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F3E" w:rsidRPr="00FF430B" w:rsidRDefault="00F50F3E" w:rsidP="00F50F3E">
      <w:pPr>
        <w:jc w:val="right"/>
        <w:rPr>
          <w:noProof w:val="0"/>
          <w:sz w:val="22"/>
          <w:szCs w:val="22"/>
          <w:lang w:val="ro-MD"/>
        </w:rPr>
      </w:pPr>
      <w:bookmarkStart w:id="0" w:name="_Toc449692095"/>
      <w:r w:rsidRPr="00FF430B">
        <w:rPr>
          <w:noProof w:val="0"/>
          <w:lang w:val="ro-MD"/>
        </w:rPr>
        <w:t>Anexa nr.</w:t>
      </w:r>
      <w:r>
        <w:rPr>
          <w:noProof w:val="0"/>
          <w:lang w:val="ro-MD"/>
        </w:rPr>
        <w:t xml:space="preserve"> </w:t>
      </w:r>
      <w:r w:rsidRPr="00FF430B">
        <w:rPr>
          <w:noProof w:val="0"/>
          <w:lang w:val="ro-MD"/>
        </w:rPr>
        <w:t>7</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Style3"/>
        <w:tabs>
          <w:tab w:val="left" w:pos="567"/>
        </w:tabs>
        <w:spacing w:before="0" w:beforeAutospacing="0" w:after="0"/>
        <w:ind w:left="0" w:firstLine="0"/>
        <w:rPr>
          <w:rFonts w:eastAsia="PMingLiU"/>
          <w:lang w:val="ro-MD" w:eastAsia="zh-CN"/>
        </w:rPr>
      </w:pPr>
    </w:p>
    <w:p w:rsidR="00F50F3E" w:rsidRPr="00FF430B" w:rsidRDefault="00F50F3E" w:rsidP="00F50F3E">
      <w:pPr>
        <w:pStyle w:val="Style3"/>
        <w:tabs>
          <w:tab w:val="left" w:pos="567"/>
        </w:tabs>
        <w:spacing w:before="0" w:beforeAutospacing="0" w:after="0"/>
        <w:ind w:left="0" w:firstLine="0"/>
        <w:jc w:val="center"/>
        <w:rPr>
          <w:rFonts w:eastAsia="PMingLiU"/>
          <w:lang w:val="ro-MD" w:eastAsia="zh-CN"/>
        </w:rPr>
      </w:pPr>
    </w:p>
    <w:bookmarkEnd w:id="0"/>
    <w:p w:rsidR="00F50F3E" w:rsidRPr="00FF430B" w:rsidRDefault="00F50F3E" w:rsidP="00F50F3E">
      <w:pPr>
        <w:pStyle w:val="a4"/>
        <w:tabs>
          <w:tab w:val="left" w:pos="567"/>
        </w:tabs>
        <w:rPr>
          <w:rFonts w:asciiTheme="majorHAnsi" w:hAnsiTheme="majorHAnsi" w:cstheme="majorHAnsi"/>
          <w:b/>
          <w:szCs w:val="24"/>
          <w:lang w:val="ro-MD"/>
        </w:rPr>
      </w:pPr>
    </w:p>
    <w:p w:rsidR="00F50F3E" w:rsidRPr="00FF430B" w:rsidRDefault="00F50F3E" w:rsidP="00F50F3E">
      <w:pPr>
        <w:pStyle w:val="a4"/>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F50F3E" w:rsidRPr="00FF430B" w:rsidRDefault="00F50F3E" w:rsidP="00F50F3E">
      <w:pPr>
        <w:pStyle w:val="a4"/>
        <w:tabs>
          <w:tab w:val="left" w:pos="-142"/>
        </w:tabs>
        <w:spacing w:before="240"/>
        <w:jc w:val="center"/>
        <w:rPr>
          <w:rFonts w:asciiTheme="majorHAnsi" w:hAnsiTheme="majorHAnsi" w:cstheme="majorHAnsi"/>
          <w:szCs w:val="24"/>
          <w:lang w:val="ro-MD"/>
        </w:rPr>
      </w:pPr>
    </w:p>
    <w:p w:rsidR="00F50F3E" w:rsidRPr="00F50F3E" w:rsidRDefault="00F50F3E" w:rsidP="00F50F3E">
      <w:pPr>
        <w:pStyle w:val="a4"/>
        <w:tabs>
          <w:tab w:val="left" w:pos="-142"/>
        </w:tabs>
        <w:spacing w:before="240"/>
        <w:jc w:val="center"/>
        <w:rPr>
          <w:rFonts w:ascii="Times New Roman" w:hAnsi="Times New Roman"/>
          <w:i/>
          <w:sz w:val="20"/>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bookmarkStart w:id="1" w:name="_Hlk181209573"/>
      <w:r w:rsidRPr="00A43A9F">
        <w:rPr>
          <w:rFonts w:ascii="Times New Roman" w:hAnsi="Times New Roman"/>
          <w:b/>
          <w:szCs w:val="24"/>
          <w:u w:val="single"/>
          <w:lang w:val="ro-MD"/>
        </w:rPr>
        <w:t>Primăria orașului Ștefan Vodă, str. Ștefan cel Mare și Sfânt 31, MD-4201</w:t>
      </w:r>
      <w:r>
        <w:rPr>
          <w:rFonts w:ascii="Times New Roman" w:hAnsi="Times New Roman"/>
          <w:b/>
          <w:szCs w:val="24"/>
          <w:u w:val="single"/>
          <w:lang w:val="ro-MD"/>
        </w:rPr>
        <w:t>, orașul Ștefan Vodă</w:t>
      </w:r>
      <w:r w:rsidRPr="00A43A9F">
        <w:rPr>
          <w:rFonts w:ascii="Times New Roman" w:hAnsi="Times New Roman"/>
          <w:b/>
          <w:szCs w:val="24"/>
          <w:u w:val="single"/>
          <w:lang w:val="ro-MD"/>
        </w:rPr>
        <w:softHyphen/>
      </w:r>
      <w:r w:rsidRPr="00A43A9F">
        <w:rPr>
          <w:rFonts w:ascii="Times New Roman" w:hAnsi="Times New Roman"/>
          <w:b/>
          <w:szCs w:val="24"/>
          <w:u w:val="single"/>
          <w:lang w:val="ro-MD"/>
        </w:rPr>
        <w:softHyphen/>
      </w:r>
      <w:r w:rsidRPr="00A43A9F">
        <w:rPr>
          <w:rFonts w:ascii="Times New Roman" w:hAnsi="Times New Roman"/>
          <w:b/>
          <w:szCs w:val="24"/>
          <w:u w:val="single"/>
          <w:lang w:val="ro-MD"/>
        </w:rPr>
        <w:softHyphen/>
      </w:r>
      <w:bookmarkEnd w:id="1"/>
      <w:r w:rsidRPr="00A43A9F">
        <w:rPr>
          <w:rFonts w:ascii="Times New Roman" w:hAnsi="Times New Roman"/>
          <w:sz w:val="28"/>
          <w:szCs w:val="24"/>
          <w:lang w:val="ro-MD"/>
        </w:rPr>
        <w:t xml:space="preserve">                                                      </w:t>
      </w:r>
      <w:r w:rsidRPr="00F50F3E">
        <w:rPr>
          <w:rFonts w:ascii="Times New Roman" w:hAnsi="Times New Roman"/>
          <w:i/>
          <w:sz w:val="20"/>
          <w:szCs w:val="24"/>
          <w:lang w:val="ro-MD"/>
        </w:rPr>
        <w:t xml:space="preserve">(denumirea </w:t>
      </w:r>
      <w:proofErr w:type="spellStart"/>
      <w:r w:rsidRPr="00F50F3E">
        <w:rPr>
          <w:rFonts w:ascii="Times New Roman" w:hAnsi="Times New Roman"/>
          <w:i/>
          <w:sz w:val="20"/>
          <w:szCs w:val="24"/>
          <w:lang w:val="ro-MD"/>
        </w:rPr>
        <w:t>autorităţii</w:t>
      </w:r>
      <w:proofErr w:type="spellEnd"/>
      <w:r w:rsidRPr="00F50F3E">
        <w:rPr>
          <w:rFonts w:ascii="Times New Roman" w:hAnsi="Times New Roman"/>
          <w:i/>
          <w:sz w:val="20"/>
          <w:szCs w:val="24"/>
          <w:lang w:val="ro-MD"/>
        </w:rPr>
        <w:t xml:space="preserve"> contractante şi adresa</w:t>
      </w:r>
      <w:r w:rsidRPr="00F50F3E">
        <w:rPr>
          <w:rFonts w:ascii="Times New Roman" w:hAnsi="Times New Roman"/>
          <w:sz w:val="20"/>
          <w:szCs w:val="24"/>
          <w:lang w:val="ro-MD"/>
        </w:rPr>
        <w:t xml:space="preserve"> </w:t>
      </w:r>
      <w:r w:rsidRPr="00F50F3E">
        <w:rPr>
          <w:rFonts w:ascii="Times New Roman" w:hAnsi="Times New Roman"/>
          <w:i/>
          <w:sz w:val="20"/>
          <w:szCs w:val="24"/>
          <w:lang w:val="ro-MD"/>
        </w:rPr>
        <w:t>completă)</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FF430B" w:rsidRDefault="00F50F3E" w:rsidP="00F50F3E">
      <w:pPr>
        <w:pStyle w:val="a4"/>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w:t>
      </w:r>
      <w:proofErr w:type="spellStart"/>
      <w:r w:rsidR="00427961" w:rsidRPr="003753AF">
        <w:rPr>
          <w:b/>
          <w:bCs/>
          <w:i/>
          <w:sz w:val="28"/>
          <w:u w:val="single"/>
          <w:lang w:val="en-US"/>
        </w:rPr>
        <w:t>Lucrări</w:t>
      </w:r>
      <w:proofErr w:type="spellEnd"/>
      <w:r w:rsidR="00427961" w:rsidRPr="003753AF">
        <w:rPr>
          <w:b/>
          <w:bCs/>
          <w:i/>
          <w:sz w:val="28"/>
          <w:u w:val="single"/>
          <w:lang w:val="en-US"/>
        </w:rPr>
        <w:t xml:space="preserve"> de </w:t>
      </w:r>
      <w:proofErr w:type="spellStart"/>
      <w:r w:rsidR="00427961">
        <w:rPr>
          <w:b/>
          <w:bCs/>
          <w:i/>
          <w:sz w:val="28"/>
          <w:u w:val="single"/>
          <w:lang w:val="en-US"/>
        </w:rPr>
        <w:t>reparație</w:t>
      </w:r>
      <w:proofErr w:type="spellEnd"/>
      <w:r w:rsidR="00427961">
        <w:rPr>
          <w:b/>
          <w:bCs/>
          <w:i/>
          <w:sz w:val="28"/>
          <w:u w:val="single"/>
          <w:lang w:val="en-US"/>
        </w:rPr>
        <w:t xml:space="preserve"> </w:t>
      </w:r>
      <w:proofErr w:type="spellStart"/>
      <w:r w:rsidR="00427961">
        <w:rPr>
          <w:b/>
          <w:bCs/>
          <w:i/>
          <w:sz w:val="28"/>
          <w:u w:val="single"/>
          <w:lang w:val="en-US"/>
        </w:rPr>
        <w:t>curentă</w:t>
      </w:r>
      <w:proofErr w:type="spellEnd"/>
      <w:r w:rsidR="00427961">
        <w:rPr>
          <w:b/>
          <w:bCs/>
          <w:i/>
          <w:sz w:val="28"/>
          <w:u w:val="single"/>
          <w:lang w:val="en-US"/>
        </w:rPr>
        <w:t xml:space="preserve"> </w:t>
      </w:r>
      <w:proofErr w:type="spellStart"/>
      <w:r w:rsidR="00427961">
        <w:rPr>
          <w:b/>
          <w:bCs/>
          <w:i/>
          <w:sz w:val="28"/>
          <w:u w:val="single"/>
          <w:lang w:val="en-US"/>
        </w:rPr>
        <w:t>Lotul</w:t>
      </w:r>
      <w:proofErr w:type="spellEnd"/>
      <w:r w:rsidR="00427961">
        <w:rPr>
          <w:b/>
          <w:bCs/>
          <w:i/>
          <w:sz w:val="28"/>
          <w:u w:val="single"/>
          <w:lang w:val="en-US"/>
        </w:rPr>
        <w:t xml:space="preserve"> - </w:t>
      </w:r>
      <w:r w:rsidR="00427961" w:rsidRPr="00FF430B">
        <w:rPr>
          <w:sz w:val="20"/>
          <w:lang w:eastAsia="ru-RU"/>
        </w:rPr>
        <w:t xml:space="preserve">                                                        </w:t>
      </w:r>
      <w:r w:rsidRPr="00FF430B">
        <w:rPr>
          <w:rFonts w:ascii="Times New Roman" w:hAnsi="Times New Roman"/>
          <w:szCs w:val="24"/>
          <w:lang w:val="ro-MD"/>
        </w:rPr>
        <w:t>(denumirea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EB65F3" w:rsidRDefault="00EB65F3"/>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B40184" w:rsidRDefault="00B40184"/>
    <w:p w:rsidR="00B40184" w:rsidRDefault="00B40184"/>
    <w:p w:rsidR="00B40184" w:rsidRDefault="00B40184"/>
    <w:p w:rsidR="00B40184" w:rsidRDefault="00B40184"/>
    <w:p w:rsidR="00B40184" w:rsidRDefault="00B40184"/>
    <w:p w:rsidR="00B40184" w:rsidRDefault="00B40184"/>
    <w:p w:rsidR="00B40184" w:rsidRDefault="00B40184"/>
    <w:p w:rsidR="00F50F3E" w:rsidRPr="00FF430B" w:rsidRDefault="00F50F3E" w:rsidP="00F50F3E">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F50F3E" w:rsidRPr="00FF430B" w:rsidRDefault="00F50F3E" w:rsidP="00F50F3E">
      <w:pPr>
        <w:pStyle w:val="a4"/>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rsidP="00F50F3E">
      <w:pPr>
        <w:pStyle w:val="a4"/>
        <w:tabs>
          <w:tab w:val="left" w:pos="-142"/>
        </w:tabs>
        <w:spacing w:before="240"/>
        <w:jc w:val="center"/>
        <w:rPr>
          <w:rFonts w:ascii="Times New Roman" w:hAnsi="Times New Roman"/>
          <w:b/>
          <w:szCs w:val="24"/>
          <w:u w:val="single"/>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A43A9F">
        <w:rPr>
          <w:rFonts w:ascii="Times New Roman" w:hAnsi="Times New Roman"/>
          <w:b/>
          <w:noProof/>
          <w:szCs w:val="24"/>
          <w:u w:val="single"/>
          <w:lang w:val="ro-MD"/>
        </w:rPr>
        <w:t xml:space="preserve"> </w:t>
      </w:r>
      <w:r w:rsidRPr="00A43A9F">
        <w:rPr>
          <w:rFonts w:ascii="Times New Roman" w:hAnsi="Times New Roman"/>
          <w:b/>
          <w:szCs w:val="24"/>
          <w:u w:val="single"/>
          <w:lang w:val="ro-MD"/>
        </w:rPr>
        <w:t>Primăria orașului Ștefan Vodă, str. Ștefan cel Mare și Sfânt 31, MD-4201</w:t>
      </w:r>
      <w:r>
        <w:rPr>
          <w:rFonts w:ascii="Times New Roman" w:hAnsi="Times New Roman"/>
          <w:b/>
          <w:szCs w:val="24"/>
          <w:u w:val="single"/>
          <w:lang w:val="ro-MD"/>
        </w:rPr>
        <w:t>, orașul Ștefan Vodă</w:t>
      </w:r>
      <w:r w:rsidRPr="00A43A9F">
        <w:rPr>
          <w:rFonts w:ascii="Times New Roman" w:hAnsi="Times New Roman"/>
          <w:b/>
          <w:szCs w:val="24"/>
          <w:u w:val="single"/>
          <w:lang w:val="ro-MD"/>
        </w:rPr>
        <w:softHyphen/>
      </w:r>
      <w:r w:rsidRPr="00A43A9F">
        <w:rPr>
          <w:rFonts w:ascii="Times New Roman" w:hAnsi="Times New Roman"/>
          <w:b/>
          <w:szCs w:val="24"/>
          <w:u w:val="single"/>
          <w:lang w:val="ro-MD"/>
        </w:rPr>
        <w:softHyphen/>
      </w:r>
      <w:r w:rsidRPr="00A43A9F">
        <w:rPr>
          <w:rFonts w:ascii="Times New Roman" w:hAnsi="Times New Roman"/>
          <w:b/>
          <w:szCs w:val="24"/>
          <w:u w:val="single"/>
          <w:lang w:val="ro-MD"/>
        </w:rPr>
        <w:softHyphen/>
      </w:r>
    </w:p>
    <w:p w:rsidR="00F50F3E" w:rsidRPr="00FF430B" w:rsidRDefault="00F50F3E" w:rsidP="00F50F3E">
      <w:pPr>
        <w:pStyle w:val="a4"/>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FF430B" w:rsidRDefault="00F50F3E" w:rsidP="00F50F3E">
      <w:pPr>
        <w:pStyle w:val="a4"/>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00427961" w:rsidRPr="003753AF">
        <w:rPr>
          <w:b/>
          <w:bCs/>
          <w:i/>
          <w:sz w:val="28"/>
          <w:u w:val="single"/>
          <w:lang w:val="en-US"/>
        </w:rPr>
        <w:t xml:space="preserve">Lucrări de </w:t>
      </w:r>
      <w:r w:rsidR="00427961">
        <w:rPr>
          <w:b/>
          <w:bCs/>
          <w:i/>
          <w:sz w:val="28"/>
          <w:u w:val="single"/>
          <w:lang w:val="en-US"/>
        </w:rPr>
        <w:t>reparație curentă</w:t>
      </w:r>
      <w:r w:rsidR="00427961">
        <w:rPr>
          <w:b/>
          <w:bCs/>
          <w:i/>
          <w:sz w:val="28"/>
          <w:u w:val="single"/>
          <w:lang w:val="en-US"/>
        </w:rPr>
        <w:t>, Lotul - ___________________________________________</w:t>
      </w:r>
      <w:r w:rsidR="00427961" w:rsidRPr="00FF430B">
        <w:rPr>
          <w:noProof w:val="0"/>
          <w:sz w:val="20"/>
          <w:lang w:eastAsia="ru-RU"/>
        </w:rPr>
        <w:t xml:space="preserve">                                                        </w:t>
      </w:r>
      <w:r w:rsidR="00F412CD" w:rsidRPr="00FF430B">
        <w:rPr>
          <w:noProof w:val="0"/>
          <w:sz w:val="20"/>
          <w:lang w:eastAsia="ru-RU"/>
        </w:rPr>
        <w:t xml:space="preserve">                                                        </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F50F3E" w:rsidRPr="00FF430B" w:rsidRDefault="00F50F3E" w:rsidP="00F50F3E">
      <w:pPr>
        <w:autoSpaceDN w:val="0"/>
        <w:adjustRightInd w:val="0"/>
        <w:jc w:val="both"/>
        <w:rPr>
          <w:rFonts w:eastAsia="Calibri"/>
          <w:lang w:val="ro-MD"/>
        </w:rPr>
      </w:pPr>
      <w:r w:rsidRPr="00FF430B">
        <w:rPr>
          <w:rFonts w:eastAsia="Calibri"/>
          <w:lang w:val="ro-MD"/>
        </w:rPr>
        <w:t xml:space="preserve">pentru o durată de </w:t>
      </w:r>
      <w:r w:rsidR="000E3F4B" w:rsidRPr="000E3F4B">
        <w:rPr>
          <w:rFonts w:eastAsia="Calibri"/>
          <w:b/>
          <w:i/>
          <w:u w:val="single"/>
          <w:lang w:val="ro-MD"/>
        </w:rPr>
        <w:t>60 (șaizeci)</w:t>
      </w:r>
      <w:r w:rsidRPr="000E3F4B">
        <w:rPr>
          <w:rFonts w:eastAsia="Calibri"/>
          <w:b/>
          <w:i/>
          <w:u w:val="single"/>
          <w:lang w:val="ro-MD"/>
        </w:rPr>
        <w:t xml:space="preserve"> zile</w:t>
      </w:r>
      <w:r w:rsidRPr="00FF430B">
        <w:rPr>
          <w:rFonts w:eastAsia="Calibri"/>
          <w:lang w:val="ro-MD"/>
        </w:rPr>
        <w:t>, (durata în litere și cifre), respectiv până la data de ___________________ (ziua/luna/anul), și ea va rămâne obligatorie pentru noi și poate fi acceptată oricând înainte de expirarea perioadei de valabilitate.</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p w:rsidR="000E3F4B" w:rsidRDefault="000E3F4B"/>
    <w:p w:rsidR="000E3F4B" w:rsidRDefault="000E3F4B"/>
    <w:p w:rsidR="000E3F4B" w:rsidRDefault="000E3F4B"/>
    <w:p w:rsidR="000E3F4B" w:rsidRDefault="000E3F4B"/>
    <w:p w:rsidR="00427961" w:rsidRDefault="00427961">
      <w:bookmarkStart w:id="2" w:name="_GoBack"/>
      <w:bookmarkEnd w:id="2"/>
    </w:p>
    <w:p w:rsidR="000E3F4B" w:rsidRDefault="000E3F4B"/>
    <w:p w:rsidR="000E3F4B" w:rsidRDefault="000E3F4B"/>
    <w:p w:rsidR="000E3F4B" w:rsidRDefault="000E3F4B"/>
    <w:p w:rsidR="000E3F4B" w:rsidRPr="00FF430B" w:rsidRDefault="000E3F4B" w:rsidP="000E3F4B">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rsidR="000E3F4B" w:rsidRPr="00FF430B" w:rsidRDefault="000E3F4B" w:rsidP="000E3F4B">
      <w:pPr>
        <w:jc w:val="right"/>
        <w:rPr>
          <w:noProof w:val="0"/>
          <w:lang w:val="ro-MD"/>
        </w:rPr>
      </w:pPr>
      <w:r w:rsidRPr="00FF430B">
        <w:rPr>
          <w:noProof w:val="0"/>
          <w:lang w:val="ro-MD"/>
        </w:rPr>
        <w:t>la Documentația standard nr._____</w:t>
      </w:r>
    </w:p>
    <w:p w:rsidR="000E3F4B" w:rsidRPr="00FF430B" w:rsidRDefault="000E3F4B" w:rsidP="000E3F4B">
      <w:pPr>
        <w:jc w:val="right"/>
        <w:rPr>
          <w:noProof w:val="0"/>
          <w:lang w:val="ro-MD"/>
        </w:rPr>
      </w:pPr>
      <w:r w:rsidRPr="00FF430B">
        <w:rPr>
          <w:noProof w:val="0"/>
          <w:lang w:val="ro-MD"/>
        </w:rPr>
        <w:t>din “____” ________ 20___</w:t>
      </w:r>
    </w:p>
    <w:p w:rsidR="000E3F4B" w:rsidRPr="00FF430B" w:rsidRDefault="000E3F4B" w:rsidP="000E3F4B">
      <w:pPr>
        <w:pStyle w:val="a4"/>
        <w:tabs>
          <w:tab w:val="left" w:pos="567"/>
        </w:tabs>
        <w:spacing w:line="360" w:lineRule="auto"/>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w:t>
      </w:r>
      <w:r w:rsidRPr="00F14E44">
        <w:rPr>
          <w:rFonts w:ascii="Times New Roman" w:hAnsi="Times New Roman"/>
          <w:b/>
          <w:i/>
          <w:szCs w:val="24"/>
          <w:lang w:val="ro-MD"/>
        </w:rPr>
        <w:t xml:space="preserve">ofertă </w:t>
      </w:r>
      <w:r w:rsidRPr="00FF430B">
        <w:rPr>
          <w:rFonts w:ascii="Times New Roman" w:hAnsi="Times New Roman"/>
          <w:szCs w:val="24"/>
          <w:lang w:val="ro-MD"/>
        </w:rPr>
        <w:t xml:space="preserve">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A43A9F">
        <w:rPr>
          <w:rFonts w:ascii="Times New Roman" w:hAnsi="Times New Roman"/>
          <w:b/>
          <w:szCs w:val="24"/>
          <w:u w:val="single"/>
          <w:lang w:val="ro-MD"/>
        </w:rPr>
        <w:t>Primăria orașului Ștefan Vodă, str. Ștefan cel Mare și Sfânt 31, MD-4201</w:t>
      </w:r>
      <w:r>
        <w:rPr>
          <w:rFonts w:ascii="Times New Roman" w:hAnsi="Times New Roman"/>
          <w:b/>
          <w:szCs w:val="24"/>
          <w:u w:val="single"/>
          <w:lang w:val="ro-MD"/>
        </w:rPr>
        <w:t>, or. Ștefan Vodă</w:t>
      </w:r>
      <w:r w:rsidRPr="00A43A9F">
        <w:rPr>
          <w:rFonts w:ascii="Times New Roman" w:hAnsi="Times New Roman"/>
          <w:b/>
          <w:szCs w:val="24"/>
          <w:u w:val="single"/>
          <w:lang w:val="ro-MD"/>
        </w:rPr>
        <w:softHyphen/>
      </w:r>
      <w:r w:rsidRPr="00A43A9F">
        <w:rPr>
          <w:rFonts w:ascii="Times New Roman" w:hAnsi="Times New Roman"/>
          <w:b/>
          <w:szCs w:val="24"/>
          <w:u w:val="single"/>
          <w:lang w:val="ro-MD"/>
        </w:rPr>
        <w:softHyphen/>
      </w:r>
      <w:r w:rsidRPr="00A43A9F">
        <w:rPr>
          <w:rFonts w:ascii="Times New Roman" w:hAnsi="Times New Roman"/>
          <w:b/>
          <w:szCs w:val="24"/>
          <w:u w:val="single"/>
          <w:lang w:val="ro-MD"/>
        </w:rPr>
        <w:softHyphen/>
      </w:r>
      <w:r w:rsidRPr="00FF430B">
        <w:rPr>
          <w:rFonts w:ascii="Times New Roman" w:hAnsi="Times New Roman"/>
          <w:szCs w:val="24"/>
          <w:lang w:val="ro-MD"/>
        </w:rPr>
        <w:t>_</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 şi adresa completă)</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cu privire la procedura de atribuire a contractului </w:t>
      </w:r>
      <w:r w:rsidR="00F412CD">
        <w:rPr>
          <w:rFonts w:ascii="Times New Roman" w:hAnsi="Times New Roman"/>
          <w:szCs w:val="24"/>
          <w:lang w:val="ro-MD"/>
        </w:rPr>
        <w:t xml:space="preserve"> </w:t>
      </w:r>
      <w:proofErr w:type="spellStart"/>
      <w:r w:rsidR="00F412CD" w:rsidRPr="003753AF">
        <w:rPr>
          <w:b/>
          <w:bCs/>
          <w:i/>
          <w:sz w:val="28"/>
          <w:u w:val="single"/>
          <w:lang w:val="en-US"/>
        </w:rPr>
        <w:t>Lucrări</w:t>
      </w:r>
      <w:proofErr w:type="spellEnd"/>
      <w:r w:rsidR="00F412CD" w:rsidRPr="003753AF">
        <w:rPr>
          <w:b/>
          <w:bCs/>
          <w:i/>
          <w:sz w:val="28"/>
          <w:u w:val="single"/>
          <w:lang w:val="en-US"/>
        </w:rPr>
        <w:t xml:space="preserve"> de </w:t>
      </w:r>
      <w:proofErr w:type="spellStart"/>
      <w:r w:rsidR="00F412CD" w:rsidRPr="003753AF">
        <w:rPr>
          <w:b/>
          <w:bCs/>
          <w:i/>
          <w:sz w:val="28"/>
          <w:u w:val="single"/>
          <w:lang w:val="en-US"/>
        </w:rPr>
        <w:t>renovare</w:t>
      </w:r>
      <w:proofErr w:type="spellEnd"/>
      <w:r w:rsidR="00F412CD">
        <w:rPr>
          <w:b/>
          <w:bCs/>
          <w:i/>
          <w:sz w:val="28"/>
          <w:u w:val="single"/>
          <w:lang w:val="en-US"/>
        </w:rPr>
        <w:t xml:space="preserve"> și </w:t>
      </w:r>
      <w:proofErr w:type="spellStart"/>
      <w:r w:rsidR="00F412CD">
        <w:rPr>
          <w:b/>
          <w:bCs/>
          <w:i/>
          <w:sz w:val="28"/>
          <w:u w:val="single"/>
          <w:lang w:val="en-US"/>
        </w:rPr>
        <w:t>reparație</w:t>
      </w:r>
      <w:proofErr w:type="spellEnd"/>
      <w:r w:rsidR="00F412CD" w:rsidRPr="003753AF">
        <w:rPr>
          <w:b/>
          <w:bCs/>
          <w:i/>
          <w:sz w:val="28"/>
          <w:u w:val="single"/>
          <w:lang w:val="en-US"/>
        </w:rPr>
        <w:t xml:space="preserve"> a </w:t>
      </w:r>
      <w:proofErr w:type="spellStart"/>
      <w:r w:rsidR="00F412CD" w:rsidRPr="003753AF">
        <w:rPr>
          <w:b/>
          <w:bCs/>
          <w:i/>
          <w:sz w:val="28"/>
          <w:u w:val="single"/>
          <w:lang w:val="en-US"/>
        </w:rPr>
        <w:t>blocurilor</w:t>
      </w:r>
      <w:proofErr w:type="spellEnd"/>
      <w:r w:rsidR="00F412CD" w:rsidRPr="003753AF">
        <w:rPr>
          <w:b/>
          <w:bCs/>
          <w:i/>
          <w:sz w:val="28"/>
          <w:u w:val="single"/>
          <w:lang w:val="en-US"/>
        </w:rPr>
        <w:t xml:space="preserve"> </w:t>
      </w:r>
      <w:proofErr w:type="spellStart"/>
      <w:r w:rsidR="00F412CD" w:rsidRPr="003753AF">
        <w:rPr>
          <w:b/>
          <w:bCs/>
          <w:i/>
          <w:sz w:val="28"/>
          <w:u w:val="single"/>
          <w:lang w:val="en-US"/>
        </w:rPr>
        <w:t>sanitare</w:t>
      </w:r>
      <w:proofErr w:type="spellEnd"/>
      <w:r w:rsidR="00F412CD" w:rsidRPr="003753AF">
        <w:rPr>
          <w:b/>
          <w:bCs/>
          <w:i/>
          <w:sz w:val="28"/>
          <w:u w:val="single"/>
          <w:lang w:val="en-US"/>
        </w:rPr>
        <w:t xml:space="preserve"> în IP </w:t>
      </w:r>
      <w:proofErr w:type="spellStart"/>
      <w:r w:rsidR="00F412CD" w:rsidRPr="003753AF">
        <w:rPr>
          <w:b/>
          <w:bCs/>
          <w:i/>
          <w:sz w:val="28"/>
          <w:u w:val="single"/>
          <w:lang w:val="en-US"/>
        </w:rPr>
        <w:t>Școala</w:t>
      </w:r>
      <w:proofErr w:type="spellEnd"/>
      <w:r w:rsidR="00F412CD" w:rsidRPr="003753AF">
        <w:rPr>
          <w:b/>
          <w:bCs/>
          <w:i/>
          <w:sz w:val="28"/>
          <w:u w:val="single"/>
          <w:lang w:val="en-US"/>
        </w:rPr>
        <w:t xml:space="preserve"> </w:t>
      </w:r>
      <w:proofErr w:type="spellStart"/>
      <w:r w:rsidR="00F412CD" w:rsidRPr="003753AF">
        <w:rPr>
          <w:b/>
          <w:bCs/>
          <w:i/>
          <w:sz w:val="28"/>
          <w:u w:val="single"/>
          <w:lang w:val="en-US"/>
        </w:rPr>
        <w:t>Primară</w:t>
      </w:r>
      <w:proofErr w:type="spellEnd"/>
      <w:r w:rsidR="00F412CD" w:rsidRPr="003753AF">
        <w:rPr>
          <w:b/>
          <w:bCs/>
          <w:i/>
          <w:sz w:val="28"/>
          <w:u w:val="single"/>
          <w:lang w:val="en-US"/>
        </w:rPr>
        <w:t xml:space="preserve"> ”</w:t>
      </w:r>
      <w:proofErr w:type="spellStart"/>
      <w:r w:rsidR="00F412CD" w:rsidRPr="003753AF">
        <w:rPr>
          <w:b/>
          <w:bCs/>
          <w:i/>
          <w:sz w:val="28"/>
          <w:u w:val="single"/>
          <w:lang w:val="en-US"/>
        </w:rPr>
        <w:t>Grigore</w:t>
      </w:r>
      <w:proofErr w:type="spellEnd"/>
      <w:r w:rsidR="00F412CD" w:rsidRPr="003753AF">
        <w:rPr>
          <w:b/>
          <w:bCs/>
          <w:i/>
          <w:sz w:val="28"/>
          <w:u w:val="single"/>
          <w:lang w:val="en-US"/>
        </w:rPr>
        <w:t xml:space="preserve"> </w:t>
      </w:r>
      <w:proofErr w:type="spellStart"/>
      <w:r w:rsidR="00F412CD" w:rsidRPr="003753AF">
        <w:rPr>
          <w:b/>
          <w:bCs/>
          <w:i/>
          <w:sz w:val="28"/>
          <w:u w:val="single"/>
          <w:lang w:val="en-US"/>
        </w:rPr>
        <w:t>Vieru</w:t>
      </w:r>
      <w:proofErr w:type="spellEnd"/>
      <w:r w:rsidR="00F412CD" w:rsidRPr="003753AF">
        <w:rPr>
          <w:b/>
          <w:bCs/>
          <w:i/>
          <w:sz w:val="28"/>
          <w:u w:val="single"/>
          <w:lang w:val="en-US"/>
        </w:rPr>
        <w:t xml:space="preserve">” din </w:t>
      </w:r>
      <w:proofErr w:type="spellStart"/>
      <w:r w:rsidR="00F412CD" w:rsidRPr="003753AF">
        <w:rPr>
          <w:b/>
          <w:bCs/>
          <w:i/>
          <w:sz w:val="28"/>
          <w:u w:val="single"/>
          <w:lang w:val="en-US"/>
        </w:rPr>
        <w:t>orașul</w:t>
      </w:r>
      <w:proofErr w:type="spellEnd"/>
      <w:r w:rsidR="00F412CD" w:rsidRPr="003753AF">
        <w:rPr>
          <w:b/>
          <w:bCs/>
          <w:i/>
          <w:sz w:val="28"/>
          <w:u w:val="single"/>
          <w:lang w:val="en-US"/>
        </w:rPr>
        <w:t xml:space="preserve"> Ștefan Vodă</w:t>
      </w:r>
      <w:r w:rsidR="00F412CD" w:rsidRPr="00FF430B">
        <w:rPr>
          <w:sz w:val="20"/>
          <w:lang w:eastAsia="ru-RU"/>
        </w:rPr>
        <w:t xml:space="preserve">                                                        </w:t>
      </w:r>
      <w:r w:rsidRPr="00FF430B">
        <w:rPr>
          <w:rFonts w:ascii="Times New Roman" w:hAnsi="Times New Roman"/>
          <w:szCs w:val="24"/>
          <w:lang w:val="ro-MD"/>
        </w:rPr>
        <w:t>,</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w:t>
      </w:r>
      <w:r>
        <w:rPr>
          <w:rFonts w:ascii="Times New Roman" w:hAnsi="Times New Roman"/>
          <w:szCs w:val="24"/>
          <w:lang w:val="ro-MD"/>
        </w:rPr>
        <w:t xml:space="preserve">     </w:t>
      </w:r>
      <w:r w:rsidRPr="00A43A9F">
        <w:rPr>
          <w:rFonts w:ascii="Times New Roman" w:hAnsi="Times New Roman"/>
          <w:b/>
          <w:szCs w:val="24"/>
          <w:u w:val="single"/>
          <w:lang w:val="ro-MD"/>
        </w:rPr>
        <w:t>Primăria orașului Ștefan Vodă</w:t>
      </w:r>
      <w:r w:rsidRPr="00FF430B">
        <w:rPr>
          <w:rFonts w:ascii="Times New Roman" w:hAnsi="Times New Roman"/>
          <w:szCs w:val="24"/>
          <w:lang w:val="ro-MD"/>
        </w:rPr>
        <w:t xml:space="preserve"> </w:t>
      </w:r>
      <w:r>
        <w:rPr>
          <w:rFonts w:ascii="Times New Roman" w:hAnsi="Times New Roman"/>
          <w:szCs w:val="24"/>
          <w:lang w:val="ro-MD"/>
        </w:rPr>
        <w:t xml:space="preserve">  </w:t>
      </w:r>
      <w:r w:rsidRPr="00FF430B">
        <w:rPr>
          <w:rFonts w:ascii="Times New Roman" w:hAnsi="Times New Roman"/>
          <w:szCs w:val="24"/>
          <w:lang w:val="ro-MD"/>
        </w:rPr>
        <w:t xml:space="preserve"> </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w:t>
      </w:r>
    </w:p>
    <w:p w:rsidR="000E3F4B" w:rsidRPr="00F14E44" w:rsidRDefault="000E3F4B" w:rsidP="000E3F4B">
      <w:pPr>
        <w:pStyle w:val="a4"/>
        <w:tabs>
          <w:tab w:val="left" w:pos="567"/>
        </w:tabs>
        <w:rPr>
          <w:rFonts w:ascii="Times New Roman" w:hAnsi="Times New Roman"/>
          <w:i/>
          <w:sz w:val="20"/>
          <w:szCs w:val="24"/>
          <w:lang w:val="ro-MD"/>
        </w:rPr>
      </w:pPr>
      <w:r w:rsidRPr="00FF430B">
        <w:rPr>
          <w:rFonts w:ascii="Times New Roman" w:hAnsi="Times New Roman"/>
          <w:szCs w:val="24"/>
          <w:lang w:val="ro-MD"/>
        </w:rPr>
        <w:t xml:space="preserve">să plătim suma de__________________________________________, la prima sa cerere scrisă şi                                                </w:t>
      </w:r>
      <w:r>
        <w:rPr>
          <w:rFonts w:ascii="Times New Roman" w:hAnsi="Times New Roman"/>
          <w:szCs w:val="24"/>
          <w:lang w:val="ro-MD"/>
        </w:rPr>
        <w:t xml:space="preserve">  </w:t>
      </w:r>
      <w:r w:rsidRPr="00F14E44">
        <w:rPr>
          <w:rFonts w:ascii="Times New Roman" w:hAnsi="Times New Roman"/>
          <w:i/>
          <w:sz w:val="20"/>
          <w:szCs w:val="24"/>
          <w:lang w:val="ro-MD"/>
        </w:rPr>
        <w:t>(suma în litere şi în cifre)</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rsidR="000E3F4B" w:rsidRPr="00FF430B" w:rsidRDefault="000E3F4B" w:rsidP="000E3F4B">
      <w:pPr>
        <w:pStyle w:val="a4"/>
        <w:numPr>
          <w:ilvl w:val="0"/>
          <w:numId w:val="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0E3F4B" w:rsidRPr="00FF430B" w:rsidRDefault="000E3F4B" w:rsidP="000E3F4B">
      <w:pPr>
        <w:pStyle w:val="a4"/>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0E3F4B" w:rsidRPr="00FF430B" w:rsidRDefault="000E3F4B" w:rsidP="000E3F4B">
      <w:pPr>
        <w:pStyle w:val="a4"/>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rsidR="000E3F4B" w:rsidRPr="00FF430B" w:rsidRDefault="000E3F4B" w:rsidP="000E3F4B">
      <w:pPr>
        <w:pStyle w:val="a4"/>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r w:rsidR="00F14E44" w:rsidRPr="00FF430B">
        <w:rPr>
          <w:rFonts w:ascii="Times New Roman" w:hAnsi="Times New Roman"/>
          <w:szCs w:val="24"/>
          <w:lang w:val="ro-MD"/>
        </w:rPr>
        <w:t>începând</w:t>
      </w:r>
      <w:r w:rsidRPr="00FF430B">
        <w:rPr>
          <w:rFonts w:ascii="Times New Roman" w:hAnsi="Times New Roman"/>
          <w:szCs w:val="24"/>
          <w:lang w:val="ro-MD"/>
        </w:rPr>
        <w:t xml:space="preserve"> cu data-limită pentru depunerea ofertei, în conformitate cu Anunțul de participare (anexa nr.2) și rămâne obligatorie şi poate fi acceptată în orice moment până la expirarea acestei perioade;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r w:rsidR="00F14E44" w:rsidRPr="00FF430B">
        <w:rPr>
          <w:rFonts w:ascii="Times New Roman" w:hAnsi="Times New Roman"/>
          <w:szCs w:val="24"/>
          <w:lang w:val="ro-MD"/>
        </w:rPr>
        <w:t>câștigătoare</w:t>
      </w:r>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r w:rsidR="00F14E44" w:rsidRPr="00FF430B">
        <w:rPr>
          <w:rFonts w:ascii="Times New Roman" w:hAnsi="Times New Roman"/>
          <w:szCs w:val="24"/>
          <w:lang w:val="ro-MD"/>
        </w:rPr>
        <w:t>garan</w:t>
      </w:r>
      <w:r w:rsidR="00F14E44">
        <w:rPr>
          <w:rFonts w:ascii="Times New Roman" w:hAnsi="Times New Roman"/>
          <w:szCs w:val="24"/>
          <w:lang w:val="ro-MD"/>
        </w:rPr>
        <w:t>ția</w:t>
      </w:r>
      <w:r w:rsidRPr="00FF430B">
        <w:rPr>
          <w:rFonts w:ascii="Times New Roman" w:hAnsi="Times New Roman"/>
          <w:szCs w:val="24"/>
          <w:lang w:val="ro-MD"/>
        </w:rPr>
        <w:t xml:space="preserve"> de bună execuție;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ind w:hanging="502"/>
        <w:rPr>
          <w:rFonts w:ascii="Times New Roman" w:hAnsi="Times New Roman"/>
          <w:szCs w:val="24"/>
          <w:lang w:val="ro-MD"/>
        </w:rPr>
      </w:pP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0E3F4B" w:rsidRPr="00FF430B" w:rsidRDefault="000E3F4B" w:rsidP="000E3F4B">
      <w:pPr>
        <w:spacing w:after="200" w:line="276" w:lineRule="auto"/>
        <w:jc w:val="center"/>
        <w:rPr>
          <w:lang w:val="ro-MD" w:eastAsia="zh-CN"/>
        </w:rPr>
      </w:pPr>
    </w:p>
    <w:p w:rsidR="00F412CD" w:rsidRDefault="00F412CD" w:rsidP="00BC62EE">
      <w:pPr>
        <w:jc w:val="right"/>
        <w:rPr>
          <w:noProof w:val="0"/>
          <w:lang w:val="ro-MD"/>
        </w:rPr>
      </w:pPr>
    </w:p>
    <w:p w:rsidR="00F412CD" w:rsidRDefault="00F412CD" w:rsidP="00BC62EE">
      <w:pPr>
        <w:jc w:val="right"/>
        <w:rPr>
          <w:noProof w:val="0"/>
          <w:lang w:val="ro-MD"/>
        </w:rPr>
      </w:pPr>
    </w:p>
    <w:p w:rsidR="00F412CD" w:rsidRDefault="00F412CD" w:rsidP="00BC62EE">
      <w:pPr>
        <w:jc w:val="right"/>
        <w:rPr>
          <w:noProof w:val="0"/>
          <w:lang w:val="ro-MD"/>
        </w:rPr>
      </w:pPr>
    </w:p>
    <w:p w:rsidR="00F412CD" w:rsidRDefault="00F412CD" w:rsidP="00BC62EE">
      <w:pPr>
        <w:jc w:val="right"/>
        <w:rPr>
          <w:noProof w:val="0"/>
          <w:lang w:val="ro-MD"/>
        </w:rPr>
      </w:pPr>
    </w:p>
    <w:p w:rsidR="00BC62EE" w:rsidRPr="00FF430B" w:rsidRDefault="00BC62EE" w:rsidP="00BC62E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rsidR="00BC62EE" w:rsidRPr="00FF430B" w:rsidRDefault="00BC62EE" w:rsidP="00BC62EE">
      <w:pPr>
        <w:jc w:val="right"/>
        <w:rPr>
          <w:noProof w:val="0"/>
          <w:lang w:val="ro-MD"/>
        </w:rPr>
      </w:pPr>
      <w:r w:rsidRPr="00FF430B">
        <w:rPr>
          <w:noProof w:val="0"/>
          <w:lang w:val="ro-MD"/>
        </w:rPr>
        <w:t>la Documentația standard nr._____</w:t>
      </w:r>
    </w:p>
    <w:p w:rsidR="00BC62EE" w:rsidRPr="00FF430B" w:rsidRDefault="00BC62EE" w:rsidP="00BC62EE">
      <w:pPr>
        <w:jc w:val="right"/>
        <w:rPr>
          <w:noProof w:val="0"/>
          <w:lang w:val="ro-MD"/>
        </w:rPr>
      </w:pPr>
      <w:r w:rsidRPr="00FF430B">
        <w:rPr>
          <w:noProof w:val="0"/>
          <w:lang w:val="ro-MD"/>
        </w:rPr>
        <w:t>din “____” ________ 20___</w:t>
      </w:r>
    </w:p>
    <w:p w:rsidR="00BC62EE" w:rsidRPr="00FF430B" w:rsidRDefault="00BC62EE" w:rsidP="00BC62EE">
      <w:pPr>
        <w:jc w:val="center"/>
        <w:rPr>
          <w:b/>
          <w:lang w:val="ro-MD"/>
        </w:rPr>
      </w:pPr>
    </w:p>
    <w:p w:rsidR="00BC62EE" w:rsidRDefault="00BC62EE" w:rsidP="00BC62EE">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BC62EE" w:rsidRPr="00FF430B" w:rsidRDefault="00BC62EE" w:rsidP="00BC62EE">
      <w:pPr>
        <w:pStyle w:val="a4"/>
        <w:tabs>
          <w:tab w:val="left" w:pos="567"/>
        </w:tabs>
        <w:jc w:val="center"/>
        <w:rPr>
          <w:rFonts w:ascii="Times New Roman" w:hAnsi="Times New Roman"/>
          <w:b/>
          <w:szCs w:val="24"/>
          <w:lang w:val="ro-MD"/>
        </w:rPr>
      </w:pPr>
    </w:p>
    <w:p w:rsidR="00BC62EE" w:rsidRPr="00BC62EE" w:rsidRDefault="00F83B4E" w:rsidP="00BC62EE">
      <w:pPr>
        <w:pStyle w:val="a4"/>
        <w:tabs>
          <w:tab w:val="left" w:pos="567"/>
        </w:tabs>
        <w:jc w:val="center"/>
        <w:rPr>
          <w:rFonts w:ascii="Times New Roman" w:hAnsi="Times New Roman"/>
          <w:i/>
          <w:sz w:val="22"/>
          <w:szCs w:val="24"/>
          <w:lang w:val="ro-MD"/>
        </w:rPr>
      </w:pPr>
      <w:bookmarkStart w:id="3" w:name="_Hlk200552471"/>
      <w:proofErr w:type="spellStart"/>
      <w:r w:rsidRPr="00F83B4E">
        <w:rPr>
          <w:rFonts w:ascii="Sylfaen" w:hAnsi="Sylfaen"/>
          <w:b/>
          <w:bCs/>
          <w:i/>
          <w:sz w:val="28"/>
          <w:u w:val="single"/>
          <w:lang w:val="en-US"/>
        </w:rPr>
        <w:t>Lucrări</w:t>
      </w:r>
      <w:proofErr w:type="spellEnd"/>
      <w:r w:rsidRPr="00F83B4E">
        <w:rPr>
          <w:rFonts w:ascii="Sylfaen" w:hAnsi="Sylfaen"/>
          <w:b/>
          <w:bCs/>
          <w:i/>
          <w:sz w:val="28"/>
          <w:u w:val="single"/>
          <w:lang w:val="en-US"/>
        </w:rPr>
        <w:t xml:space="preserve"> de </w:t>
      </w:r>
      <w:proofErr w:type="spellStart"/>
      <w:r w:rsidRPr="00F83B4E">
        <w:rPr>
          <w:rFonts w:ascii="Sylfaen" w:hAnsi="Sylfaen"/>
          <w:b/>
          <w:bCs/>
          <w:i/>
          <w:sz w:val="28"/>
          <w:u w:val="single"/>
          <w:lang w:val="en-US"/>
        </w:rPr>
        <w:t>renovare</w:t>
      </w:r>
      <w:proofErr w:type="spellEnd"/>
      <w:r w:rsidRPr="00F83B4E">
        <w:rPr>
          <w:rFonts w:ascii="Sylfaen" w:hAnsi="Sylfaen"/>
          <w:b/>
          <w:bCs/>
          <w:i/>
          <w:sz w:val="28"/>
          <w:u w:val="single"/>
          <w:lang w:val="en-US"/>
        </w:rPr>
        <w:t xml:space="preserve"> și </w:t>
      </w:r>
      <w:proofErr w:type="spellStart"/>
      <w:r w:rsidRPr="00F83B4E">
        <w:rPr>
          <w:rFonts w:ascii="Sylfaen" w:hAnsi="Sylfaen"/>
          <w:b/>
          <w:bCs/>
          <w:i/>
          <w:sz w:val="28"/>
          <w:u w:val="single"/>
          <w:lang w:val="en-US"/>
        </w:rPr>
        <w:t>reparație</w:t>
      </w:r>
      <w:proofErr w:type="spellEnd"/>
      <w:r w:rsidRPr="00F83B4E">
        <w:rPr>
          <w:rFonts w:ascii="Sylfaen" w:hAnsi="Sylfaen"/>
          <w:b/>
          <w:bCs/>
          <w:i/>
          <w:sz w:val="28"/>
          <w:u w:val="single"/>
          <w:lang w:val="en-US"/>
        </w:rPr>
        <w:t xml:space="preserve"> a </w:t>
      </w:r>
      <w:proofErr w:type="spellStart"/>
      <w:r w:rsidRPr="00F83B4E">
        <w:rPr>
          <w:rFonts w:ascii="Sylfaen" w:hAnsi="Sylfaen"/>
          <w:b/>
          <w:bCs/>
          <w:i/>
          <w:sz w:val="28"/>
          <w:u w:val="single"/>
          <w:lang w:val="en-US"/>
        </w:rPr>
        <w:t>blocurilor</w:t>
      </w:r>
      <w:proofErr w:type="spellEnd"/>
      <w:r w:rsidRPr="00F83B4E">
        <w:rPr>
          <w:rFonts w:ascii="Sylfaen" w:hAnsi="Sylfaen"/>
          <w:b/>
          <w:bCs/>
          <w:i/>
          <w:sz w:val="28"/>
          <w:u w:val="single"/>
          <w:lang w:val="en-US"/>
        </w:rPr>
        <w:t xml:space="preserve"> </w:t>
      </w:r>
      <w:proofErr w:type="spellStart"/>
      <w:r w:rsidRPr="00F83B4E">
        <w:rPr>
          <w:rFonts w:ascii="Sylfaen" w:hAnsi="Sylfaen"/>
          <w:b/>
          <w:bCs/>
          <w:i/>
          <w:sz w:val="28"/>
          <w:u w:val="single"/>
          <w:lang w:val="en-US"/>
        </w:rPr>
        <w:t>sanitare</w:t>
      </w:r>
      <w:proofErr w:type="spellEnd"/>
      <w:r w:rsidRPr="00F83B4E">
        <w:rPr>
          <w:rFonts w:ascii="Sylfaen" w:hAnsi="Sylfaen"/>
          <w:b/>
          <w:bCs/>
          <w:i/>
          <w:sz w:val="28"/>
          <w:u w:val="single"/>
          <w:lang w:val="en-US"/>
        </w:rPr>
        <w:t xml:space="preserve"> în IP </w:t>
      </w:r>
      <w:proofErr w:type="spellStart"/>
      <w:r w:rsidRPr="00F83B4E">
        <w:rPr>
          <w:rFonts w:ascii="Sylfaen" w:hAnsi="Sylfaen"/>
          <w:b/>
          <w:bCs/>
          <w:i/>
          <w:sz w:val="28"/>
          <w:u w:val="single"/>
          <w:lang w:val="en-US"/>
        </w:rPr>
        <w:t>Școala</w:t>
      </w:r>
      <w:proofErr w:type="spellEnd"/>
      <w:r w:rsidRPr="00F83B4E">
        <w:rPr>
          <w:rFonts w:ascii="Sylfaen" w:hAnsi="Sylfaen"/>
          <w:b/>
          <w:bCs/>
          <w:i/>
          <w:sz w:val="28"/>
          <w:u w:val="single"/>
          <w:lang w:val="en-US"/>
        </w:rPr>
        <w:t xml:space="preserve"> </w:t>
      </w:r>
      <w:proofErr w:type="spellStart"/>
      <w:proofErr w:type="gramStart"/>
      <w:r w:rsidRPr="00F83B4E">
        <w:rPr>
          <w:rFonts w:ascii="Sylfaen" w:hAnsi="Sylfaen"/>
          <w:b/>
          <w:bCs/>
          <w:i/>
          <w:sz w:val="28"/>
          <w:u w:val="single"/>
          <w:lang w:val="en-US"/>
        </w:rPr>
        <w:t>Primară</w:t>
      </w:r>
      <w:proofErr w:type="spellEnd"/>
      <w:r w:rsidRPr="00F83B4E">
        <w:rPr>
          <w:rFonts w:ascii="Sylfaen" w:hAnsi="Sylfaen"/>
          <w:b/>
          <w:bCs/>
          <w:i/>
          <w:sz w:val="28"/>
          <w:u w:val="single"/>
          <w:lang w:val="en-US"/>
        </w:rPr>
        <w:t xml:space="preserve"> ”</w:t>
      </w:r>
      <w:proofErr w:type="spellStart"/>
      <w:r w:rsidRPr="00F83B4E">
        <w:rPr>
          <w:rFonts w:ascii="Sylfaen" w:hAnsi="Sylfaen"/>
          <w:b/>
          <w:bCs/>
          <w:i/>
          <w:sz w:val="28"/>
          <w:u w:val="single"/>
          <w:lang w:val="en-US"/>
        </w:rPr>
        <w:t>Grigore</w:t>
      </w:r>
      <w:proofErr w:type="spellEnd"/>
      <w:proofErr w:type="gramEnd"/>
      <w:r w:rsidRPr="00F83B4E">
        <w:rPr>
          <w:rFonts w:ascii="Sylfaen" w:hAnsi="Sylfaen"/>
          <w:b/>
          <w:bCs/>
          <w:i/>
          <w:sz w:val="28"/>
          <w:u w:val="single"/>
          <w:lang w:val="en-US"/>
        </w:rPr>
        <w:t xml:space="preserve"> </w:t>
      </w:r>
      <w:proofErr w:type="spellStart"/>
      <w:r w:rsidRPr="00F83B4E">
        <w:rPr>
          <w:rFonts w:ascii="Sylfaen" w:hAnsi="Sylfaen"/>
          <w:b/>
          <w:bCs/>
          <w:i/>
          <w:sz w:val="28"/>
          <w:u w:val="single"/>
          <w:lang w:val="en-US"/>
        </w:rPr>
        <w:t>Vieru</w:t>
      </w:r>
      <w:proofErr w:type="spellEnd"/>
      <w:r w:rsidRPr="00F83B4E">
        <w:rPr>
          <w:rFonts w:ascii="Sylfaen" w:hAnsi="Sylfaen"/>
          <w:b/>
          <w:bCs/>
          <w:i/>
          <w:sz w:val="28"/>
          <w:u w:val="single"/>
          <w:lang w:val="en-US"/>
        </w:rPr>
        <w:t xml:space="preserve">” din </w:t>
      </w:r>
      <w:proofErr w:type="spellStart"/>
      <w:r w:rsidRPr="00F83B4E">
        <w:rPr>
          <w:rFonts w:ascii="Sylfaen" w:hAnsi="Sylfaen"/>
          <w:b/>
          <w:bCs/>
          <w:i/>
          <w:sz w:val="28"/>
          <w:u w:val="single"/>
          <w:lang w:val="en-US"/>
        </w:rPr>
        <w:t>orașul</w:t>
      </w:r>
      <w:proofErr w:type="spellEnd"/>
      <w:r w:rsidRPr="00F83B4E">
        <w:rPr>
          <w:rFonts w:ascii="Sylfaen" w:hAnsi="Sylfaen"/>
          <w:b/>
          <w:bCs/>
          <w:i/>
          <w:sz w:val="28"/>
          <w:u w:val="single"/>
          <w:lang w:val="en-US"/>
        </w:rPr>
        <w:t xml:space="preserve"> Ștefan Vodă</w:t>
      </w:r>
      <w:bookmarkEnd w:id="3"/>
      <w:r w:rsidRPr="00F83B4E">
        <w:rPr>
          <w:rFonts w:ascii="Sylfaen" w:hAnsi="Sylfaen"/>
          <w:b/>
          <w:bCs/>
          <w:i/>
          <w:sz w:val="28"/>
          <w:u w:val="single"/>
        </w:rPr>
        <w:t xml:space="preserve">                                                        </w:t>
      </w:r>
      <w:r w:rsidR="00BC62EE" w:rsidRPr="00CB1834">
        <w:rPr>
          <w:b/>
          <w:i/>
          <w:sz w:val="22"/>
          <w:lang w:eastAsia="ru-RU"/>
        </w:rPr>
        <w:br/>
      </w:r>
      <w:r w:rsidR="00BC62EE" w:rsidRPr="00BC62EE">
        <w:rPr>
          <w:rFonts w:ascii="Times New Roman" w:hAnsi="Times New Roman"/>
          <w:i/>
          <w:sz w:val="22"/>
          <w:szCs w:val="24"/>
          <w:lang w:val="ro-MD"/>
        </w:rPr>
        <w:t xml:space="preserve"> (denumirea lucrărilor)</w:t>
      </w:r>
    </w:p>
    <w:p w:rsidR="00BC62EE" w:rsidRPr="00FF430B" w:rsidRDefault="00BC62EE" w:rsidP="00BC62EE">
      <w:pPr>
        <w:pStyle w:val="a4"/>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1005"/>
        <w:gridCol w:w="990"/>
        <w:gridCol w:w="1245"/>
      </w:tblGrid>
      <w:tr w:rsidR="00F83B4E" w:rsidRPr="00EC30C2" w:rsidTr="00B40184">
        <w:trPr>
          <w:cantSplit/>
          <w:trHeight w:val="300"/>
        </w:trPr>
        <w:tc>
          <w:tcPr>
            <w:tcW w:w="709" w:type="dxa"/>
            <w:vMerge w:val="restart"/>
          </w:tcPr>
          <w:p w:rsidR="00F83B4E" w:rsidRPr="00FF430B" w:rsidRDefault="00F83B4E"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Nr.</w:t>
            </w:r>
          </w:p>
          <w:p w:rsidR="00F83B4E" w:rsidRPr="00FF430B" w:rsidRDefault="00F83B4E"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F83B4E" w:rsidRPr="00FF430B" w:rsidRDefault="00F83B4E"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5490" w:type="dxa"/>
            <w:gridSpan w:val="5"/>
          </w:tcPr>
          <w:p w:rsidR="00F83B4E" w:rsidRPr="00FF430B" w:rsidRDefault="00F83B4E" w:rsidP="00F83B4E">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 xml:space="preserve">Anul </w:t>
            </w:r>
            <w:r>
              <w:rPr>
                <w:rFonts w:ascii="Times New Roman" w:hAnsi="Times New Roman"/>
                <w:b/>
                <w:szCs w:val="24"/>
                <w:lang w:val="ro-MD"/>
              </w:rPr>
              <w:t>2025</w:t>
            </w:r>
          </w:p>
        </w:tc>
      </w:tr>
      <w:tr w:rsidR="00BC62EE" w:rsidRPr="00EC30C2" w:rsidTr="00DD1843">
        <w:trPr>
          <w:cantSplit/>
          <w:trHeight w:val="240"/>
        </w:trPr>
        <w:tc>
          <w:tcPr>
            <w:tcW w:w="709" w:type="dxa"/>
            <w:vMerge/>
          </w:tcPr>
          <w:p w:rsidR="00BC62EE" w:rsidRPr="00FF430B" w:rsidRDefault="00BC62EE" w:rsidP="00DD1843">
            <w:pPr>
              <w:pStyle w:val="a4"/>
              <w:tabs>
                <w:tab w:val="left" w:pos="567"/>
              </w:tabs>
              <w:rPr>
                <w:rFonts w:ascii="Times New Roman" w:hAnsi="Times New Roman"/>
                <w:b/>
                <w:szCs w:val="24"/>
                <w:lang w:val="ro-MD"/>
              </w:rPr>
            </w:pPr>
          </w:p>
        </w:tc>
        <w:tc>
          <w:tcPr>
            <w:tcW w:w="2825" w:type="dxa"/>
            <w:vMerge/>
          </w:tcPr>
          <w:p w:rsidR="00BC62EE" w:rsidRPr="00FF430B" w:rsidRDefault="00BC62EE" w:rsidP="00DD1843">
            <w:pPr>
              <w:pStyle w:val="a4"/>
              <w:tabs>
                <w:tab w:val="left" w:pos="567"/>
              </w:tabs>
              <w:rPr>
                <w:rFonts w:ascii="Times New Roman" w:hAnsi="Times New Roman"/>
                <w:b/>
                <w:szCs w:val="24"/>
                <w:lang w:val="ro-MD"/>
              </w:rPr>
            </w:pPr>
          </w:p>
        </w:tc>
        <w:tc>
          <w:tcPr>
            <w:tcW w:w="5490" w:type="dxa"/>
            <w:gridSpan w:val="5"/>
          </w:tcPr>
          <w:p w:rsidR="00BC62EE" w:rsidRPr="00F83B4E" w:rsidRDefault="00F83B4E" w:rsidP="00F83B4E">
            <w:pPr>
              <w:pStyle w:val="a4"/>
              <w:tabs>
                <w:tab w:val="left" w:pos="567"/>
              </w:tabs>
              <w:jc w:val="center"/>
              <w:rPr>
                <w:rFonts w:ascii="Times New Roman" w:hAnsi="Times New Roman"/>
                <w:b/>
                <w:i/>
                <w:szCs w:val="24"/>
                <w:lang w:val="ro-MD"/>
              </w:rPr>
            </w:pPr>
            <w:r w:rsidRPr="00F83B4E">
              <w:rPr>
                <w:rFonts w:ascii="Times New Roman" w:hAnsi="Times New Roman"/>
                <w:b/>
                <w:i/>
                <w:color w:val="0000CC"/>
                <w:szCs w:val="24"/>
                <w:lang w:val="ro-MD"/>
              </w:rPr>
              <w:t>Săptămâna</w:t>
            </w:r>
          </w:p>
        </w:tc>
      </w:tr>
      <w:tr w:rsidR="00BC62EE" w:rsidRPr="00EC30C2" w:rsidTr="00DD1843">
        <w:trPr>
          <w:cantSplit/>
          <w:trHeight w:val="120"/>
        </w:trPr>
        <w:tc>
          <w:tcPr>
            <w:tcW w:w="709" w:type="dxa"/>
            <w:vMerge/>
          </w:tcPr>
          <w:p w:rsidR="00BC62EE" w:rsidRPr="00FF430B" w:rsidRDefault="00BC62EE" w:rsidP="00DD1843">
            <w:pPr>
              <w:pStyle w:val="a4"/>
              <w:tabs>
                <w:tab w:val="left" w:pos="567"/>
              </w:tabs>
              <w:rPr>
                <w:rFonts w:ascii="Times New Roman" w:hAnsi="Times New Roman"/>
                <w:b/>
                <w:szCs w:val="24"/>
                <w:lang w:val="ro-MD"/>
              </w:rPr>
            </w:pPr>
          </w:p>
        </w:tc>
        <w:tc>
          <w:tcPr>
            <w:tcW w:w="2825" w:type="dxa"/>
            <w:vMerge/>
          </w:tcPr>
          <w:p w:rsidR="00BC62EE" w:rsidRPr="00FF430B" w:rsidRDefault="00BC62EE" w:rsidP="00DD1843">
            <w:pPr>
              <w:pStyle w:val="a4"/>
              <w:tabs>
                <w:tab w:val="left" w:pos="567"/>
              </w:tabs>
              <w:rPr>
                <w:rFonts w:ascii="Times New Roman" w:hAnsi="Times New Roman"/>
                <w:b/>
                <w:szCs w:val="24"/>
                <w:lang w:val="ro-MD"/>
              </w:rPr>
            </w:pPr>
          </w:p>
        </w:tc>
        <w:tc>
          <w:tcPr>
            <w:tcW w:w="1035" w:type="dxa"/>
          </w:tcPr>
          <w:p w:rsidR="00BC62EE" w:rsidRPr="00FF430B" w:rsidRDefault="00BC62EE"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BC62EE" w:rsidRPr="00FF430B" w:rsidRDefault="00BC62EE"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tcPr>
          <w:p w:rsidR="00BC62EE" w:rsidRPr="00FF430B" w:rsidRDefault="00BC62EE"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tcPr>
          <w:p w:rsidR="00BC62EE" w:rsidRPr="00FF430B" w:rsidRDefault="00BC62EE"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BC62EE" w:rsidRPr="00FF430B" w:rsidRDefault="00F412CD" w:rsidP="00DD1843">
            <w:pPr>
              <w:pStyle w:val="a4"/>
              <w:tabs>
                <w:tab w:val="left" w:pos="567"/>
              </w:tabs>
              <w:rPr>
                <w:rFonts w:ascii="Times New Roman" w:hAnsi="Times New Roman"/>
                <w:b/>
                <w:szCs w:val="24"/>
                <w:lang w:val="ro-MD"/>
              </w:rPr>
            </w:pPr>
            <w:r w:rsidRPr="00BE5F34">
              <w:rPr>
                <w:rFonts w:ascii="Times New Roman" w:hAnsi="Times New Roman"/>
                <w:b/>
                <w:color w:val="0000CC"/>
                <w:szCs w:val="24"/>
                <w:lang w:val="ro-MD"/>
              </w:rPr>
              <w:t>25 august 2025</w:t>
            </w:r>
          </w:p>
        </w:tc>
      </w:tr>
      <w:tr w:rsidR="00BC62EE" w:rsidRPr="00EC30C2" w:rsidTr="00DD1843">
        <w:trPr>
          <w:cantSplit/>
          <w:trHeight w:val="180"/>
        </w:trPr>
        <w:tc>
          <w:tcPr>
            <w:tcW w:w="709" w:type="dxa"/>
          </w:tcPr>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rsidR="00BC62EE" w:rsidRPr="00FF430B" w:rsidRDefault="00BC62EE" w:rsidP="00DD1843">
            <w:pPr>
              <w:pStyle w:val="a4"/>
              <w:tabs>
                <w:tab w:val="left" w:pos="567"/>
              </w:tabs>
              <w:rPr>
                <w:rFonts w:ascii="Times New Roman" w:hAnsi="Times New Roman"/>
                <w:szCs w:val="24"/>
                <w:lang w:val="ro-MD"/>
              </w:rPr>
            </w:pPr>
          </w:p>
        </w:tc>
        <w:tc>
          <w:tcPr>
            <w:tcW w:w="1215" w:type="dxa"/>
          </w:tcPr>
          <w:p w:rsidR="00BC62EE" w:rsidRPr="00FF430B" w:rsidRDefault="00BC62EE" w:rsidP="00DD1843">
            <w:pPr>
              <w:pStyle w:val="a4"/>
              <w:tabs>
                <w:tab w:val="left" w:pos="567"/>
              </w:tabs>
              <w:rPr>
                <w:rFonts w:ascii="Times New Roman" w:hAnsi="Times New Roman"/>
                <w:szCs w:val="24"/>
                <w:lang w:val="ro-MD"/>
              </w:rPr>
            </w:pPr>
          </w:p>
        </w:tc>
        <w:tc>
          <w:tcPr>
            <w:tcW w:w="1005" w:type="dxa"/>
          </w:tcPr>
          <w:p w:rsidR="00BC62EE" w:rsidRPr="00FF430B" w:rsidRDefault="00BC62EE" w:rsidP="00DD1843">
            <w:pPr>
              <w:pStyle w:val="a4"/>
              <w:tabs>
                <w:tab w:val="left" w:pos="567"/>
              </w:tabs>
              <w:rPr>
                <w:rFonts w:ascii="Times New Roman" w:hAnsi="Times New Roman"/>
                <w:szCs w:val="24"/>
                <w:lang w:val="ro-MD"/>
              </w:rPr>
            </w:pPr>
          </w:p>
        </w:tc>
        <w:tc>
          <w:tcPr>
            <w:tcW w:w="990" w:type="dxa"/>
          </w:tcPr>
          <w:p w:rsidR="00BC62EE" w:rsidRPr="00FF430B" w:rsidRDefault="00BC62EE" w:rsidP="00DD1843">
            <w:pPr>
              <w:pStyle w:val="a4"/>
              <w:tabs>
                <w:tab w:val="left" w:pos="567"/>
              </w:tabs>
              <w:rPr>
                <w:rFonts w:ascii="Times New Roman" w:hAnsi="Times New Roman"/>
                <w:szCs w:val="24"/>
                <w:lang w:val="ro-MD"/>
              </w:rPr>
            </w:pPr>
          </w:p>
        </w:tc>
        <w:tc>
          <w:tcPr>
            <w:tcW w:w="1245" w:type="dxa"/>
          </w:tcPr>
          <w:p w:rsidR="00BC62EE" w:rsidRPr="00FF430B" w:rsidRDefault="00BC62EE" w:rsidP="00DD1843">
            <w:pPr>
              <w:pStyle w:val="a4"/>
              <w:tabs>
                <w:tab w:val="left" w:pos="567"/>
              </w:tabs>
              <w:rPr>
                <w:rFonts w:ascii="Times New Roman" w:hAnsi="Times New Roman"/>
                <w:szCs w:val="24"/>
                <w:lang w:val="ro-MD"/>
              </w:rPr>
            </w:pPr>
          </w:p>
        </w:tc>
      </w:tr>
      <w:tr w:rsidR="00BC62EE" w:rsidRPr="00EC30C2" w:rsidTr="00DD1843">
        <w:trPr>
          <w:cantSplit/>
          <w:trHeight w:val="1372"/>
        </w:trPr>
        <w:tc>
          <w:tcPr>
            <w:tcW w:w="709" w:type="dxa"/>
          </w:tcPr>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BC62EE" w:rsidRPr="00FF430B" w:rsidRDefault="00BC62EE" w:rsidP="00DD1843">
            <w:pPr>
              <w:pStyle w:val="a4"/>
              <w:tabs>
                <w:tab w:val="left" w:pos="567"/>
              </w:tabs>
              <w:rPr>
                <w:rFonts w:ascii="Times New Roman" w:hAnsi="Times New Roman"/>
                <w:szCs w:val="24"/>
                <w:lang w:val="ro-MD"/>
              </w:rPr>
            </w:pPr>
          </w:p>
          <w:p w:rsidR="00BC62EE" w:rsidRPr="00FF430B" w:rsidRDefault="00BC62EE" w:rsidP="00DD1843">
            <w:pPr>
              <w:pStyle w:val="a4"/>
              <w:tabs>
                <w:tab w:val="left" w:pos="567"/>
              </w:tabs>
              <w:rPr>
                <w:rFonts w:ascii="Times New Roman" w:hAnsi="Times New Roman"/>
                <w:szCs w:val="24"/>
                <w:lang w:val="ro-MD"/>
              </w:rPr>
            </w:pPr>
          </w:p>
          <w:p w:rsidR="00BC62EE" w:rsidRPr="00FF430B" w:rsidRDefault="00BC62EE" w:rsidP="00DD1843">
            <w:pPr>
              <w:pStyle w:val="a4"/>
              <w:tabs>
                <w:tab w:val="left" w:pos="567"/>
              </w:tabs>
              <w:rPr>
                <w:rFonts w:ascii="Times New Roman" w:hAnsi="Times New Roman"/>
                <w:szCs w:val="24"/>
                <w:lang w:val="ro-MD"/>
              </w:rPr>
            </w:pPr>
          </w:p>
          <w:p w:rsidR="00BC62EE" w:rsidRPr="00FF430B" w:rsidRDefault="00BC62EE" w:rsidP="00DD1843">
            <w:pPr>
              <w:pStyle w:val="a4"/>
              <w:tabs>
                <w:tab w:val="left" w:pos="567"/>
              </w:tabs>
              <w:rPr>
                <w:rFonts w:ascii="Times New Roman" w:hAnsi="Times New Roman"/>
                <w:szCs w:val="24"/>
                <w:lang w:val="ro-MD"/>
              </w:rPr>
            </w:pPr>
          </w:p>
        </w:tc>
        <w:tc>
          <w:tcPr>
            <w:tcW w:w="2825" w:type="dxa"/>
          </w:tcPr>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01</w:t>
            </w:r>
          </w:p>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C62EE" w:rsidRPr="00FF430B" w:rsidRDefault="00BC62EE" w:rsidP="00DD1843">
            <w:pPr>
              <w:pStyle w:val="a4"/>
              <w:tabs>
                <w:tab w:val="left" w:pos="567"/>
              </w:tabs>
              <w:rPr>
                <w:rFonts w:ascii="Times New Roman" w:hAnsi="Times New Roman"/>
                <w:szCs w:val="24"/>
                <w:lang w:val="ro-MD"/>
              </w:rPr>
            </w:pPr>
          </w:p>
        </w:tc>
        <w:tc>
          <w:tcPr>
            <w:tcW w:w="1035" w:type="dxa"/>
          </w:tcPr>
          <w:p w:rsidR="00BC62EE" w:rsidRPr="00FF430B" w:rsidRDefault="00BC62EE" w:rsidP="00DD1843">
            <w:pPr>
              <w:pStyle w:val="a4"/>
              <w:tabs>
                <w:tab w:val="left" w:pos="567"/>
              </w:tabs>
              <w:rPr>
                <w:rFonts w:ascii="Times New Roman" w:hAnsi="Times New Roman"/>
                <w:szCs w:val="24"/>
                <w:lang w:val="ro-MD"/>
              </w:rPr>
            </w:pPr>
          </w:p>
        </w:tc>
        <w:tc>
          <w:tcPr>
            <w:tcW w:w="1215" w:type="dxa"/>
          </w:tcPr>
          <w:p w:rsidR="00BC62EE" w:rsidRPr="00FF430B" w:rsidRDefault="00BC62EE" w:rsidP="00DD1843">
            <w:pPr>
              <w:pStyle w:val="a4"/>
              <w:tabs>
                <w:tab w:val="left" w:pos="567"/>
              </w:tabs>
              <w:rPr>
                <w:rFonts w:ascii="Times New Roman" w:hAnsi="Times New Roman"/>
                <w:szCs w:val="24"/>
                <w:lang w:val="ro-MD"/>
              </w:rPr>
            </w:pPr>
          </w:p>
        </w:tc>
        <w:tc>
          <w:tcPr>
            <w:tcW w:w="1005" w:type="dxa"/>
          </w:tcPr>
          <w:p w:rsidR="00BC62EE" w:rsidRPr="00FF430B" w:rsidRDefault="00BC62EE" w:rsidP="00DD1843">
            <w:pPr>
              <w:pStyle w:val="a4"/>
              <w:tabs>
                <w:tab w:val="left" w:pos="567"/>
              </w:tabs>
              <w:rPr>
                <w:rFonts w:ascii="Times New Roman" w:hAnsi="Times New Roman"/>
                <w:szCs w:val="24"/>
                <w:lang w:val="ro-MD"/>
              </w:rPr>
            </w:pPr>
          </w:p>
        </w:tc>
        <w:tc>
          <w:tcPr>
            <w:tcW w:w="990" w:type="dxa"/>
          </w:tcPr>
          <w:p w:rsidR="00BC62EE" w:rsidRPr="00FF430B" w:rsidRDefault="00BC62EE" w:rsidP="00DD1843">
            <w:pPr>
              <w:pStyle w:val="a4"/>
              <w:tabs>
                <w:tab w:val="left" w:pos="567"/>
              </w:tabs>
              <w:rPr>
                <w:rFonts w:ascii="Times New Roman" w:hAnsi="Times New Roman"/>
                <w:szCs w:val="24"/>
                <w:lang w:val="ro-MD"/>
              </w:rPr>
            </w:pPr>
          </w:p>
        </w:tc>
        <w:tc>
          <w:tcPr>
            <w:tcW w:w="1245" w:type="dxa"/>
          </w:tcPr>
          <w:p w:rsidR="00BC62EE" w:rsidRPr="00FF430B" w:rsidRDefault="00BC62EE" w:rsidP="00DD1843">
            <w:pPr>
              <w:pStyle w:val="a4"/>
              <w:tabs>
                <w:tab w:val="left" w:pos="567"/>
              </w:tabs>
              <w:rPr>
                <w:rFonts w:ascii="Times New Roman" w:hAnsi="Times New Roman"/>
                <w:szCs w:val="24"/>
                <w:lang w:val="ro-MD"/>
              </w:rPr>
            </w:pPr>
          </w:p>
        </w:tc>
      </w:tr>
      <w:tr w:rsidR="00BC62EE" w:rsidRPr="00EC30C2" w:rsidTr="00DD1843">
        <w:trPr>
          <w:cantSplit/>
          <w:trHeight w:val="1412"/>
        </w:trPr>
        <w:tc>
          <w:tcPr>
            <w:tcW w:w="709" w:type="dxa"/>
          </w:tcPr>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3.</w:t>
            </w:r>
          </w:p>
          <w:p w:rsidR="00BC62EE" w:rsidRPr="00FF430B" w:rsidRDefault="00BC62EE" w:rsidP="00DD1843">
            <w:pPr>
              <w:pStyle w:val="a4"/>
              <w:tabs>
                <w:tab w:val="left" w:pos="567"/>
              </w:tabs>
              <w:rPr>
                <w:rFonts w:ascii="Times New Roman" w:hAnsi="Times New Roman"/>
                <w:szCs w:val="24"/>
                <w:lang w:val="ro-MD"/>
              </w:rPr>
            </w:pPr>
          </w:p>
          <w:p w:rsidR="00BC62EE" w:rsidRPr="00FF430B" w:rsidRDefault="00BC62EE" w:rsidP="00DD1843">
            <w:pPr>
              <w:pStyle w:val="a4"/>
              <w:tabs>
                <w:tab w:val="left" w:pos="567"/>
              </w:tabs>
              <w:rPr>
                <w:rFonts w:ascii="Times New Roman" w:hAnsi="Times New Roman"/>
                <w:szCs w:val="24"/>
                <w:lang w:val="ro-MD"/>
              </w:rPr>
            </w:pPr>
          </w:p>
          <w:p w:rsidR="00BC62EE" w:rsidRPr="00FF430B" w:rsidRDefault="00BC62EE" w:rsidP="00DD1843">
            <w:pPr>
              <w:pStyle w:val="a4"/>
              <w:tabs>
                <w:tab w:val="left" w:pos="567"/>
              </w:tabs>
              <w:rPr>
                <w:rFonts w:ascii="Times New Roman" w:hAnsi="Times New Roman"/>
                <w:szCs w:val="24"/>
                <w:lang w:val="ro-MD"/>
              </w:rPr>
            </w:pPr>
          </w:p>
          <w:p w:rsidR="00BC62EE" w:rsidRPr="00FF430B" w:rsidRDefault="00BC62EE" w:rsidP="00DD1843">
            <w:pPr>
              <w:pStyle w:val="a4"/>
              <w:tabs>
                <w:tab w:val="left" w:pos="567"/>
              </w:tabs>
              <w:rPr>
                <w:rFonts w:ascii="Times New Roman" w:hAnsi="Times New Roman"/>
                <w:szCs w:val="24"/>
                <w:lang w:val="ro-MD"/>
              </w:rPr>
            </w:pPr>
          </w:p>
        </w:tc>
        <w:tc>
          <w:tcPr>
            <w:tcW w:w="2825" w:type="dxa"/>
          </w:tcPr>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02</w:t>
            </w:r>
          </w:p>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C62EE" w:rsidRPr="00FF430B" w:rsidRDefault="00BC62EE" w:rsidP="00DD1843">
            <w:pPr>
              <w:pStyle w:val="a4"/>
              <w:tabs>
                <w:tab w:val="left" w:pos="567"/>
              </w:tabs>
              <w:rPr>
                <w:rFonts w:ascii="Times New Roman" w:hAnsi="Times New Roman"/>
                <w:szCs w:val="24"/>
                <w:lang w:val="ro-MD"/>
              </w:rPr>
            </w:pPr>
          </w:p>
        </w:tc>
        <w:tc>
          <w:tcPr>
            <w:tcW w:w="1035" w:type="dxa"/>
          </w:tcPr>
          <w:p w:rsidR="00BC62EE" w:rsidRPr="00FF430B" w:rsidRDefault="00BC62EE" w:rsidP="00DD1843">
            <w:pPr>
              <w:pStyle w:val="a4"/>
              <w:tabs>
                <w:tab w:val="left" w:pos="567"/>
              </w:tabs>
              <w:rPr>
                <w:rFonts w:ascii="Times New Roman" w:hAnsi="Times New Roman"/>
                <w:szCs w:val="24"/>
                <w:lang w:val="ro-MD"/>
              </w:rPr>
            </w:pPr>
          </w:p>
        </w:tc>
        <w:tc>
          <w:tcPr>
            <w:tcW w:w="1215" w:type="dxa"/>
          </w:tcPr>
          <w:p w:rsidR="00BC62EE" w:rsidRPr="00FF430B" w:rsidRDefault="00BC62EE" w:rsidP="00DD1843">
            <w:pPr>
              <w:pStyle w:val="a4"/>
              <w:tabs>
                <w:tab w:val="left" w:pos="567"/>
              </w:tabs>
              <w:rPr>
                <w:rFonts w:ascii="Times New Roman" w:hAnsi="Times New Roman"/>
                <w:szCs w:val="24"/>
                <w:lang w:val="ro-MD"/>
              </w:rPr>
            </w:pPr>
          </w:p>
        </w:tc>
        <w:tc>
          <w:tcPr>
            <w:tcW w:w="1005" w:type="dxa"/>
          </w:tcPr>
          <w:p w:rsidR="00BC62EE" w:rsidRPr="00FF430B" w:rsidRDefault="00BC62EE" w:rsidP="00DD1843">
            <w:pPr>
              <w:pStyle w:val="a4"/>
              <w:tabs>
                <w:tab w:val="left" w:pos="567"/>
              </w:tabs>
              <w:rPr>
                <w:rFonts w:ascii="Times New Roman" w:hAnsi="Times New Roman"/>
                <w:szCs w:val="24"/>
                <w:lang w:val="ro-MD"/>
              </w:rPr>
            </w:pPr>
          </w:p>
        </w:tc>
        <w:tc>
          <w:tcPr>
            <w:tcW w:w="990" w:type="dxa"/>
          </w:tcPr>
          <w:p w:rsidR="00BC62EE" w:rsidRPr="00FF430B" w:rsidRDefault="00BC62EE" w:rsidP="00DD1843">
            <w:pPr>
              <w:pStyle w:val="a4"/>
              <w:tabs>
                <w:tab w:val="left" w:pos="567"/>
              </w:tabs>
              <w:rPr>
                <w:rFonts w:ascii="Times New Roman" w:hAnsi="Times New Roman"/>
                <w:szCs w:val="24"/>
                <w:lang w:val="ro-MD"/>
              </w:rPr>
            </w:pPr>
          </w:p>
        </w:tc>
        <w:tc>
          <w:tcPr>
            <w:tcW w:w="1245" w:type="dxa"/>
          </w:tcPr>
          <w:p w:rsidR="00BC62EE" w:rsidRPr="00FF430B" w:rsidRDefault="00BC62EE" w:rsidP="00DD1843">
            <w:pPr>
              <w:pStyle w:val="a4"/>
              <w:tabs>
                <w:tab w:val="left" w:pos="567"/>
              </w:tabs>
              <w:rPr>
                <w:rFonts w:ascii="Times New Roman" w:hAnsi="Times New Roman"/>
                <w:szCs w:val="24"/>
                <w:lang w:val="ro-MD"/>
              </w:rPr>
            </w:pPr>
          </w:p>
        </w:tc>
      </w:tr>
      <w:tr w:rsidR="00BC62EE" w:rsidRPr="00EC30C2" w:rsidTr="00DD1843">
        <w:trPr>
          <w:cantSplit/>
          <w:trHeight w:val="1593"/>
        </w:trPr>
        <w:tc>
          <w:tcPr>
            <w:tcW w:w="709" w:type="dxa"/>
          </w:tcPr>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n …</w:t>
            </w:r>
          </w:p>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C62EE" w:rsidRPr="00FF430B" w:rsidRDefault="00BC62EE"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C62EE" w:rsidRPr="00FF430B" w:rsidRDefault="00BC62EE" w:rsidP="00DD1843">
            <w:pPr>
              <w:pStyle w:val="a4"/>
              <w:tabs>
                <w:tab w:val="left" w:pos="567"/>
              </w:tabs>
              <w:rPr>
                <w:rFonts w:ascii="Times New Roman" w:hAnsi="Times New Roman"/>
                <w:szCs w:val="24"/>
                <w:lang w:val="ro-MD"/>
              </w:rPr>
            </w:pPr>
          </w:p>
        </w:tc>
        <w:tc>
          <w:tcPr>
            <w:tcW w:w="1035" w:type="dxa"/>
          </w:tcPr>
          <w:p w:rsidR="00BC62EE" w:rsidRPr="00FF430B" w:rsidRDefault="00BC62EE" w:rsidP="00DD1843">
            <w:pPr>
              <w:pStyle w:val="a4"/>
              <w:tabs>
                <w:tab w:val="left" w:pos="567"/>
              </w:tabs>
              <w:rPr>
                <w:rFonts w:ascii="Times New Roman" w:hAnsi="Times New Roman"/>
                <w:szCs w:val="24"/>
                <w:lang w:val="ro-MD"/>
              </w:rPr>
            </w:pPr>
          </w:p>
        </w:tc>
        <w:tc>
          <w:tcPr>
            <w:tcW w:w="1215" w:type="dxa"/>
          </w:tcPr>
          <w:p w:rsidR="00BC62EE" w:rsidRPr="00FF430B" w:rsidRDefault="00BC62EE" w:rsidP="00DD1843">
            <w:pPr>
              <w:pStyle w:val="a4"/>
              <w:tabs>
                <w:tab w:val="left" w:pos="567"/>
              </w:tabs>
              <w:rPr>
                <w:rFonts w:ascii="Times New Roman" w:hAnsi="Times New Roman"/>
                <w:szCs w:val="24"/>
                <w:lang w:val="ro-MD"/>
              </w:rPr>
            </w:pPr>
          </w:p>
        </w:tc>
        <w:tc>
          <w:tcPr>
            <w:tcW w:w="1005" w:type="dxa"/>
          </w:tcPr>
          <w:p w:rsidR="00BC62EE" w:rsidRPr="00FF430B" w:rsidRDefault="00BC62EE" w:rsidP="00DD1843">
            <w:pPr>
              <w:pStyle w:val="a4"/>
              <w:tabs>
                <w:tab w:val="left" w:pos="567"/>
              </w:tabs>
              <w:rPr>
                <w:rFonts w:ascii="Times New Roman" w:hAnsi="Times New Roman"/>
                <w:szCs w:val="24"/>
                <w:lang w:val="ro-MD"/>
              </w:rPr>
            </w:pPr>
          </w:p>
        </w:tc>
        <w:tc>
          <w:tcPr>
            <w:tcW w:w="990" w:type="dxa"/>
          </w:tcPr>
          <w:p w:rsidR="00BC62EE" w:rsidRPr="00FF430B" w:rsidRDefault="00BC62EE" w:rsidP="00DD1843">
            <w:pPr>
              <w:pStyle w:val="a4"/>
              <w:tabs>
                <w:tab w:val="left" w:pos="567"/>
              </w:tabs>
              <w:rPr>
                <w:rFonts w:ascii="Times New Roman" w:hAnsi="Times New Roman"/>
                <w:szCs w:val="24"/>
                <w:lang w:val="ro-MD"/>
              </w:rPr>
            </w:pPr>
          </w:p>
        </w:tc>
        <w:tc>
          <w:tcPr>
            <w:tcW w:w="1245" w:type="dxa"/>
          </w:tcPr>
          <w:p w:rsidR="00BC62EE" w:rsidRPr="00FF430B" w:rsidRDefault="00BC62EE" w:rsidP="00DD1843">
            <w:pPr>
              <w:pStyle w:val="a4"/>
              <w:tabs>
                <w:tab w:val="left" w:pos="567"/>
              </w:tabs>
              <w:rPr>
                <w:rFonts w:ascii="Times New Roman" w:hAnsi="Times New Roman"/>
                <w:szCs w:val="24"/>
                <w:lang w:val="ro-MD"/>
              </w:rPr>
            </w:pPr>
          </w:p>
        </w:tc>
      </w:tr>
    </w:tbl>
    <w:p w:rsidR="00BC62EE" w:rsidRPr="00FF430B" w:rsidRDefault="00BC62EE" w:rsidP="00BC62EE">
      <w:pPr>
        <w:jc w:val="both"/>
        <w:rPr>
          <w:lang w:val="ro-MD"/>
        </w:rPr>
      </w:pPr>
    </w:p>
    <w:p w:rsidR="00BC62EE" w:rsidRPr="00FF430B" w:rsidRDefault="00BC62EE" w:rsidP="00BC62EE">
      <w:pPr>
        <w:jc w:val="both"/>
        <w:rPr>
          <w:lang w:val="ro-MD"/>
        </w:rPr>
      </w:pPr>
    </w:p>
    <w:p w:rsidR="00BC62EE" w:rsidRPr="00FF430B" w:rsidRDefault="00BC62EE" w:rsidP="00BC62EE">
      <w:pPr>
        <w:jc w:val="both"/>
        <w:rPr>
          <w:rFonts w:eastAsia="PMingLiU"/>
          <w:lang w:val="ro-MD" w:eastAsia="zh-CN"/>
        </w:rPr>
      </w:pPr>
      <w:r w:rsidRPr="00FF430B">
        <w:rPr>
          <w:rFonts w:eastAsia="PMingLiU"/>
          <w:lang w:val="ro-MD" w:eastAsia="zh-CN"/>
        </w:rPr>
        <w:t>Semnat: 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Nume: __________________________________________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Funcţia în cadrul întreprinderii: 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Denumirea întreprinderii: _________________________________</w:t>
      </w:r>
    </w:p>
    <w:p w:rsidR="00BC62EE" w:rsidRPr="00FF430B" w:rsidRDefault="00BC62EE" w:rsidP="00BC62EE">
      <w:pPr>
        <w:jc w:val="both"/>
        <w:rPr>
          <w:rFonts w:eastAsia="PMingLiU"/>
          <w:lang w:val="ro-MD" w:eastAsia="zh-CN"/>
        </w:rPr>
      </w:pPr>
    </w:p>
    <w:p w:rsidR="00BC62EE" w:rsidRPr="00FF430B" w:rsidRDefault="00BC62EE" w:rsidP="00BC62EE">
      <w:pPr>
        <w:jc w:val="both"/>
        <w:rPr>
          <w:rFonts w:eastAsia="PMingLiU"/>
          <w:lang w:val="ro-MD" w:eastAsia="zh-CN"/>
        </w:rPr>
      </w:pPr>
    </w:p>
    <w:p w:rsidR="00BC62EE" w:rsidRPr="00FF430B" w:rsidRDefault="00BC62EE" w:rsidP="00BC62EE">
      <w:pPr>
        <w:jc w:val="both"/>
        <w:rPr>
          <w:rFonts w:eastAsia="PMingLiU"/>
          <w:lang w:val="ro-MD" w:eastAsia="zh-CN"/>
        </w:rPr>
      </w:pPr>
    </w:p>
    <w:p w:rsidR="000E3F4B" w:rsidRPr="00FF430B" w:rsidRDefault="000E3F4B" w:rsidP="000E3F4B">
      <w:pPr>
        <w:spacing w:after="200" w:line="276" w:lineRule="auto"/>
        <w:jc w:val="center"/>
        <w:rPr>
          <w:lang w:val="ro-MD" w:eastAsia="zh-CN"/>
        </w:rPr>
      </w:pPr>
    </w:p>
    <w:p w:rsidR="000E3F4B" w:rsidRDefault="000E3F4B"/>
    <w:p w:rsidR="000E3F4B" w:rsidRDefault="000E3F4B"/>
    <w:p w:rsidR="003B69E2" w:rsidRDefault="003B69E2"/>
    <w:p w:rsidR="003B69E2" w:rsidRDefault="003B69E2"/>
    <w:p w:rsidR="003B69E2" w:rsidRDefault="003B69E2"/>
    <w:p w:rsidR="003B69E2" w:rsidRDefault="003B69E2"/>
    <w:p w:rsidR="003B69E2" w:rsidRDefault="003B69E2"/>
    <w:p w:rsidR="003B69E2" w:rsidRDefault="003B69E2"/>
    <w:p w:rsidR="003B69E2" w:rsidRDefault="003B69E2"/>
    <w:p w:rsidR="003B69E2" w:rsidRDefault="003B69E2"/>
    <w:p w:rsidR="003B69E2" w:rsidRDefault="003B69E2"/>
    <w:p w:rsidR="00BE5F34" w:rsidRDefault="00BE5F34"/>
    <w:p w:rsidR="00BE5F34" w:rsidRDefault="00BE5F34"/>
    <w:p w:rsidR="00BE5F34" w:rsidRDefault="00BE5F34"/>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rPr>
          <w:rFonts w:eastAsia="PMingLiU"/>
          <w:b/>
          <w:lang w:val="ro-MD" w:eastAsia="zh-CN"/>
        </w:rPr>
      </w:pPr>
    </w:p>
    <w:p w:rsidR="0084505F" w:rsidRPr="00FF430B" w:rsidRDefault="0084505F" w:rsidP="0084505F">
      <w:pPr>
        <w:jc w:val="center"/>
        <w:rPr>
          <w:rFonts w:eastAsia="PMingLiU"/>
          <w:b/>
          <w:noProof w:val="0"/>
          <w:lang w:val="ro-MD" w:eastAsia="zh-CN"/>
        </w:rPr>
      </w:pPr>
      <w:r w:rsidRPr="00FF430B">
        <w:rPr>
          <w:rFonts w:eastAsia="PMingLiU"/>
          <w:b/>
          <w:lang w:val="ro-MD" w:eastAsia="zh-CN"/>
        </w:rPr>
        <w:t>DECLARAȚIE</w:t>
      </w:r>
    </w:p>
    <w:p w:rsidR="0084505F" w:rsidRPr="00FF430B" w:rsidRDefault="0084505F" w:rsidP="0084505F">
      <w:pPr>
        <w:pStyle w:val="a4"/>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rsidR="0084505F" w:rsidRPr="00FF430B" w:rsidRDefault="0084505F" w:rsidP="0084505F">
      <w:pPr>
        <w:pStyle w:val="a4"/>
        <w:tabs>
          <w:tab w:val="left" w:pos="567"/>
        </w:tabs>
        <w:jc w:val="center"/>
        <w:rPr>
          <w:rFonts w:ascii="Times New Roman" w:hAnsi="Times New Roman"/>
          <w:b/>
          <w:szCs w:val="24"/>
          <w:lang w:val="ro-MD"/>
        </w:rPr>
      </w:pP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84505F" w:rsidRPr="00FF430B" w:rsidRDefault="0084505F" w:rsidP="0084505F">
      <w:pPr>
        <w:pStyle w:val="a4"/>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rsidR="0084505F" w:rsidRPr="00FF430B" w:rsidRDefault="0084505F" w:rsidP="0084505F">
      <w:pPr>
        <w:pStyle w:val="a4"/>
        <w:numPr>
          <w:ilvl w:val="0"/>
          <w:numId w:val="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84505F" w:rsidRPr="00FF430B" w:rsidRDefault="0084505F" w:rsidP="0084505F">
      <w:pPr>
        <w:pStyle w:val="a4"/>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84505F" w:rsidRPr="00FF430B" w:rsidRDefault="0084505F" w:rsidP="0084505F">
      <w:pPr>
        <w:pStyle w:val="a4"/>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84505F" w:rsidRPr="00FF430B" w:rsidRDefault="0084505F" w:rsidP="0084505F">
      <w:pPr>
        <w:pStyle w:val="a4"/>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84505F" w:rsidRPr="00FF430B" w:rsidRDefault="0084505F" w:rsidP="0084505F">
      <w:pPr>
        <w:pStyle w:val="a4"/>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rsidR="0084505F" w:rsidRPr="00FF430B" w:rsidRDefault="0084505F" w:rsidP="0084505F">
      <w:pPr>
        <w:rPr>
          <w:rFonts w:eastAsia="MS Mincho"/>
          <w:lang w:val="ro-MD" w:eastAsia="zh-CN"/>
        </w:rPr>
      </w:pPr>
    </w:p>
    <w:p w:rsidR="0084505F" w:rsidRPr="00FF430B" w:rsidRDefault="0084505F" w:rsidP="0084505F">
      <w:pPr>
        <w:rPr>
          <w:rFonts w:eastAsia="MS Mincho"/>
          <w:lang w:val="ro-MD" w:eastAsia="zh-CN"/>
        </w:rPr>
      </w:pPr>
      <w:r w:rsidRPr="00FF430B">
        <w:rPr>
          <w:rFonts w:eastAsia="MS Mincho"/>
          <w:lang w:val="ro-MD" w:eastAsia="zh-CN"/>
        </w:rPr>
        <w:t>Data completării:______________________</w:t>
      </w: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b/>
          <w:lang w:val="ro-MD" w:eastAsia="zh-CN"/>
        </w:rPr>
      </w:pPr>
      <w:r w:rsidRPr="00FF430B">
        <w:rPr>
          <w:rFonts w:eastAsia="PMingLiU"/>
          <w:lang w:val="ro-MD" w:eastAsia="zh-CN"/>
        </w:rPr>
        <w:t>Denumirea întreprinderii: __________________________</w:t>
      </w:r>
    </w:p>
    <w:p w:rsidR="0084505F" w:rsidRPr="00FF430B" w:rsidRDefault="0084505F" w:rsidP="0084505F">
      <w:pPr>
        <w:spacing w:after="200" w:line="276" w:lineRule="auto"/>
        <w:rPr>
          <w:rFonts w:eastAsia="PMingLiU"/>
          <w:lang w:val="ro-MD" w:eastAsia="zh-CN"/>
        </w:rPr>
      </w:pPr>
      <w:bookmarkStart w:id="4" w:name="_Toc449692109"/>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B40184" w:rsidRDefault="00B40184" w:rsidP="0084505F">
      <w:pPr>
        <w:jc w:val="right"/>
        <w:rPr>
          <w:noProof w:val="0"/>
          <w:lang w:val="ro-MD"/>
        </w:rPr>
      </w:pPr>
    </w:p>
    <w:p w:rsidR="00BE5F34" w:rsidRDefault="00BE5F34" w:rsidP="0084505F">
      <w:pPr>
        <w:jc w:val="right"/>
        <w:rPr>
          <w:noProof w:val="0"/>
          <w:lang w:val="ro-MD"/>
        </w:rPr>
      </w:pPr>
    </w:p>
    <w:p w:rsidR="00BE5F34" w:rsidRDefault="00BE5F34" w:rsidP="0084505F">
      <w:pPr>
        <w:jc w:val="right"/>
        <w:rPr>
          <w:noProof w:val="0"/>
          <w:lang w:val="ro-MD"/>
        </w:rPr>
      </w:pPr>
    </w:p>
    <w:p w:rsidR="00BE5F34" w:rsidRDefault="00BE5F34" w:rsidP="0084505F">
      <w:pPr>
        <w:jc w:val="right"/>
        <w:rPr>
          <w:noProof w:val="0"/>
          <w:lang w:val="ro-MD"/>
        </w:rPr>
      </w:pPr>
    </w:p>
    <w:p w:rsidR="00BE5F34" w:rsidRDefault="00BE5F34" w:rsidP="0084505F">
      <w:pPr>
        <w:jc w:val="right"/>
        <w:rPr>
          <w:noProof w:val="0"/>
          <w:lang w:val="ro-MD"/>
        </w:rPr>
      </w:pPr>
    </w:p>
    <w:p w:rsidR="00BE5F34" w:rsidRDefault="00BE5F34" w:rsidP="0084505F">
      <w:pPr>
        <w:jc w:val="right"/>
        <w:rPr>
          <w:noProof w:val="0"/>
          <w:lang w:val="ro-MD"/>
        </w:rPr>
      </w:pPr>
    </w:p>
    <w:p w:rsidR="00BE5F34" w:rsidRDefault="00BE5F34" w:rsidP="0084505F">
      <w:pPr>
        <w:jc w:val="right"/>
        <w:rPr>
          <w:noProof w:val="0"/>
          <w:lang w:val="ro-MD"/>
        </w:rPr>
      </w:pPr>
    </w:p>
    <w:p w:rsidR="00BE5F34" w:rsidRDefault="00BE5F34" w:rsidP="0084505F">
      <w:pPr>
        <w:jc w:val="right"/>
        <w:rPr>
          <w:noProof w:val="0"/>
          <w:lang w:val="ro-MD"/>
        </w:rPr>
      </w:pP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bookmarkEnd w:id="4"/>
    <w:p w:rsidR="0084505F" w:rsidRPr="00FF430B" w:rsidRDefault="0084505F" w:rsidP="0084505F">
      <w:pPr>
        <w:jc w:val="center"/>
        <w:rPr>
          <w:b/>
          <w:lang w:val="ro-MD"/>
        </w:rPr>
      </w:pPr>
    </w:p>
    <w:p w:rsidR="0084505F" w:rsidRPr="00FF430B" w:rsidRDefault="0084505F" w:rsidP="0084505F">
      <w:pPr>
        <w:pStyle w:val="a4"/>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84505F" w:rsidRPr="00FF430B" w:rsidRDefault="0084505F" w:rsidP="0084505F">
      <w:pPr>
        <w:pStyle w:val="a4"/>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84505F" w:rsidRPr="00FF430B" w:rsidRDefault="0084505F" w:rsidP="0084505F">
      <w:pPr>
        <w:pStyle w:val="a4"/>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4505F" w:rsidRPr="00EC30C2" w:rsidTr="00DD18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Nr</w:t>
            </w:r>
          </w:p>
          <w:p w:rsidR="0084505F" w:rsidRPr="00FF430B" w:rsidRDefault="0084505F" w:rsidP="00DD1843">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Numărul şi data procesului-verbal de recepţie la terminarea lucrărilor</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bl>
    <w:p w:rsidR="0084505F" w:rsidRPr="00FF430B" w:rsidRDefault="0084505F" w:rsidP="0084505F">
      <w:pPr>
        <w:jc w:val="both"/>
        <w:rPr>
          <w:lang w:val="ro-MD"/>
        </w:rPr>
      </w:pPr>
    </w:p>
    <w:p w:rsidR="0084505F" w:rsidRPr="00FF430B" w:rsidRDefault="0084505F" w:rsidP="0084505F">
      <w:pPr>
        <w:jc w:val="both"/>
        <w:rPr>
          <w:lang w:val="ro-MD"/>
        </w:rPr>
      </w:pPr>
      <w:r w:rsidRPr="00FF430B">
        <w:rPr>
          <w:rStyle w:val="a6"/>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3B69E2" w:rsidRDefault="003B69E2"/>
    <w:p w:rsidR="0084505F" w:rsidRDefault="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Default="0084505F" w:rsidP="0084505F"/>
    <w:p w:rsidR="0084505F" w:rsidRDefault="0084505F" w:rsidP="0084505F"/>
    <w:p w:rsidR="003B69E2" w:rsidRDefault="0084505F" w:rsidP="0084505F">
      <w:pPr>
        <w:tabs>
          <w:tab w:val="left" w:pos="3437"/>
        </w:tabs>
      </w:pPr>
      <w:r>
        <w:tab/>
      </w: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BE5F34" w:rsidRDefault="00BE5F34" w:rsidP="0084505F">
      <w:pPr>
        <w:jc w:val="right"/>
        <w:rPr>
          <w:noProof w:val="0"/>
          <w:lang w:val="ro-MD"/>
        </w:rPr>
      </w:pPr>
    </w:p>
    <w:p w:rsidR="00BE5F34" w:rsidRDefault="00BE5F34" w:rsidP="0084505F">
      <w:pPr>
        <w:jc w:val="right"/>
        <w:rPr>
          <w:noProof w:val="0"/>
          <w:lang w:val="ro-MD"/>
        </w:rPr>
      </w:pPr>
    </w:p>
    <w:p w:rsidR="00BE5F34" w:rsidRDefault="00BE5F34" w:rsidP="0084505F">
      <w:pPr>
        <w:jc w:val="right"/>
        <w:rPr>
          <w:noProof w:val="0"/>
          <w:lang w:val="ro-MD"/>
        </w:rPr>
      </w:pP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14</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keepNext/>
        <w:ind w:firstLine="1"/>
        <w:jc w:val="center"/>
        <w:outlineLvl w:val="1"/>
        <w:rPr>
          <w:rFonts w:eastAsia="PMingLiU"/>
          <w:b/>
          <w:bCs/>
          <w:iCs/>
          <w:lang w:val="ro-MD" w:eastAsia="zh-CN"/>
        </w:rPr>
      </w:pPr>
      <w:bookmarkStart w:id="5" w:name="_Toc449632664"/>
      <w:bookmarkStart w:id="6" w:name="_Toc449633156"/>
      <w:bookmarkStart w:id="7" w:name="_Toc449692111"/>
      <w:r w:rsidRPr="00FF430B">
        <w:rPr>
          <w:rFonts w:eastAsia="PMingLiU"/>
          <w:b/>
          <w:bCs/>
          <w:iCs/>
          <w:lang w:val="ro-MD" w:eastAsia="zh-CN"/>
        </w:rPr>
        <w:t>DECLARAŢIE</w:t>
      </w:r>
      <w:bookmarkEnd w:id="5"/>
      <w:bookmarkEnd w:id="6"/>
      <w:bookmarkEnd w:id="7"/>
    </w:p>
    <w:p w:rsidR="0084505F" w:rsidRPr="00FF430B" w:rsidRDefault="0084505F" w:rsidP="0084505F">
      <w:pPr>
        <w:tabs>
          <w:tab w:val="left" w:pos="720"/>
        </w:tabs>
        <w:jc w:val="center"/>
        <w:outlineLvl w:val="1"/>
        <w:rPr>
          <w:rFonts w:eastAsia="PMingLiU"/>
          <w:b/>
          <w:lang w:val="ro-MD" w:eastAsia="zh-CN"/>
        </w:rPr>
      </w:pPr>
      <w:bookmarkStart w:id="8" w:name="_Toc449632665"/>
      <w:bookmarkStart w:id="9" w:name="_Toc449633157"/>
      <w:bookmarkStart w:id="1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8"/>
      <w:bookmarkEnd w:id="9"/>
      <w:bookmarkEnd w:id="10"/>
    </w:p>
    <w:p w:rsidR="0084505F" w:rsidRPr="00FF430B" w:rsidRDefault="0084505F" w:rsidP="0084505F">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4505F" w:rsidRPr="00EC30C2" w:rsidTr="00DD1843">
        <w:trPr>
          <w:trHeight w:val="700"/>
        </w:trPr>
        <w:tc>
          <w:tcPr>
            <w:tcW w:w="720" w:type="dxa"/>
          </w:tcPr>
          <w:p w:rsidR="0084505F" w:rsidRPr="00FF430B" w:rsidRDefault="0084505F" w:rsidP="00DD1843">
            <w:pPr>
              <w:tabs>
                <w:tab w:val="left" w:pos="567"/>
                <w:tab w:val="left" w:pos="1134"/>
              </w:tabs>
              <w:ind w:left="360"/>
              <w:jc w:val="both"/>
              <w:outlineLvl w:val="0"/>
              <w:rPr>
                <w:b/>
                <w:lang w:val="ro-MD"/>
              </w:rPr>
            </w:pPr>
          </w:p>
          <w:p w:rsidR="0084505F" w:rsidRPr="00FF430B" w:rsidRDefault="0084505F" w:rsidP="00DD1843">
            <w:pPr>
              <w:tabs>
                <w:tab w:val="left" w:pos="567"/>
              </w:tabs>
              <w:jc w:val="both"/>
              <w:rPr>
                <w:b/>
                <w:lang w:val="ro-MD"/>
              </w:rPr>
            </w:pPr>
            <w:r w:rsidRPr="00FF430B">
              <w:rPr>
                <w:b/>
                <w:lang w:val="ro-MD"/>
              </w:rPr>
              <w:t>Nr.</w:t>
            </w:r>
          </w:p>
          <w:p w:rsidR="0084505F" w:rsidRPr="00FF430B" w:rsidRDefault="0084505F" w:rsidP="00DD1843">
            <w:pPr>
              <w:tabs>
                <w:tab w:val="left" w:pos="567"/>
              </w:tabs>
              <w:jc w:val="both"/>
              <w:rPr>
                <w:b/>
                <w:lang w:val="ro-MD"/>
              </w:rPr>
            </w:pPr>
            <w:r w:rsidRPr="00FF430B">
              <w:rPr>
                <w:b/>
                <w:lang w:val="ro-MD"/>
              </w:rPr>
              <w:t>d/o</w:t>
            </w:r>
          </w:p>
        </w:tc>
        <w:tc>
          <w:tcPr>
            <w:tcW w:w="4680" w:type="dxa"/>
            <w:vAlign w:val="center"/>
          </w:tcPr>
          <w:p w:rsidR="0084505F" w:rsidRPr="00FF430B" w:rsidRDefault="0084505F" w:rsidP="00DD1843">
            <w:pPr>
              <w:tabs>
                <w:tab w:val="left" w:pos="567"/>
              </w:tabs>
              <w:jc w:val="center"/>
              <w:rPr>
                <w:b/>
                <w:lang w:val="ro-MD"/>
              </w:rPr>
            </w:pPr>
            <w:r w:rsidRPr="00FF430B">
              <w:rPr>
                <w:b/>
                <w:lang w:val="ro-MD"/>
              </w:rPr>
              <w:t>Denumirea principalelor utilaje, echipamente, mijloace de transport, baze de producţie (</w:t>
            </w:r>
            <w:r w:rsidRPr="0084505F">
              <w:rPr>
                <w:b/>
                <w:i/>
                <w:lang w:val="ro-MD"/>
              </w:rPr>
              <w:t>ateliere, depozite, spaţii de cazare</w:t>
            </w:r>
            <w:r w:rsidRPr="00FF430B">
              <w:rPr>
                <w:b/>
                <w:lang w:val="ro-MD"/>
              </w:rPr>
              <w:t>) şi laboratoare propuse de ofertant ca necesare pentru executarea lucrării, rezultate în baza tehnologiilor pe care el urmează să le adopte</w:t>
            </w:r>
          </w:p>
        </w:tc>
        <w:tc>
          <w:tcPr>
            <w:tcW w:w="1260"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Unitatea de măsură</w:t>
            </w:r>
          </w:p>
          <w:p w:rsidR="0084505F" w:rsidRPr="00FF430B" w:rsidRDefault="0084505F" w:rsidP="00DD1843">
            <w:pPr>
              <w:tabs>
                <w:tab w:val="left" w:pos="567"/>
              </w:tabs>
              <w:jc w:val="center"/>
              <w:rPr>
                <w:b/>
                <w:lang w:val="ro-MD"/>
              </w:rPr>
            </w:pPr>
            <w:r w:rsidRPr="00FF430B">
              <w:rPr>
                <w:b/>
                <w:lang w:val="ro-MD"/>
              </w:rPr>
              <w:t>(bucăţi şi seturi)</w:t>
            </w:r>
          </w:p>
        </w:tc>
        <w:tc>
          <w:tcPr>
            <w:tcW w:w="1289"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din dotare</w:t>
            </w:r>
          </w:p>
        </w:tc>
        <w:tc>
          <w:tcPr>
            <w:tcW w:w="1544"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de la terţi sau din alte surse</w:t>
            </w:r>
          </w:p>
        </w:tc>
      </w:tr>
      <w:tr w:rsidR="0084505F" w:rsidRPr="00EC30C2" w:rsidTr="00DD1843">
        <w:trPr>
          <w:trHeight w:val="240"/>
        </w:trPr>
        <w:tc>
          <w:tcPr>
            <w:tcW w:w="720" w:type="dxa"/>
          </w:tcPr>
          <w:p w:rsidR="0084505F" w:rsidRPr="00FF430B" w:rsidRDefault="0084505F" w:rsidP="00DD1843">
            <w:pPr>
              <w:tabs>
                <w:tab w:val="left" w:pos="567"/>
              </w:tabs>
              <w:jc w:val="both"/>
              <w:rPr>
                <w:b/>
                <w:lang w:val="ro-MD"/>
              </w:rPr>
            </w:pPr>
            <w:r w:rsidRPr="00FF430B">
              <w:rPr>
                <w:b/>
                <w:lang w:val="ro-MD"/>
              </w:rPr>
              <w:t>0</w:t>
            </w:r>
          </w:p>
        </w:tc>
        <w:tc>
          <w:tcPr>
            <w:tcW w:w="4680" w:type="dxa"/>
          </w:tcPr>
          <w:p w:rsidR="0084505F" w:rsidRPr="00FF430B" w:rsidRDefault="0084505F" w:rsidP="00DD1843">
            <w:pPr>
              <w:tabs>
                <w:tab w:val="left" w:pos="567"/>
              </w:tabs>
              <w:jc w:val="both"/>
              <w:rPr>
                <w:b/>
                <w:lang w:val="ro-MD"/>
              </w:rPr>
            </w:pPr>
            <w:r w:rsidRPr="00FF430B">
              <w:rPr>
                <w:b/>
                <w:lang w:val="ro-MD"/>
              </w:rPr>
              <w:t xml:space="preserve">                             1</w:t>
            </w:r>
          </w:p>
        </w:tc>
        <w:tc>
          <w:tcPr>
            <w:tcW w:w="1260" w:type="dxa"/>
          </w:tcPr>
          <w:p w:rsidR="0084505F" w:rsidRPr="00FF430B" w:rsidRDefault="0084505F" w:rsidP="00DD1843">
            <w:pPr>
              <w:tabs>
                <w:tab w:val="left" w:pos="567"/>
              </w:tabs>
              <w:jc w:val="both"/>
              <w:rPr>
                <w:b/>
                <w:lang w:val="ro-MD"/>
              </w:rPr>
            </w:pPr>
            <w:r w:rsidRPr="00FF430B">
              <w:rPr>
                <w:b/>
                <w:lang w:val="ro-MD"/>
              </w:rPr>
              <w:t>2</w:t>
            </w:r>
          </w:p>
        </w:tc>
        <w:tc>
          <w:tcPr>
            <w:tcW w:w="1289" w:type="dxa"/>
          </w:tcPr>
          <w:p w:rsidR="0084505F" w:rsidRPr="00FF430B" w:rsidRDefault="0084505F" w:rsidP="00DD1843">
            <w:pPr>
              <w:tabs>
                <w:tab w:val="left" w:pos="567"/>
              </w:tabs>
              <w:jc w:val="both"/>
              <w:rPr>
                <w:b/>
                <w:lang w:val="ro-MD"/>
              </w:rPr>
            </w:pPr>
            <w:r w:rsidRPr="00FF430B">
              <w:rPr>
                <w:b/>
                <w:lang w:val="ro-MD"/>
              </w:rPr>
              <w:t>3</w:t>
            </w:r>
          </w:p>
        </w:tc>
        <w:tc>
          <w:tcPr>
            <w:tcW w:w="1544" w:type="dxa"/>
          </w:tcPr>
          <w:p w:rsidR="0084505F" w:rsidRPr="00FF430B" w:rsidRDefault="0084505F" w:rsidP="00DD1843">
            <w:pPr>
              <w:tabs>
                <w:tab w:val="left" w:pos="567"/>
              </w:tabs>
              <w:jc w:val="both"/>
              <w:rPr>
                <w:b/>
                <w:lang w:val="ro-MD"/>
              </w:rPr>
            </w:pPr>
            <w:r w:rsidRPr="00FF430B">
              <w:rPr>
                <w:b/>
                <w:lang w:val="ro-MD"/>
              </w:rPr>
              <w:t>4</w:t>
            </w: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1.</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2.</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3.</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keepNext/>
              <w:keepLines/>
              <w:tabs>
                <w:tab w:val="left" w:pos="567"/>
              </w:tabs>
              <w:spacing w:before="200"/>
              <w:jc w:val="both"/>
              <w:outlineLvl w:val="2"/>
              <w:rPr>
                <w:lang w:val="ro-MD"/>
              </w:rPr>
            </w:pP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n</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jc w:val="center"/>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spacing w:line="276" w:lineRule="auto"/>
        <w:jc w:val="center"/>
        <w:rPr>
          <w:rFonts w:eastAsia="PMingLiU"/>
          <w:b/>
          <w:lang w:val="ro-MD" w:eastAsia="zh-CN"/>
        </w:rPr>
      </w:pPr>
    </w:p>
    <w:p w:rsidR="00BE5F34" w:rsidRDefault="00BE5F34" w:rsidP="0084505F">
      <w:pPr>
        <w:spacing w:line="276" w:lineRule="auto"/>
        <w:jc w:val="center"/>
        <w:rPr>
          <w:rFonts w:eastAsia="PMingLiU"/>
          <w:b/>
          <w:lang w:val="ro-MD" w:eastAsia="zh-CN"/>
        </w:rPr>
      </w:pPr>
    </w:p>
    <w:p w:rsidR="00BE5F34" w:rsidRDefault="00BE5F34" w:rsidP="0084505F">
      <w:pPr>
        <w:spacing w:line="276" w:lineRule="auto"/>
        <w:jc w:val="center"/>
        <w:rPr>
          <w:rFonts w:eastAsia="PMingLiU"/>
          <w:b/>
          <w:lang w:val="ro-MD" w:eastAsia="zh-CN"/>
        </w:rPr>
      </w:pPr>
    </w:p>
    <w:p w:rsidR="00BE5F34" w:rsidRPr="00FF430B" w:rsidRDefault="00BE5F34"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15</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ind w:firstLine="709"/>
        <w:jc w:val="center"/>
        <w:rPr>
          <w:rFonts w:eastAsia="PMingLiU"/>
          <w:b/>
          <w:lang w:val="ro-MD" w:eastAsia="zh-CN"/>
        </w:rPr>
      </w:pPr>
      <w:r w:rsidRPr="00FF430B">
        <w:rPr>
          <w:rFonts w:eastAsia="PMingLiU"/>
          <w:b/>
          <w:lang w:val="ro-MD" w:eastAsia="zh-CN"/>
        </w:rPr>
        <w:t>DECLARAŢIE</w:t>
      </w:r>
    </w:p>
    <w:p w:rsidR="0084505F" w:rsidRPr="00FF430B" w:rsidRDefault="0084505F" w:rsidP="0084505F">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84505F" w:rsidRPr="00FF430B" w:rsidRDefault="0084505F" w:rsidP="0084505F">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482"/>
        <w:gridCol w:w="2039"/>
        <w:gridCol w:w="2112"/>
        <w:gridCol w:w="2153"/>
        <w:gridCol w:w="1851"/>
      </w:tblGrid>
      <w:tr w:rsidR="0084505F" w:rsidRPr="00EC30C2" w:rsidTr="00DD1843">
        <w:trPr>
          <w:cantSplit/>
          <w:trHeight w:val="1942"/>
        </w:trPr>
        <w:tc>
          <w:tcPr>
            <w:tcW w:w="273" w:type="pct"/>
            <w:vAlign w:val="center"/>
          </w:tcPr>
          <w:p w:rsidR="0084505F" w:rsidRPr="00FF430B" w:rsidRDefault="0084505F" w:rsidP="00DD1843">
            <w:pPr>
              <w:tabs>
                <w:tab w:val="left" w:pos="567"/>
              </w:tabs>
              <w:jc w:val="center"/>
              <w:rPr>
                <w:b/>
                <w:bCs/>
                <w:lang w:val="ro-MD"/>
              </w:rPr>
            </w:pPr>
          </w:p>
          <w:p w:rsidR="0084505F" w:rsidRPr="00FF430B" w:rsidRDefault="0084505F" w:rsidP="00DD1843">
            <w:pPr>
              <w:tabs>
                <w:tab w:val="left" w:pos="567"/>
              </w:tabs>
              <w:jc w:val="center"/>
              <w:rPr>
                <w:b/>
                <w:bCs/>
                <w:lang w:val="ro-MD"/>
              </w:rPr>
            </w:pPr>
            <w:r w:rsidRPr="00FF430B">
              <w:rPr>
                <w:b/>
                <w:bCs/>
                <w:lang w:val="ro-MD"/>
              </w:rPr>
              <w:t>Nr.</w:t>
            </w:r>
          </w:p>
          <w:p w:rsidR="0084505F" w:rsidRPr="00FF430B" w:rsidRDefault="0084505F" w:rsidP="00DD1843">
            <w:pPr>
              <w:tabs>
                <w:tab w:val="left" w:pos="567"/>
              </w:tabs>
              <w:jc w:val="center"/>
              <w:rPr>
                <w:b/>
                <w:bCs/>
                <w:lang w:val="ro-MD"/>
              </w:rPr>
            </w:pPr>
            <w:r w:rsidRPr="00FF430B">
              <w:rPr>
                <w:b/>
                <w:bCs/>
                <w:lang w:val="ro-MD"/>
              </w:rPr>
              <w:t>d/o</w:t>
            </w:r>
          </w:p>
        </w:tc>
        <w:tc>
          <w:tcPr>
            <w:tcW w:w="727"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Funcţia</w:t>
            </w:r>
          </w:p>
        </w:tc>
        <w:tc>
          <w:tcPr>
            <w:tcW w:w="1000"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Studii de specialitate</w:t>
            </w:r>
          </w:p>
        </w:tc>
        <w:tc>
          <w:tcPr>
            <w:tcW w:w="1036" w:type="pct"/>
            <w:vAlign w:val="center"/>
          </w:tcPr>
          <w:p w:rsidR="0084505F" w:rsidRPr="00FF430B" w:rsidRDefault="0084505F" w:rsidP="00DD1843">
            <w:pPr>
              <w:tabs>
                <w:tab w:val="left" w:pos="567"/>
              </w:tabs>
              <w:jc w:val="center"/>
              <w:rPr>
                <w:b/>
                <w:bCs/>
                <w:lang w:val="ro-MD"/>
              </w:rPr>
            </w:pPr>
            <w:r w:rsidRPr="00FF430B">
              <w:rPr>
                <w:b/>
                <w:bCs/>
                <w:lang w:val="ro-MD"/>
              </w:rPr>
              <w:t>Vechimea în  munca de specialitate (ani)</w:t>
            </w:r>
          </w:p>
        </w:tc>
        <w:tc>
          <w:tcPr>
            <w:tcW w:w="1056" w:type="pct"/>
            <w:vAlign w:val="center"/>
          </w:tcPr>
          <w:p w:rsidR="0084505F" w:rsidRPr="00FF430B" w:rsidRDefault="0084505F" w:rsidP="00DD1843">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84505F" w:rsidRPr="00FF430B" w:rsidRDefault="0084505F" w:rsidP="00DD1843">
            <w:pPr>
              <w:tabs>
                <w:tab w:val="left" w:pos="567"/>
              </w:tabs>
              <w:jc w:val="center"/>
              <w:rPr>
                <w:b/>
                <w:bCs/>
                <w:lang w:val="ro-MD"/>
              </w:rPr>
            </w:pPr>
            <w:r w:rsidRPr="00FF430B">
              <w:rPr>
                <w:b/>
                <w:bCs/>
                <w:lang w:val="ro-MD"/>
              </w:rPr>
              <w:t>Numărul certificatului de atestare</w:t>
            </w:r>
          </w:p>
          <w:p w:rsidR="0084505F" w:rsidRPr="00FF430B" w:rsidRDefault="0084505F" w:rsidP="00DD1843">
            <w:pPr>
              <w:tabs>
                <w:tab w:val="left" w:pos="567"/>
              </w:tabs>
              <w:jc w:val="center"/>
              <w:rPr>
                <w:b/>
                <w:bCs/>
                <w:lang w:val="ro-MD"/>
              </w:rPr>
            </w:pPr>
            <w:r w:rsidRPr="00FF430B">
              <w:rPr>
                <w:b/>
                <w:bCs/>
                <w:lang w:val="ro-MD"/>
              </w:rPr>
              <w:t>și data eliberării</w:t>
            </w:r>
          </w:p>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 w:val="left" w:pos="1134"/>
              </w:tabs>
              <w:ind w:left="360"/>
              <w:jc w:val="center"/>
              <w:outlineLvl w:val="0"/>
              <w:rPr>
                <w:b/>
                <w:bCs/>
                <w:lang w:val="ro-MD"/>
              </w:rPr>
            </w:pPr>
          </w:p>
        </w:tc>
      </w:tr>
      <w:tr w:rsidR="0084505F" w:rsidRPr="00EC30C2" w:rsidTr="00DD1843">
        <w:trPr>
          <w:cantSplit/>
          <w:trHeight w:val="320"/>
        </w:trPr>
        <w:tc>
          <w:tcPr>
            <w:tcW w:w="273" w:type="pct"/>
          </w:tcPr>
          <w:p w:rsidR="0084505F" w:rsidRPr="00FF430B" w:rsidRDefault="0084505F" w:rsidP="00DD1843">
            <w:pPr>
              <w:tabs>
                <w:tab w:val="left" w:pos="567"/>
                <w:tab w:val="left" w:pos="1134"/>
              </w:tabs>
              <w:ind w:left="360"/>
              <w:jc w:val="both"/>
              <w:outlineLvl w:val="0"/>
              <w:rPr>
                <w:b/>
                <w:bCs/>
                <w:lang w:val="ro-MD"/>
              </w:rPr>
            </w:pPr>
          </w:p>
        </w:tc>
        <w:tc>
          <w:tcPr>
            <w:tcW w:w="727" w:type="pct"/>
          </w:tcPr>
          <w:p w:rsidR="0084505F" w:rsidRPr="00FF430B" w:rsidRDefault="0084505F" w:rsidP="00DD1843">
            <w:pPr>
              <w:tabs>
                <w:tab w:val="left" w:pos="567"/>
              </w:tabs>
              <w:jc w:val="both"/>
              <w:rPr>
                <w:b/>
                <w:bCs/>
                <w:lang w:val="ro-MD"/>
              </w:rPr>
            </w:pPr>
            <w:r w:rsidRPr="00FF430B">
              <w:rPr>
                <w:b/>
                <w:bCs/>
                <w:lang w:val="ro-MD"/>
              </w:rPr>
              <w:t>1</w:t>
            </w:r>
          </w:p>
        </w:tc>
        <w:tc>
          <w:tcPr>
            <w:tcW w:w="1000" w:type="pct"/>
          </w:tcPr>
          <w:p w:rsidR="0084505F" w:rsidRPr="00FF430B" w:rsidRDefault="0084505F" w:rsidP="00DD1843">
            <w:pPr>
              <w:tabs>
                <w:tab w:val="left" w:pos="567"/>
              </w:tabs>
              <w:jc w:val="both"/>
              <w:rPr>
                <w:b/>
                <w:bCs/>
                <w:lang w:val="ro-MD"/>
              </w:rPr>
            </w:pPr>
            <w:r w:rsidRPr="00FF430B">
              <w:rPr>
                <w:b/>
                <w:bCs/>
                <w:lang w:val="ro-MD"/>
              </w:rPr>
              <w:t>2</w:t>
            </w:r>
          </w:p>
        </w:tc>
        <w:tc>
          <w:tcPr>
            <w:tcW w:w="1036" w:type="pct"/>
          </w:tcPr>
          <w:p w:rsidR="0084505F" w:rsidRPr="00FF430B" w:rsidRDefault="0084505F" w:rsidP="00DD1843">
            <w:pPr>
              <w:tabs>
                <w:tab w:val="left" w:pos="567"/>
              </w:tabs>
              <w:jc w:val="both"/>
              <w:rPr>
                <w:b/>
                <w:bCs/>
                <w:lang w:val="ro-MD"/>
              </w:rPr>
            </w:pPr>
            <w:r w:rsidRPr="00FF430B">
              <w:rPr>
                <w:b/>
                <w:bCs/>
                <w:lang w:val="ro-MD"/>
              </w:rPr>
              <w:t>3</w:t>
            </w:r>
          </w:p>
        </w:tc>
        <w:tc>
          <w:tcPr>
            <w:tcW w:w="1056" w:type="pct"/>
          </w:tcPr>
          <w:p w:rsidR="0084505F" w:rsidRPr="00FF430B" w:rsidRDefault="0084505F" w:rsidP="00DD1843">
            <w:pPr>
              <w:tabs>
                <w:tab w:val="left" w:pos="567"/>
              </w:tabs>
              <w:jc w:val="both"/>
              <w:rPr>
                <w:b/>
                <w:bCs/>
                <w:lang w:val="ro-MD"/>
              </w:rPr>
            </w:pPr>
            <w:r w:rsidRPr="00FF430B">
              <w:rPr>
                <w:b/>
                <w:bCs/>
                <w:lang w:val="ro-MD"/>
              </w:rPr>
              <w:t>4</w:t>
            </w:r>
          </w:p>
        </w:tc>
        <w:tc>
          <w:tcPr>
            <w:tcW w:w="908" w:type="pct"/>
          </w:tcPr>
          <w:p w:rsidR="0084505F" w:rsidRPr="00FF430B" w:rsidRDefault="0084505F" w:rsidP="00DD1843">
            <w:pPr>
              <w:tabs>
                <w:tab w:val="left" w:pos="567"/>
              </w:tabs>
              <w:jc w:val="both"/>
              <w:rPr>
                <w:b/>
                <w:bCs/>
                <w:lang w:val="ro-MD"/>
              </w:rPr>
            </w:pPr>
            <w:r w:rsidRPr="00FF430B">
              <w:rPr>
                <w:b/>
                <w:bCs/>
                <w:lang w:val="ro-MD"/>
              </w:rPr>
              <w:t>5</w:t>
            </w: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Arhitect-șef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Inginer-șef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Diriginţi de şantier</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Maiştri</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27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Specialişti</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spacing w:line="276" w:lineRule="auto"/>
        <w:jc w:val="center"/>
        <w:rPr>
          <w:rFonts w:eastAsia="PMingLiU"/>
          <w:b/>
          <w:lang w:val="ro-MD" w:eastAsia="zh-CN"/>
        </w:rPr>
      </w:pPr>
    </w:p>
    <w:p w:rsidR="00B40184" w:rsidRDefault="00B40184" w:rsidP="0084505F">
      <w:pPr>
        <w:spacing w:line="276" w:lineRule="auto"/>
        <w:jc w:val="center"/>
        <w:rPr>
          <w:rFonts w:eastAsia="PMingLiU"/>
          <w:b/>
          <w:lang w:val="ro-MD" w:eastAsia="zh-CN"/>
        </w:rPr>
      </w:pPr>
    </w:p>
    <w:p w:rsidR="00B40184" w:rsidRDefault="00B40184" w:rsidP="0084505F">
      <w:pPr>
        <w:spacing w:line="276" w:lineRule="auto"/>
        <w:jc w:val="center"/>
        <w:rPr>
          <w:rFonts w:eastAsia="PMingLiU"/>
          <w:b/>
          <w:lang w:val="ro-MD" w:eastAsia="zh-CN"/>
        </w:rPr>
      </w:pPr>
    </w:p>
    <w:p w:rsidR="00B40184" w:rsidRDefault="00B40184" w:rsidP="0084505F">
      <w:pPr>
        <w:spacing w:line="276" w:lineRule="auto"/>
        <w:jc w:val="center"/>
        <w:rPr>
          <w:rFonts w:eastAsia="PMingLiU"/>
          <w:b/>
          <w:lang w:val="ro-MD" w:eastAsia="zh-CN"/>
        </w:rPr>
      </w:pPr>
    </w:p>
    <w:p w:rsidR="00B40184" w:rsidRDefault="00B40184" w:rsidP="0084505F">
      <w:pPr>
        <w:spacing w:line="276" w:lineRule="auto"/>
        <w:jc w:val="center"/>
        <w:rPr>
          <w:rFonts w:eastAsia="PMingLiU"/>
          <w:b/>
          <w:lang w:val="ro-MD" w:eastAsia="zh-CN"/>
        </w:rPr>
      </w:pPr>
    </w:p>
    <w:p w:rsidR="00B40184" w:rsidRDefault="00B40184" w:rsidP="0084505F">
      <w:pPr>
        <w:spacing w:line="276" w:lineRule="auto"/>
        <w:jc w:val="center"/>
        <w:rPr>
          <w:rFonts w:eastAsia="PMingLiU"/>
          <w:b/>
          <w:lang w:val="ro-MD" w:eastAsia="zh-CN"/>
        </w:rPr>
      </w:pPr>
    </w:p>
    <w:p w:rsidR="00B40184" w:rsidRDefault="00B40184" w:rsidP="0084505F">
      <w:pPr>
        <w:spacing w:line="276" w:lineRule="auto"/>
        <w:jc w:val="center"/>
        <w:rPr>
          <w:rFonts w:eastAsia="PMingLiU"/>
          <w:b/>
          <w:lang w:val="ro-MD" w:eastAsia="zh-CN"/>
        </w:rPr>
      </w:pPr>
    </w:p>
    <w:p w:rsidR="00B40184" w:rsidRDefault="00B40184" w:rsidP="0084505F">
      <w:pPr>
        <w:spacing w:line="276" w:lineRule="auto"/>
        <w:jc w:val="center"/>
        <w:rPr>
          <w:rFonts w:eastAsia="PMingLiU"/>
          <w:b/>
          <w:lang w:val="ro-MD" w:eastAsia="zh-CN"/>
        </w:rPr>
      </w:pPr>
    </w:p>
    <w:p w:rsidR="00B40184" w:rsidRDefault="00B40184" w:rsidP="0084505F">
      <w:pPr>
        <w:spacing w:line="276" w:lineRule="auto"/>
        <w:jc w:val="center"/>
        <w:rPr>
          <w:rFonts w:eastAsia="PMingLiU"/>
          <w:b/>
          <w:lang w:val="ro-MD" w:eastAsia="zh-CN"/>
        </w:rPr>
      </w:pPr>
    </w:p>
    <w:p w:rsidR="00B40184" w:rsidRPr="00FF430B" w:rsidRDefault="00B40184"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BE5F34" w:rsidRDefault="00BE5F34" w:rsidP="00B40184">
      <w:pPr>
        <w:jc w:val="right"/>
        <w:rPr>
          <w:noProof w:val="0"/>
          <w:lang w:val="ro-MD"/>
        </w:rPr>
      </w:pPr>
    </w:p>
    <w:p w:rsidR="00BE5F34" w:rsidRDefault="00BE5F34" w:rsidP="00B40184">
      <w:pPr>
        <w:jc w:val="right"/>
        <w:rPr>
          <w:noProof w:val="0"/>
          <w:lang w:val="ro-MD"/>
        </w:rPr>
      </w:pPr>
    </w:p>
    <w:p w:rsidR="00BE5F34" w:rsidRDefault="00BE5F34" w:rsidP="00B40184">
      <w:pPr>
        <w:jc w:val="right"/>
        <w:rPr>
          <w:noProof w:val="0"/>
          <w:lang w:val="ro-MD"/>
        </w:rPr>
      </w:pPr>
    </w:p>
    <w:p w:rsidR="00BE5F34" w:rsidRDefault="00BE5F34" w:rsidP="00B40184">
      <w:pPr>
        <w:jc w:val="right"/>
        <w:rPr>
          <w:noProof w:val="0"/>
          <w:lang w:val="ro-MD"/>
        </w:rPr>
      </w:pPr>
    </w:p>
    <w:p w:rsidR="00BE5F34" w:rsidRDefault="00BE5F34" w:rsidP="00B40184">
      <w:pPr>
        <w:jc w:val="right"/>
        <w:rPr>
          <w:noProof w:val="0"/>
          <w:lang w:val="ro-MD"/>
        </w:rPr>
      </w:pPr>
    </w:p>
    <w:p w:rsidR="00B40184" w:rsidRPr="00FF430B" w:rsidRDefault="00B40184" w:rsidP="00B40184">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16</w:t>
      </w:r>
    </w:p>
    <w:p w:rsidR="00B40184" w:rsidRPr="00FF430B" w:rsidRDefault="00B40184" w:rsidP="00B40184">
      <w:pPr>
        <w:jc w:val="right"/>
        <w:rPr>
          <w:noProof w:val="0"/>
          <w:lang w:val="ro-MD"/>
        </w:rPr>
      </w:pPr>
      <w:r w:rsidRPr="00FF430B">
        <w:rPr>
          <w:noProof w:val="0"/>
          <w:lang w:val="ro-MD"/>
        </w:rPr>
        <w:t>la Documentația standard nr._____</w:t>
      </w:r>
    </w:p>
    <w:p w:rsidR="00B40184" w:rsidRPr="00FF430B" w:rsidRDefault="00B40184" w:rsidP="00B40184">
      <w:pPr>
        <w:jc w:val="right"/>
        <w:rPr>
          <w:noProof w:val="0"/>
          <w:lang w:val="ro-MD"/>
        </w:rPr>
      </w:pPr>
      <w:r w:rsidRPr="00FF430B">
        <w:rPr>
          <w:noProof w:val="0"/>
          <w:lang w:val="ro-MD"/>
        </w:rPr>
        <w:t>din “____” ________ 20___</w:t>
      </w:r>
    </w:p>
    <w:p w:rsidR="00B40184" w:rsidRPr="00FF430B" w:rsidRDefault="00B40184" w:rsidP="00B40184">
      <w:pPr>
        <w:spacing w:line="276" w:lineRule="auto"/>
        <w:jc w:val="center"/>
        <w:rPr>
          <w:rFonts w:eastAsia="PMingLiU"/>
          <w:b/>
          <w:lang w:val="ro-MD" w:eastAsia="zh-CN"/>
        </w:rPr>
      </w:pPr>
    </w:p>
    <w:p w:rsidR="00B40184" w:rsidRPr="00FF430B" w:rsidRDefault="00B40184" w:rsidP="00B40184">
      <w:pPr>
        <w:spacing w:line="276" w:lineRule="auto"/>
        <w:jc w:val="center"/>
        <w:rPr>
          <w:rFonts w:eastAsia="PMingLiU"/>
          <w:b/>
          <w:lang w:val="ro-MD" w:eastAsia="zh-CN"/>
        </w:rPr>
      </w:pPr>
    </w:p>
    <w:p w:rsidR="00B40184" w:rsidRPr="00FF430B" w:rsidRDefault="00B40184" w:rsidP="00B40184">
      <w:pPr>
        <w:spacing w:line="276" w:lineRule="auto"/>
        <w:jc w:val="center"/>
        <w:rPr>
          <w:rFonts w:eastAsia="PMingLiU"/>
          <w:b/>
          <w:lang w:val="ro-MD" w:eastAsia="zh-CN"/>
        </w:rPr>
      </w:pPr>
    </w:p>
    <w:p w:rsidR="00B40184" w:rsidRPr="00FF430B" w:rsidRDefault="00B40184" w:rsidP="00B40184">
      <w:pPr>
        <w:spacing w:line="276" w:lineRule="auto"/>
        <w:jc w:val="center"/>
        <w:rPr>
          <w:rFonts w:eastAsia="PMingLiU"/>
          <w:b/>
          <w:noProof w:val="0"/>
          <w:lang w:val="ro-MD" w:eastAsia="zh-CN"/>
        </w:rPr>
      </w:pPr>
    </w:p>
    <w:p w:rsidR="00B40184" w:rsidRPr="00FF430B" w:rsidRDefault="00B40184" w:rsidP="00B40184">
      <w:pPr>
        <w:jc w:val="center"/>
        <w:rPr>
          <w:rFonts w:eastAsia="SimSun"/>
          <w:b/>
          <w:bCs/>
          <w:iCs/>
          <w:lang w:val="ro-MD" w:eastAsia="zh-CN"/>
        </w:rPr>
      </w:pPr>
      <w:r w:rsidRPr="00FF430B">
        <w:rPr>
          <w:rFonts w:eastAsia="SimSun"/>
          <w:b/>
          <w:bCs/>
          <w:iCs/>
          <w:lang w:val="ro-MD" w:eastAsia="zh-CN"/>
        </w:rPr>
        <w:t>LISTA SUBCONTRACTANȚILOR</w:t>
      </w:r>
    </w:p>
    <w:p w:rsidR="00B40184" w:rsidRPr="00FF430B" w:rsidRDefault="00B40184" w:rsidP="00B40184">
      <w:pPr>
        <w:jc w:val="center"/>
        <w:rPr>
          <w:rFonts w:eastAsia="SimSun"/>
          <w:b/>
          <w:bCs/>
          <w:iCs/>
          <w:lang w:val="ro-MD" w:eastAsia="zh-CN"/>
        </w:rPr>
      </w:pPr>
      <w:r w:rsidRPr="00FF430B">
        <w:rPr>
          <w:rFonts w:eastAsia="SimSun"/>
          <w:b/>
          <w:bCs/>
          <w:iCs/>
          <w:lang w:val="ro-MD" w:eastAsia="zh-CN"/>
        </w:rPr>
        <w:t>ŞI PARTEA/PĂRŢILE DIN CONTRACT CARE SUNT</w:t>
      </w:r>
    </w:p>
    <w:p w:rsidR="00B40184" w:rsidRPr="00FF430B" w:rsidRDefault="00B40184" w:rsidP="00B40184">
      <w:pPr>
        <w:jc w:val="center"/>
        <w:rPr>
          <w:rFonts w:eastAsia="SimSun"/>
          <w:b/>
          <w:bCs/>
          <w:iCs/>
          <w:lang w:val="ro-MD" w:eastAsia="zh-CN"/>
        </w:rPr>
      </w:pPr>
      <w:r w:rsidRPr="00FF430B">
        <w:rPr>
          <w:rFonts w:eastAsia="SimSun"/>
          <w:b/>
          <w:bCs/>
          <w:iCs/>
          <w:lang w:val="ro-MD" w:eastAsia="zh-CN"/>
        </w:rPr>
        <w:t>ÎNDEPLINITE DE ACEŞTIA</w:t>
      </w:r>
    </w:p>
    <w:p w:rsidR="00B40184" w:rsidRPr="00FF430B" w:rsidRDefault="00B40184" w:rsidP="00B40184">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3126"/>
        <w:gridCol w:w="1984"/>
        <w:gridCol w:w="1590"/>
        <w:gridCol w:w="2662"/>
      </w:tblGrid>
      <w:tr w:rsidR="00B40184" w:rsidRPr="00EC30C2" w:rsidTr="00B40184">
        <w:trPr>
          <w:cantSplit/>
          <w:trHeight w:val="920"/>
        </w:trPr>
        <w:tc>
          <w:tcPr>
            <w:tcW w:w="0" w:type="auto"/>
            <w:vAlign w:val="center"/>
          </w:tcPr>
          <w:p w:rsidR="00B40184" w:rsidRPr="00FF430B" w:rsidRDefault="00B40184" w:rsidP="00B40184">
            <w:pPr>
              <w:tabs>
                <w:tab w:val="left" w:pos="567"/>
              </w:tabs>
              <w:jc w:val="both"/>
              <w:rPr>
                <w:b/>
                <w:lang w:val="ro-MD"/>
              </w:rPr>
            </w:pPr>
            <w:r w:rsidRPr="00FF430B">
              <w:rPr>
                <w:b/>
                <w:lang w:val="ro-MD"/>
              </w:rPr>
              <w:t>Nr. d/o</w:t>
            </w:r>
          </w:p>
        </w:tc>
        <w:tc>
          <w:tcPr>
            <w:tcW w:w="3126" w:type="dxa"/>
            <w:vAlign w:val="center"/>
          </w:tcPr>
          <w:p w:rsidR="00B40184" w:rsidRPr="00FF430B" w:rsidRDefault="00B40184" w:rsidP="00B40184">
            <w:pPr>
              <w:jc w:val="center"/>
              <w:rPr>
                <w:b/>
                <w:lang w:val="ro-MD"/>
              </w:rPr>
            </w:pPr>
            <w:r w:rsidRPr="00FF430B">
              <w:rPr>
                <w:b/>
                <w:lang w:val="ro-MD"/>
              </w:rPr>
              <w:t>Numele şi adresa subantreprenorilor</w:t>
            </w:r>
          </w:p>
        </w:tc>
        <w:tc>
          <w:tcPr>
            <w:tcW w:w="1984" w:type="dxa"/>
            <w:vAlign w:val="center"/>
          </w:tcPr>
          <w:p w:rsidR="00B40184" w:rsidRPr="00FF430B" w:rsidRDefault="00B40184" w:rsidP="00B40184">
            <w:pPr>
              <w:rPr>
                <w:rFonts w:eastAsia="MS Mincho"/>
                <w:b/>
                <w:lang w:val="ro-MD" w:eastAsia="zh-CN"/>
              </w:rPr>
            </w:pPr>
            <w:r w:rsidRPr="00FF430B">
              <w:rPr>
                <w:rFonts w:eastAsia="MS Mincho"/>
                <w:b/>
                <w:lang w:val="ro-MD" w:eastAsia="zh-CN"/>
              </w:rPr>
              <w:t>Activităţi din contract</w:t>
            </w:r>
          </w:p>
        </w:tc>
        <w:tc>
          <w:tcPr>
            <w:tcW w:w="1443" w:type="dxa"/>
            <w:vAlign w:val="center"/>
          </w:tcPr>
          <w:p w:rsidR="00B40184" w:rsidRPr="00FF430B" w:rsidRDefault="00B40184" w:rsidP="00B40184">
            <w:pPr>
              <w:rPr>
                <w:rFonts w:eastAsia="MS Mincho"/>
                <w:b/>
                <w:lang w:val="ro-MD" w:eastAsia="zh-CN"/>
              </w:rPr>
            </w:pPr>
            <w:r w:rsidRPr="00FF430B">
              <w:rPr>
                <w:rFonts w:eastAsia="MS Mincho"/>
                <w:b/>
                <w:lang w:val="ro-MD" w:eastAsia="zh-CN"/>
              </w:rPr>
              <w:t>Valoarea aproximativă</w:t>
            </w:r>
          </w:p>
        </w:tc>
        <w:tc>
          <w:tcPr>
            <w:tcW w:w="0" w:type="auto"/>
            <w:vAlign w:val="center"/>
          </w:tcPr>
          <w:p w:rsidR="00B40184" w:rsidRPr="00FF430B" w:rsidRDefault="00B40184" w:rsidP="00B40184">
            <w:pPr>
              <w:rPr>
                <w:rFonts w:eastAsia="MS Mincho"/>
                <w:b/>
                <w:lang w:val="ro-MD" w:eastAsia="zh-CN"/>
              </w:rPr>
            </w:pPr>
            <w:r w:rsidRPr="00FF430B">
              <w:rPr>
                <w:rFonts w:eastAsia="MS Mincho"/>
                <w:b/>
                <w:lang w:val="ro-MD" w:eastAsia="zh-CN"/>
              </w:rPr>
              <w:t>% din valoarea contractului</w:t>
            </w:r>
          </w:p>
        </w:tc>
      </w:tr>
      <w:tr w:rsidR="00B40184" w:rsidRPr="00EC30C2" w:rsidTr="00B40184">
        <w:trPr>
          <w:trHeight w:val="175"/>
        </w:trPr>
        <w:tc>
          <w:tcPr>
            <w:tcW w:w="0" w:type="auto"/>
          </w:tcPr>
          <w:p w:rsidR="00B40184" w:rsidRPr="00FF430B" w:rsidRDefault="00B40184" w:rsidP="00B40184">
            <w:pPr>
              <w:tabs>
                <w:tab w:val="left" w:pos="567"/>
              </w:tabs>
              <w:jc w:val="both"/>
              <w:rPr>
                <w:lang w:val="ro-MD"/>
              </w:rPr>
            </w:pPr>
            <w:r w:rsidRPr="00FF430B">
              <w:rPr>
                <w:lang w:val="ro-MD"/>
              </w:rPr>
              <w:t>1.</w:t>
            </w:r>
          </w:p>
        </w:tc>
        <w:tc>
          <w:tcPr>
            <w:tcW w:w="3126" w:type="dxa"/>
          </w:tcPr>
          <w:p w:rsidR="00B40184" w:rsidRPr="00FF430B" w:rsidRDefault="00B40184" w:rsidP="00B40184">
            <w:pPr>
              <w:keepNext/>
              <w:keepLines/>
              <w:tabs>
                <w:tab w:val="left" w:pos="567"/>
              </w:tabs>
              <w:spacing w:before="200"/>
              <w:jc w:val="both"/>
              <w:outlineLvl w:val="2"/>
              <w:rPr>
                <w:lang w:val="ro-MD"/>
              </w:rPr>
            </w:pPr>
          </w:p>
        </w:tc>
        <w:tc>
          <w:tcPr>
            <w:tcW w:w="1984" w:type="dxa"/>
          </w:tcPr>
          <w:p w:rsidR="00B40184" w:rsidRPr="00FF430B" w:rsidRDefault="00B40184" w:rsidP="00B40184">
            <w:pPr>
              <w:keepNext/>
              <w:keepLines/>
              <w:tabs>
                <w:tab w:val="left" w:pos="567"/>
              </w:tabs>
              <w:spacing w:before="200"/>
              <w:jc w:val="both"/>
              <w:outlineLvl w:val="2"/>
              <w:rPr>
                <w:lang w:val="ro-MD"/>
              </w:rPr>
            </w:pPr>
          </w:p>
        </w:tc>
        <w:tc>
          <w:tcPr>
            <w:tcW w:w="1443" w:type="dxa"/>
          </w:tcPr>
          <w:p w:rsidR="00B40184" w:rsidRPr="00FF430B" w:rsidRDefault="00B40184" w:rsidP="00B40184">
            <w:pPr>
              <w:keepNext/>
              <w:keepLines/>
              <w:tabs>
                <w:tab w:val="left" w:pos="567"/>
              </w:tabs>
              <w:spacing w:before="200"/>
              <w:jc w:val="both"/>
              <w:outlineLvl w:val="2"/>
              <w:rPr>
                <w:lang w:val="ro-MD"/>
              </w:rPr>
            </w:pPr>
          </w:p>
        </w:tc>
        <w:tc>
          <w:tcPr>
            <w:tcW w:w="0" w:type="auto"/>
          </w:tcPr>
          <w:p w:rsidR="00B40184" w:rsidRPr="00FF430B" w:rsidRDefault="00B40184" w:rsidP="00B40184">
            <w:pPr>
              <w:keepNext/>
              <w:keepLines/>
              <w:tabs>
                <w:tab w:val="left" w:pos="567"/>
              </w:tabs>
              <w:spacing w:before="200"/>
              <w:jc w:val="both"/>
              <w:outlineLvl w:val="2"/>
              <w:rPr>
                <w:lang w:val="ro-MD"/>
              </w:rPr>
            </w:pPr>
          </w:p>
        </w:tc>
      </w:tr>
      <w:tr w:rsidR="00B40184" w:rsidRPr="00EC30C2" w:rsidTr="00B40184">
        <w:trPr>
          <w:trHeight w:val="337"/>
        </w:trPr>
        <w:tc>
          <w:tcPr>
            <w:tcW w:w="0" w:type="auto"/>
          </w:tcPr>
          <w:p w:rsidR="00B40184" w:rsidRPr="00FF430B" w:rsidRDefault="00B40184" w:rsidP="00B40184">
            <w:pPr>
              <w:tabs>
                <w:tab w:val="left" w:pos="567"/>
              </w:tabs>
              <w:jc w:val="both"/>
              <w:rPr>
                <w:lang w:val="ro-MD"/>
              </w:rPr>
            </w:pPr>
            <w:r w:rsidRPr="00FF430B">
              <w:rPr>
                <w:lang w:val="ro-MD"/>
              </w:rPr>
              <w:t>2.</w:t>
            </w:r>
          </w:p>
        </w:tc>
        <w:tc>
          <w:tcPr>
            <w:tcW w:w="3126" w:type="dxa"/>
          </w:tcPr>
          <w:p w:rsidR="00B40184" w:rsidRPr="00FF430B" w:rsidRDefault="00B40184" w:rsidP="00B40184">
            <w:pPr>
              <w:keepNext/>
              <w:keepLines/>
              <w:tabs>
                <w:tab w:val="left" w:pos="567"/>
              </w:tabs>
              <w:spacing w:before="200"/>
              <w:jc w:val="both"/>
              <w:outlineLvl w:val="2"/>
              <w:rPr>
                <w:lang w:val="ro-MD"/>
              </w:rPr>
            </w:pPr>
          </w:p>
        </w:tc>
        <w:tc>
          <w:tcPr>
            <w:tcW w:w="1984" w:type="dxa"/>
          </w:tcPr>
          <w:p w:rsidR="00B40184" w:rsidRPr="00FF430B" w:rsidRDefault="00B40184" w:rsidP="00B40184">
            <w:pPr>
              <w:keepNext/>
              <w:keepLines/>
              <w:tabs>
                <w:tab w:val="left" w:pos="567"/>
              </w:tabs>
              <w:spacing w:before="200"/>
              <w:jc w:val="both"/>
              <w:outlineLvl w:val="2"/>
              <w:rPr>
                <w:lang w:val="ro-MD"/>
              </w:rPr>
            </w:pPr>
          </w:p>
        </w:tc>
        <w:tc>
          <w:tcPr>
            <w:tcW w:w="1443" w:type="dxa"/>
          </w:tcPr>
          <w:p w:rsidR="00B40184" w:rsidRPr="00FF430B" w:rsidRDefault="00B40184" w:rsidP="00B40184">
            <w:pPr>
              <w:keepNext/>
              <w:keepLines/>
              <w:tabs>
                <w:tab w:val="left" w:pos="567"/>
              </w:tabs>
              <w:spacing w:before="200"/>
              <w:jc w:val="both"/>
              <w:outlineLvl w:val="2"/>
              <w:rPr>
                <w:lang w:val="ro-MD"/>
              </w:rPr>
            </w:pPr>
          </w:p>
        </w:tc>
        <w:tc>
          <w:tcPr>
            <w:tcW w:w="0" w:type="auto"/>
          </w:tcPr>
          <w:p w:rsidR="00B40184" w:rsidRPr="00FF430B" w:rsidRDefault="00B40184" w:rsidP="00B40184">
            <w:pPr>
              <w:keepNext/>
              <w:keepLines/>
              <w:tabs>
                <w:tab w:val="left" w:pos="567"/>
              </w:tabs>
              <w:spacing w:before="200"/>
              <w:jc w:val="both"/>
              <w:outlineLvl w:val="2"/>
              <w:rPr>
                <w:lang w:val="ro-MD"/>
              </w:rPr>
            </w:pPr>
          </w:p>
        </w:tc>
      </w:tr>
      <w:tr w:rsidR="00B40184" w:rsidRPr="00EC30C2" w:rsidTr="00B40184">
        <w:trPr>
          <w:trHeight w:val="181"/>
        </w:trPr>
        <w:tc>
          <w:tcPr>
            <w:tcW w:w="0" w:type="auto"/>
          </w:tcPr>
          <w:p w:rsidR="00B40184" w:rsidRPr="00FF430B" w:rsidRDefault="00B40184" w:rsidP="00B40184">
            <w:pPr>
              <w:tabs>
                <w:tab w:val="left" w:pos="567"/>
              </w:tabs>
              <w:jc w:val="both"/>
              <w:rPr>
                <w:lang w:val="ro-MD"/>
              </w:rPr>
            </w:pPr>
            <w:r w:rsidRPr="00FF430B">
              <w:rPr>
                <w:lang w:val="ro-MD"/>
              </w:rPr>
              <w:t>3.</w:t>
            </w:r>
          </w:p>
        </w:tc>
        <w:tc>
          <w:tcPr>
            <w:tcW w:w="3126" w:type="dxa"/>
          </w:tcPr>
          <w:p w:rsidR="00B40184" w:rsidRPr="00FF430B" w:rsidRDefault="00B40184" w:rsidP="00B40184">
            <w:pPr>
              <w:keepNext/>
              <w:keepLines/>
              <w:tabs>
                <w:tab w:val="left" w:pos="567"/>
              </w:tabs>
              <w:spacing w:before="200"/>
              <w:jc w:val="both"/>
              <w:outlineLvl w:val="2"/>
              <w:rPr>
                <w:lang w:val="ro-MD"/>
              </w:rPr>
            </w:pPr>
          </w:p>
        </w:tc>
        <w:tc>
          <w:tcPr>
            <w:tcW w:w="1984" w:type="dxa"/>
          </w:tcPr>
          <w:p w:rsidR="00B40184" w:rsidRPr="00FF430B" w:rsidRDefault="00B40184" w:rsidP="00B40184">
            <w:pPr>
              <w:keepNext/>
              <w:keepLines/>
              <w:tabs>
                <w:tab w:val="left" w:pos="567"/>
              </w:tabs>
              <w:spacing w:before="200"/>
              <w:jc w:val="both"/>
              <w:outlineLvl w:val="2"/>
              <w:rPr>
                <w:lang w:val="ro-MD"/>
              </w:rPr>
            </w:pPr>
          </w:p>
        </w:tc>
        <w:tc>
          <w:tcPr>
            <w:tcW w:w="1443" w:type="dxa"/>
          </w:tcPr>
          <w:p w:rsidR="00B40184" w:rsidRPr="00FF430B" w:rsidRDefault="00B40184" w:rsidP="00B40184">
            <w:pPr>
              <w:keepNext/>
              <w:keepLines/>
              <w:tabs>
                <w:tab w:val="left" w:pos="567"/>
              </w:tabs>
              <w:spacing w:before="200"/>
              <w:jc w:val="both"/>
              <w:outlineLvl w:val="2"/>
              <w:rPr>
                <w:lang w:val="ro-MD"/>
              </w:rPr>
            </w:pPr>
          </w:p>
        </w:tc>
        <w:tc>
          <w:tcPr>
            <w:tcW w:w="0" w:type="auto"/>
          </w:tcPr>
          <w:p w:rsidR="00B40184" w:rsidRPr="00FF430B" w:rsidRDefault="00B40184" w:rsidP="00B40184">
            <w:pPr>
              <w:keepNext/>
              <w:keepLines/>
              <w:tabs>
                <w:tab w:val="left" w:pos="567"/>
              </w:tabs>
              <w:spacing w:before="200"/>
              <w:jc w:val="both"/>
              <w:outlineLvl w:val="2"/>
              <w:rPr>
                <w:lang w:val="ro-MD"/>
              </w:rPr>
            </w:pPr>
          </w:p>
        </w:tc>
      </w:tr>
      <w:tr w:rsidR="00B40184" w:rsidRPr="00EC30C2" w:rsidTr="00B40184">
        <w:trPr>
          <w:trHeight w:val="181"/>
        </w:trPr>
        <w:tc>
          <w:tcPr>
            <w:tcW w:w="0" w:type="auto"/>
          </w:tcPr>
          <w:p w:rsidR="00B40184" w:rsidRPr="00FF430B" w:rsidRDefault="00B40184" w:rsidP="00B40184">
            <w:pPr>
              <w:tabs>
                <w:tab w:val="left" w:pos="567"/>
              </w:tabs>
              <w:jc w:val="both"/>
              <w:rPr>
                <w:lang w:val="ro-MD"/>
              </w:rPr>
            </w:pPr>
            <w:r w:rsidRPr="00FF430B">
              <w:rPr>
                <w:lang w:val="ro-MD"/>
              </w:rPr>
              <w:t>4.</w:t>
            </w:r>
          </w:p>
        </w:tc>
        <w:tc>
          <w:tcPr>
            <w:tcW w:w="3126" w:type="dxa"/>
          </w:tcPr>
          <w:p w:rsidR="00B40184" w:rsidRPr="00FF430B" w:rsidRDefault="00B40184" w:rsidP="00B40184">
            <w:pPr>
              <w:keepNext/>
              <w:keepLines/>
              <w:tabs>
                <w:tab w:val="left" w:pos="567"/>
              </w:tabs>
              <w:spacing w:before="200"/>
              <w:jc w:val="both"/>
              <w:outlineLvl w:val="2"/>
              <w:rPr>
                <w:lang w:val="ro-MD"/>
              </w:rPr>
            </w:pPr>
          </w:p>
        </w:tc>
        <w:tc>
          <w:tcPr>
            <w:tcW w:w="1984" w:type="dxa"/>
          </w:tcPr>
          <w:p w:rsidR="00B40184" w:rsidRPr="00FF430B" w:rsidRDefault="00B40184" w:rsidP="00B40184">
            <w:pPr>
              <w:keepNext/>
              <w:keepLines/>
              <w:tabs>
                <w:tab w:val="left" w:pos="567"/>
              </w:tabs>
              <w:spacing w:before="200"/>
              <w:jc w:val="both"/>
              <w:outlineLvl w:val="2"/>
              <w:rPr>
                <w:lang w:val="ro-MD"/>
              </w:rPr>
            </w:pPr>
          </w:p>
        </w:tc>
        <w:tc>
          <w:tcPr>
            <w:tcW w:w="1443" w:type="dxa"/>
          </w:tcPr>
          <w:p w:rsidR="00B40184" w:rsidRPr="00FF430B" w:rsidRDefault="00B40184" w:rsidP="00B40184">
            <w:pPr>
              <w:keepNext/>
              <w:keepLines/>
              <w:tabs>
                <w:tab w:val="left" w:pos="567"/>
              </w:tabs>
              <w:spacing w:before="200"/>
              <w:jc w:val="both"/>
              <w:outlineLvl w:val="2"/>
              <w:rPr>
                <w:lang w:val="ro-MD"/>
              </w:rPr>
            </w:pPr>
          </w:p>
        </w:tc>
        <w:tc>
          <w:tcPr>
            <w:tcW w:w="0" w:type="auto"/>
          </w:tcPr>
          <w:p w:rsidR="00B40184" w:rsidRPr="00FF430B" w:rsidRDefault="00B40184" w:rsidP="00B40184">
            <w:pPr>
              <w:keepNext/>
              <w:keepLines/>
              <w:tabs>
                <w:tab w:val="left" w:pos="567"/>
              </w:tabs>
              <w:spacing w:before="200"/>
              <w:jc w:val="both"/>
              <w:outlineLvl w:val="2"/>
              <w:rPr>
                <w:lang w:val="ro-MD"/>
              </w:rPr>
            </w:pPr>
          </w:p>
        </w:tc>
      </w:tr>
      <w:tr w:rsidR="00B40184" w:rsidRPr="00EC30C2" w:rsidTr="00B40184">
        <w:trPr>
          <w:trHeight w:val="181"/>
        </w:trPr>
        <w:tc>
          <w:tcPr>
            <w:tcW w:w="0" w:type="auto"/>
          </w:tcPr>
          <w:p w:rsidR="00B40184" w:rsidRPr="00FF430B" w:rsidRDefault="00B40184" w:rsidP="00B40184">
            <w:pPr>
              <w:keepNext/>
              <w:keepLines/>
              <w:tabs>
                <w:tab w:val="left" w:pos="567"/>
              </w:tabs>
              <w:spacing w:before="200"/>
              <w:jc w:val="both"/>
              <w:outlineLvl w:val="2"/>
              <w:rPr>
                <w:lang w:val="ro-MD"/>
              </w:rPr>
            </w:pPr>
          </w:p>
        </w:tc>
        <w:tc>
          <w:tcPr>
            <w:tcW w:w="3126" w:type="dxa"/>
          </w:tcPr>
          <w:p w:rsidR="00B40184" w:rsidRPr="00FF430B" w:rsidRDefault="00B40184" w:rsidP="00B40184">
            <w:pPr>
              <w:keepNext/>
              <w:keepLines/>
              <w:tabs>
                <w:tab w:val="left" w:pos="567"/>
              </w:tabs>
              <w:spacing w:before="200"/>
              <w:jc w:val="both"/>
              <w:outlineLvl w:val="2"/>
              <w:rPr>
                <w:lang w:val="ro-MD"/>
              </w:rPr>
            </w:pPr>
          </w:p>
        </w:tc>
        <w:tc>
          <w:tcPr>
            <w:tcW w:w="1984" w:type="dxa"/>
          </w:tcPr>
          <w:p w:rsidR="00B40184" w:rsidRPr="00FF430B" w:rsidRDefault="00B40184" w:rsidP="00B40184">
            <w:pPr>
              <w:keepNext/>
              <w:keepLines/>
              <w:tabs>
                <w:tab w:val="left" w:pos="567"/>
              </w:tabs>
              <w:spacing w:before="200"/>
              <w:jc w:val="both"/>
              <w:outlineLvl w:val="2"/>
              <w:rPr>
                <w:lang w:val="ro-MD"/>
              </w:rPr>
            </w:pPr>
          </w:p>
        </w:tc>
        <w:tc>
          <w:tcPr>
            <w:tcW w:w="1443" w:type="dxa"/>
          </w:tcPr>
          <w:p w:rsidR="00B40184" w:rsidRPr="00FF430B" w:rsidRDefault="00B40184" w:rsidP="00B40184">
            <w:pPr>
              <w:keepNext/>
              <w:keepLines/>
              <w:tabs>
                <w:tab w:val="left" w:pos="567"/>
              </w:tabs>
              <w:spacing w:before="200"/>
              <w:jc w:val="both"/>
              <w:outlineLvl w:val="2"/>
              <w:rPr>
                <w:lang w:val="ro-MD"/>
              </w:rPr>
            </w:pPr>
          </w:p>
        </w:tc>
        <w:tc>
          <w:tcPr>
            <w:tcW w:w="0" w:type="auto"/>
          </w:tcPr>
          <w:p w:rsidR="00B40184" w:rsidRPr="00FF430B" w:rsidRDefault="00B40184" w:rsidP="00B40184">
            <w:pPr>
              <w:keepNext/>
              <w:keepLines/>
              <w:tabs>
                <w:tab w:val="left" w:pos="567"/>
              </w:tabs>
              <w:spacing w:before="200"/>
              <w:jc w:val="both"/>
              <w:outlineLvl w:val="2"/>
              <w:rPr>
                <w:lang w:val="ro-MD"/>
              </w:rPr>
            </w:pPr>
          </w:p>
        </w:tc>
      </w:tr>
    </w:tbl>
    <w:p w:rsidR="00B40184" w:rsidRPr="00FF430B" w:rsidRDefault="00B40184" w:rsidP="00B40184">
      <w:pPr>
        <w:jc w:val="both"/>
        <w:rPr>
          <w:rFonts w:eastAsia="PMingLiU"/>
          <w:lang w:val="ro-MD" w:eastAsia="zh-CN"/>
        </w:rPr>
      </w:pPr>
    </w:p>
    <w:p w:rsidR="00B40184" w:rsidRPr="00FF430B" w:rsidRDefault="00B40184" w:rsidP="00B40184">
      <w:pPr>
        <w:jc w:val="both"/>
        <w:rPr>
          <w:rFonts w:eastAsia="PMingLiU"/>
          <w:lang w:val="ro-MD" w:eastAsia="zh-CN"/>
        </w:rPr>
      </w:pPr>
      <w:r w:rsidRPr="00FF430B">
        <w:rPr>
          <w:rFonts w:eastAsia="PMingLiU"/>
          <w:lang w:val="ro-MD" w:eastAsia="zh-CN"/>
        </w:rPr>
        <w:t>Semnat: ______________________________________</w:t>
      </w:r>
    </w:p>
    <w:p w:rsidR="00B40184" w:rsidRPr="00FF430B" w:rsidRDefault="00B40184" w:rsidP="00B40184">
      <w:pPr>
        <w:jc w:val="both"/>
        <w:rPr>
          <w:rFonts w:eastAsia="PMingLiU"/>
          <w:lang w:val="ro-MD" w:eastAsia="zh-CN"/>
        </w:rPr>
      </w:pPr>
      <w:r w:rsidRPr="00FF430B">
        <w:rPr>
          <w:rFonts w:eastAsia="PMingLiU"/>
          <w:lang w:val="ro-MD" w:eastAsia="zh-CN"/>
        </w:rPr>
        <w:t>Nume: _______________________________________</w:t>
      </w:r>
    </w:p>
    <w:p w:rsidR="00B40184" w:rsidRPr="00FF430B" w:rsidRDefault="00B40184" w:rsidP="00B40184">
      <w:pPr>
        <w:jc w:val="both"/>
        <w:rPr>
          <w:rFonts w:eastAsia="PMingLiU"/>
          <w:lang w:val="ro-MD" w:eastAsia="zh-CN"/>
        </w:rPr>
      </w:pPr>
      <w:r w:rsidRPr="00FF430B">
        <w:rPr>
          <w:rFonts w:eastAsia="PMingLiU"/>
          <w:lang w:val="ro-MD" w:eastAsia="zh-CN"/>
        </w:rPr>
        <w:t>Funcţia în cadrul întreprinderii: _________________________</w:t>
      </w:r>
    </w:p>
    <w:p w:rsidR="00B40184" w:rsidRPr="00FF430B" w:rsidRDefault="00B40184" w:rsidP="00B40184">
      <w:pPr>
        <w:jc w:val="both"/>
        <w:rPr>
          <w:rFonts w:eastAsia="PMingLiU"/>
          <w:lang w:val="ro-MD" w:eastAsia="zh-CN"/>
        </w:rPr>
      </w:pPr>
      <w:r w:rsidRPr="00FF430B">
        <w:rPr>
          <w:rFonts w:eastAsia="PMingLiU"/>
          <w:lang w:val="ro-MD" w:eastAsia="zh-CN"/>
        </w:rPr>
        <w:t>Denumirea întreprinderii: ______________________________</w:t>
      </w:r>
    </w:p>
    <w:p w:rsidR="00B40184" w:rsidRPr="00FF430B" w:rsidRDefault="00B40184" w:rsidP="00B40184">
      <w:pPr>
        <w:rPr>
          <w:rFonts w:eastAsia="PMingLiU"/>
          <w:lang w:val="ro-MD" w:eastAsia="zh-CN"/>
        </w:rPr>
      </w:pPr>
    </w:p>
    <w:p w:rsidR="00B40184" w:rsidRPr="00FF430B" w:rsidRDefault="00B40184" w:rsidP="00B40184">
      <w:pPr>
        <w:spacing w:after="200" w:line="276" w:lineRule="auto"/>
        <w:jc w:val="center"/>
        <w:rPr>
          <w:rFonts w:eastAsia="PMingLiU"/>
          <w:lang w:val="ro-MD" w:eastAsia="zh-CN"/>
        </w:rPr>
      </w:pPr>
    </w:p>
    <w:p w:rsidR="0084505F" w:rsidRDefault="0084505F"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B40184" w:rsidRDefault="00B40184" w:rsidP="0084505F">
      <w:pPr>
        <w:tabs>
          <w:tab w:val="left" w:pos="3437"/>
        </w:tabs>
      </w:pPr>
    </w:p>
    <w:p w:rsidR="0043661A" w:rsidRDefault="0043661A" w:rsidP="0084505F">
      <w:pPr>
        <w:tabs>
          <w:tab w:val="left" w:pos="3437"/>
        </w:tabs>
      </w:pPr>
    </w:p>
    <w:p w:rsidR="00BE5F34" w:rsidRDefault="00BE5F34" w:rsidP="00B40184">
      <w:pPr>
        <w:jc w:val="right"/>
        <w:rPr>
          <w:noProof w:val="0"/>
          <w:lang w:val="ro-MD"/>
        </w:rPr>
      </w:pPr>
    </w:p>
    <w:p w:rsidR="00BE5F34" w:rsidRDefault="00BE5F34" w:rsidP="00B40184">
      <w:pPr>
        <w:jc w:val="right"/>
        <w:rPr>
          <w:noProof w:val="0"/>
          <w:lang w:val="ro-MD"/>
        </w:rPr>
      </w:pPr>
    </w:p>
    <w:p w:rsidR="00BE5F34" w:rsidRDefault="00BE5F34" w:rsidP="00B40184">
      <w:pPr>
        <w:jc w:val="right"/>
        <w:rPr>
          <w:noProof w:val="0"/>
          <w:lang w:val="ro-MD"/>
        </w:rPr>
      </w:pPr>
    </w:p>
    <w:p w:rsidR="00BE5F34" w:rsidRDefault="00BE5F34" w:rsidP="00B40184">
      <w:pPr>
        <w:jc w:val="right"/>
        <w:rPr>
          <w:noProof w:val="0"/>
          <w:lang w:val="ro-MD"/>
        </w:rPr>
      </w:pPr>
    </w:p>
    <w:p w:rsidR="00B40184" w:rsidRPr="00FF430B" w:rsidRDefault="00B40184" w:rsidP="00B40184">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rsidR="00B40184" w:rsidRPr="00FF430B" w:rsidRDefault="00B40184" w:rsidP="00B40184">
      <w:pPr>
        <w:jc w:val="right"/>
        <w:rPr>
          <w:noProof w:val="0"/>
          <w:lang w:val="ro-MD"/>
        </w:rPr>
      </w:pPr>
      <w:r w:rsidRPr="00FF430B">
        <w:rPr>
          <w:noProof w:val="0"/>
          <w:lang w:val="ro-MD"/>
        </w:rPr>
        <w:t>la Documentația standard nr._____</w:t>
      </w:r>
    </w:p>
    <w:p w:rsidR="00B40184" w:rsidRPr="00FF430B" w:rsidRDefault="00B40184" w:rsidP="00B40184">
      <w:pPr>
        <w:jc w:val="right"/>
        <w:rPr>
          <w:noProof w:val="0"/>
          <w:lang w:val="ro-MD"/>
        </w:rPr>
      </w:pPr>
      <w:r w:rsidRPr="00FF430B">
        <w:rPr>
          <w:noProof w:val="0"/>
          <w:lang w:val="ro-MD"/>
        </w:rPr>
        <w:t>din “____” ________ 20___</w:t>
      </w:r>
    </w:p>
    <w:p w:rsidR="00B40184" w:rsidRPr="00FF430B" w:rsidRDefault="00B40184" w:rsidP="00B40184">
      <w:pPr>
        <w:spacing w:after="200" w:line="276" w:lineRule="auto"/>
        <w:jc w:val="center"/>
        <w:rPr>
          <w:rFonts w:eastAsia="PMingLiU"/>
          <w:b/>
          <w:lang w:val="ro-MD" w:eastAsia="zh-CN"/>
        </w:rPr>
      </w:pPr>
    </w:p>
    <w:p w:rsidR="00B40184" w:rsidRPr="00FF430B" w:rsidRDefault="00B40184" w:rsidP="00B40184">
      <w:pPr>
        <w:spacing w:after="200" w:line="276" w:lineRule="auto"/>
        <w:jc w:val="center"/>
        <w:rPr>
          <w:rFonts w:eastAsia="PMingLiU"/>
          <w:b/>
          <w:lang w:val="ro-MD" w:eastAsia="zh-CN"/>
        </w:rPr>
      </w:pPr>
    </w:p>
    <w:p w:rsidR="00B40184" w:rsidRPr="00FF430B" w:rsidRDefault="00B40184" w:rsidP="00B40184">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rsidR="00B40184" w:rsidRPr="00FF430B" w:rsidRDefault="00B40184" w:rsidP="00B40184">
      <w:pPr>
        <w:pStyle w:val="a4"/>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rsidR="00B40184" w:rsidRPr="00BE5F34" w:rsidRDefault="00BE5F34" w:rsidP="00B40184">
      <w:pPr>
        <w:tabs>
          <w:tab w:val="left" w:pos="567"/>
        </w:tabs>
        <w:jc w:val="center"/>
        <w:rPr>
          <w:i/>
          <w:lang w:val="ro-MD"/>
        </w:rPr>
      </w:pPr>
      <w:r w:rsidRPr="00BE5F34">
        <w:rPr>
          <w:b/>
          <w:bCs/>
          <w:i/>
          <w:u w:val="single"/>
          <w:lang w:val="en-US"/>
        </w:rPr>
        <w:t>Lucrări de renovare și reparație a blocurilor sanitare în IP Școala Primară ”Grigore Vieru” din orașul Ștefan Vodă</w:t>
      </w:r>
      <w:r w:rsidRPr="00BE5F34">
        <w:t xml:space="preserve">                                                        </w:t>
      </w:r>
      <w:r w:rsidR="00B40184" w:rsidRPr="00BE5F34">
        <w:rPr>
          <w:i/>
          <w:lang w:val="ro-MD"/>
        </w:rPr>
        <w:t>(denumirea)</w:t>
      </w:r>
    </w:p>
    <w:p w:rsidR="00B40184" w:rsidRPr="00FF430B" w:rsidRDefault="00B40184" w:rsidP="00B40184">
      <w:pPr>
        <w:tabs>
          <w:tab w:val="left" w:pos="567"/>
        </w:tabs>
        <w:jc w:val="both"/>
        <w:rPr>
          <w:u w:val="single"/>
          <w:lang w:val="ro-MD"/>
        </w:rPr>
      </w:pPr>
      <w:r w:rsidRPr="00FF430B">
        <w:rPr>
          <w:b/>
          <w:lang w:val="ro-MD"/>
        </w:rPr>
        <w:t>1.Părţi contractante</w:t>
      </w:r>
      <w:r w:rsidRPr="00FF430B">
        <w:rPr>
          <w:lang w:val="ro-MD"/>
        </w:rPr>
        <w:t xml:space="preserve"> ( agenţi economici)</w:t>
      </w:r>
    </w:p>
    <w:p w:rsidR="00B40184" w:rsidRPr="00FF430B" w:rsidRDefault="00B40184" w:rsidP="00B40184">
      <w:pPr>
        <w:numPr>
          <w:ilvl w:val="0"/>
          <w:numId w:val="8"/>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B40184" w:rsidRPr="00FF430B" w:rsidRDefault="00B40184" w:rsidP="00B40184">
      <w:pPr>
        <w:numPr>
          <w:ilvl w:val="0"/>
          <w:numId w:val="8"/>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B40184" w:rsidRPr="00FF430B" w:rsidRDefault="00B40184" w:rsidP="00B40184">
      <w:pPr>
        <w:numPr>
          <w:ilvl w:val="0"/>
          <w:numId w:val="8"/>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B40184" w:rsidRPr="00FF430B" w:rsidRDefault="00B40184" w:rsidP="00B40184">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rsidR="00B40184" w:rsidRPr="00FF430B" w:rsidRDefault="00B40184" w:rsidP="00B40184">
      <w:pPr>
        <w:pStyle w:val="a"/>
        <w:numPr>
          <w:ilvl w:val="0"/>
          <w:numId w:val="9"/>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B40184" w:rsidRPr="00FF430B" w:rsidRDefault="00B40184" w:rsidP="00B40184">
      <w:pPr>
        <w:pStyle w:val="a"/>
        <w:numPr>
          <w:ilvl w:val="0"/>
          <w:numId w:val="9"/>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B40184" w:rsidRPr="00FF430B" w:rsidRDefault="00B40184" w:rsidP="00B40184">
      <w:pPr>
        <w:pStyle w:val="a"/>
        <w:numPr>
          <w:ilvl w:val="0"/>
          <w:numId w:val="9"/>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B40184" w:rsidRPr="00FF430B" w:rsidRDefault="00B40184" w:rsidP="00B40184">
      <w:pPr>
        <w:tabs>
          <w:tab w:val="left" w:pos="567"/>
        </w:tabs>
        <w:jc w:val="both"/>
        <w:rPr>
          <w:lang w:val="ro-MD"/>
        </w:rPr>
      </w:pPr>
      <w:r w:rsidRPr="00FF430B">
        <w:rPr>
          <w:b/>
          <w:lang w:val="ro-MD"/>
        </w:rPr>
        <w:t>3. Informaţii privind modul de asociere:</w:t>
      </w:r>
    </w:p>
    <w:p w:rsidR="00B40184" w:rsidRPr="00FF430B" w:rsidRDefault="00B40184" w:rsidP="00B40184">
      <w:pPr>
        <w:pStyle w:val="a4"/>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rsidR="00B40184" w:rsidRPr="00FF430B" w:rsidRDefault="00B40184" w:rsidP="00B40184">
      <w:pPr>
        <w:tabs>
          <w:tab w:val="left" w:pos="567"/>
        </w:tabs>
        <w:jc w:val="both"/>
        <w:rPr>
          <w:lang w:val="ro-MD"/>
        </w:rPr>
      </w:pPr>
      <w:r w:rsidRPr="00FF430B">
        <w:rPr>
          <w:lang w:val="ro-MD"/>
        </w:rPr>
        <w:t>b) Locul şi data înregistrării asociaţiei______________________________________________</w:t>
      </w:r>
    </w:p>
    <w:p w:rsidR="00B40184" w:rsidRPr="00FF430B" w:rsidRDefault="00B40184" w:rsidP="00B40184">
      <w:pPr>
        <w:pStyle w:val="a8"/>
        <w:tabs>
          <w:tab w:val="left" w:pos="567"/>
        </w:tabs>
        <w:jc w:val="both"/>
        <w:rPr>
          <w:lang w:val="ro-MD"/>
        </w:rPr>
      </w:pPr>
      <w:r w:rsidRPr="00FF430B">
        <w:rPr>
          <w:lang w:val="ro-MD"/>
        </w:rPr>
        <w:t>c) Activităţi economice ce se vor realiza în comun ____________________________________</w:t>
      </w:r>
    </w:p>
    <w:p w:rsidR="00B40184" w:rsidRPr="00FF430B" w:rsidRDefault="00B40184" w:rsidP="00B40184">
      <w:pPr>
        <w:tabs>
          <w:tab w:val="left" w:pos="567"/>
        </w:tabs>
        <w:jc w:val="both"/>
        <w:rPr>
          <w:lang w:val="ro-MD"/>
        </w:rPr>
      </w:pPr>
      <w:r w:rsidRPr="00FF430B">
        <w:rPr>
          <w:lang w:val="ro-MD"/>
        </w:rPr>
        <w:t>_____________________________________________________________________________</w:t>
      </w:r>
    </w:p>
    <w:p w:rsidR="00B40184" w:rsidRPr="00FF430B" w:rsidRDefault="00B40184" w:rsidP="00B40184">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B40184" w:rsidRPr="00FF430B" w:rsidRDefault="00B40184" w:rsidP="00B40184">
      <w:pPr>
        <w:tabs>
          <w:tab w:val="left" w:pos="567"/>
        </w:tabs>
        <w:jc w:val="both"/>
        <w:rPr>
          <w:lang w:val="ro-MD"/>
        </w:rPr>
      </w:pPr>
      <w:r w:rsidRPr="00FF430B">
        <w:rPr>
          <w:lang w:val="ro-MD"/>
        </w:rPr>
        <w:t>e) Valoarea  și cota procentuală a lucrărilor executate de fiecare asociat ___________________</w:t>
      </w:r>
    </w:p>
    <w:p w:rsidR="00B40184" w:rsidRPr="00FF430B" w:rsidRDefault="00B40184" w:rsidP="00B40184">
      <w:pPr>
        <w:tabs>
          <w:tab w:val="left" w:pos="567"/>
        </w:tabs>
        <w:jc w:val="both"/>
        <w:rPr>
          <w:lang w:val="ro-MD"/>
        </w:rPr>
      </w:pPr>
      <w:r w:rsidRPr="00FF430B">
        <w:rPr>
          <w:lang w:val="ro-MD"/>
        </w:rPr>
        <w:t>_____________________________________________________________________________</w:t>
      </w:r>
    </w:p>
    <w:p w:rsidR="00B40184" w:rsidRPr="00FF430B" w:rsidRDefault="00B40184" w:rsidP="00B40184">
      <w:pPr>
        <w:tabs>
          <w:tab w:val="left" w:pos="567"/>
        </w:tabs>
        <w:jc w:val="both"/>
        <w:rPr>
          <w:lang w:val="ro-MD"/>
        </w:rPr>
      </w:pPr>
      <w:r w:rsidRPr="00FF430B">
        <w:rPr>
          <w:lang w:val="ro-MD"/>
        </w:rPr>
        <w:t>f) Condiţii de administrare a asociaţiei______________________________________________</w:t>
      </w:r>
    </w:p>
    <w:p w:rsidR="00B40184" w:rsidRPr="00FF430B" w:rsidRDefault="00B40184" w:rsidP="00B40184">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rsidR="00B40184" w:rsidRPr="00FF430B" w:rsidRDefault="00B40184" w:rsidP="00B40184">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rsidR="00B40184" w:rsidRPr="00FF430B" w:rsidRDefault="00B40184" w:rsidP="00B40184">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rsidR="00B40184" w:rsidRPr="00FF430B" w:rsidRDefault="00B40184" w:rsidP="00B40184">
      <w:pPr>
        <w:tabs>
          <w:tab w:val="left" w:pos="567"/>
        </w:tabs>
        <w:jc w:val="both"/>
        <w:rPr>
          <w:lang w:val="ro-MD"/>
        </w:rPr>
      </w:pPr>
      <w:r w:rsidRPr="00FF430B">
        <w:rPr>
          <w:lang w:val="ro-MD"/>
        </w:rPr>
        <w:t>j) Alte cauze__________________________________________________________________</w:t>
      </w:r>
    </w:p>
    <w:p w:rsidR="00B40184" w:rsidRPr="00FF430B" w:rsidRDefault="00B40184" w:rsidP="00B40184">
      <w:pPr>
        <w:jc w:val="both"/>
        <w:rPr>
          <w:rFonts w:eastAsia="PMingLiU"/>
          <w:lang w:val="ro-MD" w:eastAsia="zh-CN"/>
        </w:rPr>
      </w:pPr>
    </w:p>
    <w:p w:rsidR="00B40184" w:rsidRPr="00FF430B" w:rsidRDefault="00B40184" w:rsidP="00B40184">
      <w:pPr>
        <w:jc w:val="both"/>
        <w:rPr>
          <w:rFonts w:eastAsia="PMingLiU"/>
          <w:lang w:val="ro-MD" w:eastAsia="zh-CN"/>
        </w:rPr>
      </w:pPr>
    </w:p>
    <w:p w:rsidR="00B40184" w:rsidRPr="00FF430B" w:rsidRDefault="00B40184" w:rsidP="00B40184">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rsidR="00B40184" w:rsidRPr="00FF430B" w:rsidRDefault="00B40184" w:rsidP="00B40184">
      <w:pPr>
        <w:jc w:val="both"/>
        <w:rPr>
          <w:rFonts w:eastAsia="PMingLiU"/>
          <w:lang w:val="ro-MD" w:eastAsia="zh-CN"/>
        </w:rPr>
      </w:pPr>
      <w:r w:rsidRPr="00FF430B">
        <w:rPr>
          <w:rFonts w:eastAsia="PMingLiU"/>
          <w:lang w:val="ro-MD" w:eastAsia="zh-CN"/>
        </w:rPr>
        <w:t>Semnat Liderul Asociației: __________________________</w:t>
      </w:r>
    </w:p>
    <w:p w:rsidR="00B40184" w:rsidRPr="00FF430B" w:rsidRDefault="00B40184" w:rsidP="00B40184">
      <w:pPr>
        <w:jc w:val="both"/>
        <w:rPr>
          <w:rFonts w:eastAsia="PMingLiU"/>
          <w:lang w:val="ro-MD" w:eastAsia="zh-CN"/>
        </w:rPr>
      </w:pPr>
      <w:r w:rsidRPr="00FF430B">
        <w:rPr>
          <w:rFonts w:eastAsia="PMingLiU"/>
          <w:lang w:val="ro-MD" w:eastAsia="zh-CN"/>
        </w:rPr>
        <w:t>Nume: __________________________________________</w:t>
      </w:r>
    </w:p>
    <w:p w:rsidR="00B40184" w:rsidRPr="00FF430B" w:rsidRDefault="00B40184" w:rsidP="00B40184">
      <w:pPr>
        <w:jc w:val="both"/>
        <w:rPr>
          <w:rFonts w:eastAsia="PMingLiU"/>
          <w:lang w:val="ro-MD" w:eastAsia="zh-CN"/>
        </w:rPr>
      </w:pPr>
      <w:r w:rsidRPr="00FF430B">
        <w:rPr>
          <w:rFonts w:eastAsia="PMingLiU"/>
          <w:lang w:val="ro-MD" w:eastAsia="zh-CN"/>
        </w:rPr>
        <w:t>Funcţia în cadrul întreprinderii: ____________________________</w:t>
      </w:r>
    </w:p>
    <w:p w:rsidR="00B40184" w:rsidRPr="00FF430B" w:rsidRDefault="00B40184" w:rsidP="00B40184">
      <w:pPr>
        <w:jc w:val="both"/>
        <w:rPr>
          <w:rFonts w:eastAsia="PMingLiU"/>
          <w:lang w:val="ro-MD" w:eastAsia="zh-CN"/>
        </w:rPr>
      </w:pPr>
      <w:r w:rsidRPr="00FF430B">
        <w:rPr>
          <w:rFonts w:eastAsia="PMingLiU"/>
          <w:lang w:val="ro-MD" w:eastAsia="zh-CN"/>
        </w:rPr>
        <w:t>Denumirea întreprinderii: _________________________________</w:t>
      </w:r>
    </w:p>
    <w:p w:rsidR="00B40184" w:rsidRPr="00FF430B" w:rsidRDefault="00B40184" w:rsidP="00B40184">
      <w:pPr>
        <w:jc w:val="both"/>
        <w:rPr>
          <w:rFonts w:eastAsia="PMingLiU"/>
          <w:lang w:val="ro-MD" w:eastAsia="zh-CN"/>
        </w:rPr>
      </w:pPr>
    </w:p>
    <w:p w:rsidR="00B40184" w:rsidRPr="00FF430B" w:rsidRDefault="00B40184" w:rsidP="00B40184">
      <w:pPr>
        <w:jc w:val="both"/>
        <w:rPr>
          <w:rFonts w:eastAsia="PMingLiU"/>
          <w:lang w:val="ro-MD" w:eastAsia="zh-CN"/>
        </w:rPr>
      </w:pPr>
      <w:r w:rsidRPr="00FF430B">
        <w:rPr>
          <w:rFonts w:eastAsia="PMingLiU"/>
          <w:lang w:val="ro-MD" w:eastAsia="zh-CN"/>
        </w:rPr>
        <w:t>Semnat Asociatul secund: __________________________</w:t>
      </w:r>
    </w:p>
    <w:p w:rsidR="00B40184" w:rsidRPr="00FF430B" w:rsidRDefault="00B40184" w:rsidP="00B40184">
      <w:pPr>
        <w:jc w:val="both"/>
        <w:rPr>
          <w:rFonts w:eastAsia="PMingLiU"/>
          <w:lang w:val="ro-MD" w:eastAsia="zh-CN"/>
        </w:rPr>
      </w:pPr>
      <w:r w:rsidRPr="00FF430B">
        <w:rPr>
          <w:rFonts w:eastAsia="PMingLiU"/>
          <w:lang w:val="ro-MD" w:eastAsia="zh-CN"/>
        </w:rPr>
        <w:t>Nume: __________________________________________</w:t>
      </w:r>
    </w:p>
    <w:p w:rsidR="00B40184" w:rsidRPr="00FF430B" w:rsidRDefault="00B40184" w:rsidP="00B40184">
      <w:pPr>
        <w:jc w:val="both"/>
        <w:rPr>
          <w:rFonts w:eastAsia="PMingLiU"/>
          <w:lang w:val="ro-MD" w:eastAsia="zh-CN"/>
        </w:rPr>
      </w:pPr>
      <w:r w:rsidRPr="00FF430B">
        <w:rPr>
          <w:rFonts w:eastAsia="PMingLiU"/>
          <w:lang w:val="ro-MD" w:eastAsia="zh-CN"/>
        </w:rPr>
        <w:t>Funcţia în cadrul întreprinderii: ____________________________</w:t>
      </w:r>
    </w:p>
    <w:p w:rsidR="00B40184" w:rsidRPr="00FF430B" w:rsidRDefault="00B40184" w:rsidP="00B40184">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rsidR="00B40184" w:rsidRPr="00FF430B" w:rsidRDefault="00B40184" w:rsidP="00B40184">
      <w:pPr>
        <w:tabs>
          <w:tab w:val="left" w:pos="567"/>
        </w:tabs>
        <w:jc w:val="both"/>
        <w:rPr>
          <w:rFonts w:eastAsia="PMingLiU"/>
          <w:lang w:val="ro-MD" w:eastAsia="zh-CN"/>
        </w:rPr>
      </w:pPr>
    </w:p>
    <w:p w:rsidR="00B40184" w:rsidRPr="00FF430B" w:rsidRDefault="00B40184" w:rsidP="00B40184">
      <w:pPr>
        <w:tabs>
          <w:tab w:val="left" w:pos="567"/>
        </w:tabs>
        <w:jc w:val="center"/>
        <w:rPr>
          <w:b/>
          <w:color w:val="000000"/>
          <w:w w:val="90"/>
          <w:sz w:val="28"/>
          <w:szCs w:val="28"/>
          <w:lang w:val="ro-MD"/>
        </w:rPr>
      </w:pPr>
    </w:p>
    <w:p w:rsidR="00B40184" w:rsidRPr="00FF430B" w:rsidRDefault="00B40184" w:rsidP="00B40184">
      <w:pPr>
        <w:tabs>
          <w:tab w:val="left" w:pos="567"/>
        </w:tabs>
        <w:jc w:val="center"/>
        <w:rPr>
          <w:b/>
          <w:color w:val="000000"/>
          <w:w w:val="90"/>
          <w:lang w:val="ro-MD"/>
        </w:rPr>
      </w:pPr>
    </w:p>
    <w:p w:rsidR="00BE5F34" w:rsidRDefault="00BE5F34" w:rsidP="00B40184">
      <w:pPr>
        <w:jc w:val="right"/>
        <w:rPr>
          <w:noProof w:val="0"/>
          <w:lang w:val="ro-MD"/>
        </w:rPr>
      </w:pPr>
    </w:p>
    <w:p w:rsidR="00BE5F34" w:rsidRDefault="00BE5F34" w:rsidP="00B40184">
      <w:pPr>
        <w:jc w:val="right"/>
        <w:rPr>
          <w:noProof w:val="0"/>
          <w:lang w:val="ro-MD"/>
        </w:rPr>
      </w:pPr>
    </w:p>
    <w:p w:rsidR="00BE5F34" w:rsidRDefault="00BE5F34" w:rsidP="00B40184">
      <w:pPr>
        <w:jc w:val="right"/>
        <w:rPr>
          <w:noProof w:val="0"/>
          <w:lang w:val="ro-MD"/>
        </w:rPr>
      </w:pPr>
    </w:p>
    <w:p w:rsidR="00BE5F34" w:rsidRDefault="00BE5F34" w:rsidP="00B40184">
      <w:pPr>
        <w:jc w:val="right"/>
        <w:rPr>
          <w:noProof w:val="0"/>
          <w:lang w:val="ro-MD"/>
        </w:rPr>
      </w:pPr>
    </w:p>
    <w:p w:rsidR="00B40184" w:rsidRPr="00FF430B" w:rsidRDefault="00B40184" w:rsidP="00B40184">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rsidR="00B40184" w:rsidRPr="00FF430B" w:rsidRDefault="00B40184" w:rsidP="00B40184">
      <w:pPr>
        <w:jc w:val="right"/>
        <w:rPr>
          <w:noProof w:val="0"/>
          <w:lang w:val="ro-MD"/>
        </w:rPr>
      </w:pPr>
      <w:r w:rsidRPr="00FF430B">
        <w:rPr>
          <w:noProof w:val="0"/>
          <w:lang w:val="ro-MD"/>
        </w:rPr>
        <w:t>la Documentația standard nr._____</w:t>
      </w:r>
    </w:p>
    <w:p w:rsidR="00B40184" w:rsidRPr="00FF430B" w:rsidRDefault="00B40184" w:rsidP="00B40184">
      <w:pPr>
        <w:jc w:val="right"/>
        <w:rPr>
          <w:noProof w:val="0"/>
          <w:lang w:val="ro-MD"/>
        </w:rPr>
      </w:pPr>
      <w:r w:rsidRPr="00FF430B">
        <w:rPr>
          <w:noProof w:val="0"/>
          <w:lang w:val="ro-MD"/>
        </w:rPr>
        <w:t>din “____” ________ 20___</w:t>
      </w:r>
    </w:p>
    <w:p w:rsidR="00B40184" w:rsidRPr="00FF430B" w:rsidRDefault="00B40184" w:rsidP="00B40184">
      <w:pPr>
        <w:tabs>
          <w:tab w:val="left" w:pos="567"/>
        </w:tabs>
        <w:jc w:val="center"/>
        <w:rPr>
          <w:b/>
          <w:color w:val="000000"/>
          <w:w w:val="90"/>
          <w:lang w:val="ro-MD"/>
        </w:rPr>
      </w:pPr>
    </w:p>
    <w:p w:rsidR="00B40184" w:rsidRPr="00FF430B" w:rsidRDefault="00B40184" w:rsidP="00B40184">
      <w:pPr>
        <w:tabs>
          <w:tab w:val="left" w:pos="567"/>
        </w:tabs>
        <w:jc w:val="center"/>
        <w:rPr>
          <w:b/>
          <w:color w:val="000000"/>
          <w:w w:val="90"/>
          <w:lang w:val="ro-MD"/>
        </w:rPr>
      </w:pPr>
    </w:p>
    <w:p w:rsidR="00B40184" w:rsidRPr="00FF430B" w:rsidRDefault="00B40184" w:rsidP="00B40184">
      <w:pPr>
        <w:tabs>
          <w:tab w:val="left" w:pos="567"/>
        </w:tabs>
        <w:jc w:val="center"/>
        <w:rPr>
          <w:b/>
          <w:color w:val="000000"/>
          <w:w w:val="90"/>
          <w:lang w:val="ro-MD"/>
        </w:rPr>
      </w:pPr>
    </w:p>
    <w:p w:rsidR="00B40184" w:rsidRPr="00FF430B" w:rsidRDefault="00B40184" w:rsidP="00B40184">
      <w:pPr>
        <w:pStyle w:val="1"/>
        <w:numPr>
          <w:ilvl w:val="0"/>
          <w:numId w:val="0"/>
        </w:numPr>
        <w:ind w:left="720"/>
        <w:rPr>
          <w:lang w:val="ro-MD"/>
        </w:rPr>
      </w:pPr>
      <w:r w:rsidRPr="00FF430B">
        <w:rPr>
          <w:lang w:val="ro-MD"/>
        </w:rPr>
        <w:t>ANGAJAMENT TERŢ SUSŢINĂTOR FINANCIAR</w:t>
      </w:r>
    </w:p>
    <w:p w:rsidR="00B40184" w:rsidRPr="00FF430B" w:rsidRDefault="00B40184" w:rsidP="00B40184">
      <w:pPr>
        <w:tabs>
          <w:tab w:val="left" w:pos="567"/>
        </w:tabs>
        <w:jc w:val="center"/>
        <w:rPr>
          <w:b/>
          <w:color w:val="000000"/>
          <w:w w:val="90"/>
          <w:lang w:val="ro-MD"/>
        </w:rPr>
      </w:pPr>
    </w:p>
    <w:p w:rsidR="00B40184" w:rsidRPr="00FF430B" w:rsidRDefault="00B40184" w:rsidP="00B40184">
      <w:pPr>
        <w:shd w:val="clear" w:color="auto" w:fill="FFFFFF"/>
        <w:jc w:val="both"/>
        <w:rPr>
          <w:b/>
          <w:spacing w:val="-2"/>
          <w:lang w:val="ro-MD"/>
        </w:rPr>
      </w:pPr>
      <w:r w:rsidRPr="00FF430B">
        <w:rPr>
          <w:b/>
          <w:spacing w:val="-2"/>
          <w:lang w:val="ro-MD"/>
        </w:rPr>
        <w:t>Terţ susţinător financiar</w:t>
      </w:r>
    </w:p>
    <w:p w:rsidR="00B40184" w:rsidRPr="00FF430B" w:rsidRDefault="00B40184" w:rsidP="00B40184">
      <w:pPr>
        <w:shd w:val="clear" w:color="auto" w:fill="FFFFFF"/>
        <w:jc w:val="both"/>
        <w:rPr>
          <w:lang w:val="ro-MD"/>
        </w:rPr>
      </w:pPr>
      <w:r w:rsidRPr="00FF430B">
        <w:rPr>
          <w:b/>
          <w:spacing w:val="-2"/>
          <w:lang w:val="ro-MD"/>
        </w:rPr>
        <w:t>..........................</w:t>
      </w:r>
      <w:r w:rsidRPr="00FF430B">
        <w:rPr>
          <w:lang w:val="ro-MD"/>
        </w:rPr>
        <w:t xml:space="preserve">(denumirea)  </w:t>
      </w:r>
    </w:p>
    <w:p w:rsidR="00B40184" w:rsidRPr="00FF430B" w:rsidRDefault="00B40184" w:rsidP="00B40184">
      <w:pPr>
        <w:shd w:val="clear" w:color="auto" w:fill="FFFFFF"/>
        <w:jc w:val="center"/>
        <w:rPr>
          <w:b/>
          <w:lang w:val="ro-MD"/>
        </w:rPr>
      </w:pPr>
      <w:r w:rsidRPr="00FF430B">
        <w:rPr>
          <w:b/>
          <w:lang w:val="ro-MD"/>
        </w:rPr>
        <w:t>ANGAJAMENT</w:t>
      </w:r>
    </w:p>
    <w:p w:rsidR="00B40184" w:rsidRPr="00FF430B" w:rsidRDefault="00B40184" w:rsidP="00B40184">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rsidR="00B40184" w:rsidRPr="00FF430B" w:rsidRDefault="00B40184" w:rsidP="00BE5F34">
      <w:pPr>
        <w:shd w:val="clear" w:color="auto" w:fill="FFFFFF"/>
        <w:spacing w:before="504"/>
        <w:jc w:val="both"/>
        <w:rPr>
          <w:i/>
          <w:lang w:val="ro-MD"/>
        </w:rPr>
      </w:pPr>
      <w:r w:rsidRPr="00FF430B">
        <w:rPr>
          <w:spacing w:val="-3"/>
          <w:lang w:val="ro-MD"/>
        </w:rPr>
        <w:t xml:space="preserve">Către, </w:t>
      </w:r>
      <w:r w:rsidR="00BE5F34" w:rsidRPr="00A43A9F">
        <w:rPr>
          <w:b/>
          <w:u w:val="single"/>
          <w:lang w:val="ro-MD"/>
        </w:rPr>
        <w:t>Primăria orașului Ștefan Vodă, str. Ștefan cel Mare și Sfânt 31, MD-4201</w:t>
      </w:r>
      <w:r w:rsidR="00BE5F34">
        <w:rPr>
          <w:b/>
          <w:u w:val="single"/>
          <w:lang w:val="ro-MD"/>
        </w:rPr>
        <w:t>, orașul Ștefan Vodă</w:t>
      </w:r>
      <w:r w:rsidR="00BE5F34" w:rsidRPr="00A43A9F">
        <w:rPr>
          <w:b/>
          <w:u w:val="single"/>
          <w:lang w:val="ro-MD"/>
        </w:rPr>
        <w:softHyphen/>
      </w:r>
      <w:r w:rsidR="00BE5F34" w:rsidRPr="00A43A9F">
        <w:rPr>
          <w:b/>
          <w:u w:val="single"/>
          <w:lang w:val="ro-MD"/>
        </w:rPr>
        <w:softHyphen/>
      </w:r>
      <w:r w:rsidR="00BE5F34" w:rsidRPr="00A43A9F">
        <w:rPr>
          <w:b/>
          <w:u w:val="single"/>
          <w:lang w:val="ro-MD"/>
        </w:rPr>
        <w:softHyphen/>
      </w:r>
      <w:r w:rsidR="00BE5F34" w:rsidRPr="00FF430B">
        <w:rPr>
          <w:i/>
          <w:lang w:val="ro-MD"/>
        </w:rPr>
        <w:t xml:space="preserve"> </w:t>
      </w:r>
      <w:r w:rsidRPr="00FF430B">
        <w:rPr>
          <w:i/>
          <w:lang w:val="ro-MD"/>
        </w:rPr>
        <w:t>(denumirea autorităţii contractante şi adresa completă)</w:t>
      </w:r>
    </w:p>
    <w:p w:rsidR="00B40184" w:rsidRPr="00FF430B" w:rsidRDefault="00B40184" w:rsidP="00B40184">
      <w:pPr>
        <w:shd w:val="clear" w:color="auto" w:fill="FFFFFF"/>
        <w:tabs>
          <w:tab w:val="left" w:leader="dot" w:pos="7166"/>
        </w:tabs>
        <w:jc w:val="both"/>
        <w:rPr>
          <w:lang w:val="ro-MD"/>
        </w:rPr>
      </w:pPr>
      <w:r w:rsidRPr="00FF430B">
        <w:rPr>
          <w:lang w:val="ro-MD"/>
        </w:rPr>
        <w:t>Cu privire la procedura pentru atribuirea contractului ......................................................................</w:t>
      </w:r>
    </w:p>
    <w:p w:rsidR="00B40184" w:rsidRPr="00FF430B" w:rsidRDefault="00B40184" w:rsidP="00B40184">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40184" w:rsidRPr="00FF430B" w:rsidRDefault="00B40184" w:rsidP="00B40184">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rsidR="00B40184" w:rsidRPr="00FF430B" w:rsidRDefault="00B40184" w:rsidP="00B40184">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rsidR="00B40184" w:rsidRPr="00FF430B" w:rsidRDefault="00B40184" w:rsidP="00B40184">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rsidR="00B40184" w:rsidRPr="00FF430B" w:rsidRDefault="00B40184" w:rsidP="00B40184">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rsidR="00B40184" w:rsidRPr="00FF430B" w:rsidRDefault="00B40184" w:rsidP="00B40184">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rsidR="00B40184" w:rsidRPr="00FF430B" w:rsidRDefault="00B40184" w:rsidP="00B40184">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rsidR="00B40184" w:rsidRPr="00FF430B" w:rsidRDefault="00B40184" w:rsidP="00B40184">
      <w:pPr>
        <w:shd w:val="clear" w:color="auto" w:fill="FFFFFF"/>
        <w:jc w:val="both"/>
        <w:rPr>
          <w:spacing w:val="-1"/>
          <w:lang w:val="ro-MD"/>
        </w:rPr>
      </w:pPr>
    </w:p>
    <w:p w:rsidR="00B40184" w:rsidRPr="00FF430B" w:rsidRDefault="00B40184" w:rsidP="00B40184">
      <w:pPr>
        <w:shd w:val="clear" w:color="auto" w:fill="FFFFFF"/>
        <w:jc w:val="both"/>
        <w:rPr>
          <w:spacing w:val="-1"/>
          <w:lang w:val="ro-MD"/>
        </w:rPr>
      </w:pPr>
    </w:p>
    <w:p w:rsidR="00B40184" w:rsidRPr="00FF430B" w:rsidRDefault="00B40184" w:rsidP="00B40184">
      <w:pPr>
        <w:shd w:val="clear" w:color="auto" w:fill="FFFFFF"/>
        <w:jc w:val="both"/>
        <w:rPr>
          <w:spacing w:val="-1"/>
          <w:lang w:val="ro-MD"/>
        </w:rPr>
      </w:pPr>
    </w:p>
    <w:p w:rsidR="00B40184" w:rsidRPr="00FF430B" w:rsidRDefault="00B40184" w:rsidP="00B40184">
      <w:pPr>
        <w:shd w:val="clear" w:color="auto" w:fill="FFFFFF"/>
        <w:jc w:val="both"/>
        <w:rPr>
          <w:spacing w:val="-1"/>
          <w:lang w:val="ro-MD"/>
        </w:rPr>
      </w:pPr>
    </w:p>
    <w:p w:rsidR="00B40184" w:rsidRPr="00FF430B" w:rsidRDefault="00B40184" w:rsidP="00B40184">
      <w:pPr>
        <w:shd w:val="clear" w:color="auto" w:fill="FFFFFF"/>
        <w:jc w:val="both"/>
        <w:rPr>
          <w:spacing w:val="-1"/>
          <w:lang w:val="ro-MD"/>
        </w:rPr>
      </w:pPr>
    </w:p>
    <w:p w:rsidR="00B40184" w:rsidRPr="00FF430B" w:rsidRDefault="00B40184" w:rsidP="00B40184">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rsidR="00B40184" w:rsidRPr="00FF430B" w:rsidRDefault="00B40184" w:rsidP="00B40184">
      <w:pPr>
        <w:ind w:left="5040" w:firstLine="720"/>
        <w:jc w:val="both"/>
        <w:rPr>
          <w:rStyle w:val="tax1"/>
          <w:rFonts w:eastAsiaTheme="majorEastAsia"/>
          <w:sz w:val="22"/>
          <w:szCs w:val="22"/>
          <w:lang w:val="ro-MD"/>
        </w:rPr>
      </w:pPr>
    </w:p>
    <w:p w:rsidR="00B40184" w:rsidRPr="00FF430B" w:rsidRDefault="00B40184" w:rsidP="00B40184">
      <w:pPr>
        <w:jc w:val="right"/>
        <w:rPr>
          <w:noProof w:val="0"/>
          <w:lang w:val="ro-MD"/>
        </w:rPr>
      </w:pPr>
    </w:p>
    <w:p w:rsidR="00B40184" w:rsidRPr="00FF430B" w:rsidRDefault="00B40184" w:rsidP="00B40184">
      <w:pPr>
        <w:jc w:val="right"/>
        <w:rPr>
          <w:noProof w:val="0"/>
          <w:lang w:val="ro-MD"/>
        </w:rPr>
      </w:pPr>
    </w:p>
    <w:p w:rsidR="00BE5F34" w:rsidRDefault="00BE5F34" w:rsidP="00B40184">
      <w:pPr>
        <w:jc w:val="right"/>
        <w:rPr>
          <w:noProof w:val="0"/>
          <w:lang w:val="ro-MD"/>
        </w:rPr>
      </w:pPr>
    </w:p>
    <w:p w:rsidR="00B40184" w:rsidRPr="00FF430B" w:rsidRDefault="00B40184" w:rsidP="00B40184">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rsidR="00B40184" w:rsidRPr="00FF430B" w:rsidRDefault="00B40184" w:rsidP="00B40184">
      <w:pPr>
        <w:jc w:val="right"/>
        <w:rPr>
          <w:noProof w:val="0"/>
          <w:lang w:val="ro-MD"/>
        </w:rPr>
      </w:pPr>
      <w:r w:rsidRPr="00FF430B">
        <w:rPr>
          <w:noProof w:val="0"/>
          <w:lang w:val="ro-MD"/>
        </w:rPr>
        <w:t>la Documentația standard nr._____</w:t>
      </w:r>
    </w:p>
    <w:p w:rsidR="00B40184" w:rsidRPr="00FF430B" w:rsidRDefault="00B40184" w:rsidP="00B40184">
      <w:pPr>
        <w:jc w:val="right"/>
        <w:rPr>
          <w:noProof w:val="0"/>
          <w:lang w:val="ro-MD"/>
        </w:rPr>
      </w:pPr>
      <w:r w:rsidRPr="00FF430B">
        <w:rPr>
          <w:noProof w:val="0"/>
          <w:lang w:val="ro-MD"/>
        </w:rPr>
        <w:t>din “____” ________ 20___</w:t>
      </w:r>
    </w:p>
    <w:p w:rsidR="00B40184" w:rsidRPr="00FF430B" w:rsidRDefault="00B40184" w:rsidP="00B40184">
      <w:pPr>
        <w:tabs>
          <w:tab w:val="left" w:pos="567"/>
        </w:tabs>
        <w:jc w:val="center"/>
        <w:rPr>
          <w:b/>
          <w:color w:val="000000"/>
          <w:w w:val="90"/>
          <w:lang w:val="ro-MD"/>
        </w:rPr>
      </w:pPr>
    </w:p>
    <w:p w:rsidR="00B40184" w:rsidRPr="00FF430B" w:rsidRDefault="00B40184" w:rsidP="00B40184">
      <w:pPr>
        <w:pStyle w:val="1"/>
        <w:numPr>
          <w:ilvl w:val="0"/>
          <w:numId w:val="0"/>
        </w:numPr>
        <w:ind w:left="720"/>
        <w:rPr>
          <w:sz w:val="22"/>
          <w:szCs w:val="22"/>
          <w:lang w:val="ro-MD"/>
        </w:rPr>
      </w:pPr>
    </w:p>
    <w:p w:rsidR="00B40184" w:rsidRPr="00FF430B" w:rsidRDefault="00B40184" w:rsidP="00B40184">
      <w:pPr>
        <w:pStyle w:val="1"/>
        <w:numPr>
          <w:ilvl w:val="0"/>
          <w:numId w:val="0"/>
        </w:numPr>
        <w:ind w:left="720"/>
        <w:rPr>
          <w:lang w:val="ro-MD"/>
        </w:rPr>
      </w:pPr>
      <w:r w:rsidRPr="00FF430B">
        <w:rPr>
          <w:lang w:val="ro-MD"/>
        </w:rPr>
        <w:t>ANGAJAMENT PRIVIND SUSŢINEREA TEHNICĂ ȘI PROFESIONALĂ A OFERTANTULUI/GRUPULUI DE OPERATORI ECONOMICI</w:t>
      </w:r>
    </w:p>
    <w:p w:rsidR="00B40184" w:rsidRPr="00FF430B" w:rsidRDefault="00B40184" w:rsidP="00B40184">
      <w:pPr>
        <w:ind w:left="5040" w:firstLine="720"/>
        <w:jc w:val="both"/>
        <w:rPr>
          <w:rStyle w:val="tax1"/>
          <w:rFonts w:eastAsiaTheme="majorEastAsia"/>
          <w:sz w:val="24"/>
          <w:szCs w:val="24"/>
          <w:lang w:val="ro-MD"/>
        </w:rPr>
      </w:pPr>
    </w:p>
    <w:p w:rsidR="00B40184" w:rsidRPr="00FF430B" w:rsidRDefault="00B40184" w:rsidP="00B40184">
      <w:pPr>
        <w:ind w:left="5040" w:firstLine="720"/>
        <w:jc w:val="both"/>
        <w:rPr>
          <w:rStyle w:val="tax1"/>
          <w:rFonts w:eastAsiaTheme="majorEastAsia"/>
          <w:sz w:val="24"/>
          <w:szCs w:val="24"/>
          <w:lang w:val="ro-MD"/>
        </w:rPr>
      </w:pPr>
    </w:p>
    <w:p w:rsidR="00B40184" w:rsidRPr="00FF430B" w:rsidRDefault="00B40184" w:rsidP="00B40184">
      <w:pPr>
        <w:pStyle w:val="DefaultText"/>
        <w:rPr>
          <w:noProof w:val="0"/>
          <w:szCs w:val="24"/>
          <w:lang w:val="ro-MD"/>
        </w:rPr>
      </w:pPr>
    </w:p>
    <w:p w:rsidR="00B40184" w:rsidRPr="00FF430B" w:rsidRDefault="00B40184" w:rsidP="00B40184">
      <w:pPr>
        <w:shd w:val="clear" w:color="auto" w:fill="FFFFFF"/>
        <w:rPr>
          <w:b/>
          <w:lang w:val="ro-MD"/>
        </w:rPr>
      </w:pPr>
      <w:r w:rsidRPr="00FF430B">
        <w:rPr>
          <w:b/>
          <w:spacing w:val="-2"/>
          <w:lang w:val="ro-MD"/>
        </w:rPr>
        <w:t>..........................</w:t>
      </w:r>
    </w:p>
    <w:p w:rsidR="00B40184" w:rsidRPr="00FF430B" w:rsidRDefault="00B40184" w:rsidP="00B40184">
      <w:pPr>
        <w:shd w:val="clear" w:color="auto" w:fill="FFFFFF"/>
        <w:rPr>
          <w:lang w:val="ro-MD"/>
        </w:rPr>
      </w:pPr>
      <w:r w:rsidRPr="00FF430B">
        <w:rPr>
          <w:lang w:val="ro-MD"/>
        </w:rPr>
        <w:t>(denumirea)</w:t>
      </w:r>
    </w:p>
    <w:p w:rsidR="00B40184" w:rsidRPr="00FF430B" w:rsidRDefault="00B40184" w:rsidP="00B40184">
      <w:pPr>
        <w:shd w:val="clear" w:color="auto" w:fill="FFFFFF"/>
        <w:jc w:val="center"/>
        <w:rPr>
          <w:b/>
          <w:lang w:val="ro-MD"/>
        </w:rPr>
      </w:pPr>
      <w:r w:rsidRPr="00FF430B">
        <w:rPr>
          <w:b/>
          <w:lang w:val="ro-MD"/>
        </w:rPr>
        <w:t>ANGAJAMENT</w:t>
      </w:r>
    </w:p>
    <w:p w:rsidR="00B40184" w:rsidRPr="00FF430B" w:rsidRDefault="00B40184" w:rsidP="00B40184">
      <w:pPr>
        <w:shd w:val="clear" w:color="auto" w:fill="FFFFFF"/>
        <w:jc w:val="center"/>
        <w:rPr>
          <w:b/>
          <w:lang w:val="ro-MD"/>
        </w:rPr>
      </w:pPr>
      <w:r w:rsidRPr="00FF430B">
        <w:rPr>
          <w:b/>
          <w:lang w:val="ro-MD"/>
        </w:rPr>
        <w:t>privind susţinerea tehnică și profesională</w:t>
      </w:r>
    </w:p>
    <w:p w:rsidR="00B40184" w:rsidRPr="00FF430B" w:rsidRDefault="00B40184" w:rsidP="00B40184">
      <w:pPr>
        <w:shd w:val="clear" w:color="auto" w:fill="FFFFFF"/>
        <w:jc w:val="center"/>
        <w:rPr>
          <w:b/>
          <w:lang w:val="ro-MD"/>
        </w:rPr>
      </w:pPr>
      <w:r w:rsidRPr="00FF430B">
        <w:rPr>
          <w:b/>
          <w:lang w:val="ro-MD"/>
        </w:rPr>
        <w:t>a ofertantului/candidatului</w:t>
      </w:r>
    </w:p>
    <w:p w:rsidR="00B40184" w:rsidRPr="00FF430B" w:rsidRDefault="00B40184" w:rsidP="00B40184">
      <w:pPr>
        <w:shd w:val="clear" w:color="auto" w:fill="FFFFFF"/>
        <w:jc w:val="center"/>
        <w:rPr>
          <w:lang w:val="ro-MD"/>
        </w:rPr>
      </w:pPr>
    </w:p>
    <w:p w:rsidR="00B40184" w:rsidRPr="00FF430B" w:rsidRDefault="00B40184" w:rsidP="00B40184">
      <w:pPr>
        <w:shd w:val="clear" w:color="auto" w:fill="FFFFFF"/>
        <w:rPr>
          <w:lang w:val="ro-MD"/>
        </w:rPr>
      </w:pPr>
      <w:r w:rsidRPr="00FF430B">
        <w:rPr>
          <w:spacing w:val="-2"/>
          <w:lang w:val="ro-MD"/>
        </w:rPr>
        <w:t>Către</w:t>
      </w:r>
      <w:r w:rsidRPr="00FF430B">
        <w:rPr>
          <w:lang w:val="ro-MD"/>
        </w:rPr>
        <w:t xml:space="preserve">, </w:t>
      </w:r>
      <w:r w:rsidR="00BE5F34" w:rsidRPr="00A43A9F">
        <w:rPr>
          <w:b/>
          <w:u w:val="single"/>
          <w:lang w:val="ro-MD"/>
        </w:rPr>
        <w:t>Primăria orașului Ștefan Vodă, str. Ștefan cel Mare și Sfânt 31, MD-4201</w:t>
      </w:r>
      <w:r w:rsidR="00BE5F34">
        <w:rPr>
          <w:b/>
          <w:u w:val="single"/>
          <w:lang w:val="ro-MD"/>
        </w:rPr>
        <w:t>, orașul Ștefan Vodă</w:t>
      </w:r>
      <w:r w:rsidR="00BE5F34" w:rsidRPr="00A43A9F">
        <w:rPr>
          <w:b/>
          <w:u w:val="single"/>
          <w:lang w:val="ro-MD"/>
        </w:rPr>
        <w:softHyphen/>
      </w:r>
      <w:r w:rsidR="00BE5F34" w:rsidRPr="00A43A9F">
        <w:rPr>
          <w:b/>
          <w:u w:val="single"/>
          <w:lang w:val="ro-MD"/>
        </w:rPr>
        <w:softHyphen/>
      </w:r>
      <w:r w:rsidR="00BE5F34" w:rsidRPr="00A43A9F">
        <w:rPr>
          <w:b/>
          <w:u w:val="single"/>
          <w:lang w:val="ro-MD"/>
        </w:rPr>
        <w:softHyphen/>
      </w:r>
    </w:p>
    <w:p w:rsidR="00B40184" w:rsidRPr="00FF430B" w:rsidRDefault="00B40184" w:rsidP="00B40184">
      <w:pPr>
        <w:shd w:val="clear" w:color="auto" w:fill="FFFFFF"/>
        <w:spacing w:before="5"/>
        <w:rPr>
          <w:i/>
          <w:lang w:val="ro-MD"/>
        </w:rPr>
      </w:pPr>
      <w:r w:rsidRPr="00FF430B">
        <w:rPr>
          <w:i/>
          <w:lang w:val="ro-MD"/>
        </w:rPr>
        <w:t xml:space="preserve">                                   (denumirea autorităţii contractante şi adresa completă)</w:t>
      </w:r>
    </w:p>
    <w:p w:rsidR="00B40184" w:rsidRPr="00FF430B" w:rsidRDefault="00B40184" w:rsidP="00B40184">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40184" w:rsidRPr="00FF430B" w:rsidRDefault="00B40184" w:rsidP="00B40184">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rsidR="00B40184" w:rsidRPr="00FF430B" w:rsidRDefault="00B40184" w:rsidP="00B40184">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rsidR="00B40184" w:rsidRPr="00FF430B" w:rsidRDefault="00B40184" w:rsidP="00B40184">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rsidR="00B40184" w:rsidRPr="00FF430B" w:rsidRDefault="00B40184" w:rsidP="00B40184">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rsidR="00B40184" w:rsidRPr="00FF430B" w:rsidRDefault="00B40184" w:rsidP="00B40184">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rsidR="00B40184" w:rsidRPr="00FF430B" w:rsidRDefault="00B40184" w:rsidP="00B40184">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rsidR="00B40184" w:rsidRPr="00FF430B" w:rsidRDefault="00B40184" w:rsidP="00B40184">
      <w:pPr>
        <w:shd w:val="clear" w:color="auto" w:fill="FFFFFF"/>
        <w:rPr>
          <w:spacing w:val="-1"/>
          <w:lang w:val="ro-MD"/>
        </w:rPr>
      </w:pPr>
    </w:p>
    <w:p w:rsidR="00B40184" w:rsidRPr="00FF430B" w:rsidRDefault="00B40184" w:rsidP="00B40184">
      <w:pPr>
        <w:shd w:val="clear" w:color="auto" w:fill="FFFFFF"/>
        <w:rPr>
          <w:spacing w:val="-1"/>
          <w:lang w:val="ro-MD"/>
        </w:rPr>
      </w:pPr>
    </w:p>
    <w:p w:rsidR="00B40184" w:rsidRPr="00FF430B" w:rsidRDefault="00B40184" w:rsidP="00B40184">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rsidR="00B40184" w:rsidRPr="00FF430B" w:rsidRDefault="00B40184" w:rsidP="00B40184">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rsidR="00B40184" w:rsidRPr="00FF430B" w:rsidRDefault="00B40184" w:rsidP="00B40184">
      <w:pPr>
        <w:shd w:val="clear" w:color="auto" w:fill="FFFFFF"/>
        <w:jc w:val="right"/>
        <w:rPr>
          <w:i/>
          <w:spacing w:val="-1"/>
          <w:lang w:val="ro-MD"/>
        </w:rPr>
      </w:pPr>
      <w:r w:rsidRPr="00FF430B">
        <w:rPr>
          <w:i/>
          <w:spacing w:val="-1"/>
          <w:lang w:val="ro-MD"/>
        </w:rPr>
        <w:t>(semnătură autorizată)</w:t>
      </w:r>
    </w:p>
    <w:p w:rsidR="00B40184" w:rsidRPr="00FF430B" w:rsidRDefault="00B40184" w:rsidP="00B40184">
      <w:pPr>
        <w:tabs>
          <w:tab w:val="left" w:pos="567"/>
        </w:tabs>
        <w:jc w:val="center"/>
        <w:rPr>
          <w:b/>
          <w:color w:val="000000"/>
          <w:w w:val="90"/>
          <w:lang w:val="ro-MD"/>
        </w:rPr>
      </w:pPr>
    </w:p>
    <w:p w:rsidR="00BE5F34" w:rsidRDefault="00BE5F34" w:rsidP="00B40184">
      <w:pPr>
        <w:jc w:val="right"/>
        <w:rPr>
          <w:noProof w:val="0"/>
          <w:lang w:val="ro-MD"/>
        </w:rPr>
      </w:pPr>
    </w:p>
    <w:p w:rsidR="00B40184" w:rsidRPr="00FF430B" w:rsidRDefault="00B40184" w:rsidP="00B40184">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rsidR="00B40184" w:rsidRPr="00FF430B" w:rsidRDefault="00B40184" w:rsidP="00B40184">
      <w:pPr>
        <w:jc w:val="right"/>
        <w:rPr>
          <w:noProof w:val="0"/>
          <w:lang w:val="ro-MD"/>
        </w:rPr>
      </w:pPr>
      <w:r w:rsidRPr="00FF430B">
        <w:rPr>
          <w:noProof w:val="0"/>
          <w:lang w:val="ro-MD"/>
        </w:rPr>
        <w:t>la Documentația standard nr._____</w:t>
      </w:r>
    </w:p>
    <w:p w:rsidR="00B40184" w:rsidRPr="00FF430B" w:rsidRDefault="00B40184" w:rsidP="00B40184">
      <w:pPr>
        <w:jc w:val="right"/>
        <w:rPr>
          <w:noProof w:val="0"/>
          <w:lang w:val="ro-MD"/>
        </w:rPr>
      </w:pPr>
      <w:r w:rsidRPr="00FF430B">
        <w:rPr>
          <w:noProof w:val="0"/>
          <w:lang w:val="ro-MD"/>
        </w:rPr>
        <w:t>din “____” ________ 20___</w:t>
      </w:r>
    </w:p>
    <w:p w:rsidR="00B40184" w:rsidRPr="00FF430B" w:rsidRDefault="00B40184" w:rsidP="00B40184">
      <w:pPr>
        <w:tabs>
          <w:tab w:val="left" w:pos="567"/>
        </w:tabs>
        <w:jc w:val="center"/>
        <w:rPr>
          <w:b/>
          <w:color w:val="000000"/>
          <w:w w:val="90"/>
          <w:lang w:val="ro-MD"/>
        </w:rPr>
      </w:pPr>
    </w:p>
    <w:p w:rsidR="00B40184" w:rsidRPr="00FF430B" w:rsidRDefault="00B40184" w:rsidP="00B40184">
      <w:pPr>
        <w:tabs>
          <w:tab w:val="left" w:pos="567"/>
        </w:tabs>
        <w:jc w:val="center"/>
        <w:rPr>
          <w:b/>
          <w:color w:val="000000"/>
          <w:w w:val="90"/>
          <w:lang w:val="ro-MD"/>
        </w:rPr>
      </w:pPr>
    </w:p>
    <w:p w:rsidR="00B40184" w:rsidRPr="00FF430B" w:rsidRDefault="00B40184" w:rsidP="00B40184">
      <w:pPr>
        <w:keepNext/>
        <w:spacing w:before="240" w:after="60"/>
        <w:jc w:val="center"/>
        <w:outlineLvl w:val="0"/>
        <w:rPr>
          <w:b/>
          <w:bCs/>
          <w:kern w:val="32"/>
          <w:lang w:val="ro-MD"/>
        </w:rPr>
      </w:pPr>
      <w:r w:rsidRPr="00FF430B">
        <w:rPr>
          <w:b/>
          <w:bCs/>
          <w:kern w:val="32"/>
          <w:lang w:val="ro-MD"/>
        </w:rPr>
        <w:t xml:space="preserve">DECLARAŢIE TERŢ SUSŢINĂTOR TEHNIC </w:t>
      </w:r>
    </w:p>
    <w:p w:rsidR="00B40184" w:rsidRPr="00FF430B" w:rsidRDefault="00B40184" w:rsidP="00B40184">
      <w:pPr>
        <w:shd w:val="clear" w:color="auto" w:fill="FFFFFF"/>
        <w:spacing w:after="200"/>
        <w:rPr>
          <w:rFonts w:eastAsia="Calibri"/>
          <w:b/>
          <w:i/>
          <w:lang w:val="ro-MD"/>
        </w:rPr>
      </w:pPr>
    </w:p>
    <w:p w:rsidR="00B40184" w:rsidRPr="00FF430B" w:rsidRDefault="00B40184" w:rsidP="00B40184">
      <w:pPr>
        <w:shd w:val="clear" w:color="auto" w:fill="FFFFFF"/>
        <w:rPr>
          <w:rFonts w:eastAsia="Calibri"/>
          <w:b/>
          <w:spacing w:val="-2"/>
          <w:lang w:val="ro-MD"/>
        </w:rPr>
      </w:pPr>
      <w:r w:rsidRPr="00FF430B">
        <w:rPr>
          <w:rFonts w:eastAsia="Calibri"/>
          <w:b/>
          <w:spacing w:val="-2"/>
          <w:lang w:val="ro-MD"/>
        </w:rPr>
        <w:t xml:space="preserve">Terţ susţinător tehnic </w:t>
      </w:r>
    </w:p>
    <w:p w:rsidR="00B40184" w:rsidRPr="00FF430B" w:rsidRDefault="00B40184" w:rsidP="00B40184">
      <w:pPr>
        <w:shd w:val="clear" w:color="auto" w:fill="FFFFFF"/>
        <w:rPr>
          <w:rFonts w:eastAsia="Calibri"/>
          <w:b/>
          <w:lang w:val="ro-MD"/>
        </w:rPr>
      </w:pPr>
      <w:r w:rsidRPr="00FF430B">
        <w:rPr>
          <w:rFonts w:eastAsia="Calibri"/>
          <w:b/>
          <w:spacing w:val="-2"/>
          <w:lang w:val="ro-MD"/>
        </w:rPr>
        <w:t>..........................</w:t>
      </w:r>
    </w:p>
    <w:p w:rsidR="00B40184" w:rsidRPr="00FF430B" w:rsidRDefault="00B40184" w:rsidP="00B40184">
      <w:pPr>
        <w:shd w:val="clear" w:color="auto" w:fill="FFFFFF"/>
        <w:rPr>
          <w:rFonts w:eastAsia="Calibri"/>
          <w:lang w:val="ro-MD"/>
        </w:rPr>
      </w:pPr>
      <w:r w:rsidRPr="00FF430B">
        <w:rPr>
          <w:rFonts w:eastAsia="Calibri"/>
          <w:lang w:val="ro-MD"/>
        </w:rPr>
        <w:t>(denumirea)</w:t>
      </w:r>
    </w:p>
    <w:p w:rsidR="00B40184" w:rsidRPr="00FF430B" w:rsidRDefault="00B40184" w:rsidP="00B40184">
      <w:pPr>
        <w:shd w:val="clear" w:color="auto" w:fill="FFFFFF"/>
        <w:rPr>
          <w:rFonts w:eastAsia="Calibri"/>
          <w:lang w:val="ro-MD"/>
        </w:rPr>
      </w:pPr>
    </w:p>
    <w:p w:rsidR="00B40184" w:rsidRPr="00FF430B" w:rsidRDefault="00B40184" w:rsidP="00B40184">
      <w:pPr>
        <w:spacing w:after="200"/>
        <w:jc w:val="center"/>
        <w:rPr>
          <w:rFonts w:eastAsia="Calibri"/>
          <w:b/>
          <w:lang w:val="ro-MD"/>
        </w:rPr>
      </w:pPr>
      <w:r w:rsidRPr="00FF430B">
        <w:rPr>
          <w:rFonts w:eastAsia="Calibri"/>
          <w:b/>
          <w:lang w:val="ro-MD"/>
        </w:rPr>
        <w:t>Declaraţie</w:t>
      </w:r>
    </w:p>
    <w:p w:rsidR="00B40184" w:rsidRPr="00FF430B" w:rsidRDefault="00B40184" w:rsidP="00B4018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B40184" w:rsidRPr="00FF430B" w:rsidRDefault="00B40184" w:rsidP="00B40184">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rsidR="00B40184" w:rsidRPr="00FF430B" w:rsidRDefault="00B40184" w:rsidP="00B40184">
      <w:pPr>
        <w:shd w:val="clear" w:color="auto" w:fill="FFFFFF"/>
        <w:spacing w:after="200"/>
        <w:rPr>
          <w:rFonts w:eastAsia="Calibri"/>
          <w:lang w:val="ro-MD"/>
        </w:rPr>
      </w:pPr>
    </w:p>
    <w:p w:rsidR="00B40184" w:rsidRPr="00FF430B" w:rsidRDefault="00B40184" w:rsidP="00B40184">
      <w:pPr>
        <w:shd w:val="clear" w:color="auto" w:fill="FFFFFF"/>
        <w:spacing w:after="200"/>
        <w:ind w:left="34"/>
        <w:jc w:val="center"/>
        <w:rPr>
          <w:rFonts w:eastAsia="Calibri"/>
          <w:b/>
          <w:lang w:val="ro-MD"/>
        </w:rPr>
      </w:pPr>
      <w:r w:rsidRPr="00FF430B">
        <w:rPr>
          <w:rFonts w:eastAsia="Calibri"/>
          <w:b/>
          <w:spacing w:val="-3"/>
          <w:lang w:val="ro-MD"/>
        </w:rPr>
        <w:t>LISTA</w:t>
      </w:r>
    </w:p>
    <w:p w:rsidR="00B40184" w:rsidRPr="00FF430B" w:rsidRDefault="00B40184" w:rsidP="00B40184">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40184" w:rsidRPr="00EC30C2" w:rsidTr="00B40184">
        <w:tc>
          <w:tcPr>
            <w:tcW w:w="609" w:type="dxa"/>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 xml:space="preserve">Nr. </w:t>
            </w:r>
          </w:p>
          <w:p w:rsidR="00B40184" w:rsidRPr="00FF430B" w:rsidRDefault="00B40184" w:rsidP="00B40184">
            <w:pPr>
              <w:jc w:val="center"/>
              <w:rPr>
                <w:rFonts w:eastAsia="Calibri"/>
                <w:lang w:val="ro-MD" w:eastAsia="ro-RO"/>
              </w:rPr>
            </w:pPr>
            <w:r w:rsidRPr="00FF430B">
              <w:rPr>
                <w:rFonts w:eastAsia="Calibri"/>
                <w:lang w:val="ro-MD" w:eastAsia="ro-RO"/>
              </w:rPr>
              <w:t>crt</w:t>
            </w:r>
          </w:p>
        </w:tc>
        <w:tc>
          <w:tcPr>
            <w:tcW w:w="3477" w:type="dxa"/>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Forma de deţinere</w:t>
            </w:r>
          </w:p>
        </w:tc>
      </w:tr>
      <w:tr w:rsidR="00B40184" w:rsidRPr="00EC30C2" w:rsidTr="00B40184">
        <w:tc>
          <w:tcPr>
            <w:tcW w:w="609" w:type="dxa"/>
            <w:shd w:val="clear" w:color="auto" w:fill="auto"/>
          </w:tcPr>
          <w:p w:rsidR="00B40184" w:rsidRPr="00FF430B" w:rsidRDefault="00B40184" w:rsidP="00B40184">
            <w:pPr>
              <w:jc w:val="center"/>
              <w:rPr>
                <w:rFonts w:eastAsia="Calibri"/>
                <w:lang w:val="ro-MD" w:eastAsia="ro-RO"/>
              </w:rPr>
            </w:pPr>
          </w:p>
        </w:tc>
        <w:tc>
          <w:tcPr>
            <w:tcW w:w="3477" w:type="dxa"/>
            <w:shd w:val="clear" w:color="auto" w:fill="auto"/>
          </w:tcPr>
          <w:p w:rsidR="00B40184" w:rsidRPr="00FF430B" w:rsidRDefault="00B40184" w:rsidP="00B40184">
            <w:pPr>
              <w:jc w:val="center"/>
              <w:rPr>
                <w:rFonts w:eastAsia="Calibri"/>
                <w:lang w:val="ro-MD" w:eastAsia="ro-RO"/>
              </w:rPr>
            </w:pPr>
          </w:p>
        </w:tc>
        <w:tc>
          <w:tcPr>
            <w:tcW w:w="1293" w:type="dxa"/>
            <w:shd w:val="clear" w:color="auto" w:fill="auto"/>
          </w:tcPr>
          <w:p w:rsidR="00B40184" w:rsidRPr="00FF430B" w:rsidRDefault="00B40184" w:rsidP="00B40184">
            <w:pPr>
              <w:jc w:val="center"/>
              <w:rPr>
                <w:rFonts w:eastAsia="Calibri"/>
                <w:lang w:val="ro-MD" w:eastAsia="ro-RO"/>
              </w:rPr>
            </w:pPr>
          </w:p>
        </w:tc>
        <w:tc>
          <w:tcPr>
            <w:tcW w:w="1608" w:type="dxa"/>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În chirie</w:t>
            </w:r>
          </w:p>
        </w:tc>
      </w:tr>
      <w:tr w:rsidR="00B40184" w:rsidRPr="00EC30C2" w:rsidTr="00B40184">
        <w:tc>
          <w:tcPr>
            <w:tcW w:w="609" w:type="dxa"/>
            <w:shd w:val="clear" w:color="auto" w:fill="auto"/>
          </w:tcPr>
          <w:p w:rsidR="00B40184" w:rsidRPr="00FF430B" w:rsidRDefault="00B40184" w:rsidP="00B40184">
            <w:pPr>
              <w:jc w:val="center"/>
              <w:rPr>
                <w:rFonts w:eastAsia="Calibri"/>
                <w:lang w:val="ro-MD" w:eastAsia="ro-RO"/>
              </w:rPr>
            </w:pPr>
          </w:p>
        </w:tc>
        <w:tc>
          <w:tcPr>
            <w:tcW w:w="3477" w:type="dxa"/>
            <w:shd w:val="clear" w:color="auto" w:fill="auto"/>
          </w:tcPr>
          <w:p w:rsidR="00B40184" w:rsidRPr="00FF430B" w:rsidRDefault="00B40184" w:rsidP="00B40184">
            <w:pPr>
              <w:jc w:val="center"/>
              <w:rPr>
                <w:rFonts w:eastAsia="Calibri"/>
                <w:lang w:val="ro-MD" w:eastAsia="ro-RO"/>
              </w:rPr>
            </w:pPr>
          </w:p>
        </w:tc>
        <w:tc>
          <w:tcPr>
            <w:tcW w:w="1293" w:type="dxa"/>
            <w:shd w:val="clear" w:color="auto" w:fill="auto"/>
          </w:tcPr>
          <w:p w:rsidR="00B40184" w:rsidRPr="00FF430B" w:rsidRDefault="00B40184" w:rsidP="00B40184">
            <w:pPr>
              <w:jc w:val="center"/>
              <w:rPr>
                <w:rFonts w:eastAsia="Calibri"/>
                <w:lang w:val="ro-MD" w:eastAsia="ro-RO"/>
              </w:rPr>
            </w:pPr>
          </w:p>
        </w:tc>
        <w:tc>
          <w:tcPr>
            <w:tcW w:w="1608" w:type="dxa"/>
            <w:shd w:val="clear" w:color="auto" w:fill="auto"/>
          </w:tcPr>
          <w:p w:rsidR="00B40184" w:rsidRPr="00FF430B" w:rsidRDefault="00B40184" w:rsidP="00B40184">
            <w:pPr>
              <w:jc w:val="center"/>
              <w:rPr>
                <w:rFonts w:eastAsia="Calibri"/>
                <w:lang w:val="ro-MD" w:eastAsia="ro-RO"/>
              </w:rPr>
            </w:pPr>
          </w:p>
        </w:tc>
        <w:tc>
          <w:tcPr>
            <w:tcW w:w="1323" w:type="dxa"/>
            <w:shd w:val="clear" w:color="auto" w:fill="auto"/>
          </w:tcPr>
          <w:p w:rsidR="00B40184" w:rsidRPr="00FF430B" w:rsidRDefault="00B40184" w:rsidP="00B40184">
            <w:pPr>
              <w:jc w:val="center"/>
              <w:rPr>
                <w:rFonts w:eastAsia="Calibri"/>
                <w:lang w:val="ro-MD" w:eastAsia="ro-RO"/>
              </w:rPr>
            </w:pPr>
          </w:p>
        </w:tc>
      </w:tr>
      <w:tr w:rsidR="00B40184" w:rsidRPr="00EC30C2" w:rsidTr="00B40184">
        <w:tc>
          <w:tcPr>
            <w:tcW w:w="609" w:type="dxa"/>
            <w:shd w:val="clear" w:color="auto" w:fill="auto"/>
          </w:tcPr>
          <w:p w:rsidR="00B40184" w:rsidRPr="00FF430B" w:rsidRDefault="00B40184" w:rsidP="00B40184">
            <w:pPr>
              <w:jc w:val="center"/>
              <w:rPr>
                <w:rFonts w:eastAsia="Calibri"/>
                <w:lang w:val="ro-MD" w:eastAsia="ro-RO"/>
              </w:rPr>
            </w:pPr>
          </w:p>
        </w:tc>
        <w:tc>
          <w:tcPr>
            <w:tcW w:w="3477" w:type="dxa"/>
            <w:shd w:val="clear" w:color="auto" w:fill="auto"/>
          </w:tcPr>
          <w:p w:rsidR="00B40184" w:rsidRPr="00FF430B" w:rsidRDefault="00B40184" w:rsidP="00B40184">
            <w:pPr>
              <w:jc w:val="center"/>
              <w:rPr>
                <w:rFonts w:eastAsia="Calibri"/>
                <w:lang w:val="ro-MD" w:eastAsia="ro-RO"/>
              </w:rPr>
            </w:pPr>
          </w:p>
        </w:tc>
        <w:tc>
          <w:tcPr>
            <w:tcW w:w="1293" w:type="dxa"/>
            <w:shd w:val="clear" w:color="auto" w:fill="auto"/>
          </w:tcPr>
          <w:p w:rsidR="00B40184" w:rsidRPr="00FF430B" w:rsidRDefault="00B40184" w:rsidP="00B40184">
            <w:pPr>
              <w:jc w:val="center"/>
              <w:rPr>
                <w:rFonts w:eastAsia="Calibri"/>
                <w:lang w:val="ro-MD" w:eastAsia="ro-RO"/>
              </w:rPr>
            </w:pPr>
          </w:p>
        </w:tc>
        <w:tc>
          <w:tcPr>
            <w:tcW w:w="1608" w:type="dxa"/>
            <w:shd w:val="clear" w:color="auto" w:fill="auto"/>
          </w:tcPr>
          <w:p w:rsidR="00B40184" w:rsidRPr="00FF430B" w:rsidRDefault="00B40184" w:rsidP="00B40184">
            <w:pPr>
              <w:jc w:val="center"/>
              <w:rPr>
                <w:rFonts w:eastAsia="Calibri"/>
                <w:lang w:val="ro-MD" w:eastAsia="ro-RO"/>
              </w:rPr>
            </w:pPr>
          </w:p>
        </w:tc>
        <w:tc>
          <w:tcPr>
            <w:tcW w:w="1323" w:type="dxa"/>
            <w:shd w:val="clear" w:color="auto" w:fill="auto"/>
          </w:tcPr>
          <w:p w:rsidR="00B40184" w:rsidRPr="00FF430B" w:rsidRDefault="00B40184" w:rsidP="00B40184">
            <w:pPr>
              <w:jc w:val="center"/>
              <w:rPr>
                <w:rFonts w:eastAsia="Calibri"/>
                <w:lang w:val="ro-MD" w:eastAsia="ro-RO"/>
              </w:rPr>
            </w:pPr>
          </w:p>
        </w:tc>
      </w:tr>
      <w:tr w:rsidR="00B40184" w:rsidRPr="00EC30C2" w:rsidTr="00B40184">
        <w:tc>
          <w:tcPr>
            <w:tcW w:w="609" w:type="dxa"/>
            <w:shd w:val="clear" w:color="auto" w:fill="auto"/>
          </w:tcPr>
          <w:p w:rsidR="00B40184" w:rsidRPr="00FF430B" w:rsidRDefault="00B40184" w:rsidP="00B40184">
            <w:pPr>
              <w:jc w:val="center"/>
              <w:rPr>
                <w:rFonts w:eastAsia="Calibri"/>
                <w:lang w:val="ro-MD" w:eastAsia="ro-RO"/>
              </w:rPr>
            </w:pPr>
          </w:p>
        </w:tc>
        <w:tc>
          <w:tcPr>
            <w:tcW w:w="3477" w:type="dxa"/>
            <w:shd w:val="clear" w:color="auto" w:fill="auto"/>
          </w:tcPr>
          <w:p w:rsidR="00B40184" w:rsidRPr="00FF430B" w:rsidRDefault="00B40184" w:rsidP="00B40184">
            <w:pPr>
              <w:jc w:val="center"/>
              <w:rPr>
                <w:rFonts w:eastAsia="Calibri"/>
                <w:lang w:val="ro-MD" w:eastAsia="ro-RO"/>
              </w:rPr>
            </w:pPr>
          </w:p>
        </w:tc>
        <w:tc>
          <w:tcPr>
            <w:tcW w:w="1293" w:type="dxa"/>
            <w:shd w:val="clear" w:color="auto" w:fill="auto"/>
          </w:tcPr>
          <w:p w:rsidR="00B40184" w:rsidRPr="00FF430B" w:rsidRDefault="00B40184" w:rsidP="00B40184">
            <w:pPr>
              <w:jc w:val="center"/>
              <w:rPr>
                <w:rFonts w:eastAsia="Calibri"/>
                <w:lang w:val="ro-MD" w:eastAsia="ro-RO"/>
              </w:rPr>
            </w:pPr>
          </w:p>
        </w:tc>
        <w:tc>
          <w:tcPr>
            <w:tcW w:w="1608" w:type="dxa"/>
            <w:shd w:val="clear" w:color="auto" w:fill="auto"/>
          </w:tcPr>
          <w:p w:rsidR="00B40184" w:rsidRPr="00FF430B" w:rsidRDefault="00B40184" w:rsidP="00B40184">
            <w:pPr>
              <w:jc w:val="center"/>
              <w:rPr>
                <w:rFonts w:eastAsia="Calibri"/>
                <w:lang w:val="ro-MD" w:eastAsia="ro-RO"/>
              </w:rPr>
            </w:pPr>
          </w:p>
        </w:tc>
        <w:tc>
          <w:tcPr>
            <w:tcW w:w="1323" w:type="dxa"/>
            <w:shd w:val="clear" w:color="auto" w:fill="auto"/>
          </w:tcPr>
          <w:p w:rsidR="00B40184" w:rsidRPr="00FF430B" w:rsidRDefault="00B40184" w:rsidP="00B40184">
            <w:pPr>
              <w:jc w:val="center"/>
              <w:rPr>
                <w:rFonts w:eastAsia="Calibri"/>
                <w:lang w:val="ro-MD" w:eastAsia="ro-RO"/>
              </w:rPr>
            </w:pPr>
          </w:p>
        </w:tc>
      </w:tr>
    </w:tbl>
    <w:p w:rsidR="00B40184" w:rsidRPr="00FF430B" w:rsidRDefault="00B40184" w:rsidP="00B40184">
      <w:pPr>
        <w:spacing w:after="200"/>
        <w:ind w:left="28"/>
        <w:rPr>
          <w:rFonts w:eastAsia="Calibri"/>
          <w:lang w:val="ro-MD"/>
        </w:rPr>
      </w:pPr>
    </w:p>
    <w:p w:rsidR="00B40184" w:rsidRPr="00FF430B" w:rsidRDefault="00B40184" w:rsidP="00B4018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rsidR="00B40184" w:rsidRPr="00FF430B" w:rsidRDefault="00B40184" w:rsidP="00B4018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rsidR="00B40184" w:rsidRPr="00FF430B" w:rsidRDefault="00B40184" w:rsidP="00B40184">
      <w:pPr>
        <w:shd w:val="clear" w:color="auto" w:fill="FFFFFF"/>
        <w:spacing w:after="200"/>
        <w:ind w:firstLine="993"/>
        <w:rPr>
          <w:rFonts w:eastAsia="Calibri"/>
          <w:spacing w:val="-1"/>
          <w:lang w:val="ro-MD"/>
        </w:rPr>
      </w:pPr>
    </w:p>
    <w:p w:rsidR="00B40184" w:rsidRPr="00FF430B" w:rsidRDefault="00B40184" w:rsidP="00B40184">
      <w:pPr>
        <w:shd w:val="clear" w:color="auto" w:fill="FFFFFF"/>
        <w:spacing w:after="200"/>
        <w:ind w:firstLine="993"/>
        <w:rPr>
          <w:rFonts w:eastAsia="Calibri"/>
          <w:spacing w:val="-1"/>
          <w:lang w:val="ro-MD"/>
        </w:rPr>
      </w:pPr>
    </w:p>
    <w:p w:rsidR="00B40184" w:rsidRPr="00FF430B" w:rsidRDefault="00B40184" w:rsidP="00B40184">
      <w:pPr>
        <w:shd w:val="clear" w:color="auto" w:fill="FFFFFF"/>
        <w:spacing w:after="200"/>
        <w:ind w:firstLine="993"/>
        <w:rPr>
          <w:rFonts w:eastAsia="Calibri"/>
          <w:spacing w:val="-1"/>
          <w:lang w:val="ro-MD"/>
        </w:rPr>
      </w:pPr>
    </w:p>
    <w:p w:rsidR="00B40184" w:rsidRPr="00FF430B" w:rsidRDefault="00B40184" w:rsidP="00B4018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B40184" w:rsidRPr="00FF430B" w:rsidRDefault="00B40184" w:rsidP="00B4018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rsidR="00B40184" w:rsidRPr="00FF430B" w:rsidRDefault="00B40184" w:rsidP="00B40184">
      <w:pPr>
        <w:tabs>
          <w:tab w:val="left" w:pos="567"/>
        </w:tabs>
        <w:jc w:val="center"/>
        <w:rPr>
          <w:b/>
          <w:color w:val="000000"/>
          <w:w w:val="90"/>
          <w:lang w:val="ro-MD"/>
        </w:rPr>
      </w:pPr>
    </w:p>
    <w:p w:rsidR="00B40184" w:rsidRPr="00FF430B" w:rsidRDefault="00B40184" w:rsidP="00B40184">
      <w:pPr>
        <w:tabs>
          <w:tab w:val="left" w:pos="567"/>
        </w:tabs>
        <w:jc w:val="center"/>
        <w:rPr>
          <w:b/>
          <w:color w:val="000000"/>
          <w:w w:val="90"/>
          <w:lang w:val="ro-MD"/>
        </w:rPr>
      </w:pPr>
    </w:p>
    <w:p w:rsidR="00B40184" w:rsidRPr="00FF430B" w:rsidRDefault="00B40184" w:rsidP="00B40184">
      <w:pPr>
        <w:tabs>
          <w:tab w:val="left" w:pos="567"/>
        </w:tabs>
        <w:jc w:val="center"/>
        <w:rPr>
          <w:b/>
          <w:color w:val="000000"/>
          <w:w w:val="90"/>
          <w:lang w:val="ro-MD"/>
        </w:rPr>
      </w:pPr>
    </w:p>
    <w:p w:rsidR="00B40184" w:rsidRPr="00FF430B" w:rsidRDefault="00B40184" w:rsidP="00B40184">
      <w:pPr>
        <w:tabs>
          <w:tab w:val="left" w:pos="567"/>
        </w:tabs>
        <w:jc w:val="center"/>
        <w:rPr>
          <w:b/>
          <w:color w:val="000000"/>
          <w:w w:val="90"/>
          <w:lang w:val="ro-MD"/>
        </w:rPr>
      </w:pPr>
    </w:p>
    <w:p w:rsidR="00B40184" w:rsidRPr="00FF430B" w:rsidRDefault="00B40184" w:rsidP="00B40184">
      <w:pPr>
        <w:tabs>
          <w:tab w:val="left" w:pos="567"/>
        </w:tabs>
        <w:jc w:val="center"/>
        <w:rPr>
          <w:b/>
          <w:color w:val="000000"/>
          <w:w w:val="90"/>
          <w:lang w:val="ro-MD"/>
        </w:rPr>
      </w:pPr>
    </w:p>
    <w:p w:rsidR="00B40184" w:rsidRPr="00FF430B" w:rsidRDefault="00B40184" w:rsidP="00B40184">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rsidR="00B40184" w:rsidRPr="00FF430B" w:rsidRDefault="00B40184" w:rsidP="00B40184">
      <w:pPr>
        <w:jc w:val="right"/>
        <w:rPr>
          <w:noProof w:val="0"/>
          <w:lang w:val="ro-MD"/>
        </w:rPr>
      </w:pPr>
      <w:r w:rsidRPr="00FF430B">
        <w:rPr>
          <w:noProof w:val="0"/>
          <w:lang w:val="ro-MD"/>
        </w:rPr>
        <w:t>la Documentația standard nr._____</w:t>
      </w:r>
    </w:p>
    <w:p w:rsidR="00B40184" w:rsidRPr="00FF430B" w:rsidRDefault="00B40184" w:rsidP="00B40184">
      <w:pPr>
        <w:jc w:val="right"/>
        <w:rPr>
          <w:noProof w:val="0"/>
          <w:lang w:val="ro-MD"/>
        </w:rPr>
      </w:pPr>
      <w:r w:rsidRPr="00FF430B">
        <w:rPr>
          <w:noProof w:val="0"/>
          <w:lang w:val="ro-MD"/>
        </w:rPr>
        <w:t>din “____” ________ 20___</w:t>
      </w:r>
    </w:p>
    <w:p w:rsidR="00B40184" w:rsidRPr="00FF430B" w:rsidRDefault="00B40184" w:rsidP="00B40184">
      <w:pPr>
        <w:tabs>
          <w:tab w:val="left" w:pos="567"/>
        </w:tabs>
        <w:jc w:val="center"/>
        <w:rPr>
          <w:b/>
          <w:color w:val="000000"/>
          <w:w w:val="90"/>
          <w:lang w:val="ro-MD"/>
        </w:rPr>
      </w:pPr>
    </w:p>
    <w:p w:rsidR="00B40184" w:rsidRPr="00FF430B" w:rsidRDefault="00B40184" w:rsidP="00B40184">
      <w:pPr>
        <w:tabs>
          <w:tab w:val="left" w:pos="567"/>
        </w:tabs>
        <w:jc w:val="center"/>
        <w:rPr>
          <w:b/>
          <w:color w:val="000000"/>
          <w:w w:val="90"/>
          <w:lang w:val="ro-MD"/>
        </w:rPr>
      </w:pPr>
    </w:p>
    <w:p w:rsidR="00B40184" w:rsidRPr="00FF430B" w:rsidRDefault="00B40184" w:rsidP="00B40184">
      <w:pPr>
        <w:tabs>
          <w:tab w:val="left" w:pos="567"/>
        </w:tabs>
        <w:jc w:val="center"/>
        <w:rPr>
          <w:b/>
          <w:color w:val="000000"/>
          <w:w w:val="90"/>
          <w:lang w:val="ro-MD"/>
        </w:rPr>
      </w:pPr>
    </w:p>
    <w:p w:rsidR="00B40184" w:rsidRPr="00FF430B" w:rsidRDefault="00B40184" w:rsidP="00B40184">
      <w:pPr>
        <w:keepNext/>
        <w:spacing w:before="240" w:after="60"/>
        <w:ind w:left="432" w:hanging="432"/>
        <w:jc w:val="center"/>
        <w:outlineLvl w:val="0"/>
        <w:rPr>
          <w:b/>
          <w:bCs/>
          <w:kern w:val="32"/>
          <w:lang w:val="ro-MD"/>
        </w:rPr>
      </w:pPr>
      <w:r w:rsidRPr="00FF430B">
        <w:rPr>
          <w:b/>
          <w:bCs/>
          <w:kern w:val="32"/>
          <w:lang w:val="ro-MD"/>
        </w:rPr>
        <w:t>DECLARAŢIE TERŢ SUSŢINĂTOR PROFESIONAL</w:t>
      </w:r>
    </w:p>
    <w:p w:rsidR="00B40184" w:rsidRPr="00FF430B" w:rsidRDefault="00B40184" w:rsidP="00B40184">
      <w:pPr>
        <w:spacing w:line="276" w:lineRule="auto"/>
        <w:rPr>
          <w:rFonts w:eastAsia="Calibri"/>
          <w:lang w:val="ro-MD"/>
        </w:rPr>
      </w:pPr>
    </w:p>
    <w:p w:rsidR="00B40184" w:rsidRPr="00FF430B" w:rsidRDefault="00B40184" w:rsidP="00B4018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rsidR="00B40184" w:rsidRPr="00FF430B" w:rsidRDefault="00B40184" w:rsidP="00B40184">
      <w:pPr>
        <w:shd w:val="clear" w:color="auto" w:fill="FFFFFF"/>
        <w:spacing w:line="276" w:lineRule="auto"/>
        <w:rPr>
          <w:rFonts w:eastAsia="Calibri"/>
          <w:b/>
          <w:lang w:val="ro-MD"/>
        </w:rPr>
      </w:pPr>
      <w:r w:rsidRPr="00FF430B">
        <w:rPr>
          <w:rFonts w:eastAsia="Calibri"/>
          <w:b/>
          <w:spacing w:val="-2"/>
          <w:lang w:val="ro-MD"/>
        </w:rPr>
        <w:t>..........................</w:t>
      </w:r>
    </w:p>
    <w:p w:rsidR="00B40184" w:rsidRPr="00FF430B" w:rsidRDefault="00B40184" w:rsidP="00B40184">
      <w:pPr>
        <w:shd w:val="clear" w:color="auto" w:fill="FFFFFF"/>
        <w:spacing w:line="276" w:lineRule="auto"/>
        <w:rPr>
          <w:rFonts w:eastAsia="Calibri"/>
          <w:lang w:val="ro-MD"/>
        </w:rPr>
      </w:pPr>
      <w:r w:rsidRPr="00FF430B">
        <w:rPr>
          <w:rFonts w:eastAsia="Calibri"/>
          <w:lang w:val="ro-MD"/>
        </w:rPr>
        <w:t>(denumirea)</w:t>
      </w:r>
    </w:p>
    <w:p w:rsidR="00B40184" w:rsidRPr="00FF430B" w:rsidRDefault="00B40184" w:rsidP="00B40184">
      <w:pPr>
        <w:shd w:val="clear" w:color="auto" w:fill="FFFFFF"/>
        <w:spacing w:line="276" w:lineRule="auto"/>
        <w:rPr>
          <w:rFonts w:eastAsia="Calibri"/>
          <w:lang w:val="ro-MD"/>
        </w:rPr>
      </w:pPr>
    </w:p>
    <w:p w:rsidR="00B40184" w:rsidRPr="00FF430B" w:rsidRDefault="00B40184" w:rsidP="00B40184">
      <w:pPr>
        <w:spacing w:after="200" w:line="276" w:lineRule="auto"/>
        <w:jc w:val="center"/>
        <w:rPr>
          <w:rFonts w:eastAsia="Calibri"/>
          <w:b/>
          <w:lang w:val="ro-MD"/>
        </w:rPr>
      </w:pPr>
      <w:r w:rsidRPr="00FF430B">
        <w:rPr>
          <w:rFonts w:eastAsia="Calibri"/>
          <w:b/>
          <w:lang w:val="ro-MD"/>
        </w:rPr>
        <w:t>Declaraţie</w:t>
      </w:r>
    </w:p>
    <w:p w:rsidR="00B40184" w:rsidRPr="00FF430B" w:rsidRDefault="00B40184" w:rsidP="00B40184">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B40184" w:rsidRPr="00FF430B" w:rsidRDefault="00B40184" w:rsidP="00B4018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rsidR="00B40184" w:rsidRPr="00FF430B" w:rsidRDefault="00B40184" w:rsidP="00B40184">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rsidR="00B40184" w:rsidRPr="00FF430B" w:rsidRDefault="00B40184" w:rsidP="00B40184">
      <w:pPr>
        <w:shd w:val="clear" w:color="auto" w:fill="FFFFFF"/>
        <w:ind w:right="10"/>
        <w:jc w:val="center"/>
        <w:rPr>
          <w:rFonts w:eastAsia="Calibri"/>
          <w:lang w:val="ro-MD"/>
        </w:rPr>
      </w:pPr>
      <w:r w:rsidRPr="00FF430B">
        <w:rPr>
          <w:rFonts w:eastAsia="Calibri"/>
          <w:lang w:val="ro-MD"/>
        </w:rPr>
        <w:t>alocat pentru îndeplinirea contractului de achiziţie publică</w:t>
      </w:r>
    </w:p>
    <w:p w:rsidR="00B40184" w:rsidRPr="00FF430B" w:rsidRDefault="00B40184" w:rsidP="00B40184">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40184" w:rsidRPr="00EC30C2" w:rsidTr="00B40184">
        <w:trPr>
          <w:jc w:val="center"/>
        </w:trPr>
        <w:tc>
          <w:tcPr>
            <w:tcW w:w="3023" w:type="dxa"/>
            <w:shd w:val="clear" w:color="auto" w:fill="auto"/>
          </w:tcPr>
          <w:p w:rsidR="00B40184" w:rsidRPr="00FF430B" w:rsidRDefault="00B40184" w:rsidP="00B40184">
            <w:pPr>
              <w:rPr>
                <w:rFonts w:eastAsia="Calibri"/>
                <w:lang w:val="ro-MD" w:eastAsia="ro-RO"/>
              </w:rPr>
            </w:pPr>
          </w:p>
        </w:tc>
        <w:tc>
          <w:tcPr>
            <w:tcW w:w="1757" w:type="dxa"/>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Anul 1</w:t>
            </w:r>
          </w:p>
        </w:tc>
        <w:tc>
          <w:tcPr>
            <w:tcW w:w="1845" w:type="dxa"/>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Anul 2</w:t>
            </w:r>
          </w:p>
        </w:tc>
        <w:tc>
          <w:tcPr>
            <w:tcW w:w="1757" w:type="dxa"/>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Anul 3</w:t>
            </w:r>
          </w:p>
        </w:tc>
      </w:tr>
      <w:tr w:rsidR="00B40184" w:rsidRPr="00EC30C2" w:rsidTr="00B40184">
        <w:trPr>
          <w:jc w:val="center"/>
        </w:trPr>
        <w:tc>
          <w:tcPr>
            <w:tcW w:w="3023" w:type="dxa"/>
            <w:shd w:val="clear" w:color="auto" w:fill="auto"/>
          </w:tcPr>
          <w:p w:rsidR="00B40184" w:rsidRPr="00FF430B" w:rsidRDefault="00B40184" w:rsidP="00B40184">
            <w:pPr>
              <w:rPr>
                <w:rFonts w:eastAsia="Calibri"/>
                <w:lang w:val="ro-MD" w:eastAsia="ro-RO"/>
              </w:rPr>
            </w:pPr>
            <w:r w:rsidRPr="00FF430B">
              <w:rPr>
                <w:rFonts w:eastAsia="Calibri"/>
                <w:lang w:val="ro-MD"/>
              </w:rPr>
              <w:t>Personalul de specialitate</w:t>
            </w:r>
          </w:p>
        </w:tc>
        <w:tc>
          <w:tcPr>
            <w:tcW w:w="1757" w:type="dxa"/>
            <w:shd w:val="clear" w:color="auto" w:fill="auto"/>
          </w:tcPr>
          <w:p w:rsidR="00B40184" w:rsidRPr="00FF430B" w:rsidRDefault="00B40184" w:rsidP="00B40184">
            <w:pPr>
              <w:rPr>
                <w:rFonts w:eastAsia="Calibri"/>
                <w:lang w:val="ro-MD" w:eastAsia="ro-RO"/>
              </w:rPr>
            </w:pPr>
          </w:p>
        </w:tc>
        <w:tc>
          <w:tcPr>
            <w:tcW w:w="1845" w:type="dxa"/>
            <w:shd w:val="clear" w:color="auto" w:fill="auto"/>
          </w:tcPr>
          <w:p w:rsidR="00B40184" w:rsidRPr="00FF430B" w:rsidRDefault="00B40184" w:rsidP="00B40184">
            <w:pPr>
              <w:rPr>
                <w:rFonts w:eastAsia="Calibri"/>
                <w:lang w:val="ro-MD" w:eastAsia="ro-RO"/>
              </w:rPr>
            </w:pPr>
          </w:p>
        </w:tc>
        <w:tc>
          <w:tcPr>
            <w:tcW w:w="1757" w:type="dxa"/>
            <w:shd w:val="clear" w:color="auto" w:fill="auto"/>
          </w:tcPr>
          <w:p w:rsidR="00B40184" w:rsidRPr="00FF430B" w:rsidRDefault="00B40184" w:rsidP="00B40184">
            <w:pPr>
              <w:rPr>
                <w:rFonts w:eastAsia="Calibri"/>
                <w:lang w:val="ro-MD" w:eastAsia="ro-RO"/>
              </w:rPr>
            </w:pPr>
          </w:p>
        </w:tc>
      </w:tr>
      <w:tr w:rsidR="00B40184" w:rsidRPr="00EC30C2" w:rsidTr="00B40184">
        <w:trPr>
          <w:jc w:val="center"/>
        </w:trPr>
        <w:tc>
          <w:tcPr>
            <w:tcW w:w="3023" w:type="dxa"/>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w:t>
            </w:r>
          </w:p>
        </w:tc>
        <w:tc>
          <w:tcPr>
            <w:tcW w:w="1757" w:type="dxa"/>
            <w:shd w:val="clear" w:color="auto" w:fill="auto"/>
          </w:tcPr>
          <w:p w:rsidR="00B40184" w:rsidRPr="00FF430B" w:rsidRDefault="00B40184" w:rsidP="00B40184">
            <w:pPr>
              <w:rPr>
                <w:rFonts w:eastAsia="Calibri"/>
                <w:lang w:val="ro-MD" w:eastAsia="ro-RO"/>
              </w:rPr>
            </w:pPr>
          </w:p>
        </w:tc>
        <w:tc>
          <w:tcPr>
            <w:tcW w:w="1845" w:type="dxa"/>
            <w:shd w:val="clear" w:color="auto" w:fill="auto"/>
          </w:tcPr>
          <w:p w:rsidR="00B40184" w:rsidRPr="00FF430B" w:rsidRDefault="00B40184" w:rsidP="00B40184">
            <w:pPr>
              <w:rPr>
                <w:rFonts w:eastAsia="Calibri"/>
                <w:lang w:val="ro-MD" w:eastAsia="ro-RO"/>
              </w:rPr>
            </w:pPr>
          </w:p>
        </w:tc>
        <w:tc>
          <w:tcPr>
            <w:tcW w:w="1757" w:type="dxa"/>
            <w:shd w:val="clear" w:color="auto" w:fill="auto"/>
          </w:tcPr>
          <w:p w:rsidR="00B40184" w:rsidRPr="00FF430B" w:rsidRDefault="00B40184" w:rsidP="00B40184">
            <w:pPr>
              <w:rPr>
                <w:rFonts w:eastAsia="Calibri"/>
                <w:lang w:val="ro-MD" w:eastAsia="ro-RO"/>
              </w:rPr>
            </w:pPr>
          </w:p>
        </w:tc>
      </w:tr>
      <w:tr w:rsidR="00B40184" w:rsidRPr="00EC30C2" w:rsidTr="00B40184">
        <w:trPr>
          <w:jc w:val="center"/>
        </w:trPr>
        <w:tc>
          <w:tcPr>
            <w:tcW w:w="3023" w:type="dxa"/>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w:t>
            </w:r>
          </w:p>
        </w:tc>
        <w:tc>
          <w:tcPr>
            <w:tcW w:w="1757" w:type="dxa"/>
            <w:shd w:val="clear" w:color="auto" w:fill="auto"/>
          </w:tcPr>
          <w:p w:rsidR="00B40184" w:rsidRPr="00FF430B" w:rsidRDefault="00B40184" w:rsidP="00B40184">
            <w:pPr>
              <w:rPr>
                <w:rFonts w:eastAsia="Calibri"/>
                <w:lang w:val="ro-MD" w:eastAsia="ro-RO"/>
              </w:rPr>
            </w:pPr>
          </w:p>
        </w:tc>
        <w:tc>
          <w:tcPr>
            <w:tcW w:w="1845" w:type="dxa"/>
            <w:shd w:val="clear" w:color="auto" w:fill="auto"/>
          </w:tcPr>
          <w:p w:rsidR="00B40184" w:rsidRPr="00FF430B" w:rsidRDefault="00B40184" w:rsidP="00B40184">
            <w:pPr>
              <w:rPr>
                <w:rFonts w:eastAsia="Calibri"/>
                <w:lang w:val="ro-MD" w:eastAsia="ro-RO"/>
              </w:rPr>
            </w:pPr>
          </w:p>
        </w:tc>
        <w:tc>
          <w:tcPr>
            <w:tcW w:w="1757" w:type="dxa"/>
            <w:shd w:val="clear" w:color="auto" w:fill="auto"/>
          </w:tcPr>
          <w:p w:rsidR="00B40184" w:rsidRPr="00FF430B" w:rsidRDefault="00B40184" w:rsidP="00B40184">
            <w:pPr>
              <w:rPr>
                <w:rFonts w:eastAsia="Calibri"/>
                <w:lang w:val="ro-MD" w:eastAsia="ro-RO"/>
              </w:rPr>
            </w:pPr>
          </w:p>
        </w:tc>
      </w:tr>
      <w:tr w:rsidR="00B40184" w:rsidRPr="00EC30C2" w:rsidTr="00B40184">
        <w:trPr>
          <w:jc w:val="center"/>
        </w:trPr>
        <w:tc>
          <w:tcPr>
            <w:tcW w:w="3023" w:type="dxa"/>
            <w:shd w:val="clear" w:color="auto" w:fill="auto"/>
          </w:tcPr>
          <w:p w:rsidR="00B40184" w:rsidRPr="00FF430B" w:rsidRDefault="00B40184" w:rsidP="00B40184">
            <w:pPr>
              <w:jc w:val="center"/>
              <w:rPr>
                <w:rFonts w:eastAsia="Calibri"/>
                <w:lang w:val="ro-MD" w:eastAsia="ro-RO"/>
              </w:rPr>
            </w:pPr>
            <w:r w:rsidRPr="00FF430B">
              <w:rPr>
                <w:rFonts w:eastAsia="Calibri"/>
                <w:lang w:val="ro-MD" w:eastAsia="ro-RO"/>
              </w:rPr>
              <w:t>………….</w:t>
            </w:r>
          </w:p>
        </w:tc>
        <w:tc>
          <w:tcPr>
            <w:tcW w:w="1757" w:type="dxa"/>
            <w:shd w:val="clear" w:color="auto" w:fill="auto"/>
          </w:tcPr>
          <w:p w:rsidR="00B40184" w:rsidRPr="00FF430B" w:rsidRDefault="00B40184" w:rsidP="00B40184">
            <w:pPr>
              <w:rPr>
                <w:rFonts w:eastAsia="Calibri"/>
                <w:lang w:val="ro-MD" w:eastAsia="ro-RO"/>
              </w:rPr>
            </w:pPr>
          </w:p>
        </w:tc>
        <w:tc>
          <w:tcPr>
            <w:tcW w:w="1845" w:type="dxa"/>
            <w:shd w:val="clear" w:color="auto" w:fill="auto"/>
          </w:tcPr>
          <w:p w:rsidR="00B40184" w:rsidRPr="00FF430B" w:rsidRDefault="00B40184" w:rsidP="00B40184">
            <w:pPr>
              <w:rPr>
                <w:rFonts w:eastAsia="Calibri"/>
                <w:lang w:val="ro-MD" w:eastAsia="ro-RO"/>
              </w:rPr>
            </w:pPr>
          </w:p>
        </w:tc>
        <w:tc>
          <w:tcPr>
            <w:tcW w:w="1757" w:type="dxa"/>
            <w:shd w:val="clear" w:color="auto" w:fill="auto"/>
          </w:tcPr>
          <w:p w:rsidR="00B40184" w:rsidRPr="00FF430B" w:rsidRDefault="00B40184" w:rsidP="00B40184">
            <w:pPr>
              <w:rPr>
                <w:rFonts w:eastAsia="Calibri"/>
                <w:lang w:val="ro-MD" w:eastAsia="ro-RO"/>
              </w:rPr>
            </w:pPr>
          </w:p>
        </w:tc>
      </w:tr>
    </w:tbl>
    <w:p w:rsidR="00B40184" w:rsidRPr="00FF430B" w:rsidRDefault="00B40184" w:rsidP="00B40184">
      <w:pPr>
        <w:shd w:val="clear" w:color="auto" w:fill="FFFFFF"/>
        <w:spacing w:line="276" w:lineRule="auto"/>
        <w:ind w:firstLine="1080"/>
        <w:jc w:val="both"/>
        <w:rPr>
          <w:rFonts w:eastAsia="Calibri"/>
          <w:lang w:val="ro-MD"/>
        </w:rPr>
      </w:pPr>
    </w:p>
    <w:p w:rsidR="00B40184" w:rsidRPr="00FF430B" w:rsidRDefault="00B40184" w:rsidP="00B40184">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rsidR="00B40184" w:rsidRPr="00FF430B" w:rsidRDefault="00B40184" w:rsidP="00B40184">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B40184" w:rsidRPr="00FF430B" w:rsidRDefault="00B40184" w:rsidP="00B40184">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rsidR="00B40184" w:rsidRPr="00FF430B" w:rsidRDefault="00B40184" w:rsidP="00B40184">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rsidR="00B40184" w:rsidRPr="00FF430B" w:rsidRDefault="00B40184" w:rsidP="00B40184">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rsidR="00B40184" w:rsidRPr="00FF430B" w:rsidRDefault="00B40184" w:rsidP="00B40184">
      <w:pPr>
        <w:shd w:val="clear" w:color="auto" w:fill="FFFFFF"/>
        <w:spacing w:after="200" w:line="276" w:lineRule="auto"/>
        <w:ind w:firstLine="720"/>
        <w:rPr>
          <w:rFonts w:eastAsia="Calibri"/>
          <w:spacing w:val="-1"/>
          <w:lang w:val="ro-MD"/>
        </w:rPr>
      </w:pPr>
    </w:p>
    <w:p w:rsidR="00B40184" w:rsidRPr="00FF430B" w:rsidRDefault="00B40184" w:rsidP="00B40184">
      <w:pPr>
        <w:shd w:val="clear" w:color="auto" w:fill="FFFFFF"/>
        <w:spacing w:after="200" w:line="276" w:lineRule="auto"/>
        <w:ind w:firstLine="720"/>
        <w:rPr>
          <w:rFonts w:eastAsia="Calibri"/>
          <w:spacing w:val="-1"/>
          <w:lang w:val="ro-MD"/>
        </w:rPr>
      </w:pPr>
    </w:p>
    <w:p w:rsidR="00B40184" w:rsidRPr="00FF430B" w:rsidRDefault="00B40184" w:rsidP="00B4018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B40184" w:rsidRPr="00FF430B" w:rsidRDefault="00B40184" w:rsidP="00B4018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rsidR="0043661A" w:rsidRDefault="0043661A" w:rsidP="0084505F">
      <w:pPr>
        <w:tabs>
          <w:tab w:val="left" w:pos="3437"/>
        </w:tabs>
      </w:pPr>
    </w:p>
    <w:p w:rsidR="0043661A" w:rsidRDefault="0043661A" w:rsidP="0084505F">
      <w:pPr>
        <w:tabs>
          <w:tab w:val="left" w:pos="3437"/>
        </w:tabs>
      </w:pPr>
    </w:p>
    <w:p w:rsidR="0043661A" w:rsidRPr="00FF430B" w:rsidRDefault="0043661A" w:rsidP="0043661A">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rsidR="0043661A" w:rsidRPr="00FF430B" w:rsidRDefault="0043661A" w:rsidP="0043661A">
      <w:pPr>
        <w:jc w:val="right"/>
        <w:rPr>
          <w:noProof w:val="0"/>
          <w:lang w:val="ro-MD"/>
        </w:rPr>
      </w:pPr>
      <w:r w:rsidRPr="00FF430B">
        <w:rPr>
          <w:noProof w:val="0"/>
          <w:lang w:val="ro-MD"/>
        </w:rPr>
        <w:t>la Documentația standard nr._____</w:t>
      </w:r>
    </w:p>
    <w:p w:rsidR="0043661A" w:rsidRPr="00FF430B" w:rsidRDefault="0043661A" w:rsidP="0043661A">
      <w:pPr>
        <w:jc w:val="right"/>
        <w:rPr>
          <w:noProof w:val="0"/>
          <w:lang w:val="ro-MD"/>
        </w:rPr>
      </w:pPr>
      <w:r w:rsidRPr="00FF430B">
        <w:rPr>
          <w:noProof w:val="0"/>
          <w:lang w:val="ro-MD"/>
        </w:rPr>
        <w:t>din “____” ________ 20___</w:t>
      </w:r>
    </w:p>
    <w:p w:rsidR="0043661A" w:rsidRPr="00FF430B" w:rsidRDefault="0043661A" w:rsidP="0043661A">
      <w:pPr>
        <w:tabs>
          <w:tab w:val="left" w:pos="567"/>
        </w:tabs>
        <w:jc w:val="center"/>
        <w:rPr>
          <w:b/>
          <w:color w:val="000000"/>
          <w:w w:val="90"/>
          <w:lang w:val="ro-MD"/>
        </w:rPr>
      </w:pPr>
    </w:p>
    <w:p w:rsidR="0043661A" w:rsidRPr="00FF430B" w:rsidRDefault="0043661A" w:rsidP="0043661A">
      <w:pPr>
        <w:spacing w:before="72" w:line="292" w:lineRule="auto"/>
        <w:jc w:val="center"/>
        <w:rPr>
          <w:b/>
          <w:color w:val="000000"/>
          <w:w w:val="90"/>
          <w:lang w:val="ro-MD"/>
        </w:rPr>
      </w:pPr>
      <w:r w:rsidRPr="00FF430B">
        <w:rPr>
          <w:b/>
          <w:color w:val="000000"/>
          <w:w w:val="90"/>
          <w:lang w:val="ro-MD"/>
        </w:rPr>
        <w:t>(Antetul instituției)</w:t>
      </w:r>
    </w:p>
    <w:p w:rsidR="0043661A" w:rsidRPr="00FF430B" w:rsidRDefault="0043661A" w:rsidP="0043661A">
      <w:pPr>
        <w:spacing w:before="72" w:line="292" w:lineRule="auto"/>
        <w:jc w:val="center"/>
        <w:rPr>
          <w:b/>
          <w:color w:val="000000"/>
          <w:w w:val="90"/>
          <w:sz w:val="28"/>
          <w:szCs w:val="28"/>
          <w:lang w:val="ro-MD"/>
        </w:rPr>
      </w:pPr>
      <w:r w:rsidRPr="00FF430B">
        <w:rPr>
          <w:b/>
          <w:color w:val="000000"/>
          <w:w w:val="90"/>
          <w:lang w:val="ro-MD"/>
        </w:rPr>
        <w:t>~~~~~~~~~~~~~~~~~~~~~~~~~~~~~~~~~~~~~~~~~~~~~~~~~~~~~~~~~~~~~~~~~~~~~~~</w:t>
      </w:r>
    </w:p>
    <w:p w:rsidR="0043661A" w:rsidRPr="00FF430B" w:rsidRDefault="0043661A" w:rsidP="0043661A">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43661A" w:rsidRPr="00FF430B" w:rsidRDefault="0043661A" w:rsidP="0043661A">
      <w:pPr>
        <w:spacing w:before="72" w:line="292" w:lineRule="auto"/>
        <w:jc w:val="center"/>
        <w:rPr>
          <w:b/>
          <w:color w:val="000000"/>
          <w:w w:val="90"/>
          <w:sz w:val="25"/>
          <w:lang w:val="ro-MD"/>
        </w:rPr>
      </w:pPr>
      <w:r w:rsidRPr="00FF430B">
        <w:rPr>
          <w:b/>
          <w:color w:val="000000"/>
          <w:w w:val="90"/>
          <w:sz w:val="28"/>
          <w:szCs w:val="28"/>
          <w:lang w:val="ro-MD"/>
        </w:rPr>
        <w:t xml:space="preserve">AVIZ </w:t>
      </w:r>
    </w:p>
    <w:p w:rsidR="0043661A" w:rsidRPr="00FF430B" w:rsidRDefault="0043661A" w:rsidP="0043661A">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43661A" w:rsidRPr="00FF430B" w:rsidRDefault="0043661A" w:rsidP="0043661A">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43661A" w:rsidRPr="00FF430B" w:rsidRDefault="0043661A" w:rsidP="0043661A">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tbl>
      <w:tblPr>
        <w:tblStyle w:val="a7"/>
        <w:tblW w:w="10207" w:type="dxa"/>
        <w:tblInd w:w="-431" w:type="dxa"/>
        <w:tblLook w:val="04A0" w:firstRow="1" w:lastRow="0" w:firstColumn="1" w:lastColumn="0" w:noHBand="0" w:noVBand="1"/>
      </w:tblPr>
      <w:tblGrid>
        <w:gridCol w:w="471"/>
        <w:gridCol w:w="3751"/>
        <w:gridCol w:w="4001"/>
        <w:gridCol w:w="575"/>
        <w:gridCol w:w="563"/>
        <w:gridCol w:w="846"/>
      </w:tblGrid>
      <w:tr w:rsidR="0043661A" w:rsidRPr="00EC30C2" w:rsidTr="00DD1843">
        <w:tc>
          <w:tcPr>
            <w:tcW w:w="47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3661A" w:rsidRPr="00EC30C2" w:rsidTr="00DD1843">
        <w:trPr>
          <w:trHeight w:val="54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43661A" w:rsidRPr="00FF430B" w:rsidRDefault="0043661A" w:rsidP="00DD1843">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r>
      <w:tr w:rsidR="0043661A" w:rsidRPr="00EC30C2" w:rsidTr="00DD1843">
        <w:trPr>
          <w:trHeight w:val="1380"/>
        </w:trPr>
        <w:tc>
          <w:tcPr>
            <w:tcW w:w="471" w:type="dxa"/>
            <w:vMerge/>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3751" w:type="dxa"/>
            <w:vMerge/>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42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53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77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43661A" w:rsidRPr="00FF430B" w:rsidRDefault="0043661A" w:rsidP="00DD1843">
            <w:pPr>
              <w:tabs>
                <w:tab w:val="left" w:pos="567"/>
              </w:tabs>
              <w:rPr>
                <w:lang w:val="ro-MD"/>
              </w:rPr>
            </w:pPr>
            <w:r w:rsidRPr="00FF430B">
              <w:rPr>
                <w:lang w:val="ro-MD"/>
              </w:rPr>
              <w:t>A.Terasamente, lucrări la structura clădirilor;</w:t>
            </w:r>
          </w:p>
          <w:p w:rsidR="0043661A" w:rsidRPr="00FF430B" w:rsidRDefault="0043661A" w:rsidP="00DD1843">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43661A" w:rsidRPr="00FF430B" w:rsidRDefault="0043661A" w:rsidP="00DD1843">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A.drumuri și piste de aviație; </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B.poduri; </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pos="567"/>
              </w:tabs>
              <w:spacing w:line="276" w:lineRule="auto"/>
              <w:rPr>
                <w:lang w:val="ro-MD"/>
              </w:rPr>
            </w:pPr>
            <w:r w:rsidRPr="00FF430B">
              <w:rPr>
                <w:lang w:val="ro-MD"/>
              </w:rPr>
              <w:t>Construcții speciale:</w:t>
            </w:r>
          </w:p>
          <w:p w:rsidR="0043661A" w:rsidRPr="00FF430B" w:rsidRDefault="0043661A" w:rsidP="00DD1843">
            <w:pPr>
              <w:tabs>
                <w:tab w:val="left" w:pos="567"/>
              </w:tabs>
              <w:spacing w:line="276" w:lineRule="auto"/>
              <w:rPr>
                <w:lang w:val="ro-MD"/>
              </w:rPr>
            </w:pPr>
            <w:r w:rsidRPr="00FF430B">
              <w:rPr>
                <w:lang w:val="ro-MD"/>
              </w:rPr>
              <w:t>A. hidrotehnice și pentru îmbunătățiri funciare;</w:t>
            </w:r>
          </w:p>
          <w:p w:rsidR="0043661A" w:rsidRPr="00FF430B" w:rsidRDefault="0043661A" w:rsidP="00DD1843">
            <w:pPr>
              <w:tabs>
                <w:tab w:val="left" w:pos="567"/>
              </w:tabs>
              <w:spacing w:line="276" w:lineRule="auto"/>
              <w:rPr>
                <w:lang w:val="ro-MD"/>
              </w:rPr>
            </w:pPr>
            <w:r w:rsidRPr="00FF430B">
              <w:rPr>
                <w:lang w:val="ro-MD"/>
              </w:rPr>
              <w:t xml:space="preserve">B. fântâni arteziene; </w:t>
            </w:r>
          </w:p>
          <w:p w:rsidR="0043661A" w:rsidRPr="00FF430B" w:rsidRDefault="0043661A" w:rsidP="00DD1843">
            <w:pPr>
              <w:tabs>
                <w:tab w:val="left" w:pos="567"/>
              </w:tabs>
              <w:spacing w:line="276" w:lineRule="auto"/>
              <w:rPr>
                <w:lang w:val="ro-MD"/>
              </w:rPr>
            </w:pPr>
            <w:r w:rsidRPr="00FF430B">
              <w:rPr>
                <w:lang w:val="ro-MD"/>
              </w:rPr>
              <w:t>C. porturi și debarcadere;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205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43661A" w:rsidRPr="00FF430B" w:rsidRDefault="0043661A" w:rsidP="00DD1843">
            <w:pPr>
              <w:tabs>
                <w:tab w:val="left" w:pos="567"/>
              </w:tabs>
              <w:spacing w:line="276" w:lineRule="auto"/>
              <w:rPr>
                <w:lang w:val="ro-MD"/>
              </w:rPr>
            </w:pPr>
            <w:r w:rsidRPr="00FF430B">
              <w:rPr>
                <w:lang w:val="ro-MD"/>
              </w:rPr>
              <w:t>A.de alimentare cu apă și canalizare;</w:t>
            </w:r>
          </w:p>
          <w:p w:rsidR="0043661A" w:rsidRPr="00FF430B" w:rsidRDefault="0043661A" w:rsidP="00DD1843">
            <w:pPr>
              <w:tabs>
                <w:tab w:val="left" w:pos="567"/>
              </w:tabs>
              <w:spacing w:line="276" w:lineRule="auto"/>
              <w:rPr>
                <w:lang w:val="ro-MD"/>
              </w:rPr>
            </w:pPr>
            <w:r w:rsidRPr="00FF430B">
              <w:rPr>
                <w:lang w:val="ro-MD"/>
              </w:rPr>
              <w:t xml:space="preserve">B.de încălzire; </w:t>
            </w:r>
          </w:p>
          <w:p w:rsidR="0043661A" w:rsidRPr="00FF430B" w:rsidRDefault="0043661A" w:rsidP="00DD1843">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43661A" w:rsidRPr="00FF430B" w:rsidRDefault="0043661A" w:rsidP="00DD1843">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43661A" w:rsidRPr="00FF430B" w:rsidRDefault="0043661A" w:rsidP="00DD1843">
            <w:pPr>
              <w:tabs>
                <w:tab w:val="left" w:leader="underscore" w:pos="6465"/>
                <w:tab w:val="right" w:leader="underscore" w:pos="9777"/>
              </w:tabs>
              <w:jc w:val="both"/>
              <w:rPr>
                <w:lang w:val="ro-MD"/>
              </w:rPr>
            </w:pPr>
            <w:r w:rsidRPr="00FF430B">
              <w:rPr>
                <w:lang w:val="ro-MD"/>
              </w:rPr>
              <w:t>H.frigorifice,compresoare;</w:t>
            </w:r>
          </w:p>
          <w:p w:rsidR="0043661A" w:rsidRPr="00FF430B" w:rsidRDefault="0043661A" w:rsidP="00DD1843">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94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43661A" w:rsidRPr="00FF430B" w:rsidRDefault="0043661A" w:rsidP="00DD1843">
            <w:pPr>
              <w:tabs>
                <w:tab w:val="left" w:pos="567"/>
              </w:tabs>
              <w:spacing w:line="276" w:lineRule="auto"/>
              <w:rPr>
                <w:lang w:val="ro-MD"/>
              </w:rPr>
            </w:pPr>
            <w:r w:rsidRPr="00FF430B">
              <w:rPr>
                <w:lang w:val="ro-MD"/>
              </w:rPr>
              <w:t>A. sub presiune, mecanisme de ridicat, cazane;</w:t>
            </w:r>
          </w:p>
          <w:p w:rsidR="0043661A" w:rsidRPr="00FF430B" w:rsidRDefault="0043661A" w:rsidP="00DD1843">
            <w:pPr>
              <w:tabs>
                <w:tab w:val="left" w:pos="567"/>
              </w:tabs>
              <w:spacing w:line="276" w:lineRule="auto"/>
              <w:rPr>
                <w:lang w:val="ro-MD"/>
              </w:rPr>
            </w:pPr>
            <w:r w:rsidRPr="00FF430B">
              <w:rPr>
                <w:lang w:val="ro-MD"/>
              </w:rPr>
              <w:t>B. chimico-tehnologice; C. gazoducte magistrale;</w:t>
            </w:r>
          </w:p>
          <w:p w:rsidR="0043661A" w:rsidRPr="00FF430B" w:rsidRDefault="0043661A" w:rsidP="0043661A">
            <w:pPr>
              <w:pStyle w:val="a"/>
              <w:numPr>
                <w:ilvl w:val="0"/>
                <w:numId w:val="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43661A" w:rsidRPr="00FF5CB2" w:rsidRDefault="0043661A" w:rsidP="0043661A">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43661A" w:rsidRPr="00FF5CB2" w:rsidRDefault="0043661A" w:rsidP="0043661A">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Default="0043661A"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FD55B3" w:rsidRDefault="00FD55B3" w:rsidP="00347779">
      <w:pPr>
        <w:jc w:val="right"/>
        <w:rPr>
          <w:noProof w:val="0"/>
          <w:lang w:val="ro-MD"/>
        </w:rPr>
      </w:pPr>
    </w:p>
    <w:p w:rsidR="00FD55B3" w:rsidRDefault="00FD55B3" w:rsidP="00347779">
      <w:pPr>
        <w:jc w:val="right"/>
        <w:rPr>
          <w:noProof w:val="0"/>
          <w:lang w:val="ro-MD"/>
        </w:rPr>
      </w:pPr>
    </w:p>
    <w:p w:rsidR="00FD55B3" w:rsidRDefault="00FD55B3" w:rsidP="00347779">
      <w:pPr>
        <w:jc w:val="right"/>
        <w:rPr>
          <w:noProof w:val="0"/>
          <w:lang w:val="ro-MD"/>
        </w:rPr>
      </w:pPr>
    </w:p>
    <w:p w:rsidR="00FD55B3" w:rsidRDefault="00FD55B3" w:rsidP="00347779">
      <w:pPr>
        <w:jc w:val="right"/>
        <w:rPr>
          <w:noProof w:val="0"/>
          <w:lang w:val="ro-MD"/>
        </w:rPr>
      </w:pPr>
    </w:p>
    <w:p w:rsidR="00347779" w:rsidRPr="00FF430B" w:rsidRDefault="00347779" w:rsidP="00347779">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25</w:t>
      </w:r>
    </w:p>
    <w:p w:rsidR="00347779" w:rsidRPr="00FF430B" w:rsidRDefault="00347779" w:rsidP="00347779">
      <w:pPr>
        <w:jc w:val="right"/>
        <w:rPr>
          <w:noProof w:val="0"/>
          <w:lang w:val="ro-MD"/>
        </w:rPr>
      </w:pPr>
      <w:r w:rsidRPr="00FF430B">
        <w:rPr>
          <w:noProof w:val="0"/>
          <w:lang w:val="ro-MD"/>
        </w:rPr>
        <w:t>la Documentația standard nr._____</w:t>
      </w:r>
    </w:p>
    <w:p w:rsidR="00347779" w:rsidRPr="00FF430B" w:rsidRDefault="00347779" w:rsidP="00347779">
      <w:pPr>
        <w:jc w:val="right"/>
        <w:rPr>
          <w:noProof w:val="0"/>
          <w:lang w:val="ro-MD"/>
        </w:rPr>
      </w:pPr>
      <w:r w:rsidRPr="00FF430B">
        <w:rPr>
          <w:noProof w:val="0"/>
          <w:lang w:val="ro-MD"/>
        </w:rPr>
        <w:t>din “____” ________ 20___</w:t>
      </w:r>
    </w:p>
    <w:p w:rsidR="00347779" w:rsidRPr="00FF430B" w:rsidRDefault="00347779" w:rsidP="00347779">
      <w:pPr>
        <w:pStyle w:val="a"/>
        <w:numPr>
          <w:ilvl w:val="0"/>
          <w:numId w:val="0"/>
        </w:numPr>
        <w:ind w:right="-1"/>
        <w:rPr>
          <w:i/>
          <w:lang w:val="ro-MD"/>
        </w:rPr>
      </w:pPr>
    </w:p>
    <w:p w:rsidR="00347779" w:rsidRPr="00FF430B" w:rsidRDefault="00347779" w:rsidP="00347779">
      <w:pPr>
        <w:jc w:val="center"/>
        <w:rPr>
          <w:b/>
          <w:noProof w:val="0"/>
          <w:lang w:val="ro-MD"/>
        </w:rPr>
      </w:pPr>
    </w:p>
    <w:p w:rsidR="00347779" w:rsidRPr="00FF430B" w:rsidRDefault="00347779" w:rsidP="00347779">
      <w:pPr>
        <w:jc w:val="center"/>
        <w:rPr>
          <w:b/>
          <w:noProof w:val="0"/>
          <w:lang w:val="ro-MD"/>
        </w:rPr>
      </w:pPr>
      <w:r w:rsidRPr="00FF430B">
        <w:rPr>
          <w:b/>
          <w:noProof w:val="0"/>
          <w:lang w:val="ro-MD"/>
        </w:rPr>
        <w:t>CONTRACT – MODEL</w:t>
      </w:r>
    </w:p>
    <w:p w:rsidR="00347779" w:rsidRPr="00FF430B" w:rsidRDefault="00347779" w:rsidP="00347779">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347779" w:rsidRPr="00EC30C2" w:rsidTr="00DD1843">
        <w:trPr>
          <w:trHeight w:val="697"/>
        </w:trPr>
        <w:tc>
          <w:tcPr>
            <w:tcW w:w="9748" w:type="dxa"/>
            <w:vAlign w:val="center"/>
          </w:tcPr>
          <w:p w:rsidR="00347779" w:rsidRPr="00FF430B" w:rsidRDefault="00347779" w:rsidP="00DD1843">
            <w:pPr>
              <w:jc w:val="both"/>
              <w:rPr>
                <w:b/>
                <w:caps/>
                <w:sz w:val="28"/>
                <w:szCs w:val="28"/>
                <w:lang w:val="ro-MD"/>
              </w:rPr>
            </w:pPr>
          </w:p>
          <w:p w:rsidR="00347779" w:rsidRPr="00FF430B" w:rsidRDefault="00347779" w:rsidP="00DD1843">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rsidR="00347779" w:rsidRPr="00FF430B" w:rsidRDefault="00347779" w:rsidP="00347779">
            <w:pPr>
              <w:jc w:val="center"/>
              <w:rPr>
                <w:b/>
                <w:i/>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r>
            <w:r>
              <w:rPr>
                <w:b/>
                <w:lang w:val="ro-MD"/>
              </w:rPr>
              <w:t xml:space="preserve"> Licitație deschisă</w:t>
            </w:r>
          </w:p>
          <w:p w:rsidR="00347779" w:rsidRPr="00667607" w:rsidRDefault="00347779" w:rsidP="00DD1843">
            <w:pPr>
              <w:tabs>
                <w:tab w:val="center" w:pos="-6663"/>
                <w:tab w:val="left" w:pos="567"/>
                <w:tab w:val="right" w:pos="10206"/>
              </w:tabs>
              <w:rPr>
                <w:b/>
                <w:lang w:val="ro-MD"/>
              </w:rPr>
            </w:pPr>
            <w:r w:rsidRPr="00FF430B">
              <w:rPr>
                <w:lang w:val="ro-MD"/>
              </w:rPr>
              <w:t>„___”_________20</w:t>
            </w:r>
            <w:r>
              <w:rPr>
                <w:lang w:val="ro-MD"/>
              </w:rPr>
              <w:t>25</w:t>
            </w:r>
            <w:r w:rsidRPr="00FF430B">
              <w:rPr>
                <w:lang w:val="ro-MD"/>
              </w:rPr>
              <w:t xml:space="preserve">                                                                                 </w:t>
            </w:r>
            <w:r>
              <w:rPr>
                <w:lang w:val="ro-MD"/>
              </w:rPr>
              <w:t xml:space="preserve">      </w:t>
            </w:r>
            <w:r w:rsidRPr="00FF430B">
              <w:rPr>
                <w:lang w:val="ro-MD"/>
              </w:rPr>
              <w:t xml:space="preserve"> </w:t>
            </w:r>
            <w:r w:rsidRPr="00667607">
              <w:rPr>
                <w:b/>
                <w:lang w:val="ro-MD"/>
              </w:rPr>
              <w:t>or. Ștefan Vodă</w:t>
            </w:r>
          </w:p>
          <w:p w:rsidR="00347779" w:rsidRPr="00347779" w:rsidRDefault="00347779" w:rsidP="00DD1843">
            <w:pPr>
              <w:jc w:val="center"/>
              <w:rPr>
                <w:sz w:val="20"/>
                <w:lang w:val="ro-MD"/>
              </w:rPr>
            </w:pPr>
            <w:r w:rsidRPr="00347779">
              <w:rPr>
                <w:sz w:val="16"/>
                <w:szCs w:val="20"/>
                <w:lang w:val="ro-MD"/>
              </w:rPr>
              <w:t xml:space="preserve">                                                                                                                                    </w:t>
            </w:r>
            <w:r>
              <w:rPr>
                <w:sz w:val="16"/>
                <w:szCs w:val="20"/>
                <w:lang w:val="ro-MD"/>
              </w:rPr>
              <w:t xml:space="preserve">                                    </w:t>
            </w:r>
            <w:r w:rsidRPr="00347779">
              <w:rPr>
                <w:sz w:val="16"/>
                <w:szCs w:val="20"/>
                <w:lang w:val="ro-MD"/>
              </w:rPr>
              <w:t>(municipiu, oraş)</w:t>
            </w:r>
          </w:p>
          <w:p w:rsidR="00347779" w:rsidRPr="00FF430B" w:rsidRDefault="00347779" w:rsidP="00DD1843">
            <w:pPr>
              <w:jc w:val="both"/>
              <w:rPr>
                <w:lang w:val="ro-MD"/>
              </w:rPr>
            </w:pPr>
          </w:p>
          <w:p w:rsidR="00347779" w:rsidRPr="00FF430B" w:rsidRDefault="00347779" w:rsidP="00DD1843">
            <w:pPr>
              <w:jc w:val="both"/>
              <w:rPr>
                <w:lang w:val="ro-MD"/>
              </w:rPr>
            </w:pPr>
          </w:p>
          <w:p w:rsidR="00347779" w:rsidRPr="00FF430B" w:rsidRDefault="00347779" w:rsidP="00347779">
            <w:pPr>
              <w:pStyle w:val="a"/>
              <w:numPr>
                <w:ilvl w:val="3"/>
                <w:numId w:val="7"/>
              </w:numPr>
              <w:rPr>
                <w:b/>
                <w:kern w:val="28"/>
                <w:lang w:val="ro-MD"/>
              </w:rPr>
            </w:pPr>
            <w:r w:rsidRPr="00FF430B">
              <w:rPr>
                <w:b/>
                <w:kern w:val="28"/>
                <w:lang w:val="ro-MD"/>
              </w:rPr>
              <w:t>PARTEA GENERALĂ</w:t>
            </w:r>
          </w:p>
          <w:p w:rsidR="00347779" w:rsidRPr="00FF430B" w:rsidRDefault="00347779" w:rsidP="00347779">
            <w:pPr>
              <w:pStyle w:val="a"/>
              <w:numPr>
                <w:ilvl w:val="0"/>
                <w:numId w:val="0"/>
              </w:numPr>
              <w:ind w:left="3240"/>
              <w:rPr>
                <w:kern w:val="28"/>
                <w:sz w:val="20"/>
                <w:szCs w:val="20"/>
                <w:lang w:val="ro-MD"/>
              </w:rPr>
            </w:pPr>
            <w:r w:rsidRPr="00FF430B">
              <w:rPr>
                <w:kern w:val="28"/>
                <w:sz w:val="20"/>
                <w:szCs w:val="20"/>
                <w:lang w:val="ro-MD"/>
              </w:rPr>
              <w:t>(OBLIGATORIU)</w:t>
            </w:r>
          </w:p>
          <w:p w:rsidR="00347779" w:rsidRPr="00FF430B" w:rsidRDefault="00347779" w:rsidP="00DD1843">
            <w:pPr>
              <w:rPr>
                <w:b/>
                <w:kern w:val="28"/>
                <w:lang w:val="ro-MD"/>
              </w:rPr>
            </w:pPr>
          </w:p>
          <w:p w:rsidR="00347779" w:rsidRPr="00FF430B" w:rsidRDefault="00347779" w:rsidP="00DD1843">
            <w:pPr>
              <w:rPr>
                <w:b/>
                <w:kern w:val="28"/>
                <w:lang w:val="ro-MD"/>
              </w:rPr>
            </w:pPr>
            <w:r w:rsidRPr="00FF430B">
              <w:rPr>
                <w:b/>
                <w:kern w:val="28"/>
                <w:lang w:val="ro-MD"/>
              </w:rPr>
              <w:t>PĂRŢILE CONTRACTANTE</w:t>
            </w:r>
          </w:p>
          <w:p w:rsidR="00347779" w:rsidRPr="00FF430B" w:rsidRDefault="00347779" w:rsidP="00DD1843">
            <w:pPr>
              <w:rPr>
                <w:b/>
                <w:kern w:val="28"/>
                <w:lang w:val="ro-MD"/>
              </w:rPr>
            </w:pPr>
          </w:p>
          <w:p w:rsidR="00347779" w:rsidRPr="00FF430B" w:rsidRDefault="00347779" w:rsidP="00347779">
            <w:pPr>
              <w:pStyle w:val="af3"/>
              <w:tabs>
                <w:tab w:val="left" w:pos="567"/>
                <w:tab w:val="right" w:pos="9531"/>
              </w:tabs>
              <w:ind w:firstLine="0"/>
              <w:rPr>
                <w:sz w:val="20"/>
                <w:szCs w:val="20"/>
                <w:lang w:val="ro-MD"/>
              </w:rPr>
            </w:pPr>
            <w:r w:rsidRPr="00FF430B">
              <w:rPr>
                <w:lang w:val="ro-MD"/>
              </w:rPr>
              <w:t xml:space="preserve">Prezentul contract este încheiat în urma procedurii de achiziție nr. ________________ din </w:t>
            </w:r>
            <w:r w:rsidRPr="00347779">
              <w:rPr>
                <w:lang w:val="ro-MD"/>
              </w:rPr>
              <w:t xml:space="preserve">data___________________, între Primăria orașului Ștefan Vodă, cu sediul în orașul Ștefan Vodă </w:t>
            </w:r>
            <w:r>
              <w:rPr>
                <w:lang w:val="ro-MD"/>
              </w:rPr>
              <w:t>s</w:t>
            </w:r>
            <w:r w:rsidRPr="00347779">
              <w:rPr>
                <w:lang w:val="ro-MD"/>
              </w:rPr>
              <w:t>tr. Ștefan</w:t>
            </w:r>
            <w:r>
              <w:rPr>
                <w:lang w:val="ro-MD"/>
              </w:rPr>
              <w:t xml:space="preserve"> cel Mare și Sfânt 31, MD-4201</w:t>
            </w:r>
            <w:r w:rsidRPr="00FF430B">
              <w:rPr>
                <w:lang w:val="ro-MD"/>
              </w:rPr>
              <w:t>,</w:t>
            </w:r>
            <w:r>
              <w:rPr>
                <w:lang w:val="ro-MD"/>
              </w:rPr>
              <w:t xml:space="preserve"> t</w:t>
            </w:r>
            <w:r w:rsidRPr="00FF430B">
              <w:rPr>
                <w:lang w:val="ro-MD"/>
              </w:rPr>
              <w:t xml:space="preserve">elefon: </w:t>
            </w:r>
            <w:r>
              <w:rPr>
                <w:lang w:val="ro-MD"/>
              </w:rPr>
              <w:t>0242-2-23-96</w:t>
            </w:r>
            <w:r w:rsidRPr="00FF430B">
              <w:rPr>
                <w:lang w:val="ro-MD"/>
              </w:rPr>
              <w:t xml:space="preserve">, </w:t>
            </w:r>
            <w:r>
              <w:rPr>
                <w:lang w:val="ro-MD"/>
              </w:rPr>
              <w:t>e-mail</w:t>
            </w:r>
            <w:r w:rsidRPr="00FF430B">
              <w:rPr>
                <w:lang w:val="ro-MD"/>
              </w:rPr>
              <w:t>:</w:t>
            </w:r>
            <w:r>
              <w:rPr>
                <w:lang w:val="ro-MD"/>
              </w:rPr>
              <w:t xml:space="preserve"> </w:t>
            </w:r>
            <w:hyperlink r:id="rId5" w:history="1">
              <w:r w:rsidRPr="00E735DA">
                <w:rPr>
                  <w:rStyle w:val="af4"/>
                  <w:lang w:val="ro-MD"/>
                </w:rPr>
                <w:t>primaria.stefan-voda@apl.gov.md</w:t>
              </w:r>
            </w:hyperlink>
            <w:r>
              <w:rPr>
                <w:lang w:val="ro-MD"/>
              </w:rPr>
              <w:t xml:space="preserve"> </w:t>
            </w:r>
            <w:r w:rsidRPr="00FF430B">
              <w:rPr>
                <w:lang w:val="ro-MD"/>
              </w:rPr>
              <w:t>,</w:t>
            </w:r>
            <w:r>
              <w:rPr>
                <w:lang w:val="ro-MD"/>
              </w:rPr>
              <w:t xml:space="preserve"> </w:t>
            </w:r>
            <w:r w:rsidRPr="00FF430B">
              <w:rPr>
                <w:lang w:val="ro-MD"/>
              </w:rPr>
              <w:t xml:space="preserve">IDNO </w:t>
            </w:r>
            <w:r>
              <w:rPr>
                <w:lang w:val="ro-MD"/>
              </w:rPr>
              <w:t>1007601006210</w:t>
            </w:r>
            <w:r w:rsidRPr="00FF430B">
              <w:rPr>
                <w:lang w:val="ro-MD"/>
              </w:rPr>
              <w:t xml:space="preserve"> reprezentat</w:t>
            </w:r>
            <w:r>
              <w:rPr>
                <w:lang w:val="ro-MD"/>
              </w:rPr>
              <w:t>ă</w:t>
            </w:r>
            <w:r w:rsidRPr="00FF430B">
              <w:rPr>
                <w:lang w:val="ro-MD"/>
              </w:rPr>
              <w:t xml:space="preserve"> prin </w:t>
            </w:r>
            <w:r>
              <w:rPr>
                <w:lang w:val="ro-MD"/>
              </w:rPr>
              <w:t xml:space="preserve">Primarul dl Vladislav COCIU </w:t>
            </w:r>
            <w:r w:rsidRPr="00FF430B">
              <w:rPr>
                <w:sz w:val="20"/>
                <w:szCs w:val="20"/>
                <w:lang w:val="ro-MD"/>
              </w:rPr>
              <w:t xml:space="preserve"> </w:t>
            </w:r>
          </w:p>
          <w:p w:rsidR="00347779" w:rsidRPr="00FF430B" w:rsidRDefault="00347779" w:rsidP="00DD1843">
            <w:pPr>
              <w:tabs>
                <w:tab w:val="left" w:pos="567"/>
                <w:tab w:val="right" w:pos="9531"/>
              </w:tabs>
              <w:jc w:val="both"/>
              <w:rPr>
                <w:lang w:val="ro-MD"/>
              </w:rPr>
            </w:pPr>
            <w:r w:rsidRPr="00FF430B">
              <w:rPr>
                <w:lang w:val="ro-MD"/>
              </w:rPr>
              <w:t xml:space="preserve">în calitate de Beneficiar, pe de o parte, şi______________________________________________, </w:t>
            </w:r>
          </w:p>
          <w:p w:rsidR="00347779" w:rsidRPr="00FF430B" w:rsidRDefault="00347779" w:rsidP="00DD1843">
            <w:pPr>
              <w:tabs>
                <w:tab w:val="left" w:pos="567"/>
                <w:tab w:val="right" w:pos="10205"/>
              </w:tabs>
              <w:jc w:val="both"/>
              <w:rPr>
                <w:sz w:val="20"/>
                <w:szCs w:val="20"/>
                <w:lang w:val="ro-MD"/>
              </w:rPr>
            </w:pPr>
            <w:r w:rsidRPr="00FF430B">
              <w:rPr>
                <w:sz w:val="20"/>
                <w:szCs w:val="20"/>
                <w:lang w:val="ro-MD"/>
              </w:rPr>
              <w:t xml:space="preserve">                                                                                                (denumirea operatorului economic) </w:t>
            </w:r>
          </w:p>
          <w:p w:rsidR="00347779" w:rsidRPr="00FF430B" w:rsidRDefault="00347779" w:rsidP="00DD1843">
            <w:pPr>
              <w:tabs>
                <w:tab w:val="left" w:pos="567"/>
                <w:tab w:val="right" w:pos="9531"/>
              </w:tabs>
              <w:jc w:val="both"/>
              <w:rPr>
                <w:lang w:val="ro-MD"/>
              </w:rPr>
            </w:pPr>
            <w:r w:rsidRPr="00FF430B">
              <w:rPr>
                <w:lang w:val="ro-MD"/>
              </w:rPr>
              <w:t>cu sediul în _________________________________str._________________________________,</w:t>
            </w:r>
          </w:p>
          <w:p w:rsidR="00347779" w:rsidRPr="00FF430B" w:rsidRDefault="00347779" w:rsidP="00DD1843">
            <w:pPr>
              <w:tabs>
                <w:tab w:val="left" w:pos="567"/>
                <w:tab w:val="right" w:pos="10205"/>
              </w:tabs>
              <w:jc w:val="both"/>
              <w:rPr>
                <w:sz w:val="20"/>
                <w:szCs w:val="20"/>
                <w:lang w:val="ro-MD"/>
              </w:rPr>
            </w:pPr>
            <w:r w:rsidRPr="00FF430B">
              <w:rPr>
                <w:sz w:val="20"/>
                <w:szCs w:val="20"/>
                <w:lang w:val="ro-MD"/>
              </w:rPr>
              <w:t xml:space="preserve">                                                    (localitatea) </w:t>
            </w:r>
          </w:p>
          <w:p w:rsidR="00347779" w:rsidRPr="00FF430B" w:rsidRDefault="00347779" w:rsidP="00DD1843">
            <w:pPr>
              <w:pStyle w:val="af3"/>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 xml:space="preserve">IDNO________________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din „__”______________20__, eliberată de __________________,</w:t>
            </w:r>
            <w:r>
              <w:rPr>
                <w:lang w:val="ro-MD"/>
              </w:rPr>
              <w:t xml:space="preserve"> </w:t>
            </w:r>
            <w:r w:rsidRPr="00FF430B">
              <w:rPr>
                <w:lang w:val="ro-MD"/>
              </w:rPr>
              <w:t>pe un termen de ____ ani, pentru genurile de activitate___________________________________, reprezentat prin _____________________________________, în calitate de Antreprenor, pe de altă parte.</w:t>
            </w:r>
          </w:p>
          <w:p w:rsidR="00347779" w:rsidRPr="00FF430B" w:rsidRDefault="00347779" w:rsidP="00DD1843">
            <w:pPr>
              <w:pStyle w:val="af3"/>
              <w:tabs>
                <w:tab w:val="left" w:pos="567"/>
              </w:tabs>
              <w:ind w:firstLine="0"/>
              <w:rPr>
                <w:sz w:val="20"/>
                <w:szCs w:val="20"/>
                <w:lang w:val="ro-MD"/>
              </w:rPr>
            </w:pPr>
            <w:r w:rsidRPr="00FF430B">
              <w:rPr>
                <w:sz w:val="20"/>
                <w:szCs w:val="20"/>
                <w:lang w:val="ro-MD"/>
              </w:rPr>
              <w:t xml:space="preserve"> (numele şi funcţia conducătorului)</w:t>
            </w:r>
          </w:p>
          <w:p w:rsidR="00347779" w:rsidRPr="00FF430B" w:rsidRDefault="00347779" w:rsidP="00DD1843">
            <w:pPr>
              <w:pStyle w:val="a"/>
              <w:numPr>
                <w:ilvl w:val="0"/>
                <w:numId w:val="0"/>
              </w:numPr>
              <w:tabs>
                <w:tab w:val="clear" w:pos="1134"/>
                <w:tab w:val="left" w:pos="3705"/>
              </w:tabs>
              <w:spacing w:after="200" w:line="276" w:lineRule="auto"/>
              <w:contextualSpacing/>
              <w:rPr>
                <w:lang w:val="ro-MD"/>
              </w:rPr>
            </w:pPr>
          </w:p>
          <w:p w:rsidR="00347779" w:rsidRPr="00FF430B" w:rsidRDefault="00347779" w:rsidP="00DD1843">
            <w:pPr>
              <w:tabs>
                <w:tab w:val="left" w:pos="3705"/>
              </w:tabs>
              <w:spacing w:after="200" w:line="276" w:lineRule="auto"/>
              <w:contextualSpacing/>
              <w:rPr>
                <w:lang w:val="ro-MD"/>
              </w:rPr>
            </w:pPr>
            <w:r w:rsidRPr="00FF430B">
              <w:rPr>
                <w:b/>
                <w:lang w:val="ro-MD"/>
              </w:rPr>
              <w:t>1. OBIECTUL CONTRACTULUI</w:t>
            </w:r>
          </w:p>
          <w:p w:rsidR="00347779" w:rsidRPr="00FF430B" w:rsidRDefault="00347779" w:rsidP="00347779">
            <w:pPr>
              <w:spacing w:line="276" w:lineRule="auto"/>
              <w:contextualSpacing/>
              <w:rPr>
                <w:lang w:val="ro-MD"/>
              </w:rPr>
            </w:pPr>
            <w:r w:rsidRPr="00FF430B">
              <w:rPr>
                <w:lang w:val="ro-MD"/>
              </w:rPr>
              <w:t xml:space="preserve">1.1. Antreprenorul se obligă să </w:t>
            </w:r>
            <w:r w:rsidRPr="00347779">
              <w:rPr>
                <w:lang w:val="ro-MD"/>
              </w:rPr>
              <w:t xml:space="preserve">execute </w:t>
            </w:r>
            <w:r w:rsidR="008C6681" w:rsidRPr="008C6681">
              <w:rPr>
                <w:b/>
                <w:bCs/>
                <w:i/>
                <w:u w:val="single"/>
                <w:lang w:val="en-US"/>
              </w:rPr>
              <w:t xml:space="preserve">Lucrări de renovare și reparație a blocurilor sanitare în IP Școala Primară ”Grigore Vieru” din orașul Ștefan Vodă </w:t>
            </w:r>
            <w:r w:rsidR="008C6681">
              <w:rPr>
                <w:b/>
                <w:bCs/>
                <w:i/>
                <w:u w:val="single"/>
                <w:lang w:val="en-US"/>
              </w:rPr>
              <w:t xml:space="preserve"> </w:t>
            </w:r>
            <w:r w:rsidRPr="00347779">
              <w:rPr>
                <w:lang w:val="ro-MD"/>
              </w:rPr>
              <w:t>în conformitate cu prevederile proiectului tehnic</w:t>
            </w:r>
            <w:r w:rsidRPr="00FF430B">
              <w:rPr>
                <w:lang w:val="ro-MD"/>
              </w:rPr>
              <w:t>, cu detaliile de execuţie, precum şi cu normativele, standardele şi prescripţiile tehnice.</w:t>
            </w:r>
          </w:p>
          <w:p w:rsidR="00347779" w:rsidRPr="00FF430B" w:rsidRDefault="00347779" w:rsidP="00DD1843">
            <w:pPr>
              <w:jc w:val="both"/>
              <w:rPr>
                <w:lang w:val="ro-MD"/>
              </w:rPr>
            </w:pPr>
          </w:p>
          <w:p w:rsidR="00347779" w:rsidRPr="00FF430B" w:rsidRDefault="00347779" w:rsidP="00DD1843">
            <w:pPr>
              <w:tabs>
                <w:tab w:val="left" w:pos="3585"/>
              </w:tabs>
              <w:spacing w:line="276" w:lineRule="auto"/>
              <w:contextualSpacing/>
              <w:rPr>
                <w:lang w:val="ro-MD"/>
              </w:rPr>
            </w:pPr>
            <w:r w:rsidRPr="00FF430B">
              <w:rPr>
                <w:b/>
                <w:lang w:val="ro-MD"/>
              </w:rPr>
              <w:t>2. PERIOADA DE EXECUŢIE</w:t>
            </w:r>
          </w:p>
          <w:p w:rsidR="00A3335D" w:rsidRDefault="00347779" w:rsidP="00DD1843">
            <w:pPr>
              <w:pStyle w:val="af3"/>
              <w:tabs>
                <w:tab w:val="left" w:pos="567"/>
              </w:tabs>
              <w:spacing w:line="276" w:lineRule="auto"/>
              <w:ind w:firstLine="0"/>
              <w:rPr>
                <w:lang w:val="ro-MD"/>
              </w:rPr>
            </w:pPr>
            <w:r w:rsidRPr="00FF430B">
              <w:rPr>
                <w:lang w:val="ro-MD"/>
              </w:rPr>
              <w:t xml:space="preserve">2.1. </w:t>
            </w:r>
            <w:r w:rsidR="00A3335D" w:rsidRPr="00A3335D">
              <w:rPr>
                <w:lang w:val="ro-MD"/>
              </w:rPr>
              <w:t xml:space="preserve">Durata de </w:t>
            </w:r>
            <w:proofErr w:type="spellStart"/>
            <w:r w:rsidR="00A3335D" w:rsidRPr="00A3335D">
              <w:rPr>
                <w:lang w:val="ro-MD"/>
              </w:rPr>
              <w:t>execuţie</w:t>
            </w:r>
            <w:proofErr w:type="spellEnd"/>
            <w:r w:rsidR="00A3335D" w:rsidRPr="00A3335D">
              <w:rPr>
                <w:lang w:val="ro-MD"/>
              </w:rPr>
              <w:t xml:space="preserve"> a lucrărilor contractate este: </w:t>
            </w:r>
            <w:r w:rsidR="00A3335D" w:rsidRPr="00DD1843">
              <w:rPr>
                <w:b/>
                <w:lang w:val="ro-MD"/>
              </w:rPr>
              <w:t xml:space="preserve">conform pct.12 din Anunțul de participare –până la data de </w:t>
            </w:r>
            <w:r w:rsidR="008C6681">
              <w:rPr>
                <w:b/>
                <w:lang w:val="ro-MD"/>
              </w:rPr>
              <w:t>25 august</w:t>
            </w:r>
            <w:r w:rsidR="00DD1843" w:rsidRPr="00DD1843">
              <w:rPr>
                <w:b/>
                <w:lang w:val="ro-MD"/>
              </w:rPr>
              <w:t xml:space="preserve"> 2025</w:t>
            </w:r>
            <w:r w:rsidR="00A3335D" w:rsidRPr="00DD1843">
              <w:rPr>
                <w:lang w:val="ro-MD"/>
              </w:rPr>
              <w:t xml:space="preserve">. </w:t>
            </w:r>
            <w:r w:rsidR="00A3335D" w:rsidRPr="00A3335D">
              <w:rPr>
                <w:b/>
                <w:lang w:val="ro-MD"/>
              </w:rPr>
              <w:t xml:space="preserve">Lucrările încep </w:t>
            </w:r>
            <w:r w:rsidR="008C6681">
              <w:rPr>
                <w:b/>
                <w:lang w:val="ro-MD"/>
              </w:rPr>
              <w:t>în termen de 5</w:t>
            </w:r>
            <w:r w:rsidR="00A3335D" w:rsidRPr="00A3335D">
              <w:rPr>
                <w:b/>
                <w:lang w:val="ro-MD"/>
              </w:rPr>
              <w:t xml:space="preserve"> zile calendaristice de la emiterea dispoziției primarului de demarare a lucrărilor</w:t>
            </w:r>
            <w:r w:rsidR="00A3335D">
              <w:rPr>
                <w:lang w:val="ro-MD"/>
              </w:rPr>
              <w:t>.</w:t>
            </w:r>
            <w:r w:rsidR="00A3335D" w:rsidRPr="00A3335D">
              <w:rPr>
                <w:lang w:val="ro-MD"/>
              </w:rPr>
              <w:t xml:space="preserv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p>
          <w:p w:rsidR="00A3335D" w:rsidRDefault="00A3335D" w:rsidP="00A3335D">
            <w:pPr>
              <w:numPr>
                <w:ilvl w:val="0"/>
                <w:numId w:val="10"/>
              </w:numPr>
              <w:tabs>
                <w:tab w:val="left" w:pos="1276"/>
              </w:tabs>
              <w:spacing w:line="276" w:lineRule="auto"/>
              <w:ind w:left="0" w:hanging="425"/>
              <w:jc w:val="both"/>
              <w:rPr>
                <w:lang w:val="ro-MD"/>
              </w:rPr>
            </w:pPr>
            <w:r>
              <w:rPr>
                <w:lang w:val="ro-MD"/>
              </w:rPr>
              <w:t xml:space="preserve">a) </w:t>
            </w:r>
            <w:r w:rsidR="00347779" w:rsidRPr="00FF430B">
              <w:rPr>
                <w:lang w:val="ro-MD"/>
              </w:rPr>
              <w:t>generate de Beneficiar;</w:t>
            </w:r>
          </w:p>
          <w:p w:rsidR="00347779" w:rsidRPr="00A3335D" w:rsidRDefault="00A3335D" w:rsidP="00A3335D">
            <w:pPr>
              <w:numPr>
                <w:ilvl w:val="0"/>
                <w:numId w:val="10"/>
              </w:numPr>
              <w:tabs>
                <w:tab w:val="left" w:pos="1276"/>
              </w:tabs>
              <w:spacing w:line="276" w:lineRule="auto"/>
              <w:ind w:left="0" w:hanging="425"/>
              <w:jc w:val="both"/>
              <w:rPr>
                <w:lang w:val="ro-MD"/>
              </w:rPr>
            </w:pPr>
            <w:r>
              <w:rPr>
                <w:lang w:val="ro-MD"/>
              </w:rPr>
              <w:t xml:space="preserve">b) </w:t>
            </w:r>
            <w:r w:rsidR="00347779" w:rsidRPr="00A3335D">
              <w:rPr>
                <w:lang w:val="ro-MD"/>
              </w:rPr>
              <w:t>datorită impedimentului care justifică neexecutarea obligației sau altei situaţii extreme neimputabile şi imprevizibile pentru Antreprenor;</w:t>
            </w:r>
          </w:p>
          <w:p w:rsidR="00347779" w:rsidRPr="00FF430B" w:rsidRDefault="00A3335D" w:rsidP="00347779">
            <w:pPr>
              <w:numPr>
                <w:ilvl w:val="0"/>
                <w:numId w:val="10"/>
              </w:numPr>
              <w:tabs>
                <w:tab w:val="left" w:pos="1276"/>
              </w:tabs>
              <w:spacing w:line="276" w:lineRule="auto"/>
              <w:ind w:left="0" w:hanging="425"/>
              <w:jc w:val="both"/>
              <w:rPr>
                <w:lang w:val="ro-MD"/>
              </w:rPr>
            </w:pPr>
            <w:r>
              <w:rPr>
                <w:lang w:val="ro-MD"/>
              </w:rPr>
              <w:lastRenderedPageBreak/>
              <w:t xml:space="preserve">c) </w:t>
            </w:r>
            <w:r w:rsidR="00347779"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rsidR="00347779" w:rsidRPr="00FF430B" w:rsidRDefault="00A3335D" w:rsidP="00347779">
            <w:pPr>
              <w:numPr>
                <w:ilvl w:val="0"/>
                <w:numId w:val="10"/>
              </w:numPr>
              <w:tabs>
                <w:tab w:val="left" w:pos="1276"/>
              </w:tabs>
              <w:spacing w:line="276" w:lineRule="auto"/>
              <w:ind w:left="0" w:hanging="425"/>
              <w:jc w:val="both"/>
              <w:rPr>
                <w:lang w:val="ro-MD"/>
              </w:rPr>
            </w:pPr>
            <w:r>
              <w:rPr>
                <w:lang w:val="ro-MD"/>
              </w:rPr>
              <w:t xml:space="preserve">d) </w:t>
            </w:r>
            <w:r w:rsidR="00347779" w:rsidRPr="00FF430B">
              <w:rPr>
                <w:lang w:val="ro-MD"/>
              </w:rPr>
              <w:t>calamităţilor naturale recunoscute de autoritatea legală.</w:t>
            </w:r>
          </w:p>
          <w:p w:rsidR="00347779" w:rsidRPr="00FF430B" w:rsidRDefault="00347779" w:rsidP="00DD1843">
            <w:pPr>
              <w:pStyle w:val="af3"/>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şi în modul în care Beneficiarul consideră necesar. Pe timpul suspendării, Antreprenorul va proteja şi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acesta suportă pe timpul suspendării toate cheltuielile, privind protejarea şi conservarea lucrărilor cu bună </w:t>
            </w:r>
            <w:proofErr w:type="spellStart"/>
            <w:r w:rsidRPr="00FF430B">
              <w:rPr>
                <w:lang w:val="ro-MD"/>
              </w:rPr>
              <w:t>diligenţă</w:t>
            </w:r>
            <w:proofErr w:type="spellEnd"/>
            <w:r w:rsidRPr="00FF430B">
              <w:rPr>
                <w:lang w:val="ro-MD"/>
              </w:rPr>
              <w:t>.</w:t>
            </w:r>
          </w:p>
          <w:p w:rsidR="00347779" w:rsidRPr="00FF430B" w:rsidRDefault="00347779" w:rsidP="00DD1843">
            <w:pPr>
              <w:pStyle w:val="af3"/>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rsidR="00347779" w:rsidRPr="00FF430B" w:rsidRDefault="00347779" w:rsidP="00DD1843">
            <w:pPr>
              <w:spacing w:after="200" w:line="276" w:lineRule="auto"/>
              <w:contextualSpacing/>
              <w:jc w:val="both"/>
              <w:rPr>
                <w:lang w:val="ro-MD"/>
              </w:rPr>
            </w:pPr>
            <w:r w:rsidRPr="00FF430B">
              <w:rPr>
                <w:lang w:val="ro-MD"/>
              </w:rPr>
              <w:t>2.6. În baza documentelor de confirmare a execuţiei</w:t>
            </w:r>
            <w:r w:rsidR="00A3335D">
              <w:rPr>
                <w:lang w:val="ro-MD"/>
              </w:rPr>
              <w:t xml:space="preserve"> </w:t>
            </w:r>
            <w:r w:rsidRPr="00FF430B">
              <w:rPr>
                <w:lang w:val="ro-MD"/>
              </w:rPr>
              <w:t>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47779" w:rsidRPr="00FF430B" w:rsidRDefault="00347779" w:rsidP="00DD1843">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DD1843">
              <w:rPr>
                <w:b/>
                <w:noProof w:val="0"/>
                <w:lang w:val="ro-MD" w:eastAsia="ru-RU"/>
              </w:rPr>
              <w:t xml:space="preserve"> </w:t>
            </w:r>
            <w:r>
              <w:rPr>
                <w:b/>
                <w:noProof w:val="0"/>
                <w:lang w:val="ro-MD" w:eastAsia="ru-RU"/>
              </w:rPr>
              <w:t>5 ani</w:t>
            </w:r>
            <w:r w:rsidRPr="00FF430B">
              <w:rPr>
                <w:b/>
                <w:noProof w:val="0"/>
                <w:lang w:val="ro-MD" w:eastAsia="ru-RU"/>
              </w:rPr>
              <w:t>.</w:t>
            </w:r>
          </w:p>
          <w:p w:rsidR="00347779" w:rsidRPr="00FF430B" w:rsidRDefault="00347779" w:rsidP="00DD1843">
            <w:pPr>
              <w:pStyle w:val="a"/>
              <w:numPr>
                <w:ilvl w:val="0"/>
                <w:numId w:val="0"/>
              </w:numPr>
              <w:rPr>
                <w:lang w:val="ro-MD"/>
              </w:rPr>
            </w:pPr>
          </w:p>
          <w:p w:rsidR="00347779" w:rsidRPr="00FF430B" w:rsidRDefault="00347779" w:rsidP="00DD1843">
            <w:pPr>
              <w:tabs>
                <w:tab w:val="left" w:pos="3645"/>
              </w:tabs>
              <w:spacing w:line="276" w:lineRule="auto"/>
              <w:contextualSpacing/>
              <w:rPr>
                <w:lang w:val="ro-MD"/>
              </w:rPr>
            </w:pPr>
            <w:r w:rsidRPr="00FF430B">
              <w:rPr>
                <w:b/>
                <w:lang w:val="ro-MD"/>
              </w:rPr>
              <w:t>3. VALOAREA LUCRĂRILOR ŞI MODALITĂŢILE DE PLATĂ</w:t>
            </w:r>
          </w:p>
          <w:p w:rsidR="00347779" w:rsidRPr="00FF430B" w:rsidRDefault="00347779" w:rsidP="00DD1843">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rsidR="00347779" w:rsidRPr="00FF430B" w:rsidRDefault="00347779" w:rsidP="00DD1843">
            <w:pPr>
              <w:pStyle w:val="af3"/>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şi acceptate de către Beneficiar.</w:t>
            </w:r>
          </w:p>
          <w:p w:rsidR="00347779" w:rsidRPr="00FF430B" w:rsidRDefault="00347779" w:rsidP="00DD1843">
            <w:pPr>
              <w:pStyle w:val="af3"/>
              <w:tabs>
                <w:tab w:val="left" w:pos="37"/>
              </w:tabs>
              <w:spacing w:line="276" w:lineRule="auto"/>
              <w:ind w:firstLine="0"/>
              <w:rPr>
                <w:lang w:val="ro-MD"/>
              </w:rPr>
            </w:pPr>
            <w:r w:rsidRPr="00FF430B">
              <w:rPr>
                <w:lang w:val="ro-MD"/>
              </w:rPr>
              <w:t xml:space="preserve">3.3. Beneficiarul va verifica procesele-verbale de recepție a lucrărilor executate în termen de </w:t>
            </w:r>
            <w:r w:rsidR="00BC3F04">
              <w:rPr>
                <w:lang w:val="ro-MD"/>
              </w:rPr>
              <w:t>5</w:t>
            </w:r>
            <w:r w:rsidRPr="00FF430B">
              <w:rPr>
                <w:lang w:val="ro-MD"/>
              </w:rPr>
              <w:t xml:space="preserve"> zile calendaristice de la primirea acestora de la Antreprenor.</w:t>
            </w:r>
          </w:p>
          <w:p w:rsidR="00347779" w:rsidRPr="00FF430B" w:rsidRDefault="00347779" w:rsidP="00DD1843">
            <w:pPr>
              <w:pStyle w:val="af3"/>
              <w:tabs>
                <w:tab w:val="left" w:pos="37"/>
              </w:tabs>
              <w:spacing w:line="276" w:lineRule="auto"/>
              <w:ind w:firstLine="0"/>
              <w:rPr>
                <w:lang w:val="ro-MD"/>
              </w:rPr>
            </w:pPr>
            <w:r w:rsidRPr="00FF430B">
              <w:rPr>
                <w:lang w:val="ro-MD"/>
              </w:rPr>
              <w:t xml:space="preserve">3.4. Plata facturii finale se va face imediat după verificarea şi acceptarea </w:t>
            </w:r>
            <w:proofErr w:type="spellStart"/>
            <w:r w:rsidRPr="00FF430B">
              <w:rPr>
                <w:lang w:val="ro-MD"/>
              </w:rPr>
              <w:t>situaţiei</w:t>
            </w:r>
            <w:proofErr w:type="spellEnd"/>
            <w:r w:rsidRPr="00FF430B">
              <w:rPr>
                <w:lang w:val="ro-MD"/>
              </w:rPr>
              <w:t xml:space="preserve"> de plată definitive de către Beneficiar. Dacă verificarea se </w:t>
            </w:r>
            <w:proofErr w:type="spellStart"/>
            <w:r w:rsidRPr="00FF430B">
              <w:rPr>
                <w:lang w:val="ro-MD"/>
              </w:rPr>
              <w:t>prelungeşte</w:t>
            </w:r>
            <w:proofErr w:type="spellEnd"/>
            <w:r w:rsidRPr="00FF430B">
              <w:rPr>
                <w:lang w:val="ro-MD"/>
              </w:rPr>
              <w:t xml:space="preserve"> din diferite motive, dar în special datorită unor eventuale litigii, contravaloarea lucrărilor care nu sunt în litigiu va fi plătită imediat. </w:t>
            </w:r>
          </w:p>
          <w:p w:rsidR="00347779" w:rsidRPr="00FF430B" w:rsidRDefault="00347779" w:rsidP="00DD1843">
            <w:pPr>
              <w:pStyle w:val="af3"/>
              <w:tabs>
                <w:tab w:val="left" w:pos="37"/>
              </w:tabs>
              <w:spacing w:line="276" w:lineRule="auto"/>
              <w:ind w:firstLine="0"/>
              <w:rPr>
                <w:lang w:val="ro-MD"/>
              </w:rPr>
            </w:pPr>
            <w:r w:rsidRPr="00FF430B">
              <w:rPr>
                <w:lang w:val="ro-MD"/>
              </w:rPr>
              <w:t xml:space="preserve">3.5.Lucrările nu vor fi considerate finalizate până când procesul-verbal de </w:t>
            </w:r>
            <w:proofErr w:type="spellStart"/>
            <w:r w:rsidRPr="00FF430B">
              <w:rPr>
                <w:lang w:val="ro-MD"/>
              </w:rPr>
              <w:t>recepţie</w:t>
            </w:r>
            <w:proofErr w:type="spellEnd"/>
            <w:r w:rsidRPr="00FF430B">
              <w:rPr>
                <w:lang w:val="ro-MD"/>
              </w:rPr>
              <w:t xml:space="preserve"> la terminarea lucrărilor  nu va fi semnat de comisia de </w:t>
            </w:r>
            <w:proofErr w:type="spellStart"/>
            <w:r w:rsidRPr="00FF430B">
              <w:rPr>
                <w:lang w:val="ro-MD"/>
              </w:rPr>
              <w:t>recepţie</w:t>
            </w:r>
            <w:proofErr w:type="spellEnd"/>
            <w:r w:rsidRPr="00FF430B">
              <w:rPr>
                <w:lang w:val="ro-MD"/>
              </w:rPr>
              <w:t>, care confirmă că lucrările au fost executate conform contractului.</w:t>
            </w:r>
          </w:p>
          <w:p w:rsidR="00347779" w:rsidRPr="00FF430B" w:rsidRDefault="00347779" w:rsidP="00DD1843">
            <w:pPr>
              <w:pStyle w:val="af3"/>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w:t>
            </w:r>
            <w:r w:rsidR="003D10CA" w:rsidRPr="003D10CA">
              <w:rPr>
                <w:lang w:val="ro-MD"/>
              </w:rPr>
              <w:t>după semnarea și aprobarea procesului-verbal de recepție finală, în termen de 21 de zile.</w:t>
            </w:r>
            <w:r w:rsidR="003D10CA" w:rsidRPr="00FF430B">
              <w:rPr>
                <w:lang w:val="ro-MD"/>
              </w:rPr>
              <w:t xml:space="preserve"> În cazul </w:t>
            </w:r>
            <w:proofErr w:type="spellStart"/>
            <w:r w:rsidR="003D10CA" w:rsidRPr="00FF430B">
              <w:rPr>
                <w:lang w:val="ro-MD"/>
              </w:rPr>
              <w:t>recepţiei</w:t>
            </w:r>
            <w:proofErr w:type="spellEnd"/>
            <w:r w:rsidR="003D10CA" w:rsidRPr="00FF430B">
              <w:rPr>
                <w:lang w:val="ro-MD"/>
              </w:rPr>
              <w:t xml:space="preserve"> cu </w:t>
            </w:r>
            <w:proofErr w:type="spellStart"/>
            <w:r w:rsidR="003D10CA" w:rsidRPr="00FF430B">
              <w:rPr>
                <w:lang w:val="ro-MD"/>
              </w:rPr>
              <w:t>obiecţii</w:t>
            </w:r>
            <w:proofErr w:type="spellEnd"/>
            <w:r w:rsidR="003D10CA" w:rsidRPr="00FF430B">
              <w:rPr>
                <w:lang w:val="ro-MD"/>
              </w:rPr>
              <w:t xml:space="preserve">, </w:t>
            </w:r>
            <w:proofErr w:type="spellStart"/>
            <w:r w:rsidR="003D10CA" w:rsidRPr="00FF430B">
              <w:rPr>
                <w:lang w:val="ro-MD"/>
              </w:rPr>
              <w:t>garanţia</w:t>
            </w:r>
            <w:proofErr w:type="spellEnd"/>
            <w:r w:rsidR="003D10CA" w:rsidRPr="00FF430B">
              <w:rPr>
                <w:lang w:val="ro-MD"/>
              </w:rPr>
              <w:t xml:space="preserve"> se va restitui în cel mult 15 zile după înlăturarea acestora.</w:t>
            </w:r>
          </w:p>
          <w:p w:rsidR="00347779" w:rsidRPr="00FF430B" w:rsidRDefault="00347779" w:rsidP="00DD1843">
            <w:pPr>
              <w:pStyle w:val="af3"/>
              <w:tabs>
                <w:tab w:val="left" w:pos="37"/>
              </w:tabs>
              <w:spacing w:line="276" w:lineRule="auto"/>
              <w:ind w:firstLine="0"/>
              <w:rPr>
                <w:lang w:val="ro-MD"/>
              </w:rPr>
            </w:pPr>
          </w:p>
          <w:p w:rsidR="00347779" w:rsidRPr="00FF430B" w:rsidRDefault="00347779" w:rsidP="00DD1843">
            <w:pPr>
              <w:tabs>
                <w:tab w:val="left" w:pos="2625"/>
              </w:tabs>
              <w:spacing w:after="200" w:line="276" w:lineRule="auto"/>
              <w:contextualSpacing/>
              <w:rPr>
                <w:b/>
                <w:lang w:val="ro-MD"/>
              </w:rPr>
            </w:pPr>
            <w:r w:rsidRPr="00FF430B">
              <w:rPr>
                <w:b/>
                <w:lang w:val="ro-MD"/>
              </w:rPr>
              <w:t>4. DREPTURILE ŞI OBLIGAŢIUNILE ANTREPRENORULUI ŞI ALE BENEFICIARULUI</w:t>
            </w:r>
          </w:p>
          <w:p w:rsidR="00347779" w:rsidRPr="00FF430B" w:rsidRDefault="00347779" w:rsidP="00DD1843">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47779" w:rsidRPr="00FF430B" w:rsidRDefault="00347779" w:rsidP="00DD1843">
            <w:pPr>
              <w:tabs>
                <w:tab w:val="left" w:pos="2625"/>
              </w:tabs>
              <w:spacing w:line="276" w:lineRule="auto"/>
              <w:contextualSpacing/>
              <w:jc w:val="both"/>
              <w:rPr>
                <w:lang w:val="ro-MD"/>
              </w:rPr>
            </w:pPr>
            <w:r w:rsidRPr="00FF430B">
              <w:rPr>
                <w:lang w:val="ro-MD"/>
              </w:rPr>
              <w:lastRenderedPageBreak/>
              <w:t>4.2. Antreprenorul are obligaţia să execute, să finalizeze lucrarea în termenele stabilite în contract, pe proprie răspundere. Pentru aceasta el este obligat să respecte proiectul, documentaţia de execuţie</w:t>
            </w:r>
            <w:r w:rsidR="003D10CA">
              <w:rPr>
                <w:lang w:val="ro-MD"/>
              </w:rPr>
              <w:t xml:space="preserve"> </w:t>
            </w:r>
            <w:r w:rsidRPr="00FF430B">
              <w:rPr>
                <w:lang w:val="ro-MD"/>
              </w:rPr>
              <w:t xml:space="preserve">şi prevederile actelor normative din domeniul construcţiilor. </w:t>
            </w:r>
          </w:p>
          <w:p w:rsidR="00347779" w:rsidRPr="00FF430B" w:rsidRDefault="00347779" w:rsidP="00DD1843">
            <w:pPr>
              <w:pStyle w:val="af3"/>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dispoziţia Antreprenorului se repartizează astfel: </w:t>
            </w:r>
          </w:p>
          <w:p w:rsidR="00347779" w:rsidRPr="00FF430B" w:rsidRDefault="00347779" w:rsidP="00347779">
            <w:pPr>
              <w:numPr>
                <w:ilvl w:val="0"/>
                <w:numId w:val="11"/>
              </w:numPr>
              <w:tabs>
                <w:tab w:val="left" w:pos="1276"/>
              </w:tabs>
              <w:spacing w:line="276" w:lineRule="auto"/>
              <w:ind w:left="0" w:hanging="283"/>
              <w:jc w:val="both"/>
              <w:rPr>
                <w:lang w:val="ro-MD"/>
              </w:rPr>
            </w:pPr>
            <w:r w:rsidRPr="00FF430B">
              <w:rPr>
                <w:lang w:val="ro-MD"/>
              </w:rPr>
              <w:t>un exemplar rămâne la dispoziţia Antreprenorului, iar</w:t>
            </w:r>
            <w:r w:rsidR="0095612C">
              <w:rPr>
                <w:lang w:val="ro-MD"/>
              </w:rPr>
              <w:t xml:space="preserve"> </w:t>
            </w:r>
            <w:r w:rsidRPr="00FF430B">
              <w:rPr>
                <w:lang w:val="ro-MD"/>
              </w:rPr>
              <w:t xml:space="preserve">altul va fi ţinut de către acesta la dispoziţie pentru consultare de către Agenția pentru Supravegherea Tehnică, precum şi de către alte persoane autorizate, inclusiv responsabilul tehnic atestat. </w:t>
            </w:r>
          </w:p>
          <w:p w:rsidR="00347779" w:rsidRPr="00FF430B" w:rsidRDefault="00347779" w:rsidP="00DD1843">
            <w:pPr>
              <w:pStyle w:val="af3"/>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şi alte documente, pe care Beneficiarul sau Antreprenorul trebuie să le întocmească şi sunt cerute de subantreprenorul proiectant, vor fi puse la dispoziţia acestuia de către Antreprenor.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4.6. Oferta adjudecată face parte integrantă din contract. Ea trebuie să fie corectă şi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şi toate </w:t>
            </w:r>
            <w:proofErr w:type="spellStart"/>
            <w:r w:rsidRPr="00FF430B">
              <w:rPr>
                <w:lang w:val="ro-MD"/>
              </w:rPr>
              <w:t>operaţiunile</w:t>
            </w:r>
            <w:proofErr w:type="spellEnd"/>
            <w:r w:rsidRPr="00FF430B">
              <w:rPr>
                <w:lang w:val="ro-MD"/>
              </w:rPr>
              <w:t xml:space="preserve"> pentru terminarea şi </w:t>
            </w:r>
            <w:proofErr w:type="spellStart"/>
            <w:r w:rsidRPr="00FF430B">
              <w:rPr>
                <w:lang w:val="ro-MD"/>
              </w:rPr>
              <w:t>întreţinerea</w:t>
            </w:r>
            <w:proofErr w:type="spellEnd"/>
            <w:r w:rsidRPr="00FF430B">
              <w:rPr>
                <w:lang w:val="ro-MD"/>
              </w:rPr>
              <w:t xml:space="preserve"> corespunzătoare a lucrărilor.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4.7. Dacă Beneficiarul nu emite în timp util dispoziţii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dispoziţiile ce se cer şi va specifica data la care acestea au fost necesare, precum şi întârzierile sau întreruperile ce survin datorită lipsei acestor documente.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dispoziţia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4.9. Antreprenorul va executa şi va </w:t>
            </w:r>
            <w:proofErr w:type="spellStart"/>
            <w:r w:rsidRPr="00FF430B">
              <w:rPr>
                <w:lang w:val="ro-MD"/>
              </w:rPr>
              <w:t>întreţine</w:t>
            </w:r>
            <w:proofErr w:type="spellEnd"/>
            <w:r w:rsidRPr="00FF430B">
              <w:rPr>
                <w:lang w:val="ro-MD"/>
              </w:rPr>
              <w:t xml:space="preserve"> toate lucrările, va asigura </w:t>
            </w:r>
            <w:proofErr w:type="spellStart"/>
            <w:r w:rsidRPr="00FF430B">
              <w:rPr>
                <w:lang w:val="ro-MD"/>
              </w:rPr>
              <w:t>forţa</w:t>
            </w:r>
            <w:proofErr w:type="spellEnd"/>
            <w:r w:rsidRPr="00FF430B">
              <w:rPr>
                <w:lang w:val="ro-MD"/>
              </w:rPr>
              <w:t xml:space="preserve"> de muncă, materialele, utilajele de </w:t>
            </w:r>
            <w:proofErr w:type="spellStart"/>
            <w:r w:rsidRPr="00FF430B">
              <w:rPr>
                <w:lang w:val="ro-MD"/>
              </w:rPr>
              <w:t>construcţii</w:t>
            </w:r>
            <w:proofErr w:type="spellEnd"/>
            <w:r w:rsidR="003E58A2">
              <w:rPr>
                <w:lang w:val="ro-MD"/>
              </w:rPr>
              <w:t xml:space="preserve"> </w:t>
            </w:r>
            <w:r w:rsidRPr="00FF430B">
              <w:rPr>
                <w:lang w:val="ro-MD"/>
              </w:rPr>
              <w:t xml:space="preserve">şi obiectele cu caracter provizoriu pentru executarea lucrărilor. Acesta </w:t>
            </w:r>
            <w:proofErr w:type="spellStart"/>
            <w:r w:rsidRPr="00FF430B">
              <w:rPr>
                <w:lang w:val="ro-MD"/>
              </w:rPr>
              <w:t>îşi</w:t>
            </w:r>
            <w:proofErr w:type="spellEnd"/>
            <w:r w:rsidRPr="00FF430B">
              <w:rPr>
                <w:lang w:val="ro-MD"/>
              </w:rPr>
              <w:t xml:space="preserve"> asumă întreaga responsabilitate pentru toate </w:t>
            </w:r>
            <w:proofErr w:type="spellStart"/>
            <w:r w:rsidRPr="00FF430B">
              <w:rPr>
                <w:lang w:val="ro-MD"/>
              </w:rPr>
              <w:t>operaţiunile</w:t>
            </w:r>
            <w:proofErr w:type="spellEnd"/>
            <w:r w:rsidRPr="00FF430B">
              <w:rPr>
                <w:lang w:val="ro-MD"/>
              </w:rPr>
              <w:t xml:space="preserve"> executate pe </w:t>
            </w:r>
            <w:proofErr w:type="spellStart"/>
            <w:r w:rsidRPr="00FF430B">
              <w:rPr>
                <w:lang w:val="ro-MD"/>
              </w:rPr>
              <w:t>şantier</w:t>
            </w:r>
            <w:proofErr w:type="spellEnd"/>
            <w:r w:rsidRPr="00FF430B">
              <w:rPr>
                <w:lang w:val="ro-MD"/>
              </w:rPr>
              <w:t xml:space="preserve"> şi pentru procedeele de </w:t>
            </w:r>
            <w:proofErr w:type="spellStart"/>
            <w:r w:rsidRPr="00FF430B">
              <w:rPr>
                <w:lang w:val="ro-MD"/>
              </w:rPr>
              <w:t>execuţie</w:t>
            </w:r>
            <w:proofErr w:type="spellEnd"/>
            <w:r w:rsidRPr="00FF430B">
              <w:rPr>
                <w:lang w:val="ro-MD"/>
              </w:rPr>
              <w:t xml:space="preserve"> utilizate.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4.10. Antreprenorul, prin atribuirea ofertei în favoarea sa, se angajează să prezinte </w:t>
            </w:r>
            <w:proofErr w:type="spellStart"/>
            <w:r w:rsidR="003E58A2" w:rsidRPr="003E58A2">
              <w:rPr>
                <w:b/>
                <w:lang w:val="ro-MD"/>
              </w:rPr>
              <w:t>G</w:t>
            </w:r>
            <w:r w:rsidRPr="003E58A2">
              <w:rPr>
                <w:b/>
                <w:lang w:val="ro-MD"/>
              </w:rPr>
              <w:t>aranţia</w:t>
            </w:r>
            <w:proofErr w:type="spellEnd"/>
            <w:r w:rsidRPr="003E58A2">
              <w:rPr>
                <w:b/>
                <w:lang w:val="ro-MD"/>
              </w:rPr>
              <w:t xml:space="preserve"> de bună </w:t>
            </w:r>
            <w:proofErr w:type="spellStart"/>
            <w:r w:rsidRPr="003E58A2">
              <w:rPr>
                <w:b/>
                <w:lang w:val="ro-MD"/>
              </w:rPr>
              <w:t>execuţie</w:t>
            </w:r>
            <w:proofErr w:type="spellEnd"/>
            <w:r w:rsidRPr="00FF430B">
              <w:rPr>
                <w:lang w:val="ro-MD"/>
              </w:rPr>
              <w:t xml:space="preserve"> a contractului, în cuantum de </w:t>
            </w:r>
            <w:r w:rsidRPr="003E58A2">
              <w:rPr>
                <w:b/>
                <w:lang w:val="ro-MD"/>
              </w:rPr>
              <w:t>10% din valoarea contractului atribuit</w:t>
            </w:r>
            <w:r w:rsidRPr="00FF430B">
              <w:rPr>
                <w:lang w:val="ro-MD"/>
              </w:rPr>
              <w:t>.</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4.11. Autoritatea contractantă eliberează/restituie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Antreprenorului după semnarea procesului-verbal de </w:t>
            </w:r>
            <w:proofErr w:type="spellStart"/>
            <w:r w:rsidRPr="00FF430B">
              <w:rPr>
                <w:lang w:val="ro-MD"/>
              </w:rPr>
              <w:t>recepţie</w:t>
            </w:r>
            <w:proofErr w:type="spellEnd"/>
            <w:r w:rsidRPr="00FF430B">
              <w:rPr>
                <w:lang w:val="ro-MD"/>
              </w:rPr>
              <w:t xml:space="preserve"> finală în cel mult </w:t>
            </w:r>
            <w:r w:rsidR="003D10CA">
              <w:rPr>
                <w:lang w:val="ro-MD"/>
              </w:rPr>
              <w:t>21</w:t>
            </w:r>
            <w:r w:rsidRPr="00FF430B">
              <w:rPr>
                <w:lang w:val="ro-MD"/>
              </w:rPr>
              <w:t xml:space="preserve">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şi-a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şi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w:t>
            </w:r>
            <w:r w:rsidR="0095612C" w:rsidRPr="003D10CA">
              <w:rPr>
                <w:b/>
                <w:lang w:val="ro-MD"/>
              </w:rPr>
              <w:t xml:space="preserve">dirigintele de șantier </w:t>
            </w:r>
            <w:r w:rsidRPr="003D10CA">
              <w:rPr>
                <w:b/>
                <w:lang w:val="ro-MD"/>
              </w:rPr>
              <w:t>atesta</w:t>
            </w:r>
            <w:r w:rsidR="0095612C" w:rsidRPr="003D10CA">
              <w:rPr>
                <w:b/>
                <w:lang w:val="ro-MD"/>
              </w:rPr>
              <w:t>t</w:t>
            </w:r>
            <w:r w:rsidRPr="00FF430B">
              <w:rPr>
                <w:lang w:val="ro-MD"/>
              </w:rPr>
              <w:t xml:space="preserve">. Acestora li se va asigura accesul la locul de muncă, în ateliere, depozite şi oriunde se </w:t>
            </w:r>
            <w:proofErr w:type="spellStart"/>
            <w:r w:rsidRPr="00FF430B">
              <w:rPr>
                <w:lang w:val="ro-MD"/>
              </w:rPr>
              <w:t>desfăşoară</w:t>
            </w:r>
            <w:proofErr w:type="spellEnd"/>
            <w:r w:rsidRPr="00FF430B">
              <w:rPr>
                <w:lang w:val="ro-MD"/>
              </w:rPr>
              <w:t xml:space="preserve"> activităţi legate de realizarea obligaţiilor contractuale. La cerere, trebuie să i se pună la </w:t>
            </w:r>
            <w:proofErr w:type="spellStart"/>
            <w:r w:rsidRPr="00FF430B">
              <w:rPr>
                <w:lang w:val="ro-MD"/>
              </w:rPr>
              <w:t>dispoziţie</w:t>
            </w:r>
            <w:proofErr w:type="spellEnd"/>
            <w:r w:rsidRPr="00FF430B">
              <w:rPr>
                <w:lang w:val="ro-MD"/>
              </w:rPr>
              <w:t xml:space="preserve"> desenele şi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şi să i 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rsidR="00347779" w:rsidRPr="00FF430B" w:rsidRDefault="00347779" w:rsidP="00DD1843">
            <w:pPr>
              <w:pStyle w:val="af3"/>
              <w:tabs>
                <w:tab w:val="left" w:pos="567"/>
              </w:tabs>
              <w:spacing w:line="276" w:lineRule="auto"/>
              <w:ind w:firstLine="0"/>
              <w:rPr>
                <w:lang w:val="ro-MD"/>
              </w:rPr>
            </w:pPr>
            <w:r w:rsidRPr="00FF430B">
              <w:rPr>
                <w:lang w:val="ro-MD"/>
              </w:rPr>
              <w:lastRenderedPageBreak/>
              <w:t xml:space="preserve">4.16. Beneficiarul este autorizat să emită dispoziţiile pe care le consideră necesare executării lucrărilor, cu respectarea drepturilor Antreprenorului. Dispoziţiile se adresează în principiu numai Antreprenorului şi </w:t>
            </w:r>
            <w:r w:rsidR="003D10CA" w:rsidRPr="003D10CA">
              <w:rPr>
                <w:b/>
                <w:lang w:val="ro-MD"/>
              </w:rPr>
              <w:t>R</w:t>
            </w:r>
            <w:r w:rsidR="0095612C" w:rsidRPr="003D10CA">
              <w:rPr>
                <w:b/>
                <w:lang w:val="ro-MD"/>
              </w:rPr>
              <w:t>esponsabilului tehnic</w:t>
            </w:r>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w:t>
            </w:r>
            <w:r w:rsidR="0095612C">
              <w:rPr>
                <w:lang w:val="ro-MD"/>
              </w:rPr>
              <w:t>responsabilului tehnic</w:t>
            </w:r>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şi va verifica calitatea lor din partea Antreprenorului.</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dispoziţiile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dificultăţi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w:t>
            </w:r>
            <w:proofErr w:type="spellEnd"/>
            <w:r w:rsidR="003E58A2">
              <w:rPr>
                <w:lang w:val="ro-MD"/>
              </w:rPr>
              <w:t xml:space="preserve"> </w:t>
            </w:r>
            <w:r w:rsidRPr="00FF430B">
              <w:rPr>
                <w:lang w:val="ro-MD"/>
              </w:rPr>
              <w:t xml:space="preserve">şi limitelor terenului pus la dispoziţia Antreprenorului, precum şi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w:t>
            </w:r>
            <w:proofErr w:type="spellStart"/>
            <w:r w:rsidRPr="00FF430B">
              <w:rPr>
                <w:lang w:val="ro-MD"/>
              </w:rPr>
              <w:t>înştiinţeze</w:t>
            </w:r>
            <w:proofErr w:type="spellEnd"/>
            <w:r w:rsidRPr="00FF430B">
              <w:rPr>
                <w:lang w:val="ro-MD"/>
              </w:rPr>
              <w:t xml:space="preserve"> Beneficiarul cu privire la erorile şi </w:t>
            </w:r>
            <w:proofErr w:type="spellStart"/>
            <w:r w:rsidRPr="00FF430B">
              <w:rPr>
                <w:lang w:val="ro-MD"/>
              </w:rPr>
              <w:t>inexactităţile</w:t>
            </w:r>
            <w:proofErr w:type="spellEnd"/>
            <w:r w:rsidRPr="00FF430B">
              <w:rPr>
                <w:lang w:val="ro-MD"/>
              </w:rPr>
              <w:t xml:space="preserve"> constatate sau presupuse.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şi este răspunzător faţă de Beneficiar pentru respectarea de către subantreprenorii a prevederilor legale și obligațiunilor contractuale și profesionale.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rsidR="00347779" w:rsidRPr="00FF430B" w:rsidRDefault="00347779" w:rsidP="00347779">
            <w:pPr>
              <w:numPr>
                <w:ilvl w:val="0"/>
                <w:numId w:val="12"/>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rsidR="00347779" w:rsidRPr="00FF430B" w:rsidRDefault="00347779" w:rsidP="00347779">
            <w:pPr>
              <w:numPr>
                <w:ilvl w:val="0"/>
                <w:numId w:val="12"/>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rsidR="00347779" w:rsidRPr="00FF430B" w:rsidRDefault="00347779" w:rsidP="00347779">
            <w:pPr>
              <w:numPr>
                <w:ilvl w:val="0"/>
                <w:numId w:val="12"/>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şi să comunice Beneficiarului, organelor de </w:t>
            </w:r>
            <w:proofErr w:type="spellStart"/>
            <w:r w:rsidRPr="00FF430B">
              <w:rPr>
                <w:lang w:val="ro-MD"/>
              </w:rPr>
              <w:t>poliţie</w:t>
            </w:r>
            <w:proofErr w:type="spellEnd"/>
            <w:r w:rsidRPr="00FF430B">
              <w:rPr>
                <w:lang w:val="ro-MD"/>
              </w:rPr>
              <w:t xml:space="preserve"> sau organelor competente acest fapt.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deşeuri şi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deşeurile şi lucrările provizorii. </w:t>
            </w:r>
          </w:p>
          <w:p w:rsidR="00347779" w:rsidRPr="00FF430B" w:rsidRDefault="00347779" w:rsidP="00DD1843">
            <w:pPr>
              <w:pStyle w:val="af3"/>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şi aprobările, să plătească toate taxele necesare legate de </w:t>
            </w:r>
            <w:proofErr w:type="spellStart"/>
            <w:r w:rsidRPr="00FF430B">
              <w:rPr>
                <w:lang w:val="ro-MD"/>
              </w:rPr>
              <w:t>execuţia</w:t>
            </w:r>
            <w:proofErr w:type="spellEnd"/>
            <w:r w:rsidRPr="00FF430B">
              <w:rPr>
                <w:lang w:val="ro-MD"/>
              </w:rPr>
              <w:t xml:space="preserve"> lucrărilor, precum şi pentru bunuri sau drepturi afectate sau care pot fi afectate de </w:t>
            </w:r>
            <w:proofErr w:type="spellStart"/>
            <w:r w:rsidRPr="00FF430B">
              <w:rPr>
                <w:lang w:val="ro-MD"/>
              </w:rPr>
              <w:t>execuţia</w:t>
            </w:r>
            <w:proofErr w:type="spellEnd"/>
            <w:r w:rsidRPr="00FF430B">
              <w:rPr>
                <w:lang w:val="ro-MD"/>
              </w:rPr>
              <w:t xml:space="preserve"> lucrărilor. </w:t>
            </w:r>
          </w:p>
          <w:p w:rsidR="00347779" w:rsidRPr="00FF430B" w:rsidRDefault="00347779" w:rsidP="00DD1843">
            <w:pPr>
              <w:pStyle w:val="af3"/>
              <w:tabs>
                <w:tab w:val="left" w:pos="426"/>
                <w:tab w:val="left" w:pos="3645"/>
              </w:tabs>
              <w:spacing w:line="276" w:lineRule="auto"/>
              <w:ind w:firstLine="0"/>
              <w:rPr>
                <w:lang w:val="ro-MD"/>
              </w:rPr>
            </w:pPr>
          </w:p>
          <w:p w:rsidR="00347779" w:rsidRPr="00FF430B" w:rsidRDefault="00347779" w:rsidP="00DD1843">
            <w:pPr>
              <w:tabs>
                <w:tab w:val="left" w:pos="3225"/>
              </w:tabs>
              <w:spacing w:after="200" w:line="276" w:lineRule="auto"/>
              <w:contextualSpacing/>
              <w:rPr>
                <w:lang w:val="ro-MD"/>
              </w:rPr>
            </w:pPr>
            <w:r w:rsidRPr="00FF430B">
              <w:rPr>
                <w:b/>
                <w:lang w:val="ro-MD"/>
              </w:rPr>
              <w:t>5. AJUSTAREA VALORII CONTRACTULUI</w:t>
            </w:r>
          </w:p>
          <w:p w:rsidR="00347779" w:rsidRPr="00FF430B" w:rsidRDefault="00347779" w:rsidP="00DD1843">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47779" w:rsidRPr="00FF430B" w:rsidRDefault="00347779" w:rsidP="00DD1843">
            <w:pPr>
              <w:pStyle w:val="a"/>
              <w:numPr>
                <w:ilvl w:val="0"/>
                <w:numId w:val="0"/>
              </w:numPr>
              <w:tabs>
                <w:tab w:val="left" w:pos="1755"/>
              </w:tabs>
              <w:rPr>
                <w:lang w:val="ro-MD"/>
              </w:rPr>
            </w:pPr>
          </w:p>
          <w:p w:rsidR="00347779" w:rsidRPr="00FF430B" w:rsidRDefault="00347779" w:rsidP="00DD1843">
            <w:pPr>
              <w:tabs>
                <w:tab w:val="left" w:pos="4365"/>
              </w:tabs>
              <w:spacing w:line="276" w:lineRule="auto"/>
              <w:contextualSpacing/>
              <w:rPr>
                <w:lang w:val="ro-MD"/>
              </w:rPr>
            </w:pPr>
            <w:r w:rsidRPr="00FF430B">
              <w:rPr>
                <w:b/>
                <w:lang w:val="ro-MD"/>
              </w:rPr>
              <w:lastRenderedPageBreak/>
              <w:t xml:space="preserve">6. ANTREPRENORUL ŞI SUBANTREPRENORII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şi graficul de </w:t>
            </w:r>
            <w:proofErr w:type="spellStart"/>
            <w:r w:rsidRPr="00FF430B">
              <w:rPr>
                <w:lang w:val="ro-MD"/>
              </w:rPr>
              <w:t>execuţie</w:t>
            </w:r>
            <w:proofErr w:type="spellEnd"/>
            <w:r w:rsidRPr="00FF430B">
              <w:rPr>
                <w:lang w:val="ro-MD"/>
              </w:rPr>
              <w:t xml:space="preserve"> şi de o calitate corespunzătoare prevederilor actelor normative şi  prezentului contract.</w:t>
            </w:r>
          </w:p>
          <w:p w:rsidR="00347779" w:rsidRPr="00FF430B" w:rsidRDefault="00347779" w:rsidP="00DD1843">
            <w:pPr>
              <w:pStyle w:val="af3"/>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şi lucrările pe care </w:t>
            </w:r>
            <w:proofErr w:type="spellStart"/>
            <w:r w:rsidRPr="00FF430B">
              <w:rPr>
                <w:lang w:val="ro-MD"/>
              </w:rPr>
              <w:t>aceştia</w:t>
            </w:r>
            <w:proofErr w:type="spellEnd"/>
            <w:r w:rsidRPr="00FF430B">
              <w:rPr>
                <w:lang w:val="ro-MD"/>
              </w:rPr>
              <w:t xml:space="preserve"> le vor executa.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rsidR="00347779" w:rsidRPr="00FF430B" w:rsidRDefault="00347779" w:rsidP="00DD1843">
            <w:pPr>
              <w:pStyle w:val="af3"/>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 obiectul unei subcontractări.</w:t>
            </w:r>
          </w:p>
          <w:p w:rsidR="00347779" w:rsidRPr="00FF430B" w:rsidRDefault="00347779" w:rsidP="00DD1843">
            <w:pPr>
              <w:pStyle w:val="af3"/>
              <w:tabs>
                <w:tab w:val="left" w:pos="142"/>
                <w:tab w:val="left" w:pos="284"/>
              </w:tabs>
              <w:spacing w:line="276" w:lineRule="auto"/>
              <w:ind w:firstLine="0"/>
              <w:rPr>
                <w:lang w:val="ro-MD"/>
              </w:rPr>
            </w:pPr>
          </w:p>
          <w:p w:rsidR="00347779" w:rsidRPr="00FF430B" w:rsidRDefault="00347779" w:rsidP="00DD1843">
            <w:pPr>
              <w:tabs>
                <w:tab w:val="left" w:pos="3645"/>
              </w:tabs>
              <w:spacing w:after="200" w:line="276" w:lineRule="auto"/>
              <w:contextualSpacing/>
              <w:rPr>
                <w:lang w:val="ro-MD"/>
              </w:rPr>
            </w:pPr>
            <w:r w:rsidRPr="00FF430B">
              <w:rPr>
                <w:b/>
                <w:lang w:val="ro-MD"/>
              </w:rPr>
              <w:t>7. FORŢA DE MUNCĂ</w:t>
            </w:r>
          </w:p>
          <w:p w:rsidR="00347779" w:rsidRPr="00FF430B" w:rsidRDefault="00347779" w:rsidP="00DD1843">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rsidR="00347779" w:rsidRPr="00FF430B" w:rsidRDefault="00347779" w:rsidP="00DD1843">
            <w:pPr>
              <w:tabs>
                <w:tab w:val="left" w:pos="2385"/>
              </w:tabs>
              <w:jc w:val="both"/>
              <w:rPr>
                <w:lang w:val="ro-MD"/>
              </w:rPr>
            </w:pPr>
          </w:p>
          <w:p w:rsidR="00347779" w:rsidRPr="00FF430B" w:rsidRDefault="00347779" w:rsidP="00DD1843">
            <w:pPr>
              <w:tabs>
                <w:tab w:val="left" w:pos="4275"/>
              </w:tabs>
              <w:spacing w:line="276" w:lineRule="auto"/>
              <w:contextualSpacing/>
              <w:rPr>
                <w:lang w:val="ro-MD"/>
              </w:rPr>
            </w:pPr>
            <w:r w:rsidRPr="00FF430B">
              <w:rPr>
                <w:b/>
                <w:lang w:val="ro-MD"/>
              </w:rPr>
              <w:t>8. MATERIALELE ŞI EXECUŢIA LUCRĂRILOR PROPRIU-ZISE</w:t>
            </w:r>
          </w:p>
          <w:p w:rsidR="00347779" w:rsidRPr="00FF430B" w:rsidRDefault="00347779" w:rsidP="00DD1843">
            <w:pPr>
              <w:pStyle w:val="af3"/>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şi materialele necesare pentru examinarea, măsurarea şi testarea lucrărilor. </w:t>
            </w:r>
          </w:p>
          <w:p w:rsidR="00347779" w:rsidRPr="00FF430B" w:rsidRDefault="00347779" w:rsidP="00DD1843">
            <w:pPr>
              <w:pStyle w:val="af3"/>
              <w:tabs>
                <w:tab w:val="left" w:pos="284"/>
              </w:tabs>
              <w:spacing w:line="276" w:lineRule="auto"/>
              <w:ind w:firstLine="0"/>
              <w:rPr>
                <w:lang w:val="ro-MD"/>
              </w:rPr>
            </w:pPr>
            <w:r w:rsidRPr="00FF430B">
              <w:rPr>
                <w:lang w:val="ro-MD"/>
              </w:rPr>
              <w:t>8.2.Costul probelor şi încercărilor va fi suportat de Antreprenor, dacă acesta este prevăzut în</w:t>
            </w:r>
            <w:r w:rsidR="00D44135">
              <w:rPr>
                <w:lang w:val="ro-MD"/>
              </w:rPr>
              <w:t xml:space="preserve"> </w:t>
            </w:r>
            <w:proofErr w:type="spellStart"/>
            <w:r w:rsidRPr="00FF430B">
              <w:rPr>
                <w:lang w:val="ro-MD"/>
              </w:rPr>
              <w:t>documentaţie</w:t>
            </w:r>
            <w:proofErr w:type="spellEnd"/>
            <w:r w:rsidRPr="00FF430B">
              <w:rPr>
                <w:lang w:val="ro-MD"/>
              </w:rPr>
              <w:t xml:space="preserve">, în caz contrar cheltuielile vor fi suportate de Beneficiar. </w:t>
            </w:r>
          </w:p>
          <w:p w:rsidR="00347779" w:rsidRPr="00FF430B" w:rsidRDefault="00347779" w:rsidP="00DD1843">
            <w:pPr>
              <w:pStyle w:val="af3"/>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calitative sau manopera nu este în conformitate cu prevederile contractului. În caz contrar, Beneficiarul va suporta aceste cheltuieli. </w:t>
            </w:r>
          </w:p>
          <w:p w:rsidR="00347779" w:rsidRPr="00FF430B" w:rsidRDefault="00347779" w:rsidP="00347779">
            <w:pPr>
              <w:pStyle w:val="af3"/>
              <w:numPr>
                <w:ilvl w:val="1"/>
                <w:numId w:val="18"/>
              </w:numPr>
              <w:tabs>
                <w:tab w:val="left" w:pos="284"/>
              </w:tabs>
              <w:spacing w:line="276" w:lineRule="auto"/>
              <w:ind w:left="0" w:hanging="425"/>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şi în locurile unde se </w:t>
            </w:r>
            <w:proofErr w:type="spellStart"/>
            <w:r w:rsidRPr="00FF430B">
              <w:rPr>
                <w:lang w:val="ro-MD"/>
              </w:rPr>
              <w:t>pregăteşte</w:t>
            </w:r>
            <w:proofErr w:type="spellEnd"/>
            <w:r w:rsidRPr="00FF430B">
              <w:rPr>
                <w:lang w:val="ro-MD"/>
              </w:rPr>
              <w:t xml:space="preserve"> lucrarea, în depozite de materiale prefabricate etc. </w:t>
            </w:r>
          </w:p>
          <w:p w:rsidR="00347779" w:rsidRPr="00FF430B" w:rsidRDefault="00347779" w:rsidP="00347779">
            <w:pPr>
              <w:pStyle w:val="af3"/>
              <w:numPr>
                <w:ilvl w:val="1"/>
                <w:numId w:val="18"/>
              </w:numPr>
              <w:tabs>
                <w:tab w:val="left" w:pos="284"/>
              </w:tabs>
              <w:spacing w:line="276" w:lineRule="auto"/>
              <w:ind w:left="0" w:hanging="425"/>
              <w:rPr>
                <w:lang w:val="ro-MD"/>
              </w:rPr>
            </w:pPr>
            <w:r w:rsidRPr="00FF430B">
              <w:rPr>
                <w:lang w:val="ro-MD"/>
              </w:rPr>
              <w:t xml:space="preserve">8.5. Lucrările care devin ascunse nu vor fi acoperite fără aprobarea </w:t>
            </w:r>
            <w:r w:rsidR="003E58A2">
              <w:rPr>
                <w:lang w:val="ro-MD"/>
              </w:rPr>
              <w:t>dirigintelui de șantier</w:t>
            </w:r>
            <w:r w:rsidRPr="00FF430B">
              <w:rPr>
                <w:lang w:val="ro-MD"/>
              </w:rPr>
              <w:t xml:space="preserve"> atestat şi, după caz, a proiectantului, Antreprenorul asigurând posibilitatea acestora să examineze şi să urmărească orice lucrare care urmează să fie ascunsă. Antreprenorul va </w:t>
            </w:r>
            <w:proofErr w:type="spellStart"/>
            <w:r w:rsidRPr="00FF430B">
              <w:rPr>
                <w:lang w:val="ro-MD"/>
              </w:rPr>
              <w:t>anunţa</w:t>
            </w:r>
            <w:proofErr w:type="spellEnd"/>
            <w:r w:rsidRPr="00FF430B">
              <w:rPr>
                <w:lang w:val="ro-MD"/>
              </w:rPr>
              <w:t xml:space="preserve"> </w:t>
            </w:r>
            <w:r w:rsidR="003E58A2">
              <w:rPr>
                <w:lang w:val="ro-MD"/>
              </w:rPr>
              <w:t>dirigintele de șantier</w:t>
            </w:r>
            <w:r w:rsidRPr="00FF430B">
              <w:rPr>
                <w:lang w:val="ro-MD"/>
              </w:rPr>
              <w:t xml:space="preserve">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w:t>
            </w:r>
            <w:r w:rsidR="003E58A2">
              <w:rPr>
                <w:lang w:val="ro-MD"/>
              </w:rPr>
              <w:t>Dirigintele de șantier</w:t>
            </w:r>
            <w:r w:rsidRPr="00FF430B">
              <w:rPr>
                <w:lang w:val="ro-MD"/>
              </w:rPr>
              <w:t xml:space="preserve"> atestat şi proiectantul vor participa la examinarea şi măsurarea lucrărilor. </w:t>
            </w:r>
          </w:p>
          <w:p w:rsidR="00347779" w:rsidRPr="00FF430B" w:rsidRDefault="00347779" w:rsidP="00347779">
            <w:pPr>
              <w:pStyle w:val="af3"/>
              <w:numPr>
                <w:ilvl w:val="1"/>
                <w:numId w:val="18"/>
              </w:numPr>
              <w:tabs>
                <w:tab w:val="left" w:pos="284"/>
              </w:tabs>
              <w:spacing w:line="276" w:lineRule="auto"/>
              <w:ind w:left="0" w:hanging="425"/>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dispoziţia Beneficiarului şi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şi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şi/sau repararea vor fi suportate de Beneficiar, în caz contrar, de Antreprenor. </w:t>
            </w:r>
          </w:p>
          <w:p w:rsidR="00347779" w:rsidRPr="00FF430B" w:rsidRDefault="00347779" w:rsidP="00347779">
            <w:pPr>
              <w:pStyle w:val="af3"/>
              <w:numPr>
                <w:ilvl w:val="1"/>
                <w:numId w:val="18"/>
              </w:numPr>
              <w:tabs>
                <w:tab w:val="left" w:pos="284"/>
              </w:tabs>
              <w:spacing w:line="276" w:lineRule="auto"/>
              <w:ind w:left="0" w:hanging="425"/>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şi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rsidR="00347779" w:rsidRPr="00FF430B" w:rsidRDefault="00347779" w:rsidP="00347779">
            <w:pPr>
              <w:pStyle w:val="af3"/>
              <w:numPr>
                <w:ilvl w:val="1"/>
                <w:numId w:val="18"/>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şi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rsidR="00347779" w:rsidRPr="00FF430B" w:rsidRDefault="00347779" w:rsidP="00347779">
            <w:pPr>
              <w:pStyle w:val="af3"/>
              <w:numPr>
                <w:ilvl w:val="1"/>
                <w:numId w:val="18"/>
              </w:numPr>
              <w:tabs>
                <w:tab w:val="left" w:pos="284"/>
                <w:tab w:val="left" w:pos="426"/>
              </w:tabs>
              <w:spacing w:line="276" w:lineRule="auto"/>
              <w:ind w:left="0" w:hanging="425"/>
              <w:rPr>
                <w:lang w:val="ro-MD"/>
              </w:rPr>
            </w:pPr>
            <w:r w:rsidRPr="00FF430B">
              <w:rPr>
                <w:lang w:val="ro-MD"/>
              </w:rPr>
              <w:lastRenderedPageBreak/>
              <w:t xml:space="preserve">8.9. Lucrările încep după </w:t>
            </w:r>
            <w:r>
              <w:rPr>
                <w:lang w:val="ro-MD"/>
              </w:rPr>
              <w:t>10</w:t>
            </w:r>
            <w:r w:rsidRPr="00FF430B">
              <w:rPr>
                <w:lang w:val="ro-MD"/>
              </w:rPr>
              <w:t xml:space="preserve"> zile de la semnarea şi înregistrarea contractului în modul corespunzător şi primirea </w:t>
            </w:r>
            <w:r w:rsidR="00D44135">
              <w:rPr>
                <w:lang w:val="ro-MD"/>
              </w:rPr>
              <w:t>dispoziției primarului de demarare a lucrărilor</w:t>
            </w:r>
            <w:r w:rsidRPr="00FF430B">
              <w:rPr>
                <w:lang w:val="ro-MD"/>
              </w:rPr>
              <w:t>.</w:t>
            </w:r>
          </w:p>
          <w:p w:rsidR="00347779" w:rsidRPr="00FF430B" w:rsidRDefault="00347779" w:rsidP="00DD1843">
            <w:pPr>
              <w:pStyle w:val="af3"/>
              <w:tabs>
                <w:tab w:val="left" w:pos="284"/>
                <w:tab w:val="left" w:pos="426"/>
              </w:tabs>
              <w:spacing w:line="276" w:lineRule="auto"/>
              <w:ind w:firstLine="0"/>
              <w:rPr>
                <w:lang w:val="ro-MD"/>
              </w:rPr>
            </w:pPr>
          </w:p>
          <w:p w:rsidR="00347779" w:rsidRPr="00FF430B" w:rsidRDefault="00347779" w:rsidP="00347779">
            <w:pPr>
              <w:pStyle w:val="a"/>
              <w:numPr>
                <w:ilvl w:val="0"/>
                <w:numId w:val="18"/>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lucrări</w:t>
            </w:r>
            <w:r>
              <w:rPr>
                <w:lang w:val="ro-MD"/>
              </w:rPr>
              <w:t xml:space="preserve"> </w:t>
            </w:r>
            <w:r w:rsidRPr="00FF430B">
              <w:rPr>
                <w:lang w:val="ro-MD"/>
              </w:rPr>
              <w:t xml:space="preserve">este de </w:t>
            </w:r>
            <w:r>
              <w:rPr>
                <w:lang w:val="ro-MD"/>
              </w:rPr>
              <w:t>5</w:t>
            </w:r>
            <w:r w:rsidR="00DD1843">
              <w:rPr>
                <w:lang w:val="ro-MD"/>
              </w:rPr>
              <w:t xml:space="preserve"> ani</w:t>
            </w:r>
            <w:r w:rsidRPr="00FF430B">
              <w:rPr>
                <w:lang w:val="ro-MD"/>
              </w:rPr>
              <w:t xml:space="preserve">.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şi</w:t>
            </w:r>
            <w:r>
              <w:rPr>
                <w:lang w:val="ro-MD"/>
              </w:rPr>
              <w:t xml:space="preserve"> </w:t>
            </w:r>
            <w:r w:rsidRPr="00FF430B">
              <w:rPr>
                <w:lang w:val="ro-MD"/>
              </w:rPr>
              <w:t xml:space="preserve">până la expirarea termenului prevăzut la punctul 9.1 din prezentul capitol.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rsidR="00347779" w:rsidRPr="00FF430B" w:rsidRDefault="00347779" w:rsidP="00DD1843">
            <w:pPr>
              <w:pStyle w:val="af3"/>
              <w:tabs>
                <w:tab w:val="left" w:pos="567"/>
              </w:tabs>
              <w:spacing w:line="276" w:lineRule="auto"/>
              <w:ind w:firstLine="0"/>
              <w:rPr>
                <w:lang w:val="ro-MD"/>
              </w:rPr>
            </w:pPr>
          </w:p>
          <w:p w:rsidR="00347779" w:rsidRPr="00FF430B" w:rsidRDefault="00347779" w:rsidP="00347779">
            <w:pPr>
              <w:pStyle w:val="a"/>
              <w:numPr>
                <w:ilvl w:val="0"/>
                <w:numId w:val="18"/>
              </w:numPr>
              <w:tabs>
                <w:tab w:val="clear" w:pos="1134"/>
                <w:tab w:val="left" w:pos="3480"/>
              </w:tabs>
              <w:spacing w:line="276" w:lineRule="auto"/>
              <w:ind w:left="0"/>
              <w:contextualSpacing/>
              <w:rPr>
                <w:lang w:val="ro-MD"/>
              </w:rPr>
            </w:pPr>
            <w:r w:rsidRPr="00FF430B">
              <w:rPr>
                <w:b/>
                <w:lang w:val="ro-MD"/>
              </w:rPr>
              <w:t>10. RĂSPUNDEREA PĂRŢILOR</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obligaţiilor  prevăzute de prezentul contract în conformitate cu </w:t>
            </w:r>
            <w:proofErr w:type="spellStart"/>
            <w:r w:rsidRPr="00FF430B">
              <w:rPr>
                <w:lang w:val="ro-MD"/>
              </w:rPr>
              <w:t>legislaţia</w:t>
            </w:r>
            <w:proofErr w:type="spellEnd"/>
            <w:r w:rsidRPr="00FF430B">
              <w:rPr>
                <w:lang w:val="ro-MD"/>
              </w:rPr>
              <w:t xml:space="preserve">  Republicii Moldova.</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ţine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şi ca urmare a unor îngrădiri sau limitări din proprie vină.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w:t>
            </w:r>
            <w:proofErr w:type="spellStart"/>
            <w:r w:rsidRPr="00FF430B">
              <w:rPr>
                <w:lang w:val="ro-MD"/>
              </w:rPr>
              <w:t>dispoziţie</w:t>
            </w:r>
            <w:proofErr w:type="spellEnd"/>
            <w:r w:rsidRPr="00FF430B">
              <w:rPr>
                <w:lang w:val="ro-MD"/>
              </w:rPr>
              <w:t xml:space="preserve"> împotriva degradării şi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şi a apei şi să îndepărteze zăpada şi </w:t>
            </w:r>
            <w:proofErr w:type="spellStart"/>
            <w:r w:rsidRPr="00FF430B">
              <w:rPr>
                <w:lang w:val="ro-MD"/>
              </w:rPr>
              <w:t>gheaţa</w:t>
            </w:r>
            <w:proofErr w:type="spellEnd"/>
            <w:r w:rsidRPr="00FF430B">
              <w:rPr>
                <w:lang w:val="ro-MD"/>
              </w:rPr>
              <w:t xml:space="preserve">.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şi care pot fi dovedite.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şi/sau despăgubiri în cuantum de la 0,01% până la 0,1% din valoarea lucrărilor rămase</w:t>
            </w:r>
            <w:r w:rsidR="008F33E6">
              <w:rPr>
                <w:lang w:val="ro-MD"/>
              </w:rPr>
              <w:t xml:space="preserve"> </w:t>
            </w:r>
            <w:r w:rsidRPr="00FF430B">
              <w:rPr>
                <w:lang w:val="ro-MD"/>
              </w:rPr>
              <w:t xml:space="preserve">de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rsidR="00347779" w:rsidRPr="00FF430B" w:rsidRDefault="00347779" w:rsidP="00347779">
            <w:pPr>
              <w:pStyle w:val="af3"/>
              <w:numPr>
                <w:ilvl w:val="1"/>
                <w:numId w:val="18"/>
              </w:numPr>
              <w:tabs>
                <w:tab w:val="left" w:pos="567"/>
                <w:tab w:val="left" w:pos="1890"/>
              </w:tabs>
              <w:spacing w:line="276" w:lineRule="auto"/>
              <w:ind w:left="0" w:hanging="567"/>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r w:rsidR="00821D4B" w:rsidRPr="00FF430B">
              <w:rPr>
                <w:lang w:val="ro-MD"/>
              </w:rPr>
              <w:t>rezultând</w:t>
            </w:r>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rsidR="00347779" w:rsidRPr="00FF430B" w:rsidRDefault="00347779" w:rsidP="00347779">
            <w:pPr>
              <w:pStyle w:val="af3"/>
              <w:numPr>
                <w:ilvl w:val="1"/>
                <w:numId w:val="18"/>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rsidR="00347779" w:rsidRPr="00FF430B" w:rsidRDefault="00347779" w:rsidP="00DD1843">
            <w:pPr>
              <w:pStyle w:val="af3"/>
              <w:tabs>
                <w:tab w:val="left" w:pos="567"/>
                <w:tab w:val="left" w:pos="1890"/>
              </w:tabs>
              <w:spacing w:line="276" w:lineRule="auto"/>
              <w:ind w:firstLine="0"/>
              <w:rPr>
                <w:lang w:val="ro-MD"/>
              </w:rPr>
            </w:pPr>
          </w:p>
          <w:p w:rsidR="00347779" w:rsidRPr="00FF430B" w:rsidRDefault="00347779" w:rsidP="00347779">
            <w:pPr>
              <w:pStyle w:val="a"/>
              <w:numPr>
                <w:ilvl w:val="0"/>
                <w:numId w:val="18"/>
              </w:numPr>
              <w:tabs>
                <w:tab w:val="clear" w:pos="1134"/>
                <w:tab w:val="left" w:pos="3465"/>
              </w:tabs>
              <w:spacing w:line="276" w:lineRule="auto"/>
              <w:ind w:left="0"/>
              <w:contextualSpacing/>
              <w:rPr>
                <w:lang w:val="ro-MD"/>
              </w:rPr>
            </w:pPr>
            <w:r w:rsidRPr="00FF430B">
              <w:rPr>
                <w:b/>
                <w:lang w:val="ro-MD"/>
              </w:rPr>
              <w:t>11. SOLUŢIONAREA LITIGIILOR</w:t>
            </w:r>
          </w:p>
          <w:p w:rsidR="00347779" w:rsidRPr="00FF430B" w:rsidRDefault="00347779" w:rsidP="00347779">
            <w:pPr>
              <w:pStyle w:val="a"/>
              <w:numPr>
                <w:ilvl w:val="1"/>
                <w:numId w:val="18"/>
              </w:numPr>
              <w:tabs>
                <w:tab w:val="clear" w:pos="1134"/>
                <w:tab w:val="left" w:pos="567"/>
              </w:tabs>
              <w:spacing w:line="276" w:lineRule="auto"/>
              <w:ind w:left="0" w:hanging="567"/>
              <w:contextualSpacing/>
              <w:rPr>
                <w:lang w:val="ro-MD"/>
              </w:rPr>
            </w:pPr>
            <w:r w:rsidRPr="00FF430B">
              <w:rPr>
                <w:lang w:val="ro-MD"/>
              </w:rPr>
              <w:t xml:space="preserve">11.1. În cazul litigiilor privind calitatea şi </w:t>
            </w:r>
            <w:proofErr w:type="spellStart"/>
            <w:r w:rsidRPr="00FF430B">
              <w:rPr>
                <w:lang w:val="ro-MD"/>
              </w:rPr>
              <w:t>proprietăţile</w:t>
            </w:r>
            <w:proofErr w:type="spellEnd"/>
            <w:r w:rsidRPr="00FF430B">
              <w:rPr>
                <w:lang w:val="ro-MD"/>
              </w:rPr>
              <w:t xml:space="preserve"> materialelor de </w:t>
            </w:r>
            <w:proofErr w:type="spellStart"/>
            <w:r w:rsidRPr="00FF430B">
              <w:rPr>
                <w:lang w:val="ro-MD"/>
              </w:rPr>
              <w:t>construcţie</w:t>
            </w:r>
            <w:proofErr w:type="spellEnd"/>
            <w:r w:rsidRPr="00FF430B">
              <w:rPr>
                <w:lang w:val="ro-MD"/>
              </w:rPr>
              <w:t xml:space="preserve">, procedurile de verificare, corectitudinea efectuării probelor, a utilajelor de </w:t>
            </w:r>
            <w:proofErr w:type="spellStart"/>
            <w:r w:rsidRPr="00FF430B">
              <w:rPr>
                <w:lang w:val="ro-MD"/>
              </w:rPr>
              <w:t>construcţie</w:t>
            </w:r>
            <w:proofErr w:type="spellEnd"/>
            <w:r w:rsidRPr="00FF430B">
              <w:rPr>
                <w:lang w:val="ro-MD"/>
              </w:rPr>
              <w:t xml:space="preserve"> folosite, fiecare parte poate, după o </w:t>
            </w:r>
            <w:proofErr w:type="spellStart"/>
            <w:r w:rsidRPr="00FF430B">
              <w:rPr>
                <w:lang w:val="ro-MD"/>
              </w:rPr>
              <w:t>înştiinţare</w:t>
            </w:r>
            <w:proofErr w:type="spellEnd"/>
            <w:r w:rsidRPr="00FF430B">
              <w:rPr>
                <w:lang w:val="ro-MD"/>
              </w:rPr>
              <w:t xml:space="preserve"> prealabilă a celeilalte </w:t>
            </w:r>
            <w:proofErr w:type="spellStart"/>
            <w:r w:rsidRPr="00FF430B">
              <w:rPr>
                <w:lang w:val="ro-MD"/>
              </w:rPr>
              <w:t>părţi</w:t>
            </w:r>
            <w:proofErr w:type="spellEnd"/>
            <w:r w:rsidRPr="00FF430B">
              <w:rPr>
                <w:lang w:val="ro-MD"/>
              </w:rPr>
              <w:t xml:space="preserve">, să ceară efectuarea unor cercetări de către o </w:t>
            </w:r>
            <w:proofErr w:type="spellStart"/>
            <w:r w:rsidRPr="00FF430B">
              <w:rPr>
                <w:lang w:val="ro-MD"/>
              </w:rPr>
              <w:t>instituţie</w:t>
            </w:r>
            <w:proofErr w:type="spellEnd"/>
            <w:r w:rsidRPr="00FF430B">
              <w:rPr>
                <w:lang w:val="ro-MD"/>
              </w:rPr>
              <w:t xml:space="preserve"> publică de cercetare. Costurile cercetărilor efectuate le suportă  partea a cărei culpă a fost dovedită.</w:t>
            </w:r>
          </w:p>
          <w:p w:rsidR="00347779" w:rsidRPr="00FF430B" w:rsidRDefault="00347779" w:rsidP="00DD1843">
            <w:pPr>
              <w:tabs>
                <w:tab w:val="left" w:pos="567"/>
              </w:tabs>
              <w:jc w:val="both"/>
              <w:rPr>
                <w:lang w:val="ro-MD"/>
              </w:rPr>
            </w:pPr>
          </w:p>
          <w:p w:rsidR="00347779" w:rsidRPr="00FF430B" w:rsidRDefault="00347779" w:rsidP="00347779">
            <w:pPr>
              <w:pStyle w:val="a"/>
              <w:numPr>
                <w:ilvl w:val="0"/>
                <w:numId w:val="18"/>
              </w:numPr>
              <w:tabs>
                <w:tab w:val="clear" w:pos="1134"/>
                <w:tab w:val="left" w:pos="3825"/>
              </w:tabs>
              <w:spacing w:line="276" w:lineRule="auto"/>
              <w:ind w:left="0"/>
              <w:contextualSpacing/>
              <w:rPr>
                <w:lang w:val="ro-MD"/>
              </w:rPr>
            </w:pPr>
            <w:r w:rsidRPr="00FF430B">
              <w:rPr>
                <w:b/>
                <w:lang w:val="ro-MD"/>
              </w:rPr>
              <w:t>12. REZOLUȚIUNEA</w:t>
            </w:r>
            <w:r w:rsidR="00821D4B">
              <w:rPr>
                <w:b/>
                <w:lang w:val="ro-MD"/>
              </w:rPr>
              <w:t xml:space="preserve"> </w:t>
            </w:r>
            <w:r w:rsidRPr="00FF430B">
              <w:rPr>
                <w:b/>
                <w:lang w:val="ro-MD"/>
              </w:rPr>
              <w:t>CONTRACTULUI</w:t>
            </w:r>
          </w:p>
          <w:p w:rsidR="00347779" w:rsidRPr="00FF430B" w:rsidRDefault="00347779" w:rsidP="00DD1843">
            <w:pPr>
              <w:pStyle w:val="af3"/>
              <w:tabs>
                <w:tab w:val="left" w:pos="567"/>
              </w:tabs>
              <w:spacing w:line="276" w:lineRule="auto"/>
              <w:ind w:firstLine="0"/>
              <w:rPr>
                <w:lang w:val="ro-MD"/>
              </w:rPr>
            </w:pPr>
            <w:r w:rsidRPr="00FF430B">
              <w:rPr>
                <w:lang w:val="ro-MD"/>
              </w:rPr>
              <w:t xml:space="preserve">12.1. Antreprenorul poate cere rezoluțiunea contractului, dacă: </w:t>
            </w:r>
          </w:p>
          <w:p w:rsidR="00347779" w:rsidRPr="00FF430B" w:rsidRDefault="00347779" w:rsidP="00347779">
            <w:pPr>
              <w:numPr>
                <w:ilvl w:val="0"/>
                <w:numId w:val="13"/>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rsidR="00347779" w:rsidRPr="00FF430B" w:rsidRDefault="00347779" w:rsidP="00347779">
            <w:pPr>
              <w:numPr>
                <w:ilvl w:val="0"/>
                <w:numId w:val="13"/>
              </w:numPr>
              <w:tabs>
                <w:tab w:val="left" w:pos="1276"/>
              </w:tabs>
              <w:ind w:left="0" w:hanging="425"/>
              <w:jc w:val="both"/>
              <w:rPr>
                <w:lang w:val="ro-MD"/>
              </w:rPr>
            </w:pPr>
            <w:r w:rsidRPr="00FF430B">
              <w:rPr>
                <w:lang w:val="ro-MD"/>
              </w:rPr>
              <w:t xml:space="preserve">b) Beneficiarul nu onorează o plată scadentă mai mult de 3 luni; </w:t>
            </w:r>
          </w:p>
          <w:p w:rsidR="00347779" w:rsidRPr="00FF430B" w:rsidRDefault="00347779" w:rsidP="00347779">
            <w:pPr>
              <w:numPr>
                <w:ilvl w:val="0"/>
                <w:numId w:val="13"/>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12.2. Beneficiarul poate cere rezoluțiunea contractului, dacă: </w:t>
            </w:r>
          </w:p>
          <w:p w:rsidR="00347779" w:rsidRPr="00FF430B" w:rsidRDefault="00347779" w:rsidP="00347779">
            <w:pPr>
              <w:pStyle w:val="a"/>
              <w:numPr>
                <w:ilvl w:val="0"/>
                <w:numId w:val="15"/>
              </w:numPr>
              <w:tabs>
                <w:tab w:val="clear" w:pos="1134"/>
                <w:tab w:val="left" w:pos="1276"/>
              </w:tabs>
              <w:ind w:left="0"/>
              <w:contextualSpacing/>
              <w:rPr>
                <w:lang w:val="ro-MD"/>
              </w:rPr>
            </w:pPr>
            <w:r w:rsidRPr="00FF430B">
              <w:rPr>
                <w:lang w:val="ro-MD"/>
              </w:rPr>
              <w:t>a) Antreprenorul se află în incapacitate de plată, lichidare sau bunurile acestuia sunt sub</w:t>
            </w:r>
            <w:r w:rsidR="00821D4B">
              <w:rPr>
                <w:lang w:val="ro-MD"/>
              </w:rPr>
              <w:t xml:space="preserve"> </w:t>
            </w:r>
            <w:r w:rsidRPr="00FF430B">
              <w:rPr>
                <w:lang w:val="ro-MD"/>
              </w:rPr>
              <w:t>sechestru;</w:t>
            </w:r>
          </w:p>
          <w:p w:rsidR="00347779" w:rsidRPr="00FF430B" w:rsidRDefault="00347779" w:rsidP="00347779">
            <w:pPr>
              <w:pStyle w:val="a"/>
              <w:numPr>
                <w:ilvl w:val="0"/>
                <w:numId w:val="15"/>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w:t>
            </w:r>
            <w:proofErr w:type="spellStart"/>
            <w:r w:rsidRPr="00FF430B">
              <w:rPr>
                <w:lang w:val="ro-MD"/>
              </w:rPr>
              <w:t>dispoziţiei</w:t>
            </w:r>
            <w:proofErr w:type="spellEnd"/>
            <w:r w:rsidRPr="00FF430B">
              <w:rPr>
                <w:lang w:val="ro-MD"/>
              </w:rPr>
              <w:t xml:space="preserve"> scrise de reîncepere a lucrărilor; </w:t>
            </w:r>
          </w:p>
          <w:p w:rsidR="00347779" w:rsidRPr="00FF430B" w:rsidRDefault="00347779" w:rsidP="00347779">
            <w:pPr>
              <w:pStyle w:val="a"/>
              <w:numPr>
                <w:ilvl w:val="0"/>
                <w:numId w:val="15"/>
              </w:numPr>
              <w:tabs>
                <w:tab w:val="clear" w:pos="1134"/>
                <w:tab w:val="left" w:pos="1276"/>
              </w:tabs>
              <w:ind w:left="0"/>
              <w:contextualSpacing/>
              <w:rPr>
                <w:lang w:val="ro-MD"/>
              </w:rPr>
            </w:pPr>
            <w:r w:rsidRPr="00FF430B">
              <w:rPr>
                <w:lang w:val="ro-MD"/>
              </w:rPr>
              <w:t xml:space="preserve">c) Antreprenorul nu a îndepărtat materialele necorespunzătoare de pe </w:t>
            </w:r>
            <w:proofErr w:type="spellStart"/>
            <w:r w:rsidRPr="00FF430B">
              <w:rPr>
                <w:lang w:val="ro-MD"/>
              </w:rPr>
              <w:t>şantier</w:t>
            </w:r>
            <w:proofErr w:type="spellEnd"/>
            <w:r w:rsidRPr="00FF430B">
              <w:rPr>
                <w:lang w:val="ro-MD"/>
              </w:rPr>
              <w:t xml:space="preserve"> sau nu a refăcut o lucrare în termenul stabilit de către beneficiar;</w:t>
            </w:r>
          </w:p>
          <w:p w:rsidR="00347779" w:rsidRPr="00FF430B" w:rsidRDefault="00347779" w:rsidP="00347779">
            <w:pPr>
              <w:pStyle w:val="a"/>
              <w:numPr>
                <w:ilvl w:val="0"/>
                <w:numId w:val="15"/>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w:t>
            </w:r>
            <w:proofErr w:type="spellStart"/>
            <w:r w:rsidRPr="00FF430B">
              <w:rPr>
                <w:lang w:val="ro-MD"/>
              </w:rPr>
              <w:t>obligaţiunilor</w:t>
            </w:r>
            <w:proofErr w:type="spellEnd"/>
            <w:r w:rsidRPr="00FF430B">
              <w:rPr>
                <w:lang w:val="ro-MD"/>
              </w:rPr>
              <w:t xml:space="preserve"> contractuale. </w:t>
            </w:r>
          </w:p>
          <w:p w:rsidR="00347779" w:rsidRPr="00FF430B" w:rsidRDefault="00347779" w:rsidP="00347779">
            <w:pPr>
              <w:pStyle w:val="af3"/>
              <w:numPr>
                <w:ilvl w:val="1"/>
                <w:numId w:val="18"/>
              </w:numPr>
              <w:tabs>
                <w:tab w:val="left" w:pos="567"/>
              </w:tabs>
              <w:ind w:left="0" w:hanging="567"/>
              <w:rPr>
                <w:lang w:val="ro-MD"/>
              </w:rPr>
            </w:pPr>
            <w:r w:rsidRPr="00FF430B">
              <w:rPr>
                <w:lang w:val="ro-MD"/>
              </w:rPr>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şi 12.2 din prezentul contract.  </w:t>
            </w:r>
          </w:p>
          <w:p w:rsidR="00347779" w:rsidRPr="00FF430B" w:rsidRDefault="00347779" w:rsidP="00347779">
            <w:pPr>
              <w:pStyle w:val="af3"/>
              <w:numPr>
                <w:ilvl w:val="1"/>
                <w:numId w:val="18"/>
              </w:numPr>
              <w:tabs>
                <w:tab w:val="left" w:pos="567"/>
              </w:tabs>
              <w:ind w:left="0" w:hanging="567"/>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şi calitativă a lucrărilor executate, în maximum 15 zile de la data rezoluțiunii contractului.</w:t>
            </w:r>
          </w:p>
          <w:p w:rsidR="00347779" w:rsidRPr="00FF430B" w:rsidRDefault="00347779" w:rsidP="00347779">
            <w:pPr>
              <w:pStyle w:val="af3"/>
              <w:numPr>
                <w:ilvl w:val="1"/>
                <w:numId w:val="18"/>
              </w:numPr>
              <w:tabs>
                <w:tab w:val="left" w:pos="567"/>
              </w:tabs>
              <w:ind w:left="0" w:hanging="567"/>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rsidR="00347779" w:rsidRPr="00FF430B" w:rsidRDefault="00347779" w:rsidP="00347779">
            <w:pPr>
              <w:pStyle w:val="af3"/>
              <w:numPr>
                <w:ilvl w:val="1"/>
                <w:numId w:val="18"/>
              </w:numPr>
              <w:tabs>
                <w:tab w:val="left" w:pos="567"/>
              </w:tabs>
              <w:ind w:left="0" w:hanging="567"/>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rsidR="00347779" w:rsidRPr="00FF430B" w:rsidRDefault="00347779" w:rsidP="00DD1843">
            <w:pPr>
              <w:pStyle w:val="af3"/>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rsidR="00347779" w:rsidRPr="00FF430B" w:rsidRDefault="00347779" w:rsidP="00DD1843">
            <w:pPr>
              <w:pStyle w:val="af3"/>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rsidR="00347779" w:rsidRPr="00FF430B" w:rsidRDefault="00347779" w:rsidP="00DD1843">
            <w:pPr>
              <w:pStyle w:val="af3"/>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347779" w:rsidRPr="00FF430B" w:rsidRDefault="00347779" w:rsidP="00DD1843">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rsidR="00347779" w:rsidRPr="00FF430B" w:rsidRDefault="00347779" w:rsidP="00DD1843">
            <w:pPr>
              <w:pStyle w:val="af3"/>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rsidR="00347779" w:rsidRPr="00FF430B" w:rsidRDefault="00347779" w:rsidP="00DD1843">
            <w:pPr>
              <w:pStyle w:val="af3"/>
              <w:tabs>
                <w:tab w:val="left" w:pos="567"/>
                <w:tab w:val="left" w:pos="2070"/>
              </w:tabs>
              <w:ind w:firstLine="0"/>
              <w:rPr>
                <w:lang w:val="ro-MD"/>
              </w:rPr>
            </w:pPr>
          </w:p>
          <w:p w:rsidR="00347779" w:rsidRPr="00FF430B" w:rsidRDefault="00347779" w:rsidP="00347779">
            <w:pPr>
              <w:pStyle w:val="a"/>
              <w:numPr>
                <w:ilvl w:val="0"/>
                <w:numId w:val="18"/>
              </w:numPr>
              <w:tabs>
                <w:tab w:val="clear" w:pos="1134"/>
                <w:tab w:val="left" w:pos="3705"/>
              </w:tabs>
              <w:ind w:left="0"/>
              <w:contextualSpacing/>
              <w:rPr>
                <w:lang w:val="ro-MD"/>
              </w:rPr>
            </w:pPr>
            <w:r w:rsidRPr="00FF430B">
              <w:rPr>
                <w:b/>
                <w:lang w:val="ro-MD"/>
              </w:rPr>
              <w:t>13. DISPOZIŢII FINALE</w:t>
            </w:r>
          </w:p>
          <w:p w:rsidR="00347779" w:rsidRPr="00FF430B" w:rsidRDefault="00347779" w:rsidP="00347779">
            <w:pPr>
              <w:pStyle w:val="af3"/>
              <w:numPr>
                <w:ilvl w:val="1"/>
                <w:numId w:val="18"/>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rsidR="00347779" w:rsidRPr="00FF430B" w:rsidRDefault="00347779" w:rsidP="00347779">
            <w:pPr>
              <w:numPr>
                <w:ilvl w:val="0"/>
                <w:numId w:val="14"/>
              </w:numPr>
              <w:tabs>
                <w:tab w:val="left" w:pos="1276"/>
              </w:tabs>
              <w:ind w:left="0" w:hanging="425"/>
              <w:jc w:val="both"/>
              <w:rPr>
                <w:lang w:val="ro-MD"/>
              </w:rPr>
            </w:pPr>
            <w:r w:rsidRPr="00FF430B">
              <w:rPr>
                <w:lang w:val="ro-MD"/>
              </w:rPr>
              <w:t>a) Caietul de sarcini;</w:t>
            </w:r>
          </w:p>
          <w:p w:rsidR="00347779" w:rsidRPr="00FF430B" w:rsidRDefault="00347779" w:rsidP="00347779">
            <w:pPr>
              <w:numPr>
                <w:ilvl w:val="0"/>
                <w:numId w:val="14"/>
              </w:numPr>
              <w:tabs>
                <w:tab w:val="left" w:pos="1276"/>
              </w:tabs>
              <w:ind w:left="0" w:hanging="425"/>
              <w:jc w:val="both"/>
              <w:rPr>
                <w:lang w:val="ro-MD"/>
              </w:rPr>
            </w:pPr>
            <w:r w:rsidRPr="00FF430B">
              <w:rPr>
                <w:lang w:val="ro-MD"/>
              </w:rPr>
              <w:t>b) Propunerea tehnică;</w:t>
            </w:r>
          </w:p>
          <w:p w:rsidR="00347779" w:rsidRPr="00FF430B" w:rsidRDefault="00347779" w:rsidP="00347779">
            <w:pPr>
              <w:numPr>
                <w:ilvl w:val="0"/>
                <w:numId w:val="14"/>
              </w:numPr>
              <w:tabs>
                <w:tab w:val="left" w:pos="1276"/>
              </w:tabs>
              <w:ind w:left="0" w:hanging="425"/>
              <w:jc w:val="both"/>
              <w:rPr>
                <w:lang w:val="ro-MD"/>
              </w:rPr>
            </w:pPr>
            <w:r w:rsidRPr="00FF430B">
              <w:rPr>
                <w:lang w:val="ro-MD"/>
              </w:rPr>
              <w:t>c) Propunerea financiară;</w:t>
            </w:r>
          </w:p>
          <w:p w:rsidR="00347779" w:rsidRPr="00FF430B" w:rsidRDefault="00347779" w:rsidP="00347779">
            <w:pPr>
              <w:numPr>
                <w:ilvl w:val="0"/>
                <w:numId w:val="14"/>
              </w:numPr>
              <w:tabs>
                <w:tab w:val="left" w:pos="1276"/>
              </w:tabs>
              <w:ind w:left="0" w:hanging="425"/>
              <w:jc w:val="both"/>
              <w:rPr>
                <w:lang w:val="ro-MD"/>
              </w:rPr>
            </w:pPr>
            <w:r w:rsidRPr="00FF430B">
              <w:rPr>
                <w:lang w:val="ro-MD"/>
              </w:rPr>
              <w:t xml:space="preserve">d) Graficul de executare a lucrărilor ; </w:t>
            </w:r>
          </w:p>
          <w:p w:rsidR="00347779" w:rsidRPr="00FF430B" w:rsidRDefault="00347779" w:rsidP="00347779">
            <w:pPr>
              <w:numPr>
                <w:ilvl w:val="0"/>
                <w:numId w:val="14"/>
              </w:numPr>
              <w:tabs>
                <w:tab w:val="left" w:pos="1276"/>
              </w:tabs>
              <w:ind w:left="0" w:hanging="425"/>
              <w:jc w:val="both"/>
              <w:rPr>
                <w:lang w:val="ro-MD"/>
              </w:rPr>
            </w:pPr>
            <w:r w:rsidRPr="00FF430B">
              <w:rPr>
                <w:lang w:val="ro-MD"/>
              </w:rPr>
              <w:t>e) Garanția de bună execuție.</w:t>
            </w:r>
          </w:p>
          <w:p w:rsidR="00347779" w:rsidRPr="00FF430B" w:rsidRDefault="00347779" w:rsidP="00347779">
            <w:pPr>
              <w:pStyle w:val="af3"/>
              <w:numPr>
                <w:ilvl w:val="1"/>
                <w:numId w:val="18"/>
              </w:numPr>
              <w:tabs>
                <w:tab w:val="left" w:pos="567"/>
              </w:tabs>
              <w:ind w:left="0" w:hanging="567"/>
              <w:rPr>
                <w:lang w:val="ro-MD"/>
              </w:rPr>
            </w:pPr>
            <w:r w:rsidRPr="00FF430B">
              <w:rPr>
                <w:lang w:val="ro-MD"/>
              </w:rPr>
              <w:t>13.2. Documentele contractului vor fi întocmite în limba română.</w:t>
            </w:r>
          </w:p>
          <w:p w:rsidR="00347779" w:rsidRPr="00FF430B" w:rsidRDefault="00347779" w:rsidP="00347779">
            <w:pPr>
              <w:pStyle w:val="af3"/>
              <w:numPr>
                <w:ilvl w:val="1"/>
                <w:numId w:val="18"/>
              </w:numPr>
              <w:tabs>
                <w:tab w:val="left" w:pos="567"/>
              </w:tabs>
              <w:ind w:left="0" w:hanging="567"/>
              <w:rPr>
                <w:lang w:val="ro-MD"/>
              </w:rPr>
            </w:pPr>
            <w:r w:rsidRPr="00FF430B">
              <w:rPr>
                <w:lang w:val="ro-MD"/>
              </w:rPr>
              <w:lastRenderedPageBreak/>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şi se consideră semnat la data aplicării ultimei semnături de către una dintre părți.</w:t>
            </w:r>
          </w:p>
          <w:p w:rsidR="00347779" w:rsidRPr="00FF430B" w:rsidRDefault="00347779" w:rsidP="00347779">
            <w:pPr>
              <w:pStyle w:val="af3"/>
              <w:numPr>
                <w:ilvl w:val="1"/>
                <w:numId w:val="18"/>
              </w:numPr>
              <w:tabs>
                <w:tab w:val="left" w:pos="567"/>
                <w:tab w:val="left" w:pos="4005"/>
              </w:tabs>
              <w:ind w:left="0" w:hanging="567"/>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şi anul indicate, fiind valabil până la</w:t>
            </w:r>
            <w:r>
              <w:rPr>
                <w:lang w:val="ro-MD"/>
              </w:rPr>
              <w:t xml:space="preserve"> 31.12.2024 </w:t>
            </w:r>
            <w:r w:rsidRPr="00FF430B">
              <w:rPr>
                <w:lang w:val="ro-MD"/>
              </w:rPr>
              <w:t>recepția finală a lucrărilor.</w:t>
            </w: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347779">
            <w:pPr>
              <w:pStyle w:val="a"/>
              <w:numPr>
                <w:ilvl w:val="3"/>
                <w:numId w:val="7"/>
              </w:numPr>
              <w:tabs>
                <w:tab w:val="left" w:pos="2295"/>
              </w:tabs>
              <w:rPr>
                <w:lang w:val="ro-MD"/>
              </w:rPr>
            </w:pPr>
            <w:r w:rsidRPr="00FF430B">
              <w:rPr>
                <w:b/>
                <w:lang w:val="ro-MD"/>
              </w:rPr>
              <w:t xml:space="preserve">PARTEA CE ȚINE DE CONDIȚIILE </w:t>
            </w:r>
          </w:p>
          <w:p w:rsidR="00347779" w:rsidRPr="00FF430B" w:rsidRDefault="00347779" w:rsidP="00DD1843">
            <w:pPr>
              <w:pStyle w:val="a"/>
              <w:numPr>
                <w:ilvl w:val="0"/>
                <w:numId w:val="0"/>
              </w:numPr>
              <w:tabs>
                <w:tab w:val="left" w:pos="2295"/>
              </w:tabs>
              <w:ind w:left="3240"/>
              <w:rPr>
                <w:lang w:val="ro-MD"/>
              </w:rPr>
            </w:pPr>
            <w:r w:rsidRPr="00FF430B">
              <w:rPr>
                <w:b/>
                <w:lang w:val="ro-MD"/>
              </w:rPr>
              <w:t>SPECIALE A CONTRACTULUI</w:t>
            </w:r>
          </w:p>
          <w:p w:rsidR="00347779" w:rsidRPr="00FF430B" w:rsidRDefault="00347779" w:rsidP="00DD1843">
            <w:pPr>
              <w:jc w:val="center"/>
              <w:rPr>
                <w:lang w:val="ro-MD"/>
              </w:rPr>
            </w:pPr>
            <w:r w:rsidRPr="00FF430B">
              <w:rPr>
                <w:lang w:val="ro-MD"/>
              </w:rPr>
              <w:t xml:space="preserve">             (</w:t>
            </w:r>
            <w:r w:rsidRPr="00FF430B">
              <w:rPr>
                <w:sz w:val="20"/>
                <w:szCs w:val="20"/>
                <w:lang w:val="ro-MD"/>
              </w:rPr>
              <w:t>LA NECESITATE)</w:t>
            </w: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347779">
            <w:pPr>
              <w:pStyle w:val="a"/>
              <w:numPr>
                <w:ilvl w:val="0"/>
                <w:numId w:val="18"/>
              </w:numPr>
              <w:tabs>
                <w:tab w:val="clear" w:pos="1134"/>
              </w:tabs>
              <w:spacing w:line="276" w:lineRule="auto"/>
              <w:ind w:left="0"/>
              <w:contextualSpacing/>
              <w:rPr>
                <w:lang w:val="ro-MD"/>
              </w:rPr>
            </w:pPr>
            <w:r w:rsidRPr="00FF430B">
              <w:rPr>
                <w:b/>
                <w:lang w:val="ro-MD"/>
              </w:rPr>
              <w:t xml:space="preserve">                 RECHIZITELE JURIDICE, POŞTALE ŞI DE PLĂŢI ALE PĂRŢILOR</w:t>
            </w:r>
          </w:p>
          <w:p w:rsidR="00347779" w:rsidRPr="00FF430B" w:rsidRDefault="00347779" w:rsidP="00DD1843">
            <w:pPr>
              <w:tabs>
                <w:tab w:val="left" w:pos="2685"/>
              </w:tabs>
              <w:jc w:val="both"/>
              <w:rPr>
                <w:lang w:val="ro-MD"/>
              </w:rPr>
            </w:pPr>
            <w:r w:rsidRPr="00FF430B">
              <w:rPr>
                <w:lang w:val="ro-MD"/>
              </w:rPr>
              <w:tab/>
            </w:r>
          </w:p>
          <w:tbl>
            <w:tblPr>
              <w:tblW w:w="99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96"/>
            </w:tblGrid>
            <w:tr w:rsidR="00347779" w:rsidRPr="00EC30C2" w:rsidTr="00D44135">
              <w:trPr>
                <w:jc w:val="center"/>
              </w:trPr>
              <w:tc>
                <w:tcPr>
                  <w:tcW w:w="5163" w:type="dxa"/>
                  <w:tcBorders>
                    <w:top w:val="nil"/>
                    <w:left w:val="nil"/>
                    <w:bottom w:val="nil"/>
                    <w:right w:val="nil"/>
                  </w:tcBorders>
                </w:tcPr>
                <w:p w:rsidR="00347779" w:rsidRPr="00FF430B" w:rsidRDefault="00347779" w:rsidP="00DD1843">
                  <w:pPr>
                    <w:tabs>
                      <w:tab w:val="left" w:pos="3295"/>
                    </w:tabs>
                    <w:jc w:val="center"/>
                    <w:rPr>
                      <w:b/>
                      <w:lang w:val="ro-MD"/>
                    </w:rPr>
                  </w:pPr>
                  <w:r w:rsidRPr="00FF430B">
                    <w:rPr>
                      <w:b/>
                      <w:iCs/>
                      <w:lang w:val="ro-MD"/>
                    </w:rPr>
                    <w:t>ANTREPRENORUL</w:t>
                  </w:r>
                </w:p>
              </w:tc>
              <w:tc>
                <w:tcPr>
                  <w:tcW w:w="4796" w:type="dxa"/>
                  <w:tcBorders>
                    <w:top w:val="nil"/>
                    <w:left w:val="nil"/>
                    <w:bottom w:val="nil"/>
                    <w:right w:val="nil"/>
                  </w:tcBorders>
                </w:tcPr>
                <w:p w:rsidR="00347779" w:rsidRPr="00FF430B" w:rsidRDefault="00347779" w:rsidP="00DD1843">
                  <w:pPr>
                    <w:tabs>
                      <w:tab w:val="left" w:pos="3295"/>
                    </w:tabs>
                    <w:jc w:val="center"/>
                    <w:rPr>
                      <w:lang w:val="ro-MD"/>
                    </w:rPr>
                  </w:pPr>
                  <w:r w:rsidRPr="00FF430B">
                    <w:rPr>
                      <w:b/>
                      <w:iCs/>
                      <w:lang w:val="ro-MD"/>
                    </w:rPr>
                    <w:t>BENEFICIARUL</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Adresa poştală:</w:t>
                  </w:r>
                </w:p>
              </w:tc>
              <w:tc>
                <w:tcPr>
                  <w:tcW w:w="4796" w:type="dxa"/>
                  <w:tcBorders>
                    <w:top w:val="nil"/>
                    <w:left w:val="nil"/>
                    <w:bottom w:val="nil"/>
                    <w:right w:val="nil"/>
                  </w:tcBorders>
                  <w:vAlign w:val="center"/>
                </w:tcPr>
                <w:p w:rsidR="00D44135" w:rsidRDefault="00347779" w:rsidP="00D44135">
                  <w:pPr>
                    <w:tabs>
                      <w:tab w:val="left" w:pos="1134"/>
                      <w:tab w:val="left" w:pos="4580"/>
                      <w:tab w:val="left" w:pos="7020"/>
                    </w:tabs>
                    <w:suppressAutoHyphens/>
                    <w:ind w:right="-539"/>
                    <w:jc w:val="both"/>
                    <w:rPr>
                      <w:lang w:val="ro-MD"/>
                    </w:rPr>
                  </w:pPr>
                  <w:r w:rsidRPr="00FF430B">
                    <w:rPr>
                      <w:lang w:val="ro-MD"/>
                    </w:rPr>
                    <w:t>Adresa poştală:</w:t>
                  </w:r>
                  <w:r w:rsidR="00D44135">
                    <w:rPr>
                      <w:lang w:val="ro-MD"/>
                    </w:rPr>
                    <w:t xml:space="preserve"> </w:t>
                  </w:r>
                  <w:r>
                    <w:rPr>
                      <w:lang w:val="ro-MD"/>
                    </w:rPr>
                    <w:t xml:space="preserve">or. Ștefan </w:t>
                  </w:r>
                  <w:r w:rsidR="00D44135">
                    <w:rPr>
                      <w:lang w:val="ro-MD"/>
                    </w:rPr>
                    <w:t>V</w:t>
                  </w:r>
                  <w:r>
                    <w:rPr>
                      <w:lang w:val="ro-MD"/>
                    </w:rPr>
                    <w:t xml:space="preserve">odă, </w:t>
                  </w:r>
                </w:p>
                <w:p w:rsidR="00347779" w:rsidRPr="00FF430B" w:rsidRDefault="00347779" w:rsidP="00D44135">
                  <w:pPr>
                    <w:tabs>
                      <w:tab w:val="left" w:pos="1134"/>
                      <w:tab w:val="left" w:pos="4580"/>
                      <w:tab w:val="left" w:pos="7020"/>
                    </w:tabs>
                    <w:suppressAutoHyphens/>
                    <w:ind w:right="-539"/>
                    <w:jc w:val="both"/>
                    <w:rPr>
                      <w:lang w:val="ro-MD"/>
                    </w:rPr>
                  </w:pPr>
                  <w:r>
                    <w:rPr>
                      <w:lang w:val="ro-MD"/>
                    </w:rPr>
                    <w:t>str.Ștefan cel Mare</w:t>
                  </w:r>
                  <w:r w:rsidR="00D44135">
                    <w:rPr>
                      <w:lang w:val="ro-MD"/>
                    </w:rPr>
                    <w:t xml:space="preserve"> și Sfânt </w:t>
                  </w:r>
                  <w:r>
                    <w:rPr>
                      <w:lang w:val="ro-MD"/>
                    </w:rPr>
                    <w:t>31</w:t>
                  </w:r>
                  <w:r w:rsidR="00D44135">
                    <w:rPr>
                      <w:lang w:val="ro-MD"/>
                    </w:rPr>
                    <w:t>, MD-4201</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Telefon:</w:t>
                  </w:r>
                </w:p>
              </w:tc>
              <w:tc>
                <w:tcPr>
                  <w:tcW w:w="4796" w:type="dxa"/>
                  <w:tcBorders>
                    <w:top w:val="nil"/>
                    <w:left w:val="nil"/>
                    <w:bottom w:val="nil"/>
                    <w:right w:val="nil"/>
                  </w:tcBorders>
                  <w:vAlign w:val="center"/>
                </w:tcPr>
                <w:p w:rsidR="00347779" w:rsidRPr="00FF430B" w:rsidRDefault="00347779" w:rsidP="00D44135">
                  <w:pPr>
                    <w:tabs>
                      <w:tab w:val="left" w:pos="1134"/>
                      <w:tab w:val="left" w:pos="4680"/>
                      <w:tab w:val="left" w:pos="7020"/>
                    </w:tabs>
                    <w:suppressAutoHyphens/>
                    <w:jc w:val="both"/>
                    <w:rPr>
                      <w:lang w:val="ro-MD"/>
                    </w:rPr>
                  </w:pPr>
                  <w:r w:rsidRPr="00FF430B">
                    <w:rPr>
                      <w:lang w:val="ro-MD"/>
                    </w:rPr>
                    <w:t>Telefon:</w:t>
                  </w:r>
                  <w:r>
                    <w:rPr>
                      <w:lang w:val="ro-MD"/>
                    </w:rPr>
                    <w:t xml:space="preserve"> </w:t>
                  </w:r>
                  <w:r w:rsidR="00D44135">
                    <w:rPr>
                      <w:lang w:val="ro-MD"/>
                    </w:rPr>
                    <w:t>078924722; 0242-2-23-96</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Cod fiscal:</w:t>
                  </w:r>
                </w:p>
              </w:tc>
              <w:tc>
                <w:tcPr>
                  <w:tcW w:w="4796" w:type="dxa"/>
                  <w:tcBorders>
                    <w:top w:val="nil"/>
                    <w:left w:val="nil"/>
                    <w:bottom w:val="nil"/>
                    <w:right w:val="nil"/>
                  </w:tcBorders>
                  <w:vAlign w:val="center"/>
                </w:tcPr>
                <w:p w:rsidR="00347779" w:rsidRPr="00FF430B" w:rsidRDefault="00347779" w:rsidP="00D44135">
                  <w:pPr>
                    <w:tabs>
                      <w:tab w:val="left" w:pos="1134"/>
                      <w:tab w:val="left" w:pos="4680"/>
                      <w:tab w:val="left" w:pos="7020"/>
                    </w:tabs>
                    <w:suppressAutoHyphens/>
                    <w:jc w:val="both"/>
                    <w:rPr>
                      <w:lang w:val="ro-MD"/>
                    </w:rPr>
                  </w:pPr>
                  <w:r w:rsidRPr="00FF430B">
                    <w:rPr>
                      <w:lang w:val="ro-MD"/>
                    </w:rPr>
                    <w:t>Cod fiscal:</w:t>
                  </w:r>
                  <w:r>
                    <w:rPr>
                      <w:lang w:val="ro-MD"/>
                    </w:rPr>
                    <w:t>1007601006210</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Banca:</w:t>
                  </w:r>
                </w:p>
              </w:tc>
              <w:tc>
                <w:tcPr>
                  <w:tcW w:w="4796" w:type="dxa"/>
                  <w:tcBorders>
                    <w:top w:val="nil"/>
                    <w:left w:val="nil"/>
                    <w:bottom w:val="nil"/>
                    <w:right w:val="nil"/>
                  </w:tcBorders>
                  <w:vAlign w:val="center"/>
                </w:tcPr>
                <w:p w:rsidR="00347779" w:rsidRPr="00FF430B" w:rsidRDefault="00D44135" w:rsidP="00D44135">
                  <w:pPr>
                    <w:tabs>
                      <w:tab w:val="left" w:pos="1134"/>
                      <w:tab w:val="left" w:pos="4680"/>
                      <w:tab w:val="left" w:pos="7020"/>
                    </w:tabs>
                    <w:suppressAutoHyphens/>
                    <w:jc w:val="both"/>
                    <w:rPr>
                      <w:lang w:val="ro-MD"/>
                    </w:rPr>
                  </w:pPr>
                  <w:r>
                    <w:rPr>
                      <w:lang w:val="ro-MD"/>
                    </w:rPr>
                    <w:t>MF Trezoreria Regională Centru</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Cod:</w:t>
                  </w:r>
                </w:p>
              </w:tc>
              <w:tc>
                <w:tcPr>
                  <w:tcW w:w="4796" w:type="dxa"/>
                  <w:tcBorders>
                    <w:top w:val="nil"/>
                    <w:left w:val="nil"/>
                    <w:bottom w:val="nil"/>
                    <w:right w:val="nil"/>
                  </w:tcBorders>
                  <w:vAlign w:val="center"/>
                </w:tcPr>
                <w:p w:rsidR="00347779" w:rsidRPr="00FF430B" w:rsidRDefault="00347779" w:rsidP="000A4BFB">
                  <w:pPr>
                    <w:tabs>
                      <w:tab w:val="left" w:pos="1134"/>
                      <w:tab w:val="left" w:pos="4680"/>
                      <w:tab w:val="left" w:pos="7020"/>
                    </w:tabs>
                    <w:suppressAutoHyphens/>
                    <w:jc w:val="both"/>
                    <w:rPr>
                      <w:lang w:val="ro-MD"/>
                    </w:rPr>
                  </w:pPr>
                  <w:r w:rsidRPr="00FF430B">
                    <w:rPr>
                      <w:lang w:val="ro-MD"/>
                    </w:rPr>
                    <w:t>Cod:</w:t>
                  </w:r>
                  <w:r>
                    <w:rPr>
                      <w:lang w:val="ro-MD"/>
                    </w:rPr>
                    <w:t>TREZMD2X</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IBAN</w:t>
                  </w:r>
                </w:p>
              </w:tc>
              <w:tc>
                <w:tcPr>
                  <w:tcW w:w="4796" w:type="dxa"/>
                  <w:tcBorders>
                    <w:top w:val="nil"/>
                    <w:left w:val="nil"/>
                    <w:bottom w:val="nil"/>
                    <w:right w:val="nil"/>
                  </w:tcBorders>
                  <w:vAlign w:val="center"/>
                </w:tcPr>
                <w:p w:rsidR="00347779" w:rsidRPr="00FF430B" w:rsidRDefault="00347779" w:rsidP="000A4BFB">
                  <w:pPr>
                    <w:tabs>
                      <w:tab w:val="left" w:pos="1134"/>
                      <w:tab w:val="left" w:pos="4680"/>
                      <w:tab w:val="left" w:pos="7020"/>
                    </w:tabs>
                    <w:suppressAutoHyphens/>
                    <w:jc w:val="both"/>
                    <w:rPr>
                      <w:lang w:val="ro-MD"/>
                    </w:rPr>
                  </w:pPr>
                  <w:r w:rsidRPr="00FF430B">
                    <w:rPr>
                      <w:lang w:val="ro-MD"/>
                    </w:rPr>
                    <w:t>IBAN</w:t>
                  </w:r>
                  <w:r>
                    <w:rPr>
                      <w:lang w:val="ro-MD"/>
                    </w:rPr>
                    <w:t xml:space="preserve"> </w:t>
                  </w:r>
                </w:p>
              </w:tc>
            </w:tr>
            <w:tr w:rsidR="00347779" w:rsidRPr="00EC30C2" w:rsidTr="00D44135">
              <w:trPr>
                <w:trHeight w:val="713"/>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jc w:val="both"/>
                    <w:rPr>
                      <w:lang w:val="ro-MD"/>
                    </w:rPr>
                  </w:pPr>
                </w:p>
              </w:tc>
              <w:tc>
                <w:tcPr>
                  <w:tcW w:w="4796"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p>
                <w:p w:rsidR="00347779" w:rsidRDefault="00347779" w:rsidP="00DD1843">
                  <w:pPr>
                    <w:tabs>
                      <w:tab w:val="left" w:pos="1134"/>
                      <w:tab w:val="left" w:pos="4680"/>
                      <w:tab w:val="left" w:pos="7020"/>
                    </w:tabs>
                    <w:suppressAutoHyphens/>
                    <w:ind w:firstLine="567"/>
                    <w:jc w:val="both"/>
                    <w:rPr>
                      <w:lang w:val="ro-MD"/>
                    </w:rPr>
                  </w:pPr>
                </w:p>
                <w:p w:rsidR="00347779" w:rsidRDefault="00347779" w:rsidP="00DD1843">
                  <w:pPr>
                    <w:tabs>
                      <w:tab w:val="left" w:pos="1134"/>
                      <w:tab w:val="left" w:pos="4680"/>
                      <w:tab w:val="left" w:pos="7020"/>
                    </w:tabs>
                    <w:suppressAutoHyphens/>
                    <w:ind w:firstLine="567"/>
                    <w:jc w:val="both"/>
                    <w:rPr>
                      <w:lang w:val="ro-MD"/>
                    </w:rPr>
                  </w:pPr>
                </w:p>
                <w:p w:rsidR="00347779" w:rsidRPr="00FF430B" w:rsidRDefault="00347779" w:rsidP="00DD1843">
                  <w:pPr>
                    <w:tabs>
                      <w:tab w:val="left" w:pos="1134"/>
                      <w:tab w:val="left" w:pos="4680"/>
                      <w:tab w:val="left" w:pos="7020"/>
                    </w:tabs>
                    <w:suppressAutoHyphens/>
                    <w:ind w:firstLine="567"/>
                    <w:jc w:val="both"/>
                    <w:rPr>
                      <w:lang w:val="ro-MD"/>
                    </w:rPr>
                  </w:pPr>
                </w:p>
                <w:p w:rsidR="00347779" w:rsidRPr="00FF430B" w:rsidRDefault="00347779" w:rsidP="00DD1843">
                  <w:pPr>
                    <w:tabs>
                      <w:tab w:val="left" w:pos="1134"/>
                      <w:tab w:val="left" w:pos="4680"/>
                      <w:tab w:val="left" w:pos="7020"/>
                    </w:tabs>
                    <w:suppressAutoHyphens/>
                    <w:ind w:firstLine="567"/>
                    <w:jc w:val="both"/>
                    <w:rPr>
                      <w:lang w:val="ro-MD"/>
                    </w:rPr>
                  </w:pPr>
                </w:p>
                <w:p w:rsidR="00347779" w:rsidRPr="00FF430B" w:rsidRDefault="00347779" w:rsidP="00DD1843">
                  <w:pPr>
                    <w:tabs>
                      <w:tab w:val="left" w:pos="1134"/>
                      <w:tab w:val="left" w:pos="4680"/>
                      <w:tab w:val="left" w:pos="7020"/>
                    </w:tabs>
                    <w:suppressAutoHyphens/>
                    <w:ind w:firstLine="567"/>
                    <w:jc w:val="both"/>
                    <w:rPr>
                      <w:lang w:val="ro-MD"/>
                    </w:rPr>
                  </w:pPr>
                </w:p>
                <w:p w:rsidR="00347779" w:rsidRPr="00FF430B" w:rsidRDefault="00347779" w:rsidP="00DD1843">
                  <w:pPr>
                    <w:tabs>
                      <w:tab w:val="left" w:pos="1134"/>
                      <w:tab w:val="left" w:pos="4680"/>
                      <w:tab w:val="left" w:pos="7020"/>
                    </w:tabs>
                    <w:suppressAutoHyphens/>
                    <w:ind w:firstLine="567"/>
                    <w:jc w:val="both"/>
                    <w:rPr>
                      <w:lang w:val="ro-MD"/>
                    </w:rPr>
                  </w:pPr>
                </w:p>
              </w:tc>
            </w:tr>
          </w:tbl>
          <w:p w:rsidR="00347779" w:rsidRPr="00FF430B" w:rsidRDefault="00347779" w:rsidP="00DD1843">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347779" w:rsidRPr="00EC30C2" w:rsidTr="00DD1843">
              <w:trPr>
                <w:trHeight w:val="357"/>
                <w:jc w:val="center"/>
              </w:trPr>
              <w:tc>
                <w:tcPr>
                  <w:tcW w:w="5188" w:type="dxa"/>
                  <w:vAlign w:val="center"/>
                </w:tcPr>
                <w:p w:rsidR="00347779" w:rsidRPr="00FF430B" w:rsidRDefault="00347779" w:rsidP="00DD1843">
                  <w:pPr>
                    <w:jc w:val="center"/>
                    <w:rPr>
                      <w:b/>
                      <w:lang w:val="ro-MD"/>
                    </w:rPr>
                  </w:pPr>
                  <w:r w:rsidRPr="00FF430B">
                    <w:rPr>
                      <w:b/>
                      <w:lang w:val="ro-MD"/>
                    </w:rPr>
                    <w:t>ANTREPRENOR</w:t>
                  </w:r>
                </w:p>
              </w:tc>
              <w:tc>
                <w:tcPr>
                  <w:tcW w:w="4559" w:type="dxa"/>
                  <w:vAlign w:val="center"/>
                </w:tcPr>
                <w:p w:rsidR="00347779" w:rsidRPr="00FF430B" w:rsidRDefault="00347779" w:rsidP="00DD1843">
                  <w:pPr>
                    <w:jc w:val="center"/>
                    <w:rPr>
                      <w:b/>
                      <w:lang w:val="ro-MD"/>
                    </w:rPr>
                  </w:pPr>
                  <w:r w:rsidRPr="00FF430B">
                    <w:rPr>
                      <w:b/>
                      <w:lang w:val="ro-MD"/>
                    </w:rPr>
                    <w:t>BENEFICIAR</w:t>
                  </w:r>
                </w:p>
              </w:tc>
            </w:tr>
            <w:tr w:rsidR="00347779" w:rsidRPr="00EC30C2" w:rsidTr="00DD1843">
              <w:trPr>
                <w:trHeight w:val="357"/>
                <w:jc w:val="center"/>
              </w:trPr>
              <w:tc>
                <w:tcPr>
                  <w:tcW w:w="5188" w:type="dxa"/>
                  <w:vAlign w:val="center"/>
                </w:tcPr>
                <w:p w:rsidR="00347779" w:rsidRPr="00FF430B" w:rsidRDefault="00347779" w:rsidP="00DD1843">
                  <w:pPr>
                    <w:jc w:val="both"/>
                    <w:rPr>
                      <w:b/>
                      <w:lang w:val="ro-MD"/>
                    </w:rPr>
                  </w:pPr>
                </w:p>
                <w:p w:rsidR="00347779" w:rsidRPr="00FF430B" w:rsidRDefault="00347779" w:rsidP="00DD1843">
                  <w:pPr>
                    <w:jc w:val="both"/>
                    <w:rPr>
                      <w:b/>
                      <w:lang w:val="ro-MD"/>
                    </w:rPr>
                  </w:pPr>
                </w:p>
                <w:p w:rsidR="00347779" w:rsidRPr="00FF430B" w:rsidRDefault="00347779" w:rsidP="00DD1843">
                  <w:pPr>
                    <w:jc w:val="both"/>
                    <w:rPr>
                      <w:b/>
                      <w:lang w:val="ro-MD"/>
                    </w:rPr>
                  </w:pPr>
                </w:p>
              </w:tc>
              <w:tc>
                <w:tcPr>
                  <w:tcW w:w="4559" w:type="dxa"/>
                  <w:vAlign w:val="center"/>
                </w:tcPr>
                <w:p w:rsidR="00347779" w:rsidRPr="00FF430B" w:rsidRDefault="00347779" w:rsidP="00DD1843">
                  <w:pPr>
                    <w:jc w:val="both"/>
                    <w:rPr>
                      <w:b/>
                      <w:lang w:val="ro-MD"/>
                    </w:rPr>
                  </w:pPr>
                </w:p>
                <w:p w:rsidR="00347779" w:rsidRDefault="00FC5ACF" w:rsidP="00DD1843">
                  <w:pPr>
                    <w:jc w:val="both"/>
                    <w:rPr>
                      <w:b/>
                      <w:lang w:val="ro-MD"/>
                    </w:rPr>
                  </w:pPr>
                  <w:r>
                    <w:rPr>
                      <w:b/>
                      <w:lang w:val="ro-MD"/>
                    </w:rPr>
                    <w:t>Primăria orașului Ștefan Vodă</w:t>
                  </w:r>
                </w:p>
                <w:p w:rsidR="00FC5ACF" w:rsidRDefault="00FC5ACF" w:rsidP="00DD1843">
                  <w:pPr>
                    <w:jc w:val="both"/>
                    <w:rPr>
                      <w:b/>
                      <w:lang w:val="ro-MD"/>
                    </w:rPr>
                  </w:pPr>
                </w:p>
                <w:p w:rsidR="00FC5ACF" w:rsidRPr="00FF430B" w:rsidRDefault="00FC5ACF" w:rsidP="00DD1843">
                  <w:pPr>
                    <w:jc w:val="both"/>
                    <w:rPr>
                      <w:b/>
                      <w:lang w:val="ro-MD"/>
                    </w:rPr>
                  </w:pPr>
                  <w:r>
                    <w:rPr>
                      <w:b/>
                      <w:lang w:val="ro-MD"/>
                    </w:rPr>
                    <w:t>Primar: Vladislav COCIU</w:t>
                  </w:r>
                </w:p>
                <w:p w:rsidR="00347779" w:rsidRPr="00FF430B" w:rsidRDefault="00347779" w:rsidP="00DD1843">
                  <w:pPr>
                    <w:jc w:val="both"/>
                    <w:rPr>
                      <w:b/>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r w:rsidRPr="00FF430B">
              <w:rPr>
                <w:lang w:val="ro-MD"/>
              </w:rPr>
              <w:br/>
            </w:r>
          </w:p>
          <w:p w:rsidR="00347779" w:rsidRDefault="00347779" w:rsidP="00DD1843">
            <w:pPr>
              <w:tabs>
                <w:tab w:val="left" w:pos="2295"/>
              </w:tabs>
              <w:jc w:val="both"/>
              <w:rPr>
                <w:lang w:val="ro-MD"/>
              </w:rPr>
            </w:pPr>
          </w:p>
          <w:p w:rsidR="00347779" w:rsidRPr="00FF430B" w:rsidRDefault="00347779" w:rsidP="00DD1843">
            <w:pPr>
              <w:tabs>
                <w:tab w:val="left" w:pos="2295"/>
              </w:tabs>
              <w:jc w:val="right"/>
              <w:rPr>
                <w:lang w:val="ro-MD"/>
              </w:rPr>
            </w:pPr>
            <w:r w:rsidRPr="00FF430B">
              <w:rPr>
                <w:lang w:val="ro-MD"/>
              </w:rPr>
              <w:t>Anexa nr. 1</w:t>
            </w:r>
          </w:p>
          <w:p w:rsidR="00347779" w:rsidRPr="00FF430B" w:rsidRDefault="00347779" w:rsidP="00DD1843">
            <w:pPr>
              <w:tabs>
                <w:tab w:val="left" w:pos="2295"/>
              </w:tabs>
              <w:jc w:val="right"/>
              <w:rPr>
                <w:lang w:val="ro-MD"/>
              </w:rPr>
            </w:pPr>
            <w:r w:rsidRPr="00FF430B">
              <w:rPr>
                <w:lang w:val="ro-MD"/>
              </w:rPr>
              <w:t>la Contractul nr. ___________</w:t>
            </w:r>
          </w:p>
          <w:p w:rsidR="00347779" w:rsidRPr="00FF430B" w:rsidRDefault="00347779" w:rsidP="00DD1843">
            <w:pPr>
              <w:tabs>
                <w:tab w:val="left" w:pos="2295"/>
              </w:tabs>
              <w:jc w:val="right"/>
              <w:rPr>
                <w:lang w:val="ro-MD"/>
              </w:rPr>
            </w:pPr>
            <w:r w:rsidRPr="00FF430B">
              <w:rPr>
                <w:lang w:val="ro-MD"/>
              </w:rPr>
              <w:t>Din „____”  _____ 20_______</w:t>
            </w: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FC5ACF">
            <w:pPr>
              <w:tabs>
                <w:tab w:val="left" w:pos="2295"/>
              </w:tabs>
              <w:jc w:val="center"/>
              <w:rPr>
                <w:b/>
                <w:lang w:val="ro-MD"/>
              </w:rPr>
            </w:pPr>
            <w:r w:rsidRPr="00FF430B">
              <w:rPr>
                <w:b/>
                <w:lang w:val="ro-MD"/>
              </w:rPr>
              <w:t>SPECIFICAŢII TEHNICE</w:t>
            </w:r>
          </w:p>
          <w:p w:rsidR="00347779" w:rsidRPr="00FF430B" w:rsidRDefault="00347779" w:rsidP="00DD1843">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47779" w:rsidRPr="00EC30C2" w:rsidTr="00DD184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47779" w:rsidRPr="00FF430B" w:rsidRDefault="00347779" w:rsidP="00DD1843">
                  <w:pPr>
                    <w:jc w:val="center"/>
                    <w:rPr>
                      <w:b/>
                      <w:lang w:val="ro-MD"/>
                    </w:rPr>
                  </w:pPr>
                  <w:r w:rsidRPr="00FF430B">
                    <w:rPr>
                      <w:b/>
                      <w:lang w:val="ro-MD"/>
                    </w:rPr>
                    <w:t>Specificarea tehnică deplină solicitată de către autoritatea contractantă</w:t>
                  </w:r>
                </w:p>
                <w:p w:rsidR="00347779" w:rsidRPr="00FF430B" w:rsidRDefault="00347779" w:rsidP="00DD1843">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lang w:val="ro-MD"/>
                    </w:rPr>
                  </w:pPr>
                  <w:r w:rsidRPr="00FF430B">
                    <w:rPr>
                      <w:b/>
                      <w:bCs/>
                      <w:noProof w:val="0"/>
                      <w:lang w:val="ro-MD"/>
                    </w:rPr>
                    <w:t xml:space="preserve">Specificarea tehnică </w:t>
                  </w:r>
                  <w:r w:rsidRPr="00FF430B">
                    <w:rPr>
                      <w:b/>
                      <w:lang w:val="ro-MD"/>
                    </w:rPr>
                    <w:t>deplină propusă de către ofertant</w:t>
                  </w:r>
                </w:p>
                <w:p w:rsidR="00347779" w:rsidRPr="00FF430B" w:rsidRDefault="00347779" w:rsidP="00DD1843">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ind w:right="943"/>
                    <w:jc w:val="center"/>
                    <w:rPr>
                      <w:b/>
                      <w:bCs/>
                      <w:noProof w:val="0"/>
                      <w:lang w:val="ro-MD"/>
                    </w:rPr>
                  </w:pPr>
                  <w:r w:rsidRPr="00FF430B">
                    <w:rPr>
                      <w:b/>
                      <w:bCs/>
                      <w:noProof w:val="0"/>
                      <w:lang w:val="ro-MD"/>
                    </w:rPr>
                    <w:t>Standarde de</w:t>
                  </w:r>
                </w:p>
                <w:p w:rsidR="00347779" w:rsidRPr="00FF430B" w:rsidRDefault="00347779" w:rsidP="00DD1843">
                  <w:pPr>
                    <w:ind w:right="943"/>
                    <w:jc w:val="center"/>
                    <w:rPr>
                      <w:b/>
                      <w:bCs/>
                      <w:noProof w:val="0"/>
                      <w:lang w:val="ro-MD"/>
                    </w:rPr>
                  </w:pPr>
                  <w:proofErr w:type="spellStart"/>
                  <w:r w:rsidRPr="00FF430B">
                    <w:rPr>
                      <w:b/>
                      <w:bCs/>
                      <w:noProof w:val="0"/>
                      <w:lang w:val="ro-MD"/>
                    </w:rPr>
                    <w:t>referinţă</w:t>
                  </w:r>
                  <w:proofErr w:type="spellEnd"/>
                </w:p>
              </w:tc>
            </w:tr>
            <w:tr w:rsidR="00347779" w:rsidRPr="00EC30C2" w:rsidTr="00DD18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47779" w:rsidRPr="00FF430B" w:rsidRDefault="00347779" w:rsidP="00DD1843">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47779" w:rsidRPr="00FF430B" w:rsidRDefault="00347779" w:rsidP="00DD1843">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47779" w:rsidRPr="00FF430B" w:rsidRDefault="00347779" w:rsidP="00DD1843">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r>
            <w:tr w:rsidR="00347779" w:rsidRPr="00EC30C2" w:rsidTr="00DD18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47779" w:rsidRPr="00FF430B" w:rsidRDefault="00347779" w:rsidP="00DD1843">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r>
            <w:tr w:rsidR="00347779" w:rsidRPr="00EC30C2" w:rsidTr="00DD1843">
              <w:tc>
                <w:tcPr>
                  <w:tcW w:w="2261" w:type="dxa"/>
                  <w:gridSpan w:val="2"/>
                  <w:tcBorders>
                    <w:top w:val="single" w:sz="6" w:space="0" w:color="000000"/>
                    <w:left w:val="nil"/>
                    <w:bottom w:val="nil"/>
                    <w:right w:val="nil"/>
                  </w:tcBorders>
                </w:tcPr>
                <w:p w:rsidR="00347779" w:rsidRPr="00FF430B" w:rsidRDefault="00347779" w:rsidP="00DD1843">
                  <w:pPr>
                    <w:jc w:val="both"/>
                    <w:rPr>
                      <w:noProof w:val="0"/>
                      <w:lang w:val="ro-MD"/>
                    </w:rPr>
                  </w:pPr>
                </w:p>
                <w:p w:rsidR="00347779" w:rsidRPr="00FF430B" w:rsidRDefault="00347779" w:rsidP="00DD1843">
                  <w:pPr>
                    <w:jc w:val="both"/>
                    <w:rPr>
                      <w:noProof w:val="0"/>
                      <w:lang w:val="ro-MD"/>
                    </w:rPr>
                  </w:pPr>
                </w:p>
                <w:p w:rsidR="00347779" w:rsidRPr="00FF430B" w:rsidRDefault="00347779" w:rsidP="00DD1843">
                  <w:pPr>
                    <w:jc w:val="both"/>
                    <w:rPr>
                      <w:noProof w:val="0"/>
                      <w:lang w:val="ro-MD"/>
                    </w:rPr>
                  </w:pPr>
                </w:p>
                <w:p w:rsidR="00347779" w:rsidRPr="00FF430B" w:rsidRDefault="00347779" w:rsidP="00DD1843">
                  <w:pPr>
                    <w:jc w:val="both"/>
                    <w:rPr>
                      <w:noProof w:val="0"/>
                      <w:lang w:val="ro-MD"/>
                    </w:rPr>
                  </w:pPr>
                </w:p>
                <w:p w:rsidR="00347779" w:rsidRPr="00FF430B" w:rsidRDefault="00347779" w:rsidP="00DD1843">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347779" w:rsidRPr="00FF430B" w:rsidRDefault="00347779" w:rsidP="00DD1843">
                  <w:pPr>
                    <w:jc w:val="both"/>
                    <w:rPr>
                      <w:noProof w:val="0"/>
                      <w:lang w:val="ro-MD"/>
                    </w:rPr>
                  </w:pPr>
                  <w:r w:rsidRPr="00FF430B">
                    <w:rPr>
                      <w:noProof w:val="0"/>
                      <w:lang w:val="ro-MD"/>
                    </w:rPr>
                    <w:t> </w:t>
                  </w:r>
                </w:p>
                <w:p w:rsidR="00347779" w:rsidRPr="00FF430B" w:rsidRDefault="00347779" w:rsidP="00DD1843">
                  <w:pPr>
                    <w:jc w:val="center"/>
                    <w:rPr>
                      <w:b/>
                      <w:bCs/>
                      <w:noProof w:val="0"/>
                      <w:lang w:val="ro-MD"/>
                    </w:rPr>
                  </w:pPr>
                </w:p>
                <w:p w:rsidR="00347779" w:rsidRPr="00FF430B" w:rsidRDefault="00347779" w:rsidP="00DD1843">
                  <w:pPr>
                    <w:jc w:val="center"/>
                    <w:rPr>
                      <w:b/>
                      <w:bCs/>
                      <w:noProof w:val="0"/>
                      <w:lang w:val="ro-MD"/>
                    </w:rPr>
                  </w:pPr>
                </w:p>
                <w:p w:rsidR="00347779" w:rsidRPr="00FF430B" w:rsidRDefault="00347779" w:rsidP="00DD1843">
                  <w:pPr>
                    <w:jc w:val="center"/>
                    <w:rPr>
                      <w:b/>
                      <w:bCs/>
                      <w:noProof w:val="0"/>
                      <w:lang w:val="ro-MD"/>
                    </w:rPr>
                  </w:pPr>
                </w:p>
                <w:p w:rsidR="00347779" w:rsidRPr="00FF430B" w:rsidRDefault="00347779" w:rsidP="00DD1843">
                  <w:pPr>
                    <w:jc w:val="center"/>
                    <w:rPr>
                      <w:b/>
                      <w:bCs/>
                      <w:noProof w:val="0"/>
                      <w:lang w:val="ro-MD"/>
                    </w:rPr>
                  </w:pPr>
                </w:p>
                <w:p w:rsidR="00347779" w:rsidRPr="00FF430B" w:rsidRDefault="00347779" w:rsidP="00DD1843">
                  <w:pPr>
                    <w:jc w:val="center"/>
                    <w:rPr>
                      <w:b/>
                      <w:bCs/>
                      <w:noProof w:val="0"/>
                      <w:lang w:val="ro-MD"/>
                    </w:rPr>
                  </w:pPr>
                </w:p>
                <w:p w:rsidR="00347779" w:rsidRPr="00FF430B" w:rsidRDefault="00347779" w:rsidP="00DD1843">
                  <w:pPr>
                    <w:jc w:val="center"/>
                    <w:rPr>
                      <w:b/>
                      <w:bCs/>
                      <w:noProof w:val="0"/>
                      <w:lang w:val="ro-MD"/>
                    </w:rPr>
                  </w:pPr>
                </w:p>
                <w:p w:rsidR="00347779" w:rsidRPr="00FF430B" w:rsidRDefault="00347779" w:rsidP="00DD1843">
                  <w:pPr>
                    <w:rPr>
                      <w:b/>
                      <w:bCs/>
                      <w:noProof w:val="0"/>
                      <w:lang w:val="ro-MD"/>
                    </w:rPr>
                  </w:pPr>
                  <w:r w:rsidRPr="00FF430B">
                    <w:rPr>
                      <w:b/>
                      <w:bCs/>
                      <w:noProof w:val="0"/>
                      <w:lang w:val="ro-MD"/>
                    </w:rPr>
                    <w:t xml:space="preserve">                 SEMNĂTURILE PĂRŢILOR</w:t>
                  </w:r>
                </w:p>
                <w:p w:rsidR="00347779" w:rsidRPr="00FF430B" w:rsidRDefault="00347779" w:rsidP="00DD1843">
                  <w:pPr>
                    <w:rPr>
                      <w:noProof w:val="0"/>
                      <w:lang w:val="ro-MD"/>
                    </w:rPr>
                  </w:pPr>
                </w:p>
              </w:tc>
            </w:tr>
            <w:tr w:rsidR="00347779" w:rsidRPr="00EC30C2" w:rsidTr="00DD1843">
              <w:tc>
                <w:tcPr>
                  <w:tcW w:w="4763" w:type="dxa"/>
                  <w:gridSpan w:val="4"/>
                  <w:tcBorders>
                    <w:top w:val="nil"/>
                    <w:left w:val="nil"/>
                    <w:bottom w:val="nil"/>
                    <w:right w:val="nil"/>
                  </w:tcBorders>
                  <w:tcMar>
                    <w:top w:w="24" w:type="dxa"/>
                    <w:left w:w="48" w:type="dxa"/>
                    <w:bottom w:w="24" w:type="dxa"/>
                    <w:right w:w="48" w:type="dxa"/>
                  </w:tcMar>
                  <w:hideMark/>
                </w:tcPr>
                <w:p w:rsidR="00347779" w:rsidRPr="00FF430B" w:rsidRDefault="00347779" w:rsidP="00DD1843">
                  <w:pPr>
                    <w:jc w:val="center"/>
                    <w:rPr>
                      <w:noProof w:val="0"/>
                      <w:lang w:val="ro-MD"/>
                    </w:rPr>
                  </w:pPr>
                  <w:r w:rsidRPr="006A7C1C">
                    <w:rPr>
                      <w:b/>
                      <w:bCs/>
                      <w:noProof w:val="0"/>
                      <w:lang w:val="ro-MD"/>
                    </w:rPr>
                    <w:t>ANTREPRENORU</w:t>
                  </w:r>
                  <w:r>
                    <w:rPr>
                      <w:b/>
                      <w:bCs/>
                      <w:noProof w:val="0"/>
                      <w:lang w:val="ro-MD"/>
                    </w:rPr>
                    <w:t>L</w:t>
                  </w:r>
                </w:p>
                <w:p w:rsidR="00347779" w:rsidRPr="00FF430B" w:rsidRDefault="00347779" w:rsidP="00DD1843">
                  <w:pPr>
                    <w:ind w:firstLine="567"/>
                    <w:jc w:val="both"/>
                    <w:rPr>
                      <w:noProof w:val="0"/>
                      <w:lang w:val="ro-MD"/>
                    </w:rPr>
                  </w:pPr>
                  <w:r w:rsidRPr="00FF430B">
                    <w:rPr>
                      <w:noProof w:val="0"/>
                      <w:lang w:val="ro-MD"/>
                    </w:rPr>
                    <w:t> </w:t>
                  </w:r>
                </w:p>
                <w:p w:rsidR="00347779" w:rsidRPr="00FF430B" w:rsidRDefault="00347779" w:rsidP="00DD1843">
                  <w:pPr>
                    <w:ind w:firstLine="567"/>
                    <w:rPr>
                      <w:noProof w:val="0"/>
                      <w:lang w:val="ro-MD"/>
                    </w:rPr>
                  </w:pPr>
                </w:p>
                <w:p w:rsidR="00347779" w:rsidRPr="00FF430B" w:rsidRDefault="00347779" w:rsidP="00DD1843">
                  <w:pPr>
                    <w:ind w:firstLine="567"/>
                    <w:rPr>
                      <w:noProof w:val="0"/>
                      <w:lang w:val="ro-MD"/>
                    </w:rPr>
                  </w:pPr>
                </w:p>
              </w:tc>
              <w:tc>
                <w:tcPr>
                  <w:tcW w:w="50" w:type="dxa"/>
                  <w:tcBorders>
                    <w:top w:val="nil"/>
                    <w:left w:val="nil"/>
                    <w:bottom w:val="nil"/>
                    <w:right w:val="nil"/>
                  </w:tcBorders>
                </w:tcPr>
                <w:p w:rsidR="00347779" w:rsidRPr="00FF430B" w:rsidRDefault="00347779" w:rsidP="00DD184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347779" w:rsidRPr="00FF430B" w:rsidRDefault="00347779" w:rsidP="00DD1843">
                  <w:pPr>
                    <w:rPr>
                      <w:noProof w:val="0"/>
                      <w:lang w:val="ro-MD"/>
                    </w:rPr>
                  </w:pPr>
                  <w:r w:rsidRPr="00FF430B">
                    <w:rPr>
                      <w:b/>
                      <w:bCs/>
                      <w:noProof w:val="0"/>
                      <w:lang w:val="ro-MD"/>
                    </w:rPr>
                    <w:t xml:space="preserve">                               BENEFICIAR</w:t>
                  </w:r>
                </w:p>
                <w:p w:rsidR="00347779" w:rsidRPr="00FF430B" w:rsidRDefault="00347779" w:rsidP="00DD1843">
                  <w:pPr>
                    <w:ind w:firstLine="567"/>
                    <w:jc w:val="both"/>
                    <w:rPr>
                      <w:noProof w:val="0"/>
                      <w:lang w:val="ro-MD"/>
                    </w:rPr>
                  </w:pPr>
                  <w:r w:rsidRPr="00FF430B">
                    <w:rPr>
                      <w:noProof w:val="0"/>
                      <w:lang w:val="ro-MD"/>
                    </w:rPr>
                    <w:t> </w:t>
                  </w:r>
                </w:p>
                <w:p w:rsidR="00347779" w:rsidRPr="00FF430B" w:rsidRDefault="00347779" w:rsidP="00DD1843">
                  <w:pPr>
                    <w:rPr>
                      <w:noProof w:val="0"/>
                      <w:lang w:val="ro-MD"/>
                    </w:rPr>
                  </w:pPr>
                </w:p>
                <w:p w:rsidR="00347779" w:rsidRPr="00FF430B" w:rsidRDefault="00347779" w:rsidP="00DD1843">
                  <w:pPr>
                    <w:jc w:val="both"/>
                    <w:rPr>
                      <w:noProof w:val="0"/>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FC5ACF" w:rsidRDefault="00FC5ACF" w:rsidP="00DD1843">
            <w:pPr>
              <w:tabs>
                <w:tab w:val="left" w:pos="2295"/>
              </w:tabs>
              <w:jc w:val="both"/>
              <w:rPr>
                <w:lang w:val="ro-MD"/>
              </w:rPr>
            </w:pPr>
          </w:p>
          <w:p w:rsidR="00FC5ACF" w:rsidRDefault="00FC5ACF" w:rsidP="00DD1843">
            <w:pPr>
              <w:tabs>
                <w:tab w:val="left" w:pos="2295"/>
              </w:tabs>
              <w:jc w:val="both"/>
              <w:rPr>
                <w:lang w:val="ro-MD"/>
              </w:rPr>
            </w:pPr>
          </w:p>
          <w:p w:rsidR="00FC5ACF" w:rsidRPr="00FF430B" w:rsidRDefault="00FC5ACF"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8C6681" w:rsidRDefault="008C6681" w:rsidP="00DD1843">
            <w:pPr>
              <w:jc w:val="right"/>
              <w:rPr>
                <w:noProof w:val="0"/>
                <w:lang w:val="ro-MD"/>
              </w:rPr>
            </w:pPr>
          </w:p>
          <w:p w:rsidR="008C6681" w:rsidRDefault="008C6681" w:rsidP="00DD1843">
            <w:pPr>
              <w:jc w:val="right"/>
              <w:rPr>
                <w:noProof w:val="0"/>
                <w:lang w:val="ro-MD"/>
              </w:rPr>
            </w:pPr>
          </w:p>
          <w:p w:rsidR="008C6681" w:rsidRDefault="008C6681" w:rsidP="00DD1843">
            <w:pPr>
              <w:jc w:val="right"/>
              <w:rPr>
                <w:noProof w:val="0"/>
                <w:lang w:val="ro-MD"/>
              </w:rPr>
            </w:pPr>
          </w:p>
          <w:p w:rsidR="008C6681" w:rsidRDefault="008C6681" w:rsidP="00DD1843">
            <w:pPr>
              <w:jc w:val="right"/>
              <w:rPr>
                <w:noProof w:val="0"/>
                <w:lang w:val="ro-MD"/>
              </w:rPr>
            </w:pPr>
          </w:p>
          <w:p w:rsidR="00347779" w:rsidRPr="00FF430B" w:rsidRDefault="00347779" w:rsidP="00DD184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p>
          <w:p w:rsidR="00347779" w:rsidRPr="00FF430B" w:rsidRDefault="00347779" w:rsidP="00DD1843">
            <w:pPr>
              <w:jc w:val="right"/>
              <w:rPr>
                <w:noProof w:val="0"/>
                <w:lang w:val="ro-MD"/>
              </w:rPr>
            </w:pPr>
            <w:r w:rsidRPr="00FF430B">
              <w:rPr>
                <w:noProof w:val="0"/>
                <w:lang w:val="ro-MD"/>
              </w:rPr>
              <w:t>la Contractul nr.__________</w:t>
            </w:r>
          </w:p>
          <w:p w:rsidR="00347779" w:rsidRPr="00FF430B" w:rsidRDefault="00347779" w:rsidP="00DD1843">
            <w:pPr>
              <w:jc w:val="right"/>
              <w:rPr>
                <w:noProof w:val="0"/>
                <w:lang w:val="ro-MD"/>
              </w:rPr>
            </w:pPr>
            <w:r w:rsidRPr="00FF430B">
              <w:rPr>
                <w:noProof w:val="0"/>
                <w:lang w:val="ro-MD"/>
              </w:rPr>
              <w:t>din “____” ________ 20___</w:t>
            </w:r>
          </w:p>
          <w:p w:rsidR="00347779"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Pr="00FF430B" w:rsidRDefault="00347779" w:rsidP="00FC5ACF">
            <w:pPr>
              <w:ind w:firstLine="567"/>
              <w:jc w:val="center"/>
              <w:rPr>
                <w:b/>
                <w:noProof w:val="0"/>
                <w:lang w:val="ro-MD"/>
              </w:rPr>
            </w:pPr>
            <w:r w:rsidRPr="00FF430B">
              <w:rPr>
                <w:b/>
                <w:noProof w:val="0"/>
                <w:lang w:val="ro-MD"/>
              </w:rPr>
              <w:t>SPECIFICAŢII DE PREŢ</w:t>
            </w:r>
          </w:p>
          <w:p w:rsidR="00347779" w:rsidRPr="00FF430B" w:rsidRDefault="00347779" w:rsidP="00DD1843">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47779" w:rsidRPr="00EC30C2" w:rsidTr="00DD184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tabs>
                      <w:tab w:val="left" w:pos="235"/>
                      <w:tab w:val="left" w:pos="378"/>
                    </w:tabs>
                    <w:ind w:left="-923"/>
                    <w:jc w:val="center"/>
                    <w:rPr>
                      <w:b/>
                      <w:bCs/>
                      <w:noProof w:val="0"/>
                      <w:lang w:val="ro-MD"/>
                    </w:rPr>
                  </w:pPr>
                  <w:r w:rsidRPr="00FF430B">
                    <w:rPr>
                      <w:b/>
                      <w:bCs/>
                      <w:noProof w:val="0"/>
                      <w:lang w:val="ro-MD"/>
                    </w:rPr>
                    <w:t xml:space="preserve">          Denumirea</w:t>
                  </w:r>
                </w:p>
                <w:p w:rsidR="00347779" w:rsidRPr="00FF430B" w:rsidRDefault="00347779" w:rsidP="00DD1843">
                  <w:pPr>
                    <w:tabs>
                      <w:tab w:val="left" w:pos="235"/>
                      <w:tab w:val="left" w:pos="378"/>
                    </w:tabs>
                    <w:ind w:left="-923"/>
                    <w:jc w:val="center"/>
                    <w:rPr>
                      <w:b/>
                      <w:bCs/>
                      <w:noProof w:val="0"/>
                      <w:lang w:val="ro-MD"/>
                    </w:rPr>
                  </w:pPr>
                  <w:r w:rsidRPr="00FF430B">
                    <w:rPr>
                      <w:b/>
                      <w:bCs/>
                      <w:noProof w:val="0"/>
                      <w:lang w:val="ro-MD"/>
                    </w:rPr>
                    <w:t xml:space="preserve">          lucrărilor</w:t>
                  </w:r>
                </w:p>
                <w:p w:rsidR="00347779" w:rsidRPr="00FF430B" w:rsidRDefault="00347779" w:rsidP="00DD1843">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bCs/>
                      <w:noProof w:val="0"/>
                      <w:lang w:val="ro-MD"/>
                    </w:rPr>
                  </w:pPr>
                  <w:r w:rsidRPr="00FF430B">
                    <w:rPr>
                      <w:b/>
                      <w:bCs/>
                      <w:noProof w:val="0"/>
                      <w:lang w:val="ro-MD"/>
                    </w:rPr>
                    <w:t>Suma</w:t>
                  </w:r>
                  <w:r w:rsidR="00FC5ACF">
                    <w:rPr>
                      <w:b/>
                      <w:bCs/>
                      <w:noProof w:val="0"/>
                      <w:lang w:val="ro-MD"/>
                    </w:rPr>
                    <w:t xml:space="preserve"> </w:t>
                  </w:r>
                  <w:r w:rsidRPr="00FF430B">
                    <w:rPr>
                      <w:b/>
                      <w:bCs/>
                      <w:noProof w:val="0"/>
                      <w:lang w:val="ro-MD"/>
                    </w:rPr>
                    <w:t>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bCs/>
                      <w:noProof w:val="0"/>
                      <w:lang w:val="ro-MD"/>
                    </w:rPr>
                  </w:pPr>
                  <w:r w:rsidRPr="00FF430B">
                    <w:rPr>
                      <w:b/>
                      <w:bCs/>
                      <w:noProof w:val="0"/>
                      <w:lang w:val="ro-MD"/>
                    </w:rPr>
                    <w:t>Termenii de executare</w:t>
                  </w:r>
                </w:p>
                <w:p w:rsidR="00347779" w:rsidRPr="00FF430B" w:rsidRDefault="00347779" w:rsidP="00DD1843">
                  <w:pPr>
                    <w:tabs>
                      <w:tab w:val="left" w:pos="1134"/>
                    </w:tabs>
                    <w:ind w:left="720"/>
                    <w:outlineLvl w:val="0"/>
                    <w:rPr>
                      <w:b/>
                      <w:bCs/>
                      <w:noProof w:val="0"/>
                      <w:lang w:val="ro-MD"/>
                    </w:rPr>
                  </w:pPr>
                </w:p>
              </w:tc>
            </w:tr>
            <w:tr w:rsidR="00347779" w:rsidRPr="00EC30C2" w:rsidTr="00DD18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r>
            <w:tr w:rsidR="00347779" w:rsidRPr="00EC30C2" w:rsidTr="00DD18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r>
            <w:tr w:rsidR="00347779" w:rsidRPr="00EC30C2" w:rsidTr="00DD1843">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347779" w:rsidRPr="00FF430B" w:rsidRDefault="00347779" w:rsidP="00DD1843">
                  <w:pPr>
                    <w:jc w:val="both"/>
                    <w:rPr>
                      <w:noProof w:val="0"/>
                      <w:lang w:val="ro-MD"/>
                    </w:rPr>
                  </w:pPr>
                  <w:r w:rsidRPr="00FF430B">
                    <w:rPr>
                      <w:noProof w:val="0"/>
                      <w:lang w:val="ro-MD"/>
                    </w:rPr>
                    <w:t> </w:t>
                  </w:r>
                </w:p>
                <w:p w:rsidR="00347779" w:rsidRPr="00FF430B"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Default="00347779" w:rsidP="00DD1843">
                  <w:pPr>
                    <w:jc w:val="center"/>
                    <w:rPr>
                      <w:b/>
                      <w:bCs/>
                      <w:noProof w:val="0"/>
                      <w:lang w:val="ro-MD"/>
                    </w:rPr>
                  </w:pPr>
                  <w:r w:rsidRPr="00FF430B">
                    <w:rPr>
                      <w:b/>
                      <w:bCs/>
                      <w:noProof w:val="0"/>
                      <w:lang w:val="ro-MD"/>
                    </w:rPr>
                    <w:t>SEMNĂTURILE PĂRŢILOR</w:t>
                  </w:r>
                </w:p>
                <w:p w:rsidR="00347779" w:rsidRPr="00FF430B" w:rsidRDefault="00347779" w:rsidP="00DD1843">
                  <w:pPr>
                    <w:jc w:val="center"/>
                    <w:rPr>
                      <w:noProof w:val="0"/>
                      <w:lang w:val="ro-MD"/>
                    </w:rPr>
                  </w:pPr>
                </w:p>
              </w:tc>
            </w:tr>
            <w:tr w:rsidR="00347779" w:rsidRPr="00EC30C2" w:rsidTr="00DD1843">
              <w:tc>
                <w:tcPr>
                  <w:tcW w:w="5303" w:type="dxa"/>
                  <w:gridSpan w:val="5"/>
                  <w:tcBorders>
                    <w:top w:val="nil"/>
                    <w:left w:val="nil"/>
                    <w:bottom w:val="nil"/>
                    <w:right w:val="nil"/>
                  </w:tcBorders>
                  <w:tcMar>
                    <w:top w:w="24" w:type="dxa"/>
                    <w:left w:w="48" w:type="dxa"/>
                    <w:bottom w:w="24" w:type="dxa"/>
                    <w:right w:w="48" w:type="dxa"/>
                  </w:tcMar>
                  <w:hideMark/>
                </w:tcPr>
                <w:p w:rsidR="00347779" w:rsidRPr="00FF430B" w:rsidRDefault="00347779" w:rsidP="00DD1843">
                  <w:pPr>
                    <w:jc w:val="center"/>
                    <w:rPr>
                      <w:noProof w:val="0"/>
                      <w:lang w:val="ro-MD"/>
                    </w:rPr>
                  </w:pPr>
                  <w:r w:rsidRPr="00FF430B">
                    <w:rPr>
                      <w:b/>
                      <w:bCs/>
                      <w:noProof w:val="0"/>
                      <w:lang w:val="ro-MD"/>
                    </w:rPr>
                    <w:t>ANTREPRENOR</w:t>
                  </w:r>
                </w:p>
                <w:p w:rsidR="00347779" w:rsidRPr="00FF430B" w:rsidRDefault="00347779" w:rsidP="00DD1843">
                  <w:pPr>
                    <w:tabs>
                      <w:tab w:val="left" w:pos="1134"/>
                    </w:tabs>
                    <w:ind w:left="720"/>
                    <w:outlineLvl w:val="0"/>
                    <w:rPr>
                      <w:noProof w:val="0"/>
                      <w:lang w:val="ro-MD"/>
                    </w:rPr>
                  </w:pPr>
                </w:p>
                <w:p w:rsidR="00347779" w:rsidRPr="00FF430B" w:rsidRDefault="00347779" w:rsidP="00DD1843">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347779" w:rsidRPr="00FF430B" w:rsidRDefault="00347779" w:rsidP="00DD1843">
                  <w:pPr>
                    <w:jc w:val="center"/>
                    <w:rPr>
                      <w:noProof w:val="0"/>
                      <w:lang w:val="ro-MD"/>
                    </w:rPr>
                  </w:pPr>
                  <w:r w:rsidRPr="00FF430B">
                    <w:rPr>
                      <w:b/>
                      <w:bCs/>
                      <w:noProof w:val="0"/>
                      <w:lang w:val="ro-MD"/>
                    </w:rPr>
                    <w:t>BENEFICIAR</w:t>
                  </w:r>
                </w:p>
                <w:p w:rsidR="00347779" w:rsidRPr="00FF430B" w:rsidRDefault="00347779" w:rsidP="00DD1843">
                  <w:pPr>
                    <w:ind w:firstLine="567"/>
                    <w:jc w:val="both"/>
                    <w:rPr>
                      <w:noProof w:val="0"/>
                      <w:lang w:val="ro-MD"/>
                    </w:rPr>
                  </w:pPr>
                  <w:r w:rsidRPr="00FF430B">
                    <w:rPr>
                      <w:noProof w:val="0"/>
                      <w:lang w:val="ro-MD"/>
                    </w:rPr>
                    <w:t> </w:t>
                  </w:r>
                </w:p>
                <w:p w:rsidR="00347779" w:rsidRPr="00FF430B" w:rsidRDefault="00347779" w:rsidP="00DD1843">
                  <w:pPr>
                    <w:keepNext/>
                    <w:keepLines/>
                    <w:spacing w:before="200"/>
                    <w:ind w:firstLine="567"/>
                    <w:jc w:val="both"/>
                    <w:outlineLvl w:val="2"/>
                    <w:rPr>
                      <w:noProof w:val="0"/>
                      <w:lang w:val="ro-MD"/>
                    </w:rPr>
                  </w:pPr>
                </w:p>
                <w:p w:rsidR="00347779" w:rsidRPr="00FF430B" w:rsidRDefault="00347779" w:rsidP="00DD1843">
                  <w:pPr>
                    <w:ind w:firstLine="567"/>
                    <w:jc w:val="both"/>
                    <w:rPr>
                      <w:noProof w:val="0"/>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Pr="00FF430B" w:rsidRDefault="00347779" w:rsidP="00DD1843">
            <w:pPr>
              <w:keepNext/>
              <w:keepLines/>
              <w:spacing w:before="200"/>
              <w:ind w:firstLine="567"/>
              <w:jc w:val="both"/>
              <w:outlineLvl w:val="2"/>
              <w:rPr>
                <w:noProof w:val="0"/>
                <w:lang w:val="ro-MD"/>
              </w:rPr>
            </w:pPr>
          </w:p>
          <w:p w:rsidR="008C6681" w:rsidRDefault="008C6681" w:rsidP="00DD1843">
            <w:pPr>
              <w:jc w:val="right"/>
              <w:rPr>
                <w:noProof w:val="0"/>
                <w:lang w:val="ro-MD"/>
              </w:rPr>
            </w:pPr>
          </w:p>
          <w:p w:rsidR="008C6681" w:rsidRDefault="008C6681" w:rsidP="00DD1843">
            <w:pPr>
              <w:jc w:val="right"/>
              <w:rPr>
                <w:noProof w:val="0"/>
                <w:lang w:val="ro-MD"/>
              </w:rPr>
            </w:pPr>
          </w:p>
          <w:p w:rsidR="008C6681" w:rsidRDefault="008C6681" w:rsidP="00DD1843">
            <w:pPr>
              <w:jc w:val="right"/>
              <w:rPr>
                <w:noProof w:val="0"/>
                <w:lang w:val="ro-MD"/>
              </w:rPr>
            </w:pPr>
          </w:p>
          <w:p w:rsidR="00347779" w:rsidRPr="00FF430B" w:rsidRDefault="00347779" w:rsidP="00DD184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27</w:t>
            </w:r>
          </w:p>
          <w:p w:rsidR="00347779" w:rsidRPr="00FF430B" w:rsidRDefault="00347779" w:rsidP="00DD1843">
            <w:pPr>
              <w:jc w:val="right"/>
              <w:rPr>
                <w:noProof w:val="0"/>
                <w:lang w:val="ro-MD"/>
              </w:rPr>
            </w:pPr>
            <w:r w:rsidRPr="00FF430B">
              <w:rPr>
                <w:noProof w:val="0"/>
                <w:lang w:val="ro-MD"/>
              </w:rPr>
              <w:t>la Documentația standard nr._____</w:t>
            </w:r>
          </w:p>
          <w:p w:rsidR="00347779" w:rsidRPr="00FF430B" w:rsidRDefault="00347779" w:rsidP="00DD1843">
            <w:pPr>
              <w:jc w:val="right"/>
              <w:rPr>
                <w:noProof w:val="0"/>
                <w:lang w:val="ro-MD"/>
              </w:rPr>
            </w:pPr>
            <w:r w:rsidRPr="00FF430B">
              <w:rPr>
                <w:noProof w:val="0"/>
                <w:lang w:val="ro-MD"/>
              </w:rPr>
              <w:t>din “____” ________ 20___</w:t>
            </w:r>
          </w:p>
          <w:p w:rsidR="00347779" w:rsidRPr="00FF430B" w:rsidRDefault="00347779" w:rsidP="00DD1843">
            <w:pPr>
              <w:autoSpaceDE w:val="0"/>
              <w:autoSpaceDN w:val="0"/>
              <w:adjustRightInd w:val="0"/>
              <w:ind w:right="23"/>
              <w:jc w:val="right"/>
              <w:rPr>
                <w:b/>
                <w:bCs/>
                <w:lang w:val="ro-MD"/>
              </w:rPr>
            </w:pPr>
          </w:p>
          <w:p w:rsidR="00347779" w:rsidRPr="00FF430B" w:rsidRDefault="00347779" w:rsidP="00DD1843">
            <w:pPr>
              <w:autoSpaceDE w:val="0"/>
              <w:autoSpaceDN w:val="0"/>
              <w:adjustRightInd w:val="0"/>
              <w:ind w:right="23"/>
              <w:jc w:val="center"/>
              <w:rPr>
                <w:b/>
                <w:bCs/>
                <w:lang w:val="ro-MD"/>
              </w:rPr>
            </w:pPr>
          </w:p>
          <w:p w:rsidR="00347779" w:rsidRPr="00FF430B" w:rsidRDefault="00347779" w:rsidP="00DD1843">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347779" w:rsidRPr="00EC30C2" w:rsidTr="00DD1843">
              <w:tc>
                <w:tcPr>
                  <w:tcW w:w="9640" w:type="dxa"/>
                  <w:gridSpan w:val="2"/>
                </w:tcPr>
                <w:p w:rsidR="00347779" w:rsidRPr="00FF430B" w:rsidRDefault="00347779" w:rsidP="00DD1843">
                  <w:pPr>
                    <w:jc w:val="center"/>
                    <w:rPr>
                      <w:b/>
                      <w:lang w:val="ro-MD"/>
                    </w:rPr>
                  </w:pPr>
                  <w:r w:rsidRPr="00FF430B">
                    <w:rPr>
                      <w:b/>
                      <w:caps/>
                      <w:lang w:val="ro-MD"/>
                    </w:rPr>
                    <w:t>ACORD ADIȚIONAL</w:t>
                  </w:r>
                  <w:r w:rsidRPr="00FF430B">
                    <w:rPr>
                      <w:b/>
                      <w:lang w:val="ro-MD"/>
                    </w:rPr>
                    <w:t xml:space="preserve"> Nr.______</w:t>
                  </w:r>
                </w:p>
                <w:p w:rsidR="00347779" w:rsidRPr="00FF430B" w:rsidRDefault="00347779" w:rsidP="00DD1843">
                  <w:pPr>
                    <w:jc w:val="center"/>
                    <w:rPr>
                      <w:b/>
                      <w:lang w:val="ro-MD"/>
                    </w:rPr>
                  </w:pPr>
                </w:p>
                <w:p w:rsidR="00347779" w:rsidRPr="00FF430B" w:rsidRDefault="00347779" w:rsidP="00DD1843">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347779" w:rsidRPr="00FF430B" w:rsidRDefault="00347779" w:rsidP="00DD1843">
                  <w:pPr>
                    <w:rPr>
                      <w:lang w:val="ro-MD"/>
                    </w:rPr>
                  </w:pPr>
                </w:p>
                <w:p w:rsidR="00347779" w:rsidRPr="00FF430B" w:rsidRDefault="00347779" w:rsidP="00DD1843">
                  <w:pPr>
                    <w:rPr>
                      <w:lang w:val="ro-MD"/>
                    </w:rPr>
                  </w:pPr>
                </w:p>
              </w:tc>
            </w:tr>
            <w:tr w:rsidR="00347779" w:rsidRPr="00EC30C2" w:rsidTr="00DD1843">
              <w:tc>
                <w:tcPr>
                  <w:tcW w:w="9640" w:type="dxa"/>
                  <w:gridSpan w:val="2"/>
                </w:tcPr>
                <w:p w:rsidR="00347779" w:rsidRPr="00FF430B" w:rsidRDefault="00347779" w:rsidP="00DD1843">
                  <w:pPr>
                    <w:pStyle w:val="af"/>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rsidR="00347779" w:rsidRPr="00FF430B" w:rsidRDefault="00347779" w:rsidP="00DD1843">
                  <w:pPr>
                    <w:pStyle w:val="af"/>
                    <w:ind w:firstLine="0"/>
                    <w:rPr>
                      <w:sz w:val="24"/>
                      <w:szCs w:val="24"/>
                      <w:lang w:val="ro-MD"/>
                    </w:rPr>
                  </w:pPr>
                </w:p>
                <w:p w:rsidR="00347779" w:rsidRPr="00FF430B" w:rsidRDefault="00347779" w:rsidP="00DD1843">
                  <w:pPr>
                    <w:pStyle w:val="af"/>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347779" w:rsidRPr="00FF430B" w:rsidRDefault="00347779" w:rsidP="00DD1843">
                  <w:pPr>
                    <w:pStyle w:val="af"/>
                    <w:ind w:firstLine="0"/>
                    <w:rPr>
                      <w:sz w:val="24"/>
                      <w:szCs w:val="24"/>
                      <w:lang w:val="ro-MD"/>
                    </w:rPr>
                  </w:pPr>
                </w:p>
                <w:p w:rsidR="00347779" w:rsidRPr="00FF430B" w:rsidRDefault="00347779" w:rsidP="00DD1843">
                  <w:pPr>
                    <w:pStyle w:val="af"/>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rsidR="00347779" w:rsidRPr="00FF430B" w:rsidRDefault="00347779" w:rsidP="00DD1843">
                  <w:pPr>
                    <w:pStyle w:val="af3"/>
                    <w:tabs>
                      <w:tab w:val="right" w:pos="10205"/>
                    </w:tabs>
                    <w:ind w:firstLine="0"/>
                    <w:jc w:val="left"/>
                    <w:rPr>
                      <w:lang w:val="ro-MD"/>
                    </w:rPr>
                  </w:pPr>
                </w:p>
                <w:p w:rsidR="00347779" w:rsidRPr="00FF430B" w:rsidRDefault="00347779" w:rsidP="00DD1843">
                  <w:pPr>
                    <w:pStyle w:val="af"/>
                    <w:ind w:right="-1" w:firstLine="0"/>
                    <w:rPr>
                      <w:sz w:val="24"/>
                      <w:szCs w:val="24"/>
                      <w:lang w:val="ro-MD"/>
                    </w:rPr>
                  </w:pPr>
                  <w:r w:rsidRPr="00FF430B">
                    <w:rPr>
                      <w:sz w:val="24"/>
                      <w:szCs w:val="24"/>
                      <w:lang w:val="ro-MD"/>
                    </w:rPr>
                    <w:t>Prin prezentul acord, în Contract se aplică următoarele modificări:</w:t>
                  </w:r>
                </w:p>
                <w:p w:rsidR="00347779" w:rsidRPr="00FF430B" w:rsidRDefault="00347779" w:rsidP="00DD1843">
                  <w:pPr>
                    <w:pStyle w:val="a"/>
                    <w:ind w:left="743"/>
                    <w:rPr>
                      <w:lang w:val="ro-MD"/>
                    </w:rPr>
                  </w:pPr>
                  <w:r w:rsidRPr="00FF430B">
                    <w:rPr>
                      <w:lang w:val="ro-MD"/>
                    </w:rPr>
                    <w:t>________________________________________________________________________</w:t>
                  </w:r>
                </w:p>
                <w:p w:rsidR="00347779" w:rsidRPr="00FF430B" w:rsidRDefault="00347779" w:rsidP="00DD1843">
                  <w:pPr>
                    <w:tabs>
                      <w:tab w:val="right" w:pos="10205"/>
                    </w:tabs>
                    <w:ind w:left="1134" w:right="-1"/>
                    <w:rPr>
                      <w:lang w:val="ro-MD"/>
                    </w:rPr>
                  </w:pPr>
                </w:p>
                <w:p w:rsidR="00347779" w:rsidRPr="00FF430B" w:rsidRDefault="00347779" w:rsidP="00DD1843">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347779" w:rsidRPr="00FF430B" w:rsidRDefault="00347779" w:rsidP="00DD1843">
                  <w:pPr>
                    <w:pStyle w:val="2"/>
                    <w:rPr>
                      <w:szCs w:val="24"/>
                      <w:lang w:val="ro-MD"/>
                    </w:rPr>
                  </w:pPr>
                </w:p>
                <w:p w:rsidR="00347779" w:rsidRPr="00FF430B" w:rsidRDefault="00347779" w:rsidP="00DD1843">
                  <w:pPr>
                    <w:rPr>
                      <w:lang w:val="ro-MD"/>
                    </w:rPr>
                  </w:pPr>
                </w:p>
                <w:p w:rsidR="00347779" w:rsidRPr="00FF430B" w:rsidRDefault="00347779" w:rsidP="00DD1843">
                  <w:pPr>
                    <w:jc w:val="center"/>
                    <w:rPr>
                      <w:lang w:val="ro-MD"/>
                    </w:rPr>
                  </w:pPr>
                  <w:r w:rsidRPr="00FF430B">
                    <w:rPr>
                      <w:b/>
                      <w:bCs/>
                      <w:noProof w:val="0"/>
                      <w:lang w:val="ro-MD"/>
                    </w:rPr>
                    <w:t>SEMNĂTURILE PĂRŢILOR</w:t>
                  </w:r>
                </w:p>
                <w:p w:rsidR="00347779" w:rsidRPr="00FF430B" w:rsidRDefault="00347779" w:rsidP="00DD1843">
                  <w:pPr>
                    <w:rPr>
                      <w:lang w:val="ro-MD"/>
                    </w:rPr>
                  </w:pPr>
                </w:p>
              </w:tc>
            </w:tr>
            <w:tr w:rsidR="00347779" w:rsidRPr="00EC30C2" w:rsidTr="00DD1843">
              <w:trPr>
                <w:trHeight w:val="357"/>
              </w:trPr>
              <w:tc>
                <w:tcPr>
                  <w:tcW w:w="5179" w:type="dxa"/>
                  <w:vAlign w:val="center"/>
                </w:tcPr>
                <w:p w:rsidR="00347779" w:rsidRPr="00FF430B" w:rsidRDefault="00347779" w:rsidP="00DD1843">
                  <w:pPr>
                    <w:jc w:val="center"/>
                    <w:rPr>
                      <w:b/>
                      <w:lang w:val="ro-MD"/>
                    </w:rPr>
                  </w:pPr>
                  <w:r w:rsidRPr="00FF430B">
                    <w:rPr>
                      <w:b/>
                      <w:bCs/>
                      <w:noProof w:val="0"/>
                      <w:lang w:val="ro-MD"/>
                    </w:rPr>
                    <w:t>ANTREPRENORUL/PRESTATORUL</w:t>
                  </w:r>
                </w:p>
              </w:tc>
              <w:tc>
                <w:tcPr>
                  <w:tcW w:w="4461" w:type="dxa"/>
                  <w:vAlign w:val="center"/>
                </w:tcPr>
                <w:p w:rsidR="00347779" w:rsidRPr="00FF430B" w:rsidRDefault="00347779" w:rsidP="00DD1843">
                  <w:pPr>
                    <w:jc w:val="center"/>
                    <w:rPr>
                      <w:noProof w:val="0"/>
                      <w:lang w:val="ro-MD"/>
                    </w:rPr>
                  </w:pPr>
                  <w:r w:rsidRPr="00FF430B">
                    <w:rPr>
                      <w:b/>
                      <w:bCs/>
                      <w:noProof w:val="0"/>
                      <w:lang w:val="ro-MD"/>
                    </w:rPr>
                    <w:t>BENEFICIAR</w:t>
                  </w:r>
                </w:p>
              </w:tc>
            </w:tr>
            <w:tr w:rsidR="00347779" w:rsidRPr="00EC30C2" w:rsidTr="00DD18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47779" w:rsidRPr="00FF430B" w:rsidRDefault="00347779" w:rsidP="00DD1843">
                  <w:pPr>
                    <w:rPr>
                      <w:lang w:val="ro-MD"/>
                    </w:rPr>
                  </w:pPr>
                </w:p>
              </w:tc>
              <w:tc>
                <w:tcPr>
                  <w:tcW w:w="4461" w:type="dxa"/>
                  <w:tcBorders>
                    <w:top w:val="nil"/>
                    <w:left w:val="nil"/>
                    <w:bottom w:val="nil"/>
                    <w:right w:val="nil"/>
                  </w:tcBorders>
                  <w:vAlign w:val="center"/>
                </w:tcPr>
                <w:p w:rsidR="00347779" w:rsidRPr="00FF430B" w:rsidRDefault="00347779" w:rsidP="00DD1843">
                  <w:pPr>
                    <w:rPr>
                      <w:lang w:val="ro-MD"/>
                    </w:rPr>
                  </w:pPr>
                </w:p>
              </w:tc>
            </w:tr>
          </w:tbl>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jc w:val="both"/>
              <w:rPr>
                <w:lang w:val="ro-MD"/>
              </w:rPr>
            </w:pPr>
          </w:p>
        </w:tc>
      </w:tr>
    </w:tbl>
    <w:p w:rsidR="006E6CF5" w:rsidRDefault="006E6CF5" w:rsidP="0084505F">
      <w:pPr>
        <w:tabs>
          <w:tab w:val="left" w:pos="3437"/>
        </w:tabs>
      </w:pPr>
    </w:p>
    <w:sectPr w:rsidR="006E6CF5" w:rsidSect="00B40184">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31"/>
  </w:num>
  <w:num w:numId="3">
    <w:abstractNumId w:val="9"/>
  </w:num>
  <w:num w:numId="4">
    <w:abstractNumId w:val="43"/>
  </w:num>
  <w:num w:numId="5">
    <w:abstractNumId w:val="33"/>
  </w:num>
  <w:num w:numId="6">
    <w:abstractNumId w:val="35"/>
  </w:num>
  <w:num w:numId="7">
    <w:abstractNumId w:val="32"/>
  </w:num>
  <w:num w:numId="8">
    <w:abstractNumId w:val="15"/>
  </w:num>
  <w:num w:numId="9">
    <w:abstractNumId w:val="18"/>
  </w:num>
  <w:num w:numId="10">
    <w:abstractNumId w:val="30"/>
  </w:num>
  <w:num w:numId="11">
    <w:abstractNumId w:val="13"/>
  </w:num>
  <w:num w:numId="12">
    <w:abstractNumId w:val="22"/>
  </w:num>
  <w:num w:numId="13">
    <w:abstractNumId w:val="23"/>
  </w:num>
  <w:num w:numId="14">
    <w:abstractNumId w:val="38"/>
  </w:num>
  <w:num w:numId="15">
    <w:abstractNumId w:val="29"/>
  </w:num>
  <w:num w:numId="16">
    <w:abstractNumId w:val="8"/>
  </w:num>
  <w:num w:numId="17">
    <w:abstractNumId w:val="24"/>
  </w:num>
  <w:num w:numId="18">
    <w:abstractNumId w:val="25"/>
  </w:num>
  <w:num w:numId="19">
    <w:abstractNumId w:val="36"/>
  </w:num>
  <w:num w:numId="20">
    <w:abstractNumId w:val="11"/>
  </w:num>
  <w:num w:numId="21">
    <w:abstractNumId w:val="40"/>
  </w:num>
  <w:num w:numId="22">
    <w:abstractNumId w:val="34"/>
  </w:num>
  <w:num w:numId="23">
    <w:abstractNumId w:val="12"/>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724"/>
    <w:rsid w:val="000A4BFB"/>
    <w:rsid w:val="000E3F4B"/>
    <w:rsid w:val="00135057"/>
    <w:rsid w:val="00347779"/>
    <w:rsid w:val="003B69E2"/>
    <w:rsid w:val="003D10CA"/>
    <w:rsid w:val="003E58A2"/>
    <w:rsid w:val="00427961"/>
    <w:rsid w:val="0043661A"/>
    <w:rsid w:val="006E6CF5"/>
    <w:rsid w:val="007220B0"/>
    <w:rsid w:val="00821D4B"/>
    <w:rsid w:val="0084505F"/>
    <w:rsid w:val="008C6681"/>
    <w:rsid w:val="008F33E6"/>
    <w:rsid w:val="0095612C"/>
    <w:rsid w:val="00A3335D"/>
    <w:rsid w:val="00A602EF"/>
    <w:rsid w:val="00B40184"/>
    <w:rsid w:val="00BC3F04"/>
    <w:rsid w:val="00BC62EE"/>
    <w:rsid w:val="00BE5F34"/>
    <w:rsid w:val="00D44135"/>
    <w:rsid w:val="00DD1843"/>
    <w:rsid w:val="00E35E43"/>
    <w:rsid w:val="00E668EB"/>
    <w:rsid w:val="00EB65F3"/>
    <w:rsid w:val="00F14E44"/>
    <w:rsid w:val="00F33724"/>
    <w:rsid w:val="00F412CD"/>
    <w:rsid w:val="00F50F3E"/>
    <w:rsid w:val="00F83B4E"/>
    <w:rsid w:val="00FC5ACF"/>
    <w:rsid w:val="00FD55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1D9EA"/>
  <w15:chartTrackingRefBased/>
  <w15:docId w15:val="{C393C904-6574-4622-BD87-9BDE22B9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50F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47779"/>
    <w:pPr>
      <w:numPr>
        <w:numId w:val="6"/>
      </w:numPr>
      <w:jc w:val="center"/>
      <w:outlineLvl w:val="0"/>
    </w:pPr>
    <w:rPr>
      <w:b/>
    </w:rPr>
  </w:style>
  <w:style w:type="paragraph" w:styleId="2">
    <w:name w:val="heading 2"/>
    <w:basedOn w:val="a0"/>
    <w:next w:val="a0"/>
    <w:link w:val="20"/>
    <w:unhideWhenUsed/>
    <w:qFormat/>
    <w:rsid w:val="00F50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nhideWhenUsed/>
    <w:qFormat/>
    <w:rsid w:val="00F50F3E"/>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aliases w:val=" Sub-Clause Sub-paragraph"/>
    <w:basedOn w:val="a0"/>
    <w:next w:val="a0"/>
    <w:link w:val="40"/>
    <w:qFormat/>
    <w:rsid w:val="00347779"/>
    <w:pPr>
      <w:keepNext/>
      <w:outlineLvl w:val="3"/>
    </w:pPr>
    <w:rPr>
      <w:rFonts w:ascii="Baltica RR" w:hAnsi="Baltica RR"/>
      <w:b/>
      <w:noProof w:val="0"/>
      <w:szCs w:val="20"/>
      <w:lang w:eastAsia="ru-RU"/>
    </w:rPr>
  </w:style>
  <w:style w:type="paragraph" w:styleId="5">
    <w:name w:val="heading 5"/>
    <w:basedOn w:val="a0"/>
    <w:next w:val="a0"/>
    <w:link w:val="50"/>
    <w:qFormat/>
    <w:rsid w:val="00347779"/>
    <w:pPr>
      <w:keepNext/>
      <w:ind w:firstLine="6804"/>
      <w:outlineLvl w:val="4"/>
    </w:pPr>
    <w:rPr>
      <w:noProof w:val="0"/>
      <w:sz w:val="28"/>
      <w:szCs w:val="20"/>
      <w:lang w:eastAsia="ru-RU"/>
    </w:rPr>
  </w:style>
  <w:style w:type="paragraph" w:styleId="8">
    <w:name w:val="heading 8"/>
    <w:basedOn w:val="a0"/>
    <w:next w:val="a0"/>
    <w:link w:val="80"/>
    <w:semiHidden/>
    <w:unhideWhenUsed/>
    <w:qFormat/>
    <w:rsid w:val="00347779"/>
    <w:pPr>
      <w:spacing w:before="240" w:after="60"/>
      <w:outlineLvl w:val="7"/>
    </w:pPr>
    <w:rPr>
      <w:rFonts w:ascii="Calibri" w:hAnsi="Calibri"/>
      <w:i/>
      <w:iCs/>
      <w:noProof w:val="0"/>
    </w:rPr>
  </w:style>
  <w:style w:type="paragraph" w:styleId="9">
    <w:name w:val="heading 9"/>
    <w:basedOn w:val="a0"/>
    <w:next w:val="a0"/>
    <w:link w:val="90"/>
    <w:semiHidden/>
    <w:unhideWhenUsed/>
    <w:qFormat/>
    <w:rsid w:val="0034777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50F3E"/>
    <w:rPr>
      <w:rFonts w:ascii="Baltica RR" w:hAnsi="Baltica RR"/>
      <w:noProof w:val="0"/>
      <w:szCs w:val="20"/>
    </w:rPr>
  </w:style>
  <w:style w:type="character" w:customStyle="1" w:styleId="a5">
    <w:name w:val="Основной текст Знак"/>
    <w:basedOn w:val="a1"/>
    <w:link w:val="a4"/>
    <w:rsid w:val="00F50F3E"/>
    <w:rPr>
      <w:rFonts w:ascii="Baltica RR" w:eastAsia="Times New Roman" w:hAnsi="Baltica RR" w:cs="Times New Roman"/>
      <w:sz w:val="24"/>
      <w:szCs w:val="20"/>
      <w:lang w:val="ro-RO"/>
    </w:rPr>
  </w:style>
  <w:style w:type="paragraph" w:customStyle="1" w:styleId="Style3">
    <w:name w:val="Style3"/>
    <w:basedOn w:val="3"/>
    <w:link w:val="Style3Char"/>
    <w:qFormat/>
    <w:rsid w:val="00F50F3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50F3E"/>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rsid w:val="00F50F3E"/>
    <w:rPr>
      <w:rFonts w:asciiTheme="majorHAnsi" w:eastAsiaTheme="majorEastAsia" w:hAnsiTheme="majorHAnsi" w:cstheme="majorBidi"/>
      <w:noProof/>
      <w:color w:val="1F3763" w:themeColor="accent1" w:themeShade="7F"/>
      <w:sz w:val="24"/>
      <w:szCs w:val="24"/>
      <w:lang w:val="ro-RO"/>
    </w:rPr>
  </w:style>
  <w:style w:type="character" w:customStyle="1" w:styleId="20">
    <w:name w:val="Заголовок 2 Знак"/>
    <w:basedOn w:val="a1"/>
    <w:link w:val="2"/>
    <w:rsid w:val="00F50F3E"/>
    <w:rPr>
      <w:rFonts w:asciiTheme="majorHAnsi" w:eastAsiaTheme="majorEastAsia" w:hAnsiTheme="majorHAnsi" w:cstheme="majorBidi"/>
      <w:noProof/>
      <w:color w:val="2F5496" w:themeColor="accent1" w:themeShade="BF"/>
      <w:sz w:val="26"/>
      <w:szCs w:val="26"/>
      <w:lang w:val="ro-RO"/>
    </w:rPr>
  </w:style>
  <w:style w:type="character" w:styleId="a6">
    <w:name w:val="footnote reference"/>
    <w:rsid w:val="0084505F"/>
    <w:rPr>
      <w:vertAlign w:val="superscript"/>
    </w:rPr>
  </w:style>
  <w:style w:type="paragraph" w:styleId="a">
    <w:name w:val="List Paragraph"/>
    <w:aliases w:val="HotarirePunct1"/>
    <w:basedOn w:val="a0"/>
    <w:uiPriority w:val="34"/>
    <w:qFormat/>
    <w:rsid w:val="0043661A"/>
    <w:pPr>
      <w:numPr>
        <w:numId w:val="4"/>
      </w:numPr>
      <w:tabs>
        <w:tab w:val="left" w:pos="1134"/>
      </w:tabs>
      <w:jc w:val="both"/>
    </w:pPr>
    <w:rPr>
      <w:noProof w:val="0"/>
      <w:lang w:val="en-US"/>
    </w:rPr>
  </w:style>
  <w:style w:type="table" w:styleId="a7">
    <w:name w:val="Table Grid"/>
    <w:basedOn w:val="a2"/>
    <w:uiPriority w:val="39"/>
    <w:rsid w:val="0043661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47779"/>
    <w:rPr>
      <w:rFonts w:ascii="Times New Roman" w:eastAsia="Times New Roman" w:hAnsi="Times New Roman" w:cs="Times New Roman"/>
      <w:b/>
      <w:sz w:val="24"/>
      <w:szCs w:val="24"/>
      <w:lang w:val="en-US"/>
    </w:rPr>
  </w:style>
  <w:style w:type="character" w:customStyle="1" w:styleId="40">
    <w:name w:val="Заголовок 4 Знак"/>
    <w:aliases w:val=" Sub-Clause Sub-paragraph Знак"/>
    <w:basedOn w:val="a1"/>
    <w:link w:val="4"/>
    <w:rsid w:val="0034777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4777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4777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47779"/>
    <w:rPr>
      <w:rFonts w:ascii="Cambria" w:eastAsia="Times New Roman" w:hAnsi="Cambria" w:cs="Times New Roman"/>
      <w:lang w:val="ro-RO"/>
    </w:rPr>
  </w:style>
  <w:style w:type="paragraph" w:styleId="a8">
    <w:name w:val="footer"/>
    <w:basedOn w:val="a0"/>
    <w:link w:val="a9"/>
    <w:uiPriority w:val="99"/>
    <w:rsid w:val="00347779"/>
    <w:pPr>
      <w:tabs>
        <w:tab w:val="center" w:pos="4536"/>
        <w:tab w:val="right" w:pos="9072"/>
      </w:tabs>
    </w:pPr>
  </w:style>
  <w:style w:type="character" w:customStyle="1" w:styleId="a9">
    <w:name w:val="Нижний колонтитул Знак"/>
    <w:basedOn w:val="a1"/>
    <w:link w:val="a8"/>
    <w:uiPriority w:val="99"/>
    <w:rsid w:val="00347779"/>
    <w:rPr>
      <w:rFonts w:ascii="Times New Roman" w:eastAsia="Times New Roman" w:hAnsi="Times New Roman" w:cs="Times New Roman"/>
      <w:noProof/>
      <w:sz w:val="24"/>
      <w:szCs w:val="24"/>
      <w:lang w:val="ro-RO"/>
    </w:rPr>
  </w:style>
  <w:style w:type="character" w:styleId="aa">
    <w:name w:val="page number"/>
    <w:basedOn w:val="a1"/>
    <w:rsid w:val="00347779"/>
  </w:style>
  <w:style w:type="paragraph" w:styleId="ab">
    <w:name w:val="header"/>
    <w:basedOn w:val="a0"/>
    <w:link w:val="ac"/>
    <w:rsid w:val="00347779"/>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347779"/>
    <w:rPr>
      <w:rFonts w:ascii="Times New Roman" w:eastAsia="Times New Roman" w:hAnsi="Times New Roman" w:cs="Times New Roman"/>
      <w:sz w:val="20"/>
      <w:szCs w:val="20"/>
      <w:lang w:eastAsia="ru-RU"/>
    </w:rPr>
  </w:style>
  <w:style w:type="paragraph" w:styleId="ad">
    <w:name w:val="Subtitle"/>
    <w:basedOn w:val="a0"/>
    <w:link w:val="ae"/>
    <w:qFormat/>
    <w:rsid w:val="00347779"/>
    <w:pPr>
      <w:jc w:val="center"/>
    </w:pPr>
    <w:rPr>
      <w:b/>
      <w:noProof w:val="0"/>
      <w:sz w:val="32"/>
      <w:szCs w:val="20"/>
      <w:lang w:val="en-US" w:eastAsia="ru-RU"/>
    </w:rPr>
  </w:style>
  <w:style w:type="character" w:customStyle="1" w:styleId="ae">
    <w:name w:val="Подзаголовок Знак"/>
    <w:basedOn w:val="a1"/>
    <w:link w:val="ad"/>
    <w:rsid w:val="00347779"/>
    <w:rPr>
      <w:rFonts w:ascii="Times New Roman" w:eastAsia="Times New Roman" w:hAnsi="Times New Roman" w:cs="Times New Roman"/>
      <w:b/>
      <w:sz w:val="32"/>
      <w:szCs w:val="20"/>
      <w:lang w:val="en-US" w:eastAsia="ru-RU"/>
    </w:rPr>
  </w:style>
  <w:style w:type="paragraph" w:styleId="af">
    <w:name w:val="Body Text Indent"/>
    <w:basedOn w:val="a0"/>
    <w:link w:val="af0"/>
    <w:rsid w:val="00347779"/>
    <w:pPr>
      <w:ind w:firstLine="720"/>
      <w:jc w:val="both"/>
    </w:pPr>
    <w:rPr>
      <w:noProof w:val="0"/>
      <w:sz w:val="20"/>
      <w:szCs w:val="20"/>
      <w:lang w:eastAsia="ru-RU"/>
    </w:rPr>
  </w:style>
  <w:style w:type="character" w:customStyle="1" w:styleId="af0">
    <w:name w:val="Основной текст с отступом Знак"/>
    <w:basedOn w:val="a1"/>
    <w:link w:val="af"/>
    <w:rsid w:val="00347779"/>
    <w:rPr>
      <w:rFonts w:ascii="Times New Roman" w:eastAsia="Times New Roman" w:hAnsi="Times New Roman" w:cs="Times New Roman"/>
      <w:sz w:val="20"/>
      <w:szCs w:val="20"/>
      <w:lang w:val="ro-RO" w:eastAsia="ru-RU"/>
    </w:rPr>
  </w:style>
  <w:style w:type="paragraph" w:styleId="21">
    <w:name w:val="Body Text Indent 2"/>
    <w:basedOn w:val="a0"/>
    <w:link w:val="22"/>
    <w:rsid w:val="0034777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47779"/>
    <w:rPr>
      <w:rFonts w:ascii="Baltica RR" w:eastAsia="Times New Roman" w:hAnsi="Baltica RR" w:cs="Times New Roman"/>
      <w:sz w:val="24"/>
      <w:szCs w:val="20"/>
      <w:lang w:val="ro-RO" w:eastAsia="ru-RU"/>
    </w:rPr>
  </w:style>
  <w:style w:type="paragraph" w:styleId="23">
    <w:name w:val="Body Text 2"/>
    <w:basedOn w:val="a0"/>
    <w:link w:val="24"/>
    <w:rsid w:val="0034777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47779"/>
    <w:rPr>
      <w:rFonts w:ascii="Baltica RR" w:eastAsia="Times New Roman" w:hAnsi="Baltica RR" w:cs="Times New Roman"/>
      <w:sz w:val="24"/>
      <w:szCs w:val="20"/>
      <w:lang w:val="ro-RO" w:eastAsia="ru-RU"/>
    </w:rPr>
  </w:style>
  <w:style w:type="paragraph" w:styleId="af1">
    <w:name w:val="Balloon Text"/>
    <w:basedOn w:val="a0"/>
    <w:link w:val="af2"/>
    <w:semiHidden/>
    <w:rsid w:val="00347779"/>
    <w:rPr>
      <w:rFonts w:ascii="Tahoma" w:hAnsi="Tahoma" w:cs="Tahoma"/>
      <w:noProof w:val="0"/>
      <w:sz w:val="16"/>
      <w:szCs w:val="16"/>
      <w:lang w:val="ru-RU" w:eastAsia="ru-RU"/>
    </w:rPr>
  </w:style>
  <w:style w:type="character" w:customStyle="1" w:styleId="af2">
    <w:name w:val="Текст выноски Знак"/>
    <w:basedOn w:val="a1"/>
    <w:link w:val="af1"/>
    <w:semiHidden/>
    <w:rsid w:val="00347779"/>
    <w:rPr>
      <w:rFonts w:ascii="Tahoma" w:eastAsia="Times New Roman" w:hAnsi="Tahoma" w:cs="Tahoma"/>
      <w:sz w:val="16"/>
      <w:szCs w:val="16"/>
      <w:lang w:eastAsia="ru-RU"/>
    </w:rPr>
  </w:style>
  <w:style w:type="paragraph" w:styleId="af3">
    <w:name w:val="Normal (Web)"/>
    <w:basedOn w:val="a0"/>
    <w:uiPriority w:val="99"/>
    <w:unhideWhenUsed/>
    <w:rsid w:val="00347779"/>
    <w:pPr>
      <w:ind w:firstLine="567"/>
      <w:jc w:val="both"/>
    </w:pPr>
    <w:rPr>
      <w:noProof w:val="0"/>
      <w:lang w:val="ru-RU" w:eastAsia="ru-RU"/>
    </w:rPr>
  </w:style>
  <w:style w:type="paragraph" w:customStyle="1" w:styleId="cn">
    <w:name w:val="cn"/>
    <w:basedOn w:val="a0"/>
    <w:rsid w:val="00347779"/>
    <w:pPr>
      <w:jc w:val="center"/>
    </w:pPr>
    <w:rPr>
      <w:noProof w:val="0"/>
      <w:lang w:val="ru-RU" w:eastAsia="ru-RU"/>
    </w:rPr>
  </w:style>
  <w:style w:type="paragraph" w:customStyle="1" w:styleId="cb">
    <w:name w:val="cb"/>
    <w:basedOn w:val="a0"/>
    <w:rsid w:val="00347779"/>
    <w:pPr>
      <w:jc w:val="center"/>
    </w:pPr>
    <w:rPr>
      <w:b/>
      <w:bCs/>
      <w:noProof w:val="0"/>
      <w:lang w:val="ru-RU" w:eastAsia="ru-RU"/>
    </w:rPr>
  </w:style>
  <w:style w:type="paragraph" w:styleId="31">
    <w:name w:val="Body Text Indent 3"/>
    <w:basedOn w:val="a0"/>
    <w:link w:val="32"/>
    <w:rsid w:val="00347779"/>
    <w:pPr>
      <w:spacing w:after="120"/>
      <w:ind w:left="283"/>
    </w:pPr>
    <w:rPr>
      <w:noProof w:val="0"/>
      <w:sz w:val="16"/>
      <w:szCs w:val="16"/>
    </w:rPr>
  </w:style>
  <w:style w:type="character" w:customStyle="1" w:styleId="32">
    <w:name w:val="Основной текст с отступом 3 Знак"/>
    <w:basedOn w:val="a1"/>
    <w:link w:val="31"/>
    <w:rsid w:val="00347779"/>
    <w:rPr>
      <w:rFonts w:ascii="Times New Roman" w:eastAsia="Times New Roman" w:hAnsi="Times New Roman" w:cs="Times New Roman"/>
      <w:sz w:val="16"/>
      <w:szCs w:val="16"/>
      <w:lang w:val="ro-RO"/>
    </w:rPr>
  </w:style>
  <w:style w:type="character" w:styleId="af4">
    <w:name w:val="Hyperlink"/>
    <w:uiPriority w:val="99"/>
    <w:rsid w:val="00347779"/>
    <w:rPr>
      <w:color w:val="0000FF"/>
      <w:u w:val="single"/>
    </w:rPr>
  </w:style>
  <w:style w:type="paragraph" w:customStyle="1" w:styleId="cp">
    <w:name w:val="cp"/>
    <w:basedOn w:val="a0"/>
    <w:rsid w:val="00347779"/>
    <w:pPr>
      <w:jc w:val="center"/>
    </w:pPr>
    <w:rPr>
      <w:b/>
      <w:bCs/>
      <w:noProof w:val="0"/>
      <w:lang w:eastAsia="ru-RU"/>
    </w:rPr>
  </w:style>
  <w:style w:type="paragraph" w:customStyle="1" w:styleId="rg">
    <w:name w:val="rg"/>
    <w:basedOn w:val="a0"/>
    <w:rsid w:val="00347779"/>
    <w:pPr>
      <w:jc w:val="right"/>
    </w:pPr>
    <w:rPr>
      <w:noProof w:val="0"/>
      <w:lang w:val="ru-RU" w:eastAsia="ru-RU"/>
    </w:rPr>
  </w:style>
  <w:style w:type="paragraph" w:customStyle="1" w:styleId="Listparagraf1">
    <w:name w:val="Listă paragraf1"/>
    <w:basedOn w:val="a0"/>
    <w:qFormat/>
    <w:rsid w:val="00347779"/>
    <w:pPr>
      <w:ind w:left="708"/>
    </w:pPr>
    <w:rPr>
      <w:noProof w:val="0"/>
      <w:lang w:eastAsia="ru-RU"/>
    </w:rPr>
  </w:style>
  <w:style w:type="paragraph" w:customStyle="1" w:styleId="Sub-ClauseText">
    <w:name w:val="Sub-Clause Text"/>
    <w:basedOn w:val="a0"/>
    <w:rsid w:val="00347779"/>
    <w:pPr>
      <w:spacing w:before="120" w:after="120"/>
      <w:jc w:val="both"/>
    </w:pPr>
    <w:rPr>
      <w:noProof w:val="0"/>
      <w:spacing w:val="-4"/>
      <w:szCs w:val="20"/>
      <w:lang w:val="en-US"/>
    </w:rPr>
  </w:style>
  <w:style w:type="paragraph" w:customStyle="1" w:styleId="i">
    <w:name w:val="(i)"/>
    <w:basedOn w:val="a0"/>
    <w:rsid w:val="00347779"/>
    <w:pPr>
      <w:suppressAutoHyphens/>
      <w:jc w:val="both"/>
    </w:pPr>
    <w:rPr>
      <w:rFonts w:ascii="Tms Rmn" w:hAnsi="Tms Rmn"/>
      <w:noProof w:val="0"/>
      <w:szCs w:val="20"/>
      <w:lang w:val="en-US"/>
    </w:rPr>
  </w:style>
  <w:style w:type="paragraph" w:customStyle="1" w:styleId="ListParagraph1">
    <w:name w:val="List Paragraph1"/>
    <w:basedOn w:val="a0"/>
    <w:qFormat/>
    <w:rsid w:val="0034777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47779"/>
    <w:pPr>
      <w:spacing w:after="240"/>
    </w:pPr>
    <w:rPr>
      <w:noProof w:val="0"/>
      <w:szCs w:val="20"/>
      <w:lang w:val="en-US"/>
    </w:rPr>
  </w:style>
  <w:style w:type="paragraph" w:styleId="af5">
    <w:name w:val="TOC Heading"/>
    <w:basedOn w:val="1"/>
    <w:next w:val="a0"/>
    <w:uiPriority w:val="39"/>
    <w:unhideWhenUsed/>
    <w:qFormat/>
    <w:rsid w:val="0034777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4777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4777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4777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47779"/>
    <w:pPr>
      <w:jc w:val="both"/>
    </w:pPr>
    <w:rPr>
      <w:noProof w:val="0"/>
      <w:sz w:val="20"/>
      <w:szCs w:val="20"/>
      <w:lang w:val="en-US"/>
    </w:rPr>
  </w:style>
  <w:style w:type="character" w:customStyle="1" w:styleId="af7">
    <w:name w:val="Текст сноски Знак"/>
    <w:basedOn w:val="a1"/>
    <w:link w:val="af6"/>
    <w:rsid w:val="00347779"/>
    <w:rPr>
      <w:rFonts w:ascii="Times New Roman" w:eastAsia="Times New Roman" w:hAnsi="Times New Roman" w:cs="Times New Roman"/>
      <w:sz w:val="20"/>
      <w:szCs w:val="20"/>
      <w:lang w:val="en-US"/>
    </w:rPr>
  </w:style>
  <w:style w:type="character" w:styleId="af8">
    <w:name w:val="annotation reference"/>
    <w:uiPriority w:val="99"/>
    <w:rsid w:val="00347779"/>
    <w:rPr>
      <w:sz w:val="16"/>
      <w:szCs w:val="16"/>
    </w:rPr>
  </w:style>
  <w:style w:type="paragraph" w:styleId="af9">
    <w:name w:val="annotation text"/>
    <w:basedOn w:val="a0"/>
    <w:link w:val="afa"/>
    <w:uiPriority w:val="99"/>
    <w:rsid w:val="00347779"/>
    <w:rPr>
      <w:noProof w:val="0"/>
      <w:sz w:val="20"/>
      <w:szCs w:val="20"/>
      <w:lang w:val="ru-RU" w:eastAsia="ru-RU"/>
    </w:rPr>
  </w:style>
  <w:style w:type="character" w:customStyle="1" w:styleId="afa">
    <w:name w:val="Текст примечания Знак"/>
    <w:basedOn w:val="a1"/>
    <w:link w:val="af9"/>
    <w:uiPriority w:val="99"/>
    <w:rsid w:val="00347779"/>
    <w:rPr>
      <w:rFonts w:ascii="Times New Roman" w:eastAsia="Times New Roman" w:hAnsi="Times New Roman" w:cs="Times New Roman"/>
      <w:sz w:val="20"/>
      <w:szCs w:val="20"/>
      <w:lang w:eastAsia="ru-RU"/>
    </w:rPr>
  </w:style>
  <w:style w:type="paragraph" w:styleId="afb">
    <w:name w:val="annotation subject"/>
    <w:basedOn w:val="af9"/>
    <w:next w:val="af9"/>
    <w:link w:val="afc"/>
    <w:rsid w:val="00347779"/>
    <w:rPr>
      <w:b/>
      <w:bCs/>
    </w:rPr>
  </w:style>
  <w:style w:type="character" w:customStyle="1" w:styleId="afc">
    <w:name w:val="Тема примечания Знак"/>
    <w:basedOn w:val="afa"/>
    <w:link w:val="afb"/>
    <w:rsid w:val="00347779"/>
    <w:rPr>
      <w:rFonts w:ascii="Times New Roman" w:eastAsia="Times New Roman" w:hAnsi="Times New Roman" w:cs="Times New Roman"/>
      <w:b/>
      <w:bCs/>
      <w:sz w:val="20"/>
      <w:szCs w:val="20"/>
      <w:lang w:eastAsia="ru-RU"/>
    </w:rPr>
  </w:style>
  <w:style w:type="paragraph" w:customStyle="1" w:styleId="Default">
    <w:name w:val="Default"/>
    <w:rsid w:val="0034777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777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47779"/>
  </w:style>
  <w:style w:type="paragraph" w:styleId="41">
    <w:name w:val="toc 4"/>
    <w:basedOn w:val="a0"/>
    <w:next w:val="a0"/>
    <w:autoRedefine/>
    <w:uiPriority w:val="39"/>
    <w:unhideWhenUsed/>
    <w:rsid w:val="0034777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4777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4777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4777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4777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4777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4777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47779"/>
    <w:rPr>
      <w:rFonts w:ascii="Times New Roman" w:hAnsi="Times New Roman" w:cs="Times New Roman"/>
      <w:b/>
      <w:bCs/>
      <w:i/>
      <w:iCs/>
      <w:sz w:val="22"/>
      <w:szCs w:val="22"/>
    </w:rPr>
  </w:style>
  <w:style w:type="paragraph" w:customStyle="1" w:styleId="Style73">
    <w:name w:val="Style73"/>
    <w:basedOn w:val="a0"/>
    <w:uiPriority w:val="99"/>
    <w:rsid w:val="0034777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47779"/>
    <w:rPr>
      <w:rFonts w:ascii="Times New Roman" w:hAnsi="Times New Roman" w:cs="Times New Roman"/>
      <w:sz w:val="22"/>
      <w:szCs w:val="22"/>
    </w:rPr>
  </w:style>
  <w:style w:type="paragraph" w:styleId="HTML">
    <w:name w:val="HTML Preformatted"/>
    <w:basedOn w:val="a0"/>
    <w:link w:val="HTML0"/>
    <w:uiPriority w:val="99"/>
    <w:semiHidden/>
    <w:unhideWhenUsed/>
    <w:rsid w:val="00347779"/>
    <w:rPr>
      <w:rFonts w:ascii="Consolas" w:hAnsi="Consolas"/>
      <w:sz w:val="20"/>
      <w:szCs w:val="20"/>
    </w:rPr>
  </w:style>
  <w:style w:type="character" w:customStyle="1" w:styleId="HTML0">
    <w:name w:val="Стандартный HTML Знак"/>
    <w:basedOn w:val="a1"/>
    <w:link w:val="HTML"/>
    <w:uiPriority w:val="99"/>
    <w:semiHidden/>
    <w:rsid w:val="00347779"/>
    <w:rPr>
      <w:rFonts w:ascii="Consolas" w:eastAsia="Times New Roman" w:hAnsi="Consolas" w:cs="Times New Roman"/>
      <w:noProof/>
      <w:sz w:val="20"/>
      <w:szCs w:val="20"/>
      <w:lang w:val="ro-RO"/>
    </w:rPr>
  </w:style>
  <w:style w:type="character" w:customStyle="1" w:styleId="Style4Char">
    <w:name w:val="Style4 Char"/>
    <w:basedOn w:val="Style3Char"/>
    <w:locked/>
    <w:rsid w:val="00347779"/>
    <w:rPr>
      <w:rFonts w:ascii="Times New Roman" w:eastAsia="Calibri" w:hAnsi="Times New Roman" w:cs="Times New Roman"/>
      <w:b/>
      <w:sz w:val="24"/>
      <w:szCs w:val="24"/>
      <w:lang w:val="ru-RU" w:eastAsia="ru-RU" w:bidi="ar-SA"/>
    </w:rPr>
  </w:style>
  <w:style w:type="character" w:customStyle="1" w:styleId="shorttext">
    <w:name w:val="short_text"/>
    <w:rsid w:val="00347779"/>
  </w:style>
  <w:style w:type="paragraph" w:styleId="afd">
    <w:name w:val="caption"/>
    <w:basedOn w:val="a0"/>
    <w:qFormat/>
    <w:rsid w:val="0034777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34777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47779"/>
    <w:rPr>
      <w:b/>
      <w:bCs/>
    </w:rPr>
  </w:style>
  <w:style w:type="paragraph" w:styleId="aff0">
    <w:name w:val="Revision"/>
    <w:hidden/>
    <w:uiPriority w:val="99"/>
    <w:semiHidden/>
    <w:rsid w:val="0034777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7"/>
    <w:uiPriority w:val="39"/>
    <w:rsid w:val="0034777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347779"/>
    <w:rPr>
      <w:color w:val="808080"/>
    </w:rPr>
  </w:style>
  <w:style w:type="character" w:customStyle="1" w:styleId="ln2paragraf1">
    <w:name w:val="ln2paragraf1"/>
    <w:rsid w:val="00347779"/>
    <w:rPr>
      <w:b/>
      <w:bCs/>
    </w:rPr>
  </w:style>
  <w:style w:type="character" w:customStyle="1" w:styleId="ln2tparagraf">
    <w:name w:val="ln2tparagraf"/>
    <w:rsid w:val="00347779"/>
  </w:style>
  <w:style w:type="character" w:customStyle="1" w:styleId="ln2tpunct">
    <w:name w:val="ln2tpunct"/>
    <w:rsid w:val="00347779"/>
  </w:style>
  <w:style w:type="paragraph" w:customStyle="1" w:styleId="nt">
    <w:name w:val="nt"/>
    <w:basedOn w:val="a0"/>
    <w:rsid w:val="00347779"/>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347779"/>
    <w:rPr>
      <w:b/>
      <w:bCs/>
      <w:sz w:val="26"/>
      <w:szCs w:val="26"/>
    </w:rPr>
  </w:style>
  <w:style w:type="paragraph" w:customStyle="1" w:styleId="DefaultText">
    <w:name w:val="Default Text"/>
    <w:basedOn w:val="a0"/>
    <w:link w:val="DefaultTextChar"/>
    <w:uiPriority w:val="99"/>
    <w:rsid w:val="00347779"/>
    <w:rPr>
      <w:szCs w:val="20"/>
      <w:lang w:val="en-US"/>
    </w:rPr>
  </w:style>
  <w:style w:type="character" w:customStyle="1" w:styleId="DefaultTextChar">
    <w:name w:val="Default Text Char"/>
    <w:link w:val="DefaultText"/>
    <w:uiPriority w:val="99"/>
    <w:locked/>
    <w:rsid w:val="00347779"/>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347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imaria.stefan-voda@apl.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27</Pages>
  <Words>8680</Words>
  <Characters>49480</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Foreign Investments</dc:creator>
  <cp:keywords/>
  <dc:description/>
  <cp:lastModifiedBy>Foreign Investments</cp:lastModifiedBy>
  <cp:revision>8</cp:revision>
  <dcterms:created xsi:type="dcterms:W3CDTF">2025-06-12T12:30:00Z</dcterms:created>
  <dcterms:modified xsi:type="dcterms:W3CDTF">2025-11-10T13:32:00Z</dcterms:modified>
</cp:coreProperties>
</file>