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867FA3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562352">
        <w:rPr>
          <w:b/>
          <w:noProof w:val="0"/>
          <w:lang w:val="ro-MD" w:eastAsia="ru-RU"/>
        </w:rPr>
        <w:t>/proiectare</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62352">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62352">
      <w:pPr>
        <w:pStyle w:val="a"/>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62352">
      <w:pPr>
        <w:pStyle w:val="a"/>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62352">
      <w:pPr>
        <w:pStyle w:val="a"/>
        <w:numPr>
          <w:ilvl w:val="0"/>
          <w:numId w:val="22"/>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62352">
      <w:pPr>
        <w:pStyle w:val="a"/>
        <w:numPr>
          <w:ilvl w:val="0"/>
          <w:numId w:val="22"/>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62352">
      <w:pPr>
        <w:pStyle w:val="a"/>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62352">
      <w:pPr>
        <w:pStyle w:val="a"/>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62352">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62352">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62352">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62352">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62352">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F0083" w:rsidP="00562352">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562352">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62352">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62352">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62352">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62352">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62352">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 xml:space="preserve">de </w:t>
      </w:r>
      <w:r w:rsidR="009F5BE7" w:rsidRPr="00FF430B">
        <w:rPr>
          <w:lang w:val="ro-MD"/>
        </w:rPr>
        <w:lastRenderedPageBreak/>
        <w:t>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r w:rsidR="007167E4" w:rsidRPr="00FF430B">
        <w:rPr>
          <w:lang w:val="ro-MD"/>
        </w:rPr>
        <w:lastRenderedPageBreak/>
        <w:t>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lastRenderedPageBreak/>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22F6CD6" w14:textId="77777777" w:rsidR="00562352" w:rsidRPr="00F82DE9" w:rsidRDefault="00562352" w:rsidP="00562352">
      <w:pPr>
        <w:spacing w:line="276" w:lineRule="auto"/>
        <w:jc w:val="center"/>
        <w:rPr>
          <w:rFonts w:eastAsia="Calibri"/>
          <w:b/>
          <w:sz w:val="28"/>
          <w:szCs w:val="28"/>
          <w:lang w:val="en-US"/>
        </w:rPr>
      </w:pPr>
      <w:r w:rsidRPr="00F82DE9">
        <w:rPr>
          <w:rFonts w:eastAsia="Calibri"/>
          <w:b/>
          <w:sz w:val="28"/>
          <w:szCs w:val="28"/>
          <w:lang w:val="en-US"/>
        </w:rPr>
        <w:lastRenderedPageBreak/>
        <w:t>ANUNȚ DE INTENȚIE</w:t>
      </w:r>
    </w:p>
    <w:p w14:paraId="106F1A3F" w14:textId="77777777" w:rsidR="00562352" w:rsidRPr="00F82DE9" w:rsidRDefault="00562352" w:rsidP="00562352">
      <w:pPr>
        <w:spacing w:line="276" w:lineRule="auto"/>
        <w:jc w:val="center"/>
        <w:rPr>
          <w:rFonts w:eastAsia="Calibri"/>
          <w:lang w:val="en-US"/>
        </w:rPr>
      </w:pPr>
      <w:r>
        <w:rPr>
          <w:rFonts w:eastAsia="Calibri"/>
          <w:lang w:val="en-US"/>
        </w:rPr>
        <w:t>Nr. 3  din   17.03.2026</w:t>
      </w:r>
    </w:p>
    <w:p w14:paraId="114EA7D3" w14:textId="77777777" w:rsidR="00562352" w:rsidRPr="00F82DE9" w:rsidRDefault="00562352" w:rsidP="00562352">
      <w:pPr>
        <w:numPr>
          <w:ilvl w:val="0"/>
          <w:numId w:val="16"/>
        </w:numPr>
        <w:spacing w:before="240" w:line="276" w:lineRule="auto"/>
        <w:ind w:left="1077"/>
        <w:jc w:val="both"/>
        <w:rPr>
          <w:rFonts w:eastAsia="Calibri"/>
          <w:b/>
          <w:lang w:val="en-US"/>
        </w:rPr>
      </w:pPr>
      <w:r w:rsidRPr="00F82DE9">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2352" w:rsidRPr="00C34193" w14:paraId="5D4AD2A9" w14:textId="77777777" w:rsidTr="009138F7">
        <w:tc>
          <w:tcPr>
            <w:tcW w:w="5949" w:type="dxa"/>
            <w:shd w:val="clear" w:color="auto" w:fill="F2F2F2"/>
          </w:tcPr>
          <w:p w14:paraId="11890154" w14:textId="77777777" w:rsidR="00562352" w:rsidRPr="00453426" w:rsidRDefault="00562352" w:rsidP="009138F7">
            <w:pPr>
              <w:spacing w:line="276" w:lineRule="auto"/>
              <w:jc w:val="both"/>
              <w:rPr>
                <w:rFonts w:eastAsia="Calibri"/>
              </w:rPr>
            </w:pPr>
            <w:r w:rsidRPr="00453426">
              <w:rPr>
                <w:rFonts w:eastAsia="Calibri"/>
              </w:rPr>
              <w:t>Denumirea autorității contractante</w:t>
            </w:r>
          </w:p>
        </w:tc>
        <w:tc>
          <w:tcPr>
            <w:tcW w:w="3969" w:type="dxa"/>
          </w:tcPr>
          <w:p w14:paraId="5004A56B" w14:textId="77777777" w:rsidR="00562352" w:rsidRPr="00671C47" w:rsidRDefault="00562352" w:rsidP="009138F7">
            <w:pPr>
              <w:spacing w:line="276" w:lineRule="auto"/>
              <w:jc w:val="both"/>
              <w:rPr>
                <w:rFonts w:eastAsia="Calibri"/>
              </w:rPr>
            </w:pPr>
            <w:r w:rsidRPr="00126D28">
              <w:rPr>
                <w:b/>
                <w:shd w:val="clear" w:color="auto" w:fill="FFFF00"/>
                <w14:shadow w14:blurRad="50800" w14:dist="38100" w14:dir="2700000" w14:sx="100000" w14:sy="100000" w14:kx="0" w14:ky="0" w14:algn="tl">
                  <w14:srgbClr w14:val="000000">
                    <w14:alpha w14:val="60000"/>
                  </w14:srgbClr>
                </w14:shadow>
              </w:rPr>
              <w:t>IMSP Spitalul Raional Soroca „A. Prisacari”</w:t>
            </w:r>
          </w:p>
        </w:tc>
      </w:tr>
      <w:tr w:rsidR="00562352" w:rsidRPr="00453426" w14:paraId="76DF2B50" w14:textId="77777777" w:rsidTr="009138F7">
        <w:tc>
          <w:tcPr>
            <w:tcW w:w="5949" w:type="dxa"/>
            <w:shd w:val="clear" w:color="auto" w:fill="F2F2F2"/>
          </w:tcPr>
          <w:p w14:paraId="1A80809A" w14:textId="77777777" w:rsidR="00562352" w:rsidRPr="00453426" w:rsidRDefault="00562352" w:rsidP="009138F7">
            <w:pPr>
              <w:spacing w:line="276" w:lineRule="auto"/>
              <w:jc w:val="both"/>
              <w:rPr>
                <w:rFonts w:eastAsia="Calibri"/>
              </w:rPr>
            </w:pPr>
            <w:r w:rsidRPr="00453426">
              <w:rPr>
                <w:rFonts w:eastAsia="Calibri"/>
              </w:rPr>
              <w:t>IDNO</w:t>
            </w:r>
          </w:p>
        </w:tc>
        <w:tc>
          <w:tcPr>
            <w:tcW w:w="3969" w:type="dxa"/>
          </w:tcPr>
          <w:p w14:paraId="4ED25A4D" w14:textId="77777777" w:rsidR="00562352" w:rsidRPr="00671C47" w:rsidRDefault="00562352" w:rsidP="009138F7">
            <w:pPr>
              <w:tabs>
                <w:tab w:val="left" w:pos="284"/>
                <w:tab w:val="right" w:pos="9531"/>
              </w:tabs>
              <w:spacing w:before="120"/>
              <w:rPr>
                <w:rFonts w:eastAsia="Calibri"/>
                <w:b/>
                <w:i/>
              </w:rPr>
            </w:pPr>
            <w:r w:rsidRPr="00671C47">
              <w:rPr>
                <w:b/>
                <w:shd w:val="clear" w:color="auto" w:fill="FFFF00"/>
                <w14:shadow w14:blurRad="50800" w14:dist="38100" w14:dir="2700000" w14:sx="100000" w14:sy="100000" w14:kx="0" w14:ky="0" w14:algn="tl">
                  <w14:srgbClr w14:val="000000">
                    <w14:alpha w14:val="60000"/>
                  </w14:srgbClr>
                </w14:shadow>
              </w:rPr>
              <w:t>1003607150209_</w:t>
            </w:r>
          </w:p>
        </w:tc>
      </w:tr>
      <w:tr w:rsidR="00562352" w:rsidRPr="007C419B" w14:paraId="5E93F2BA" w14:textId="77777777" w:rsidTr="009138F7">
        <w:tc>
          <w:tcPr>
            <w:tcW w:w="5949" w:type="dxa"/>
            <w:shd w:val="clear" w:color="auto" w:fill="F2F2F2"/>
          </w:tcPr>
          <w:p w14:paraId="6A8D991E" w14:textId="77777777" w:rsidR="00562352" w:rsidRPr="00453426" w:rsidRDefault="00562352" w:rsidP="009138F7">
            <w:pPr>
              <w:spacing w:line="276" w:lineRule="auto"/>
              <w:jc w:val="both"/>
              <w:rPr>
                <w:rFonts w:eastAsia="Calibri"/>
              </w:rPr>
            </w:pPr>
            <w:r w:rsidRPr="00453426">
              <w:rPr>
                <w:rFonts w:eastAsia="Calibri"/>
              </w:rPr>
              <w:t>Adresa</w:t>
            </w:r>
          </w:p>
        </w:tc>
        <w:tc>
          <w:tcPr>
            <w:tcW w:w="3969" w:type="dxa"/>
          </w:tcPr>
          <w:p w14:paraId="5537F3E1" w14:textId="77777777" w:rsidR="00562352" w:rsidRPr="00671C47" w:rsidRDefault="00562352" w:rsidP="009138F7">
            <w:pPr>
              <w:spacing w:line="276" w:lineRule="auto"/>
              <w:jc w:val="both"/>
              <w:rPr>
                <w:rFonts w:eastAsia="Calibri"/>
              </w:rPr>
            </w:pPr>
            <w:r w:rsidRPr="00671C47">
              <w:rPr>
                <w:b/>
                <w:i/>
              </w:rPr>
              <w:t xml:space="preserve"> </w:t>
            </w:r>
            <w:r w:rsidRPr="00671C47">
              <w:rPr>
                <w:b/>
                <w:shd w:val="clear" w:color="auto" w:fill="FFFF00"/>
                <w14:shadow w14:blurRad="50800" w14:dist="38100" w14:dir="2700000" w14:sx="100000" w14:sy="100000" w14:kx="0" w14:ky="0" w14:algn="tl">
                  <w14:srgbClr w14:val="000000">
                    <w14:alpha w14:val="60000"/>
                  </w14:srgbClr>
                </w14:shadow>
              </w:rPr>
              <w:t>mun.Soroca str.M. Kogîlniceanu 1</w:t>
            </w:r>
            <w:r w:rsidRPr="00671C47">
              <w:rPr>
                <w:b/>
                <w:shd w:val="clear" w:color="auto" w:fill="FFFF00"/>
                <w:lang w:val="en-US"/>
                <w14:shadow w14:blurRad="50800" w14:dist="38100" w14:dir="2700000" w14:sx="100000" w14:sy="100000" w14:kx="0" w14:ky="0" w14:algn="tl">
                  <w14:srgbClr w14:val="000000">
                    <w14:alpha w14:val="60000"/>
                  </w14:srgbClr>
                </w14:shadow>
              </w:rPr>
              <w:t>___</w:t>
            </w:r>
          </w:p>
        </w:tc>
      </w:tr>
      <w:tr w:rsidR="00562352" w:rsidRPr="00453426" w14:paraId="21496D69" w14:textId="77777777" w:rsidTr="009138F7">
        <w:tc>
          <w:tcPr>
            <w:tcW w:w="5949" w:type="dxa"/>
            <w:shd w:val="clear" w:color="auto" w:fill="F2F2F2"/>
          </w:tcPr>
          <w:p w14:paraId="6CD3AA4D" w14:textId="77777777" w:rsidR="00562352" w:rsidRPr="00453426" w:rsidRDefault="00562352" w:rsidP="009138F7">
            <w:pPr>
              <w:spacing w:line="276" w:lineRule="auto"/>
              <w:jc w:val="both"/>
              <w:rPr>
                <w:rFonts w:eastAsia="Calibri"/>
              </w:rPr>
            </w:pPr>
            <w:r w:rsidRPr="00453426">
              <w:rPr>
                <w:rFonts w:eastAsia="Calibri"/>
              </w:rPr>
              <w:t>Numărul de telefon/fax</w:t>
            </w:r>
          </w:p>
        </w:tc>
        <w:tc>
          <w:tcPr>
            <w:tcW w:w="3969" w:type="dxa"/>
          </w:tcPr>
          <w:p w14:paraId="0F3938EC" w14:textId="77777777" w:rsidR="00562352" w:rsidRPr="00671C47" w:rsidRDefault="00562352" w:rsidP="009138F7">
            <w:pPr>
              <w:spacing w:before="60" w:after="60"/>
              <w:rPr>
                <w:rFonts w:eastAsia="Calibri"/>
                <w:b/>
                <w:i/>
              </w:rPr>
            </w:pPr>
            <w:r w:rsidRPr="00671C47">
              <w:rPr>
                <w:b/>
                <w:shd w:val="clear" w:color="auto" w:fill="FFFF00"/>
                <w:lang w:val="en-US"/>
                <w14:shadow w14:blurRad="50800" w14:dist="38100" w14:dir="2700000" w14:sx="100000" w14:sy="100000" w14:kx="0" w14:ky="0" w14:algn="tl">
                  <w14:srgbClr w14:val="000000">
                    <w14:alpha w14:val="60000"/>
                  </w14:srgbClr>
                </w14:shadow>
              </w:rPr>
              <w:t>0230-2-37-41</w:t>
            </w:r>
          </w:p>
        </w:tc>
      </w:tr>
      <w:tr w:rsidR="00562352" w:rsidRPr="00453426" w14:paraId="4F020502" w14:textId="77777777" w:rsidTr="009138F7">
        <w:tc>
          <w:tcPr>
            <w:tcW w:w="5949" w:type="dxa"/>
            <w:shd w:val="clear" w:color="auto" w:fill="F2F2F2"/>
          </w:tcPr>
          <w:p w14:paraId="18F7070D" w14:textId="77777777" w:rsidR="00562352" w:rsidRPr="00453426" w:rsidRDefault="00562352" w:rsidP="009138F7">
            <w:pPr>
              <w:spacing w:line="276" w:lineRule="auto"/>
              <w:jc w:val="both"/>
              <w:rPr>
                <w:rFonts w:eastAsia="Calibri"/>
              </w:rPr>
            </w:pPr>
            <w:r w:rsidRPr="00453426">
              <w:rPr>
                <w:rFonts w:eastAsia="Calibri"/>
              </w:rPr>
              <w:t>Adresa de e-mail a autorității contractante</w:t>
            </w:r>
          </w:p>
        </w:tc>
        <w:tc>
          <w:tcPr>
            <w:tcW w:w="3969" w:type="dxa"/>
          </w:tcPr>
          <w:p w14:paraId="57D63026" w14:textId="77777777" w:rsidR="00562352" w:rsidRPr="00671C47" w:rsidRDefault="00562352" w:rsidP="009138F7">
            <w:pPr>
              <w:spacing w:line="276" w:lineRule="auto"/>
              <w:jc w:val="both"/>
              <w:rPr>
                <w:rFonts w:eastAsia="Calibri"/>
              </w:rPr>
            </w:pPr>
            <w:r w:rsidRPr="00671C47">
              <w:rPr>
                <w:b/>
                <w:shd w:val="clear" w:color="auto" w:fill="FFFF00"/>
                <w:lang w:val="en-US"/>
                <w14:shadow w14:blurRad="50800" w14:dist="38100" w14:dir="2700000" w14:sx="100000" w14:sy="100000" w14:kx="0" w14:ky="0" w14:algn="tl">
                  <w14:srgbClr w14:val="000000">
                    <w14:alpha w14:val="60000"/>
                  </w14:srgbClr>
                </w14:shadow>
              </w:rPr>
              <w:t>srsoroca@ms.md</w:t>
            </w:r>
          </w:p>
        </w:tc>
      </w:tr>
      <w:tr w:rsidR="00562352" w:rsidRPr="00453426" w14:paraId="2F12372C" w14:textId="77777777" w:rsidTr="009138F7">
        <w:tc>
          <w:tcPr>
            <w:tcW w:w="5949" w:type="dxa"/>
            <w:shd w:val="clear" w:color="auto" w:fill="F2F2F2"/>
          </w:tcPr>
          <w:p w14:paraId="1B870A73" w14:textId="77777777" w:rsidR="00562352" w:rsidRPr="00453426" w:rsidRDefault="00562352" w:rsidP="009138F7">
            <w:pPr>
              <w:spacing w:line="276" w:lineRule="auto"/>
              <w:jc w:val="both"/>
              <w:rPr>
                <w:rFonts w:eastAsia="Calibri"/>
              </w:rPr>
            </w:pPr>
            <w:r w:rsidRPr="00453426">
              <w:rPr>
                <w:rFonts w:eastAsia="Calibri"/>
              </w:rPr>
              <w:t>Pagina web oficială a autorității contractante</w:t>
            </w:r>
          </w:p>
        </w:tc>
        <w:tc>
          <w:tcPr>
            <w:tcW w:w="3969" w:type="dxa"/>
          </w:tcPr>
          <w:p w14:paraId="26A8A6C2" w14:textId="77777777" w:rsidR="00562352" w:rsidRPr="00453426" w:rsidRDefault="00562352" w:rsidP="009138F7">
            <w:pPr>
              <w:spacing w:line="276" w:lineRule="auto"/>
              <w:jc w:val="both"/>
              <w:rPr>
                <w:rFonts w:eastAsia="Calibri"/>
              </w:rPr>
            </w:pPr>
            <w:r>
              <w:rPr>
                <w:b/>
              </w:rPr>
              <w:t>-</w:t>
            </w:r>
          </w:p>
        </w:tc>
      </w:tr>
      <w:tr w:rsidR="00562352" w:rsidRPr="006A62C5" w14:paraId="51557EAA" w14:textId="77777777" w:rsidTr="009138F7">
        <w:tc>
          <w:tcPr>
            <w:tcW w:w="5949" w:type="dxa"/>
            <w:shd w:val="clear" w:color="auto" w:fill="F2F2F2"/>
          </w:tcPr>
          <w:p w14:paraId="68DB4C87" w14:textId="77777777" w:rsidR="00562352" w:rsidRPr="00453426" w:rsidRDefault="00562352" w:rsidP="009138F7">
            <w:pPr>
              <w:spacing w:line="276" w:lineRule="auto"/>
              <w:jc w:val="both"/>
              <w:rPr>
                <w:rFonts w:eastAsia="Calibri"/>
              </w:rPr>
            </w:pPr>
            <w:r w:rsidRPr="00453426">
              <w:rPr>
                <w:rFonts w:eastAsia="Calibri"/>
              </w:rPr>
              <w:t>Persoana de contact, numărul de telefon/e-mail</w:t>
            </w:r>
          </w:p>
        </w:tc>
        <w:tc>
          <w:tcPr>
            <w:tcW w:w="3969" w:type="dxa"/>
          </w:tcPr>
          <w:p w14:paraId="4013C410" w14:textId="77777777" w:rsidR="00562352" w:rsidRPr="00453426" w:rsidRDefault="00562352" w:rsidP="009138F7">
            <w:pPr>
              <w:spacing w:before="60" w:after="60"/>
              <w:rPr>
                <w:rFonts w:eastAsia="Calibri"/>
              </w:rPr>
            </w:pPr>
            <w:r>
              <w:rPr>
                <w:rFonts w:eastAsia="Arial"/>
                <w:lang w:eastAsia="ru-RU"/>
              </w:rPr>
              <w:t>Cobozev Diana</w:t>
            </w:r>
          </w:p>
        </w:tc>
      </w:tr>
      <w:tr w:rsidR="00562352" w:rsidRPr="00C34193" w14:paraId="275B9648" w14:textId="77777777" w:rsidTr="009138F7">
        <w:tc>
          <w:tcPr>
            <w:tcW w:w="5949" w:type="dxa"/>
            <w:shd w:val="clear" w:color="auto" w:fill="F2F2F2"/>
          </w:tcPr>
          <w:p w14:paraId="57E92C54" w14:textId="77777777" w:rsidR="00562352" w:rsidRPr="00453426" w:rsidRDefault="00562352" w:rsidP="009138F7">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14:paraId="275673ED"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AAA03AB" w14:textId="77777777" w:rsidR="00562352" w:rsidRPr="00453426" w:rsidRDefault="00562352" w:rsidP="009138F7">
            <w:pPr>
              <w:spacing w:line="276" w:lineRule="auto"/>
              <w:jc w:val="both"/>
              <w:rPr>
                <w:rFonts w:eastAsia="Calibri"/>
              </w:rPr>
            </w:pPr>
            <w:r w:rsidRPr="00453426">
              <w:rPr>
                <w:b/>
                <w:i/>
                <w:lang w:val="en-US"/>
              </w:rPr>
              <w:t>documentația de atribuire este anexată în cadrul procedurii în SIA RSAP</w:t>
            </w:r>
          </w:p>
        </w:tc>
      </w:tr>
      <w:tr w:rsidR="00562352" w:rsidRPr="00453426" w14:paraId="19C45CBC" w14:textId="77777777" w:rsidTr="009138F7">
        <w:tc>
          <w:tcPr>
            <w:tcW w:w="5949" w:type="dxa"/>
            <w:shd w:val="clear" w:color="auto" w:fill="F2F2F2"/>
          </w:tcPr>
          <w:p w14:paraId="7FA115DA" w14:textId="77777777" w:rsidR="00562352" w:rsidRPr="00453426" w:rsidRDefault="00562352" w:rsidP="009138F7">
            <w:pPr>
              <w:spacing w:line="276" w:lineRule="auto"/>
              <w:jc w:val="both"/>
              <w:rPr>
                <w:rFonts w:eastAsia="Calibri"/>
              </w:rPr>
            </w:pPr>
            <w:r w:rsidRPr="00453426">
              <w:rPr>
                <w:rFonts w:eastAsia="Calibri"/>
              </w:rPr>
              <w:t>Tipul autorității contractante și obiectul principal de activitate</w:t>
            </w:r>
          </w:p>
          <w:p w14:paraId="61D05A42" w14:textId="77777777" w:rsidR="00562352" w:rsidRPr="00453426" w:rsidRDefault="00562352" w:rsidP="009138F7">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1237ECE" w14:textId="77777777" w:rsidR="00562352" w:rsidRPr="003805C6" w:rsidRDefault="00562352" w:rsidP="009138F7">
            <w:pPr>
              <w:spacing w:line="276" w:lineRule="auto"/>
              <w:jc w:val="both"/>
              <w:rPr>
                <w:rFonts w:eastAsia="Calibri"/>
              </w:rPr>
            </w:pPr>
            <w:r w:rsidRPr="006A62C5">
              <w:rPr>
                <w:b/>
                <w:shd w:val="clear" w:color="auto" w:fill="FFFF00"/>
                <w14:shadow w14:blurRad="50800" w14:dist="38100" w14:dir="2700000" w14:sx="100000" w14:sy="100000" w14:kx="0" w14:ky="0" w14:algn="tl">
                  <w14:srgbClr w14:val="000000">
                    <w14:alpha w14:val="60000"/>
                  </w14:srgbClr>
                </w14:shadow>
              </w:rPr>
              <w:t>IMSP</w:t>
            </w:r>
          </w:p>
        </w:tc>
      </w:tr>
    </w:tbl>
    <w:p w14:paraId="1D265F1B" w14:textId="77777777" w:rsidR="00562352" w:rsidRPr="00550414" w:rsidRDefault="00562352" w:rsidP="00562352">
      <w:pPr>
        <w:spacing w:before="240" w:line="276" w:lineRule="auto"/>
        <w:ind w:left="1080"/>
        <w:contextualSpacing/>
        <w:jc w:val="both"/>
        <w:rPr>
          <w:rFonts w:eastAsia="Calibri"/>
        </w:rPr>
      </w:pPr>
    </w:p>
    <w:p w14:paraId="641B5B3C" w14:textId="77777777" w:rsidR="00562352" w:rsidRPr="00453426" w:rsidRDefault="00562352" w:rsidP="00562352">
      <w:pPr>
        <w:numPr>
          <w:ilvl w:val="0"/>
          <w:numId w:val="16"/>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417"/>
        <w:gridCol w:w="3969"/>
        <w:gridCol w:w="851"/>
        <w:gridCol w:w="1984"/>
        <w:gridCol w:w="1418"/>
      </w:tblGrid>
      <w:tr w:rsidR="00562352" w:rsidRPr="007C419B" w14:paraId="728513C9" w14:textId="77777777" w:rsidTr="009138F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887F121"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23A3AC8"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Cod CPV</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6EEDE28B"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Denumirea bunurilor</w:t>
            </w:r>
            <w:r>
              <w:rPr>
                <w:rFonts w:eastAsia="Calibri"/>
                <w:sz w:val="18"/>
                <w:szCs w:val="18"/>
                <w:lang w:val="en-US"/>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718F12C"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2E8F66E" w14:textId="77777777" w:rsidR="00562352" w:rsidRPr="00171E87" w:rsidRDefault="00562352" w:rsidP="009138F7">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42C4CF" w14:textId="77777777" w:rsidR="00562352" w:rsidRPr="00171E87" w:rsidRDefault="00562352" w:rsidP="009138F7">
            <w:pPr>
              <w:spacing w:line="276" w:lineRule="auto"/>
              <w:jc w:val="center"/>
              <w:rPr>
                <w:rFonts w:eastAsia="Calibri"/>
                <w:sz w:val="18"/>
                <w:szCs w:val="18"/>
                <w:lang w:val="en-US"/>
              </w:rPr>
            </w:pPr>
            <w:r w:rsidRPr="00171E87">
              <w:rPr>
                <w:rFonts w:eastAsia="Calibri"/>
                <w:sz w:val="18"/>
                <w:szCs w:val="18"/>
                <w:lang w:val="en-US"/>
              </w:rPr>
              <w:t>Valoarea estimată,</w:t>
            </w:r>
            <w:r w:rsidRPr="00171E87">
              <w:rPr>
                <w:rFonts w:eastAsia="Calibri"/>
                <w:sz w:val="18"/>
                <w:szCs w:val="18"/>
                <w:lang w:val="en-US"/>
              </w:rPr>
              <w:br/>
              <w:t>fără TVA</w:t>
            </w:r>
            <w:r w:rsidRPr="00171E87">
              <w:rPr>
                <w:rFonts w:eastAsia="Calibri"/>
                <w:i/>
                <w:sz w:val="18"/>
                <w:szCs w:val="18"/>
                <w:lang w:val="en-US"/>
              </w:rPr>
              <w:t>(pentru fiecare lot în parte)</w:t>
            </w:r>
          </w:p>
        </w:tc>
      </w:tr>
      <w:tr w:rsidR="00562352" w:rsidRPr="00453426" w14:paraId="63F86BD3" w14:textId="77777777" w:rsidTr="009138F7">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54F702" w14:textId="77777777" w:rsidR="00562352" w:rsidRPr="00453426" w:rsidRDefault="00562352" w:rsidP="009138F7">
            <w:pPr>
              <w:spacing w:line="276" w:lineRule="auto"/>
              <w:jc w:val="center"/>
              <w:rPr>
                <w:rFonts w:eastAsia="Calibri"/>
              </w:rPr>
            </w:pPr>
            <w:r w:rsidRPr="00453426">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9504A2" w14:textId="77777777" w:rsidR="00562352" w:rsidRPr="003805C6" w:rsidRDefault="00562352" w:rsidP="009138F7">
            <w:pPr>
              <w:spacing w:line="276" w:lineRule="auto"/>
              <w:rPr>
                <w:rFonts w:eastAsia="Calibri"/>
                <w:sz w:val="20"/>
                <w:szCs w:val="20"/>
              </w:rPr>
            </w:pPr>
            <w:r w:rsidRPr="00B64CF7">
              <w:rPr>
                <w:rFonts w:ascii="Segoe UI" w:hAnsi="Segoe UI" w:cs="Segoe UI"/>
                <w:color w:val="555555"/>
                <w:sz w:val="18"/>
                <w:szCs w:val="18"/>
                <w:shd w:val="clear" w:color="auto" w:fill="FFFEEE"/>
              </w:rPr>
              <w:t>71200000-0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22D296C" w14:textId="46F4000F" w:rsidR="00562352" w:rsidRPr="0055518E" w:rsidRDefault="0055518E" w:rsidP="0055518E">
            <w:pPr>
              <w:pStyle w:val="TableParagraph"/>
              <w:spacing w:before="116" w:line="259" w:lineRule="auto"/>
              <w:ind w:left="111" w:right="123"/>
            </w:pPr>
            <w:r>
              <w:t>Servicii de proiectare privind executarea lucrărilor de reconstrucție a secției chirurgicalela nivelul 2 blocul A cu supraetajarea cu un nivel a IMSP Spitalul Raional Soroca "А. Prisacari. din str.Testemiteanu</w:t>
            </w:r>
            <w:r>
              <w:rPr>
                <w:spacing w:val="-11"/>
              </w:rPr>
              <w:t xml:space="preserve"> </w:t>
            </w:r>
            <w:r>
              <w:rPr>
                <w:spacing w:val="-5"/>
              </w:rPr>
              <w:t>68, mun. Soroca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AF437" w14:textId="77777777" w:rsidR="00562352" w:rsidRPr="00797CA1" w:rsidRDefault="00562352" w:rsidP="009138F7">
            <w:pPr>
              <w:tabs>
                <w:tab w:val="left" w:pos="284"/>
                <w:tab w:val="right" w:pos="9531"/>
              </w:tabs>
              <w:spacing w:before="120"/>
              <w:ind w:left="284"/>
              <w:rPr>
                <w:rFonts w:eastAsia="Calibri"/>
                <w:sz w:val="20"/>
                <w:szCs w:val="20"/>
                <w:lang w:val="en-US"/>
              </w:rPr>
            </w:pPr>
            <w:r w:rsidRPr="006A62C5">
              <w:rPr>
                <w:rFonts w:eastAsia="Calibri"/>
                <w:sz w:val="20"/>
                <w:szCs w:val="20"/>
              </w:rPr>
              <w:t xml:space="preserve">Conform </w:t>
            </w:r>
            <w:r>
              <w:rPr>
                <w:rFonts w:eastAsia="Calibri"/>
                <w:sz w:val="20"/>
                <w:szCs w:val="20"/>
              </w:rPr>
              <w:t xml:space="preserve">cerintelor/conditiilor din anuntul de participare și </w:t>
            </w:r>
            <w:r w:rsidRPr="006A62C5">
              <w:rPr>
                <w:rFonts w:eastAsia="Calibri"/>
                <w:sz w:val="20"/>
                <w:szCs w:val="20"/>
              </w:rPr>
              <w:t>caietul</w:t>
            </w:r>
            <w:r>
              <w:rPr>
                <w:rFonts w:eastAsia="Calibri"/>
                <w:sz w:val="20"/>
                <w:szCs w:val="20"/>
              </w:rPr>
              <w:t xml:space="preserve"> </w:t>
            </w:r>
            <w:r w:rsidRPr="006A62C5">
              <w:rPr>
                <w:rFonts w:eastAsia="Calibri"/>
                <w:sz w:val="20"/>
                <w:szCs w:val="20"/>
              </w:rPr>
              <w:t>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97D5F9" w14:textId="77777777" w:rsidR="00562352" w:rsidRPr="001C4F71" w:rsidRDefault="00562352" w:rsidP="009138F7">
            <w:pPr>
              <w:spacing w:line="276" w:lineRule="auto"/>
              <w:jc w:val="center"/>
              <w:rPr>
                <w:rFonts w:eastAsia="Calibri"/>
                <w:b/>
                <w:bCs/>
                <w:sz w:val="20"/>
                <w:szCs w:val="20"/>
              </w:rPr>
            </w:pPr>
            <w:r w:rsidRPr="00690F85">
              <w:rPr>
                <w:rFonts w:eastAsia="Calibri"/>
                <w:b/>
                <w:bCs/>
                <w:sz w:val="20"/>
                <w:szCs w:val="20"/>
              </w:rPr>
              <w:t>1</w:t>
            </w:r>
            <w:r>
              <w:rPr>
                <w:rFonts w:eastAsia="Calibri"/>
                <w:b/>
                <w:bCs/>
                <w:sz w:val="20"/>
                <w:szCs w:val="20"/>
              </w:rPr>
              <w:t> </w:t>
            </w:r>
            <w:r w:rsidRPr="00690F85">
              <w:rPr>
                <w:rFonts w:eastAsia="Calibri"/>
                <w:b/>
                <w:bCs/>
                <w:sz w:val="20"/>
                <w:szCs w:val="20"/>
              </w:rPr>
              <w:t>975</w:t>
            </w:r>
            <w:r>
              <w:rPr>
                <w:rFonts w:eastAsia="Calibri"/>
                <w:b/>
                <w:bCs/>
                <w:sz w:val="20"/>
                <w:szCs w:val="20"/>
              </w:rPr>
              <w:t xml:space="preserve"> </w:t>
            </w:r>
            <w:r w:rsidRPr="00690F85">
              <w:rPr>
                <w:rFonts w:eastAsia="Calibri"/>
                <w:b/>
                <w:bCs/>
                <w:sz w:val="20"/>
                <w:szCs w:val="20"/>
              </w:rPr>
              <w:t>000</w:t>
            </w:r>
            <w:r>
              <w:rPr>
                <w:rFonts w:eastAsia="Calibri"/>
                <w:b/>
                <w:bCs/>
                <w:sz w:val="20"/>
                <w:szCs w:val="20"/>
              </w:rPr>
              <w:t>,00</w:t>
            </w:r>
          </w:p>
        </w:tc>
      </w:tr>
    </w:tbl>
    <w:p w14:paraId="4C4D6A99" w14:textId="77777777" w:rsidR="00562352" w:rsidRPr="00F82DE9" w:rsidRDefault="00562352" w:rsidP="00562352">
      <w:pPr>
        <w:numPr>
          <w:ilvl w:val="0"/>
          <w:numId w:val="16"/>
        </w:numPr>
        <w:spacing w:before="240" w:line="276" w:lineRule="auto"/>
        <w:jc w:val="both"/>
        <w:rPr>
          <w:rFonts w:eastAsia="Calibri"/>
          <w:b/>
          <w:lang w:val="en-US"/>
        </w:rPr>
      </w:pPr>
      <w:r w:rsidRPr="00F82DE9">
        <w:rPr>
          <w:rFonts w:eastAsia="Calibri"/>
          <w:b/>
          <w:lang w:val="en-US"/>
        </w:rPr>
        <w:t xml:space="preserve">Condiții de participare </w:t>
      </w:r>
      <w:r w:rsidRPr="00F82DE9">
        <w:rPr>
          <w:rFonts w:eastAsia="Calibri"/>
          <w:i/>
          <w:lang w:val="en-US"/>
        </w:rPr>
        <w:t>(în măsura în care sunt deja cunoscute)</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62352" w:rsidRPr="00453426" w14:paraId="0DE844C5" w14:textId="77777777" w:rsidTr="009138F7">
        <w:tc>
          <w:tcPr>
            <w:tcW w:w="5954" w:type="dxa"/>
            <w:shd w:val="clear" w:color="auto" w:fill="F2F2F2"/>
          </w:tcPr>
          <w:p w14:paraId="50FF4D77" w14:textId="77777777" w:rsidR="00562352" w:rsidRPr="00453426" w:rsidRDefault="00562352" w:rsidP="009138F7">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14:paraId="6D4BBEEC" w14:textId="77777777" w:rsidR="00562352" w:rsidRPr="00453426" w:rsidRDefault="00562352" w:rsidP="009138F7">
            <w:pPr>
              <w:spacing w:line="276" w:lineRule="auto"/>
              <w:jc w:val="both"/>
              <w:rPr>
                <w:rFonts w:eastAsia="Calibri"/>
              </w:rPr>
            </w:pPr>
            <w:r w:rsidRPr="00453426">
              <w:rPr>
                <w:rFonts w:eastAsia="Calibri"/>
              </w:rPr>
              <w:t xml:space="preserve">Nu </w:t>
            </w:r>
          </w:p>
        </w:tc>
      </w:tr>
      <w:tr w:rsidR="00562352" w:rsidRPr="00453426" w14:paraId="2F31CC56" w14:textId="77777777" w:rsidTr="009138F7">
        <w:tc>
          <w:tcPr>
            <w:tcW w:w="5954" w:type="dxa"/>
            <w:shd w:val="clear" w:color="auto" w:fill="F2F2F2"/>
          </w:tcPr>
          <w:p w14:paraId="22A2F5BC" w14:textId="77777777" w:rsidR="00562352" w:rsidRPr="00453426" w:rsidRDefault="00562352" w:rsidP="009138F7">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14:paraId="60BA01AA" w14:textId="77777777" w:rsidR="00562352" w:rsidRPr="00453426" w:rsidRDefault="00562352" w:rsidP="009138F7">
            <w:pPr>
              <w:spacing w:line="276" w:lineRule="auto"/>
              <w:jc w:val="both"/>
              <w:rPr>
                <w:rFonts w:eastAsia="Calibri"/>
              </w:rPr>
            </w:pPr>
            <w:r w:rsidRPr="00453426">
              <w:rPr>
                <w:rFonts w:eastAsia="Calibri"/>
              </w:rPr>
              <w:t xml:space="preserve">Nu </w:t>
            </w:r>
          </w:p>
          <w:p w14:paraId="5ADEC4D3" w14:textId="77777777" w:rsidR="00562352" w:rsidRPr="00453426" w:rsidRDefault="00562352" w:rsidP="009138F7">
            <w:pPr>
              <w:spacing w:line="276" w:lineRule="auto"/>
              <w:contextualSpacing/>
              <w:jc w:val="both"/>
              <w:rPr>
                <w:rFonts w:eastAsia="Calibri"/>
              </w:rPr>
            </w:pPr>
          </w:p>
        </w:tc>
      </w:tr>
      <w:tr w:rsidR="00562352" w:rsidRPr="00C34193" w14:paraId="766E40E3" w14:textId="77777777" w:rsidTr="009138F7">
        <w:tc>
          <w:tcPr>
            <w:tcW w:w="5954" w:type="dxa"/>
            <w:shd w:val="clear" w:color="auto" w:fill="F2F2F2"/>
          </w:tcPr>
          <w:p w14:paraId="2478D87C" w14:textId="77777777" w:rsidR="00562352" w:rsidRPr="00453426" w:rsidRDefault="00562352" w:rsidP="009138F7">
            <w:pPr>
              <w:spacing w:line="276" w:lineRule="auto"/>
              <w:contextualSpacing/>
              <w:jc w:val="both"/>
              <w:rPr>
                <w:rFonts w:eastAsia="Calibri"/>
              </w:rPr>
            </w:pPr>
            <w:r w:rsidRPr="00453426">
              <w:rPr>
                <w:rFonts w:eastAsia="Calibri"/>
              </w:rPr>
              <w:lastRenderedPageBreak/>
              <w:t>Scurtă descriere a criteriilor de selecție</w:t>
            </w:r>
          </w:p>
        </w:tc>
        <w:tc>
          <w:tcPr>
            <w:tcW w:w="3969" w:type="dxa"/>
          </w:tcPr>
          <w:p w14:paraId="4B15CD56" w14:textId="77777777" w:rsidR="00562352" w:rsidRPr="00453426" w:rsidRDefault="00562352" w:rsidP="009138F7">
            <w:pPr>
              <w:spacing w:line="276" w:lineRule="auto"/>
              <w:contextualSpacing/>
              <w:jc w:val="both"/>
              <w:rPr>
                <w:rFonts w:eastAsia="Calibri"/>
                <w:sz w:val="20"/>
                <w:szCs w:val="20"/>
              </w:rPr>
            </w:pPr>
          </w:p>
          <w:p w14:paraId="1E73303D" w14:textId="77777777" w:rsidR="00562352" w:rsidRPr="004C1C85" w:rsidRDefault="00562352" w:rsidP="009138F7">
            <w:pPr>
              <w:pStyle w:val="a"/>
              <w:spacing w:line="276" w:lineRule="auto"/>
              <w:ind w:left="0"/>
              <w:rPr>
                <w:b/>
                <w:bCs/>
              </w:rPr>
            </w:pPr>
            <w:proofErr w:type="spellStart"/>
            <w:r>
              <w:t>Criteriul</w:t>
            </w:r>
            <w:proofErr w:type="spellEnd"/>
            <w:r>
              <w:t xml:space="preserve"> de </w:t>
            </w:r>
            <w:proofErr w:type="spellStart"/>
            <w:r>
              <w:t>atribuire</w:t>
            </w:r>
            <w:proofErr w:type="spellEnd"/>
            <w:r>
              <w:t xml:space="preserve"> - </w:t>
            </w:r>
            <w:proofErr w:type="spellStart"/>
            <w:r w:rsidRPr="004C1C85">
              <w:rPr>
                <w:b/>
                <w:bCs/>
                <w:lang w:eastAsia="ro-RO"/>
              </w:rPr>
              <w:t>Cel</w:t>
            </w:r>
            <w:proofErr w:type="spellEnd"/>
            <w:r w:rsidRPr="004C1C85">
              <w:rPr>
                <w:b/>
                <w:bCs/>
                <w:lang w:eastAsia="ro-RO"/>
              </w:rPr>
              <w:t xml:space="preserve"> </w:t>
            </w:r>
            <w:proofErr w:type="spellStart"/>
            <w:r w:rsidRPr="004C1C85">
              <w:rPr>
                <w:b/>
                <w:bCs/>
                <w:lang w:eastAsia="ro-RO"/>
              </w:rPr>
              <w:t>mai</w:t>
            </w:r>
            <w:proofErr w:type="spellEnd"/>
            <w:r w:rsidRPr="004C1C85">
              <w:rPr>
                <w:b/>
                <w:bCs/>
                <w:lang w:eastAsia="ro-RO"/>
              </w:rPr>
              <w:t xml:space="preserve"> bun </w:t>
            </w:r>
            <w:proofErr w:type="spellStart"/>
            <w:r w:rsidRPr="004C1C85">
              <w:rPr>
                <w:b/>
                <w:bCs/>
                <w:lang w:eastAsia="ro-RO"/>
              </w:rPr>
              <w:t>raport</w:t>
            </w:r>
            <w:proofErr w:type="spellEnd"/>
            <w:r w:rsidRPr="004C1C85">
              <w:rPr>
                <w:b/>
                <w:bCs/>
                <w:lang w:eastAsia="ro-RO"/>
              </w:rPr>
              <w:t xml:space="preserve"> </w:t>
            </w:r>
            <w:proofErr w:type="spellStart"/>
            <w:r w:rsidRPr="004C1C85">
              <w:rPr>
                <w:b/>
                <w:bCs/>
                <w:lang w:eastAsia="ro-RO"/>
              </w:rPr>
              <w:t>calitate-preț</w:t>
            </w:r>
            <w:proofErr w:type="spellEnd"/>
          </w:p>
          <w:p w14:paraId="440E5F63" w14:textId="77777777" w:rsidR="00562352" w:rsidRPr="003805C6" w:rsidRDefault="00562352" w:rsidP="009138F7">
            <w:pPr>
              <w:spacing w:line="276" w:lineRule="auto"/>
              <w:contextualSpacing/>
              <w:jc w:val="both"/>
              <w:rPr>
                <w:rFonts w:eastAsia="Calibri"/>
              </w:rPr>
            </w:pPr>
          </w:p>
        </w:tc>
      </w:tr>
    </w:tbl>
    <w:p w14:paraId="7EBC4231" w14:textId="77777777" w:rsidR="00562352" w:rsidRPr="003805C6" w:rsidRDefault="00562352" w:rsidP="00562352">
      <w:pPr>
        <w:spacing w:before="240" w:line="276" w:lineRule="auto"/>
        <w:jc w:val="both"/>
        <w:rPr>
          <w:rFonts w:eastAsia="Calibri"/>
          <w:b/>
          <w:lang w:val="en-US"/>
        </w:rPr>
      </w:pPr>
    </w:p>
    <w:p w14:paraId="17444A37" w14:textId="77777777" w:rsidR="00562352" w:rsidRPr="00453426" w:rsidRDefault="00562352" w:rsidP="00562352">
      <w:pPr>
        <w:numPr>
          <w:ilvl w:val="0"/>
          <w:numId w:val="16"/>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62352" w:rsidRPr="003805C6" w14:paraId="64AC726C" w14:textId="77777777" w:rsidTr="009138F7">
        <w:tc>
          <w:tcPr>
            <w:tcW w:w="5812" w:type="dxa"/>
            <w:shd w:val="clear" w:color="auto" w:fill="F2F2F2"/>
          </w:tcPr>
          <w:p w14:paraId="31DFCF90" w14:textId="77777777" w:rsidR="00562352" w:rsidRPr="00453426" w:rsidRDefault="00562352" w:rsidP="009138F7">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14:paraId="722A87E6" w14:textId="77777777" w:rsidR="00562352" w:rsidRPr="00453426" w:rsidRDefault="00562352" w:rsidP="009138F7">
            <w:pPr>
              <w:spacing w:line="276" w:lineRule="auto"/>
              <w:contextualSpacing/>
              <w:jc w:val="both"/>
              <w:rPr>
                <w:rFonts w:eastAsia="Calibri"/>
              </w:rPr>
            </w:pPr>
            <w:r>
              <w:rPr>
                <w:rFonts w:eastAsia="Calibri"/>
              </w:rPr>
              <w:t>20-27.03.2026</w:t>
            </w:r>
          </w:p>
        </w:tc>
      </w:tr>
      <w:tr w:rsidR="00562352" w:rsidRPr="00F82DE9" w14:paraId="10E37714" w14:textId="77777777" w:rsidTr="009138F7">
        <w:tc>
          <w:tcPr>
            <w:tcW w:w="5812" w:type="dxa"/>
            <w:shd w:val="clear" w:color="auto" w:fill="F2F2F2"/>
          </w:tcPr>
          <w:p w14:paraId="46AE7A6B" w14:textId="77777777" w:rsidR="00562352" w:rsidRPr="00453426" w:rsidRDefault="00562352" w:rsidP="009138F7">
            <w:pPr>
              <w:spacing w:line="276" w:lineRule="auto"/>
              <w:contextualSpacing/>
              <w:jc w:val="both"/>
              <w:rPr>
                <w:rFonts w:eastAsia="Calibri"/>
              </w:rPr>
            </w:pPr>
            <w:r w:rsidRPr="00453426">
              <w:rPr>
                <w:rFonts w:eastAsia="Calibri"/>
              </w:rPr>
              <w:t>Tehnici și instrumente specifice de atribuire utilizate</w:t>
            </w:r>
          </w:p>
        </w:tc>
        <w:tc>
          <w:tcPr>
            <w:tcW w:w="4111" w:type="dxa"/>
          </w:tcPr>
          <w:p w14:paraId="2E9B24E7" w14:textId="77777777" w:rsidR="00562352" w:rsidRPr="00453426" w:rsidRDefault="00562352" w:rsidP="009138F7">
            <w:pPr>
              <w:spacing w:line="276" w:lineRule="auto"/>
              <w:contextualSpacing/>
              <w:jc w:val="both"/>
              <w:rPr>
                <w:rFonts w:eastAsia="Calibri"/>
              </w:rPr>
            </w:pPr>
            <w:r w:rsidRPr="00453426">
              <w:rPr>
                <w:rFonts w:eastAsia="Calibri"/>
              </w:rPr>
              <w:t>Sistem dinamic de achiziție □</w:t>
            </w:r>
          </w:p>
        </w:tc>
      </w:tr>
      <w:tr w:rsidR="00562352" w:rsidRPr="00453426" w14:paraId="4DFA79A4" w14:textId="77777777" w:rsidTr="009138F7">
        <w:tc>
          <w:tcPr>
            <w:tcW w:w="5812" w:type="dxa"/>
            <w:shd w:val="clear" w:color="auto" w:fill="F2F2F2"/>
          </w:tcPr>
          <w:p w14:paraId="015C06D9" w14:textId="77777777" w:rsidR="00562352" w:rsidRPr="00453426" w:rsidRDefault="00562352" w:rsidP="009138F7">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14:paraId="427F585F" w14:textId="77777777" w:rsidR="00562352" w:rsidRPr="00453426" w:rsidRDefault="00562352" w:rsidP="009138F7">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14:paraId="2A6E0E6E" w14:textId="77777777" w:rsidR="00562352" w:rsidRPr="00453426" w:rsidRDefault="00562352" w:rsidP="009138F7">
            <w:pPr>
              <w:spacing w:line="276" w:lineRule="auto"/>
              <w:jc w:val="both"/>
              <w:rPr>
                <w:rFonts w:eastAsia="Calibri"/>
              </w:rPr>
            </w:pPr>
            <w:r w:rsidRPr="00453426">
              <w:rPr>
                <w:rFonts w:eastAsia="Calibri"/>
              </w:rPr>
              <w:t xml:space="preserve">Nu </w:t>
            </w:r>
          </w:p>
          <w:p w14:paraId="5B2C4FB3" w14:textId="77777777" w:rsidR="00562352" w:rsidRPr="00453426" w:rsidRDefault="00562352" w:rsidP="009138F7">
            <w:pPr>
              <w:spacing w:line="276" w:lineRule="auto"/>
              <w:contextualSpacing/>
              <w:jc w:val="both"/>
              <w:rPr>
                <w:rFonts w:eastAsia="Calibri"/>
              </w:rPr>
            </w:pPr>
          </w:p>
        </w:tc>
      </w:tr>
      <w:tr w:rsidR="00562352" w:rsidRPr="00C34193" w14:paraId="5D1FEA2A" w14:textId="77777777" w:rsidTr="009138F7">
        <w:tc>
          <w:tcPr>
            <w:tcW w:w="5812" w:type="dxa"/>
            <w:shd w:val="clear" w:color="auto" w:fill="F2F2F2"/>
          </w:tcPr>
          <w:p w14:paraId="1D196CD6" w14:textId="77777777" w:rsidR="00562352" w:rsidRPr="00453426" w:rsidRDefault="00562352" w:rsidP="009138F7">
            <w:pPr>
              <w:spacing w:line="276" w:lineRule="auto"/>
              <w:jc w:val="both"/>
              <w:rPr>
                <w:rFonts w:eastAsia="Calibri"/>
              </w:rPr>
            </w:pPr>
            <w:r w:rsidRPr="00453426">
              <w:rPr>
                <w:rFonts w:eastAsia="Calibri"/>
              </w:rPr>
              <w:t>Agenția Națională pentru Soluționarea Contestațiilor</w:t>
            </w:r>
          </w:p>
          <w:p w14:paraId="73710290" w14:textId="77777777" w:rsidR="00562352" w:rsidRPr="00453426" w:rsidRDefault="00562352" w:rsidP="009138F7">
            <w:pPr>
              <w:spacing w:line="276" w:lineRule="auto"/>
              <w:contextualSpacing/>
              <w:jc w:val="both"/>
              <w:rPr>
                <w:lang w:eastAsia="zh-CN"/>
              </w:rPr>
            </w:pPr>
          </w:p>
        </w:tc>
        <w:tc>
          <w:tcPr>
            <w:tcW w:w="4111" w:type="dxa"/>
          </w:tcPr>
          <w:p w14:paraId="517C50B0" w14:textId="77777777" w:rsidR="00562352" w:rsidRPr="00453426" w:rsidRDefault="00562352" w:rsidP="009138F7">
            <w:pPr>
              <w:spacing w:line="276" w:lineRule="auto"/>
              <w:jc w:val="both"/>
              <w:rPr>
                <w:rFonts w:eastAsia="Calibri"/>
              </w:rPr>
            </w:pPr>
            <w:r w:rsidRPr="00453426">
              <w:rPr>
                <w:rFonts w:eastAsia="Calibri"/>
              </w:rPr>
              <w:t>mun. Chișinău, bd. Ștefan cel Mare și Sfânt, 124, MD-2001;</w:t>
            </w:r>
          </w:p>
          <w:p w14:paraId="29304BE0" w14:textId="77777777" w:rsidR="00562352" w:rsidRPr="00453426" w:rsidRDefault="00562352" w:rsidP="009138F7">
            <w:pPr>
              <w:spacing w:line="276" w:lineRule="auto"/>
              <w:jc w:val="both"/>
              <w:rPr>
                <w:rFonts w:eastAsia="Calibri"/>
              </w:rPr>
            </w:pPr>
            <w:r w:rsidRPr="00453426">
              <w:rPr>
                <w:rFonts w:eastAsia="Calibri"/>
              </w:rPr>
              <w:t xml:space="preserve">tel/fax: (022) 820 652, 820-651 </w:t>
            </w:r>
          </w:p>
          <w:p w14:paraId="3CDBA558" w14:textId="77777777" w:rsidR="00562352" w:rsidRPr="00453426" w:rsidRDefault="00562352" w:rsidP="009138F7">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14:paraId="5162FA0F" w14:textId="77777777" w:rsidR="00562352" w:rsidRPr="00453426" w:rsidRDefault="00562352" w:rsidP="009138F7">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562352" w:rsidRPr="00453426" w14:paraId="19E18D94" w14:textId="77777777" w:rsidTr="009138F7">
        <w:tc>
          <w:tcPr>
            <w:tcW w:w="5812" w:type="dxa"/>
            <w:shd w:val="clear" w:color="auto" w:fill="F2F2F2"/>
          </w:tcPr>
          <w:p w14:paraId="2C67297F" w14:textId="77777777" w:rsidR="00562352" w:rsidRPr="00453426" w:rsidRDefault="00562352" w:rsidP="009138F7">
            <w:pPr>
              <w:spacing w:line="276" w:lineRule="auto"/>
              <w:contextualSpacing/>
              <w:jc w:val="both"/>
              <w:rPr>
                <w:lang w:eastAsia="zh-CN"/>
              </w:rPr>
            </w:pPr>
            <w:r w:rsidRPr="00453426">
              <w:rPr>
                <w:lang w:eastAsia="zh-CN"/>
              </w:rPr>
              <w:t>Alte informații relevante</w:t>
            </w:r>
          </w:p>
        </w:tc>
        <w:tc>
          <w:tcPr>
            <w:tcW w:w="4111" w:type="dxa"/>
          </w:tcPr>
          <w:p w14:paraId="0CAFB79E" w14:textId="77777777" w:rsidR="00562352" w:rsidRPr="00453426" w:rsidRDefault="00562352" w:rsidP="009138F7">
            <w:pPr>
              <w:spacing w:line="276" w:lineRule="auto"/>
              <w:jc w:val="both"/>
              <w:rPr>
                <w:rFonts w:eastAsia="Calibri"/>
              </w:rPr>
            </w:pPr>
          </w:p>
          <w:p w14:paraId="4C23F101" w14:textId="77777777" w:rsidR="00562352" w:rsidRPr="00453426" w:rsidRDefault="00562352" w:rsidP="009138F7">
            <w:pPr>
              <w:spacing w:line="276" w:lineRule="auto"/>
              <w:jc w:val="both"/>
              <w:rPr>
                <w:rFonts w:eastAsia="Calibri"/>
              </w:rPr>
            </w:pPr>
          </w:p>
        </w:tc>
      </w:tr>
    </w:tbl>
    <w:p w14:paraId="7D0134EA" w14:textId="77777777" w:rsidR="00562352" w:rsidRPr="00453426" w:rsidRDefault="00562352" w:rsidP="00562352">
      <w:pPr>
        <w:spacing w:line="276" w:lineRule="auto"/>
        <w:jc w:val="both"/>
        <w:rPr>
          <w:rFonts w:eastAsia="Calibri"/>
        </w:rPr>
      </w:pPr>
    </w:p>
    <w:p w14:paraId="3257E028" w14:textId="77777777" w:rsidR="00562352" w:rsidRDefault="00562352" w:rsidP="00562352">
      <w:pPr>
        <w:spacing w:before="120" w:after="120" w:line="276" w:lineRule="auto"/>
        <w:ind w:firstLine="567"/>
        <w:rPr>
          <w:rFonts w:eastAsia="Calibri"/>
          <w:b/>
        </w:rPr>
      </w:pPr>
    </w:p>
    <w:p w14:paraId="703F2EC7" w14:textId="77777777" w:rsidR="00562352" w:rsidRDefault="00562352" w:rsidP="00562352">
      <w:pPr>
        <w:spacing w:before="120" w:after="120" w:line="276" w:lineRule="auto"/>
        <w:ind w:firstLine="567"/>
      </w:pPr>
      <w:r w:rsidRPr="00453426">
        <w:rPr>
          <w:rFonts w:eastAsia="Calibri"/>
          <w:b/>
        </w:rPr>
        <w:t>Conducătorul grupului de lucru:</w:t>
      </w:r>
      <w:r w:rsidRPr="001C4F71">
        <w:t xml:space="preserve"> </w:t>
      </w:r>
    </w:p>
    <w:p w14:paraId="42F276BD" w14:textId="77777777" w:rsidR="00562352" w:rsidRDefault="00562352" w:rsidP="00562352">
      <w:pPr>
        <w:spacing w:before="120" w:after="120" w:line="276" w:lineRule="auto"/>
        <w:ind w:firstLine="567"/>
      </w:pPr>
    </w:p>
    <w:p w14:paraId="6AC2009B" w14:textId="77777777" w:rsidR="00562352" w:rsidRDefault="00562352" w:rsidP="00562352">
      <w:pPr>
        <w:spacing w:before="120" w:after="120" w:line="276" w:lineRule="auto"/>
        <w:ind w:firstLine="567"/>
      </w:pPr>
    </w:p>
    <w:p w14:paraId="2F9E333F" w14:textId="77777777" w:rsidR="00562352" w:rsidRPr="003E4799" w:rsidRDefault="00562352" w:rsidP="00562352">
      <w:pPr>
        <w:spacing w:before="120" w:after="120" w:line="276" w:lineRule="auto"/>
        <w:ind w:firstLine="567"/>
        <w:rPr>
          <w:rFonts w:eastAsia="Calibri"/>
          <w:b/>
        </w:rPr>
      </w:pPr>
      <w:r w:rsidRPr="001C4F71">
        <w:t xml:space="preserve">director </w:t>
      </w:r>
      <w:r w:rsidRPr="001C4F71">
        <w:rPr>
          <w:b/>
          <w:u w:val="single"/>
        </w:rPr>
        <w:t>Ella Ursu</w:t>
      </w:r>
      <w:r w:rsidRPr="001C4F71">
        <w:rPr>
          <w:rFonts w:eastAsia="Calibri"/>
          <w:b/>
        </w:rPr>
        <w:t xml:space="preserve">  ___________________________                </w:t>
      </w:r>
    </w:p>
    <w:p w14:paraId="6320B1CE" w14:textId="77777777" w:rsidR="00562352" w:rsidRPr="00453426" w:rsidRDefault="00562352" w:rsidP="00562352">
      <w:pPr>
        <w:spacing w:line="276" w:lineRule="auto"/>
        <w:jc w:val="both"/>
        <w:rPr>
          <w:rFonts w:eastAsia="Calibri"/>
        </w:rPr>
      </w:pPr>
    </w:p>
    <w:p w14:paraId="78521555" w14:textId="77777777" w:rsidR="00562352" w:rsidRPr="003E4799" w:rsidRDefault="00562352" w:rsidP="00562352">
      <w:pPr>
        <w:spacing w:line="276" w:lineRule="auto"/>
        <w:jc w:val="both"/>
        <w:rPr>
          <w:sz w:val="18"/>
          <w:szCs w:val="18"/>
          <w:lang w:val="en-US"/>
        </w:rPr>
      </w:pPr>
      <w:r w:rsidRPr="003E4799">
        <w:rPr>
          <w:rFonts w:eastAsia="Calibri"/>
          <w:b/>
          <w:i/>
          <w:color w:val="FF0000"/>
          <w:sz w:val="18"/>
          <w:szCs w:val="18"/>
          <w:lang w:val="en-US"/>
        </w:rPr>
        <w:t xml:space="preserve">Notă: </w:t>
      </w:r>
      <w:r w:rsidRPr="003E4799">
        <w:rPr>
          <w:rFonts w:eastAsia="Calibri"/>
          <w:i/>
          <w:sz w:val="18"/>
          <w:szCs w:val="18"/>
          <w:lang w:val="en-US"/>
        </w:rPr>
        <w:t>A</w:t>
      </w:r>
      <w:r w:rsidRPr="003E4799">
        <w:rPr>
          <w:rFonts w:eastAsia="Calibri"/>
          <w:i/>
          <w:color w:val="000000"/>
          <w:sz w:val="18"/>
          <w:szCs w:val="18"/>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009547F" w14:textId="77777777" w:rsidR="00562352" w:rsidRPr="00A15B95" w:rsidRDefault="00562352" w:rsidP="00562352">
      <w:pPr>
        <w:tabs>
          <w:tab w:val="left" w:pos="284"/>
          <w:tab w:val="left" w:pos="426"/>
          <w:tab w:val="decimal" w:pos="8364"/>
        </w:tabs>
        <w:spacing w:after="120" w:line="276" w:lineRule="auto"/>
        <w:ind w:left="-284" w:right="-142" w:firstLine="284"/>
        <w:jc w:val="both"/>
        <w:rPr>
          <w:bCs/>
          <w:color w:val="000000"/>
          <w:lang w:val="en-US"/>
        </w:rPr>
      </w:pPr>
    </w:p>
    <w:p w14:paraId="00FB2DEF" w14:textId="77777777" w:rsidR="00562352" w:rsidRDefault="00562352" w:rsidP="00562352">
      <w:pPr>
        <w:tabs>
          <w:tab w:val="left" w:pos="284"/>
          <w:tab w:val="left" w:pos="426"/>
          <w:tab w:val="decimal" w:pos="8364"/>
        </w:tabs>
        <w:spacing w:after="120" w:line="276" w:lineRule="auto"/>
        <w:ind w:left="-284" w:right="-142" w:firstLine="284"/>
        <w:jc w:val="both"/>
        <w:rPr>
          <w:bCs/>
          <w:color w:val="000000"/>
        </w:rPr>
      </w:pPr>
    </w:p>
    <w:p w14:paraId="3F1DDA3B" w14:textId="77777777" w:rsidR="00562352" w:rsidRDefault="00562352" w:rsidP="00562352">
      <w:pPr>
        <w:spacing w:before="120"/>
        <w:jc w:val="center"/>
        <w:rPr>
          <w:b/>
          <w:sz w:val="28"/>
          <w:szCs w:val="28"/>
        </w:rPr>
      </w:pPr>
      <w:r>
        <w:rPr>
          <w:b/>
          <w:sz w:val="28"/>
          <w:szCs w:val="28"/>
        </w:rPr>
        <w:t>ANUNȚ DE PARTICIPARE</w:t>
      </w:r>
    </w:p>
    <w:p w14:paraId="7749D799" w14:textId="77777777" w:rsidR="00562352" w:rsidRDefault="00562352" w:rsidP="00562352">
      <w:pPr>
        <w:spacing w:before="120"/>
        <w:jc w:val="center"/>
        <w:rPr>
          <w:b/>
          <w:sz w:val="28"/>
          <w:szCs w:val="28"/>
        </w:rPr>
      </w:pPr>
    </w:p>
    <w:p w14:paraId="1B0C9B49" w14:textId="77777777" w:rsidR="0055518E" w:rsidRDefault="00562352" w:rsidP="0055518E">
      <w:pPr>
        <w:pStyle w:val="TableParagraph"/>
        <w:spacing w:before="116" w:line="259" w:lineRule="auto"/>
        <w:ind w:left="111" w:right="123"/>
        <w:rPr>
          <w:spacing w:val="-5"/>
        </w:rPr>
      </w:pPr>
      <w:r>
        <w:rPr>
          <w:b/>
        </w:rPr>
        <w:t xml:space="preserve">Obiectul de achizitie: </w:t>
      </w:r>
      <w:r w:rsidR="0055518E">
        <w:t>Servicii de proiectare privind executarea lucrărilor de reconstrucție a secției chirurgicalela nivelul 2 blocul A cu supraetajarea cu un nivel a IMSP Spitalul Raional Soroca "А. Prisacari. din str.</w:t>
      </w:r>
      <w:r w:rsidR="0055518E">
        <w:t xml:space="preserve">  </w:t>
      </w:r>
      <w:r w:rsidR="0055518E">
        <w:t>Testemiteanu</w:t>
      </w:r>
      <w:r w:rsidR="0055518E">
        <w:rPr>
          <w:spacing w:val="-11"/>
        </w:rPr>
        <w:t xml:space="preserve"> </w:t>
      </w:r>
      <w:r w:rsidR="0055518E">
        <w:rPr>
          <w:spacing w:val="-5"/>
        </w:rPr>
        <w:t>68, mun. Soroca</w:t>
      </w:r>
    </w:p>
    <w:p w14:paraId="61CD3C2E" w14:textId="687CE93C" w:rsidR="00562352" w:rsidRPr="0055518E" w:rsidRDefault="00562352" w:rsidP="0055518E">
      <w:pPr>
        <w:pStyle w:val="TableParagraph"/>
        <w:spacing w:before="116" w:line="259" w:lineRule="auto"/>
        <w:ind w:left="111" w:right="123"/>
      </w:pPr>
      <w:r>
        <w:rPr>
          <w:b/>
          <w:sz w:val="20"/>
          <w:szCs w:val="20"/>
          <w:lang w:val="en-US"/>
        </w:rPr>
        <w:t xml:space="preserve">COD CPV: </w:t>
      </w:r>
      <w:r w:rsidRPr="00316BE4">
        <w:rPr>
          <w:rFonts w:ascii="Segoe UI" w:hAnsi="Segoe UI" w:cs="Segoe UI"/>
          <w:color w:val="555555"/>
          <w:sz w:val="20"/>
          <w:szCs w:val="20"/>
          <w:shd w:val="clear" w:color="auto" w:fill="FFFEEE"/>
        </w:rPr>
        <w:t>71200000-0</w:t>
      </w:r>
    </w:p>
    <w:p w14:paraId="198AACA5" w14:textId="77777777" w:rsidR="00562352" w:rsidRPr="00316BE4" w:rsidRDefault="00562352" w:rsidP="00562352">
      <w:pPr>
        <w:tabs>
          <w:tab w:val="left" w:pos="284"/>
          <w:tab w:val="right" w:pos="9531"/>
        </w:tabs>
        <w:spacing w:before="120"/>
        <w:rPr>
          <w:b/>
          <w:sz w:val="20"/>
          <w:szCs w:val="20"/>
          <w:lang w:val="en-US"/>
        </w:rPr>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Pr>
          <w:u w:val="single"/>
        </w:rPr>
        <w:t>LP</w:t>
      </w:r>
    </w:p>
    <w:p w14:paraId="780DFA0C" w14:textId="77777777" w:rsidR="00562352" w:rsidRDefault="00562352" w:rsidP="00562352">
      <w:pPr>
        <w:spacing w:before="2"/>
        <w:rPr>
          <w:sz w:val="16"/>
        </w:rPr>
      </w:pPr>
    </w:p>
    <w:p w14:paraId="4B3EA2D5" w14:textId="77777777" w:rsidR="00562352" w:rsidRDefault="00562352" w:rsidP="00562352">
      <w:pPr>
        <w:pStyle w:val="a8"/>
        <w:spacing w:before="152" w:line="345" w:lineRule="auto"/>
        <w:ind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Da, SR-Soroca.md</w:t>
      </w:r>
    </w:p>
    <w:p w14:paraId="3CF9A49D" w14:textId="77777777" w:rsidR="00562352" w:rsidRDefault="00562352" w:rsidP="00562352">
      <w:pPr>
        <w:spacing w:before="120"/>
        <w:rPr>
          <w:b/>
        </w:rPr>
      </w:pPr>
    </w:p>
    <w:p w14:paraId="502CEFB4" w14:textId="77777777" w:rsidR="00562352" w:rsidRDefault="00562352" w:rsidP="00562352">
      <w:pPr>
        <w:pStyle w:val="a"/>
        <w:widowControl w:val="0"/>
        <w:numPr>
          <w:ilvl w:val="0"/>
          <w:numId w:val="31"/>
        </w:numPr>
        <w:tabs>
          <w:tab w:val="clear" w:pos="1134"/>
          <w:tab w:val="left" w:pos="842"/>
        </w:tabs>
        <w:autoSpaceDE w:val="0"/>
        <w:autoSpaceDN w:val="0"/>
        <w:ind w:left="842" w:hanging="283"/>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3"/>
        </w:rPr>
        <w:t xml:space="preserve"> </w:t>
      </w:r>
      <w:r>
        <w:rPr>
          <w:b/>
          <w:color w:val="000000"/>
          <w:highlight w:val="yellow"/>
        </w:rPr>
        <w:t>IMSP</w:t>
      </w:r>
      <w:r>
        <w:rPr>
          <w:b/>
          <w:color w:val="000000"/>
          <w:spacing w:val="-6"/>
          <w:highlight w:val="yellow"/>
        </w:rPr>
        <w:t xml:space="preserve"> </w:t>
      </w:r>
      <w:proofErr w:type="spellStart"/>
      <w:r>
        <w:rPr>
          <w:b/>
          <w:color w:val="000000"/>
          <w:highlight w:val="yellow"/>
        </w:rPr>
        <w:t>Spitalul</w:t>
      </w:r>
      <w:proofErr w:type="spellEnd"/>
      <w:r>
        <w:rPr>
          <w:b/>
          <w:color w:val="000000"/>
          <w:spacing w:val="-8"/>
          <w:highlight w:val="yellow"/>
        </w:rPr>
        <w:t xml:space="preserve"> </w:t>
      </w:r>
      <w:proofErr w:type="spellStart"/>
      <w:r>
        <w:rPr>
          <w:b/>
          <w:color w:val="000000"/>
          <w:highlight w:val="yellow"/>
        </w:rPr>
        <w:t>Raional</w:t>
      </w:r>
      <w:proofErr w:type="spellEnd"/>
      <w:r>
        <w:rPr>
          <w:b/>
          <w:color w:val="000000"/>
          <w:spacing w:val="-8"/>
          <w:highlight w:val="yellow"/>
        </w:rPr>
        <w:t xml:space="preserve"> </w:t>
      </w:r>
      <w:r>
        <w:rPr>
          <w:b/>
          <w:color w:val="000000"/>
          <w:highlight w:val="yellow"/>
        </w:rPr>
        <w:t>Soroca</w:t>
      </w:r>
      <w:r>
        <w:rPr>
          <w:b/>
          <w:color w:val="000000"/>
          <w:spacing w:val="-4"/>
          <w:highlight w:val="yellow"/>
        </w:rPr>
        <w:t xml:space="preserve"> </w:t>
      </w:r>
      <w:r>
        <w:rPr>
          <w:b/>
          <w:color w:val="000000"/>
          <w:highlight w:val="yellow"/>
        </w:rPr>
        <w:t>„A.</w:t>
      </w:r>
      <w:r>
        <w:rPr>
          <w:b/>
          <w:color w:val="000000"/>
          <w:spacing w:val="-2"/>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66F4AFF8" w14:textId="77777777" w:rsidR="00562352" w:rsidRDefault="00562352" w:rsidP="00562352">
      <w:pPr>
        <w:pStyle w:val="a"/>
        <w:widowControl w:val="0"/>
        <w:numPr>
          <w:ilvl w:val="0"/>
          <w:numId w:val="31"/>
        </w:numPr>
        <w:tabs>
          <w:tab w:val="clear" w:pos="1134"/>
          <w:tab w:val="left" w:pos="842"/>
        </w:tabs>
        <w:autoSpaceDE w:val="0"/>
        <w:autoSpaceDN w:val="0"/>
        <w:spacing w:before="118"/>
        <w:ind w:left="842" w:hanging="283"/>
        <w:jc w:val="left"/>
        <w:rPr>
          <w:b/>
        </w:rPr>
      </w:pPr>
      <w:r>
        <w:rPr>
          <w:b/>
        </w:rPr>
        <w:t xml:space="preserve">IDNO: </w:t>
      </w:r>
      <w:r>
        <w:rPr>
          <w:b/>
          <w:color w:val="000000"/>
          <w:spacing w:val="-2"/>
          <w:highlight w:val="yellow"/>
        </w:rPr>
        <w:t>1003607150209</w:t>
      </w:r>
    </w:p>
    <w:p w14:paraId="540FA64B" w14:textId="77777777" w:rsidR="00562352" w:rsidRDefault="00562352" w:rsidP="00562352">
      <w:pPr>
        <w:pStyle w:val="a"/>
        <w:widowControl w:val="0"/>
        <w:numPr>
          <w:ilvl w:val="0"/>
          <w:numId w:val="31"/>
        </w:numPr>
        <w:tabs>
          <w:tab w:val="clear" w:pos="1134"/>
          <w:tab w:val="left" w:pos="842"/>
        </w:tabs>
        <w:autoSpaceDE w:val="0"/>
        <w:autoSpaceDN w:val="0"/>
        <w:spacing w:before="123"/>
        <w:ind w:left="842" w:hanging="283"/>
        <w:jc w:val="left"/>
        <w:rPr>
          <w:b/>
        </w:rPr>
      </w:pPr>
      <w:proofErr w:type="spellStart"/>
      <w:r>
        <w:rPr>
          <w:b/>
        </w:rPr>
        <w:t>Adresa</w:t>
      </w:r>
      <w:proofErr w:type="spellEnd"/>
      <w:r>
        <w:rPr>
          <w:b/>
        </w:rPr>
        <w:t xml:space="preserve">: </w:t>
      </w:r>
      <w:proofErr w:type="spellStart"/>
      <w:r>
        <w:rPr>
          <w:b/>
          <w:color w:val="000000"/>
          <w:highlight w:val="yellow"/>
        </w:rPr>
        <w:t>mun.Soroca</w:t>
      </w:r>
      <w:proofErr w:type="spellEnd"/>
      <w:r>
        <w:rPr>
          <w:b/>
          <w:color w:val="000000"/>
          <w:spacing w:val="-2"/>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1"/>
          <w:highlight w:val="yellow"/>
        </w:rPr>
        <w:t xml:space="preserve"> </w:t>
      </w:r>
      <w:r>
        <w:rPr>
          <w:b/>
          <w:color w:val="000000"/>
          <w:spacing w:val="-10"/>
          <w:highlight w:val="yellow"/>
        </w:rPr>
        <w:t>1</w:t>
      </w:r>
    </w:p>
    <w:p w14:paraId="776B65FB" w14:textId="77777777" w:rsidR="00562352" w:rsidRDefault="00562352" w:rsidP="00562352">
      <w:pPr>
        <w:pStyle w:val="a"/>
        <w:widowControl w:val="0"/>
        <w:numPr>
          <w:ilvl w:val="0"/>
          <w:numId w:val="31"/>
        </w:numPr>
        <w:tabs>
          <w:tab w:val="clear" w:pos="1134"/>
          <w:tab w:val="left" w:pos="842"/>
        </w:tabs>
        <w:autoSpaceDE w:val="0"/>
        <w:autoSpaceDN w:val="0"/>
        <w:spacing w:before="117"/>
        <w:ind w:left="842" w:hanging="283"/>
        <w:jc w:val="left"/>
        <w:rPr>
          <w:b/>
        </w:rPr>
      </w:pPr>
      <w:proofErr w:type="spellStart"/>
      <w:r>
        <w:rPr>
          <w:b/>
        </w:rPr>
        <w:t>Numărul</w:t>
      </w:r>
      <w:proofErr w:type="spellEnd"/>
      <w:r>
        <w:rPr>
          <w:b/>
          <w:spacing w:val="-7"/>
        </w:rPr>
        <w:t xml:space="preserve"> </w:t>
      </w:r>
      <w:r>
        <w:rPr>
          <w:b/>
        </w:rPr>
        <w:t>de</w:t>
      </w:r>
      <w:r>
        <w:rPr>
          <w:b/>
          <w:spacing w:val="-4"/>
        </w:rPr>
        <w:t xml:space="preserve"> </w:t>
      </w:r>
      <w:proofErr w:type="spellStart"/>
      <w:r>
        <w:rPr>
          <w:b/>
        </w:rPr>
        <w:t>telefon</w:t>
      </w:r>
      <w:proofErr w:type="spellEnd"/>
      <w:r>
        <w:rPr>
          <w:b/>
        </w:rPr>
        <w:t>/fax:</w:t>
      </w:r>
      <w:r>
        <w:rPr>
          <w:b/>
          <w:spacing w:val="3"/>
        </w:rPr>
        <w:t xml:space="preserve"> </w:t>
      </w:r>
      <w:r>
        <w:rPr>
          <w:b/>
          <w:color w:val="000000"/>
          <w:highlight w:val="yellow"/>
        </w:rPr>
        <w:t>0230-2-37-</w:t>
      </w:r>
      <w:r>
        <w:rPr>
          <w:b/>
          <w:color w:val="000000"/>
          <w:spacing w:val="-5"/>
          <w:highlight w:val="yellow"/>
        </w:rPr>
        <w:t>41</w:t>
      </w:r>
    </w:p>
    <w:p w14:paraId="6E344D1C" w14:textId="77777777" w:rsidR="00562352" w:rsidRDefault="00562352" w:rsidP="00562352">
      <w:pPr>
        <w:pStyle w:val="a"/>
        <w:widowControl w:val="0"/>
        <w:numPr>
          <w:ilvl w:val="0"/>
          <w:numId w:val="31"/>
        </w:numPr>
        <w:tabs>
          <w:tab w:val="clear" w:pos="1134"/>
          <w:tab w:val="left" w:pos="842"/>
        </w:tabs>
        <w:autoSpaceDE w:val="0"/>
        <w:autoSpaceDN w:val="0"/>
        <w:spacing w:before="123"/>
        <w:ind w:left="842" w:hanging="283"/>
        <w:jc w:val="left"/>
        <w:rPr>
          <w:b/>
        </w:rPr>
      </w:pPr>
      <w:proofErr w:type="spellStart"/>
      <w:r>
        <w:rPr>
          <w:b/>
        </w:rPr>
        <w:t>Adresa</w:t>
      </w:r>
      <w:proofErr w:type="spellEnd"/>
      <w:r>
        <w:rPr>
          <w:b/>
          <w:spacing w:val="-4"/>
        </w:rPr>
        <w:t xml:space="preserve"> </w:t>
      </w:r>
      <w:r>
        <w:rPr>
          <w:b/>
        </w:rPr>
        <w:t>de</w:t>
      </w:r>
      <w:r>
        <w:rPr>
          <w:b/>
          <w:spacing w:val="-3"/>
        </w:rPr>
        <w:t xml:space="preserve"> </w:t>
      </w:r>
      <w:r>
        <w:rPr>
          <w:b/>
        </w:rPr>
        <w:t>e-mail</w:t>
      </w:r>
      <w:r>
        <w:rPr>
          <w:b/>
          <w:spacing w:val="-6"/>
        </w:rPr>
        <w:t xml:space="preserve"> </w:t>
      </w:r>
      <w:proofErr w:type="spellStart"/>
      <w:r>
        <w:rPr>
          <w:b/>
        </w:rPr>
        <w:t>și</w:t>
      </w:r>
      <w:proofErr w:type="spellEnd"/>
      <w:r>
        <w:rPr>
          <w:b/>
          <w:spacing w:val="-2"/>
        </w:rPr>
        <w:t xml:space="preserve"> </w:t>
      </w:r>
      <w:r>
        <w:rPr>
          <w:b/>
        </w:rPr>
        <w:t>de</w:t>
      </w:r>
      <w:r>
        <w:rPr>
          <w:b/>
          <w:spacing w:val="-3"/>
        </w:rPr>
        <w:t xml:space="preserve"> </w:t>
      </w:r>
      <w:r>
        <w:rPr>
          <w:b/>
        </w:rPr>
        <w:t>internet</w:t>
      </w:r>
      <w:r>
        <w:rPr>
          <w:b/>
          <w:spacing w:val="-1"/>
        </w:rPr>
        <w:t xml:space="preserve"> </w:t>
      </w:r>
      <w:r>
        <w:rPr>
          <w:b/>
        </w:rPr>
        <w:t>a</w:t>
      </w:r>
      <w:r>
        <w:rPr>
          <w:b/>
          <w:spacing w:val="-2"/>
        </w:rPr>
        <w:t xml:space="preserve"> </w:t>
      </w:r>
      <w:proofErr w:type="spellStart"/>
      <w:r>
        <w:rPr>
          <w:b/>
        </w:rPr>
        <w:t>autorității</w:t>
      </w:r>
      <w:proofErr w:type="spellEnd"/>
      <w:r>
        <w:rPr>
          <w:b/>
          <w:spacing w:val="-6"/>
        </w:rPr>
        <w:t xml:space="preserve"> </w:t>
      </w:r>
      <w:proofErr w:type="spellStart"/>
      <w:r>
        <w:rPr>
          <w:b/>
        </w:rPr>
        <w:t>contractante</w:t>
      </w:r>
      <w:proofErr w:type="spellEnd"/>
      <w:r>
        <w:rPr>
          <w:b/>
        </w:rPr>
        <w:t>:</w:t>
      </w:r>
      <w:r>
        <w:rPr>
          <w:b/>
          <w:spacing w:val="6"/>
        </w:rPr>
        <w:t xml:space="preserve"> </w:t>
      </w:r>
      <w:r>
        <w:rPr>
          <w:b/>
          <w:color w:val="000000"/>
          <w:spacing w:val="-2"/>
          <w:highlight w:val="yellow"/>
        </w:rPr>
        <w:t>srsoroca@ms.md;</w:t>
      </w:r>
    </w:p>
    <w:p w14:paraId="677F1FFC" w14:textId="77777777" w:rsidR="00562352" w:rsidRPr="008F0735" w:rsidRDefault="00562352" w:rsidP="00562352">
      <w:pPr>
        <w:tabs>
          <w:tab w:val="left" w:pos="3406"/>
          <w:tab w:val="left" w:pos="4978"/>
          <w:tab w:val="left" w:pos="8251"/>
        </w:tabs>
        <w:spacing w:before="90"/>
        <w:ind w:left="540" w:right="151"/>
        <w:rPr>
          <w:b/>
          <w:lang w:val="it-IT"/>
        </w:rPr>
      </w:pPr>
      <w:r>
        <w:rPr>
          <w:b/>
          <w:lang w:val="it-IT"/>
        </w:rPr>
        <w:t xml:space="preserve">6. </w:t>
      </w:r>
      <w:r w:rsidRPr="008F0735">
        <w:rPr>
          <w:b/>
          <w:lang w:val="it-IT"/>
        </w:rPr>
        <w:t xml:space="preserve">Adresa de e-mail sau de internet de la care se va putea obține accesul la documentația de atribuire: </w:t>
      </w:r>
      <w:r w:rsidRPr="008F0735">
        <w:rPr>
          <w:b/>
          <w:u w:val="single"/>
          <w:lang w:val="it-IT"/>
        </w:rPr>
        <w:t>documentația de atribuire este anexată în cadrul procedurii în SIA ”RSAP”.</w:t>
      </w:r>
    </w:p>
    <w:p w14:paraId="12FAE748" w14:textId="77777777" w:rsidR="00562352" w:rsidRPr="005F1BCB" w:rsidRDefault="00562352" w:rsidP="00562352">
      <w:pPr>
        <w:pStyle w:val="a"/>
        <w:numPr>
          <w:ilvl w:val="0"/>
          <w:numId w:val="32"/>
        </w:numPr>
        <w:tabs>
          <w:tab w:val="left" w:pos="284"/>
          <w:tab w:val="right" w:pos="9531"/>
        </w:tabs>
        <w:spacing w:before="120"/>
        <w:rPr>
          <w:b/>
          <w:lang w:val="it-IT"/>
        </w:rPr>
      </w:pPr>
      <w:r w:rsidRPr="005F1BCB">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IMSP</w:t>
      </w:r>
    </w:p>
    <w:p w14:paraId="3E877BBD" w14:textId="77777777" w:rsidR="00562352" w:rsidRPr="002F0A75" w:rsidRDefault="00562352" w:rsidP="00562352">
      <w:pPr>
        <w:pStyle w:val="a"/>
        <w:numPr>
          <w:ilvl w:val="0"/>
          <w:numId w:val="32"/>
        </w:numPr>
        <w:shd w:val="clear" w:color="auto" w:fill="FFFFFF"/>
        <w:tabs>
          <w:tab w:val="left" w:pos="284"/>
          <w:tab w:val="right" w:pos="9531"/>
        </w:tabs>
        <w:spacing w:before="120"/>
        <w:rPr>
          <w:b/>
        </w:rPr>
      </w:pPr>
      <w:proofErr w:type="spellStart"/>
      <w:r w:rsidRPr="005F1BCB">
        <w:rPr>
          <w:b/>
        </w:rPr>
        <w:t>Cumpărătorul</w:t>
      </w:r>
      <w:proofErr w:type="spellEnd"/>
      <w:r w:rsidRPr="005F1BCB">
        <w:rPr>
          <w:b/>
        </w:rPr>
        <w:t xml:space="preserve"> </w:t>
      </w:r>
      <w:proofErr w:type="spellStart"/>
      <w:r w:rsidRPr="005F1BCB">
        <w:rPr>
          <w:b/>
        </w:rPr>
        <w:t>invită</w:t>
      </w:r>
      <w:proofErr w:type="spellEnd"/>
      <w:r w:rsidRPr="005F1BCB">
        <w:rPr>
          <w:b/>
        </w:rPr>
        <w:t xml:space="preserve"> </w:t>
      </w:r>
      <w:proofErr w:type="spellStart"/>
      <w:r w:rsidRPr="005F1BCB">
        <w:rPr>
          <w:b/>
        </w:rPr>
        <w:t>operatorii</w:t>
      </w:r>
      <w:proofErr w:type="spellEnd"/>
      <w:r w:rsidRPr="005F1BCB">
        <w:rPr>
          <w:b/>
        </w:rPr>
        <w:t xml:space="preserve"> </w:t>
      </w:r>
      <w:proofErr w:type="spellStart"/>
      <w:r w:rsidRPr="005F1BCB">
        <w:rPr>
          <w:b/>
        </w:rPr>
        <w:t>economici</w:t>
      </w:r>
      <w:proofErr w:type="spellEnd"/>
      <w:r w:rsidRPr="005F1BCB">
        <w:rPr>
          <w:b/>
        </w:rPr>
        <w:t xml:space="preserve"> </w:t>
      </w:r>
      <w:proofErr w:type="spellStart"/>
      <w:r w:rsidRPr="005F1BCB">
        <w:rPr>
          <w:b/>
        </w:rPr>
        <w:t>interesați</w:t>
      </w:r>
      <w:proofErr w:type="spellEnd"/>
      <w:r w:rsidRPr="005F1BCB">
        <w:rPr>
          <w:b/>
        </w:rPr>
        <w:t xml:space="preserve">, care </w:t>
      </w:r>
      <w:proofErr w:type="spellStart"/>
      <w:r w:rsidRPr="005F1BCB">
        <w:rPr>
          <w:b/>
        </w:rPr>
        <w:t>îi</w:t>
      </w:r>
      <w:proofErr w:type="spellEnd"/>
      <w:r w:rsidRPr="005F1BCB">
        <w:rPr>
          <w:b/>
        </w:rPr>
        <w:t xml:space="preserve"> pot </w:t>
      </w:r>
      <w:proofErr w:type="spellStart"/>
      <w:r w:rsidRPr="005F1BCB">
        <w:rPr>
          <w:b/>
        </w:rPr>
        <w:t>satisface</w:t>
      </w:r>
      <w:proofErr w:type="spellEnd"/>
      <w:r w:rsidRPr="005F1BCB">
        <w:rPr>
          <w:b/>
        </w:rPr>
        <w:t xml:space="preserve"> </w:t>
      </w:r>
      <w:proofErr w:type="spellStart"/>
      <w:r w:rsidRPr="005F1BCB">
        <w:rPr>
          <w:b/>
        </w:rPr>
        <w:t>necesitățile</w:t>
      </w:r>
      <w:proofErr w:type="spellEnd"/>
      <w:r w:rsidRPr="005F1BCB">
        <w:rPr>
          <w:b/>
        </w:rPr>
        <w:t xml:space="preserve">, </w:t>
      </w:r>
      <w:proofErr w:type="spellStart"/>
      <w:r w:rsidRPr="005F1BCB">
        <w:rPr>
          <w:b/>
        </w:rPr>
        <w:t>să</w:t>
      </w:r>
      <w:proofErr w:type="spellEnd"/>
      <w:r w:rsidRPr="005F1BCB">
        <w:rPr>
          <w:b/>
        </w:rPr>
        <w:t xml:space="preserve"> </w:t>
      </w:r>
      <w:proofErr w:type="spellStart"/>
      <w:r w:rsidRPr="005F1BCB">
        <w:rPr>
          <w:b/>
        </w:rPr>
        <w:t>participe</w:t>
      </w:r>
      <w:proofErr w:type="spellEnd"/>
      <w:r w:rsidRPr="005F1BCB">
        <w:rPr>
          <w:b/>
        </w:rPr>
        <w:t xml:space="preserve"> la </w:t>
      </w:r>
      <w:proofErr w:type="spellStart"/>
      <w:r w:rsidRPr="005F1BCB">
        <w:rPr>
          <w:b/>
        </w:rPr>
        <w:t>procedura</w:t>
      </w:r>
      <w:proofErr w:type="spellEnd"/>
      <w:r w:rsidRPr="005F1BCB">
        <w:rPr>
          <w:b/>
        </w:rPr>
        <w:t xml:space="preserve"> de </w:t>
      </w:r>
      <w:proofErr w:type="spellStart"/>
      <w:r w:rsidRPr="005F1BCB">
        <w:rPr>
          <w:b/>
        </w:rPr>
        <w:t>achiziție</w:t>
      </w:r>
      <w:proofErr w:type="spellEnd"/>
      <w:r w:rsidRPr="005F1BCB">
        <w:rPr>
          <w:b/>
        </w:rPr>
        <w:t xml:space="preserve"> </w:t>
      </w:r>
      <w:proofErr w:type="spellStart"/>
      <w:r w:rsidRPr="005F1BCB">
        <w:rPr>
          <w:b/>
        </w:rPr>
        <w:t>privind</w:t>
      </w:r>
      <w:proofErr w:type="spellEnd"/>
      <w:r w:rsidRPr="005F1BCB">
        <w:rPr>
          <w:b/>
        </w:rPr>
        <w:t xml:space="preserve"> </w:t>
      </w:r>
      <w:proofErr w:type="spellStart"/>
      <w:r w:rsidRPr="005F1BCB">
        <w:rPr>
          <w:b/>
        </w:rPr>
        <w:t>îndeplinirea</w:t>
      </w:r>
      <w:proofErr w:type="spellEnd"/>
      <w:r w:rsidRPr="005F1BCB">
        <w:rPr>
          <w:b/>
        </w:rPr>
        <w:t xml:space="preserve"> </w:t>
      </w:r>
      <w:proofErr w:type="spellStart"/>
      <w:r w:rsidRPr="005F1BCB">
        <w:rPr>
          <w:b/>
        </w:rPr>
        <w:t>următoarelor</w:t>
      </w:r>
      <w:proofErr w:type="spellEnd"/>
      <w:r w:rsidRPr="005F1BCB">
        <w:rPr>
          <w:b/>
        </w:rPr>
        <w:t xml:space="preserve"> </w:t>
      </w:r>
      <w:proofErr w:type="spellStart"/>
      <w:r w:rsidRPr="005F1BCB">
        <w:rPr>
          <w:b/>
        </w:rPr>
        <w:t>servicii</w:t>
      </w:r>
      <w:proofErr w:type="spellEnd"/>
      <w:r w:rsidRPr="005F1BCB">
        <w:rPr>
          <w:b/>
        </w:rPr>
        <w:t>:</w:t>
      </w:r>
    </w:p>
    <w:tbl>
      <w:tblPr>
        <w:tblW w:w="9923" w:type="dxa"/>
        <w:tblInd w:w="137" w:type="dxa"/>
        <w:tblLayout w:type="fixed"/>
        <w:tblLook w:val="0400" w:firstRow="0" w:lastRow="0" w:firstColumn="0" w:lastColumn="0" w:noHBand="0" w:noVBand="1"/>
      </w:tblPr>
      <w:tblGrid>
        <w:gridCol w:w="709"/>
        <w:gridCol w:w="1417"/>
        <w:gridCol w:w="2977"/>
        <w:gridCol w:w="709"/>
        <w:gridCol w:w="850"/>
        <w:gridCol w:w="1701"/>
        <w:gridCol w:w="1560"/>
      </w:tblGrid>
      <w:tr w:rsidR="00562352" w14:paraId="4E445053" w14:textId="77777777" w:rsidTr="009138F7">
        <w:trPr>
          <w:trHeight w:val="567"/>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2DF8B" w14:textId="77777777" w:rsidR="00562352" w:rsidRPr="00BB7EC2" w:rsidRDefault="00562352" w:rsidP="009138F7">
            <w:pPr>
              <w:shd w:val="clear" w:color="auto" w:fill="FFFFFF"/>
              <w:spacing w:before="120"/>
              <w:jc w:val="center"/>
              <w:rPr>
                <w:b/>
                <w:sz w:val="16"/>
                <w:szCs w:val="16"/>
              </w:rPr>
            </w:pPr>
            <w:r w:rsidRPr="00BB7EC2">
              <w:rPr>
                <w:b/>
                <w:sz w:val="16"/>
                <w:szCs w:val="16"/>
              </w:rPr>
              <w:t>Nr. d/o</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6C82F" w14:textId="77777777" w:rsidR="00562352" w:rsidRPr="00BB7EC2" w:rsidRDefault="00562352" w:rsidP="009138F7">
            <w:pPr>
              <w:shd w:val="clear" w:color="auto" w:fill="FFFFFF"/>
              <w:spacing w:before="120"/>
              <w:jc w:val="center"/>
              <w:rPr>
                <w:b/>
                <w:sz w:val="16"/>
                <w:szCs w:val="16"/>
              </w:rPr>
            </w:pPr>
            <w:r w:rsidRPr="00BB7EC2">
              <w:rPr>
                <w:b/>
                <w:sz w:val="16"/>
                <w:szCs w:val="16"/>
              </w:rPr>
              <w:t>Cod CPV</w:t>
            </w:r>
          </w:p>
        </w:tc>
        <w:tc>
          <w:tcPr>
            <w:tcW w:w="29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ABA77" w14:textId="77777777" w:rsidR="00562352" w:rsidRPr="00BB7EC2" w:rsidRDefault="00562352" w:rsidP="009138F7">
            <w:pPr>
              <w:shd w:val="clear" w:color="auto" w:fill="FFFFFF"/>
              <w:spacing w:before="120"/>
              <w:jc w:val="center"/>
              <w:rPr>
                <w:b/>
                <w:sz w:val="16"/>
                <w:szCs w:val="16"/>
              </w:rPr>
            </w:pPr>
            <w:r w:rsidRPr="00BB7EC2">
              <w:rPr>
                <w:b/>
                <w:sz w:val="16"/>
                <w:szCs w:val="16"/>
              </w:rPr>
              <w:t xml:space="preserve">Denumirea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07020" w14:textId="77777777" w:rsidR="00562352" w:rsidRPr="00BB7EC2" w:rsidRDefault="00562352" w:rsidP="009138F7">
            <w:pPr>
              <w:shd w:val="clear" w:color="auto" w:fill="FFFFFF"/>
              <w:spacing w:before="120"/>
              <w:jc w:val="center"/>
              <w:rPr>
                <w:b/>
                <w:sz w:val="16"/>
                <w:szCs w:val="16"/>
              </w:rPr>
            </w:pPr>
            <w:r w:rsidRPr="00BB7EC2">
              <w:rPr>
                <w:b/>
                <w:sz w:val="16"/>
                <w:szCs w:val="16"/>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A5013" w14:textId="77777777" w:rsidR="00562352" w:rsidRPr="00BB7EC2" w:rsidRDefault="00562352" w:rsidP="009138F7">
            <w:pPr>
              <w:shd w:val="clear" w:color="auto" w:fill="FFFFFF"/>
              <w:spacing w:before="120"/>
              <w:jc w:val="center"/>
              <w:rPr>
                <w:b/>
                <w:sz w:val="16"/>
                <w:szCs w:val="16"/>
              </w:rPr>
            </w:pPr>
            <w:r w:rsidRPr="00BB7EC2">
              <w:rPr>
                <w:b/>
                <w:sz w:val="16"/>
                <w:szCs w:val="16"/>
              </w:rPr>
              <w:t>Cantitatea</w:t>
            </w: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14:paraId="482E9137" w14:textId="77777777" w:rsidR="00562352" w:rsidRPr="00BB7EC2" w:rsidRDefault="00562352" w:rsidP="009138F7">
            <w:pPr>
              <w:shd w:val="clear" w:color="auto" w:fill="FFFFFF"/>
              <w:spacing w:before="120"/>
              <w:jc w:val="center"/>
              <w:rPr>
                <w:b/>
                <w:sz w:val="16"/>
                <w:szCs w:val="16"/>
              </w:rPr>
            </w:pPr>
            <w:r w:rsidRPr="00BB7EC2">
              <w:rPr>
                <w:b/>
                <w:sz w:val="16"/>
                <w:szCs w:val="16"/>
              </w:rPr>
              <w:t>Specificarea tehnică deplină solicitată, Standarde de referință</w:t>
            </w:r>
          </w:p>
        </w:tc>
        <w:tc>
          <w:tcPr>
            <w:tcW w:w="1560" w:type="dxa"/>
            <w:tcBorders>
              <w:top w:val="single" w:sz="4" w:space="0" w:color="000000"/>
              <w:left w:val="single" w:sz="4" w:space="0" w:color="000000"/>
              <w:bottom w:val="single" w:sz="4" w:space="0" w:color="auto"/>
              <w:right w:val="single" w:sz="4" w:space="0" w:color="000000"/>
            </w:tcBorders>
            <w:shd w:val="clear" w:color="auto" w:fill="auto"/>
          </w:tcPr>
          <w:p w14:paraId="3D85BA2E" w14:textId="77777777" w:rsidR="00562352" w:rsidRPr="00BB7EC2" w:rsidRDefault="00562352" w:rsidP="009138F7">
            <w:pPr>
              <w:shd w:val="clear" w:color="auto" w:fill="FFFFFF"/>
              <w:spacing w:before="120"/>
              <w:jc w:val="center"/>
              <w:rPr>
                <w:b/>
                <w:sz w:val="16"/>
                <w:szCs w:val="16"/>
              </w:rPr>
            </w:pPr>
            <w:r w:rsidRPr="00BB7EC2">
              <w:rPr>
                <w:b/>
                <w:sz w:val="16"/>
                <w:szCs w:val="16"/>
              </w:rPr>
              <w:t>Valoarea estimată</w:t>
            </w:r>
            <w:r w:rsidRPr="00BB7EC2">
              <w:rPr>
                <w:b/>
                <w:sz w:val="16"/>
                <w:szCs w:val="16"/>
              </w:rPr>
              <w:br/>
              <w:t>(se va indica pentru fiecare lot în parte) fără TVA (lei)</w:t>
            </w:r>
          </w:p>
        </w:tc>
      </w:tr>
      <w:tr w:rsidR="00562352" w14:paraId="484FA6E9" w14:textId="77777777" w:rsidTr="009138F7">
        <w:trPr>
          <w:trHeight w:val="397"/>
        </w:trPr>
        <w:tc>
          <w:tcPr>
            <w:tcW w:w="992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DCA6349" w14:textId="77777777" w:rsidR="00562352" w:rsidRPr="005078EB" w:rsidRDefault="00562352" w:rsidP="009138F7">
            <w:pPr>
              <w:shd w:val="clear" w:color="auto" w:fill="FFFFFF"/>
              <w:spacing w:before="120"/>
              <w:jc w:val="center"/>
            </w:pPr>
          </w:p>
        </w:tc>
      </w:tr>
      <w:tr w:rsidR="00562352" w14:paraId="51D54C4D" w14:textId="77777777" w:rsidTr="009138F7">
        <w:trPr>
          <w:trHeight w:val="1897"/>
        </w:trPr>
        <w:tc>
          <w:tcPr>
            <w:tcW w:w="709" w:type="dxa"/>
            <w:tcBorders>
              <w:top w:val="single" w:sz="4" w:space="0" w:color="000000"/>
              <w:left w:val="single" w:sz="4" w:space="0" w:color="000000"/>
              <w:right w:val="single" w:sz="4" w:space="0" w:color="000000"/>
            </w:tcBorders>
            <w:shd w:val="clear" w:color="auto" w:fill="auto"/>
            <w:vAlign w:val="center"/>
          </w:tcPr>
          <w:p w14:paraId="32C305BF" w14:textId="77777777" w:rsidR="00562352" w:rsidRPr="006451A1" w:rsidRDefault="00562352" w:rsidP="009138F7">
            <w:pPr>
              <w:shd w:val="clear" w:color="auto" w:fill="FFFFFF"/>
              <w:spacing w:before="120"/>
              <w:jc w:val="center"/>
              <w:rPr>
                <w:b/>
                <w:sz w:val="20"/>
                <w:szCs w:val="20"/>
              </w:rPr>
            </w:pPr>
            <w:r w:rsidRPr="006451A1">
              <w:rPr>
                <w:b/>
                <w:sz w:val="18"/>
                <w:szCs w:val="18"/>
              </w:rPr>
              <w:t>1</w:t>
            </w:r>
          </w:p>
        </w:tc>
        <w:tc>
          <w:tcPr>
            <w:tcW w:w="1417" w:type="dxa"/>
            <w:tcBorders>
              <w:top w:val="single" w:sz="4" w:space="0" w:color="000000"/>
              <w:left w:val="single" w:sz="4" w:space="0" w:color="000000"/>
              <w:right w:val="single" w:sz="4" w:space="0" w:color="000000"/>
            </w:tcBorders>
            <w:shd w:val="clear" w:color="auto" w:fill="auto"/>
            <w:vAlign w:val="center"/>
          </w:tcPr>
          <w:p w14:paraId="7EC046B3" w14:textId="77777777" w:rsidR="00562352" w:rsidRPr="00316BE4" w:rsidRDefault="00562352" w:rsidP="009138F7">
            <w:pPr>
              <w:spacing w:line="276" w:lineRule="auto"/>
              <w:rPr>
                <w:sz w:val="20"/>
                <w:szCs w:val="20"/>
              </w:rPr>
            </w:pPr>
            <w:r w:rsidRPr="00316BE4">
              <w:rPr>
                <w:rFonts w:ascii="Segoe UI" w:hAnsi="Segoe UI" w:cs="Segoe UI"/>
                <w:color w:val="555555"/>
                <w:sz w:val="20"/>
                <w:szCs w:val="20"/>
                <w:shd w:val="clear" w:color="auto" w:fill="FFFEEE"/>
              </w:rPr>
              <w:t>71200000-0</w:t>
            </w:r>
          </w:p>
        </w:tc>
        <w:tc>
          <w:tcPr>
            <w:tcW w:w="2977" w:type="dxa"/>
            <w:tcBorders>
              <w:top w:val="single" w:sz="4" w:space="0" w:color="000000"/>
              <w:left w:val="single" w:sz="4" w:space="0" w:color="000000"/>
              <w:right w:val="single" w:sz="4" w:space="0" w:color="000000"/>
            </w:tcBorders>
            <w:shd w:val="clear" w:color="auto" w:fill="auto"/>
            <w:vAlign w:val="center"/>
          </w:tcPr>
          <w:p w14:paraId="44F804CA" w14:textId="77777777" w:rsidR="000F0083" w:rsidRDefault="000F0083" w:rsidP="000F0083">
            <w:pPr>
              <w:pStyle w:val="TableParagraph"/>
              <w:spacing w:before="116" w:line="259" w:lineRule="auto"/>
              <w:ind w:left="111" w:right="123"/>
            </w:pPr>
            <w:r>
              <w:t>Servicii de proiectare privind executarea lucrărilor de reconstrucție a secției chirurgicalela nivelul 2 blocul A cu supraetajarea cu un nivel a IMSP Spitalul Raional Soroca "А. Prisacari. din str.</w:t>
            </w:r>
          </w:p>
          <w:p w14:paraId="15F435A1" w14:textId="79DC9E75" w:rsidR="00562352" w:rsidRPr="00316BE4" w:rsidRDefault="000F0083" w:rsidP="000F0083">
            <w:pPr>
              <w:spacing w:line="276" w:lineRule="auto"/>
              <w:rPr>
                <w:bCs/>
                <w:sz w:val="20"/>
                <w:szCs w:val="20"/>
                <w:lang w:val="en-US"/>
              </w:rPr>
            </w:pPr>
            <w:r>
              <w:rPr>
                <w:sz w:val="22"/>
              </w:rPr>
              <w:t>Testemiteanu</w:t>
            </w:r>
            <w:r>
              <w:rPr>
                <w:spacing w:val="-11"/>
                <w:sz w:val="22"/>
              </w:rPr>
              <w:t xml:space="preserve"> </w:t>
            </w:r>
            <w:r>
              <w:rPr>
                <w:spacing w:val="-5"/>
                <w:sz w:val="22"/>
              </w:rPr>
              <w:t>68</w:t>
            </w:r>
            <w:r>
              <w:rPr>
                <w:spacing w:val="-5"/>
              </w:rPr>
              <w:t>, mun. Soroca</w:t>
            </w:r>
          </w:p>
        </w:tc>
        <w:tc>
          <w:tcPr>
            <w:tcW w:w="3260" w:type="dxa"/>
            <w:gridSpan w:val="3"/>
            <w:tcBorders>
              <w:top w:val="single" w:sz="4" w:space="0" w:color="000000"/>
              <w:left w:val="single" w:sz="4" w:space="0" w:color="000000"/>
              <w:right w:val="single" w:sz="4" w:space="0" w:color="000000"/>
            </w:tcBorders>
            <w:shd w:val="clear" w:color="auto" w:fill="auto"/>
            <w:vAlign w:val="center"/>
          </w:tcPr>
          <w:p w14:paraId="54BA2513" w14:textId="77777777" w:rsidR="00562352" w:rsidRPr="00316BE4" w:rsidRDefault="00562352" w:rsidP="009138F7">
            <w:pPr>
              <w:shd w:val="clear" w:color="auto" w:fill="FFFFFF" w:themeFill="background1"/>
              <w:spacing w:before="120"/>
              <w:jc w:val="center"/>
              <w:rPr>
                <w:noProof w:val="0"/>
                <w:sz w:val="20"/>
                <w:szCs w:val="20"/>
                <w:lang w:eastAsia="ru-RU"/>
              </w:rPr>
            </w:pPr>
            <w:r w:rsidRPr="00316BE4">
              <w:rPr>
                <w:rFonts w:eastAsia="Calibri"/>
                <w:sz w:val="20"/>
                <w:szCs w:val="20"/>
              </w:rPr>
              <w:t xml:space="preserve">Conform cerintelor din caietul de sarcini </w:t>
            </w:r>
          </w:p>
        </w:tc>
        <w:tc>
          <w:tcPr>
            <w:tcW w:w="1560" w:type="dxa"/>
            <w:tcBorders>
              <w:top w:val="single" w:sz="4" w:space="0" w:color="000000"/>
              <w:left w:val="single" w:sz="4" w:space="0" w:color="000000"/>
              <w:right w:val="single" w:sz="4" w:space="0" w:color="000000"/>
            </w:tcBorders>
            <w:shd w:val="clear" w:color="auto" w:fill="auto"/>
          </w:tcPr>
          <w:p w14:paraId="042D1D9A" w14:textId="77777777" w:rsidR="00562352" w:rsidRPr="00316BE4" w:rsidRDefault="00562352" w:rsidP="009138F7">
            <w:pPr>
              <w:shd w:val="clear" w:color="auto" w:fill="FFFFFF" w:themeFill="background1"/>
              <w:spacing w:before="120"/>
              <w:jc w:val="center"/>
              <w:rPr>
                <w:b/>
                <w:noProof w:val="0"/>
                <w:sz w:val="20"/>
                <w:szCs w:val="20"/>
                <w:lang w:eastAsia="ru-RU"/>
              </w:rPr>
            </w:pPr>
            <w:r w:rsidRPr="00316BE4">
              <w:rPr>
                <w:rFonts w:eastAsia="Calibri"/>
                <w:b/>
                <w:bCs/>
                <w:sz w:val="20"/>
                <w:szCs w:val="20"/>
              </w:rPr>
              <w:t>1 975 000,00</w:t>
            </w:r>
          </w:p>
        </w:tc>
      </w:tr>
      <w:tr w:rsidR="00562352" w14:paraId="39CAF2B5" w14:textId="77777777" w:rsidTr="009138F7">
        <w:trPr>
          <w:trHeight w:val="397"/>
        </w:trPr>
        <w:tc>
          <w:tcPr>
            <w:tcW w:w="836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EDCF804" w14:textId="77777777" w:rsidR="00562352" w:rsidRDefault="00562352" w:rsidP="009138F7">
            <w:pPr>
              <w:shd w:val="clear" w:color="auto" w:fill="FFFFFF"/>
              <w:spacing w:before="120"/>
              <w:jc w:val="center"/>
              <w:rPr>
                <w:sz w:val="20"/>
                <w:szCs w:val="20"/>
              </w:rPr>
            </w:pPr>
            <w:r>
              <w:rPr>
                <w:b/>
                <w:sz w:val="20"/>
                <w:szCs w:val="20"/>
              </w:rPr>
              <w:t>Valoarea estimativă totală, (PROIECT)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7E23ADAE" w14:textId="77777777" w:rsidR="00562352" w:rsidRPr="00A65DC4" w:rsidRDefault="00562352" w:rsidP="009138F7">
            <w:pPr>
              <w:shd w:val="clear" w:color="auto" w:fill="FFFFFF"/>
              <w:spacing w:before="120"/>
              <w:ind w:left="360" w:hanging="360"/>
            </w:pPr>
            <w:r w:rsidRPr="00316BE4">
              <w:rPr>
                <w:rFonts w:eastAsia="Calibri"/>
                <w:b/>
                <w:bCs/>
                <w:sz w:val="20"/>
                <w:szCs w:val="20"/>
              </w:rPr>
              <w:t>1 975 000,00</w:t>
            </w:r>
          </w:p>
        </w:tc>
      </w:tr>
    </w:tbl>
    <w:p w14:paraId="39CDE564" w14:textId="77777777" w:rsidR="00562352" w:rsidRPr="00905F22" w:rsidRDefault="00562352" w:rsidP="00562352">
      <w:pPr>
        <w:pStyle w:val="a"/>
        <w:widowControl w:val="0"/>
        <w:numPr>
          <w:ilvl w:val="0"/>
          <w:numId w:val="32"/>
        </w:numPr>
        <w:tabs>
          <w:tab w:val="left" w:pos="1203"/>
        </w:tabs>
        <w:autoSpaceDE w:val="0"/>
        <w:autoSpaceDN w:val="0"/>
        <w:ind w:right="920"/>
        <w:rPr>
          <w:b/>
        </w:rPr>
      </w:pPr>
      <w:proofErr w:type="spellStart"/>
      <w:r>
        <w:t>În</w:t>
      </w:r>
      <w:proofErr w:type="spellEnd"/>
      <w:r w:rsidRPr="00905F22">
        <w:rPr>
          <w:spacing w:val="-6"/>
        </w:rPr>
        <w:t xml:space="preserve"> </w:t>
      </w:r>
      <w:proofErr w:type="spellStart"/>
      <w:r>
        <w:t>cazul</w:t>
      </w:r>
      <w:proofErr w:type="spellEnd"/>
      <w:r w:rsidRPr="00905F22">
        <w:rPr>
          <w:spacing w:val="-10"/>
        </w:rPr>
        <w:t xml:space="preserve"> </w:t>
      </w:r>
      <w:proofErr w:type="spellStart"/>
      <w:r>
        <w:t>procedurilor</w:t>
      </w:r>
      <w:proofErr w:type="spellEnd"/>
      <w:r w:rsidRPr="00905F22">
        <w:rPr>
          <w:spacing w:val="-1"/>
        </w:rPr>
        <w:t xml:space="preserve"> </w:t>
      </w:r>
      <w:r>
        <w:t>de</w:t>
      </w:r>
      <w:r w:rsidRPr="00905F22">
        <w:rPr>
          <w:spacing w:val="-3"/>
        </w:rPr>
        <w:t xml:space="preserve"> </w:t>
      </w:r>
      <w:proofErr w:type="spellStart"/>
      <w:r>
        <w:t>preselecție</w:t>
      </w:r>
      <w:proofErr w:type="spellEnd"/>
      <w:r w:rsidRPr="00905F22">
        <w:rPr>
          <w:spacing w:val="-3"/>
        </w:rPr>
        <w:t xml:space="preserve"> </w:t>
      </w:r>
      <w:r>
        <w:t xml:space="preserve">se </w:t>
      </w:r>
      <w:proofErr w:type="spellStart"/>
      <w:r>
        <w:t>indică</w:t>
      </w:r>
      <w:proofErr w:type="spellEnd"/>
      <w:r w:rsidRPr="00905F22">
        <w:rPr>
          <w:spacing w:val="-3"/>
        </w:rPr>
        <w:t xml:space="preserve"> </w:t>
      </w:r>
      <w:proofErr w:type="spellStart"/>
      <w:r>
        <w:t>numărul</w:t>
      </w:r>
      <w:proofErr w:type="spellEnd"/>
      <w:r w:rsidRPr="00905F22">
        <w:rPr>
          <w:spacing w:val="-6"/>
        </w:rPr>
        <w:t xml:space="preserve"> </w:t>
      </w:r>
      <w:r>
        <w:t>minim</w:t>
      </w:r>
      <w:r w:rsidRPr="00905F22">
        <w:rPr>
          <w:spacing w:val="-10"/>
        </w:rPr>
        <w:t xml:space="preserve"> </w:t>
      </w:r>
      <w:r>
        <w:t>al</w:t>
      </w:r>
      <w:r w:rsidRPr="00905F22">
        <w:rPr>
          <w:spacing w:val="-6"/>
        </w:rPr>
        <w:t xml:space="preserve"> </w:t>
      </w:r>
      <w:proofErr w:type="spellStart"/>
      <w:r>
        <w:t>candidaţilor</w:t>
      </w:r>
      <w:proofErr w:type="spellEnd"/>
      <w:r w:rsidRPr="00905F22">
        <w:rPr>
          <w:spacing w:val="-1"/>
        </w:rPr>
        <w:t xml:space="preserve"> </w:t>
      </w:r>
      <w:proofErr w:type="spellStart"/>
      <w:r>
        <w:t>şi</w:t>
      </w:r>
      <w:proofErr w:type="spellEnd"/>
      <w:r>
        <w:t xml:space="preserve">, </w:t>
      </w:r>
      <w:proofErr w:type="spellStart"/>
      <w:r>
        <w:t>dacă</w:t>
      </w:r>
      <w:proofErr w:type="spellEnd"/>
      <w:r w:rsidRPr="00905F22">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905F22">
        <w:rPr>
          <w:u w:val="single"/>
        </w:rPr>
        <w:t xml:space="preserve">Nu se </w:t>
      </w:r>
      <w:proofErr w:type="spellStart"/>
      <w:r w:rsidRPr="00905F22">
        <w:rPr>
          <w:u w:val="single"/>
        </w:rPr>
        <w:t>aplică</w:t>
      </w:r>
      <w:proofErr w:type="spellEnd"/>
    </w:p>
    <w:p w14:paraId="2AE60CCA" w14:textId="77777777" w:rsidR="00562352" w:rsidRPr="00905F22" w:rsidRDefault="00562352" w:rsidP="00562352">
      <w:pPr>
        <w:pStyle w:val="a"/>
        <w:widowControl w:val="0"/>
        <w:numPr>
          <w:ilvl w:val="0"/>
          <w:numId w:val="32"/>
        </w:numPr>
        <w:tabs>
          <w:tab w:val="left" w:pos="1203"/>
        </w:tabs>
        <w:autoSpaceDE w:val="0"/>
        <w:autoSpaceDN w:val="0"/>
        <w:spacing w:before="123" w:line="237" w:lineRule="auto"/>
        <w:ind w:right="1250"/>
        <w:rPr>
          <w:b/>
        </w:rPr>
      </w:pPr>
      <w:proofErr w:type="spellStart"/>
      <w:r>
        <w:t>În</w:t>
      </w:r>
      <w:proofErr w:type="spellEnd"/>
      <w:r w:rsidRPr="00905F22">
        <w:rPr>
          <w:spacing w:val="-7"/>
        </w:rPr>
        <w:t xml:space="preserve"> </w:t>
      </w:r>
      <w:proofErr w:type="spellStart"/>
      <w:r>
        <w:t>cazul</w:t>
      </w:r>
      <w:proofErr w:type="spellEnd"/>
      <w:r w:rsidRPr="00905F22">
        <w:rPr>
          <w:spacing w:val="-7"/>
        </w:rPr>
        <w:t xml:space="preserve"> </w:t>
      </w:r>
      <w:proofErr w:type="spellStart"/>
      <w:r>
        <w:t>în</w:t>
      </w:r>
      <w:proofErr w:type="spellEnd"/>
      <w:r w:rsidRPr="00905F22">
        <w:rPr>
          <w:spacing w:val="-2"/>
        </w:rPr>
        <w:t xml:space="preserve"> </w:t>
      </w:r>
      <w:r>
        <w:t>care</w:t>
      </w:r>
      <w:r w:rsidRPr="00905F22">
        <w:rPr>
          <w:spacing w:val="-3"/>
        </w:rPr>
        <w:t xml:space="preserve"> </w:t>
      </w:r>
      <w:proofErr w:type="spellStart"/>
      <w:r>
        <w:t>contractul</w:t>
      </w:r>
      <w:proofErr w:type="spellEnd"/>
      <w:r w:rsidRPr="00905F22">
        <w:rPr>
          <w:spacing w:val="-11"/>
        </w:rPr>
        <w:t xml:space="preserve"> </w:t>
      </w:r>
      <w:proofErr w:type="spellStart"/>
      <w:r>
        <w:t>este</w:t>
      </w:r>
      <w:proofErr w:type="spellEnd"/>
      <w:r>
        <w:t xml:space="preserve"> </w:t>
      </w:r>
      <w:proofErr w:type="spellStart"/>
      <w:r>
        <w:t>împărțit</w:t>
      </w:r>
      <w:proofErr w:type="spellEnd"/>
      <w:r>
        <w:t xml:space="preserve"> pe</w:t>
      </w:r>
      <w:r w:rsidRPr="00905F22">
        <w:rPr>
          <w:spacing w:val="-3"/>
        </w:rPr>
        <w:t xml:space="preserve"> </w:t>
      </w:r>
      <w:proofErr w:type="spellStart"/>
      <w:r>
        <w:t>loturi</w:t>
      </w:r>
      <w:proofErr w:type="spellEnd"/>
      <w:r>
        <w:t>,</w:t>
      </w:r>
      <w:r w:rsidRPr="00905F22">
        <w:rPr>
          <w:spacing w:val="-1"/>
        </w:rPr>
        <w:t xml:space="preserve"> </w:t>
      </w:r>
      <w:r>
        <w:t>un</w:t>
      </w:r>
      <w:r w:rsidRPr="00905F22">
        <w:rPr>
          <w:spacing w:val="-7"/>
        </w:rPr>
        <w:t xml:space="preserve"> </w:t>
      </w:r>
      <w:r>
        <w:t>operator</w:t>
      </w:r>
      <w:r w:rsidRPr="00905F22">
        <w:rPr>
          <w:spacing w:val="-1"/>
        </w:rPr>
        <w:t xml:space="preserve"> </w:t>
      </w:r>
      <w:r>
        <w:t>economic</w:t>
      </w:r>
      <w:r w:rsidRPr="00905F22">
        <w:rPr>
          <w:spacing w:val="-3"/>
        </w:rPr>
        <w:t xml:space="preserve"> </w:t>
      </w:r>
      <w:proofErr w:type="spellStart"/>
      <w:r>
        <w:t>poate</w:t>
      </w:r>
      <w:proofErr w:type="spellEnd"/>
      <w:r w:rsidRPr="00905F22">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56856498" w14:textId="77777777" w:rsidR="00562352" w:rsidRDefault="00562352" w:rsidP="00562352">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5670F26F" w14:textId="77777777" w:rsidR="00562352" w:rsidRDefault="00562352" w:rsidP="00562352">
      <w:pPr>
        <w:pStyle w:val="a"/>
        <w:widowControl w:val="0"/>
        <w:numPr>
          <w:ilvl w:val="0"/>
          <w:numId w:val="32"/>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461176A6" w14:textId="77777777" w:rsidR="00562352" w:rsidRPr="004F1130" w:rsidRDefault="00562352" w:rsidP="00562352">
      <w:pPr>
        <w:pStyle w:val="a"/>
        <w:widowControl w:val="0"/>
        <w:numPr>
          <w:ilvl w:val="0"/>
          <w:numId w:val="32"/>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27018E7B" w14:textId="77777777" w:rsidR="00562352" w:rsidRPr="004F1130" w:rsidRDefault="00562352" w:rsidP="00562352">
      <w:pPr>
        <w:tabs>
          <w:tab w:val="left" w:pos="986"/>
        </w:tabs>
        <w:spacing w:before="127"/>
        <w:rPr>
          <w:b/>
        </w:rPr>
      </w:pPr>
      <w:r w:rsidRPr="004F1130">
        <w:rPr>
          <w:b/>
        </w:rPr>
        <w:t>- perioada</w:t>
      </w:r>
      <w:r w:rsidRPr="004F1130">
        <w:rPr>
          <w:b/>
          <w:spacing w:val="-9"/>
        </w:rPr>
        <w:t xml:space="preserve"> </w:t>
      </w:r>
      <w:r>
        <w:rPr>
          <w:b/>
          <w:spacing w:val="-9"/>
          <w:highlight w:val="yellow"/>
        </w:rPr>
        <w:t xml:space="preserve">de pîna </w:t>
      </w:r>
      <w:r>
        <w:rPr>
          <w:b/>
          <w:spacing w:val="-9"/>
        </w:rPr>
        <w:t>la 01.11.2026</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01C3C5CD" w14:textId="77777777" w:rsidR="00562352" w:rsidRPr="00EF6629" w:rsidRDefault="00562352" w:rsidP="00562352">
      <w:pPr>
        <w:pStyle w:val="a"/>
        <w:numPr>
          <w:ilvl w:val="0"/>
          <w:numId w:val="0"/>
        </w:numPr>
        <w:tabs>
          <w:tab w:val="left" w:pos="924"/>
        </w:tabs>
        <w:spacing w:before="113"/>
        <w:ind w:left="36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4E87F707" w14:textId="77777777" w:rsidR="00562352" w:rsidRDefault="00562352" w:rsidP="00562352">
      <w:pPr>
        <w:pStyle w:val="a"/>
        <w:widowControl w:val="0"/>
        <w:numPr>
          <w:ilvl w:val="2"/>
          <w:numId w:val="30"/>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511CB22B" w14:textId="77777777" w:rsidR="00562352" w:rsidRDefault="00562352" w:rsidP="00562352">
      <w:pPr>
        <w:pStyle w:val="a"/>
        <w:widowControl w:val="0"/>
        <w:numPr>
          <w:ilvl w:val="2"/>
          <w:numId w:val="30"/>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lastRenderedPageBreak/>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54EBF84E" w14:textId="77777777" w:rsidR="00562352" w:rsidRDefault="00562352" w:rsidP="00562352">
      <w:pPr>
        <w:pStyle w:val="a"/>
        <w:widowControl w:val="0"/>
        <w:numPr>
          <w:ilvl w:val="2"/>
          <w:numId w:val="30"/>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7BA1BC9F" w14:textId="77777777" w:rsidR="00562352" w:rsidRPr="00F16AC6" w:rsidRDefault="00562352" w:rsidP="00562352">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562352" w14:paraId="6DFF3C88" w14:textId="77777777" w:rsidTr="009138F7">
        <w:trPr>
          <w:trHeight w:val="945"/>
        </w:trPr>
        <w:tc>
          <w:tcPr>
            <w:tcW w:w="572" w:type="dxa"/>
            <w:shd w:val="clear" w:color="auto" w:fill="D9D9D9"/>
          </w:tcPr>
          <w:p w14:paraId="06CE1C5F" w14:textId="77777777" w:rsidR="00562352" w:rsidRDefault="00562352" w:rsidP="009138F7">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2C231EB0" w14:textId="77777777" w:rsidR="00562352" w:rsidRDefault="00562352" w:rsidP="009138F7">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5A5D05ED" w14:textId="77777777" w:rsidR="00562352" w:rsidRDefault="00562352" w:rsidP="009138F7">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3DB93395" w14:textId="77777777" w:rsidR="00562352" w:rsidRDefault="00562352" w:rsidP="009138F7">
            <w:pPr>
              <w:pStyle w:val="TableParagraph"/>
              <w:spacing w:before="115" w:line="242" w:lineRule="auto"/>
              <w:rPr>
                <w:b/>
                <w:sz w:val="18"/>
              </w:rPr>
            </w:pPr>
            <w:r>
              <w:rPr>
                <w:b/>
                <w:spacing w:val="-2"/>
                <w:sz w:val="18"/>
              </w:rPr>
              <w:t xml:space="preserve">Nivelul minim/ </w:t>
            </w:r>
            <w:r>
              <w:rPr>
                <w:b/>
                <w:spacing w:val="-6"/>
                <w:sz w:val="18"/>
              </w:rPr>
              <w:t>Obligativit</w:t>
            </w:r>
          </w:p>
          <w:p w14:paraId="04FCB6D8" w14:textId="77777777" w:rsidR="00562352" w:rsidRDefault="00562352" w:rsidP="009138F7">
            <w:pPr>
              <w:pStyle w:val="TableParagraph"/>
              <w:spacing w:line="183" w:lineRule="exact"/>
              <w:ind w:left="195"/>
              <w:rPr>
                <w:b/>
                <w:sz w:val="18"/>
              </w:rPr>
            </w:pPr>
            <w:r>
              <w:rPr>
                <w:b/>
                <w:spacing w:val="-4"/>
                <w:sz w:val="18"/>
              </w:rPr>
              <w:t>atea</w:t>
            </w:r>
          </w:p>
        </w:tc>
      </w:tr>
      <w:tr w:rsidR="00562352" w14:paraId="1A4AE27F" w14:textId="77777777" w:rsidTr="009138F7">
        <w:trPr>
          <w:trHeight w:val="801"/>
        </w:trPr>
        <w:tc>
          <w:tcPr>
            <w:tcW w:w="572" w:type="dxa"/>
            <w:shd w:val="clear" w:color="auto" w:fill="FFFF00"/>
          </w:tcPr>
          <w:p w14:paraId="73C212DB" w14:textId="77777777" w:rsidR="00562352" w:rsidRDefault="00562352" w:rsidP="009138F7">
            <w:pPr>
              <w:pStyle w:val="TableParagraph"/>
              <w:spacing w:before="96"/>
              <w:ind w:left="110"/>
              <w:rPr>
                <w:sz w:val="20"/>
              </w:rPr>
            </w:pPr>
            <w:r>
              <w:rPr>
                <w:spacing w:val="-10"/>
                <w:sz w:val="20"/>
              </w:rPr>
              <w:t>1</w:t>
            </w:r>
          </w:p>
        </w:tc>
        <w:tc>
          <w:tcPr>
            <w:tcW w:w="3406" w:type="dxa"/>
            <w:shd w:val="clear" w:color="auto" w:fill="FFFF00"/>
          </w:tcPr>
          <w:p w14:paraId="775A59A9" w14:textId="77777777" w:rsidR="00562352" w:rsidRPr="000724DE" w:rsidRDefault="00562352" w:rsidP="009138F7">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602E9D35" w14:textId="77777777" w:rsidR="00562352" w:rsidRDefault="00562352" w:rsidP="009138F7">
            <w:pPr>
              <w:pStyle w:val="TableParagraph"/>
              <w:spacing w:before="115"/>
              <w:ind w:left="3" w:right="699"/>
              <w:rPr>
                <w:sz w:val="20"/>
              </w:rPr>
            </w:pPr>
            <w:r>
              <w:rPr>
                <w:sz w:val="20"/>
              </w:rPr>
              <w:t>Anexa  23</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7751DAFC" w14:textId="77777777" w:rsidR="00562352" w:rsidRDefault="00562352" w:rsidP="009138F7">
            <w:pPr>
              <w:pStyle w:val="TableParagraph"/>
              <w:spacing w:before="120"/>
              <w:rPr>
                <w:b/>
                <w:sz w:val="20"/>
              </w:rPr>
            </w:pPr>
            <w:r>
              <w:rPr>
                <w:b/>
                <w:spacing w:val="-2"/>
                <w:sz w:val="20"/>
              </w:rPr>
              <w:t>obligator</w:t>
            </w:r>
          </w:p>
        </w:tc>
      </w:tr>
      <w:tr w:rsidR="00562352" w14:paraId="6852FB89" w14:textId="77777777" w:rsidTr="009138F7">
        <w:trPr>
          <w:trHeight w:val="700"/>
        </w:trPr>
        <w:tc>
          <w:tcPr>
            <w:tcW w:w="572" w:type="dxa"/>
            <w:shd w:val="clear" w:color="auto" w:fill="FFFF00"/>
          </w:tcPr>
          <w:p w14:paraId="45DFD9CF" w14:textId="77777777" w:rsidR="00562352" w:rsidRDefault="00562352" w:rsidP="009138F7">
            <w:pPr>
              <w:pStyle w:val="TableParagraph"/>
              <w:spacing w:before="96"/>
              <w:ind w:left="110"/>
              <w:rPr>
                <w:sz w:val="20"/>
              </w:rPr>
            </w:pPr>
            <w:r>
              <w:rPr>
                <w:spacing w:val="-10"/>
                <w:sz w:val="20"/>
              </w:rPr>
              <w:t>2</w:t>
            </w:r>
          </w:p>
        </w:tc>
        <w:tc>
          <w:tcPr>
            <w:tcW w:w="3406" w:type="dxa"/>
            <w:shd w:val="clear" w:color="auto" w:fill="FFFF00"/>
          </w:tcPr>
          <w:p w14:paraId="37B3B277" w14:textId="77777777" w:rsidR="00562352" w:rsidRPr="000724DE" w:rsidRDefault="00562352" w:rsidP="009138F7">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03D25806" w14:textId="77777777" w:rsidR="00562352" w:rsidRDefault="00562352" w:rsidP="009138F7">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7879B06" w14:textId="77777777" w:rsidR="00562352" w:rsidRDefault="00562352" w:rsidP="009138F7">
            <w:pPr>
              <w:pStyle w:val="TableParagraph"/>
              <w:ind w:left="3"/>
              <w:rPr>
                <w:b/>
                <w:sz w:val="20"/>
              </w:rPr>
            </w:pPr>
            <w:r>
              <w:rPr>
                <w:b/>
                <w:spacing w:val="-2"/>
                <w:sz w:val="20"/>
              </w:rPr>
              <w:t>obligator</w:t>
            </w:r>
          </w:p>
        </w:tc>
      </w:tr>
      <w:tr w:rsidR="00562352" w14:paraId="63D294F5" w14:textId="77777777" w:rsidTr="009138F7">
        <w:trPr>
          <w:trHeight w:val="628"/>
        </w:trPr>
        <w:tc>
          <w:tcPr>
            <w:tcW w:w="572" w:type="dxa"/>
            <w:shd w:val="clear" w:color="auto" w:fill="FFFF00"/>
          </w:tcPr>
          <w:p w14:paraId="5288A61D" w14:textId="77777777" w:rsidR="00562352" w:rsidRDefault="00562352" w:rsidP="009138F7">
            <w:pPr>
              <w:pStyle w:val="TableParagraph"/>
              <w:spacing w:before="101"/>
              <w:ind w:left="110"/>
              <w:rPr>
                <w:sz w:val="20"/>
              </w:rPr>
            </w:pPr>
            <w:r>
              <w:rPr>
                <w:spacing w:val="-10"/>
                <w:sz w:val="20"/>
              </w:rPr>
              <w:t>3</w:t>
            </w:r>
          </w:p>
        </w:tc>
        <w:tc>
          <w:tcPr>
            <w:tcW w:w="3406" w:type="dxa"/>
            <w:shd w:val="clear" w:color="auto" w:fill="FFFF00"/>
          </w:tcPr>
          <w:p w14:paraId="5F597D3A" w14:textId="77777777" w:rsidR="00562352" w:rsidRPr="000724DE" w:rsidRDefault="00562352" w:rsidP="009138F7">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0725F9FB" w14:textId="77777777" w:rsidR="00562352" w:rsidRDefault="00562352" w:rsidP="009138F7">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56F3D8D7" w14:textId="77777777" w:rsidR="00562352" w:rsidRDefault="00562352" w:rsidP="009138F7">
            <w:pPr>
              <w:pStyle w:val="TableParagraph"/>
              <w:ind w:left="3"/>
              <w:rPr>
                <w:b/>
                <w:sz w:val="20"/>
              </w:rPr>
            </w:pPr>
            <w:r>
              <w:rPr>
                <w:b/>
                <w:spacing w:val="-2"/>
                <w:sz w:val="20"/>
              </w:rPr>
              <w:t>obligator</w:t>
            </w:r>
          </w:p>
        </w:tc>
      </w:tr>
      <w:tr w:rsidR="00562352" w14:paraId="2B1B7796" w14:textId="77777777" w:rsidTr="009138F7">
        <w:trPr>
          <w:trHeight w:val="628"/>
        </w:trPr>
        <w:tc>
          <w:tcPr>
            <w:tcW w:w="572" w:type="dxa"/>
            <w:shd w:val="clear" w:color="auto" w:fill="FFFF00"/>
          </w:tcPr>
          <w:p w14:paraId="20A96794" w14:textId="77777777" w:rsidR="00562352" w:rsidRDefault="00562352" w:rsidP="009138F7">
            <w:pPr>
              <w:pStyle w:val="TableParagraph"/>
              <w:spacing w:before="101"/>
              <w:ind w:left="110"/>
              <w:rPr>
                <w:sz w:val="20"/>
              </w:rPr>
            </w:pPr>
            <w:r>
              <w:rPr>
                <w:spacing w:val="-10"/>
                <w:sz w:val="20"/>
              </w:rPr>
              <w:t>4</w:t>
            </w:r>
          </w:p>
        </w:tc>
        <w:tc>
          <w:tcPr>
            <w:tcW w:w="3406" w:type="dxa"/>
            <w:shd w:val="clear" w:color="auto" w:fill="FFFF00"/>
          </w:tcPr>
          <w:p w14:paraId="1DF753D0" w14:textId="77777777" w:rsidR="00562352" w:rsidRPr="000724DE" w:rsidRDefault="00562352" w:rsidP="009138F7">
            <w:pPr>
              <w:pStyle w:val="TableParagraph"/>
              <w:spacing w:before="29"/>
              <w:ind w:left="13"/>
              <w:rPr>
                <w:b/>
                <w:bCs/>
                <w:sz w:val="20"/>
              </w:rPr>
            </w:pPr>
            <w:r w:rsidRPr="000724DE">
              <w:rPr>
                <w:b/>
                <w:bCs/>
                <w:spacing w:val="-2"/>
                <w:sz w:val="20"/>
              </w:rPr>
              <w:t>DECLARAŢIE</w:t>
            </w:r>
          </w:p>
          <w:p w14:paraId="34570B22" w14:textId="77777777" w:rsidR="00562352" w:rsidRPr="000724DE" w:rsidRDefault="00562352" w:rsidP="009138F7">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0A52F684" w14:textId="77777777" w:rsidR="00562352" w:rsidRDefault="00562352" w:rsidP="009138F7">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2BC7CD4B" w14:textId="77777777" w:rsidR="00562352" w:rsidRDefault="00562352" w:rsidP="009138F7">
            <w:pPr>
              <w:pStyle w:val="TableParagraph"/>
              <w:ind w:left="3"/>
              <w:rPr>
                <w:b/>
                <w:sz w:val="20"/>
              </w:rPr>
            </w:pPr>
            <w:r>
              <w:rPr>
                <w:b/>
                <w:spacing w:val="-2"/>
                <w:sz w:val="20"/>
              </w:rPr>
              <w:t>obligator</w:t>
            </w:r>
          </w:p>
        </w:tc>
      </w:tr>
      <w:tr w:rsidR="00562352" w14:paraId="0E050AF8" w14:textId="77777777" w:rsidTr="009138F7">
        <w:trPr>
          <w:trHeight w:val="624"/>
        </w:trPr>
        <w:tc>
          <w:tcPr>
            <w:tcW w:w="572" w:type="dxa"/>
            <w:shd w:val="clear" w:color="auto" w:fill="FFFF00"/>
          </w:tcPr>
          <w:p w14:paraId="57C777F4" w14:textId="77777777" w:rsidR="00562352" w:rsidRDefault="00562352" w:rsidP="009138F7">
            <w:pPr>
              <w:pStyle w:val="TableParagraph"/>
              <w:spacing w:before="101"/>
              <w:ind w:left="110"/>
              <w:rPr>
                <w:sz w:val="20"/>
              </w:rPr>
            </w:pPr>
            <w:r>
              <w:rPr>
                <w:spacing w:val="-10"/>
                <w:sz w:val="20"/>
              </w:rPr>
              <w:t>5</w:t>
            </w:r>
          </w:p>
        </w:tc>
        <w:tc>
          <w:tcPr>
            <w:tcW w:w="3406" w:type="dxa"/>
            <w:shd w:val="clear" w:color="auto" w:fill="FFFF00"/>
          </w:tcPr>
          <w:p w14:paraId="1A51A9E7" w14:textId="77777777" w:rsidR="00562352" w:rsidRPr="000724DE" w:rsidRDefault="00562352" w:rsidP="009138F7">
            <w:pPr>
              <w:pStyle w:val="TableParagraph"/>
              <w:spacing w:before="116"/>
              <w:ind w:left="9"/>
              <w:rPr>
                <w:b/>
                <w:bCs/>
                <w:sz w:val="20"/>
              </w:rPr>
            </w:pPr>
            <w:r w:rsidRPr="000724DE">
              <w:rPr>
                <w:b/>
                <w:bCs/>
                <w:spacing w:val="-4"/>
                <w:sz w:val="20"/>
              </w:rPr>
              <w:t>DUAE</w:t>
            </w:r>
          </w:p>
        </w:tc>
        <w:tc>
          <w:tcPr>
            <w:tcW w:w="4422" w:type="dxa"/>
            <w:shd w:val="clear" w:color="auto" w:fill="FFFF00"/>
          </w:tcPr>
          <w:p w14:paraId="49EFC9BA" w14:textId="77777777" w:rsidR="00562352" w:rsidRDefault="00562352" w:rsidP="009138F7">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0F1AB100" w14:textId="77777777" w:rsidR="00562352" w:rsidRDefault="00562352" w:rsidP="009138F7">
            <w:pPr>
              <w:pStyle w:val="TableParagraph"/>
              <w:ind w:left="3"/>
              <w:rPr>
                <w:b/>
                <w:sz w:val="20"/>
              </w:rPr>
            </w:pPr>
            <w:r>
              <w:rPr>
                <w:b/>
                <w:spacing w:val="-2"/>
                <w:sz w:val="20"/>
              </w:rPr>
              <w:t>obligator</w:t>
            </w:r>
          </w:p>
        </w:tc>
      </w:tr>
      <w:tr w:rsidR="00562352" w14:paraId="5775FEBE" w14:textId="77777777" w:rsidTr="009138F7">
        <w:trPr>
          <w:trHeight w:val="624"/>
        </w:trPr>
        <w:tc>
          <w:tcPr>
            <w:tcW w:w="572" w:type="dxa"/>
            <w:shd w:val="clear" w:color="auto" w:fill="FFFF00"/>
          </w:tcPr>
          <w:p w14:paraId="728287E2" w14:textId="77777777" w:rsidR="00562352" w:rsidRDefault="00562352" w:rsidP="009138F7">
            <w:pPr>
              <w:pStyle w:val="TableParagraph"/>
              <w:spacing w:before="101"/>
              <w:ind w:left="110"/>
              <w:rPr>
                <w:spacing w:val="-10"/>
                <w:sz w:val="20"/>
              </w:rPr>
            </w:pPr>
            <w:r>
              <w:rPr>
                <w:spacing w:val="-10"/>
                <w:sz w:val="20"/>
              </w:rPr>
              <w:t>6</w:t>
            </w:r>
          </w:p>
        </w:tc>
        <w:tc>
          <w:tcPr>
            <w:tcW w:w="3406" w:type="dxa"/>
            <w:shd w:val="clear" w:color="auto" w:fill="FFFF00"/>
          </w:tcPr>
          <w:p w14:paraId="14A3E75C" w14:textId="77777777" w:rsidR="00562352" w:rsidRPr="000619ED" w:rsidRDefault="00562352" w:rsidP="009138F7">
            <w:pPr>
              <w:pStyle w:val="TableParagraph"/>
              <w:spacing w:before="116"/>
              <w:ind w:left="9"/>
              <w:rPr>
                <w:b/>
                <w:bCs/>
                <w:spacing w:val="-4"/>
                <w:sz w:val="20"/>
                <w:szCs w:val="20"/>
              </w:rPr>
            </w:pPr>
            <w:proofErr w:type="spellStart"/>
            <w:r w:rsidRPr="000619ED">
              <w:rPr>
                <w:b/>
                <w:bCs/>
                <w:iCs/>
                <w:sz w:val="20"/>
                <w:szCs w:val="20"/>
                <w:lang w:val="en-US"/>
              </w:rPr>
              <w:t>Scrisoare</w:t>
            </w:r>
            <w:proofErr w:type="spellEnd"/>
            <w:r w:rsidRPr="000619ED">
              <w:rPr>
                <w:b/>
                <w:bCs/>
                <w:iCs/>
                <w:sz w:val="20"/>
                <w:szCs w:val="20"/>
                <w:lang w:val="en-US"/>
              </w:rPr>
              <w:t xml:space="preserve"> de </w:t>
            </w:r>
            <w:proofErr w:type="spellStart"/>
            <w:r w:rsidRPr="000619ED">
              <w:rPr>
                <w:b/>
                <w:bCs/>
                <w:iCs/>
                <w:sz w:val="20"/>
                <w:szCs w:val="20"/>
                <w:lang w:val="en-US"/>
              </w:rPr>
              <w:t>garantie</w:t>
            </w:r>
            <w:proofErr w:type="spellEnd"/>
            <w:r w:rsidRPr="000619ED">
              <w:rPr>
                <w:b/>
                <w:bCs/>
                <w:iCs/>
                <w:sz w:val="20"/>
                <w:szCs w:val="20"/>
                <w:lang w:val="en-US"/>
              </w:rPr>
              <w:t xml:space="preserve"> </w:t>
            </w:r>
            <w:proofErr w:type="spellStart"/>
            <w:r w:rsidRPr="000619ED">
              <w:rPr>
                <w:b/>
                <w:bCs/>
                <w:iCs/>
                <w:sz w:val="20"/>
                <w:szCs w:val="20"/>
                <w:lang w:val="en-US"/>
              </w:rPr>
              <w:t>bancară</w:t>
            </w:r>
            <w:proofErr w:type="spellEnd"/>
          </w:p>
        </w:tc>
        <w:tc>
          <w:tcPr>
            <w:tcW w:w="4422" w:type="dxa"/>
            <w:shd w:val="clear" w:color="auto" w:fill="FFFF00"/>
          </w:tcPr>
          <w:p w14:paraId="6EEF6A71" w14:textId="77777777" w:rsidR="00562352" w:rsidRPr="000619ED" w:rsidRDefault="00562352" w:rsidP="009138F7">
            <w:pPr>
              <w:pStyle w:val="TableParagraph"/>
              <w:spacing w:before="116"/>
              <w:ind w:left="3"/>
              <w:rPr>
                <w:sz w:val="20"/>
                <w:szCs w:val="20"/>
              </w:rPr>
            </w:pPr>
            <w:r w:rsidRPr="000619ED">
              <w:rPr>
                <w:sz w:val="20"/>
                <w:szCs w:val="20"/>
                <w:lang w:val="en-US"/>
              </w:rPr>
              <w:t xml:space="preserve">Conform </w:t>
            </w:r>
            <w:proofErr w:type="spellStart"/>
            <w:r>
              <w:rPr>
                <w:sz w:val="20"/>
                <w:szCs w:val="20"/>
                <w:lang w:val="en-US"/>
              </w:rPr>
              <w:t>cerintelor</w:t>
            </w:r>
            <w:proofErr w:type="spellEnd"/>
            <w:r>
              <w:rPr>
                <w:sz w:val="20"/>
                <w:szCs w:val="20"/>
                <w:lang w:val="en-US"/>
              </w:rPr>
              <w:t xml:space="preserve"> din </w:t>
            </w:r>
            <w:r w:rsidRPr="000619ED">
              <w:rPr>
                <w:sz w:val="20"/>
                <w:szCs w:val="20"/>
                <w:lang w:val="en-US"/>
              </w:rPr>
              <w:t>pct. 17</w:t>
            </w:r>
          </w:p>
        </w:tc>
        <w:tc>
          <w:tcPr>
            <w:tcW w:w="1182" w:type="dxa"/>
            <w:shd w:val="clear" w:color="auto" w:fill="FFFF00"/>
          </w:tcPr>
          <w:p w14:paraId="71D36FD4" w14:textId="77777777" w:rsidR="00562352" w:rsidRPr="000619ED" w:rsidRDefault="00562352" w:rsidP="009138F7">
            <w:pPr>
              <w:pStyle w:val="TableParagraph"/>
              <w:ind w:left="3"/>
              <w:rPr>
                <w:b/>
                <w:spacing w:val="-2"/>
                <w:sz w:val="20"/>
                <w:szCs w:val="20"/>
              </w:rPr>
            </w:pPr>
            <w:r w:rsidRPr="000619ED">
              <w:rPr>
                <w:b/>
                <w:iCs/>
                <w:sz w:val="20"/>
                <w:szCs w:val="20"/>
                <w:lang w:val="en-US"/>
              </w:rPr>
              <w:t>obligator</w:t>
            </w:r>
          </w:p>
        </w:tc>
      </w:tr>
      <w:tr w:rsidR="00562352" w14:paraId="65B525E3" w14:textId="77777777" w:rsidTr="009138F7">
        <w:trPr>
          <w:trHeight w:val="748"/>
        </w:trPr>
        <w:tc>
          <w:tcPr>
            <w:tcW w:w="9582" w:type="dxa"/>
            <w:gridSpan w:val="4"/>
            <w:shd w:val="clear" w:color="auto" w:fill="FFFF00"/>
          </w:tcPr>
          <w:p w14:paraId="64BA9A0F" w14:textId="77777777" w:rsidR="00562352" w:rsidRDefault="00562352" w:rsidP="009138F7">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562352" w14:paraId="565C884C" w14:textId="77777777" w:rsidTr="009138F7">
        <w:trPr>
          <w:trHeight w:val="556"/>
        </w:trPr>
        <w:tc>
          <w:tcPr>
            <w:tcW w:w="572" w:type="dxa"/>
            <w:shd w:val="clear" w:color="auto" w:fill="FFFF00"/>
          </w:tcPr>
          <w:p w14:paraId="717B59A4" w14:textId="77777777" w:rsidR="00562352" w:rsidRDefault="00562352" w:rsidP="009138F7">
            <w:pPr>
              <w:pStyle w:val="TableParagraph"/>
              <w:spacing w:before="96"/>
              <w:ind w:left="110"/>
              <w:rPr>
                <w:sz w:val="20"/>
              </w:rPr>
            </w:pPr>
            <w:r>
              <w:rPr>
                <w:spacing w:val="-10"/>
                <w:sz w:val="20"/>
              </w:rPr>
              <w:t>1</w:t>
            </w:r>
          </w:p>
        </w:tc>
        <w:tc>
          <w:tcPr>
            <w:tcW w:w="3406" w:type="dxa"/>
            <w:shd w:val="clear" w:color="auto" w:fill="FFFF00"/>
          </w:tcPr>
          <w:p w14:paraId="242AE32A" w14:textId="77777777" w:rsidR="00562352" w:rsidRDefault="00562352" w:rsidP="009138F7">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2" w:type="dxa"/>
            <w:shd w:val="clear" w:color="auto" w:fill="FFFF00"/>
          </w:tcPr>
          <w:p w14:paraId="1C597C08" w14:textId="77777777" w:rsidR="00562352" w:rsidRDefault="00562352" w:rsidP="009138F7">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14:paraId="2FF7F41B" w14:textId="77777777" w:rsidR="00562352" w:rsidRPr="00C713E6" w:rsidRDefault="00562352" w:rsidP="009138F7">
            <w:pPr>
              <w:pStyle w:val="TableParagraph"/>
              <w:spacing w:before="96"/>
              <w:ind w:left="108"/>
              <w:jc w:val="center"/>
              <w:rPr>
                <w:b/>
                <w:bCs/>
                <w:sz w:val="20"/>
              </w:rPr>
            </w:pPr>
            <w:r w:rsidRPr="00C713E6">
              <w:rPr>
                <w:b/>
                <w:bCs/>
                <w:spacing w:val="-5"/>
                <w:sz w:val="20"/>
              </w:rPr>
              <w:t>DA</w:t>
            </w:r>
          </w:p>
        </w:tc>
      </w:tr>
      <w:tr w:rsidR="00562352" w14:paraId="6E7BD6AC" w14:textId="77777777" w:rsidTr="009138F7">
        <w:trPr>
          <w:trHeight w:val="767"/>
        </w:trPr>
        <w:tc>
          <w:tcPr>
            <w:tcW w:w="572" w:type="dxa"/>
            <w:shd w:val="clear" w:color="auto" w:fill="FFFF00"/>
          </w:tcPr>
          <w:p w14:paraId="36E5B94E" w14:textId="77777777" w:rsidR="00562352" w:rsidRDefault="00562352" w:rsidP="009138F7">
            <w:pPr>
              <w:pStyle w:val="TableParagraph"/>
              <w:spacing w:before="101"/>
              <w:ind w:left="110"/>
              <w:rPr>
                <w:sz w:val="20"/>
              </w:rPr>
            </w:pPr>
            <w:r>
              <w:rPr>
                <w:spacing w:val="-10"/>
                <w:sz w:val="20"/>
              </w:rPr>
              <w:t>2</w:t>
            </w:r>
          </w:p>
        </w:tc>
        <w:tc>
          <w:tcPr>
            <w:tcW w:w="3406" w:type="dxa"/>
            <w:vMerge w:val="restart"/>
            <w:shd w:val="clear" w:color="auto" w:fill="FFFF00"/>
          </w:tcPr>
          <w:p w14:paraId="2602BC2E" w14:textId="77777777" w:rsidR="00562352" w:rsidRDefault="00562352" w:rsidP="009138F7">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14:paraId="51F9F831" w14:textId="77777777" w:rsidR="00562352" w:rsidRDefault="00562352" w:rsidP="009138F7">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2" w:type="dxa"/>
            <w:vMerge w:val="restart"/>
            <w:shd w:val="clear" w:color="auto" w:fill="FFFF00"/>
          </w:tcPr>
          <w:p w14:paraId="7DB35493" w14:textId="77777777" w:rsidR="00562352" w:rsidRDefault="00562352" w:rsidP="009138F7">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14:paraId="63C0975E" w14:textId="77777777" w:rsidR="00562352" w:rsidRPr="00C713E6" w:rsidRDefault="00562352" w:rsidP="009138F7">
            <w:pPr>
              <w:pStyle w:val="TableParagraph"/>
              <w:spacing w:before="29"/>
              <w:ind w:left="3"/>
              <w:jc w:val="center"/>
              <w:rPr>
                <w:b/>
                <w:bCs/>
                <w:sz w:val="20"/>
              </w:rPr>
            </w:pPr>
            <w:r w:rsidRPr="00C713E6">
              <w:rPr>
                <w:b/>
                <w:bCs/>
                <w:spacing w:val="-5"/>
                <w:sz w:val="20"/>
              </w:rPr>
              <w:t>DA</w:t>
            </w:r>
          </w:p>
        </w:tc>
      </w:tr>
      <w:tr w:rsidR="00562352" w14:paraId="68E81309" w14:textId="77777777" w:rsidTr="009138F7">
        <w:trPr>
          <w:trHeight w:val="377"/>
        </w:trPr>
        <w:tc>
          <w:tcPr>
            <w:tcW w:w="572" w:type="dxa"/>
            <w:shd w:val="clear" w:color="auto" w:fill="FFFF00"/>
          </w:tcPr>
          <w:p w14:paraId="1FE78969" w14:textId="77777777" w:rsidR="00562352" w:rsidRDefault="00562352" w:rsidP="009138F7">
            <w:pPr>
              <w:pStyle w:val="TableParagraph"/>
              <w:spacing w:before="101"/>
              <w:ind w:left="110"/>
              <w:rPr>
                <w:sz w:val="20"/>
              </w:rPr>
            </w:pPr>
            <w:r>
              <w:rPr>
                <w:spacing w:val="-10"/>
                <w:sz w:val="20"/>
              </w:rPr>
              <w:t>3</w:t>
            </w:r>
          </w:p>
        </w:tc>
        <w:tc>
          <w:tcPr>
            <w:tcW w:w="3406" w:type="dxa"/>
            <w:vMerge/>
            <w:tcBorders>
              <w:top w:val="nil"/>
            </w:tcBorders>
            <w:shd w:val="clear" w:color="auto" w:fill="FFFF00"/>
          </w:tcPr>
          <w:p w14:paraId="108F3D9D" w14:textId="77777777" w:rsidR="00562352" w:rsidRDefault="00562352" w:rsidP="009138F7">
            <w:pPr>
              <w:rPr>
                <w:sz w:val="2"/>
                <w:szCs w:val="2"/>
              </w:rPr>
            </w:pPr>
          </w:p>
        </w:tc>
        <w:tc>
          <w:tcPr>
            <w:tcW w:w="4422" w:type="dxa"/>
            <w:vMerge/>
            <w:tcBorders>
              <w:top w:val="nil"/>
            </w:tcBorders>
            <w:shd w:val="clear" w:color="auto" w:fill="FFFF00"/>
          </w:tcPr>
          <w:p w14:paraId="623B79EA" w14:textId="77777777" w:rsidR="00562352" w:rsidRDefault="00562352" w:rsidP="009138F7">
            <w:pPr>
              <w:rPr>
                <w:sz w:val="2"/>
                <w:szCs w:val="2"/>
              </w:rPr>
            </w:pPr>
          </w:p>
        </w:tc>
        <w:tc>
          <w:tcPr>
            <w:tcW w:w="1182" w:type="dxa"/>
            <w:vMerge/>
            <w:tcBorders>
              <w:top w:val="nil"/>
            </w:tcBorders>
            <w:shd w:val="clear" w:color="auto" w:fill="FFFF00"/>
          </w:tcPr>
          <w:p w14:paraId="1EC0E398" w14:textId="77777777" w:rsidR="00562352" w:rsidRPr="00C713E6" w:rsidRDefault="00562352" w:rsidP="009138F7">
            <w:pPr>
              <w:jc w:val="center"/>
              <w:rPr>
                <w:b/>
                <w:bCs/>
                <w:sz w:val="2"/>
                <w:szCs w:val="2"/>
              </w:rPr>
            </w:pPr>
          </w:p>
        </w:tc>
      </w:tr>
      <w:tr w:rsidR="00562352" w14:paraId="6118D5FD" w14:textId="77777777" w:rsidTr="009138F7">
        <w:trPr>
          <w:trHeight w:hRule="exact" w:val="471"/>
        </w:trPr>
        <w:tc>
          <w:tcPr>
            <w:tcW w:w="572" w:type="dxa"/>
            <w:shd w:val="clear" w:color="auto" w:fill="FFFF00"/>
          </w:tcPr>
          <w:p w14:paraId="2A2F31CA" w14:textId="77777777" w:rsidR="00562352" w:rsidRDefault="00562352" w:rsidP="009138F7">
            <w:pPr>
              <w:pStyle w:val="TableParagraph"/>
              <w:spacing w:before="97"/>
              <w:ind w:left="9" w:right="257"/>
              <w:jc w:val="center"/>
              <w:rPr>
                <w:sz w:val="20"/>
              </w:rPr>
            </w:pPr>
            <w:r>
              <w:rPr>
                <w:sz w:val="20"/>
              </w:rPr>
              <w:t>4</w:t>
            </w:r>
          </w:p>
        </w:tc>
        <w:tc>
          <w:tcPr>
            <w:tcW w:w="3406" w:type="dxa"/>
            <w:shd w:val="clear" w:color="auto" w:fill="FFFF00"/>
          </w:tcPr>
          <w:p w14:paraId="6F95CCF9" w14:textId="77777777" w:rsidR="00562352" w:rsidRDefault="00562352" w:rsidP="009138F7">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60E56E4E" w14:textId="77777777" w:rsidR="00562352" w:rsidRDefault="00562352" w:rsidP="009138F7">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2" w:type="dxa"/>
            <w:shd w:val="clear" w:color="auto" w:fill="FFFF00"/>
          </w:tcPr>
          <w:p w14:paraId="5CC59E4B" w14:textId="77777777" w:rsidR="00562352" w:rsidRDefault="00562352" w:rsidP="009138F7">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24569C08" w14:textId="77777777" w:rsidR="00562352" w:rsidRDefault="00562352" w:rsidP="009138F7">
            <w:pPr>
              <w:pStyle w:val="TableParagraph"/>
              <w:spacing w:line="215" w:lineRule="exact"/>
              <w:ind w:left="-1"/>
              <w:rPr>
                <w:sz w:val="20"/>
              </w:rPr>
            </w:pPr>
            <w:r>
              <w:rPr>
                <w:spacing w:val="-2"/>
                <w:sz w:val="20"/>
              </w:rPr>
              <w:t>economi</w:t>
            </w:r>
          </w:p>
        </w:tc>
        <w:tc>
          <w:tcPr>
            <w:tcW w:w="1182" w:type="dxa"/>
            <w:shd w:val="clear" w:color="auto" w:fill="FFFF00"/>
          </w:tcPr>
          <w:p w14:paraId="29ACB141" w14:textId="77777777" w:rsidR="00562352" w:rsidRPr="00C713E6" w:rsidRDefault="00562352" w:rsidP="009138F7">
            <w:pPr>
              <w:pStyle w:val="TableParagraph"/>
              <w:spacing w:line="226" w:lineRule="exact"/>
              <w:ind w:left="-1"/>
              <w:jc w:val="center"/>
              <w:rPr>
                <w:b/>
                <w:bCs/>
                <w:sz w:val="20"/>
              </w:rPr>
            </w:pPr>
            <w:r w:rsidRPr="00C713E6">
              <w:rPr>
                <w:b/>
                <w:bCs/>
                <w:spacing w:val="-5"/>
                <w:sz w:val="20"/>
              </w:rPr>
              <w:t>DA</w:t>
            </w:r>
          </w:p>
        </w:tc>
      </w:tr>
      <w:tr w:rsidR="00562352" w14:paraId="2EEC339A" w14:textId="77777777" w:rsidTr="009138F7">
        <w:trPr>
          <w:trHeight w:hRule="exact" w:val="811"/>
        </w:trPr>
        <w:tc>
          <w:tcPr>
            <w:tcW w:w="572" w:type="dxa"/>
            <w:shd w:val="clear" w:color="auto" w:fill="FFFF00"/>
          </w:tcPr>
          <w:p w14:paraId="10D640C7" w14:textId="77777777" w:rsidR="00562352" w:rsidRDefault="00562352" w:rsidP="009138F7">
            <w:pPr>
              <w:pStyle w:val="TableParagraph"/>
              <w:spacing w:line="225" w:lineRule="exact"/>
              <w:ind w:right="257"/>
              <w:jc w:val="center"/>
              <w:rPr>
                <w:sz w:val="20"/>
              </w:rPr>
            </w:pPr>
            <w:r>
              <w:rPr>
                <w:sz w:val="20"/>
              </w:rPr>
              <w:t>5</w:t>
            </w:r>
          </w:p>
        </w:tc>
        <w:tc>
          <w:tcPr>
            <w:tcW w:w="3406" w:type="dxa"/>
            <w:shd w:val="clear" w:color="auto" w:fill="FFFF00"/>
          </w:tcPr>
          <w:p w14:paraId="067FBB0F" w14:textId="77777777" w:rsidR="00562352" w:rsidRDefault="00562352" w:rsidP="009138F7">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2" w:type="dxa"/>
            <w:shd w:val="clear" w:color="auto" w:fill="FFFF00"/>
          </w:tcPr>
          <w:p w14:paraId="6D37DABB" w14:textId="77777777" w:rsidR="00562352" w:rsidRDefault="00562352" w:rsidP="009138F7">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14:paraId="12CF1F30" w14:textId="77777777" w:rsidR="00562352" w:rsidRPr="00C713E6" w:rsidRDefault="00562352" w:rsidP="009138F7">
            <w:pPr>
              <w:pStyle w:val="TableParagraph"/>
              <w:spacing w:line="225" w:lineRule="exact"/>
              <w:ind w:left="-10"/>
              <w:jc w:val="center"/>
              <w:rPr>
                <w:b/>
                <w:bCs/>
                <w:sz w:val="20"/>
              </w:rPr>
            </w:pPr>
            <w:r w:rsidRPr="00C713E6">
              <w:rPr>
                <w:b/>
                <w:bCs/>
                <w:spacing w:val="-5"/>
                <w:sz w:val="20"/>
              </w:rPr>
              <w:t>DA</w:t>
            </w:r>
          </w:p>
        </w:tc>
      </w:tr>
      <w:tr w:rsidR="00562352" w14:paraId="56882631" w14:textId="77777777" w:rsidTr="009138F7">
        <w:trPr>
          <w:trHeight w:hRule="exact" w:val="797"/>
        </w:trPr>
        <w:tc>
          <w:tcPr>
            <w:tcW w:w="572" w:type="dxa"/>
            <w:shd w:val="clear" w:color="auto" w:fill="FFFF00"/>
          </w:tcPr>
          <w:p w14:paraId="36847981" w14:textId="77777777" w:rsidR="00562352" w:rsidRDefault="00562352" w:rsidP="009138F7">
            <w:pPr>
              <w:pStyle w:val="TableParagraph"/>
              <w:spacing w:line="225" w:lineRule="exact"/>
              <w:ind w:right="257"/>
              <w:jc w:val="center"/>
              <w:rPr>
                <w:sz w:val="20"/>
              </w:rPr>
            </w:pPr>
            <w:r>
              <w:rPr>
                <w:sz w:val="20"/>
              </w:rPr>
              <w:t>6</w:t>
            </w:r>
          </w:p>
        </w:tc>
        <w:tc>
          <w:tcPr>
            <w:tcW w:w="3406" w:type="dxa"/>
            <w:shd w:val="clear" w:color="auto" w:fill="FFFF00"/>
          </w:tcPr>
          <w:p w14:paraId="13362C8C" w14:textId="77777777" w:rsidR="00562352" w:rsidRDefault="00562352" w:rsidP="009138F7">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2057B2CE" w14:textId="77777777" w:rsidR="00562352" w:rsidRDefault="00562352" w:rsidP="009138F7">
            <w:pPr>
              <w:pStyle w:val="TableParagraph"/>
              <w:spacing w:line="230" w:lineRule="atLeast"/>
              <w:ind w:left="105" w:right="172"/>
              <w:rPr>
                <w:sz w:val="20"/>
              </w:rPr>
            </w:pPr>
            <w:r>
              <w:rPr>
                <w:sz w:val="20"/>
              </w:rPr>
              <w:t>principalelor lucrări/servicii executate în ultimii</w:t>
            </w:r>
            <w:r>
              <w:rPr>
                <w:spacing w:val="-13"/>
                <w:sz w:val="20"/>
              </w:rPr>
              <w:t xml:space="preserve"> </w:t>
            </w:r>
            <w:r>
              <w:rPr>
                <w:sz w:val="20"/>
              </w:rPr>
              <w:t>3 ani</w:t>
            </w:r>
            <w:r>
              <w:rPr>
                <w:spacing w:val="-11"/>
                <w:sz w:val="20"/>
              </w:rPr>
              <w:t xml:space="preserve"> </w:t>
            </w:r>
            <w:r>
              <w:rPr>
                <w:sz w:val="20"/>
              </w:rPr>
              <w:t>de</w:t>
            </w:r>
            <w:r>
              <w:rPr>
                <w:spacing w:val="-13"/>
                <w:sz w:val="20"/>
              </w:rPr>
              <w:t xml:space="preserve"> </w:t>
            </w:r>
            <w:r>
              <w:rPr>
                <w:sz w:val="20"/>
              </w:rPr>
              <w:t>activitate,</w:t>
            </w:r>
          </w:p>
        </w:tc>
        <w:tc>
          <w:tcPr>
            <w:tcW w:w="4422" w:type="dxa"/>
            <w:shd w:val="clear" w:color="auto" w:fill="FFFF00"/>
          </w:tcPr>
          <w:p w14:paraId="5F73484C" w14:textId="77777777" w:rsidR="00562352" w:rsidRDefault="00562352" w:rsidP="009138F7">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64A9860A" w14:textId="77777777" w:rsidR="00562352" w:rsidRPr="00C713E6" w:rsidRDefault="00562352" w:rsidP="009138F7">
            <w:pPr>
              <w:pStyle w:val="TableParagraph"/>
              <w:spacing w:line="225" w:lineRule="exact"/>
              <w:ind w:left="-10"/>
              <w:jc w:val="center"/>
              <w:rPr>
                <w:b/>
                <w:bCs/>
                <w:sz w:val="20"/>
              </w:rPr>
            </w:pPr>
            <w:r w:rsidRPr="00C713E6">
              <w:rPr>
                <w:b/>
                <w:bCs/>
                <w:spacing w:val="-5"/>
                <w:sz w:val="20"/>
              </w:rPr>
              <w:t>DA</w:t>
            </w:r>
          </w:p>
        </w:tc>
      </w:tr>
      <w:tr w:rsidR="00562352" w14:paraId="1FCCE3AB" w14:textId="77777777" w:rsidTr="009138F7">
        <w:trPr>
          <w:trHeight w:hRule="exact" w:val="614"/>
        </w:trPr>
        <w:tc>
          <w:tcPr>
            <w:tcW w:w="572" w:type="dxa"/>
            <w:shd w:val="clear" w:color="auto" w:fill="FFFF00"/>
          </w:tcPr>
          <w:p w14:paraId="402E099B" w14:textId="77777777" w:rsidR="00562352" w:rsidRDefault="00562352" w:rsidP="009138F7">
            <w:pPr>
              <w:pStyle w:val="TableParagraph"/>
              <w:spacing w:line="225" w:lineRule="exact"/>
              <w:ind w:right="257"/>
              <w:jc w:val="center"/>
              <w:rPr>
                <w:sz w:val="20"/>
              </w:rPr>
            </w:pPr>
            <w:r>
              <w:rPr>
                <w:sz w:val="20"/>
              </w:rPr>
              <w:t>7</w:t>
            </w:r>
          </w:p>
        </w:tc>
        <w:tc>
          <w:tcPr>
            <w:tcW w:w="3406" w:type="dxa"/>
            <w:shd w:val="clear" w:color="auto" w:fill="FFFF00"/>
          </w:tcPr>
          <w:p w14:paraId="4133570D" w14:textId="77777777" w:rsidR="00562352" w:rsidRDefault="00562352" w:rsidP="009138F7">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2" w:type="dxa"/>
            <w:shd w:val="clear" w:color="auto" w:fill="FFFF00"/>
          </w:tcPr>
          <w:p w14:paraId="699F5C18" w14:textId="77777777" w:rsidR="00562352" w:rsidRDefault="00562352" w:rsidP="009138F7">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14:paraId="219D04C6" w14:textId="77777777" w:rsidR="00562352" w:rsidRPr="00C713E6" w:rsidRDefault="00562352" w:rsidP="009138F7">
            <w:pPr>
              <w:pStyle w:val="TableParagraph"/>
              <w:spacing w:line="225" w:lineRule="exact"/>
              <w:ind w:left="-10"/>
              <w:jc w:val="center"/>
              <w:rPr>
                <w:b/>
                <w:bCs/>
                <w:sz w:val="20"/>
              </w:rPr>
            </w:pPr>
            <w:r w:rsidRPr="00C713E6">
              <w:rPr>
                <w:b/>
                <w:bCs/>
                <w:spacing w:val="-5"/>
                <w:sz w:val="20"/>
              </w:rPr>
              <w:t>DA</w:t>
            </w:r>
          </w:p>
        </w:tc>
      </w:tr>
      <w:tr w:rsidR="00562352" w14:paraId="06BBF1D4" w14:textId="77777777" w:rsidTr="009138F7">
        <w:trPr>
          <w:trHeight w:hRule="exact" w:val="3274"/>
        </w:trPr>
        <w:tc>
          <w:tcPr>
            <w:tcW w:w="572" w:type="dxa"/>
            <w:shd w:val="clear" w:color="auto" w:fill="FFFF00"/>
          </w:tcPr>
          <w:p w14:paraId="1246D264" w14:textId="77777777" w:rsidR="00562352" w:rsidRDefault="00562352" w:rsidP="009138F7">
            <w:pPr>
              <w:pStyle w:val="TableParagraph"/>
              <w:spacing w:line="225" w:lineRule="exact"/>
              <w:ind w:right="257"/>
              <w:jc w:val="center"/>
              <w:rPr>
                <w:sz w:val="20"/>
              </w:rPr>
            </w:pPr>
            <w:r>
              <w:rPr>
                <w:sz w:val="20"/>
              </w:rPr>
              <w:lastRenderedPageBreak/>
              <w:t>8</w:t>
            </w:r>
          </w:p>
        </w:tc>
        <w:tc>
          <w:tcPr>
            <w:tcW w:w="3406" w:type="dxa"/>
            <w:shd w:val="clear" w:color="auto" w:fill="FFFF00"/>
          </w:tcPr>
          <w:p w14:paraId="420213CE" w14:textId="77777777" w:rsidR="00562352" w:rsidRPr="004263E0" w:rsidRDefault="00562352" w:rsidP="009138F7">
            <w:pPr>
              <w:rPr>
                <w:rFonts w:eastAsia="PMingLiU"/>
                <w:b/>
                <w:sz w:val="18"/>
                <w:szCs w:val="18"/>
                <w:lang w:eastAsia="zh-CN"/>
              </w:rPr>
            </w:pPr>
            <w:r w:rsidRPr="004263E0">
              <w:rPr>
                <w:rFonts w:eastAsia="PMingLiU"/>
                <w:b/>
                <w:sz w:val="18"/>
                <w:szCs w:val="18"/>
                <w:lang w:eastAsia="zh-CN"/>
              </w:rPr>
              <w:t>DECLARAȚIE</w:t>
            </w:r>
          </w:p>
          <w:p w14:paraId="64BE98A1" w14:textId="77777777" w:rsidR="00562352" w:rsidRPr="004263E0" w:rsidRDefault="00562352" w:rsidP="009138F7">
            <w:pPr>
              <w:pStyle w:val="a8"/>
              <w:tabs>
                <w:tab w:val="left" w:pos="567"/>
              </w:tabs>
              <w:rPr>
                <w:b/>
                <w:sz w:val="18"/>
                <w:szCs w:val="18"/>
              </w:rPr>
            </w:pPr>
            <w:r w:rsidRPr="004263E0">
              <w:rPr>
                <w:sz w:val="18"/>
                <w:szCs w:val="18"/>
              </w:rPr>
              <w:t>privind experienţa similară</w:t>
            </w:r>
            <w:r>
              <w:rPr>
                <w:sz w:val="18"/>
                <w:szCs w:val="18"/>
              </w:rPr>
              <w:t xml:space="preserve"> și anume </w:t>
            </w:r>
            <w:r w:rsidRPr="00D36950">
              <w:rPr>
                <w:sz w:val="18"/>
                <w:szCs w:val="18"/>
              </w:rPr>
              <w:t xml:space="preserve">experiența privind proiectarea promt </w:t>
            </w:r>
            <w:r>
              <w:rPr>
                <w:sz w:val="18"/>
                <w:szCs w:val="18"/>
              </w:rPr>
              <w:t>în institutii MEDICALE pentru</w:t>
            </w:r>
            <w:r w:rsidRPr="00D36950">
              <w:rPr>
                <w:sz w:val="18"/>
                <w:szCs w:val="18"/>
              </w:rPr>
              <w:t xml:space="preserve"> secți</w:t>
            </w:r>
            <w:r>
              <w:rPr>
                <w:sz w:val="18"/>
                <w:szCs w:val="18"/>
              </w:rPr>
              <w:t>a</w:t>
            </w:r>
            <w:r w:rsidRPr="00D36950">
              <w:rPr>
                <w:sz w:val="18"/>
                <w:szCs w:val="18"/>
              </w:rPr>
              <w:t xml:space="preserve"> de chirurgie</w:t>
            </w:r>
          </w:p>
          <w:p w14:paraId="7EF24DAC" w14:textId="77777777" w:rsidR="00562352" w:rsidRPr="002361CE" w:rsidRDefault="00562352" w:rsidP="009138F7">
            <w:pPr>
              <w:pStyle w:val="TableParagraph"/>
              <w:spacing w:before="91" w:line="230" w:lineRule="atLeast"/>
              <w:ind w:left="105" w:right="360"/>
              <w:rPr>
                <w:b/>
                <w:bCs/>
                <w:sz w:val="18"/>
                <w:szCs w:val="18"/>
                <w:u w:val="single"/>
              </w:rPr>
            </w:pPr>
            <w:r w:rsidRPr="004263E0">
              <w:rPr>
                <w:sz w:val="18"/>
                <w:szCs w:val="18"/>
              </w:rPr>
              <w:t xml:space="preserve">b) </w:t>
            </w:r>
            <w:r w:rsidRPr="002361CE">
              <w:rPr>
                <w:b/>
                <w:bCs/>
                <w:sz w:val="18"/>
                <w:szCs w:val="18"/>
              </w:rPr>
              <w:t xml:space="preserve">valoarea cumulată a tuturor contractelor executate în ultimul an de activitate să fie egală sau mai mare decât valoarea viitorului contract,  </w:t>
            </w:r>
            <w:r w:rsidRPr="002361CE">
              <w:rPr>
                <w:b/>
                <w:bCs/>
                <w:sz w:val="18"/>
                <w:szCs w:val="18"/>
                <w:u w:val="single"/>
              </w:rPr>
              <w:t>inclusv:</w:t>
            </w:r>
          </w:p>
          <w:p w14:paraId="309AC2FC" w14:textId="77777777" w:rsidR="00562352" w:rsidRPr="002361CE" w:rsidRDefault="00562352" w:rsidP="009138F7">
            <w:pPr>
              <w:pStyle w:val="TableParagraph"/>
              <w:spacing w:before="91" w:line="230" w:lineRule="atLeast"/>
              <w:ind w:left="105" w:right="360"/>
              <w:rPr>
                <w:b/>
                <w:bCs/>
                <w:sz w:val="20"/>
              </w:rPr>
            </w:pPr>
            <w:r w:rsidRPr="002361CE">
              <w:rPr>
                <w:b/>
                <w:bCs/>
                <w:sz w:val="20"/>
              </w:rPr>
              <w:t>- contracte si procese verbale de executie a lucrărilor similare;</w:t>
            </w:r>
          </w:p>
          <w:p w14:paraId="3C370EFF" w14:textId="77777777" w:rsidR="00562352" w:rsidRDefault="00562352" w:rsidP="009138F7">
            <w:pPr>
              <w:pStyle w:val="TableParagraph"/>
              <w:spacing w:before="91"/>
              <w:ind w:left="105"/>
              <w:rPr>
                <w:sz w:val="20"/>
              </w:rPr>
            </w:pPr>
            <w:r w:rsidRPr="002361CE">
              <w:rPr>
                <w:b/>
                <w:bCs/>
                <w:sz w:val="20"/>
              </w:rPr>
              <w:t>- scrisori de recomadare instituții de stat</w:t>
            </w:r>
          </w:p>
        </w:tc>
        <w:tc>
          <w:tcPr>
            <w:tcW w:w="4422" w:type="dxa"/>
            <w:shd w:val="clear" w:color="auto" w:fill="FFFF00"/>
          </w:tcPr>
          <w:p w14:paraId="2747111F" w14:textId="77777777" w:rsidR="00562352" w:rsidRDefault="00562352" w:rsidP="009138F7">
            <w:pPr>
              <w:pStyle w:val="TableParagraph"/>
              <w:tabs>
                <w:tab w:val="left" w:pos="1142"/>
                <w:tab w:val="left" w:pos="1689"/>
                <w:tab w:val="left" w:pos="2683"/>
              </w:tabs>
              <w:spacing w:before="44" w:line="270" w:lineRule="atLeast"/>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shd w:val="clear" w:color="auto" w:fill="FFFF00"/>
          </w:tcPr>
          <w:p w14:paraId="6C68ACD9" w14:textId="77777777" w:rsidR="00562352" w:rsidRPr="007024F0" w:rsidRDefault="00562352" w:rsidP="009138F7">
            <w:pPr>
              <w:pStyle w:val="TableParagraph"/>
              <w:spacing w:line="225" w:lineRule="exact"/>
              <w:ind w:left="-10"/>
              <w:jc w:val="center"/>
              <w:rPr>
                <w:b/>
                <w:bCs/>
                <w:spacing w:val="-5"/>
                <w:sz w:val="20"/>
              </w:rPr>
            </w:pPr>
            <w:r w:rsidRPr="007024F0">
              <w:rPr>
                <w:b/>
                <w:bCs/>
                <w:spacing w:val="-5"/>
                <w:sz w:val="20"/>
              </w:rPr>
              <w:t>DA</w:t>
            </w:r>
          </w:p>
        </w:tc>
      </w:tr>
    </w:tbl>
    <w:p w14:paraId="73390231" w14:textId="77777777" w:rsidR="00562352" w:rsidRDefault="00562352" w:rsidP="00562352">
      <w:pPr>
        <w:spacing w:before="256"/>
      </w:pPr>
    </w:p>
    <w:p w14:paraId="6D160A22" w14:textId="77777777" w:rsidR="00562352" w:rsidRPr="00F816A7" w:rsidRDefault="00562352" w:rsidP="00562352">
      <w:pPr>
        <w:pStyle w:val="a"/>
        <w:numPr>
          <w:ilvl w:val="2"/>
          <w:numId w:val="30"/>
        </w:numPr>
        <w:shd w:val="clear" w:color="auto" w:fill="FFFFFF" w:themeFill="background1"/>
        <w:tabs>
          <w:tab w:val="right" w:pos="426"/>
        </w:tabs>
        <w:spacing w:before="120"/>
        <w:rPr>
          <w:lang w:val="it-IT" w:eastAsia="ru-RU"/>
        </w:rPr>
      </w:pPr>
      <w:proofErr w:type="spellStart"/>
      <w:r w:rsidRPr="00F816A7">
        <w:rPr>
          <w:b/>
          <w:bCs/>
          <w:iCs/>
          <w:sz w:val="22"/>
          <w:szCs w:val="22"/>
        </w:rPr>
        <w:t>Scrisoare</w:t>
      </w:r>
      <w:proofErr w:type="spellEnd"/>
      <w:r w:rsidRPr="00F816A7">
        <w:rPr>
          <w:b/>
          <w:bCs/>
          <w:iCs/>
          <w:sz w:val="22"/>
          <w:szCs w:val="22"/>
        </w:rPr>
        <w:t xml:space="preserve"> de </w:t>
      </w:r>
      <w:proofErr w:type="spellStart"/>
      <w:r w:rsidRPr="00F816A7">
        <w:rPr>
          <w:b/>
          <w:bCs/>
          <w:iCs/>
          <w:sz w:val="22"/>
          <w:szCs w:val="22"/>
        </w:rPr>
        <w:t>garantie</w:t>
      </w:r>
      <w:proofErr w:type="spellEnd"/>
      <w:r w:rsidRPr="00F816A7">
        <w:rPr>
          <w:b/>
          <w:bCs/>
          <w:iCs/>
          <w:sz w:val="22"/>
          <w:szCs w:val="22"/>
        </w:rPr>
        <w:t xml:space="preserve"> </w:t>
      </w:r>
      <w:proofErr w:type="spellStart"/>
      <w:r w:rsidRPr="00F816A7">
        <w:rPr>
          <w:b/>
          <w:bCs/>
          <w:iCs/>
          <w:sz w:val="22"/>
          <w:szCs w:val="22"/>
        </w:rPr>
        <w:t>bancară</w:t>
      </w:r>
      <w:proofErr w:type="spellEnd"/>
      <w:r w:rsidRPr="00F816A7">
        <w:rPr>
          <w:b/>
          <w:lang w:val="it-IT" w:eastAsia="ru-RU"/>
        </w:rPr>
        <w:t xml:space="preserve"> 1% din valoarea ofertei fără TVA (lei), prezentat conform anexei 9</w:t>
      </w:r>
      <w:r>
        <w:rPr>
          <w:b/>
          <w:lang w:val="it-IT" w:eastAsia="ru-RU"/>
        </w:rPr>
        <w:t xml:space="preserve">, </w:t>
      </w:r>
      <w:r w:rsidRPr="00F816A7">
        <w:rPr>
          <w:b/>
          <w:lang w:val="it-IT" w:eastAsia="ru-RU"/>
        </w:rPr>
        <w:t xml:space="preserve"> din documentatia standart</w:t>
      </w:r>
    </w:p>
    <w:p w14:paraId="018FAFC5" w14:textId="77777777" w:rsidR="00562352" w:rsidRPr="001E4F1A" w:rsidRDefault="00562352" w:rsidP="00562352">
      <w:pPr>
        <w:pStyle w:val="a"/>
        <w:widowControl w:val="0"/>
        <w:numPr>
          <w:ilvl w:val="2"/>
          <w:numId w:val="30"/>
        </w:numPr>
        <w:tabs>
          <w:tab w:val="left" w:pos="720"/>
          <w:tab w:val="left" w:pos="1347"/>
        </w:tabs>
        <w:autoSpaceDE w:val="0"/>
        <w:autoSpaceDN w:val="0"/>
        <w:spacing w:before="125" w:line="237" w:lineRule="auto"/>
        <w:ind w:right="685"/>
      </w:pPr>
      <w:proofErr w:type="spellStart"/>
      <w:r w:rsidRPr="00F816A7">
        <w:rPr>
          <w:b/>
        </w:rPr>
        <w:t>Termenul</w:t>
      </w:r>
      <w:proofErr w:type="spellEnd"/>
      <w:r w:rsidRPr="00F816A7">
        <w:rPr>
          <w:b/>
        </w:rPr>
        <w:t xml:space="preserve"> de </w:t>
      </w:r>
      <w:proofErr w:type="spellStart"/>
      <w:r w:rsidRPr="00F816A7">
        <w:rPr>
          <w:b/>
        </w:rPr>
        <w:t>garanție</w:t>
      </w:r>
      <w:proofErr w:type="spellEnd"/>
      <w:r w:rsidRPr="00F816A7">
        <w:rPr>
          <w:b/>
        </w:rPr>
        <w:t xml:space="preserve"> a </w:t>
      </w:r>
      <w:proofErr w:type="spellStart"/>
      <w:r w:rsidRPr="00F816A7">
        <w:rPr>
          <w:b/>
        </w:rPr>
        <w:t>lucrărilor</w:t>
      </w:r>
      <w:proofErr w:type="spellEnd"/>
      <w:r w:rsidRPr="00F816A7">
        <w:rPr>
          <w:b/>
        </w:rPr>
        <w:t>:</w:t>
      </w:r>
      <w:r w:rsidRPr="00F816A7">
        <w:rPr>
          <w:b/>
          <w:spacing w:val="25"/>
        </w:rPr>
        <w:t xml:space="preserve"> </w:t>
      </w:r>
      <w:r>
        <w:t>0</w:t>
      </w:r>
    </w:p>
    <w:p w14:paraId="0056BDF6" w14:textId="77777777" w:rsidR="00562352" w:rsidRPr="00D01850" w:rsidRDefault="00562352" w:rsidP="00562352">
      <w:pPr>
        <w:pStyle w:val="a"/>
        <w:widowControl w:val="0"/>
        <w:numPr>
          <w:ilvl w:val="2"/>
          <w:numId w:val="30"/>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r>
        <w:rPr>
          <w:color w:val="2C2C2D"/>
        </w:rPr>
        <w:t xml:space="preserve">nu se </w:t>
      </w:r>
      <w:proofErr w:type="spellStart"/>
      <w:r>
        <w:rPr>
          <w:color w:val="2C2C2D"/>
        </w:rPr>
        <w:t>solicita</w:t>
      </w:r>
      <w:proofErr w:type="spellEnd"/>
    </w:p>
    <w:p w14:paraId="1AC22BFC" w14:textId="77777777" w:rsidR="00562352" w:rsidRDefault="00562352" w:rsidP="00562352">
      <w:pPr>
        <w:spacing w:line="242" w:lineRule="auto"/>
        <w:ind w:left="1347" w:right="534"/>
      </w:pPr>
    </w:p>
    <w:p w14:paraId="261E2891" w14:textId="77777777" w:rsidR="00562352" w:rsidRDefault="00562352" w:rsidP="00562352">
      <w:pPr>
        <w:pStyle w:val="a"/>
        <w:widowControl w:val="0"/>
        <w:numPr>
          <w:ilvl w:val="2"/>
          <w:numId w:val="30"/>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6E0711B9" w14:textId="77777777" w:rsidR="00562352" w:rsidRDefault="00562352" w:rsidP="00562352">
      <w:pPr>
        <w:pStyle w:val="a"/>
        <w:widowControl w:val="0"/>
        <w:numPr>
          <w:ilvl w:val="2"/>
          <w:numId w:val="30"/>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203FD840" w14:textId="77777777" w:rsidR="00562352" w:rsidRDefault="00562352" w:rsidP="00562352">
      <w:pPr>
        <w:pStyle w:val="a"/>
        <w:widowControl w:val="0"/>
        <w:numPr>
          <w:ilvl w:val="2"/>
          <w:numId w:val="30"/>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4C57D469" w14:textId="77777777" w:rsidR="00562352" w:rsidRDefault="00562352" w:rsidP="00562352">
      <w:pPr>
        <w:pStyle w:val="a"/>
        <w:widowControl w:val="0"/>
        <w:numPr>
          <w:ilvl w:val="2"/>
          <w:numId w:val="30"/>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607C8CB8" w14:textId="77777777" w:rsidR="00562352" w:rsidRDefault="00562352" w:rsidP="00562352">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52F611D" w14:textId="77777777" w:rsidR="00562352" w:rsidRDefault="00562352" w:rsidP="00562352">
      <w:pPr>
        <w:pStyle w:val="a"/>
        <w:widowControl w:val="0"/>
        <w:numPr>
          <w:ilvl w:val="2"/>
          <w:numId w:val="30"/>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25AD4916" w14:textId="77777777" w:rsidR="00562352" w:rsidRDefault="00562352" w:rsidP="00562352">
      <w:pPr>
        <w:pStyle w:val="a"/>
        <w:widowControl w:val="0"/>
        <w:numPr>
          <w:ilvl w:val="2"/>
          <w:numId w:val="30"/>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r w:rsidRPr="004E27E3">
        <w:t xml:space="preserve"> </w:t>
      </w:r>
      <w:proofErr w:type="spellStart"/>
      <w:r w:rsidRPr="004E27E3">
        <w:t>cel</w:t>
      </w:r>
      <w:proofErr w:type="spellEnd"/>
      <w:r w:rsidRPr="004E27E3">
        <w:t xml:space="preserve"> </w:t>
      </w:r>
      <w:proofErr w:type="spellStart"/>
      <w:r w:rsidRPr="004E27E3">
        <w:t>mai</w:t>
      </w:r>
      <w:proofErr w:type="spellEnd"/>
      <w:r w:rsidRPr="004E27E3">
        <w:t xml:space="preserve"> mic </w:t>
      </w:r>
      <w:proofErr w:type="spellStart"/>
      <w:r w:rsidRPr="004E27E3">
        <w:t>preț</w:t>
      </w:r>
      <w:proofErr w:type="spellEnd"/>
      <w:r w:rsidRPr="004E27E3">
        <w:t xml:space="preserve"> </w:t>
      </w:r>
      <w:proofErr w:type="spellStart"/>
      <w:r w:rsidRPr="004E27E3">
        <w:t>raportat</w:t>
      </w:r>
      <w:proofErr w:type="spellEnd"/>
      <w:r w:rsidRPr="004E27E3">
        <w:t xml:space="preserve"> </w:t>
      </w:r>
      <w:proofErr w:type="spellStart"/>
      <w:r w:rsidRPr="004E27E3">
        <w:t>calitate</w:t>
      </w:r>
      <w:proofErr w:type="spellEnd"/>
      <w:r>
        <w:t xml:space="preserve"> </w:t>
      </w:r>
      <w:proofErr w:type="spellStart"/>
      <w:r>
        <w:t>pentru</w:t>
      </w:r>
      <w:proofErr w:type="spellEnd"/>
      <w:r>
        <w:t xml:space="preserve"> un </w:t>
      </w:r>
      <w:proofErr w:type="spellStart"/>
      <w:r>
        <w:t>singur</w:t>
      </w:r>
      <w:proofErr w:type="spellEnd"/>
      <w:r>
        <w:t xml:space="preserve"> lot</w:t>
      </w:r>
    </w:p>
    <w:p w14:paraId="03D9A9A3" w14:textId="77777777" w:rsidR="00562352" w:rsidRPr="007024F0" w:rsidRDefault="00562352" w:rsidP="00562352">
      <w:pPr>
        <w:pStyle w:val="a"/>
        <w:widowControl w:val="0"/>
        <w:numPr>
          <w:ilvl w:val="2"/>
          <w:numId w:val="30"/>
        </w:numPr>
        <w:tabs>
          <w:tab w:val="clear" w:pos="1134"/>
          <w:tab w:val="left" w:pos="1265"/>
          <w:tab w:val="left" w:pos="8768"/>
        </w:tabs>
        <w:autoSpaceDE w:val="0"/>
        <w:autoSpaceDN w:val="0"/>
        <w:spacing w:before="118" w:line="242" w:lineRule="auto"/>
        <w:ind w:right="1291"/>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proofErr w:type="spellStart"/>
      <w:r w:rsidRPr="004E27E3">
        <w:t>cel</w:t>
      </w:r>
      <w:proofErr w:type="spellEnd"/>
      <w:r w:rsidRPr="004E27E3">
        <w:t xml:space="preserve"> </w:t>
      </w:r>
      <w:proofErr w:type="spellStart"/>
      <w:r w:rsidRPr="004E27E3">
        <w:t>mai</w:t>
      </w:r>
      <w:proofErr w:type="spellEnd"/>
      <w:r w:rsidRPr="004E27E3">
        <w:t xml:space="preserve"> mic </w:t>
      </w:r>
      <w:proofErr w:type="spellStart"/>
      <w:r w:rsidRPr="004E27E3">
        <w:t>preț</w:t>
      </w:r>
      <w:proofErr w:type="spellEnd"/>
      <w:r w:rsidRPr="004E27E3">
        <w:t xml:space="preserve"> </w:t>
      </w:r>
      <w:proofErr w:type="spellStart"/>
      <w:r w:rsidRPr="004E27E3">
        <w:t>raportat</w:t>
      </w:r>
      <w:proofErr w:type="spellEnd"/>
      <w:r w:rsidRPr="004E27E3">
        <w:t xml:space="preserve"> </w:t>
      </w:r>
      <w:proofErr w:type="spellStart"/>
      <w:r w:rsidRPr="004E27E3">
        <w:t>calitate</w:t>
      </w:r>
      <w:proofErr w:type="spellEnd"/>
      <w:r>
        <w:t xml:space="preserve"> </w:t>
      </w:r>
      <w:proofErr w:type="spellStart"/>
      <w:r>
        <w:t>pentru</w:t>
      </w:r>
      <w:proofErr w:type="spellEnd"/>
      <w:r>
        <w:t xml:space="preserve"> un </w:t>
      </w:r>
      <w:proofErr w:type="spellStart"/>
      <w:r>
        <w:t>singur</w:t>
      </w:r>
      <w:proofErr w:type="spellEnd"/>
      <w:r>
        <w:t xml:space="preserve"> lot</w:t>
      </w:r>
      <w:r w:rsidRPr="007024F0">
        <w:rPr>
          <w:b/>
          <w:lang w:val="zh-CN"/>
        </w:rPr>
        <w:t>, precum și ponderile lor:</w:t>
      </w:r>
    </w:p>
    <w:p w14:paraId="504D811F" w14:textId="77777777" w:rsidR="00562352" w:rsidRPr="007024F0" w:rsidRDefault="00562352" w:rsidP="00562352">
      <w:pPr>
        <w:pStyle w:val="a"/>
        <w:widowControl w:val="0"/>
        <w:numPr>
          <w:ilvl w:val="0"/>
          <w:numId w:val="0"/>
        </w:numPr>
        <w:tabs>
          <w:tab w:val="clear" w:pos="1134"/>
          <w:tab w:val="left" w:pos="1265"/>
          <w:tab w:val="left" w:pos="8768"/>
        </w:tabs>
        <w:autoSpaceDE w:val="0"/>
        <w:autoSpaceDN w:val="0"/>
        <w:spacing w:before="118" w:line="242" w:lineRule="auto"/>
        <w:ind w:left="928" w:right="1291"/>
        <w:jc w:val="left"/>
      </w:pPr>
    </w:p>
    <w:tbl>
      <w:tblPr>
        <w:tblStyle w:val="af2"/>
        <w:tblW w:w="0" w:type="auto"/>
        <w:tblLook w:val="04A0" w:firstRow="1" w:lastRow="0" w:firstColumn="1" w:lastColumn="0" w:noHBand="0" w:noVBand="1"/>
      </w:tblPr>
      <w:tblGrid>
        <w:gridCol w:w="577"/>
        <w:gridCol w:w="7248"/>
        <w:gridCol w:w="1800"/>
      </w:tblGrid>
      <w:tr w:rsidR="00562352" w14:paraId="72B559B1" w14:textId="77777777" w:rsidTr="009138F7">
        <w:tc>
          <w:tcPr>
            <w:tcW w:w="577" w:type="dxa"/>
            <w:shd w:val="clear" w:color="auto" w:fill="D9D9D9" w:themeFill="background1" w:themeFillShade="D9"/>
          </w:tcPr>
          <w:p w14:paraId="485F50DC" w14:textId="77777777" w:rsidR="00562352" w:rsidRDefault="00562352" w:rsidP="009138F7">
            <w:pPr>
              <w:tabs>
                <w:tab w:val="left" w:pos="612"/>
              </w:tabs>
              <w:spacing w:before="120" w:after="120"/>
              <w:rPr>
                <w:b/>
                <w:iCs/>
                <w:lang w:val="zh-CN"/>
              </w:rPr>
            </w:pPr>
            <w:r>
              <w:rPr>
                <w:b/>
                <w:iCs/>
                <w:lang w:val="zh-CN"/>
              </w:rPr>
              <w:t>Nr. d/o</w:t>
            </w:r>
          </w:p>
        </w:tc>
        <w:tc>
          <w:tcPr>
            <w:tcW w:w="7248" w:type="dxa"/>
            <w:shd w:val="clear" w:color="auto" w:fill="D9D9D9" w:themeFill="background1" w:themeFillShade="D9"/>
          </w:tcPr>
          <w:p w14:paraId="0BADF685" w14:textId="77777777" w:rsidR="00562352" w:rsidRDefault="00562352" w:rsidP="009138F7">
            <w:pPr>
              <w:tabs>
                <w:tab w:val="left" w:pos="612"/>
              </w:tabs>
              <w:spacing w:before="120" w:after="120"/>
              <w:jc w:val="center"/>
              <w:rPr>
                <w:b/>
                <w:iCs/>
                <w:lang w:val="zh-CN"/>
              </w:rPr>
            </w:pPr>
            <w:r>
              <w:rPr>
                <w:b/>
                <w:iCs/>
                <w:lang w:val="zh-CN"/>
              </w:rPr>
              <w:t>Denumirea factorului de evaluare</w:t>
            </w:r>
          </w:p>
        </w:tc>
        <w:tc>
          <w:tcPr>
            <w:tcW w:w="1800" w:type="dxa"/>
            <w:shd w:val="clear" w:color="auto" w:fill="D9D9D9" w:themeFill="background1" w:themeFillShade="D9"/>
          </w:tcPr>
          <w:p w14:paraId="2BD703B1" w14:textId="77777777" w:rsidR="00562352" w:rsidRDefault="00562352" w:rsidP="009138F7">
            <w:pPr>
              <w:tabs>
                <w:tab w:val="left" w:pos="612"/>
              </w:tabs>
              <w:spacing w:before="120" w:after="120"/>
              <w:jc w:val="center"/>
              <w:rPr>
                <w:b/>
                <w:iCs/>
                <w:lang w:val="zh-CN"/>
              </w:rPr>
            </w:pPr>
            <w:r>
              <w:rPr>
                <w:b/>
                <w:iCs/>
                <w:lang w:val="zh-CN"/>
              </w:rPr>
              <w:t>Ponderea%</w:t>
            </w:r>
          </w:p>
        </w:tc>
      </w:tr>
      <w:tr w:rsidR="00562352" w:rsidRPr="00E5240A" w14:paraId="6145D8F6" w14:textId="77777777" w:rsidTr="009138F7">
        <w:tc>
          <w:tcPr>
            <w:tcW w:w="577" w:type="dxa"/>
            <w:shd w:val="clear" w:color="auto" w:fill="FFFFFF" w:themeFill="background1"/>
          </w:tcPr>
          <w:p w14:paraId="323EC494" w14:textId="77777777" w:rsidR="00562352" w:rsidRDefault="00562352" w:rsidP="009138F7">
            <w:pPr>
              <w:tabs>
                <w:tab w:val="left" w:pos="612"/>
              </w:tabs>
              <w:spacing w:before="120" w:after="120"/>
              <w:rPr>
                <w:iCs/>
              </w:rPr>
            </w:pPr>
            <w:r>
              <w:rPr>
                <w:iCs/>
              </w:rPr>
              <w:t>1</w:t>
            </w:r>
          </w:p>
        </w:tc>
        <w:tc>
          <w:tcPr>
            <w:tcW w:w="7248" w:type="dxa"/>
            <w:shd w:val="clear" w:color="auto" w:fill="FFFFFF" w:themeFill="background1"/>
          </w:tcPr>
          <w:p w14:paraId="2D081D2F" w14:textId="77777777" w:rsidR="00562352" w:rsidRPr="00FC15F7" w:rsidRDefault="00562352" w:rsidP="009138F7">
            <w:pPr>
              <w:pStyle w:val="a"/>
              <w:numPr>
                <w:ilvl w:val="0"/>
                <w:numId w:val="0"/>
              </w:numPr>
              <w:tabs>
                <w:tab w:val="clear" w:pos="1134"/>
                <w:tab w:val="right" w:pos="426"/>
              </w:tabs>
              <w:spacing w:before="120"/>
              <w:ind w:left="720"/>
              <w:contextualSpacing/>
              <w:jc w:val="left"/>
              <w:rPr>
                <w:b/>
                <w:u w:val="single"/>
                <w:lang w:val="zh-CN"/>
              </w:rPr>
            </w:pPr>
            <w:r>
              <w:rPr>
                <w:rStyle w:val="1547"/>
                <w:color w:val="2C2D2E"/>
              </w:rPr>
              <w:t xml:space="preserve">- </w:t>
            </w:r>
            <w:proofErr w:type="spellStart"/>
            <w:r>
              <w:rPr>
                <w:rStyle w:val="1547"/>
                <w:color w:val="2C2D2E"/>
              </w:rPr>
              <w:t>Calificarea</w:t>
            </w:r>
            <w:proofErr w:type="spellEnd"/>
            <w:r>
              <w:rPr>
                <w:rStyle w:val="1547"/>
                <w:color w:val="2C2D2E"/>
              </w:rPr>
              <w:t xml:space="preserve"> </w:t>
            </w:r>
            <w:proofErr w:type="spellStart"/>
            <w:r>
              <w:rPr>
                <w:rStyle w:val="1547"/>
                <w:color w:val="2C2D2E"/>
              </w:rPr>
              <w:t>a</w:t>
            </w:r>
            <w:r w:rsidRPr="00FC15F7">
              <w:rPr>
                <w:rStyle w:val="1547"/>
                <w:color w:val="2C2D2E"/>
              </w:rPr>
              <w:t>ctele</w:t>
            </w:r>
            <w:r>
              <w:rPr>
                <w:rStyle w:val="1547"/>
                <w:color w:val="2C2D2E"/>
              </w:rPr>
              <w:t>lor</w:t>
            </w:r>
            <w:proofErr w:type="spellEnd"/>
            <w:r w:rsidRPr="00FC15F7">
              <w:rPr>
                <w:rStyle w:val="1547"/>
                <w:color w:val="2C2D2E"/>
              </w:rPr>
              <w:t xml:space="preserve"> </w:t>
            </w:r>
            <w:proofErr w:type="spellStart"/>
            <w:r w:rsidRPr="00FC15F7">
              <w:rPr>
                <w:rStyle w:val="1547"/>
                <w:color w:val="2C2D2E"/>
              </w:rPr>
              <w:t>obligatorii</w:t>
            </w:r>
            <w:proofErr w:type="spellEnd"/>
            <w:r w:rsidRPr="00FC15F7">
              <w:rPr>
                <w:rStyle w:val="1547"/>
                <w:color w:val="2C2D2E"/>
              </w:rPr>
              <w:t xml:space="preserve"> </w:t>
            </w:r>
            <w:r>
              <w:rPr>
                <w:rStyle w:val="1547"/>
                <w:color w:val="2C2D2E"/>
              </w:rPr>
              <w:t>c</w:t>
            </w:r>
            <w:r>
              <w:rPr>
                <w:rStyle w:val="1547"/>
              </w:rPr>
              <w:t xml:space="preserve">onform </w:t>
            </w:r>
            <w:proofErr w:type="spellStart"/>
            <w:r>
              <w:rPr>
                <w:rStyle w:val="1547"/>
              </w:rPr>
              <w:t>anuntului</w:t>
            </w:r>
            <w:proofErr w:type="spellEnd"/>
            <w:r>
              <w:rPr>
                <w:rStyle w:val="1547"/>
              </w:rPr>
              <w:t xml:space="preserve"> de </w:t>
            </w:r>
            <w:proofErr w:type="spellStart"/>
            <w:r>
              <w:rPr>
                <w:rStyle w:val="1547"/>
              </w:rPr>
              <w:t>participare</w:t>
            </w:r>
            <w:proofErr w:type="spellEnd"/>
          </w:p>
        </w:tc>
        <w:tc>
          <w:tcPr>
            <w:tcW w:w="1800" w:type="dxa"/>
            <w:shd w:val="clear" w:color="auto" w:fill="FFFFFF" w:themeFill="background1"/>
          </w:tcPr>
          <w:p w14:paraId="2B546F7D" w14:textId="77777777" w:rsidR="00562352" w:rsidRDefault="00562352" w:rsidP="009138F7">
            <w:pPr>
              <w:tabs>
                <w:tab w:val="left" w:pos="612"/>
              </w:tabs>
              <w:spacing w:before="120" w:after="120"/>
              <w:rPr>
                <w:iCs/>
              </w:rPr>
            </w:pPr>
            <w:r>
              <w:rPr>
                <w:iCs/>
              </w:rPr>
              <w:t xml:space="preserve">          50</w:t>
            </w:r>
          </w:p>
        </w:tc>
      </w:tr>
      <w:tr w:rsidR="00562352" w:rsidRPr="00E5240A" w14:paraId="2B30B5EB" w14:textId="77777777" w:rsidTr="009138F7">
        <w:tc>
          <w:tcPr>
            <w:tcW w:w="577" w:type="dxa"/>
            <w:shd w:val="clear" w:color="auto" w:fill="FFFFFF" w:themeFill="background1"/>
          </w:tcPr>
          <w:p w14:paraId="4FA14B4E" w14:textId="77777777" w:rsidR="00562352" w:rsidRDefault="00562352" w:rsidP="009138F7">
            <w:pPr>
              <w:tabs>
                <w:tab w:val="left" w:pos="612"/>
              </w:tabs>
              <w:spacing w:before="120" w:after="120"/>
              <w:rPr>
                <w:iCs/>
              </w:rPr>
            </w:pPr>
            <w:r>
              <w:rPr>
                <w:iCs/>
              </w:rPr>
              <w:t>2</w:t>
            </w:r>
          </w:p>
        </w:tc>
        <w:tc>
          <w:tcPr>
            <w:tcW w:w="7248" w:type="dxa"/>
            <w:shd w:val="clear" w:color="auto" w:fill="FFFFFF" w:themeFill="background1"/>
          </w:tcPr>
          <w:p w14:paraId="79D2C56D" w14:textId="77777777" w:rsidR="00562352" w:rsidRPr="004D39B2" w:rsidRDefault="00562352" w:rsidP="009138F7">
            <w:pPr>
              <w:ind w:left="360" w:hanging="360"/>
              <w:rPr>
                <w:rFonts w:eastAsia="PMingLiU"/>
                <w:b/>
                <w:lang w:eastAsia="zh-CN"/>
              </w:rPr>
            </w:pPr>
            <w:r w:rsidRPr="004D39B2">
              <w:rPr>
                <w:rFonts w:eastAsia="PMingLiU"/>
                <w:b/>
                <w:lang w:eastAsia="zh-CN"/>
              </w:rPr>
              <w:t xml:space="preserve">DECLARAȚIE </w:t>
            </w:r>
            <w:r w:rsidRPr="004D39B2">
              <w:t>privind experienţa similară și anume experiența privind proiectarea promt a secției de chirurgie</w:t>
            </w:r>
          </w:p>
          <w:p w14:paraId="25ECDB7D" w14:textId="77777777" w:rsidR="00562352" w:rsidRPr="004D39B2" w:rsidRDefault="00562352" w:rsidP="009138F7">
            <w:pPr>
              <w:pStyle w:val="TableParagraph"/>
              <w:spacing w:before="91" w:line="230" w:lineRule="atLeast"/>
              <w:ind w:left="105" w:right="360"/>
              <w:rPr>
                <w:b/>
                <w:bCs/>
                <w:sz w:val="24"/>
                <w:szCs w:val="24"/>
                <w:u w:val="single"/>
              </w:rPr>
            </w:pPr>
            <w:r w:rsidRPr="004D39B2">
              <w:rPr>
                <w:sz w:val="24"/>
                <w:szCs w:val="24"/>
              </w:rPr>
              <w:lastRenderedPageBreak/>
              <w:t xml:space="preserve">b) </w:t>
            </w:r>
            <w:r w:rsidRPr="004D39B2">
              <w:rPr>
                <w:b/>
                <w:bCs/>
                <w:sz w:val="24"/>
                <w:szCs w:val="24"/>
              </w:rPr>
              <w:t xml:space="preserve">valoarea cumulată a tuturor contractelor executate în ultimul an de activitate să fie egală sau mai mare decât valoarea viitorului contract,  </w:t>
            </w:r>
            <w:r w:rsidRPr="004D39B2">
              <w:rPr>
                <w:b/>
                <w:bCs/>
                <w:sz w:val="24"/>
                <w:szCs w:val="24"/>
                <w:u w:val="single"/>
              </w:rPr>
              <w:t>inclusv:</w:t>
            </w:r>
          </w:p>
          <w:p w14:paraId="0AAD0BAD" w14:textId="77777777" w:rsidR="00562352" w:rsidRPr="004D39B2" w:rsidRDefault="00562352" w:rsidP="009138F7">
            <w:pPr>
              <w:pStyle w:val="TableParagraph"/>
              <w:spacing w:before="91" w:line="230" w:lineRule="atLeast"/>
              <w:ind w:left="105" w:right="360"/>
              <w:rPr>
                <w:b/>
                <w:bCs/>
                <w:sz w:val="24"/>
                <w:szCs w:val="24"/>
              </w:rPr>
            </w:pPr>
            <w:r w:rsidRPr="004D39B2">
              <w:rPr>
                <w:b/>
                <w:bCs/>
                <w:sz w:val="24"/>
                <w:szCs w:val="24"/>
              </w:rPr>
              <w:t xml:space="preserve"> *   contracte si procese verbale de executie a lucrărilor similare;</w:t>
            </w:r>
          </w:p>
          <w:p w14:paraId="2BA5A758" w14:textId="77777777" w:rsidR="00562352" w:rsidRPr="004D39B2" w:rsidRDefault="00562352" w:rsidP="00562352">
            <w:pPr>
              <w:pStyle w:val="2189"/>
              <w:numPr>
                <w:ilvl w:val="0"/>
                <w:numId w:val="30"/>
              </w:numPr>
              <w:spacing w:before="120" w:beforeAutospacing="0" w:afterAutospacing="0"/>
              <w:rPr>
                <w:b/>
                <w:bCs/>
              </w:rPr>
            </w:pPr>
            <w:proofErr w:type="spellStart"/>
            <w:r w:rsidRPr="004D39B2">
              <w:rPr>
                <w:b/>
                <w:bCs/>
              </w:rPr>
              <w:t>scrisori</w:t>
            </w:r>
            <w:proofErr w:type="spellEnd"/>
            <w:r w:rsidRPr="004D39B2">
              <w:rPr>
                <w:b/>
                <w:bCs/>
              </w:rPr>
              <w:t xml:space="preserve"> de </w:t>
            </w:r>
            <w:proofErr w:type="spellStart"/>
            <w:r w:rsidRPr="004D39B2">
              <w:rPr>
                <w:b/>
                <w:bCs/>
              </w:rPr>
              <w:t>recomadare</w:t>
            </w:r>
            <w:proofErr w:type="spellEnd"/>
            <w:r w:rsidRPr="004D39B2">
              <w:rPr>
                <w:b/>
                <w:bCs/>
              </w:rPr>
              <w:t xml:space="preserve"> </w:t>
            </w:r>
            <w:proofErr w:type="spellStart"/>
            <w:r w:rsidRPr="004D39B2">
              <w:rPr>
                <w:b/>
                <w:bCs/>
              </w:rPr>
              <w:t>instituții</w:t>
            </w:r>
            <w:proofErr w:type="spellEnd"/>
            <w:r w:rsidRPr="004D39B2">
              <w:rPr>
                <w:b/>
                <w:bCs/>
              </w:rPr>
              <w:t xml:space="preserve"> de stat</w:t>
            </w:r>
          </w:p>
          <w:p w14:paraId="0D1196FD" w14:textId="77777777" w:rsidR="00562352" w:rsidRPr="004D39B2" w:rsidRDefault="00562352" w:rsidP="009138F7">
            <w:pPr>
              <w:pStyle w:val="TableParagraph"/>
              <w:spacing w:before="91"/>
              <w:ind w:left="105"/>
              <w:rPr>
                <w:sz w:val="20"/>
              </w:rPr>
            </w:pPr>
            <w:r w:rsidRPr="004D39B2">
              <w:rPr>
                <w:sz w:val="24"/>
                <w:szCs w:val="24"/>
              </w:rPr>
              <w:t>Declarație</w:t>
            </w:r>
            <w:r w:rsidRPr="004D39B2">
              <w:rPr>
                <w:spacing w:val="-15"/>
                <w:sz w:val="24"/>
                <w:szCs w:val="24"/>
              </w:rPr>
              <w:t xml:space="preserve"> </w:t>
            </w:r>
            <w:r w:rsidRPr="004D39B2">
              <w:rPr>
                <w:sz w:val="24"/>
                <w:szCs w:val="24"/>
              </w:rPr>
              <w:t>privind</w:t>
            </w:r>
            <w:r w:rsidRPr="004D39B2">
              <w:rPr>
                <w:spacing w:val="19"/>
                <w:sz w:val="24"/>
                <w:szCs w:val="24"/>
              </w:rPr>
              <w:t xml:space="preserve"> </w:t>
            </w:r>
            <w:r w:rsidRPr="004D39B2">
              <w:rPr>
                <w:spacing w:val="-4"/>
                <w:sz w:val="24"/>
                <w:szCs w:val="24"/>
              </w:rPr>
              <w:t xml:space="preserve">lista </w:t>
            </w:r>
            <w:r w:rsidRPr="004D39B2">
              <w:rPr>
                <w:sz w:val="24"/>
                <w:szCs w:val="24"/>
              </w:rPr>
              <w:t>principalelor lucrări/servicii executate în ultimii</w:t>
            </w:r>
            <w:r w:rsidRPr="004D39B2">
              <w:rPr>
                <w:spacing w:val="-13"/>
                <w:sz w:val="24"/>
                <w:szCs w:val="24"/>
              </w:rPr>
              <w:t xml:space="preserve"> </w:t>
            </w:r>
            <w:r w:rsidRPr="004D39B2">
              <w:rPr>
                <w:sz w:val="24"/>
                <w:szCs w:val="24"/>
              </w:rPr>
              <w:t>3 ani</w:t>
            </w:r>
            <w:r w:rsidRPr="004D39B2">
              <w:rPr>
                <w:spacing w:val="-11"/>
                <w:sz w:val="24"/>
                <w:szCs w:val="24"/>
              </w:rPr>
              <w:t xml:space="preserve"> </w:t>
            </w:r>
            <w:r w:rsidRPr="004D39B2">
              <w:rPr>
                <w:sz w:val="24"/>
                <w:szCs w:val="24"/>
              </w:rPr>
              <w:t>de</w:t>
            </w:r>
            <w:r w:rsidRPr="004D39B2">
              <w:rPr>
                <w:spacing w:val="-13"/>
                <w:sz w:val="24"/>
                <w:szCs w:val="24"/>
              </w:rPr>
              <w:t xml:space="preserve"> </w:t>
            </w:r>
            <w:r w:rsidRPr="004D39B2">
              <w:rPr>
                <w:sz w:val="24"/>
                <w:szCs w:val="24"/>
              </w:rPr>
              <w:t>activitate,</w:t>
            </w:r>
          </w:p>
        </w:tc>
        <w:tc>
          <w:tcPr>
            <w:tcW w:w="1800" w:type="dxa"/>
            <w:shd w:val="clear" w:color="auto" w:fill="FFFFFF" w:themeFill="background1"/>
          </w:tcPr>
          <w:p w14:paraId="76DA2E57" w14:textId="77777777" w:rsidR="00562352" w:rsidRDefault="00562352" w:rsidP="009138F7">
            <w:pPr>
              <w:tabs>
                <w:tab w:val="left" w:pos="612"/>
              </w:tabs>
              <w:spacing w:before="120" w:after="120"/>
              <w:jc w:val="center"/>
              <w:rPr>
                <w:iCs/>
              </w:rPr>
            </w:pPr>
            <w:r>
              <w:rPr>
                <w:iCs/>
              </w:rPr>
              <w:lastRenderedPageBreak/>
              <w:t>30</w:t>
            </w:r>
          </w:p>
        </w:tc>
      </w:tr>
      <w:tr w:rsidR="00562352" w:rsidRPr="00E5240A" w14:paraId="620A7330" w14:textId="77777777" w:rsidTr="009138F7">
        <w:tc>
          <w:tcPr>
            <w:tcW w:w="577" w:type="dxa"/>
            <w:shd w:val="clear" w:color="auto" w:fill="FFFFFF" w:themeFill="background1"/>
          </w:tcPr>
          <w:p w14:paraId="06BFCB05" w14:textId="77777777" w:rsidR="00562352" w:rsidRDefault="00562352" w:rsidP="009138F7">
            <w:pPr>
              <w:tabs>
                <w:tab w:val="left" w:pos="612"/>
              </w:tabs>
              <w:spacing w:before="120" w:after="120"/>
              <w:rPr>
                <w:iCs/>
              </w:rPr>
            </w:pPr>
            <w:r>
              <w:rPr>
                <w:iCs/>
              </w:rPr>
              <w:t>3</w:t>
            </w:r>
          </w:p>
        </w:tc>
        <w:tc>
          <w:tcPr>
            <w:tcW w:w="7248" w:type="dxa"/>
            <w:shd w:val="clear" w:color="auto" w:fill="FFFFFF" w:themeFill="background1"/>
          </w:tcPr>
          <w:p w14:paraId="06DC3FB5" w14:textId="77777777" w:rsidR="00562352" w:rsidRPr="00FC15F7" w:rsidRDefault="00562352" w:rsidP="00562352">
            <w:pPr>
              <w:pStyle w:val="2189"/>
              <w:numPr>
                <w:ilvl w:val="0"/>
                <w:numId w:val="33"/>
              </w:numPr>
              <w:spacing w:before="120" w:beforeAutospacing="0" w:afterAutospacing="0"/>
            </w:pPr>
            <w:proofErr w:type="spellStart"/>
            <w:r>
              <w:rPr>
                <w:rStyle w:val="1955"/>
                <w:color w:val="2C2D2E"/>
              </w:rPr>
              <w:t>Perioada</w:t>
            </w:r>
            <w:proofErr w:type="spellEnd"/>
            <w:r w:rsidRPr="00FC15F7">
              <w:rPr>
                <w:rStyle w:val="1955"/>
                <w:color w:val="2C2D2E"/>
              </w:rPr>
              <w:t xml:space="preserve"> de </w:t>
            </w:r>
            <w:proofErr w:type="spellStart"/>
            <w:r w:rsidRPr="00FC15F7">
              <w:rPr>
                <w:rStyle w:val="1955"/>
                <w:color w:val="2C2D2E"/>
              </w:rPr>
              <w:t>executie</w:t>
            </w:r>
            <w:proofErr w:type="spellEnd"/>
            <w:r>
              <w:rPr>
                <w:rStyle w:val="1955"/>
                <w:color w:val="2C2D2E"/>
              </w:rPr>
              <w:t xml:space="preserve"> (</w:t>
            </w:r>
            <w:proofErr w:type="spellStart"/>
            <w:r>
              <w:rPr>
                <w:rStyle w:val="1955"/>
                <w:color w:val="2C2D2E"/>
              </w:rPr>
              <w:t>graficul</w:t>
            </w:r>
            <w:proofErr w:type="spellEnd"/>
            <w:r>
              <w:rPr>
                <w:rStyle w:val="1955"/>
                <w:color w:val="2C2D2E"/>
              </w:rPr>
              <w:t xml:space="preserve"> de </w:t>
            </w:r>
            <w:proofErr w:type="spellStart"/>
            <w:r>
              <w:rPr>
                <w:rStyle w:val="1955"/>
                <w:color w:val="2C2D2E"/>
              </w:rPr>
              <w:t>executie</w:t>
            </w:r>
            <w:proofErr w:type="spellEnd"/>
            <w:r>
              <w:rPr>
                <w:rStyle w:val="1955"/>
                <w:color w:val="2C2D2E"/>
              </w:rPr>
              <w:t>)</w:t>
            </w:r>
          </w:p>
        </w:tc>
        <w:tc>
          <w:tcPr>
            <w:tcW w:w="1800" w:type="dxa"/>
            <w:shd w:val="clear" w:color="auto" w:fill="FFFFFF" w:themeFill="background1"/>
          </w:tcPr>
          <w:p w14:paraId="4A84C1C5" w14:textId="77777777" w:rsidR="00562352" w:rsidRDefault="00562352" w:rsidP="009138F7">
            <w:pPr>
              <w:tabs>
                <w:tab w:val="left" w:pos="612"/>
              </w:tabs>
              <w:spacing w:before="120" w:after="120"/>
              <w:jc w:val="center"/>
              <w:rPr>
                <w:iCs/>
              </w:rPr>
            </w:pPr>
            <w:r>
              <w:rPr>
                <w:iCs/>
              </w:rPr>
              <w:t>20</w:t>
            </w:r>
          </w:p>
        </w:tc>
      </w:tr>
      <w:tr w:rsidR="00562352" w:rsidRPr="00E5240A" w14:paraId="34AA3D4B" w14:textId="77777777" w:rsidTr="009138F7">
        <w:tc>
          <w:tcPr>
            <w:tcW w:w="577" w:type="dxa"/>
            <w:shd w:val="clear" w:color="auto" w:fill="FFFFFF" w:themeFill="background1"/>
          </w:tcPr>
          <w:p w14:paraId="45F1E35C" w14:textId="77777777" w:rsidR="00562352" w:rsidRDefault="00562352" w:rsidP="009138F7">
            <w:pPr>
              <w:tabs>
                <w:tab w:val="left" w:pos="612"/>
              </w:tabs>
              <w:spacing w:before="120" w:after="120"/>
              <w:rPr>
                <w:iCs/>
              </w:rPr>
            </w:pPr>
          </w:p>
        </w:tc>
        <w:tc>
          <w:tcPr>
            <w:tcW w:w="7248" w:type="dxa"/>
            <w:shd w:val="clear" w:color="auto" w:fill="FFFFFF" w:themeFill="background1"/>
          </w:tcPr>
          <w:p w14:paraId="6BAC21FA" w14:textId="77777777" w:rsidR="00562352" w:rsidRPr="00FC15F7" w:rsidRDefault="00562352" w:rsidP="009138F7">
            <w:pPr>
              <w:pStyle w:val="2189"/>
              <w:spacing w:before="120" w:beforeAutospacing="0" w:afterAutospacing="0"/>
              <w:rPr>
                <w:rStyle w:val="1955"/>
                <w:color w:val="2C2D2E"/>
              </w:rPr>
            </w:pPr>
            <w:r>
              <w:rPr>
                <w:rStyle w:val="1955"/>
                <w:color w:val="2C2D2E"/>
              </w:rPr>
              <w:t>TOTAL</w:t>
            </w:r>
          </w:p>
        </w:tc>
        <w:tc>
          <w:tcPr>
            <w:tcW w:w="1800" w:type="dxa"/>
            <w:shd w:val="clear" w:color="auto" w:fill="FFFFFF" w:themeFill="background1"/>
          </w:tcPr>
          <w:p w14:paraId="45A060B1" w14:textId="77777777" w:rsidR="00562352" w:rsidRDefault="00562352" w:rsidP="009138F7">
            <w:pPr>
              <w:tabs>
                <w:tab w:val="left" w:pos="612"/>
              </w:tabs>
              <w:spacing w:before="120" w:after="120"/>
              <w:jc w:val="center"/>
              <w:rPr>
                <w:iCs/>
              </w:rPr>
            </w:pPr>
            <w:r>
              <w:rPr>
                <w:iCs/>
              </w:rPr>
              <w:t>100</w:t>
            </w:r>
          </w:p>
        </w:tc>
      </w:tr>
    </w:tbl>
    <w:p w14:paraId="01FE3BAB" w14:textId="77777777" w:rsidR="00562352" w:rsidRDefault="00562352" w:rsidP="00562352">
      <w:pPr>
        <w:widowControl w:val="0"/>
        <w:tabs>
          <w:tab w:val="left" w:pos="720"/>
          <w:tab w:val="left" w:pos="1265"/>
          <w:tab w:val="left" w:pos="9060"/>
        </w:tabs>
        <w:autoSpaceDE w:val="0"/>
        <w:autoSpaceDN w:val="0"/>
        <w:spacing w:before="122" w:line="237" w:lineRule="auto"/>
        <w:ind w:left="360" w:right="999" w:hanging="360"/>
      </w:pPr>
    </w:p>
    <w:p w14:paraId="1143C54C" w14:textId="77777777" w:rsidR="00562352" w:rsidRDefault="00562352" w:rsidP="00562352">
      <w:pPr>
        <w:pStyle w:val="a"/>
        <w:widowControl w:val="0"/>
        <w:numPr>
          <w:ilvl w:val="2"/>
          <w:numId w:val="30"/>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6FF4B499" w14:textId="77777777" w:rsidR="00562352" w:rsidRDefault="00562352" w:rsidP="00562352">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9C14712" w14:textId="77777777" w:rsidR="00562352" w:rsidRDefault="00562352" w:rsidP="00562352">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26D05030" w14:textId="77777777" w:rsidR="00562352" w:rsidRDefault="00562352" w:rsidP="00562352">
      <w:pPr>
        <w:pStyle w:val="a"/>
        <w:widowControl w:val="0"/>
        <w:numPr>
          <w:ilvl w:val="2"/>
          <w:numId w:val="30"/>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0A10254" w14:textId="77777777" w:rsidR="00562352" w:rsidRDefault="00562352" w:rsidP="00562352">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BE30F87" w14:textId="77777777" w:rsidR="00562352" w:rsidRDefault="00562352" w:rsidP="00562352">
      <w:pPr>
        <w:pStyle w:val="a"/>
        <w:widowControl w:val="0"/>
        <w:numPr>
          <w:ilvl w:val="2"/>
          <w:numId w:val="30"/>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30D7A508" w14:textId="77777777" w:rsidR="00562352" w:rsidRDefault="00562352" w:rsidP="00562352">
      <w:pPr>
        <w:pStyle w:val="a"/>
        <w:widowControl w:val="0"/>
        <w:numPr>
          <w:ilvl w:val="2"/>
          <w:numId w:val="30"/>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5BE2E877" w14:textId="77777777" w:rsidR="00562352" w:rsidRDefault="00562352" w:rsidP="00562352">
      <w:pPr>
        <w:pStyle w:val="a"/>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AFCFECA" w14:textId="77777777" w:rsidR="00562352" w:rsidRDefault="00562352" w:rsidP="00562352">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6C751E4" w14:textId="77777777" w:rsidR="00562352" w:rsidRDefault="00562352" w:rsidP="00562352">
      <w:pPr>
        <w:pStyle w:val="a"/>
        <w:widowControl w:val="0"/>
        <w:numPr>
          <w:ilvl w:val="2"/>
          <w:numId w:val="30"/>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679D6EBE" w14:textId="77777777" w:rsidR="00562352" w:rsidRDefault="00562352" w:rsidP="00562352">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1DAE63D7" w14:textId="77777777" w:rsidR="00562352" w:rsidRDefault="00562352" w:rsidP="00562352">
      <w:pPr>
        <w:pStyle w:val="a"/>
        <w:widowControl w:val="0"/>
        <w:numPr>
          <w:ilvl w:val="2"/>
          <w:numId w:val="30"/>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4638E966" w14:textId="77777777" w:rsidR="00562352" w:rsidRDefault="00562352" w:rsidP="00562352">
      <w:pPr>
        <w:pStyle w:val="a"/>
        <w:widowControl w:val="0"/>
        <w:numPr>
          <w:ilvl w:val="2"/>
          <w:numId w:val="30"/>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05ED409" w14:textId="77777777" w:rsidR="00562352" w:rsidRDefault="00562352" w:rsidP="00562352">
      <w:pPr>
        <w:pStyle w:val="a"/>
        <w:widowControl w:val="0"/>
        <w:numPr>
          <w:ilvl w:val="2"/>
          <w:numId w:val="30"/>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20F918EA" w14:textId="77777777" w:rsidR="00562352" w:rsidRDefault="00562352" w:rsidP="00562352">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0F3D92F7" w14:textId="77777777" w:rsidR="00562352" w:rsidRDefault="00562352" w:rsidP="00562352">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483BCBEC" w14:textId="77777777" w:rsidR="00562352" w:rsidRDefault="00562352" w:rsidP="00562352">
      <w:pPr>
        <w:pStyle w:val="a"/>
        <w:widowControl w:val="0"/>
        <w:numPr>
          <w:ilvl w:val="2"/>
          <w:numId w:val="30"/>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390AED6F" w14:textId="77777777" w:rsidR="00562352" w:rsidRDefault="00562352" w:rsidP="00562352">
      <w:pPr>
        <w:pStyle w:val="a"/>
        <w:widowControl w:val="0"/>
        <w:numPr>
          <w:ilvl w:val="2"/>
          <w:numId w:val="30"/>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734386D9" w14:textId="77777777" w:rsidR="00562352" w:rsidRDefault="00562352" w:rsidP="00562352">
      <w:pPr>
        <w:pStyle w:val="a"/>
        <w:widowControl w:val="0"/>
        <w:numPr>
          <w:ilvl w:val="2"/>
          <w:numId w:val="30"/>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BAP nr. 23 din 20.03.2026.</w:t>
      </w:r>
    </w:p>
    <w:p w14:paraId="009936A3" w14:textId="4E11C487" w:rsidR="00562352" w:rsidRDefault="00562352" w:rsidP="00562352">
      <w:pPr>
        <w:pStyle w:val="a"/>
        <w:widowControl w:val="0"/>
        <w:numPr>
          <w:ilvl w:val="2"/>
          <w:numId w:val="30"/>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27</w:t>
      </w:r>
      <w:r w:rsidR="000F0083">
        <w:rPr>
          <w:spacing w:val="-2"/>
        </w:rPr>
        <w:t>.</w:t>
      </w:r>
      <w:r>
        <w:rPr>
          <w:spacing w:val="-2"/>
        </w:rPr>
        <w:t>03.2026</w:t>
      </w:r>
      <w:r w:rsidR="000F0083">
        <w:rPr>
          <w:spacing w:val="-2"/>
        </w:rPr>
        <w:t>-03.04.2026</w:t>
      </w:r>
    </w:p>
    <w:p w14:paraId="10D1ABD0" w14:textId="77777777" w:rsidR="00562352" w:rsidRDefault="00562352" w:rsidP="00562352">
      <w:pPr>
        <w:pStyle w:val="a"/>
        <w:widowControl w:val="0"/>
        <w:numPr>
          <w:ilvl w:val="2"/>
          <w:numId w:val="30"/>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56B8FE90" w14:textId="77777777" w:rsidR="00562352" w:rsidRDefault="00562352" w:rsidP="00562352">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62352" w14:paraId="1ED0215F" w14:textId="77777777" w:rsidTr="009138F7">
        <w:trPr>
          <w:trHeight w:val="253"/>
        </w:trPr>
        <w:tc>
          <w:tcPr>
            <w:tcW w:w="5186" w:type="dxa"/>
          </w:tcPr>
          <w:p w14:paraId="120AC1E7" w14:textId="77777777" w:rsidR="00562352" w:rsidRDefault="00562352" w:rsidP="009138F7">
            <w:pPr>
              <w:pStyle w:val="TableParagraph"/>
              <w:spacing w:before="1" w:line="233" w:lineRule="exact"/>
              <w:ind w:left="393"/>
              <w:rPr>
                <w:b/>
              </w:rPr>
            </w:pPr>
            <w:r>
              <w:rPr>
                <w:b/>
              </w:rPr>
              <w:lastRenderedPageBreak/>
              <w:t>Denumirea</w:t>
            </w:r>
            <w:r>
              <w:rPr>
                <w:b/>
                <w:spacing w:val="-13"/>
              </w:rPr>
              <w:t xml:space="preserve"> </w:t>
            </w:r>
            <w:r>
              <w:rPr>
                <w:b/>
              </w:rPr>
              <w:t>instrumentului</w:t>
            </w:r>
            <w:r>
              <w:rPr>
                <w:b/>
                <w:spacing w:val="-12"/>
              </w:rPr>
              <w:t xml:space="preserve"> </w:t>
            </w:r>
            <w:r>
              <w:rPr>
                <w:b/>
                <w:spacing w:val="-2"/>
              </w:rPr>
              <w:t>electronic</w:t>
            </w:r>
          </w:p>
        </w:tc>
        <w:tc>
          <w:tcPr>
            <w:tcW w:w="3717" w:type="dxa"/>
          </w:tcPr>
          <w:p w14:paraId="41BD8625" w14:textId="77777777" w:rsidR="00562352" w:rsidRDefault="00562352" w:rsidP="009138F7">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319CEA84" w14:textId="77777777" w:rsidR="00562352" w:rsidRDefault="00562352" w:rsidP="00562352">
      <w:pPr>
        <w:spacing w:line="233" w:lineRule="exact"/>
        <w:sectPr w:rsidR="00562352"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62352" w14:paraId="2B142DDA" w14:textId="77777777" w:rsidTr="009138F7">
        <w:trPr>
          <w:trHeight w:val="503"/>
        </w:trPr>
        <w:tc>
          <w:tcPr>
            <w:tcW w:w="5186" w:type="dxa"/>
          </w:tcPr>
          <w:p w14:paraId="6BDD9BD9" w14:textId="77777777" w:rsidR="00562352" w:rsidRDefault="00562352" w:rsidP="009138F7">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2FB0C221" w14:textId="77777777" w:rsidR="00562352" w:rsidRDefault="00562352" w:rsidP="009138F7">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562352" w14:paraId="6277F7DB" w14:textId="77777777" w:rsidTr="009138F7">
        <w:trPr>
          <w:trHeight w:val="253"/>
        </w:trPr>
        <w:tc>
          <w:tcPr>
            <w:tcW w:w="5186" w:type="dxa"/>
          </w:tcPr>
          <w:p w14:paraId="402FD112" w14:textId="77777777" w:rsidR="00562352" w:rsidRDefault="00562352" w:rsidP="009138F7">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05748752" w14:textId="77777777" w:rsidR="00562352" w:rsidRDefault="00562352" w:rsidP="009138F7">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562352" w14:paraId="36BDE886" w14:textId="77777777" w:rsidTr="009138F7">
        <w:trPr>
          <w:trHeight w:val="254"/>
        </w:trPr>
        <w:tc>
          <w:tcPr>
            <w:tcW w:w="5186" w:type="dxa"/>
          </w:tcPr>
          <w:p w14:paraId="2F6C66B3" w14:textId="77777777" w:rsidR="00562352" w:rsidRDefault="00562352" w:rsidP="009138F7">
            <w:pPr>
              <w:pStyle w:val="TableParagraph"/>
              <w:spacing w:line="234" w:lineRule="exact"/>
              <w:ind w:left="393"/>
            </w:pPr>
            <w:r>
              <w:t>facturarea</w:t>
            </w:r>
            <w:r>
              <w:rPr>
                <w:spacing w:val="-5"/>
              </w:rPr>
              <w:t xml:space="preserve"> </w:t>
            </w:r>
            <w:r>
              <w:rPr>
                <w:spacing w:val="-2"/>
              </w:rPr>
              <w:t>electronică</w:t>
            </w:r>
          </w:p>
        </w:tc>
        <w:tc>
          <w:tcPr>
            <w:tcW w:w="3717" w:type="dxa"/>
          </w:tcPr>
          <w:p w14:paraId="6CACA835" w14:textId="77777777" w:rsidR="00562352" w:rsidRDefault="00562352" w:rsidP="009138F7">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562352" w14:paraId="6F1D1EF3" w14:textId="77777777" w:rsidTr="009138F7">
        <w:trPr>
          <w:trHeight w:val="254"/>
        </w:trPr>
        <w:tc>
          <w:tcPr>
            <w:tcW w:w="5186" w:type="dxa"/>
          </w:tcPr>
          <w:p w14:paraId="2E8E2C7B" w14:textId="77777777" w:rsidR="00562352" w:rsidRDefault="00562352" w:rsidP="009138F7">
            <w:pPr>
              <w:pStyle w:val="TableParagraph"/>
              <w:spacing w:line="235" w:lineRule="exact"/>
              <w:ind w:left="393"/>
            </w:pPr>
            <w:r>
              <w:t>plățile</w:t>
            </w:r>
            <w:r>
              <w:rPr>
                <w:spacing w:val="-6"/>
              </w:rPr>
              <w:t xml:space="preserve"> </w:t>
            </w:r>
            <w:r>
              <w:rPr>
                <w:spacing w:val="-2"/>
              </w:rPr>
              <w:t>electronice</w:t>
            </w:r>
          </w:p>
        </w:tc>
        <w:tc>
          <w:tcPr>
            <w:tcW w:w="3717" w:type="dxa"/>
          </w:tcPr>
          <w:p w14:paraId="1F4D2F52" w14:textId="77777777" w:rsidR="00562352" w:rsidRDefault="00562352" w:rsidP="009138F7">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4B393907" w14:textId="77777777" w:rsidR="00562352" w:rsidRDefault="00562352" w:rsidP="00562352">
      <w:pPr>
        <w:spacing w:before="226"/>
        <w:rPr>
          <w:b/>
        </w:rPr>
      </w:pPr>
    </w:p>
    <w:p w14:paraId="6D4D98FB" w14:textId="77777777" w:rsidR="00562352" w:rsidRDefault="00562352" w:rsidP="00562352">
      <w:pPr>
        <w:pStyle w:val="a"/>
        <w:widowControl w:val="0"/>
        <w:numPr>
          <w:ilvl w:val="2"/>
          <w:numId w:val="30"/>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4F2D469" w14:textId="77777777" w:rsidR="00562352" w:rsidRDefault="00562352" w:rsidP="00562352">
      <w:pPr>
        <w:pStyle w:val="a"/>
        <w:widowControl w:val="0"/>
        <w:numPr>
          <w:ilvl w:val="2"/>
          <w:numId w:val="30"/>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02CBAA79" w14:textId="77777777" w:rsidR="00562352" w:rsidRDefault="00562352" w:rsidP="00562352">
      <w:pPr>
        <w:rPr>
          <w:sz w:val="20"/>
        </w:rPr>
      </w:pPr>
    </w:p>
    <w:p w14:paraId="5A578DC4" w14:textId="77777777" w:rsidR="00562352" w:rsidRDefault="00562352" w:rsidP="00562352">
      <w:pPr>
        <w:rPr>
          <w:sz w:val="20"/>
        </w:rPr>
      </w:pPr>
    </w:p>
    <w:p w14:paraId="6BE67FAE" w14:textId="77777777" w:rsidR="00562352" w:rsidRDefault="00562352" w:rsidP="00562352">
      <w:pPr>
        <w:rPr>
          <w:sz w:val="20"/>
        </w:rPr>
      </w:pPr>
    </w:p>
    <w:p w14:paraId="04BD2123" w14:textId="77777777" w:rsidR="00562352" w:rsidRDefault="00562352" w:rsidP="00562352">
      <w:pPr>
        <w:rPr>
          <w:b/>
          <w:bCs/>
          <w:sz w:val="28"/>
          <w:szCs w:val="28"/>
        </w:rPr>
      </w:pPr>
      <w:r w:rsidRPr="00245947">
        <w:rPr>
          <w:b/>
          <w:bCs/>
          <w:sz w:val="28"/>
          <w:szCs w:val="28"/>
        </w:rPr>
        <w:t xml:space="preserve">Conducătorul   grupului de lucru </w:t>
      </w:r>
    </w:p>
    <w:p w14:paraId="66ACF6FB" w14:textId="77777777" w:rsidR="00562352" w:rsidRDefault="00562352" w:rsidP="00562352">
      <w:pPr>
        <w:tabs>
          <w:tab w:val="left" w:pos="-284"/>
          <w:tab w:val="left" w:pos="284"/>
          <w:tab w:val="left" w:pos="426"/>
          <w:tab w:val="decimal" w:pos="8364"/>
        </w:tabs>
        <w:ind w:left="-284" w:right="-144" w:firstLine="284"/>
        <w:jc w:val="both"/>
        <w:rPr>
          <w:bCs/>
          <w:color w:val="000000"/>
        </w:rPr>
      </w:pPr>
      <w:r w:rsidRPr="00245947">
        <w:rPr>
          <w:b/>
          <w:bCs/>
          <w:sz w:val="28"/>
          <w:szCs w:val="28"/>
        </w:rPr>
        <w:t>_</w:t>
      </w:r>
      <w:r>
        <w:rPr>
          <w:b/>
          <w:bCs/>
          <w:sz w:val="28"/>
          <w:szCs w:val="28"/>
        </w:rPr>
        <w:t>__________</w:t>
      </w:r>
      <w:r w:rsidRPr="00245947">
        <w:rPr>
          <w:b/>
          <w:bCs/>
          <w:sz w:val="28"/>
          <w:szCs w:val="28"/>
        </w:rPr>
        <w:t>______________</w:t>
      </w:r>
    </w:p>
    <w:p w14:paraId="148BEF07" w14:textId="77777777" w:rsidR="00562352" w:rsidRDefault="00562352" w:rsidP="00562352">
      <w:pPr>
        <w:tabs>
          <w:tab w:val="left" w:pos="-284"/>
          <w:tab w:val="left" w:pos="284"/>
          <w:tab w:val="left" w:pos="426"/>
          <w:tab w:val="decimal" w:pos="8364"/>
        </w:tabs>
        <w:ind w:left="-284" w:right="-144" w:firstLine="284"/>
        <w:jc w:val="both"/>
        <w:rPr>
          <w:bCs/>
          <w:color w:val="000000"/>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62352">
      <w:pPr>
        <w:numPr>
          <w:ilvl w:val="0"/>
          <w:numId w:val="17"/>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62352">
      <w:pPr>
        <w:numPr>
          <w:ilvl w:val="0"/>
          <w:numId w:val="17"/>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62352">
      <w:pPr>
        <w:numPr>
          <w:ilvl w:val="0"/>
          <w:numId w:val="17"/>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62352">
      <w:pPr>
        <w:numPr>
          <w:ilvl w:val="0"/>
          <w:numId w:val="17"/>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3D4EF8">
              <w:fldChar w:fldCharType="begin"/>
            </w:r>
            <w:r w:rsidR="003D4EF8">
              <w:instrText xml:space="preserve"> HYPERLINK "http://www.mtender.gov.md" </w:instrText>
            </w:r>
            <w:r w:rsidR="003D4EF8">
              <w:fldChar w:fldCharType="separate"/>
            </w:r>
            <w:r w:rsidRPr="00FF430B">
              <w:rPr>
                <w:i/>
                <w:noProof w:val="0"/>
                <w:color w:val="0000FF"/>
                <w:u w:val="single"/>
                <w:lang w:val="ro-MD" w:eastAsia="ro-RO"/>
              </w:rPr>
              <w:t>www.mtender.gov.md</w:t>
            </w:r>
            <w:r w:rsidR="003D4EF8">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lastRenderedPageBreak/>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62352">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62352">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62352">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562352">
      <w:pPr>
        <w:pStyle w:val="a8"/>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562352">
      <w:pPr>
        <w:pStyle w:val="a8"/>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EC18CFB" w14:textId="77777777" w:rsidR="00B65C93" w:rsidRPr="00FF430B" w:rsidRDefault="00B65C93" w:rsidP="00F43D02">
      <w:pPr>
        <w:jc w:val="both"/>
        <w:rPr>
          <w:rFonts w:eastAsia="PMingLiU"/>
          <w:lang w:val="ro-MD" w:eastAsia="zh-CN"/>
        </w:rPr>
      </w:pPr>
      <w:bookmarkStart w:id="48" w:name="_Toc449692098"/>
      <w:bookmarkEnd w:id="47"/>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562352">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562352">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562352">
      <w:pPr>
        <w:pStyle w:val="a8"/>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suprafeţe sau volume fizice ale principalelor capacităţişi categorii de lucrări prevăzute în </w:t>
      </w:r>
      <w:r w:rsidRPr="00FF430B">
        <w:rPr>
          <w:rFonts w:ascii="Times New Roman" w:hAnsi="Times New Roman"/>
          <w:szCs w:val="24"/>
          <w:lang w:val="ro-MD"/>
        </w:rPr>
        <w:lastRenderedPageBreak/>
        <w:t>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562352">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56235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xml:space="preserve">, declarăm că înţelegem să renunţam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w:t>
      </w:r>
      <w:r w:rsidRPr="00FF430B">
        <w:rPr>
          <w:lang w:val="ro-MD"/>
        </w:rPr>
        <w:lastRenderedPageBreak/>
        <w:t>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lastRenderedPageBreak/>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62352">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62352">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62352">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62352">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62352">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62352">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62352">
      <w:pPr>
        <w:numPr>
          <w:ilvl w:val="0"/>
          <w:numId w:val="21"/>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668D9D1B" w:rsidR="00892FAB" w:rsidRPr="00892FAB" w:rsidRDefault="000F0083" w:rsidP="00892FAB">
            <w:pPr>
              <w:jc w:val="both"/>
              <w:rPr>
                <w:noProof w:val="0"/>
                <w:lang w:val="en-US" w:eastAsia="ru-RU"/>
              </w:rPr>
            </w:pPr>
            <w:r>
              <w:rPr>
                <w:sz w:val="22"/>
              </w:rPr>
              <w:t>IMSP Spitalul Raional Soroca "А. Prisacari</w:t>
            </w:r>
            <w:r w:rsidRPr="00892FAB">
              <w:rPr>
                <w:noProof w:val="0"/>
                <w:lang w:val="en-US" w:eastAsia="ru-RU"/>
              </w:rPr>
              <w:t xml:space="preserve"> </w:t>
            </w:r>
            <w:bookmarkStart w:id="60" w:name="_GoBack"/>
            <w:bookmarkEnd w:id="60"/>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proofErr w:type="spellStart"/>
            <w:r w:rsidR="00892FAB" w:rsidRPr="00892FAB">
              <w:rPr>
                <w:noProof w:val="0"/>
                <w:lang w:val="en-US" w:eastAsia="ru-RU"/>
              </w:rPr>
              <w:t>în</w:t>
            </w:r>
            <w:proofErr w:type="spellEnd"/>
            <w:r w:rsidR="00892FAB" w:rsidRPr="00892FAB">
              <w:rPr>
                <w:noProof w:val="0"/>
                <w:lang w:val="en-US" w:eastAsia="ru-RU"/>
              </w:rPr>
              <w:t xml:space="preserve"> </w:t>
            </w:r>
            <w:proofErr w:type="spellStart"/>
            <w:r w:rsidR="00892FAB" w:rsidRPr="00892FAB">
              <w:rPr>
                <w:noProof w:val="0"/>
                <w:lang w:val="en-US" w:eastAsia="ru-RU"/>
              </w:rPr>
              <w:t>calitate</w:t>
            </w:r>
            <w:proofErr w:type="spellEnd"/>
            <w:r w:rsidR="00892FAB" w:rsidRPr="00892FAB">
              <w:rPr>
                <w:noProof w:val="0"/>
                <w:lang w:val="en-US" w:eastAsia="ru-RU"/>
              </w:rPr>
              <w:t xml:space="preserve"> de </w:t>
            </w:r>
            <w:proofErr w:type="spellStart"/>
            <w:r w:rsidR="00892FAB" w:rsidRPr="00892FAB">
              <w:rPr>
                <w:i/>
                <w:noProof w:val="0"/>
                <w:lang w:val="en-US" w:eastAsia="ru-RU"/>
              </w:rPr>
              <w:t>Prestator</w:t>
            </w:r>
            <w:proofErr w:type="spellEnd"/>
            <w:r w:rsidR="00892FAB" w:rsidRPr="00892FAB">
              <w:rPr>
                <w:i/>
                <w:noProof w:val="0"/>
                <w:lang w:val="en-US" w:eastAsia="ru-RU"/>
              </w:rPr>
              <w:t xml:space="preserve">, </w:t>
            </w:r>
            <w:r w:rsidR="00892FAB" w:rsidRPr="00892FAB">
              <w:rPr>
                <w:noProof w:val="0"/>
                <w:lang w:val="en-US" w:eastAsia="ru-RU"/>
              </w:rPr>
              <w:t>IDNO</w:t>
            </w:r>
            <w:r w:rsidR="00892FAB" w:rsidRPr="00892FAB">
              <w:rPr>
                <w:i/>
                <w:noProof w:val="0"/>
                <w:lang w:val="en-US" w:eastAsia="ru-RU"/>
              </w:rPr>
              <w:t xml:space="preserve">, </w:t>
            </w:r>
            <w:r w:rsidR="00892FAB" w:rsidRPr="00892FAB">
              <w:rPr>
                <w:noProof w:val="0"/>
                <w:lang w:val="en-US" w:eastAsia="ru-RU"/>
              </w:rPr>
              <w:t xml:space="preserve"> pe de </w:t>
            </w:r>
            <w:proofErr w:type="spellStart"/>
            <w:r w:rsidR="00892FAB" w:rsidRPr="00892FAB">
              <w:rPr>
                <w:noProof w:val="0"/>
                <w:lang w:val="en-US" w:eastAsia="ru-RU"/>
              </w:rPr>
              <w:t>altă</w:t>
            </w:r>
            <w:proofErr w:type="spellEnd"/>
            <w:r w:rsidR="00892FAB" w:rsidRPr="00892FAB">
              <w:rPr>
                <w:noProof w:val="0"/>
                <w:lang w:val="en-US" w:eastAsia="ru-RU"/>
              </w:rPr>
              <w:t xml:space="preserve"> </w:t>
            </w:r>
            <w:proofErr w:type="spellStart"/>
            <w:r w:rsidR="00892FAB" w:rsidRPr="00892FAB">
              <w:rPr>
                <w:noProof w:val="0"/>
                <w:lang w:val="en-US" w:eastAsia="ru-RU"/>
              </w:rPr>
              <w:t>parte</w:t>
            </w:r>
            <w:proofErr w:type="spellEnd"/>
            <w:r w:rsidR="00892FAB"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4D1B7557" w14:textId="1650D2D8" w:rsidR="000F0083" w:rsidRDefault="00892FAB" w:rsidP="000F0083">
      <w:pPr>
        <w:pStyle w:val="TableParagraph"/>
        <w:spacing w:before="116" w:line="259" w:lineRule="auto"/>
        <w:ind w:left="111" w:right="123"/>
      </w:pPr>
      <w:r w:rsidRPr="00892FAB">
        <w:rPr>
          <w:lang w:val="en-US" w:eastAsia="ru-RU"/>
        </w:rPr>
        <w:t xml:space="preserve">1.1. </w:t>
      </w:r>
      <w:proofErr w:type="spellStart"/>
      <w:r w:rsidRPr="00892FAB">
        <w:rPr>
          <w:lang w:val="en-US" w:eastAsia="ru-RU"/>
        </w:rPr>
        <w:t>Achiziţionarea</w:t>
      </w:r>
      <w:proofErr w:type="spellEnd"/>
      <w:r w:rsidRPr="00892FAB">
        <w:rPr>
          <w:lang w:val="en-US" w:eastAsia="ru-RU"/>
        </w:rPr>
        <w:t xml:space="preserve"> </w:t>
      </w:r>
      <w:proofErr w:type="spellStart"/>
      <w:r w:rsidRPr="00892FAB">
        <w:rPr>
          <w:b/>
          <w:lang w:val="en-US" w:eastAsia="ru-RU"/>
        </w:rPr>
        <w:t>serviciilor</w:t>
      </w:r>
      <w:proofErr w:type="spellEnd"/>
      <w:r w:rsidRPr="00892FAB">
        <w:rPr>
          <w:b/>
          <w:lang w:val="en-US" w:eastAsia="ru-RU"/>
        </w:rPr>
        <w:t xml:space="preserve"> de </w:t>
      </w:r>
      <w:proofErr w:type="spellStart"/>
      <w:r w:rsidRPr="00892FAB">
        <w:rPr>
          <w:b/>
          <w:lang w:val="en-US" w:eastAsia="ru-RU"/>
        </w:rPr>
        <w:t>proiectare</w:t>
      </w:r>
      <w:proofErr w:type="spellEnd"/>
      <w:r w:rsidRPr="00892FAB">
        <w:rPr>
          <w:b/>
          <w:lang w:val="en-US" w:eastAsia="ru-RU"/>
        </w:rPr>
        <w:t xml:space="preserve"> </w:t>
      </w:r>
      <w:r w:rsidR="000F0083">
        <w:t>privind executarea lucrărilor de reconstrucție a secției chirurgicalela nivelul 2 blocul A cu supraetajarea cu un nivel a IMSP Spitalul Raional Soroca "А. Prisacari. din str.</w:t>
      </w:r>
    </w:p>
    <w:p w14:paraId="53CA862D" w14:textId="317164D2" w:rsidR="00892FAB" w:rsidRPr="00892FAB" w:rsidRDefault="000F0083" w:rsidP="000F0083">
      <w:pPr>
        <w:jc w:val="both"/>
        <w:rPr>
          <w:noProof w:val="0"/>
          <w:lang w:val="en-US" w:eastAsia="ru-RU"/>
        </w:rPr>
      </w:pPr>
      <w:r>
        <w:rPr>
          <w:sz w:val="22"/>
        </w:rPr>
        <w:t>Testemiteanu</w:t>
      </w:r>
      <w:r>
        <w:rPr>
          <w:spacing w:val="-11"/>
          <w:sz w:val="22"/>
        </w:rPr>
        <w:t xml:space="preserve"> </w:t>
      </w:r>
      <w:r>
        <w:rPr>
          <w:spacing w:val="-5"/>
          <w:sz w:val="22"/>
        </w:rPr>
        <w:t>68</w:t>
      </w:r>
      <w:r>
        <w:rPr>
          <w:spacing w:val="-5"/>
        </w:rPr>
        <w:t>, mun. Soroca</w:t>
      </w:r>
      <w:r w:rsidR="00892FAB" w:rsidRPr="00892FAB">
        <w:rPr>
          <w:noProof w:val="0"/>
          <w:lang w:val="en-US" w:eastAsia="ru-RU"/>
        </w:rPr>
        <w:t xml:space="preserve">,  conform </w:t>
      </w:r>
      <w:proofErr w:type="spellStart"/>
      <w:r w:rsidR="00892FAB" w:rsidRPr="00892FAB">
        <w:rPr>
          <w:noProof w:val="0"/>
          <w:lang w:val="en-US" w:eastAsia="ru-RU"/>
        </w:rPr>
        <w:t>procedurii</w:t>
      </w:r>
      <w:proofErr w:type="spellEnd"/>
      <w:r w:rsidR="00892FAB" w:rsidRPr="00892FAB">
        <w:rPr>
          <w:noProof w:val="0"/>
          <w:lang w:val="en-US" w:eastAsia="ru-RU"/>
        </w:rPr>
        <w:t xml:space="preserve"> de </w:t>
      </w:r>
      <w:proofErr w:type="spellStart"/>
      <w:r w:rsidR="00892FAB" w:rsidRPr="00892FAB">
        <w:rPr>
          <w:noProof w:val="0"/>
          <w:lang w:val="en-US" w:eastAsia="ru-RU"/>
        </w:rPr>
        <w:t>achiziție</w:t>
      </w:r>
      <w:proofErr w:type="spellEnd"/>
      <w:r w:rsidR="00892FAB" w:rsidRPr="00892FAB">
        <w:rPr>
          <w:noProof w:val="0"/>
          <w:lang w:val="en-US" w:eastAsia="ru-RU"/>
        </w:rPr>
        <w:t xml:space="preserve"> </w:t>
      </w:r>
      <w:proofErr w:type="spellStart"/>
      <w:r w:rsidR="00892FAB" w:rsidRPr="00892FAB">
        <w:rPr>
          <w:noProof w:val="0"/>
          <w:lang w:val="en-US" w:eastAsia="ru-RU"/>
        </w:rPr>
        <w:t>publică</w:t>
      </w:r>
      <w:proofErr w:type="spellEnd"/>
      <w:r w:rsidR="00892FAB" w:rsidRPr="00892FAB">
        <w:rPr>
          <w:noProof w:val="0"/>
          <w:lang w:val="en-US" w:eastAsia="ru-RU"/>
        </w:rPr>
        <w:t xml:space="preserve"> nr. </w:t>
      </w:r>
      <w:r w:rsidR="00892FAB" w:rsidRPr="00892FAB">
        <w:rPr>
          <w:b/>
          <w:noProof w:val="0"/>
          <w:lang w:val="en-US" w:eastAsia="ru-RU"/>
        </w:rPr>
        <w:t>___________________</w:t>
      </w:r>
      <w:r w:rsidR="00892FAB" w:rsidRPr="00892FAB">
        <w:rPr>
          <w:noProof w:val="0"/>
          <w:lang w:val="en-US" w:eastAsia="ru-RU"/>
        </w:rPr>
        <w:t xml:space="preserve">din </w:t>
      </w:r>
      <w:r w:rsidR="00892FAB" w:rsidRPr="00892FAB">
        <w:rPr>
          <w:b/>
          <w:noProof w:val="0"/>
          <w:lang w:val="en-US" w:eastAsia="ru-RU"/>
        </w:rPr>
        <w:t xml:space="preserve">___________________         </w:t>
      </w:r>
      <w:proofErr w:type="spellStart"/>
      <w:r w:rsidR="00892FAB" w:rsidRPr="00892FAB">
        <w:rPr>
          <w:noProof w:val="0"/>
          <w:lang w:val="en-US" w:eastAsia="ru-RU"/>
        </w:rPr>
        <w:t>în</w:t>
      </w:r>
      <w:proofErr w:type="spellEnd"/>
      <w:r w:rsidR="00892FAB" w:rsidRPr="00892FAB">
        <w:rPr>
          <w:noProof w:val="0"/>
          <w:lang w:val="en-US" w:eastAsia="ru-RU"/>
        </w:rPr>
        <w:t xml:space="preserve"> </w:t>
      </w:r>
      <w:proofErr w:type="spellStart"/>
      <w:r w:rsidR="00892FAB" w:rsidRPr="00892FAB">
        <w:rPr>
          <w:noProof w:val="0"/>
          <w:lang w:val="en-US" w:eastAsia="ru-RU"/>
        </w:rPr>
        <w:t>baza</w:t>
      </w:r>
      <w:proofErr w:type="spellEnd"/>
      <w:r w:rsidR="00892FAB" w:rsidRPr="00892FAB">
        <w:rPr>
          <w:noProof w:val="0"/>
          <w:lang w:val="en-US" w:eastAsia="ru-RU"/>
        </w:rPr>
        <w:t xml:space="preserve"> </w:t>
      </w:r>
      <w:proofErr w:type="spellStart"/>
      <w:r w:rsidR="00892FAB" w:rsidRPr="00892FAB">
        <w:rPr>
          <w:noProof w:val="0"/>
          <w:lang w:val="en-US" w:eastAsia="ru-RU"/>
        </w:rPr>
        <w:t>deciziei</w:t>
      </w:r>
      <w:proofErr w:type="spellEnd"/>
      <w:r w:rsidR="00892FAB" w:rsidRPr="00892FAB">
        <w:rPr>
          <w:noProof w:val="0"/>
          <w:lang w:val="en-US" w:eastAsia="ru-RU"/>
        </w:rPr>
        <w:t xml:space="preserve"> </w:t>
      </w:r>
      <w:proofErr w:type="spellStart"/>
      <w:r w:rsidR="00892FAB" w:rsidRPr="00892FAB">
        <w:rPr>
          <w:noProof w:val="0"/>
          <w:lang w:val="en-US" w:eastAsia="ru-RU"/>
        </w:rPr>
        <w:t>grupului</w:t>
      </w:r>
      <w:proofErr w:type="spellEnd"/>
      <w:r w:rsidR="00892FAB" w:rsidRPr="00892FAB">
        <w:rPr>
          <w:noProof w:val="0"/>
          <w:lang w:val="en-US" w:eastAsia="ru-RU"/>
        </w:rPr>
        <w:t xml:space="preserve"> de </w:t>
      </w:r>
      <w:proofErr w:type="spellStart"/>
      <w:r w:rsidR="00892FAB" w:rsidRPr="00892FAB">
        <w:rPr>
          <w:noProof w:val="0"/>
          <w:lang w:val="en-US" w:eastAsia="ru-RU"/>
        </w:rPr>
        <w:t>lucru</w:t>
      </w:r>
      <w:proofErr w:type="spellEnd"/>
      <w:r w:rsidR="00892FAB" w:rsidRPr="00892FAB">
        <w:rPr>
          <w:noProof w:val="0"/>
          <w:lang w:val="en-US" w:eastAsia="ru-RU"/>
        </w:rPr>
        <w:t xml:space="preserve"> al </w:t>
      </w:r>
      <w:proofErr w:type="spellStart"/>
      <w:r w:rsidR="00892FAB" w:rsidRPr="00892FAB">
        <w:rPr>
          <w:noProof w:val="0"/>
          <w:lang w:val="en-US" w:eastAsia="ru-RU"/>
        </w:rPr>
        <w:t>Beneficiarului</w:t>
      </w:r>
      <w:proofErr w:type="spellEnd"/>
      <w:r w:rsidR="00892FAB" w:rsidRPr="00892FAB">
        <w:rPr>
          <w:noProof w:val="0"/>
          <w:lang w:val="en-US" w:eastAsia="ru-RU"/>
        </w:rPr>
        <w:t xml:space="preserve"> nr. </w:t>
      </w:r>
      <w:r w:rsidR="00892FAB" w:rsidRPr="00892FAB">
        <w:rPr>
          <w:b/>
          <w:noProof w:val="0"/>
          <w:lang w:val="en-US" w:eastAsia="ru-RU"/>
        </w:rPr>
        <w:t>___________</w:t>
      </w:r>
      <w:r w:rsidR="00892FAB" w:rsidRPr="00892FAB">
        <w:rPr>
          <w:noProof w:val="0"/>
          <w:lang w:val="en-US" w:eastAsia="ru-RU"/>
        </w:rPr>
        <w:t xml:space="preserve">din </w:t>
      </w:r>
      <w:r w:rsidR="00892FAB" w:rsidRPr="00892FAB">
        <w:rPr>
          <w:b/>
          <w:noProof w:val="0"/>
          <w:lang w:val="en-US" w:eastAsia="ru-RU"/>
        </w:rPr>
        <w:t>___________________</w:t>
      </w:r>
      <w:r w:rsidR="00892FAB"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lastRenderedPageBreak/>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62352">
      <w:pPr>
        <w:numPr>
          <w:ilvl w:val="0"/>
          <w:numId w:val="29"/>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62352">
      <w:pPr>
        <w:numPr>
          <w:ilvl w:val="0"/>
          <w:numId w:val="20"/>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62352">
      <w:pPr>
        <w:numPr>
          <w:ilvl w:val="0"/>
          <w:numId w:val="20"/>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lastRenderedPageBreak/>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w:t>
      </w:r>
      <w:r w:rsidRPr="00892FAB">
        <w:rPr>
          <w:noProof w:val="0"/>
          <w:lang w:eastAsia="ru-RU"/>
        </w:rPr>
        <w:lastRenderedPageBreak/>
        <w:t>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62352">
      <w:pPr>
        <w:numPr>
          <w:ilvl w:val="0"/>
          <w:numId w:val="21"/>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62352">
            <w:pPr>
              <w:numPr>
                <w:ilvl w:val="0"/>
                <w:numId w:val="19"/>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62352">
            <w:pPr>
              <w:pStyle w:val="a"/>
              <w:numPr>
                <w:ilvl w:val="0"/>
                <w:numId w:val="19"/>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62352">
            <w:pPr>
              <w:pStyle w:val="a"/>
              <w:numPr>
                <w:ilvl w:val="0"/>
                <w:numId w:val="23"/>
              </w:numPr>
              <w:rPr>
                <w:lang w:val="ro-MD"/>
              </w:rPr>
            </w:pPr>
            <w:r w:rsidRPr="00FF430B">
              <w:rPr>
                <w:lang w:val="ro-MD"/>
              </w:rPr>
              <w:t>prin acordul de voinţă al părţilor ;</w:t>
            </w:r>
          </w:p>
          <w:p w14:paraId="12C0102A" w14:textId="77777777" w:rsidR="00325E16" w:rsidRPr="00FF430B" w:rsidRDefault="00325E16" w:rsidP="00562352">
            <w:pPr>
              <w:pStyle w:val="a"/>
              <w:numPr>
                <w:ilvl w:val="0"/>
                <w:numId w:val="23"/>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62352">
            <w:pPr>
              <w:pStyle w:val="a"/>
              <w:numPr>
                <w:ilvl w:val="0"/>
                <w:numId w:val="19"/>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CB2F1E"/>
    <w:multiLevelType w:val="hybridMultilevel"/>
    <w:tmpl w:val="7B7A5B02"/>
    <w:lvl w:ilvl="0" w:tplc="71044974">
      <w:start w:val="7"/>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523039B6"/>
    <w:multiLevelType w:val="hybridMultilevel"/>
    <w:tmpl w:val="7FCE6164"/>
    <w:lvl w:ilvl="0" w:tplc="26781380">
      <w:start w:val="1"/>
      <w:numFmt w:val="bullet"/>
      <w:lvlText w:val="-"/>
      <w:lvlJc w:val="left"/>
      <w:pPr>
        <w:ind w:left="720" w:hanging="360"/>
      </w:pPr>
      <w:rPr>
        <w:rFonts w:ascii="Times New Roman" w:eastAsia="Times New Roman" w:hAnsi="Times New Roman" w:cs="Times New Roman" w:hint="default"/>
        <w:b w:val="0"/>
        <w:color w:val="2C2D2E"/>
        <w:sz w:val="2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4721438"/>
    <w:multiLevelType w:val="hybridMultilevel"/>
    <w:tmpl w:val="DE308E38"/>
    <w:lvl w:ilvl="0" w:tplc="A42A7682">
      <w:start w:val="1"/>
      <w:numFmt w:val="decimal"/>
      <w:lvlText w:val="%1."/>
      <w:lvlJc w:val="left"/>
      <w:pPr>
        <w:ind w:left="284"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25"/>
  </w:num>
  <w:num w:numId="4">
    <w:abstractNumId w:val="11"/>
  </w:num>
  <w:num w:numId="5">
    <w:abstractNumId w:val="15"/>
  </w:num>
  <w:num w:numId="6">
    <w:abstractNumId w:val="13"/>
  </w:num>
  <w:num w:numId="7">
    <w:abstractNumId w:val="6"/>
  </w:num>
  <w:num w:numId="8">
    <w:abstractNumId w:val="19"/>
  </w:num>
  <w:num w:numId="9">
    <w:abstractNumId w:val="24"/>
  </w:num>
  <w:num w:numId="10">
    <w:abstractNumId w:val="5"/>
  </w:num>
  <w:num w:numId="11">
    <w:abstractNumId w:val="22"/>
  </w:num>
  <w:num w:numId="12">
    <w:abstractNumId w:val="8"/>
  </w:num>
  <w:num w:numId="13">
    <w:abstractNumId w:val="32"/>
  </w:num>
  <w:num w:numId="14">
    <w:abstractNumId w:val="28"/>
  </w:num>
  <w:num w:numId="15">
    <w:abstractNumId w:val="9"/>
  </w:num>
  <w:num w:numId="16">
    <w:abstractNumId w:val="17"/>
  </w:num>
  <w:num w:numId="17">
    <w:abstractNumId w:val="10"/>
  </w:num>
  <w:num w:numId="18">
    <w:abstractNumId w:val="7"/>
  </w:num>
  <w:num w:numId="19">
    <w:abstractNumId w:val="18"/>
  </w:num>
  <w:num w:numId="20">
    <w:abstractNumId w:val="1"/>
  </w:num>
  <w:num w:numId="21">
    <w:abstractNumId w:val="30"/>
  </w:num>
  <w:num w:numId="22">
    <w:abstractNumId w:val="14"/>
  </w:num>
  <w:num w:numId="23">
    <w:abstractNumId w:val="34"/>
  </w:num>
  <w:num w:numId="24">
    <w:abstractNumId w:val="27"/>
  </w:num>
  <w:num w:numId="25">
    <w:abstractNumId w:val="16"/>
  </w:num>
  <w:num w:numId="26">
    <w:abstractNumId w:val="20"/>
  </w:num>
  <w:num w:numId="27">
    <w:abstractNumId w:val="35"/>
  </w:num>
  <w:num w:numId="28">
    <w:abstractNumId w:val="21"/>
  </w:num>
  <w:num w:numId="29">
    <w:abstractNumId w:val="31"/>
  </w:num>
  <w:num w:numId="30">
    <w:abstractNumId w:val="12"/>
  </w:num>
  <w:num w:numId="31">
    <w:abstractNumId w:val="33"/>
  </w:num>
  <w:num w:numId="32">
    <w:abstractNumId w:val="23"/>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083"/>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EF8"/>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18E"/>
    <w:rsid w:val="00556DDC"/>
    <w:rsid w:val="005605BF"/>
    <w:rsid w:val="00560712"/>
    <w:rsid w:val="00561A1F"/>
    <w:rsid w:val="00562352"/>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697"/>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locked/>
    <w:rsid w:val="00562352"/>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62352"/>
    <w:rPr>
      <w:color w:val="605E5C"/>
      <w:shd w:val="clear" w:color="auto" w:fill="E1DFDD"/>
    </w:rPr>
  </w:style>
  <w:style w:type="character" w:customStyle="1" w:styleId="UnresolvedMention2">
    <w:name w:val="Unresolved Mention2"/>
    <w:basedOn w:val="a1"/>
    <w:uiPriority w:val="99"/>
    <w:semiHidden/>
    <w:unhideWhenUsed/>
    <w:rsid w:val="00562352"/>
    <w:rPr>
      <w:color w:val="605E5C"/>
      <w:shd w:val="clear" w:color="auto" w:fill="E1DFDD"/>
    </w:rPr>
  </w:style>
  <w:style w:type="table" w:customStyle="1" w:styleId="TableNormal">
    <w:name w:val="Table Normal"/>
    <w:uiPriority w:val="2"/>
    <w:qFormat/>
    <w:rsid w:val="00562352"/>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6235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62352"/>
    <w:pPr>
      <w:widowControl w:val="0"/>
      <w:autoSpaceDE w:val="0"/>
      <w:autoSpaceDN w:val="0"/>
    </w:pPr>
    <w:rPr>
      <w:noProof w:val="0"/>
      <w:sz w:val="22"/>
      <w:szCs w:val="22"/>
      <w:lang w:eastAsia="ro-RO" w:bidi="ro-RO"/>
    </w:rPr>
  </w:style>
  <w:style w:type="paragraph" w:styleId="aff3">
    <w:name w:val="No Spacing"/>
    <w:uiPriority w:val="1"/>
    <w:qFormat/>
    <w:rsid w:val="00562352"/>
    <w:pPr>
      <w:spacing w:after="0" w:line="240" w:lineRule="auto"/>
    </w:pPr>
    <w:rPr>
      <w:rFonts w:ascii="Times New Roman" w:eastAsia="Times New Roman" w:hAnsi="Times New Roman" w:cs="Times New Roman"/>
      <w:sz w:val="20"/>
      <w:szCs w:val="20"/>
      <w:lang w:val="ru-RU" w:eastAsia="ru-RU"/>
    </w:rPr>
  </w:style>
  <w:style w:type="character" w:styleId="aff4">
    <w:name w:val="Unresolved Mention"/>
    <w:basedOn w:val="a1"/>
    <w:uiPriority w:val="99"/>
    <w:semiHidden/>
    <w:unhideWhenUsed/>
    <w:rsid w:val="00562352"/>
    <w:rPr>
      <w:color w:val="605E5C"/>
      <w:shd w:val="clear" w:color="auto" w:fill="E1DFDD"/>
    </w:rPr>
  </w:style>
  <w:style w:type="character" w:customStyle="1" w:styleId="12">
    <w:name w:val="Неразрешенное упоминание1"/>
    <w:basedOn w:val="a1"/>
    <w:uiPriority w:val="99"/>
    <w:semiHidden/>
    <w:unhideWhenUsed/>
    <w:rsid w:val="00562352"/>
    <w:rPr>
      <w:color w:val="605E5C"/>
      <w:shd w:val="clear" w:color="auto" w:fill="E1DFDD"/>
    </w:rPr>
  </w:style>
  <w:style w:type="character" w:customStyle="1" w:styleId="docdata">
    <w:name w:val="docdata"/>
    <w:aliases w:val="docy,v5,2286,bqiaagaaeyqcaaagiaiaaanvcaaabwmiaaaaaaaaaaaaaaaaaaaaaaaaaaaaaaaaaaaaaaaaaaaaaaaaaaaaaaaaaaaaaaaaaaaaaaaaaaaaaaaaaaaaaaaaaaaaaaaaaaaaaaaaaaaaaaaaaaaaaaaaaaaaaaaaaaaaaaaaaaaaaaaaaaaaaaaaaaaaaaaaaaaaaaaaaaaaaaaaaaaaaaaaaaaaaaaaaaaaaaaa"/>
    <w:basedOn w:val="a1"/>
    <w:rsid w:val="00562352"/>
  </w:style>
  <w:style w:type="paragraph" w:customStyle="1" w:styleId="2189">
    <w:name w:val="2189"/>
    <w:aliases w:val="bqiaagaaeyqcaaagiaiaaap0bwaabqiiaaaaaaaaaaaaaaaaaaaaaaaaaaaaaaaaaaaaaaaaaaaaaaaaaaaaaaaaaaaaaaaaaaaaaaaaaaaaaaaaaaaaaaaaaaaaaaaaaaaaaaaaaaaaaaaaaaaaaaaaaaaaaaaaaaaaaaaaaaaaaaaaaaaaaaaaaaaaaaaaaaaaaaaaaaaaaaaaaaaaaaaaaaaaaaaaaaaaaaaa"/>
    <w:basedOn w:val="a0"/>
    <w:rsid w:val="00562352"/>
    <w:pPr>
      <w:spacing w:before="100" w:beforeAutospacing="1" w:after="100" w:afterAutospacing="1"/>
    </w:pPr>
    <w:rPr>
      <w:noProof w:val="0"/>
      <w:lang w:val="en-US"/>
    </w:rPr>
  </w:style>
  <w:style w:type="character" w:customStyle="1" w:styleId="1547">
    <w:name w:val="1547"/>
    <w:aliases w:val="bqiaagaaeyqcaaagiaiaaanybqaabyafaaaaaaaaaaaaaaaaaaaaaaaaaaaaaaaaaaaaaaaaaaaaaaaaaaaaaaaaaaaaaaaaaaaaaaaaaaaaaaaaaaaaaaaaaaaaaaaaaaaaaaaaaaaaaaaaaaaaaaaaaaaaaaaaaaaaaaaaaaaaaaaaaaaaaaaaaaaaaaaaaaaaaaaaaaaaaaaaaaaaaaaaaaaaaaaaaaaaaaaa"/>
    <w:basedOn w:val="a1"/>
    <w:rsid w:val="00562352"/>
  </w:style>
  <w:style w:type="character" w:customStyle="1" w:styleId="1955">
    <w:name w:val="1955"/>
    <w:aliases w:val="bqiaagaaeyqcaaagiaiaaamkbwaabrghaaaaaaaaaaaaaaaaaaaaaaaaaaaaaaaaaaaaaaaaaaaaaaaaaaaaaaaaaaaaaaaaaaaaaaaaaaaaaaaaaaaaaaaaaaaaaaaaaaaaaaaaaaaaaaaaaaaaaaaaaaaaaaaaaaaaaaaaaaaaaaaaaaaaaaaaaaaaaaaaaaaaaaaaaaaaaaaaaaaaaaaaaaaaaaaaaaaaaaaa"/>
    <w:basedOn w:val="a1"/>
    <w:rsid w:val="00562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B4E87-0D89-417F-9296-B5B9C8C1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20424</Words>
  <Characters>116417</Characters>
  <Application>Microsoft Office Word</Application>
  <DocSecurity>0</DocSecurity>
  <Lines>970</Lines>
  <Paragraphs>273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6</cp:revision>
  <cp:lastPrinted>2021-06-01T11:52:00Z</cp:lastPrinted>
  <dcterms:created xsi:type="dcterms:W3CDTF">2026-03-27T09:43:00Z</dcterms:created>
  <dcterms:modified xsi:type="dcterms:W3CDTF">2026-04-02T09:12:00Z</dcterms:modified>
</cp:coreProperties>
</file>