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B135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B135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B1356">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B1356">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B1356">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B1356">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B1356">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B1356">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B1356">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B1356">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B1356">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B1356">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B1356">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B1356">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B1356">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B1356">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B1356">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B135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B135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B135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B135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B135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B1356" w:rsidP="009B135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B135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B135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B135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9B135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9B135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9B135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9B135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9B135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9B135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9B135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9B135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B135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B135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B135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B1356">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B135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B135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B135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B135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B135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B1356">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B1356">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B1356">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B1356">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B135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B135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B135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B1356">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B135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9B135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B135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B1356">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B1356">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B1356">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9B1356">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B1356">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B135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B135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B135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B135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B1356">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B1356">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B1356">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B1356">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B135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B135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B135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B135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B135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B135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B135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B135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B135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B135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B135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B135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B135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B135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B135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B135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B135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B135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B135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B135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B135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B135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B135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B135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B135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B135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B135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B135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B135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B135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B135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B135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B135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B135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B135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B135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B135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B135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B135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B135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B135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B135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B135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B135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B135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B135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B135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B135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B135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B135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B135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9B135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9B135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9B135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9B135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9B135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9B135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9B135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9B135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9B135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9B135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B135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9B135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9B135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9B135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9B135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9B135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9B135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9B135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9B135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9B135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B135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B135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B135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B135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9B135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9B135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9B135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9B135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9B135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9B135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9B135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9B135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9B135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B135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B135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B135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B135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9B135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B135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47262" w14:textId="77777777" w:rsidR="009B1356" w:rsidRDefault="009B1356" w:rsidP="00A20ACF">
      <w:r>
        <w:separator/>
      </w:r>
    </w:p>
  </w:endnote>
  <w:endnote w:type="continuationSeparator" w:id="0">
    <w:p w14:paraId="052DA860" w14:textId="77777777" w:rsidR="009B1356" w:rsidRDefault="009B13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4719CD1" w:rsidR="008F1D40" w:rsidRDefault="008F1D40">
        <w:pPr>
          <w:pStyle w:val="a4"/>
          <w:jc w:val="right"/>
        </w:pPr>
        <w:r>
          <w:fldChar w:fldCharType="begin"/>
        </w:r>
        <w:r>
          <w:instrText xml:space="preserve"> PAGE   \* MERGEFORMAT </w:instrText>
        </w:r>
        <w:r>
          <w:fldChar w:fldCharType="separate"/>
        </w:r>
        <w:r w:rsidR="002F1659">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93A66" w14:textId="77777777" w:rsidR="009B1356" w:rsidRDefault="009B1356" w:rsidP="00A20ACF">
      <w:r>
        <w:separator/>
      </w:r>
    </w:p>
  </w:footnote>
  <w:footnote w:type="continuationSeparator" w:id="0">
    <w:p w14:paraId="708C53DB" w14:textId="77777777" w:rsidR="009B1356" w:rsidRDefault="009B135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1659"/>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356"/>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C1023-006D-4D42-8EF7-D6CB0910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2026-03-18T08:02:00Z</dcterms:created>
  <dcterms:modified xsi:type="dcterms:W3CDTF">2026-03-18T08:02:00Z</dcterms:modified>
</cp:coreProperties>
</file>