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rsidR="001007F6" w:rsidRPr="001007F6" w:rsidRDefault="001007F6" w:rsidP="003961E7">
      <w:pPr>
        <w:tabs>
          <w:tab w:val="left" w:pos="5103"/>
          <w:tab w:val="left" w:pos="10348"/>
        </w:tabs>
        <w:jc w:val="center"/>
        <w:rPr>
          <w:b/>
          <w:noProof w:val="0"/>
          <w:sz w:val="32"/>
          <w:szCs w:val="32"/>
          <w:lang w:eastAsia="ru-RU"/>
        </w:rPr>
      </w:pPr>
    </w:p>
    <w:p w:rsidR="001007F6" w:rsidRPr="001007F6" w:rsidRDefault="001007F6" w:rsidP="003961E7">
      <w:pPr>
        <w:tabs>
          <w:tab w:val="left" w:pos="5103"/>
          <w:tab w:val="left" w:pos="10348"/>
        </w:tabs>
        <w:jc w:val="center"/>
        <w:rPr>
          <w:b/>
          <w:noProof w:val="0"/>
          <w:sz w:val="32"/>
          <w:szCs w:val="32"/>
          <w:lang w:eastAsia="ru-RU"/>
        </w:rPr>
      </w:pPr>
    </w:p>
    <w:p w:rsidR="001007F6" w:rsidRDefault="004C5ED1" w:rsidP="003961E7">
      <w:pPr>
        <w:tabs>
          <w:tab w:val="left" w:pos="5103"/>
          <w:tab w:val="left" w:pos="10348"/>
        </w:tabs>
        <w:jc w:val="center"/>
        <w:rPr>
          <w:b/>
          <w:noProof w:val="0"/>
          <w:sz w:val="36"/>
          <w:szCs w:val="36"/>
          <w:lang w:eastAsia="ru-RU"/>
        </w:rPr>
      </w:pPr>
      <w:r>
        <w:rPr>
          <w:b/>
          <w:noProof w:val="0"/>
          <w:sz w:val="36"/>
          <w:szCs w:val="36"/>
          <w:lang w:eastAsia="ru-RU"/>
        </w:rPr>
        <w:t>Cererea Ofertelor de Preț</w:t>
      </w:r>
    </w:p>
    <w:p w:rsidR="00E26EA9" w:rsidRPr="00783B57" w:rsidRDefault="00E26EA9" w:rsidP="003961E7">
      <w:pPr>
        <w:tabs>
          <w:tab w:val="left" w:pos="5103"/>
          <w:tab w:val="left" w:pos="10348"/>
        </w:tabs>
        <w:jc w:val="center"/>
        <w:rPr>
          <w:b/>
          <w:noProof w:val="0"/>
          <w:sz w:val="36"/>
          <w:szCs w:val="36"/>
          <w:lang w:eastAsia="ru-RU"/>
        </w:rPr>
      </w:pPr>
    </w:p>
    <w:p w:rsidR="001007F6" w:rsidRPr="0068388A" w:rsidRDefault="0068388A" w:rsidP="003961E7">
      <w:pPr>
        <w:tabs>
          <w:tab w:val="left" w:pos="5103"/>
          <w:tab w:val="left" w:pos="10348"/>
        </w:tabs>
        <w:jc w:val="center"/>
        <w:rPr>
          <w:b/>
          <w:i/>
          <w:noProof w:val="0"/>
          <w:sz w:val="32"/>
          <w:szCs w:val="32"/>
          <w:u w:val="single"/>
          <w:lang w:eastAsia="ru-RU"/>
        </w:rPr>
      </w:pPr>
      <w:r w:rsidRPr="0068388A">
        <w:rPr>
          <w:b/>
          <w:i/>
          <w:sz w:val="32"/>
          <w:szCs w:val="32"/>
          <w:u w:val="single"/>
        </w:rPr>
        <w:t>Reparația capitală str. Trandafirilor s. Cheltuitori, com Tohatin</w:t>
      </w: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Default="001007F6" w:rsidP="003961E7">
      <w:pPr>
        <w:tabs>
          <w:tab w:val="left" w:pos="5103"/>
          <w:tab w:val="left" w:pos="10348"/>
        </w:tabs>
        <w:jc w:val="center"/>
        <w:rPr>
          <w:b/>
          <w:noProof w:val="0"/>
          <w:lang w:eastAsia="ru-RU"/>
        </w:rPr>
      </w:pPr>
    </w:p>
    <w:p w:rsidR="001007F6" w:rsidRPr="00FF430B" w:rsidRDefault="001007F6"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noProof w:val="0"/>
          <w:lang w:eastAsia="ru-RU"/>
        </w:rPr>
      </w:pPr>
    </w:p>
    <w:p w:rsidR="00A20ACF" w:rsidRDefault="00A20ACF" w:rsidP="00196AB4"/>
    <w:p w:rsidR="00E26EA9" w:rsidRDefault="00E26EA9" w:rsidP="00196AB4"/>
    <w:p w:rsidR="003642DB" w:rsidRPr="00FF430B" w:rsidRDefault="003642DB" w:rsidP="00196AB4"/>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561B54">
      <w:pPr>
        <w:numPr>
          <w:ilvl w:val="0"/>
          <w:numId w:val="1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783B57" w:rsidRPr="00EC30C2" w:rsidTr="00657833">
        <w:tc>
          <w:tcPr>
            <w:tcW w:w="4248" w:type="dxa"/>
            <w:shd w:val="clear" w:color="auto" w:fill="FFFFFF" w:themeFill="background1"/>
          </w:tcPr>
          <w:p w:rsidR="00783B57" w:rsidRPr="00FF430B" w:rsidRDefault="00783B57" w:rsidP="009D62FF">
            <w:pPr>
              <w:ind w:right="-1"/>
              <w:jc w:val="both"/>
              <w:rPr>
                <w:rFonts w:eastAsia="Cambria"/>
                <w:noProof w:val="0"/>
              </w:rPr>
            </w:pPr>
            <w:r w:rsidRPr="00FF430B">
              <w:rPr>
                <w:rFonts w:eastAsia="Calibri"/>
                <w:noProof w:val="0"/>
              </w:rPr>
              <w:t>Denumirea autorității contractante</w:t>
            </w:r>
          </w:p>
        </w:tc>
        <w:tc>
          <w:tcPr>
            <w:tcW w:w="5528" w:type="dxa"/>
          </w:tcPr>
          <w:p w:rsidR="00783B57" w:rsidRPr="00657833" w:rsidRDefault="00783B57" w:rsidP="00783B57">
            <w:pPr>
              <w:ind w:right="-1"/>
              <w:jc w:val="both"/>
              <w:rPr>
                <w:rFonts w:eastAsia="Cambria"/>
                <w:noProof w:val="0"/>
              </w:rPr>
            </w:pPr>
            <w:r w:rsidRPr="00064E08">
              <w:rPr>
                <w:rFonts w:eastAsia="Cambria"/>
              </w:rPr>
              <w:t>Primăria Tohatin</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mbria"/>
                <w:noProof w:val="0"/>
              </w:rPr>
              <w:t>Localitate</w:t>
            </w:r>
          </w:p>
        </w:tc>
        <w:tc>
          <w:tcPr>
            <w:tcW w:w="5528" w:type="dxa"/>
          </w:tcPr>
          <w:p w:rsidR="00783B57" w:rsidRPr="00657833" w:rsidRDefault="00783B57" w:rsidP="00783B57">
            <w:pPr>
              <w:ind w:right="-1"/>
              <w:jc w:val="both"/>
              <w:rPr>
                <w:rFonts w:eastAsia="Cambria"/>
                <w:noProof w:val="0"/>
              </w:rPr>
            </w:pPr>
            <w:r w:rsidRPr="00064E08">
              <w:rPr>
                <w:rFonts w:eastAsia="Cambria"/>
              </w:rPr>
              <w:t>s. Tohatin, mun. Chişinău</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mbria"/>
                <w:noProof w:val="0"/>
              </w:rPr>
            </w:pPr>
            <w:r w:rsidRPr="00FF430B">
              <w:rPr>
                <w:rFonts w:eastAsia="Calibri"/>
                <w:noProof w:val="0"/>
              </w:rPr>
              <w:t>IDNO</w:t>
            </w:r>
          </w:p>
        </w:tc>
        <w:tc>
          <w:tcPr>
            <w:tcW w:w="5528" w:type="dxa"/>
          </w:tcPr>
          <w:p w:rsidR="00783B57" w:rsidRPr="00657833" w:rsidRDefault="00783B57" w:rsidP="00783B57">
            <w:pPr>
              <w:ind w:right="-1"/>
              <w:jc w:val="both"/>
              <w:rPr>
                <w:rFonts w:eastAsia="Cambria"/>
                <w:noProof w:val="0"/>
              </w:rPr>
            </w:pPr>
            <w:r w:rsidRPr="00064E08">
              <w:rPr>
                <w:rFonts w:eastAsia="Cambria"/>
              </w:rPr>
              <w:t>1007601007815</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Adresa</w:t>
            </w:r>
          </w:p>
        </w:tc>
        <w:tc>
          <w:tcPr>
            <w:tcW w:w="5528" w:type="dxa"/>
          </w:tcPr>
          <w:p w:rsidR="00783B57" w:rsidRPr="00657833" w:rsidRDefault="00783B57" w:rsidP="00783B57">
            <w:pPr>
              <w:ind w:right="-1"/>
              <w:jc w:val="both"/>
              <w:rPr>
                <w:rFonts w:eastAsia="Cambria"/>
                <w:noProof w:val="0"/>
              </w:rPr>
            </w:pPr>
            <w:r w:rsidRPr="00064E08">
              <w:rPr>
                <w:rFonts w:eastAsia="Cambria"/>
              </w:rPr>
              <w:t>s. Tohatin, str. Ştefan cel Mare 1</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Număr de telefon/fax</w:t>
            </w:r>
          </w:p>
        </w:tc>
        <w:tc>
          <w:tcPr>
            <w:tcW w:w="5528" w:type="dxa"/>
          </w:tcPr>
          <w:p w:rsidR="00783B57" w:rsidRPr="00657833" w:rsidRDefault="00783B57" w:rsidP="00783B57">
            <w:pPr>
              <w:ind w:right="-1"/>
              <w:jc w:val="both"/>
              <w:rPr>
                <w:rFonts w:eastAsia="Cambria"/>
                <w:noProof w:val="0"/>
              </w:rPr>
            </w:pPr>
            <w:r w:rsidRPr="00064E08">
              <w:rPr>
                <w:rFonts w:eastAsia="Cambria"/>
              </w:rPr>
              <w:t>022 387236, 022 387238</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E-mail</w:t>
            </w:r>
          </w:p>
        </w:tc>
        <w:tc>
          <w:tcPr>
            <w:tcW w:w="5528" w:type="dxa"/>
          </w:tcPr>
          <w:p w:rsidR="00783B57" w:rsidRPr="00657833" w:rsidRDefault="007074BB" w:rsidP="00783B57">
            <w:pPr>
              <w:ind w:right="-1"/>
              <w:jc w:val="both"/>
              <w:rPr>
                <w:rFonts w:eastAsia="Cambria"/>
                <w:noProof w:val="0"/>
              </w:rPr>
            </w:pPr>
            <w:hyperlink r:id="rId8" w:history="1">
              <w:r w:rsidR="00783B57" w:rsidRPr="00064E08">
                <w:rPr>
                  <w:rStyle w:val="af3"/>
                  <w:rFonts w:eastAsia="Cambria"/>
                </w:rPr>
                <w:t>primaria.tohatin@mail.ru</w:t>
              </w:r>
            </w:hyperlink>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Pagina web oficială</w:t>
            </w:r>
          </w:p>
        </w:tc>
        <w:tc>
          <w:tcPr>
            <w:tcW w:w="5528" w:type="dxa"/>
          </w:tcPr>
          <w:p w:rsidR="00783B57" w:rsidRPr="00657833" w:rsidRDefault="00783B57" w:rsidP="00783B57">
            <w:pPr>
              <w:ind w:right="-1"/>
              <w:jc w:val="both"/>
              <w:rPr>
                <w:rFonts w:eastAsia="Cambria"/>
                <w:noProof w:val="0"/>
              </w:rPr>
            </w:pPr>
            <w:r>
              <w:rPr>
                <w:rFonts w:eastAsia="Cambria"/>
              </w:rPr>
              <w:t>t</w:t>
            </w:r>
            <w:r w:rsidRPr="00064E08">
              <w:rPr>
                <w:rFonts w:eastAsia="Cambria"/>
              </w:rPr>
              <w:t>ohatin</w:t>
            </w:r>
            <w:r>
              <w:rPr>
                <w:rFonts w:eastAsia="Cambria"/>
              </w:rPr>
              <w:t>.</w:t>
            </w:r>
            <w:r w:rsidRPr="00064E08">
              <w:rPr>
                <w:rFonts w:eastAsia="Cambria"/>
              </w:rPr>
              <w:t>md</w:t>
            </w:r>
            <w:r>
              <w:rPr>
                <w:rFonts w:eastAsia="Cambria"/>
              </w:rPr>
              <w:t xml:space="preserve"> </w:t>
            </w:r>
          </w:p>
        </w:tc>
      </w:tr>
      <w:tr w:rsidR="00783B57" w:rsidRPr="00EC30C2" w:rsidTr="00657833">
        <w:tc>
          <w:tcPr>
            <w:tcW w:w="4248" w:type="dxa"/>
            <w:shd w:val="clear" w:color="auto" w:fill="FFFFFF" w:themeFill="background1"/>
          </w:tcPr>
          <w:p w:rsidR="00783B57" w:rsidRPr="00FF430B" w:rsidRDefault="00783B57" w:rsidP="009D62FF">
            <w:pPr>
              <w:ind w:right="-1"/>
              <w:jc w:val="both"/>
              <w:rPr>
                <w:rFonts w:eastAsia="Calibri"/>
                <w:noProof w:val="0"/>
              </w:rPr>
            </w:pPr>
            <w:r w:rsidRPr="00FF430B">
              <w:rPr>
                <w:rFonts w:eastAsia="Calibri"/>
                <w:noProof w:val="0"/>
              </w:rPr>
              <w:t>Persoana de contact</w:t>
            </w:r>
          </w:p>
        </w:tc>
        <w:tc>
          <w:tcPr>
            <w:tcW w:w="5528" w:type="dxa"/>
          </w:tcPr>
          <w:p w:rsidR="00783B57" w:rsidRPr="00657833" w:rsidRDefault="00783B57" w:rsidP="00783B57">
            <w:pPr>
              <w:ind w:right="-1"/>
              <w:jc w:val="both"/>
              <w:rPr>
                <w:rFonts w:eastAsia="Cambria"/>
                <w:noProof w:val="0"/>
              </w:rPr>
            </w:pPr>
            <w:r w:rsidRPr="00064E08">
              <w:rPr>
                <w:rFonts w:eastAsia="Cambria"/>
              </w:rPr>
              <w:t>Sergiu Cebotaru</w:t>
            </w:r>
            <w:r>
              <w:rPr>
                <w:rFonts w:eastAsia="Cambria"/>
              </w:rPr>
              <w:t xml:space="preserve">, </w:t>
            </w:r>
            <w:hyperlink r:id="rId9" w:history="1">
              <w:r w:rsidRPr="00DB2AFF">
                <w:rPr>
                  <w:rStyle w:val="af3"/>
                  <w:rFonts w:eastAsia="Cambria"/>
                </w:rPr>
                <w:t>primaria.tohatin@mail.ru</w:t>
              </w:r>
            </w:hyperlink>
            <w:r>
              <w:rPr>
                <w:rFonts w:eastAsia="Cambria"/>
              </w:rPr>
              <w:t>, 022387238</w:t>
            </w:r>
          </w:p>
        </w:tc>
      </w:tr>
      <w:tr w:rsidR="00564FD3" w:rsidRPr="00EC30C2" w:rsidTr="00657833">
        <w:tc>
          <w:tcPr>
            <w:tcW w:w="4248" w:type="dxa"/>
            <w:shd w:val="clear" w:color="auto" w:fill="FFFFFF" w:themeFill="background1"/>
          </w:tcPr>
          <w:p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564FD3" w:rsidRPr="00FF430B" w:rsidRDefault="00564FD3" w:rsidP="009D62FF">
            <w:pPr>
              <w:ind w:right="-1"/>
              <w:jc w:val="both"/>
              <w:rPr>
                <w:rFonts w:eastAsia="Cambria"/>
                <w:noProof w:val="0"/>
              </w:rPr>
            </w:pPr>
            <w:r>
              <w:rPr>
                <w:rFonts w:eastAsia="Cambria"/>
              </w:rPr>
              <w:t>APL</w:t>
            </w:r>
          </w:p>
        </w:tc>
      </w:tr>
    </w:tbl>
    <w:p w:rsidR="009D62FF" w:rsidRPr="00FF430B" w:rsidRDefault="009D62FF" w:rsidP="00561B54">
      <w:pPr>
        <w:numPr>
          <w:ilvl w:val="0"/>
          <w:numId w:val="1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4C5ED1" w:rsidP="009D62FF">
            <w:pPr>
              <w:spacing w:after="160" w:line="259" w:lineRule="auto"/>
              <w:ind w:right="-1"/>
              <w:jc w:val="both"/>
              <w:rPr>
                <w:i/>
                <w:noProof w:val="0"/>
                <w:lang w:eastAsia="ro-RO"/>
              </w:rPr>
            </w:pPr>
            <w:r>
              <w:rPr>
                <w:i/>
                <w:noProof w:val="0"/>
                <w:lang w:eastAsia="ro-RO"/>
              </w:rPr>
              <w:t>COP</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4C5ED1" w:rsidP="009D62FF">
            <w:pPr>
              <w:spacing w:after="160" w:line="259" w:lineRule="auto"/>
              <w:ind w:right="-1"/>
              <w:jc w:val="both"/>
              <w:rPr>
                <w:i/>
                <w:noProof w:val="0"/>
                <w:lang w:eastAsia="ro-RO"/>
              </w:rPr>
            </w:pPr>
            <w:r>
              <w:rPr>
                <w:lang w:eastAsia="ro-RO"/>
              </w:rPr>
              <w:t>Art. 5</w:t>
            </w:r>
            <w:r w:rsidR="004A4E38">
              <w:rPr>
                <w:lang w:eastAsia="ro-RO"/>
              </w:rPr>
              <w:t>7 al Legii 131/2015</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rsidTr="00657833">
        <w:tc>
          <w:tcPr>
            <w:tcW w:w="4248" w:type="dxa"/>
            <w:shd w:val="clear" w:color="auto" w:fill="FFFFFF" w:themeFill="background1"/>
          </w:tcPr>
          <w:p w:rsidR="009D62FF" w:rsidRPr="00FF430B" w:rsidRDefault="009D62FF" w:rsidP="00247B62">
            <w:pPr>
              <w:spacing w:line="259" w:lineRule="auto"/>
              <w:ind w:right="-1"/>
              <w:jc w:val="both"/>
              <w:rPr>
                <w:noProof w:val="0"/>
                <w:lang w:eastAsia="ro-RO"/>
              </w:rPr>
            </w:pPr>
            <w:r w:rsidRPr="00FF430B">
              <w:rPr>
                <w:noProof w:val="0"/>
                <w:lang w:eastAsia="ro-RO"/>
              </w:rPr>
              <w:t>Obiectul de achiziție</w:t>
            </w:r>
          </w:p>
        </w:tc>
        <w:tc>
          <w:tcPr>
            <w:tcW w:w="5570" w:type="dxa"/>
          </w:tcPr>
          <w:p w:rsidR="009D62FF" w:rsidRPr="004C5ED1" w:rsidRDefault="0068388A" w:rsidP="00247B62">
            <w:pPr>
              <w:ind w:right="-1"/>
              <w:jc w:val="both"/>
              <w:rPr>
                <w:noProof w:val="0"/>
                <w:lang w:eastAsia="ro-RO"/>
              </w:rPr>
            </w:pPr>
            <w:r w:rsidRPr="00FC5527">
              <w:rPr>
                <w:b/>
              </w:rPr>
              <w:t>Reparația capitală str. Trandafirilor s. Cheltuitori, com Tohatin</w:t>
            </w: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561B54">
      <w:pPr>
        <w:numPr>
          <w:ilvl w:val="0"/>
          <w:numId w:val="1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561B54">
      <w:pPr>
        <w:numPr>
          <w:ilvl w:val="0"/>
          <w:numId w:val="17"/>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0"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rsidR="0068388A" w:rsidRDefault="0068388A" w:rsidP="00502EFF">
      <w:pPr>
        <w:jc w:val="right"/>
        <w:rPr>
          <w:noProof w:val="0"/>
        </w:rPr>
      </w:pPr>
    </w:p>
    <w:p w:rsidR="0068388A" w:rsidRDefault="0068388A" w:rsidP="00502EFF">
      <w:pPr>
        <w:jc w:val="right"/>
        <w:rPr>
          <w:noProof w:val="0"/>
        </w:rPr>
      </w:pPr>
    </w:p>
    <w:p w:rsidR="0068388A" w:rsidRDefault="0068388A" w:rsidP="00502EFF">
      <w:pPr>
        <w:jc w:val="right"/>
        <w:rPr>
          <w:noProof w:val="0"/>
        </w:rPr>
      </w:pPr>
    </w:p>
    <w:p w:rsidR="0068388A" w:rsidRDefault="0068388A"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561B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561B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1"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561B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561B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561B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61B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61B54">
      <w:pPr>
        <w:numPr>
          <w:ilvl w:val="0"/>
          <w:numId w:val="1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007F6" w:rsidRDefault="00130A49" w:rsidP="00783B57">
      <w:pPr>
        <w:jc w:val="both"/>
        <w:rPr>
          <w:b/>
          <w:bCs/>
          <w:color w:val="000000"/>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1007F6" w:rsidRDefault="001007F6" w:rsidP="00130A49">
      <w:pPr>
        <w:tabs>
          <w:tab w:val="decimal" w:pos="8364"/>
        </w:tabs>
        <w:spacing w:line="276" w:lineRule="auto"/>
        <w:ind w:right="-144"/>
        <w:jc w:val="center"/>
        <w:rPr>
          <w:b/>
          <w:bCs/>
          <w:color w:val="000000"/>
        </w:rPr>
      </w:pPr>
    </w:p>
    <w:p w:rsidR="001007F6" w:rsidRDefault="001007F6" w:rsidP="00130A49">
      <w:pPr>
        <w:tabs>
          <w:tab w:val="decimal" w:pos="8364"/>
        </w:tabs>
        <w:spacing w:line="276" w:lineRule="auto"/>
        <w:ind w:right="-144"/>
        <w:jc w:val="center"/>
        <w:rPr>
          <w:b/>
          <w:bCs/>
          <w:color w:val="000000"/>
        </w:rPr>
      </w:pPr>
    </w:p>
    <w:p w:rsidR="001007F6" w:rsidRDefault="001007F6" w:rsidP="00130A49">
      <w:pPr>
        <w:tabs>
          <w:tab w:val="decimal" w:pos="8364"/>
        </w:tabs>
        <w:spacing w:line="276" w:lineRule="auto"/>
        <w:ind w:right="-144"/>
        <w:jc w:val="center"/>
        <w:rPr>
          <w:b/>
          <w:bCs/>
          <w:color w:val="000000"/>
        </w:rPr>
      </w:pPr>
    </w:p>
    <w:p w:rsidR="001007F6" w:rsidRPr="00FF430B" w:rsidRDefault="001007F6"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1"/>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2"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2"/>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Default="006561F1" w:rsidP="00F43D02">
      <w:pPr>
        <w:jc w:val="both"/>
        <w:rPr>
          <w:rFonts w:eastAsia="PMingLiU"/>
          <w:lang w:eastAsia="zh-CN"/>
        </w:rPr>
      </w:pPr>
    </w:p>
    <w:p w:rsidR="006561F1" w:rsidRPr="00FF430B" w:rsidRDefault="006561F1"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3"/>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6561F1" w:rsidRDefault="006561F1" w:rsidP="00284ED0">
      <w:pPr>
        <w:spacing w:line="276" w:lineRule="auto"/>
        <w:jc w:val="center"/>
        <w:rPr>
          <w:rFonts w:eastAsia="PMingLiU"/>
          <w:b/>
          <w:lang w:eastAsia="zh-CN"/>
        </w:rPr>
      </w:pPr>
    </w:p>
    <w:p w:rsidR="006561F1" w:rsidRDefault="006561F1" w:rsidP="00284ED0">
      <w:pPr>
        <w:spacing w:line="276" w:lineRule="auto"/>
        <w:jc w:val="center"/>
        <w:rPr>
          <w:rFonts w:eastAsia="PMingLiU"/>
          <w:b/>
          <w:lang w:eastAsia="zh-CN"/>
        </w:rPr>
      </w:pPr>
    </w:p>
    <w:p w:rsidR="006561F1" w:rsidRPr="00FF430B" w:rsidRDefault="006561F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12"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12"/>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50"/>
        <w:gridCol w:w="2020"/>
        <w:gridCol w:w="2061"/>
        <w:gridCol w:w="177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13"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Default="002D6E71" w:rsidP="004F77F1">
      <w:pPr>
        <w:spacing w:line="276" w:lineRule="auto"/>
        <w:jc w:val="center"/>
        <w:rPr>
          <w:rFonts w:eastAsia="PMingLiU"/>
          <w:b/>
          <w:lang w:eastAsia="zh-CN"/>
        </w:rPr>
      </w:pPr>
    </w:p>
    <w:p w:rsidR="006561F1" w:rsidRPr="00FF430B" w:rsidRDefault="006561F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13"/>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
        <w:gridCol w:w="3126"/>
        <w:gridCol w:w="1984"/>
        <w:gridCol w:w="1590"/>
        <w:gridCol w:w="2368"/>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14"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14"/>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561B54">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68388A" w:rsidRDefault="000C5DFB" w:rsidP="000C5DFB">
      <w:pPr>
        <w:jc w:val="right"/>
        <w:rPr>
          <w:noProof w:val="0"/>
          <w:sz w:val="20"/>
          <w:szCs w:val="20"/>
        </w:rPr>
      </w:pPr>
      <w:r w:rsidRPr="0068388A">
        <w:rPr>
          <w:noProof w:val="0"/>
          <w:sz w:val="20"/>
          <w:szCs w:val="20"/>
        </w:rPr>
        <w:lastRenderedPageBreak/>
        <w:t>Anexa nr.</w:t>
      </w:r>
      <w:r w:rsidR="00FF5CB2" w:rsidRPr="0068388A">
        <w:rPr>
          <w:noProof w:val="0"/>
          <w:sz w:val="20"/>
          <w:szCs w:val="20"/>
        </w:rPr>
        <w:t xml:space="preserve"> </w:t>
      </w:r>
      <w:r w:rsidR="00D8130E" w:rsidRPr="0068388A">
        <w:rPr>
          <w:noProof w:val="0"/>
          <w:sz w:val="20"/>
          <w:szCs w:val="20"/>
        </w:rPr>
        <w:t>23</w:t>
      </w:r>
    </w:p>
    <w:p w:rsidR="000C5DFB" w:rsidRPr="0068388A" w:rsidRDefault="000C5DFB" w:rsidP="000C5DFB">
      <w:pPr>
        <w:jc w:val="right"/>
        <w:rPr>
          <w:noProof w:val="0"/>
          <w:sz w:val="20"/>
          <w:szCs w:val="20"/>
        </w:rPr>
      </w:pPr>
      <w:r w:rsidRPr="0068388A">
        <w:rPr>
          <w:noProof w:val="0"/>
          <w:sz w:val="20"/>
          <w:szCs w:val="20"/>
        </w:rPr>
        <w:t xml:space="preserve">la </w:t>
      </w:r>
      <w:r w:rsidR="009E719D" w:rsidRPr="0068388A">
        <w:rPr>
          <w:noProof w:val="0"/>
          <w:sz w:val="20"/>
          <w:szCs w:val="20"/>
        </w:rPr>
        <w:t>D</w:t>
      </w:r>
      <w:r w:rsidRPr="0068388A">
        <w:rPr>
          <w:noProof w:val="0"/>
          <w:sz w:val="20"/>
          <w:szCs w:val="20"/>
        </w:rPr>
        <w:t>ocumentația standard nr._____</w:t>
      </w:r>
    </w:p>
    <w:p w:rsidR="000C5DFB" w:rsidRPr="0068388A" w:rsidRDefault="000C5DFB" w:rsidP="000C5DFB">
      <w:pPr>
        <w:jc w:val="right"/>
        <w:rPr>
          <w:noProof w:val="0"/>
          <w:sz w:val="20"/>
          <w:szCs w:val="20"/>
        </w:rPr>
      </w:pPr>
      <w:r w:rsidRPr="0068388A">
        <w:rPr>
          <w:noProof w:val="0"/>
          <w:sz w:val="20"/>
          <w:szCs w:val="2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564FD3" w:rsidRPr="008B47FF" w:rsidRDefault="00564FD3" w:rsidP="00564FD3">
      <w:pPr>
        <w:ind w:right="567"/>
        <w:jc w:val="center"/>
        <w:rPr>
          <w:b/>
          <w:bCs/>
          <w:sz w:val="28"/>
          <w:szCs w:val="28"/>
          <w:lang w:val="en-US"/>
        </w:rPr>
      </w:pPr>
      <w:r w:rsidRPr="008B47FF">
        <w:rPr>
          <w:b/>
          <w:bCs/>
          <w:sz w:val="28"/>
          <w:szCs w:val="28"/>
          <w:lang w:val="en-US"/>
        </w:rPr>
        <w:t>CAIET DE SARCINI</w:t>
      </w:r>
    </w:p>
    <w:p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rsidR="00564FD3" w:rsidRPr="008B47FF" w:rsidRDefault="00564FD3" w:rsidP="00564FD3">
      <w:pPr>
        <w:ind w:right="567"/>
        <w:jc w:val="center"/>
        <w:rPr>
          <w:b/>
          <w:bCs/>
          <w:sz w:val="28"/>
          <w:szCs w:val="28"/>
          <w:lang w:val="en-US"/>
        </w:rPr>
      </w:pPr>
    </w:p>
    <w:p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783B57" w:rsidRPr="00D461FB">
        <w:rPr>
          <w:b/>
          <w:i/>
          <w:u w:val="single"/>
        </w:rPr>
        <w:t>Primăria Tohatin</w:t>
      </w:r>
    </w:p>
    <w:p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783B57" w:rsidRPr="00D461FB">
        <w:rPr>
          <w:b/>
          <w:i/>
          <w:u w:val="single"/>
        </w:rPr>
        <w:t>Primăria Tohatin</w:t>
      </w:r>
    </w:p>
    <w:p w:rsidR="004A4E38" w:rsidRPr="00783B57" w:rsidRDefault="00564FD3" w:rsidP="004A4E38">
      <w:pPr>
        <w:ind w:right="-1"/>
        <w:rPr>
          <w:noProof w:val="0"/>
          <w:u w:val="single"/>
          <w:lang w:eastAsia="ro-RO"/>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68388A" w:rsidRPr="0068388A">
        <w:rPr>
          <w:b/>
          <w:i/>
          <w:u w:val="single"/>
        </w:rPr>
        <w:t>Reparația capitală str. Trandafirilor s. Cheltuitori, com Tohatin</w:t>
      </w:r>
    </w:p>
    <w:p w:rsidR="00564FD3" w:rsidRPr="008B47FF" w:rsidRDefault="00564FD3" w:rsidP="00564FD3">
      <w:pPr>
        <w:rPr>
          <w:sz w:val="2"/>
          <w:szCs w:val="2"/>
          <w:lang w:val="en-US"/>
        </w:rPr>
      </w:pPr>
    </w:p>
    <w:p w:rsidR="003009B9" w:rsidRDefault="003009B9" w:rsidP="003009B9">
      <w:pPr>
        <w:rPr>
          <w:sz w:val="2"/>
          <w:szCs w:val="2"/>
          <w:lang w:val="en-US"/>
        </w:rPr>
      </w:pPr>
    </w:p>
    <w:p w:rsidR="0068388A" w:rsidRDefault="0068388A" w:rsidP="00017CA5">
      <w:pPr>
        <w:jc w:val="center"/>
        <w:rPr>
          <w:b/>
          <w:bCs/>
          <w:sz w:val="28"/>
          <w:szCs w:val="28"/>
          <w:lang w:val="en-US"/>
        </w:rPr>
      </w:pPr>
    </w:p>
    <w:p w:rsidR="00017CA5" w:rsidRPr="004A4E38"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rsidR="00017CA5" w:rsidRDefault="00017CA5" w:rsidP="00017CA5">
      <w:pPr>
        <w:rPr>
          <w:sz w:val="2"/>
          <w:szCs w:val="2"/>
          <w:lang w:val="en-US"/>
        </w:rPr>
      </w:pPr>
    </w:p>
    <w:p w:rsidR="004A4E38" w:rsidRPr="008B47FF" w:rsidRDefault="004A4E38" w:rsidP="004A4E38">
      <w:pPr>
        <w:rPr>
          <w:sz w:val="2"/>
          <w:szCs w:val="2"/>
          <w:lang w:val="en-US"/>
        </w:rPr>
      </w:pPr>
    </w:p>
    <w:p w:rsidR="0068388A" w:rsidRDefault="00017CA5" w:rsidP="00017CA5">
      <w:pPr>
        <w:rPr>
          <w:sz w:val="6"/>
          <w:szCs w:val="6"/>
        </w:rPr>
      </w:pPr>
      <w:r>
        <w:t xml:space="preserve"> </w:t>
      </w:r>
    </w:p>
    <w:tbl>
      <w:tblPr>
        <w:tblW w:w="9781" w:type="dxa"/>
        <w:tblInd w:w="250" w:type="dxa"/>
        <w:tblLayout w:type="fixed"/>
        <w:tblLook w:val="0000"/>
      </w:tblPr>
      <w:tblGrid>
        <w:gridCol w:w="709"/>
        <w:gridCol w:w="1559"/>
        <w:gridCol w:w="4678"/>
        <w:gridCol w:w="992"/>
        <w:gridCol w:w="1843"/>
      </w:tblGrid>
      <w:tr w:rsidR="0068388A" w:rsidRPr="008B47FF" w:rsidTr="0068388A">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68388A" w:rsidRPr="008B47FF" w:rsidRDefault="0068388A" w:rsidP="0068388A">
            <w:pPr>
              <w:ind w:right="-108"/>
              <w:jc w:val="center"/>
              <w:rPr>
                <w:sz w:val="22"/>
                <w:szCs w:val="22"/>
                <w:lang w:val="en-US"/>
              </w:rPr>
            </w:pPr>
            <w:r w:rsidRPr="00522CE7">
              <w:rPr>
                <w:sz w:val="16"/>
                <w:szCs w:val="16"/>
                <w:lang w:val="en-US"/>
              </w:rPr>
              <w:t xml:space="preserve">   </w:t>
            </w:r>
            <w:r w:rsidRPr="008B47FF">
              <w:rPr>
                <w:sz w:val="22"/>
                <w:szCs w:val="22"/>
                <w:lang w:val="en-US"/>
              </w:rPr>
              <w:t>№</w:t>
            </w:r>
          </w:p>
          <w:p w:rsidR="0068388A" w:rsidRPr="008B47FF" w:rsidRDefault="0068388A" w:rsidP="0068388A">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68388A" w:rsidRPr="008B47FF" w:rsidRDefault="0068388A" w:rsidP="0068388A">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68388A" w:rsidRPr="008B47FF" w:rsidRDefault="0068388A" w:rsidP="0068388A">
            <w:pPr>
              <w:jc w:val="center"/>
              <w:rPr>
                <w:sz w:val="22"/>
                <w:szCs w:val="22"/>
              </w:rPr>
            </w:pPr>
          </w:p>
          <w:p w:rsidR="0068388A" w:rsidRPr="008B47FF" w:rsidRDefault="0068388A" w:rsidP="0068388A">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68388A" w:rsidRPr="008B47FF" w:rsidRDefault="0068388A" w:rsidP="0068388A">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68388A" w:rsidRPr="006D228E" w:rsidRDefault="0068388A" w:rsidP="0068388A">
            <w:pPr>
              <w:jc w:val="center"/>
              <w:rPr>
                <w:sz w:val="22"/>
                <w:szCs w:val="22"/>
                <w:lang w:val="en-US"/>
              </w:rPr>
            </w:pPr>
            <w:r w:rsidRPr="008B47FF">
              <w:rPr>
                <w:sz w:val="22"/>
                <w:szCs w:val="22"/>
                <w:lang w:val="en-US"/>
              </w:rPr>
              <w:t>Volum</w:t>
            </w:r>
          </w:p>
        </w:tc>
      </w:tr>
      <w:tr w:rsidR="0068388A" w:rsidRPr="008B47FF" w:rsidTr="0068388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8388A" w:rsidRPr="008B47FF" w:rsidRDefault="0068388A" w:rsidP="0068388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68388A" w:rsidRPr="008B47FF" w:rsidRDefault="0068388A" w:rsidP="0068388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68388A" w:rsidRPr="008B47FF" w:rsidRDefault="0068388A" w:rsidP="0068388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68388A" w:rsidRPr="008B47FF" w:rsidRDefault="0068388A" w:rsidP="0068388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68388A" w:rsidRPr="00027881" w:rsidRDefault="0068388A" w:rsidP="0068388A">
            <w:pPr>
              <w:jc w:val="center"/>
              <w:rPr>
                <w:sz w:val="22"/>
                <w:szCs w:val="22"/>
                <w:lang w:val="en-US"/>
              </w:rPr>
            </w:pPr>
            <w:r w:rsidRPr="008B47FF">
              <w:rPr>
                <w:sz w:val="22"/>
                <w:szCs w:val="22"/>
                <w:lang w:val="en-US"/>
              </w:rPr>
              <w:t>5</w:t>
            </w:r>
          </w:p>
        </w:tc>
      </w:tr>
      <w:tr w:rsidR="0068388A" w:rsidRPr="00522CE7" w:rsidTr="0068388A">
        <w:tblPrEx>
          <w:tblCellMar>
            <w:top w:w="0" w:type="dxa"/>
            <w:bottom w:w="0" w:type="dxa"/>
          </w:tblCellMar>
        </w:tblPrEx>
        <w:tc>
          <w:tcPr>
            <w:tcW w:w="709" w:type="dxa"/>
            <w:tcBorders>
              <w:top w:val="nil"/>
              <w:left w:val="single" w:sz="6" w:space="0" w:color="auto"/>
              <w:bottom w:val="nil"/>
              <w:right w:val="nil"/>
            </w:tcBorders>
          </w:tcPr>
          <w:p w:rsidR="0068388A" w:rsidRPr="008B47FF" w:rsidRDefault="0068388A" w:rsidP="0068388A">
            <w:pPr>
              <w:jc w:val="center"/>
              <w:rPr>
                <w:lang w:val="en-US"/>
              </w:rPr>
            </w:pPr>
          </w:p>
        </w:tc>
        <w:tc>
          <w:tcPr>
            <w:tcW w:w="1559" w:type="dxa"/>
            <w:tcBorders>
              <w:top w:val="nil"/>
              <w:left w:val="single" w:sz="6" w:space="0" w:color="auto"/>
              <w:bottom w:val="nil"/>
              <w:right w:val="nil"/>
            </w:tcBorders>
          </w:tcPr>
          <w:p w:rsidR="0068388A" w:rsidRPr="008B47FF" w:rsidRDefault="0068388A" w:rsidP="0068388A">
            <w:pPr>
              <w:rPr>
                <w:lang w:val="en-US"/>
              </w:rPr>
            </w:pPr>
          </w:p>
        </w:tc>
        <w:tc>
          <w:tcPr>
            <w:tcW w:w="7513" w:type="dxa"/>
            <w:gridSpan w:val="3"/>
            <w:tcBorders>
              <w:top w:val="nil"/>
              <w:left w:val="single" w:sz="6" w:space="0" w:color="auto"/>
              <w:bottom w:val="nil"/>
              <w:right w:val="single" w:sz="6" w:space="0" w:color="auto"/>
            </w:tcBorders>
          </w:tcPr>
          <w:p w:rsidR="0068388A" w:rsidRPr="007F2714" w:rsidRDefault="0068388A" w:rsidP="0068388A">
            <w:pPr>
              <w:rPr>
                <w:b/>
                <w:bCs/>
                <w:sz w:val="22"/>
                <w:szCs w:val="22"/>
                <w:lang w:val="en-US"/>
              </w:rPr>
            </w:pPr>
            <w:r w:rsidRPr="00522CE7">
              <w:rPr>
                <w:b/>
                <w:bCs/>
                <w:sz w:val="22"/>
                <w:szCs w:val="22"/>
                <w:lang w:val="en-US"/>
              </w:rPr>
              <w:t>1. Lucrari de reparatie a strazii Trandafirilor</w:t>
            </w:r>
          </w:p>
          <w:p w:rsidR="0068388A" w:rsidRPr="00522CE7" w:rsidRDefault="0068388A" w:rsidP="0068388A">
            <w:pPr>
              <w:rPr>
                <w:lang w:val="en-US"/>
              </w:rPr>
            </w:pPr>
          </w:p>
        </w:tc>
      </w:tr>
      <w:tr w:rsidR="0068388A" w:rsidRPr="008B47FF" w:rsidTr="006838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8B47FF" w:rsidRDefault="0068388A" w:rsidP="0068388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68388A" w:rsidRPr="008B47FF" w:rsidRDefault="0068388A" w:rsidP="0068388A">
            <w:pPr>
              <w:rPr>
                <w:sz w:val="22"/>
                <w:szCs w:val="22"/>
                <w:lang w:val="en-US"/>
              </w:rPr>
            </w:pPr>
            <w:r w:rsidRPr="008B47FF">
              <w:rPr>
                <w:sz w:val="22"/>
                <w:szCs w:val="22"/>
                <w:lang w:val="en-US"/>
              </w:rPr>
              <w:t>DI155A</w:t>
            </w:r>
          </w:p>
          <w:p w:rsidR="0068388A" w:rsidRPr="008B47FF" w:rsidRDefault="0068388A" w:rsidP="0068388A">
            <w:pPr>
              <w:rPr>
                <w:sz w:val="22"/>
                <w:szCs w:val="22"/>
                <w:lang w:val="en-US"/>
              </w:rPr>
            </w:pPr>
          </w:p>
        </w:tc>
        <w:tc>
          <w:tcPr>
            <w:tcW w:w="4678" w:type="dxa"/>
            <w:tcBorders>
              <w:top w:val="single" w:sz="4" w:space="0" w:color="auto"/>
              <w:bottom w:val="single" w:sz="4" w:space="0" w:color="auto"/>
            </w:tcBorders>
            <w:vAlign w:val="center"/>
          </w:tcPr>
          <w:p w:rsidR="0068388A" w:rsidRPr="00B40365" w:rsidRDefault="0068388A" w:rsidP="0068388A">
            <w:pPr>
              <w:rPr>
                <w:lang w:val="en-US"/>
              </w:rPr>
            </w:pPr>
            <w:r w:rsidRPr="00B40365">
              <w:rPr>
                <w:lang w:val="en-US"/>
              </w:rPr>
              <w:t>Taierea cu freza a stratului de beton asfaltic uzat, avind latimea tamburului 1000 mm, adincimea stratului de: 5 cm</w:t>
            </w:r>
          </w:p>
          <w:p w:rsidR="0068388A" w:rsidRPr="00B40365" w:rsidRDefault="0068388A" w:rsidP="0068388A">
            <w:pPr>
              <w:rPr>
                <w:lang w:val="en-US"/>
              </w:rPr>
            </w:pPr>
          </w:p>
        </w:tc>
        <w:tc>
          <w:tcPr>
            <w:tcW w:w="992" w:type="dxa"/>
            <w:tcBorders>
              <w:top w:val="single" w:sz="4" w:space="0" w:color="auto"/>
              <w:bottom w:val="single" w:sz="4" w:space="0" w:color="auto"/>
            </w:tcBorders>
            <w:vAlign w:val="center"/>
          </w:tcPr>
          <w:p w:rsidR="0068388A" w:rsidRPr="008B47FF" w:rsidRDefault="0068388A" w:rsidP="006838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68388A" w:rsidRPr="00522CE7" w:rsidRDefault="0068388A" w:rsidP="0068388A">
            <w:pPr>
              <w:adjustRightInd w:val="0"/>
              <w:jc w:val="center"/>
              <w:rPr>
                <w:rFonts w:ascii="Arial CYR" w:hAnsi="Arial CYR" w:cs="Arial CYR"/>
                <w:lang w:val="en-US"/>
              </w:rPr>
            </w:pPr>
            <w:r w:rsidRPr="00522CE7">
              <w:rPr>
                <w:rFonts w:ascii="Arial CYR" w:hAnsi="Arial CYR" w:cs="Arial CYR"/>
                <w:lang w:val="en-US"/>
              </w:rPr>
              <w:t>30,00</w:t>
            </w:r>
          </w:p>
          <w:p w:rsidR="0068388A" w:rsidRPr="008B47FF" w:rsidRDefault="0068388A" w:rsidP="0068388A">
            <w:pPr>
              <w:jc w:val="center"/>
              <w:rPr>
                <w:sz w:val="22"/>
                <w:szCs w:val="22"/>
                <w:lang w:val="en-US"/>
              </w:rPr>
            </w:pP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9310060019930</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Muncitor</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h-om</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0,0349</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4100116202806</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Apa industriala in cisterne pt. lucrari drumuri-terasam.</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m3</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0,0320</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2940420007200</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Freza cu latimea tamburului 1000 mm</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h-ut</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0,0182</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3410540005603</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Autocisterna 5-8 t cu dispozitive de stropire</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h-ut</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0,0182</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3410540000001</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Autocamion, 5 t</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h-ut</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0,0182</w:t>
            </w:r>
          </w:p>
        </w:tc>
      </w:tr>
      <w:tr w:rsidR="0068388A" w:rsidRPr="008B47FF" w:rsidTr="006838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8B47FF" w:rsidRDefault="0068388A" w:rsidP="0068388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68388A" w:rsidRPr="008B47FF" w:rsidRDefault="0068388A" w:rsidP="0068388A">
            <w:pPr>
              <w:rPr>
                <w:sz w:val="22"/>
                <w:szCs w:val="22"/>
                <w:lang w:val="en-US"/>
              </w:rPr>
            </w:pPr>
            <w:r w:rsidRPr="008B47FF">
              <w:rPr>
                <w:sz w:val="22"/>
                <w:szCs w:val="22"/>
                <w:lang w:val="en-US"/>
              </w:rPr>
              <w:t>DI107</w:t>
            </w:r>
          </w:p>
          <w:p w:rsidR="0068388A" w:rsidRPr="008B47FF" w:rsidRDefault="0068388A" w:rsidP="0068388A">
            <w:pPr>
              <w:rPr>
                <w:sz w:val="22"/>
                <w:szCs w:val="22"/>
                <w:lang w:val="en-US"/>
              </w:rPr>
            </w:pPr>
          </w:p>
        </w:tc>
        <w:tc>
          <w:tcPr>
            <w:tcW w:w="4678" w:type="dxa"/>
            <w:tcBorders>
              <w:top w:val="single" w:sz="4" w:space="0" w:color="auto"/>
              <w:bottom w:val="single" w:sz="4" w:space="0" w:color="auto"/>
            </w:tcBorders>
            <w:vAlign w:val="center"/>
          </w:tcPr>
          <w:p w:rsidR="0068388A" w:rsidRPr="00B40365" w:rsidRDefault="0068388A" w:rsidP="0068388A">
            <w:pPr>
              <w:rPr>
                <w:lang w:val="en-US"/>
              </w:rPr>
            </w:pPr>
            <w:r w:rsidRPr="00B40365">
              <w:rPr>
                <w:lang w:val="en-US"/>
              </w:rPr>
              <w:t>Amorsarea suprafetelor straturilor de baza in vederea aplicarii unui strat de beton asfaltic (partea carosbila)</w:t>
            </w:r>
          </w:p>
          <w:p w:rsidR="0068388A" w:rsidRPr="00B40365" w:rsidRDefault="0068388A" w:rsidP="0068388A">
            <w:pPr>
              <w:rPr>
                <w:lang w:val="en-US"/>
              </w:rPr>
            </w:pPr>
          </w:p>
        </w:tc>
        <w:tc>
          <w:tcPr>
            <w:tcW w:w="992" w:type="dxa"/>
            <w:tcBorders>
              <w:top w:val="single" w:sz="4" w:space="0" w:color="auto"/>
              <w:bottom w:val="single" w:sz="4" w:space="0" w:color="auto"/>
            </w:tcBorders>
            <w:vAlign w:val="center"/>
          </w:tcPr>
          <w:p w:rsidR="0068388A" w:rsidRPr="008B47FF" w:rsidRDefault="0068388A" w:rsidP="0068388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68388A" w:rsidRPr="00522CE7" w:rsidRDefault="0068388A" w:rsidP="0068388A">
            <w:pPr>
              <w:adjustRightInd w:val="0"/>
              <w:jc w:val="center"/>
              <w:rPr>
                <w:rFonts w:ascii="Arial CYR" w:hAnsi="Arial CYR" w:cs="Arial CYR"/>
                <w:lang w:val="en-US"/>
              </w:rPr>
            </w:pPr>
            <w:r w:rsidRPr="00522CE7">
              <w:rPr>
                <w:rFonts w:ascii="Arial CYR" w:hAnsi="Arial CYR" w:cs="Arial CYR"/>
                <w:lang w:val="en-US"/>
              </w:rPr>
              <w:t>1,68</w:t>
            </w:r>
          </w:p>
          <w:p w:rsidR="0068388A" w:rsidRPr="008B47FF" w:rsidRDefault="0068388A" w:rsidP="0068388A">
            <w:pPr>
              <w:jc w:val="center"/>
              <w:rPr>
                <w:sz w:val="22"/>
                <w:szCs w:val="22"/>
                <w:lang w:val="en-US"/>
              </w:rPr>
            </w:pP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23203226000401</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Bitum</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t</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1,0300</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2952220000000</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Autogudronator 3500 l - 3600 l</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h-ut</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0,3000</w:t>
            </w:r>
          </w:p>
        </w:tc>
      </w:tr>
      <w:tr w:rsidR="0068388A" w:rsidRPr="008B47FF" w:rsidTr="006838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8B47FF" w:rsidRDefault="0068388A" w:rsidP="0068388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68388A" w:rsidRPr="008B47FF" w:rsidRDefault="0068388A" w:rsidP="0068388A">
            <w:pPr>
              <w:rPr>
                <w:sz w:val="22"/>
                <w:szCs w:val="22"/>
                <w:lang w:val="en-US"/>
              </w:rPr>
            </w:pPr>
            <w:r w:rsidRPr="008B47FF">
              <w:rPr>
                <w:sz w:val="22"/>
                <w:szCs w:val="22"/>
                <w:lang w:val="en-US"/>
              </w:rPr>
              <w:t>DB16H</w:t>
            </w:r>
          </w:p>
          <w:p w:rsidR="0068388A" w:rsidRPr="008B47FF" w:rsidRDefault="0068388A" w:rsidP="0068388A">
            <w:pPr>
              <w:rPr>
                <w:sz w:val="22"/>
                <w:szCs w:val="22"/>
                <w:lang w:val="en-US"/>
              </w:rPr>
            </w:pPr>
          </w:p>
        </w:tc>
        <w:tc>
          <w:tcPr>
            <w:tcW w:w="4678" w:type="dxa"/>
            <w:tcBorders>
              <w:top w:val="single" w:sz="4" w:space="0" w:color="auto"/>
              <w:bottom w:val="single" w:sz="4" w:space="0" w:color="auto"/>
            </w:tcBorders>
            <w:vAlign w:val="center"/>
          </w:tcPr>
          <w:p w:rsidR="0068388A" w:rsidRPr="00B40365" w:rsidRDefault="0068388A" w:rsidP="0068388A">
            <w:pPr>
              <w:rPr>
                <w:lang w:val="en-US"/>
              </w:rPr>
            </w:pPr>
            <w:r w:rsidRPr="00B40365">
              <w:rPr>
                <w:lang w:val="en-US"/>
              </w:rPr>
              <w:t>Imbracaminte de beton asfaltic cu agregate marunte, executata la cald, in grosime de 6,0 cm, cu asternere mecanica  (partea carosabila)</w:t>
            </w:r>
          </w:p>
          <w:p w:rsidR="0068388A" w:rsidRPr="00B40365" w:rsidRDefault="0068388A" w:rsidP="0068388A">
            <w:pPr>
              <w:rPr>
                <w:sz w:val="16"/>
                <w:szCs w:val="16"/>
                <w:lang w:val="en-US"/>
              </w:rPr>
            </w:pPr>
            <w:r w:rsidRPr="00B40365">
              <w:rPr>
                <w:sz w:val="16"/>
                <w:szCs w:val="16"/>
                <w:lang w:val="en-US"/>
              </w:rPr>
              <w:t>K=1,5=1,50</w:t>
            </w:r>
          </w:p>
          <w:p w:rsidR="0068388A" w:rsidRPr="00B40365" w:rsidRDefault="0068388A" w:rsidP="0068388A">
            <w:pPr>
              <w:rPr>
                <w:lang w:val="en-US"/>
              </w:rPr>
            </w:pPr>
          </w:p>
        </w:tc>
        <w:tc>
          <w:tcPr>
            <w:tcW w:w="992" w:type="dxa"/>
            <w:tcBorders>
              <w:top w:val="single" w:sz="4" w:space="0" w:color="auto"/>
              <w:bottom w:val="single" w:sz="4" w:space="0" w:color="auto"/>
            </w:tcBorders>
            <w:vAlign w:val="center"/>
          </w:tcPr>
          <w:p w:rsidR="0068388A" w:rsidRPr="008B47FF" w:rsidRDefault="0068388A" w:rsidP="006838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68388A" w:rsidRPr="00522CE7" w:rsidRDefault="0068388A" w:rsidP="0068388A">
            <w:pPr>
              <w:adjustRightInd w:val="0"/>
              <w:jc w:val="center"/>
              <w:rPr>
                <w:rFonts w:ascii="Arial CYR" w:hAnsi="Arial CYR" w:cs="Arial CYR"/>
                <w:lang w:val="en-US"/>
              </w:rPr>
            </w:pPr>
            <w:r w:rsidRPr="00522CE7">
              <w:rPr>
                <w:rFonts w:ascii="Arial CYR" w:hAnsi="Arial CYR" w:cs="Arial CYR"/>
                <w:lang w:val="en-US"/>
              </w:rPr>
              <w:t>2 400,00</w:t>
            </w:r>
          </w:p>
          <w:p w:rsidR="0068388A" w:rsidRPr="008B47FF" w:rsidRDefault="0068388A" w:rsidP="0068388A">
            <w:pPr>
              <w:jc w:val="center"/>
              <w:rPr>
                <w:sz w:val="22"/>
                <w:szCs w:val="22"/>
                <w:lang w:val="en-US"/>
              </w:rPr>
            </w:pP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7129040010110</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Asfaltator</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h-om</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0,0500</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111100010001311</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Mixtura asfaltica BA 16</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t</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Pr>
                <w:sz w:val="18"/>
                <w:szCs w:val="18"/>
                <w:lang w:val="en-US"/>
              </w:rPr>
              <w:t>0,097</w:t>
            </w:r>
            <w:r w:rsidRPr="002B165F">
              <w:rPr>
                <w:sz w:val="18"/>
                <w:szCs w:val="18"/>
                <w:lang w:val="en-US"/>
              </w:rPr>
              <w:t>0</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2952240004010</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Compactor static autopropulsat cu rulouri valturi  R 8-14 de 14tf</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h-ut</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0,0053</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2952240004003</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Compactor pe pneuri static autopropulsat 10,1-16 tf</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h-ut</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0,0053</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2952240005100</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Repartizor finisor de mixturi asfaltice cu motor term. 92 cp</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h-ut</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0,0053</w:t>
            </w:r>
          </w:p>
        </w:tc>
      </w:tr>
      <w:tr w:rsidR="0068388A" w:rsidRPr="008B47FF" w:rsidTr="006838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8B47FF" w:rsidRDefault="0068388A" w:rsidP="0068388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68388A" w:rsidRPr="008B47FF" w:rsidRDefault="0068388A" w:rsidP="0068388A">
            <w:pPr>
              <w:rPr>
                <w:sz w:val="22"/>
                <w:szCs w:val="22"/>
                <w:lang w:val="en-US"/>
              </w:rPr>
            </w:pPr>
            <w:r w:rsidRPr="008B47FF">
              <w:rPr>
                <w:sz w:val="22"/>
                <w:szCs w:val="22"/>
                <w:lang w:val="en-US"/>
              </w:rPr>
              <w:t>RpAcF01A</w:t>
            </w:r>
          </w:p>
          <w:p w:rsidR="0068388A" w:rsidRPr="008B47FF" w:rsidRDefault="0068388A" w:rsidP="0068388A">
            <w:pPr>
              <w:rPr>
                <w:sz w:val="22"/>
                <w:szCs w:val="22"/>
                <w:lang w:val="en-US"/>
              </w:rPr>
            </w:pPr>
          </w:p>
        </w:tc>
        <w:tc>
          <w:tcPr>
            <w:tcW w:w="4678" w:type="dxa"/>
            <w:tcBorders>
              <w:top w:val="single" w:sz="4" w:space="0" w:color="auto"/>
              <w:bottom w:val="single" w:sz="4" w:space="0" w:color="auto"/>
            </w:tcBorders>
            <w:vAlign w:val="center"/>
          </w:tcPr>
          <w:p w:rsidR="0068388A" w:rsidRPr="00B40365" w:rsidRDefault="0068388A" w:rsidP="0068388A">
            <w:pPr>
              <w:rPr>
                <w:lang w:val="en-US"/>
              </w:rPr>
            </w:pPr>
            <w:r w:rsidRPr="00B40365">
              <w:rPr>
                <w:lang w:val="en-US"/>
              </w:rPr>
              <w:t>Ridicarea la nivelul strazii a capacelor de la caminele de vizitare ale instalatiilor de alimentare cu apa si canalizare, cu inaltimea medie de 20 cm si greutatea capacului de pina la 100 kg, pe zid de caramida cu mortar de ciment</w:t>
            </w:r>
          </w:p>
          <w:p w:rsidR="0068388A" w:rsidRPr="00B40365" w:rsidRDefault="0068388A" w:rsidP="0068388A">
            <w:pPr>
              <w:rPr>
                <w:sz w:val="16"/>
                <w:szCs w:val="16"/>
                <w:lang w:val="en-US"/>
              </w:rPr>
            </w:pPr>
            <w:r w:rsidRPr="00B40365">
              <w:rPr>
                <w:sz w:val="16"/>
                <w:szCs w:val="16"/>
                <w:lang w:val="en-US"/>
              </w:rPr>
              <w:t>Materiale marunte (apa, dreptare)=1,02</w:t>
            </w:r>
          </w:p>
          <w:p w:rsidR="0068388A" w:rsidRPr="00B40365" w:rsidRDefault="0068388A" w:rsidP="0068388A">
            <w:pPr>
              <w:rPr>
                <w:lang w:val="en-US"/>
              </w:rPr>
            </w:pPr>
          </w:p>
        </w:tc>
        <w:tc>
          <w:tcPr>
            <w:tcW w:w="992" w:type="dxa"/>
            <w:tcBorders>
              <w:top w:val="single" w:sz="4" w:space="0" w:color="auto"/>
              <w:bottom w:val="single" w:sz="4" w:space="0" w:color="auto"/>
            </w:tcBorders>
            <w:vAlign w:val="center"/>
          </w:tcPr>
          <w:p w:rsidR="0068388A" w:rsidRPr="008B47FF" w:rsidRDefault="0068388A" w:rsidP="0068388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68388A" w:rsidRPr="00522CE7" w:rsidRDefault="0068388A" w:rsidP="0068388A">
            <w:pPr>
              <w:adjustRightInd w:val="0"/>
              <w:jc w:val="center"/>
              <w:rPr>
                <w:rFonts w:ascii="Arial CYR" w:hAnsi="Arial CYR" w:cs="Arial CYR"/>
                <w:lang w:val="en-US"/>
              </w:rPr>
            </w:pPr>
            <w:r w:rsidRPr="00522CE7">
              <w:rPr>
                <w:rFonts w:ascii="Arial CYR" w:hAnsi="Arial CYR" w:cs="Arial CYR"/>
                <w:lang w:val="en-US"/>
              </w:rPr>
              <w:t>10,00</w:t>
            </w:r>
          </w:p>
          <w:p w:rsidR="0068388A" w:rsidRPr="008B47FF" w:rsidRDefault="0068388A" w:rsidP="0068388A">
            <w:pPr>
              <w:jc w:val="center"/>
              <w:rPr>
                <w:sz w:val="22"/>
                <w:szCs w:val="22"/>
                <w:lang w:val="en-US"/>
              </w:rPr>
            </w:pP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7122050013400</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Zidar</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h-om</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0,8000</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7129040010110</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Asfaltator</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h-om</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0,4500</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2640112300739</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 xml:space="preserve">Caramizi </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buc</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44,0000</w:t>
            </w:r>
          </w:p>
        </w:tc>
      </w:tr>
      <w:tr w:rsidR="0068388A" w:rsidRPr="002B165F" w:rsidTr="0068388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8388A" w:rsidRPr="002B165F" w:rsidRDefault="0068388A" w:rsidP="0068388A">
            <w:pPr>
              <w:rPr>
                <w:sz w:val="18"/>
                <w:szCs w:val="18"/>
                <w:lang w:val="en-US"/>
              </w:rPr>
            </w:pPr>
          </w:p>
        </w:tc>
        <w:tc>
          <w:tcPr>
            <w:tcW w:w="1559"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2663102101183</w:t>
            </w:r>
          </w:p>
        </w:tc>
        <w:tc>
          <w:tcPr>
            <w:tcW w:w="4678"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Mortar M-100 Z</w:t>
            </w:r>
          </w:p>
        </w:tc>
        <w:tc>
          <w:tcPr>
            <w:tcW w:w="992"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m3</w:t>
            </w:r>
          </w:p>
        </w:tc>
        <w:tc>
          <w:tcPr>
            <w:tcW w:w="1843" w:type="dxa"/>
            <w:tcBorders>
              <w:top w:val="single" w:sz="4" w:space="0" w:color="auto"/>
              <w:bottom w:val="single" w:sz="4" w:space="0" w:color="auto"/>
            </w:tcBorders>
          </w:tcPr>
          <w:p w:rsidR="0068388A" w:rsidRPr="002B165F" w:rsidRDefault="0068388A" w:rsidP="0068388A">
            <w:pPr>
              <w:rPr>
                <w:sz w:val="18"/>
                <w:szCs w:val="18"/>
                <w:lang w:val="en-US"/>
              </w:rPr>
            </w:pPr>
            <w:r w:rsidRPr="002B165F">
              <w:rPr>
                <w:sz w:val="18"/>
                <w:szCs w:val="18"/>
                <w:lang w:val="en-US"/>
              </w:rPr>
              <w:t>0,0300</w:t>
            </w:r>
          </w:p>
        </w:tc>
      </w:tr>
    </w:tbl>
    <w:p w:rsidR="0068388A" w:rsidRDefault="0068388A" w:rsidP="00017CA5">
      <w:pPr>
        <w:rPr>
          <w:sz w:val="6"/>
          <w:szCs w:val="6"/>
        </w:rPr>
      </w:pPr>
    </w:p>
    <w:p w:rsidR="004C5ED1" w:rsidRDefault="004C5ED1" w:rsidP="00783B57">
      <w:pPr>
        <w:rPr>
          <w:noProof w:val="0"/>
        </w:rPr>
      </w:pPr>
    </w:p>
    <w:p w:rsidR="00E26EA9" w:rsidRPr="00E26EA9" w:rsidRDefault="00E26EA9" w:rsidP="00E26EA9">
      <w:pPr>
        <w:pStyle w:val="a"/>
        <w:numPr>
          <w:ilvl w:val="0"/>
          <w:numId w:val="7"/>
        </w:numPr>
        <w:rPr>
          <w:b/>
        </w:rPr>
      </w:pPr>
      <w:r w:rsidRPr="00E26EA9">
        <w:rPr>
          <w:b/>
        </w:rPr>
        <w:t>Documente obligatorii la depunerea ofertei</w:t>
      </w:r>
    </w:p>
    <w:p w:rsidR="00E26EA9" w:rsidRDefault="00E26EA9" w:rsidP="00E26EA9">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af1"/>
        <w:tblW w:w="9854" w:type="dxa"/>
        <w:tblLayout w:type="fixed"/>
        <w:tblLook w:val="04A0"/>
      </w:tblPr>
      <w:tblGrid>
        <w:gridCol w:w="829"/>
        <w:gridCol w:w="2114"/>
        <w:gridCol w:w="5529"/>
        <w:gridCol w:w="1382"/>
      </w:tblGrid>
      <w:tr w:rsidR="0068388A" w:rsidRPr="00A44377" w:rsidTr="0068388A">
        <w:tc>
          <w:tcPr>
            <w:tcW w:w="829" w:type="dxa"/>
            <w:shd w:val="clear" w:color="auto" w:fill="D9D9D9" w:themeFill="background1" w:themeFillShade="D9"/>
            <w:vAlign w:val="center"/>
          </w:tcPr>
          <w:p w:rsidR="0068388A" w:rsidRPr="00A44377" w:rsidRDefault="0068388A" w:rsidP="0068388A">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rsidR="0068388A" w:rsidRPr="00A44377" w:rsidRDefault="0068388A" w:rsidP="0068388A">
            <w:pPr>
              <w:tabs>
                <w:tab w:val="left" w:pos="612"/>
              </w:tabs>
              <w:spacing w:before="120" w:after="120"/>
              <w:jc w:val="center"/>
              <w:rPr>
                <w:b/>
                <w:iCs/>
                <w:sz w:val="20"/>
                <w:szCs w:val="20"/>
              </w:rPr>
            </w:pPr>
            <w:r w:rsidRPr="00A44377">
              <w:rPr>
                <w:b/>
                <w:iCs/>
                <w:sz w:val="20"/>
                <w:szCs w:val="20"/>
              </w:rPr>
              <w:t>Descrierea criteriului/cerinței</w:t>
            </w:r>
          </w:p>
        </w:tc>
        <w:tc>
          <w:tcPr>
            <w:tcW w:w="5529" w:type="dxa"/>
            <w:shd w:val="clear" w:color="auto" w:fill="D9D9D9" w:themeFill="background1" w:themeFillShade="D9"/>
            <w:vAlign w:val="center"/>
          </w:tcPr>
          <w:p w:rsidR="0068388A" w:rsidRPr="00A44377" w:rsidRDefault="0068388A" w:rsidP="0068388A">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382" w:type="dxa"/>
            <w:shd w:val="clear" w:color="auto" w:fill="D9D9D9" w:themeFill="background1" w:themeFillShade="D9"/>
            <w:vAlign w:val="center"/>
          </w:tcPr>
          <w:p w:rsidR="0068388A" w:rsidRPr="00A44377" w:rsidRDefault="0068388A" w:rsidP="0068388A">
            <w:pPr>
              <w:tabs>
                <w:tab w:val="left" w:pos="612"/>
              </w:tabs>
              <w:spacing w:before="120" w:after="120"/>
              <w:jc w:val="center"/>
              <w:rPr>
                <w:b/>
                <w:iCs/>
                <w:sz w:val="20"/>
                <w:szCs w:val="20"/>
              </w:rPr>
            </w:pPr>
            <w:r w:rsidRPr="00A44377">
              <w:rPr>
                <w:b/>
                <w:iCs/>
                <w:sz w:val="20"/>
                <w:szCs w:val="20"/>
              </w:rPr>
              <w:t>Obligativitatea</w:t>
            </w:r>
          </w:p>
        </w:tc>
      </w:tr>
      <w:tr w:rsidR="0068388A" w:rsidRPr="00A44377" w:rsidTr="0068388A">
        <w:tc>
          <w:tcPr>
            <w:tcW w:w="9854" w:type="dxa"/>
            <w:gridSpan w:val="4"/>
            <w:shd w:val="clear" w:color="auto" w:fill="auto"/>
            <w:vAlign w:val="center"/>
          </w:tcPr>
          <w:p w:rsidR="0068388A" w:rsidRPr="00A44377" w:rsidRDefault="0068388A" w:rsidP="0068388A">
            <w:pPr>
              <w:tabs>
                <w:tab w:val="left" w:pos="612"/>
              </w:tabs>
              <w:spacing w:before="120" w:after="120"/>
              <w:jc w:val="center"/>
              <w:rPr>
                <w:b/>
                <w:i/>
                <w:iCs/>
                <w:sz w:val="20"/>
                <w:szCs w:val="20"/>
              </w:rPr>
            </w:pPr>
            <w:r w:rsidRPr="00A44377">
              <w:rPr>
                <w:b/>
                <w:i/>
                <w:color w:val="000000"/>
                <w:sz w:val="20"/>
                <w:szCs w:val="20"/>
              </w:rPr>
              <w:t>Documentele ce constituie oferta</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DUAE</w:t>
            </w:r>
          </w:p>
        </w:tc>
        <w:tc>
          <w:tcPr>
            <w:tcW w:w="5529" w:type="dxa"/>
            <w:shd w:val="clear" w:color="auto" w:fill="auto"/>
          </w:tcPr>
          <w:p w:rsidR="0068388A" w:rsidRPr="00A44377" w:rsidRDefault="0068388A" w:rsidP="0068388A">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rsidR="0068388A" w:rsidRPr="00A44377" w:rsidRDefault="0068388A" w:rsidP="0068388A">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p w:rsidR="0068388A" w:rsidRPr="00A44377" w:rsidRDefault="0068388A" w:rsidP="0068388A">
            <w:pPr>
              <w:tabs>
                <w:tab w:val="left" w:pos="612"/>
              </w:tabs>
              <w:spacing w:after="100"/>
              <w:rPr>
                <w:iCs/>
                <w:sz w:val="20"/>
                <w:szCs w:val="20"/>
              </w:rPr>
            </w:pPr>
            <w:r w:rsidRPr="00A44377">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color w:val="000000"/>
                <w:sz w:val="20"/>
                <w:szCs w:val="20"/>
              </w:rPr>
              <w:t>Devizele locale aferente ofertei</w:t>
            </w:r>
          </w:p>
        </w:tc>
        <w:tc>
          <w:tcPr>
            <w:tcW w:w="5529" w:type="dxa"/>
            <w:shd w:val="clear" w:color="auto" w:fill="auto"/>
          </w:tcPr>
          <w:p w:rsidR="0068388A" w:rsidRPr="00A44377" w:rsidRDefault="0068388A" w:rsidP="0068388A">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ind w:left="0"/>
              <w:rPr>
                <w:b/>
                <w:iCs/>
                <w:lang w:val="ro-RO"/>
              </w:rPr>
            </w:pPr>
            <w:r>
              <w:rPr>
                <w:b/>
                <w:iCs/>
                <w:lang w:val="ro-RO"/>
              </w:rPr>
              <w:t>3</w:t>
            </w:r>
          </w:p>
        </w:tc>
        <w:tc>
          <w:tcPr>
            <w:tcW w:w="2114" w:type="dxa"/>
            <w:shd w:val="clear" w:color="auto" w:fill="auto"/>
          </w:tcPr>
          <w:p w:rsidR="0068388A" w:rsidRPr="00A44377" w:rsidRDefault="0068388A" w:rsidP="0068388A">
            <w:pPr>
              <w:pStyle w:val="a7"/>
              <w:tabs>
                <w:tab w:val="left" w:pos="567"/>
              </w:tabs>
            </w:pPr>
            <w:r w:rsidRPr="00A44377">
              <w:t>Cerere de participare</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7</w:t>
            </w:r>
          </w:p>
          <w:p w:rsidR="0068388A" w:rsidRPr="00A44377" w:rsidRDefault="0068388A" w:rsidP="0068388A">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ind w:left="0"/>
              <w:rPr>
                <w:b/>
                <w:iCs/>
                <w:lang w:val="ro-RO"/>
              </w:rPr>
            </w:pPr>
            <w:r>
              <w:rPr>
                <w:b/>
                <w:iCs/>
                <w:lang w:val="ro-RO"/>
              </w:rPr>
              <w:t>4</w:t>
            </w:r>
          </w:p>
        </w:tc>
        <w:tc>
          <w:tcPr>
            <w:tcW w:w="2114" w:type="dxa"/>
            <w:shd w:val="clear" w:color="auto" w:fill="auto"/>
          </w:tcPr>
          <w:p w:rsidR="0068388A" w:rsidRPr="00A44377" w:rsidRDefault="0068388A" w:rsidP="0068388A">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rsidR="0068388A" w:rsidRPr="00A44377" w:rsidRDefault="0068388A" w:rsidP="0068388A">
            <w:pPr>
              <w:pStyle w:val="a7"/>
              <w:tabs>
                <w:tab w:val="left" w:pos="567"/>
              </w:tabs>
              <w:rPr>
                <w:b/>
              </w:rPr>
            </w:pPr>
            <w:r w:rsidRPr="00A44377">
              <w:rPr>
                <w:lang w:val="en-US"/>
              </w:rPr>
              <w:t>privind valabilitatea ofertei</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8</w:t>
            </w:r>
          </w:p>
          <w:p w:rsidR="0068388A" w:rsidRPr="00A44377" w:rsidRDefault="0068388A" w:rsidP="0068388A">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ind w:left="0"/>
              <w:rPr>
                <w:b/>
                <w:iCs/>
                <w:lang w:val="ro-RO"/>
              </w:rPr>
            </w:pPr>
            <w:r>
              <w:rPr>
                <w:b/>
                <w:iCs/>
                <w:lang w:val="ro-RO"/>
              </w:rPr>
              <w:t>5</w:t>
            </w:r>
          </w:p>
        </w:tc>
        <w:tc>
          <w:tcPr>
            <w:tcW w:w="2114" w:type="dxa"/>
            <w:shd w:val="clear" w:color="auto" w:fill="auto"/>
          </w:tcPr>
          <w:p w:rsidR="0068388A" w:rsidRPr="00A44377" w:rsidRDefault="0068388A" w:rsidP="0068388A">
            <w:pPr>
              <w:tabs>
                <w:tab w:val="left" w:pos="612"/>
              </w:tabs>
              <w:rPr>
                <w:color w:val="000000"/>
                <w:sz w:val="20"/>
                <w:szCs w:val="20"/>
              </w:rPr>
            </w:pPr>
            <w:r w:rsidRPr="00A44377">
              <w:rPr>
                <w:color w:val="000000"/>
                <w:sz w:val="20"/>
                <w:szCs w:val="20"/>
              </w:rPr>
              <w:t xml:space="preserve">Scrisoare de garanția bancară </w:t>
            </w:r>
          </w:p>
          <w:p w:rsidR="0068388A" w:rsidRPr="00A44377" w:rsidRDefault="0068388A" w:rsidP="0068388A">
            <w:pPr>
              <w:tabs>
                <w:tab w:val="left" w:pos="612"/>
              </w:tabs>
              <w:rPr>
                <w:iCs/>
                <w:sz w:val="20"/>
                <w:szCs w:val="20"/>
              </w:rPr>
            </w:pPr>
            <w:r w:rsidRPr="00A44377">
              <w:rPr>
                <w:color w:val="000000"/>
                <w:sz w:val="20"/>
                <w:szCs w:val="20"/>
              </w:rPr>
              <w:t xml:space="preserve">1 % </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9</w:t>
            </w:r>
          </w:p>
          <w:p w:rsidR="0068388A" w:rsidRPr="00A44377" w:rsidRDefault="0068388A" w:rsidP="0068388A">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9854" w:type="dxa"/>
            <w:gridSpan w:val="4"/>
            <w:shd w:val="clear" w:color="auto" w:fill="auto"/>
          </w:tcPr>
          <w:p w:rsidR="0068388A" w:rsidRPr="00A44377" w:rsidRDefault="0068388A" w:rsidP="0068388A">
            <w:pPr>
              <w:tabs>
                <w:tab w:val="left" w:pos="612"/>
              </w:tabs>
              <w:spacing w:before="120" w:after="120"/>
              <w:jc w:val="center"/>
              <w:rPr>
                <w:b/>
                <w:i/>
                <w:iCs/>
                <w:sz w:val="20"/>
                <w:szCs w:val="20"/>
              </w:rPr>
            </w:pPr>
            <w:r w:rsidRPr="00BE429E">
              <w:rPr>
                <w:b/>
                <w:i/>
                <w:color w:val="000000"/>
                <w:sz w:val="20"/>
                <w:szCs w:val="20"/>
              </w:rPr>
              <w:t>Documente de calificare</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6</w:t>
            </w:r>
          </w:p>
        </w:tc>
        <w:tc>
          <w:tcPr>
            <w:tcW w:w="2114" w:type="dxa"/>
            <w:shd w:val="clear" w:color="auto" w:fill="auto"/>
          </w:tcPr>
          <w:p w:rsidR="0068388A" w:rsidRPr="00A44377" w:rsidRDefault="0068388A" w:rsidP="0068388A">
            <w:pPr>
              <w:pStyle w:val="a7"/>
              <w:tabs>
                <w:tab w:val="left" w:pos="567"/>
              </w:tabs>
            </w:pPr>
            <w:r>
              <w:rPr>
                <w:lang w:val="en-US"/>
              </w:rPr>
              <w:t>Graf</w:t>
            </w:r>
            <w:r w:rsidRPr="00A44377">
              <w:rPr>
                <w:lang w:val="en-US"/>
              </w:rPr>
              <w:t>ic de executare a lucrărilor</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10</w:t>
            </w:r>
          </w:p>
          <w:p w:rsidR="0068388A" w:rsidRPr="00A44377" w:rsidRDefault="0068388A" w:rsidP="0068388A">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7</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Declarație privind experiență similară</w:t>
            </w:r>
          </w:p>
        </w:tc>
        <w:tc>
          <w:tcPr>
            <w:tcW w:w="5529" w:type="dxa"/>
            <w:shd w:val="clear" w:color="auto" w:fill="auto"/>
          </w:tcPr>
          <w:p w:rsidR="0068388A" w:rsidRPr="00A44377" w:rsidRDefault="0068388A" w:rsidP="0068388A">
            <w:pPr>
              <w:tabs>
                <w:tab w:val="left" w:pos="612"/>
              </w:tabs>
              <w:spacing w:before="60" w:after="60"/>
              <w:jc w:val="center"/>
              <w:rPr>
                <w:b/>
                <w:color w:val="000000"/>
                <w:sz w:val="20"/>
                <w:szCs w:val="20"/>
              </w:rPr>
            </w:pPr>
            <w:r w:rsidRPr="00A44377">
              <w:rPr>
                <w:b/>
                <w:color w:val="000000"/>
                <w:sz w:val="20"/>
                <w:szCs w:val="20"/>
              </w:rPr>
              <w:t>Anexa nr. 12</w:t>
            </w:r>
          </w:p>
          <w:p w:rsidR="0068388A" w:rsidRPr="00A44377" w:rsidRDefault="0068388A" w:rsidP="0068388A">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rsidR="0068388A" w:rsidRPr="00A44377" w:rsidRDefault="0068388A" w:rsidP="0068388A">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rsidR="0068388A" w:rsidRPr="00A44377" w:rsidRDefault="0068388A" w:rsidP="0068388A">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rsidR="0068388A" w:rsidRPr="00A44377" w:rsidRDefault="0068388A" w:rsidP="0068388A">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rsidR="0068388A" w:rsidRPr="00A44377" w:rsidRDefault="0068388A" w:rsidP="0068388A">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rsidR="0068388A" w:rsidRPr="00A44377" w:rsidRDefault="0068388A" w:rsidP="0068388A">
            <w:pPr>
              <w:tabs>
                <w:tab w:val="left" w:pos="612"/>
              </w:tabs>
              <w:spacing w:before="60" w:after="60"/>
              <w:rPr>
                <w:iCs/>
                <w:sz w:val="20"/>
                <w:szCs w:val="20"/>
              </w:rPr>
            </w:pPr>
            <w:r w:rsidRPr="00A44377">
              <w:rPr>
                <w:color w:val="000000"/>
                <w:sz w:val="20"/>
                <w:szCs w:val="20"/>
              </w:rPr>
              <w:t xml:space="preserve">- procesul verbal de recepţie la terminarea lucrărilor care atestă </w:t>
            </w:r>
            <w:r w:rsidRPr="00A44377">
              <w:rPr>
                <w:color w:val="000000"/>
                <w:sz w:val="20"/>
                <w:szCs w:val="20"/>
              </w:rPr>
              <w:lastRenderedPageBreak/>
              <w:t>executarea lucrărilor</w:t>
            </w:r>
          </w:p>
        </w:tc>
        <w:tc>
          <w:tcPr>
            <w:tcW w:w="1382" w:type="dxa"/>
            <w:shd w:val="clear" w:color="auto" w:fill="auto"/>
          </w:tcPr>
          <w:p w:rsidR="0068388A" w:rsidRDefault="0068388A" w:rsidP="0068388A">
            <w:r w:rsidRPr="007664C6">
              <w:rPr>
                <w:b/>
                <w:color w:val="000000"/>
                <w:sz w:val="20"/>
                <w:szCs w:val="20"/>
              </w:rPr>
              <w:lastRenderedPageBreak/>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lastRenderedPageBreak/>
              <w:t>8</w:t>
            </w:r>
          </w:p>
        </w:tc>
        <w:tc>
          <w:tcPr>
            <w:tcW w:w="2114" w:type="dxa"/>
            <w:shd w:val="clear" w:color="auto" w:fill="auto"/>
          </w:tcPr>
          <w:p w:rsidR="0068388A" w:rsidRPr="00A44377" w:rsidRDefault="0068388A" w:rsidP="0068388A">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13</w:t>
            </w:r>
          </w:p>
          <w:p w:rsidR="0068388A" w:rsidRPr="00A44377" w:rsidRDefault="0068388A" w:rsidP="0068388A">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9</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529" w:type="dxa"/>
            <w:shd w:val="clear" w:color="auto" w:fill="auto"/>
          </w:tcPr>
          <w:p w:rsidR="0068388A" w:rsidRPr="00A44377" w:rsidRDefault="0068388A" w:rsidP="0068388A">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rsidR="0068388A" w:rsidRPr="00A44377" w:rsidRDefault="0068388A" w:rsidP="0068388A">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10</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529" w:type="dxa"/>
            <w:shd w:val="clear" w:color="auto" w:fill="auto"/>
          </w:tcPr>
          <w:p w:rsidR="0068388A" w:rsidRPr="00A44377" w:rsidRDefault="0068388A" w:rsidP="0068388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rsidR="0068388A" w:rsidRPr="00A44377" w:rsidRDefault="0068388A" w:rsidP="0068388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68388A" w:rsidRPr="00A44377" w:rsidRDefault="0068388A" w:rsidP="0068388A">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11</w:t>
            </w:r>
          </w:p>
        </w:tc>
        <w:tc>
          <w:tcPr>
            <w:tcW w:w="2114" w:type="dxa"/>
            <w:shd w:val="clear" w:color="auto" w:fill="auto"/>
          </w:tcPr>
          <w:p w:rsidR="0068388A" w:rsidRPr="00A44377" w:rsidRDefault="0068388A" w:rsidP="0068388A">
            <w:pPr>
              <w:rPr>
                <w:rFonts w:eastAsia="SimSun"/>
                <w:bCs/>
                <w:iCs/>
                <w:sz w:val="20"/>
                <w:szCs w:val="20"/>
                <w:lang w:eastAsia="zh-CN"/>
              </w:rPr>
            </w:pPr>
            <w:r w:rsidRPr="00A44377">
              <w:rPr>
                <w:rFonts w:eastAsia="SimSun"/>
                <w:bCs/>
                <w:iCs/>
                <w:sz w:val="20"/>
                <w:szCs w:val="20"/>
                <w:lang w:eastAsia="zh-CN"/>
              </w:rPr>
              <w:t>Lista subcontractanților</w:t>
            </w:r>
          </w:p>
          <w:p w:rsidR="0068388A" w:rsidRPr="00A44377" w:rsidRDefault="0068388A" w:rsidP="0068388A">
            <w:pPr>
              <w:rPr>
                <w:rFonts w:eastAsia="SimSun"/>
                <w:bCs/>
                <w:iCs/>
                <w:sz w:val="20"/>
                <w:szCs w:val="20"/>
                <w:lang w:eastAsia="zh-CN"/>
              </w:rPr>
            </w:pPr>
            <w:r w:rsidRPr="00A44377">
              <w:rPr>
                <w:rFonts w:eastAsia="SimSun"/>
                <w:bCs/>
                <w:iCs/>
                <w:sz w:val="20"/>
                <w:szCs w:val="20"/>
                <w:lang w:eastAsia="zh-CN"/>
              </w:rPr>
              <w:t>şi partea/părţile din contract care sunt</w:t>
            </w:r>
          </w:p>
          <w:p w:rsidR="0068388A" w:rsidRPr="00A44377" w:rsidRDefault="0068388A" w:rsidP="0068388A">
            <w:pPr>
              <w:rPr>
                <w:rFonts w:eastAsia="SimSun"/>
                <w:bCs/>
                <w:iCs/>
                <w:sz w:val="20"/>
                <w:szCs w:val="20"/>
                <w:lang w:eastAsia="zh-CN"/>
              </w:rPr>
            </w:pPr>
            <w:r w:rsidRPr="00A44377">
              <w:rPr>
                <w:rFonts w:eastAsia="SimSun"/>
                <w:bCs/>
                <w:iCs/>
                <w:sz w:val="20"/>
                <w:szCs w:val="20"/>
                <w:lang w:eastAsia="zh-CN"/>
              </w:rPr>
              <w:t>îndeplinite de aceştia</w:t>
            </w:r>
          </w:p>
        </w:tc>
        <w:tc>
          <w:tcPr>
            <w:tcW w:w="5529" w:type="dxa"/>
            <w:shd w:val="clear" w:color="auto" w:fill="auto"/>
          </w:tcPr>
          <w:p w:rsidR="0068388A" w:rsidRPr="00A44377" w:rsidRDefault="0068388A" w:rsidP="0068388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rsidR="0068388A" w:rsidRPr="00A44377" w:rsidRDefault="0068388A" w:rsidP="0068388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68388A" w:rsidRPr="00A44377" w:rsidRDefault="0068388A" w:rsidP="0068388A">
            <w:pPr>
              <w:tabs>
                <w:tab w:val="left" w:pos="612"/>
              </w:tabs>
              <w:spacing w:before="100" w:after="100"/>
              <w:jc w:val="center"/>
              <w:rPr>
                <w:b/>
                <w:color w:val="000000"/>
                <w:sz w:val="20"/>
                <w:szCs w:val="20"/>
              </w:rPr>
            </w:pP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12</w:t>
            </w:r>
          </w:p>
        </w:tc>
        <w:tc>
          <w:tcPr>
            <w:tcW w:w="2114" w:type="dxa"/>
            <w:shd w:val="clear" w:color="auto" w:fill="auto"/>
          </w:tcPr>
          <w:p w:rsidR="0068388A" w:rsidRPr="00A44377" w:rsidRDefault="0068388A" w:rsidP="0068388A">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529" w:type="dxa"/>
            <w:shd w:val="clear" w:color="auto" w:fill="auto"/>
          </w:tcPr>
          <w:p w:rsidR="0068388A" w:rsidRPr="00A44377" w:rsidRDefault="0068388A" w:rsidP="0068388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rsidR="0068388A" w:rsidRPr="00A44377" w:rsidRDefault="0068388A" w:rsidP="0068388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68388A" w:rsidRPr="00A44377" w:rsidRDefault="0068388A" w:rsidP="0068388A">
            <w:pPr>
              <w:tabs>
                <w:tab w:val="left" w:pos="612"/>
              </w:tabs>
              <w:spacing w:before="100" w:after="100"/>
              <w:jc w:val="center"/>
              <w:rPr>
                <w:b/>
                <w:color w:val="000000"/>
                <w:sz w:val="20"/>
                <w:szCs w:val="20"/>
              </w:rPr>
            </w:pP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13</w:t>
            </w:r>
          </w:p>
        </w:tc>
        <w:tc>
          <w:tcPr>
            <w:tcW w:w="2114" w:type="dxa"/>
            <w:shd w:val="clear" w:color="auto" w:fill="auto"/>
          </w:tcPr>
          <w:p w:rsidR="0068388A" w:rsidRPr="00A44377" w:rsidRDefault="0068388A" w:rsidP="0068388A">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rsidR="0068388A" w:rsidRPr="00A44377" w:rsidRDefault="0068388A" w:rsidP="0068388A">
            <w:pPr>
              <w:pStyle w:val="a7"/>
              <w:tabs>
                <w:tab w:val="left" w:pos="567"/>
              </w:tabs>
              <w:rPr>
                <w:b/>
                <w:lang w:val="en-US"/>
              </w:rPr>
            </w:pPr>
          </w:p>
        </w:tc>
        <w:tc>
          <w:tcPr>
            <w:tcW w:w="5529" w:type="dxa"/>
            <w:shd w:val="clear" w:color="auto" w:fill="auto"/>
          </w:tcPr>
          <w:p w:rsidR="0068388A" w:rsidRPr="00A44377" w:rsidRDefault="0068388A" w:rsidP="0068388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rsidR="0068388A" w:rsidRPr="00A44377" w:rsidRDefault="0068388A" w:rsidP="0068388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68388A" w:rsidRPr="00A44377" w:rsidRDefault="0068388A" w:rsidP="0068388A">
            <w:pPr>
              <w:tabs>
                <w:tab w:val="left" w:pos="612"/>
              </w:tabs>
              <w:spacing w:before="100" w:after="100"/>
              <w:jc w:val="center"/>
              <w:rPr>
                <w:b/>
                <w:color w:val="000000"/>
                <w:sz w:val="20"/>
                <w:szCs w:val="20"/>
              </w:rPr>
            </w:pP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14</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529" w:type="dxa"/>
            <w:shd w:val="clear" w:color="auto" w:fill="auto"/>
          </w:tcPr>
          <w:p w:rsidR="0068388A" w:rsidRPr="00A44377" w:rsidRDefault="0068388A" w:rsidP="0068388A">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15</w:t>
            </w:r>
          </w:p>
        </w:tc>
        <w:tc>
          <w:tcPr>
            <w:tcW w:w="2114" w:type="dxa"/>
            <w:shd w:val="clear" w:color="auto" w:fill="auto"/>
          </w:tcPr>
          <w:p w:rsidR="0068388A" w:rsidRPr="00A44377" w:rsidRDefault="0068388A" w:rsidP="0068388A">
            <w:pPr>
              <w:tabs>
                <w:tab w:val="left" w:pos="612"/>
              </w:tabs>
              <w:spacing w:before="100" w:after="60"/>
              <w:rPr>
                <w:iCs/>
                <w:sz w:val="20"/>
                <w:szCs w:val="20"/>
              </w:rPr>
            </w:pPr>
            <w:r w:rsidRPr="00A44377">
              <w:rPr>
                <w:sz w:val="20"/>
                <w:szCs w:val="20"/>
              </w:rPr>
              <w:t>Garanția lucrărilor executate 5 ani</w:t>
            </w:r>
          </w:p>
        </w:tc>
        <w:tc>
          <w:tcPr>
            <w:tcW w:w="5529" w:type="dxa"/>
            <w:shd w:val="clear" w:color="auto" w:fill="auto"/>
          </w:tcPr>
          <w:p w:rsidR="0068388A" w:rsidRPr="00A44377" w:rsidRDefault="0068388A" w:rsidP="0068388A">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16</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Certificat privind lipsa datoriilor la bugetul public național</w:t>
            </w:r>
          </w:p>
        </w:tc>
        <w:tc>
          <w:tcPr>
            <w:tcW w:w="5529"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rsidR="0068388A" w:rsidRPr="00A44377" w:rsidRDefault="0068388A" w:rsidP="0068388A">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17</w:t>
            </w:r>
          </w:p>
        </w:tc>
        <w:tc>
          <w:tcPr>
            <w:tcW w:w="2114" w:type="dxa"/>
            <w:shd w:val="clear" w:color="auto" w:fill="auto"/>
          </w:tcPr>
          <w:p w:rsidR="0068388A" w:rsidRPr="00A44377" w:rsidRDefault="0068388A" w:rsidP="0068388A">
            <w:pPr>
              <w:spacing w:before="100" w:after="100"/>
              <w:ind w:left="-62" w:right="-88" w:firstLine="62"/>
              <w:rPr>
                <w:sz w:val="20"/>
                <w:szCs w:val="20"/>
              </w:rPr>
            </w:pPr>
            <w:r w:rsidRPr="00A44377">
              <w:rPr>
                <w:sz w:val="20"/>
                <w:szCs w:val="20"/>
              </w:rPr>
              <w:t>Certificat de atribuire a contului bancar</w:t>
            </w:r>
          </w:p>
        </w:tc>
        <w:tc>
          <w:tcPr>
            <w:tcW w:w="5529" w:type="dxa"/>
            <w:shd w:val="clear" w:color="auto" w:fill="auto"/>
          </w:tcPr>
          <w:p w:rsidR="0068388A" w:rsidRPr="00A44377" w:rsidRDefault="0068388A" w:rsidP="0068388A">
            <w:pPr>
              <w:spacing w:before="100" w:after="100"/>
              <w:rPr>
                <w:sz w:val="20"/>
                <w:szCs w:val="20"/>
              </w:rPr>
            </w:pPr>
            <w:r w:rsidRPr="00A44377">
              <w:rPr>
                <w:i/>
                <w:color w:val="000000"/>
                <w:sz w:val="20"/>
                <w:szCs w:val="20"/>
              </w:rPr>
              <w:t>copie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lastRenderedPageBreak/>
              <w:t>18</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Certificat de atestare tehnică profesională a dirigintelui de șantier</w:t>
            </w:r>
          </w:p>
        </w:tc>
        <w:tc>
          <w:tcPr>
            <w:tcW w:w="5529" w:type="dxa"/>
            <w:shd w:val="clear" w:color="auto" w:fill="auto"/>
          </w:tcPr>
          <w:p w:rsidR="0068388A" w:rsidRPr="00A44377" w:rsidRDefault="0068388A" w:rsidP="0068388A">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9854" w:type="dxa"/>
            <w:gridSpan w:val="4"/>
            <w:shd w:val="clear" w:color="auto" w:fill="auto"/>
          </w:tcPr>
          <w:p w:rsidR="0068388A" w:rsidRPr="00A44377" w:rsidRDefault="0068388A" w:rsidP="0068388A">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C14695" w:rsidRDefault="00C14695" w:rsidP="00783B57">
      <w:pPr>
        <w:rPr>
          <w:noProof w:val="0"/>
        </w:rPr>
      </w:pPr>
    </w:p>
    <w:p w:rsidR="003642DB" w:rsidRDefault="003642DB" w:rsidP="000C5DFB">
      <w:pPr>
        <w:jc w:val="right"/>
        <w:rPr>
          <w:noProof w:val="0"/>
        </w:rPr>
      </w:pPr>
      <w:bookmarkStart w:id="15" w:name="_GoBack"/>
      <w:bookmarkEnd w:id="15"/>
    </w:p>
    <w:p w:rsidR="00C36ECF" w:rsidRPr="00AB0EB5" w:rsidRDefault="00C36ECF" w:rsidP="00C36ECF">
      <w:pPr>
        <w:rPr>
          <w:b/>
        </w:rPr>
      </w:pPr>
      <w:r w:rsidRPr="00AB0EB5">
        <w:rPr>
          <w:b/>
        </w:rPr>
        <w:t>5. Documente obligatorii la evaluarea ofertelor</w:t>
      </w:r>
    </w:p>
    <w:p w:rsidR="00C36ECF" w:rsidRDefault="00C36ECF" w:rsidP="00C36ECF">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26EA9" w:rsidRDefault="00E26EA9" w:rsidP="000C5DFB">
      <w:pPr>
        <w:jc w:val="right"/>
        <w:rPr>
          <w:noProof w:val="0"/>
        </w:rPr>
      </w:pPr>
    </w:p>
    <w:tbl>
      <w:tblPr>
        <w:tblStyle w:val="af1"/>
        <w:tblW w:w="9854" w:type="dxa"/>
        <w:tblLayout w:type="fixed"/>
        <w:tblLook w:val="04A0"/>
      </w:tblPr>
      <w:tblGrid>
        <w:gridCol w:w="829"/>
        <w:gridCol w:w="2114"/>
        <w:gridCol w:w="5529"/>
        <w:gridCol w:w="1382"/>
      </w:tblGrid>
      <w:tr w:rsidR="0068388A" w:rsidRPr="00A44377" w:rsidTr="0068388A">
        <w:tc>
          <w:tcPr>
            <w:tcW w:w="829" w:type="dxa"/>
            <w:shd w:val="clear" w:color="auto" w:fill="D9D9D9" w:themeFill="background1" w:themeFillShade="D9"/>
            <w:vAlign w:val="center"/>
          </w:tcPr>
          <w:p w:rsidR="0068388A" w:rsidRPr="00A44377" w:rsidRDefault="0068388A" w:rsidP="0068388A">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rsidR="0068388A" w:rsidRPr="00A44377" w:rsidRDefault="0068388A" w:rsidP="0068388A">
            <w:pPr>
              <w:tabs>
                <w:tab w:val="left" w:pos="612"/>
              </w:tabs>
              <w:spacing w:before="120" w:after="120"/>
              <w:jc w:val="center"/>
              <w:rPr>
                <w:b/>
                <w:iCs/>
                <w:sz w:val="20"/>
                <w:szCs w:val="20"/>
              </w:rPr>
            </w:pPr>
            <w:r w:rsidRPr="00A44377">
              <w:rPr>
                <w:b/>
                <w:iCs/>
                <w:sz w:val="20"/>
                <w:szCs w:val="20"/>
              </w:rPr>
              <w:t>Descrierea criteriului/cerinței</w:t>
            </w:r>
          </w:p>
        </w:tc>
        <w:tc>
          <w:tcPr>
            <w:tcW w:w="5529" w:type="dxa"/>
            <w:shd w:val="clear" w:color="auto" w:fill="D9D9D9" w:themeFill="background1" w:themeFillShade="D9"/>
            <w:vAlign w:val="center"/>
          </w:tcPr>
          <w:p w:rsidR="0068388A" w:rsidRPr="00A44377" w:rsidRDefault="0068388A" w:rsidP="0068388A">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382" w:type="dxa"/>
            <w:shd w:val="clear" w:color="auto" w:fill="D9D9D9" w:themeFill="background1" w:themeFillShade="D9"/>
            <w:vAlign w:val="center"/>
          </w:tcPr>
          <w:p w:rsidR="0068388A" w:rsidRPr="00A44377" w:rsidRDefault="0068388A" w:rsidP="0068388A">
            <w:pPr>
              <w:tabs>
                <w:tab w:val="left" w:pos="612"/>
              </w:tabs>
              <w:spacing w:before="120" w:after="120"/>
              <w:jc w:val="center"/>
              <w:rPr>
                <w:b/>
                <w:iCs/>
                <w:sz w:val="20"/>
                <w:szCs w:val="20"/>
              </w:rPr>
            </w:pPr>
            <w:r w:rsidRPr="00A44377">
              <w:rPr>
                <w:b/>
                <w:iCs/>
                <w:sz w:val="20"/>
                <w:szCs w:val="20"/>
              </w:rPr>
              <w:t>Obligativitatea</w:t>
            </w:r>
          </w:p>
        </w:tc>
      </w:tr>
      <w:tr w:rsidR="0068388A" w:rsidRPr="00A44377" w:rsidTr="0068388A">
        <w:tc>
          <w:tcPr>
            <w:tcW w:w="9854" w:type="dxa"/>
            <w:gridSpan w:val="4"/>
            <w:shd w:val="clear" w:color="auto" w:fill="auto"/>
            <w:vAlign w:val="center"/>
          </w:tcPr>
          <w:p w:rsidR="0068388A" w:rsidRPr="00A44377" w:rsidRDefault="0068388A" w:rsidP="0068388A">
            <w:pPr>
              <w:tabs>
                <w:tab w:val="left" w:pos="612"/>
              </w:tabs>
              <w:spacing w:before="120" w:after="120"/>
              <w:jc w:val="center"/>
              <w:rPr>
                <w:b/>
                <w:i/>
                <w:iCs/>
                <w:sz w:val="20"/>
                <w:szCs w:val="20"/>
              </w:rPr>
            </w:pPr>
            <w:r w:rsidRPr="00A44377">
              <w:rPr>
                <w:b/>
                <w:i/>
                <w:color w:val="000000"/>
                <w:sz w:val="20"/>
                <w:szCs w:val="20"/>
              </w:rPr>
              <w:t>Documentele ce constituie oferta</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DUAE</w:t>
            </w:r>
          </w:p>
        </w:tc>
        <w:tc>
          <w:tcPr>
            <w:tcW w:w="5529" w:type="dxa"/>
            <w:shd w:val="clear" w:color="auto" w:fill="auto"/>
          </w:tcPr>
          <w:p w:rsidR="0068388A" w:rsidRPr="00A44377" w:rsidRDefault="0068388A" w:rsidP="0068388A">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rsidR="0068388A" w:rsidRPr="00A44377" w:rsidRDefault="0068388A" w:rsidP="0068388A">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p w:rsidR="0068388A" w:rsidRPr="00A44377" w:rsidRDefault="0068388A" w:rsidP="0068388A">
            <w:pPr>
              <w:tabs>
                <w:tab w:val="left" w:pos="612"/>
              </w:tabs>
              <w:spacing w:after="100"/>
              <w:rPr>
                <w:iCs/>
                <w:sz w:val="20"/>
                <w:szCs w:val="20"/>
              </w:rPr>
            </w:pPr>
            <w:r w:rsidRPr="00A44377">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color w:val="000000"/>
                <w:sz w:val="20"/>
                <w:szCs w:val="20"/>
              </w:rPr>
              <w:t>Devizele locale aferente ofertei</w:t>
            </w:r>
          </w:p>
        </w:tc>
        <w:tc>
          <w:tcPr>
            <w:tcW w:w="5529" w:type="dxa"/>
            <w:shd w:val="clear" w:color="auto" w:fill="auto"/>
          </w:tcPr>
          <w:p w:rsidR="0068388A" w:rsidRPr="00A44377" w:rsidRDefault="0068388A" w:rsidP="0068388A">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ind w:left="0"/>
              <w:rPr>
                <w:b/>
                <w:iCs/>
                <w:lang w:val="ro-RO"/>
              </w:rPr>
            </w:pPr>
            <w:r>
              <w:rPr>
                <w:b/>
                <w:iCs/>
                <w:lang w:val="ro-RO"/>
              </w:rPr>
              <w:t>3</w:t>
            </w:r>
          </w:p>
        </w:tc>
        <w:tc>
          <w:tcPr>
            <w:tcW w:w="2114" w:type="dxa"/>
            <w:shd w:val="clear" w:color="auto" w:fill="auto"/>
          </w:tcPr>
          <w:p w:rsidR="0068388A" w:rsidRPr="00A44377" w:rsidRDefault="0068388A" w:rsidP="0068388A">
            <w:pPr>
              <w:pStyle w:val="a7"/>
              <w:tabs>
                <w:tab w:val="left" w:pos="567"/>
              </w:tabs>
            </w:pPr>
            <w:r w:rsidRPr="00A44377">
              <w:t>Cerere de participare</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7</w:t>
            </w:r>
          </w:p>
          <w:p w:rsidR="0068388A" w:rsidRPr="00A44377" w:rsidRDefault="0068388A" w:rsidP="0068388A">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ind w:left="0"/>
              <w:rPr>
                <w:b/>
                <w:iCs/>
                <w:lang w:val="ro-RO"/>
              </w:rPr>
            </w:pPr>
            <w:r>
              <w:rPr>
                <w:b/>
                <w:iCs/>
                <w:lang w:val="ro-RO"/>
              </w:rPr>
              <w:t>4</w:t>
            </w:r>
          </w:p>
        </w:tc>
        <w:tc>
          <w:tcPr>
            <w:tcW w:w="2114" w:type="dxa"/>
            <w:shd w:val="clear" w:color="auto" w:fill="auto"/>
          </w:tcPr>
          <w:p w:rsidR="0068388A" w:rsidRPr="00A44377" w:rsidRDefault="0068388A" w:rsidP="0068388A">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rsidR="0068388A" w:rsidRPr="00A44377" w:rsidRDefault="0068388A" w:rsidP="0068388A">
            <w:pPr>
              <w:pStyle w:val="a7"/>
              <w:tabs>
                <w:tab w:val="left" w:pos="567"/>
              </w:tabs>
              <w:rPr>
                <w:b/>
              </w:rPr>
            </w:pPr>
            <w:r w:rsidRPr="00A44377">
              <w:rPr>
                <w:lang w:val="en-US"/>
              </w:rPr>
              <w:t>privind valabilitatea ofertei</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8</w:t>
            </w:r>
          </w:p>
          <w:p w:rsidR="0068388A" w:rsidRPr="00A44377" w:rsidRDefault="0068388A" w:rsidP="0068388A">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829" w:type="dxa"/>
            <w:shd w:val="clear" w:color="auto" w:fill="auto"/>
          </w:tcPr>
          <w:p w:rsidR="0068388A" w:rsidRPr="00A44377" w:rsidRDefault="0068388A" w:rsidP="0068388A">
            <w:pPr>
              <w:pStyle w:val="a"/>
              <w:tabs>
                <w:tab w:val="left" w:pos="612"/>
              </w:tabs>
              <w:ind w:left="0"/>
              <w:rPr>
                <w:b/>
                <w:iCs/>
                <w:lang w:val="ro-RO"/>
              </w:rPr>
            </w:pPr>
            <w:r>
              <w:rPr>
                <w:b/>
                <w:iCs/>
                <w:lang w:val="ro-RO"/>
              </w:rPr>
              <w:t>5</w:t>
            </w:r>
          </w:p>
        </w:tc>
        <w:tc>
          <w:tcPr>
            <w:tcW w:w="2114" w:type="dxa"/>
            <w:shd w:val="clear" w:color="auto" w:fill="auto"/>
          </w:tcPr>
          <w:p w:rsidR="0068388A" w:rsidRPr="00A44377" w:rsidRDefault="0068388A" w:rsidP="0068388A">
            <w:pPr>
              <w:tabs>
                <w:tab w:val="left" w:pos="612"/>
              </w:tabs>
              <w:rPr>
                <w:color w:val="000000"/>
                <w:sz w:val="20"/>
                <w:szCs w:val="20"/>
              </w:rPr>
            </w:pPr>
            <w:r w:rsidRPr="00A44377">
              <w:rPr>
                <w:color w:val="000000"/>
                <w:sz w:val="20"/>
                <w:szCs w:val="20"/>
              </w:rPr>
              <w:t xml:space="preserve">Scrisoare de garanția bancară </w:t>
            </w:r>
          </w:p>
          <w:p w:rsidR="0068388A" w:rsidRPr="00A44377" w:rsidRDefault="0068388A" w:rsidP="0068388A">
            <w:pPr>
              <w:tabs>
                <w:tab w:val="left" w:pos="612"/>
              </w:tabs>
              <w:rPr>
                <w:iCs/>
                <w:sz w:val="20"/>
                <w:szCs w:val="20"/>
              </w:rPr>
            </w:pPr>
            <w:r w:rsidRPr="00A44377">
              <w:rPr>
                <w:color w:val="000000"/>
                <w:sz w:val="20"/>
                <w:szCs w:val="20"/>
              </w:rPr>
              <w:t xml:space="preserve">1 % </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9</w:t>
            </w:r>
          </w:p>
          <w:p w:rsidR="0068388A" w:rsidRPr="00A44377" w:rsidRDefault="0068388A" w:rsidP="0068388A">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rsidR="0068388A" w:rsidRDefault="0068388A" w:rsidP="0068388A">
            <w:r w:rsidRPr="00D0217B">
              <w:rPr>
                <w:b/>
                <w:color w:val="000000"/>
                <w:sz w:val="20"/>
                <w:szCs w:val="20"/>
              </w:rPr>
              <w:t>Obligatoriu</w:t>
            </w:r>
            <w:r w:rsidRPr="00D0217B">
              <w:rPr>
                <w:b/>
                <w:iCs/>
                <w:sz w:val="20"/>
                <w:szCs w:val="20"/>
              </w:rPr>
              <w:t xml:space="preserve"> </w:t>
            </w:r>
          </w:p>
        </w:tc>
      </w:tr>
      <w:tr w:rsidR="0068388A" w:rsidRPr="00A44377" w:rsidTr="0068388A">
        <w:trPr>
          <w:trHeight w:val="510"/>
        </w:trPr>
        <w:tc>
          <w:tcPr>
            <w:tcW w:w="9854" w:type="dxa"/>
            <w:gridSpan w:val="4"/>
            <w:shd w:val="clear" w:color="auto" w:fill="auto"/>
          </w:tcPr>
          <w:p w:rsidR="0068388A" w:rsidRPr="00A44377" w:rsidRDefault="0068388A" w:rsidP="0068388A">
            <w:pPr>
              <w:tabs>
                <w:tab w:val="left" w:pos="612"/>
              </w:tabs>
              <w:spacing w:before="120" w:after="120"/>
              <w:jc w:val="center"/>
              <w:rPr>
                <w:b/>
                <w:i/>
                <w:iCs/>
                <w:sz w:val="20"/>
                <w:szCs w:val="20"/>
              </w:rPr>
            </w:pPr>
            <w:r w:rsidRPr="00BE429E">
              <w:rPr>
                <w:b/>
                <w:i/>
                <w:color w:val="000000"/>
                <w:sz w:val="20"/>
                <w:szCs w:val="20"/>
              </w:rPr>
              <w:t>Documente de calificare</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6</w:t>
            </w:r>
          </w:p>
        </w:tc>
        <w:tc>
          <w:tcPr>
            <w:tcW w:w="2114" w:type="dxa"/>
            <w:shd w:val="clear" w:color="auto" w:fill="auto"/>
          </w:tcPr>
          <w:p w:rsidR="0068388A" w:rsidRPr="00A44377" w:rsidRDefault="0068388A" w:rsidP="0068388A">
            <w:pPr>
              <w:pStyle w:val="a7"/>
              <w:tabs>
                <w:tab w:val="left" w:pos="567"/>
              </w:tabs>
            </w:pPr>
            <w:r>
              <w:rPr>
                <w:lang w:val="en-US"/>
              </w:rPr>
              <w:t>Graf</w:t>
            </w:r>
            <w:r w:rsidRPr="00A44377">
              <w:rPr>
                <w:lang w:val="en-US"/>
              </w:rPr>
              <w:t>ic de executare a lucrărilor</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10</w:t>
            </w:r>
          </w:p>
          <w:p w:rsidR="0068388A" w:rsidRPr="00A44377" w:rsidRDefault="0068388A" w:rsidP="0068388A">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7</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Declarație privind experiență similară</w:t>
            </w:r>
          </w:p>
        </w:tc>
        <w:tc>
          <w:tcPr>
            <w:tcW w:w="5529" w:type="dxa"/>
            <w:shd w:val="clear" w:color="auto" w:fill="auto"/>
          </w:tcPr>
          <w:p w:rsidR="0068388A" w:rsidRPr="00A44377" w:rsidRDefault="0068388A" w:rsidP="0068388A">
            <w:pPr>
              <w:tabs>
                <w:tab w:val="left" w:pos="612"/>
              </w:tabs>
              <w:spacing w:before="60" w:after="60"/>
              <w:jc w:val="center"/>
              <w:rPr>
                <w:b/>
                <w:color w:val="000000"/>
                <w:sz w:val="20"/>
                <w:szCs w:val="20"/>
              </w:rPr>
            </w:pPr>
            <w:r w:rsidRPr="00A44377">
              <w:rPr>
                <w:b/>
                <w:color w:val="000000"/>
                <w:sz w:val="20"/>
                <w:szCs w:val="20"/>
              </w:rPr>
              <w:t>Anexa nr. 12</w:t>
            </w:r>
          </w:p>
          <w:p w:rsidR="0068388A" w:rsidRPr="00A44377" w:rsidRDefault="0068388A" w:rsidP="0068388A">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rsidR="0068388A" w:rsidRPr="00A44377" w:rsidRDefault="0068388A" w:rsidP="0068388A">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rsidR="0068388A" w:rsidRPr="00A44377" w:rsidRDefault="0068388A" w:rsidP="0068388A">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rsidR="0068388A" w:rsidRPr="00A44377" w:rsidRDefault="0068388A" w:rsidP="0068388A">
            <w:pPr>
              <w:tabs>
                <w:tab w:val="left" w:pos="612"/>
              </w:tabs>
              <w:spacing w:before="60" w:after="60"/>
              <w:rPr>
                <w:color w:val="000000"/>
                <w:sz w:val="20"/>
                <w:szCs w:val="20"/>
              </w:rPr>
            </w:pPr>
            <w:r w:rsidRPr="00A44377">
              <w:rPr>
                <w:color w:val="000000"/>
                <w:sz w:val="20"/>
                <w:szCs w:val="20"/>
              </w:rPr>
              <w:lastRenderedPageBreak/>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rsidR="0068388A" w:rsidRPr="00A44377" w:rsidRDefault="0068388A" w:rsidP="0068388A">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rsidR="0068388A" w:rsidRPr="00A44377" w:rsidRDefault="0068388A" w:rsidP="0068388A">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382" w:type="dxa"/>
            <w:shd w:val="clear" w:color="auto" w:fill="auto"/>
          </w:tcPr>
          <w:p w:rsidR="0068388A" w:rsidRDefault="0068388A" w:rsidP="0068388A">
            <w:r w:rsidRPr="007664C6">
              <w:rPr>
                <w:b/>
                <w:color w:val="000000"/>
                <w:sz w:val="20"/>
                <w:szCs w:val="20"/>
              </w:rPr>
              <w:lastRenderedPageBreak/>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lastRenderedPageBreak/>
              <w:t>8</w:t>
            </w:r>
          </w:p>
        </w:tc>
        <w:tc>
          <w:tcPr>
            <w:tcW w:w="2114" w:type="dxa"/>
            <w:shd w:val="clear" w:color="auto" w:fill="auto"/>
          </w:tcPr>
          <w:p w:rsidR="0068388A" w:rsidRPr="00A44377" w:rsidRDefault="0068388A" w:rsidP="0068388A">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529" w:type="dxa"/>
            <w:shd w:val="clear" w:color="auto" w:fill="auto"/>
          </w:tcPr>
          <w:p w:rsidR="0068388A" w:rsidRPr="00A44377" w:rsidRDefault="0068388A" w:rsidP="0068388A">
            <w:pPr>
              <w:tabs>
                <w:tab w:val="left" w:pos="612"/>
              </w:tabs>
              <w:jc w:val="center"/>
              <w:rPr>
                <w:b/>
                <w:color w:val="000000"/>
                <w:sz w:val="20"/>
                <w:szCs w:val="20"/>
              </w:rPr>
            </w:pPr>
            <w:r w:rsidRPr="00A44377">
              <w:rPr>
                <w:b/>
                <w:color w:val="000000"/>
                <w:sz w:val="20"/>
                <w:szCs w:val="20"/>
              </w:rPr>
              <w:t>Anexa nr. 13</w:t>
            </w:r>
          </w:p>
          <w:p w:rsidR="0068388A" w:rsidRPr="00A44377" w:rsidRDefault="0068388A" w:rsidP="0068388A">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9</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529" w:type="dxa"/>
            <w:shd w:val="clear" w:color="auto" w:fill="auto"/>
          </w:tcPr>
          <w:p w:rsidR="0068388A" w:rsidRPr="00A44377" w:rsidRDefault="0068388A" w:rsidP="0068388A">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rsidR="0068388A" w:rsidRPr="00A44377" w:rsidRDefault="0068388A" w:rsidP="0068388A">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10</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529" w:type="dxa"/>
            <w:shd w:val="clear" w:color="auto" w:fill="auto"/>
          </w:tcPr>
          <w:p w:rsidR="0068388A" w:rsidRPr="00A44377" w:rsidRDefault="0068388A" w:rsidP="0068388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rsidR="0068388A" w:rsidRPr="00A44377" w:rsidRDefault="0068388A" w:rsidP="0068388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68388A" w:rsidRPr="00A44377" w:rsidRDefault="0068388A" w:rsidP="0068388A">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11</w:t>
            </w:r>
          </w:p>
        </w:tc>
        <w:tc>
          <w:tcPr>
            <w:tcW w:w="2114" w:type="dxa"/>
            <w:shd w:val="clear" w:color="auto" w:fill="auto"/>
          </w:tcPr>
          <w:p w:rsidR="0068388A" w:rsidRPr="00A44377" w:rsidRDefault="0068388A" w:rsidP="0068388A">
            <w:pPr>
              <w:rPr>
                <w:rFonts w:eastAsia="SimSun"/>
                <w:bCs/>
                <w:iCs/>
                <w:sz w:val="20"/>
                <w:szCs w:val="20"/>
                <w:lang w:eastAsia="zh-CN"/>
              </w:rPr>
            </w:pPr>
            <w:r w:rsidRPr="00A44377">
              <w:rPr>
                <w:rFonts w:eastAsia="SimSun"/>
                <w:bCs/>
                <w:iCs/>
                <w:sz w:val="20"/>
                <w:szCs w:val="20"/>
                <w:lang w:eastAsia="zh-CN"/>
              </w:rPr>
              <w:t>Lista subcontractanților</w:t>
            </w:r>
          </w:p>
          <w:p w:rsidR="0068388A" w:rsidRPr="00A44377" w:rsidRDefault="0068388A" w:rsidP="0068388A">
            <w:pPr>
              <w:rPr>
                <w:rFonts w:eastAsia="SimSun"/>
                <w:bCs/>
                <w:iCs/>
                <w:sz w:val="20"/>
                <w:szCs w:val="20"/>
                <w:lang w:eastAsia="zh-CN"/>
              </w:rPr>
            </w:pPr>
            <w:r w:rsidRPr="00A44377">
              <w:rPr>
                <w:rFonts w:eastAsia="SimSun"/>
                <w:bCs/>
                <w:iCs/>
                <w:sz w:val="20"/>
                <w:szCs w:val="20"/>
                <w:lang w:eastAsia="zh-CN"/>
              </w:rPr>
              <w:t>şi partea/părţile din contract care sunt</w:t>
            </w:r>
          </w:p>
          <w:p w:rsidR="0068388A" w:rsidRPr="00A44377" w:rsidRDefault="0068388A" w:rsidP="0068388A">
            <w:pPr>
              <w:rPr>
                <w:rFonts w:eastAsia="SimSun"/>
                <w:bCs/>
                <w:iCs/>
                <w:sz w:val="20"/>
                <w:szCs w:val="20"/>
                <w:lang w:eastAsia="zh-CN"/>
              </w:rPr>
            </w:pPr>
            <w:r w:rsidRPr="00A44377">
              <w:rPr>
                <w:rFonts w:eastAsia="SimSun"/>
                <w:bCs/>
                <w:iCs/>
                <w:sz w:val="20"/>
                <w:szCs w:val="20"/>
                <w:lang w:eastAsia="zh-CN"/>
              </w:rPr>
              <w:t>îndeplinite de aceştia</w:t>
            </w:r>
          </w:p>
        </w:tc>
        <w:tc>
          <w:tcPr>
            <w:tcW w:w="5529" w:type="dxa"/>
            <w:shd w:val="clear" w:color="auto" w:fill="auto"/>
          </w:tcPr>
          <w:p w:rsidR="0068388A" w:rsidRPr="00A44377" w:rsidRDefault="0068388A" w:rsidP="0068388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rsidR="0068388A" w:rsidRPr="00A44377" w:rsidRDefault="0068388A" w:rsidP="0068388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68388A" w:rsidRPr="00A44377" w:rsidRDefault="0068388A" w:rsidP="0068388A">
            <w:pPr>
              <w:tabs>
                <w:tab w:val="left" w:pos="612"/>
              </w:tabs>
              <w:spacing w:before="100" w:after="100"/>
              <w:jc w:val="center"/>
              <w:rPr>
                <w:b/>
                <w:color w:val="000000"/>
                <w:sz w:val="20"/>
                <w:szCs w:val="20"/>
              </w:rPr>
            </w:pP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12</w:t>
            </w:r>
          </w:p>
        </w:tc>
        <w:tc>
          <w:tcPr>
            <w:tcW w:w="2114" w:type="dxa"/>
            <w:shd w:val="clear" w:color="auto" w:fill="auto"/>
          </w:tcPr>
          <w:p w:rsidR="0068388A" w:rsidRPr="00A44377" w:rsidRDefault="0068388A" w:rsidP="0068388A">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529" w:type="dxa"/>
            <w:shd w:val="clear" w:color="auto" w:fill="auto"/>
          </w:tcPr>
          <w:p w:rsidR="0068388A" w:rsidRPr="00A44377" w:rsidRDefault="0068388A" w:rsidP="0068388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rsidR="0068388A" w:rsidRPr="00A44377" w:rsidRDefault="0068388A" w:rsidP="0068388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68388A" w:rsidRPr="00A44377" w:rsidRDefault="0068388A" w:rsidP="0068388A">
            <w:pPr>
              <w:tabs>
                <w:tab w:val="left" w:pos="612"/>
              </w:tabs>
              <w:spacing w:before="100" w:after="100"/>
              <w:jc w:val="center"/>
              <w:rPr>
                <w:b/>
                <w:color w:val="000000"/>
                <w:sz w:val="20"/>
                <w:szCs w:val="20"/>
              </w:rPr>
            </w:pP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13</w:t>
            </w:r>
          </w:p>
        </w:tc>
        <w:tc>
          <w:tcPr>
            <w:tcW w:w="2114" w:type="dxa"/>
            <w:shd w:val="clear" w:color="auto" w:fill="auto"/>
          </w:tcPr>
          <w:p w:rsidR="0068388A" w:rsidRPr="00A44377" w:rsidRDefault="0068388A" w:rsidP="0068388A">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rsidR="0068388A" w:rsidRPr="00A44377" w:rsidRDefault="0068388A" w:rsidP="0068388A">
            <w:pPr>
              <w:pStyle w:val="a7"/>
              <w:tabs>
                <w:tab w:val="left" w:pos="567"/>
              </w:tabs>
              <w:rPr>
                <w:b/>
                <w:lang w:val="en-US"/>
              </w:rPr>
            </w:pPr>
          </w:p>
        </w:tc>
        <w:tc>
          <w:tcPr>
            <w:tcW w:w="5529" w:type="dxa"/>
            <w:shd w:val="clear" w:color="auto" w:fill="auto"/>
          </w:tcPr>
          <w:p w:rsidR="0068388A" w:rsidRPr="00A44377" w:rsidRDefault="0068388A" w:rsidP="0068388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rsidR="0068388A" w:rsidRPr="00A44377" w:rsidRDefault="0068388A" w:rsidP="0068388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rsidR="0068388A" w:rsidRPr="00A44377" w:rsidRDefault="0068388A" w:rsidP="0068388A">
            <w:pPr>
              <w:tabs>
                <w:tab w:val="left" w:pos="612"/>
              </w:tabs>
              <w:spacing w:before="100" w:after="100"/>
              <w:jc w:val="center"/>
              <w:rPr>
                <w:b/>
                <w:color w:val="000000"/>
                <w:sz w:val="20"/>
                <w:szCs w:val="20"/>
              </w:rPr>
            </w:pP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14</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529" w:type="dxa"/>
            <w:shd w:val="clear" w:color="auto" w:fill="auto"/>
          </w:tcPr>
          <w:p w:rsidR="0068388A" w:rsidRPr="00A44377" w:rsidRDefault="0068388A" w:rsidP="0068388A">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t>15</w:t>
            </w:r>
          </w:p>
        </w:tc>
        <w:tc>
          <w:tcPr>
            <w:tcW w:w="2114" w:type="dxa"/>
            <w:shd w:val="clear" w:color="auto" w:fill="auto"/>
          </w:tcPr>
          <w:p w:rsidR="0068388A" w:rsidRPr="00A44377" w:rsidRDefault="0068388A" w:rsidP="0068388A">
            <w:pPr>
              <w:tabs>
                <w:tab w:val="left" w:pos="612"/>
              </w:tabs>
              <w:spacing w:before="100" w:after="60"/>
              <w:rPr>
                <w:iCs/>
                <w:sz w:val="20"/>
                <w:szCs w:val="20"/>
              </w:rPr>
            </w:pPr>
            <w:r w:rsidRPr="00A44377">
              <w:rPr>
                <w:sz w:val="20"/>
                <w:szCs w:val="20"/>
              </w:rPr>
              <w:t xml:space="preserve">Garanția lucrărilor </w:t>
            </w:r>
            <w:r w:rsidRPr="00A44377">
              <w:rPr>
                <w:sz w:val="20"/>
                <w:szCs w:val="20"/>
              </w:rPr>
              <w:lastRenderedPageBreak/>
              <w:t>executate 5 ani</w:t>
            </w:r>
          </w:p>
        </w:tc>
        <w:tc>
          <w:tcPr>
            <w:tcW w:w="5529" w:type="dxa"/>
            <w:shd w:val="clear" w:color="auto" w:fill="auto"/>
          </w:tcPr>
          <w:p w:rsidR="0068388A" w:rsidRPr="00A44377" w:rsidRDefault="0068388A" w:rsidP="0068388A">
            <w:pPr>
              <w:tabs>
                <w:tab w:val="left" w:pos="612"/>
              </w:tabs>
              <w:spacing w:before="60" w:after="60"/>
              <w:rPr>
                <w:iCs/>
                <w:sz w:val="20"/>
                <w:szCs w:val="20"/>
              </w:rPr>
            </w:pPr>
            <w:r w:rsidRPr="00A44377">
              <w:rPr>
                <w:i/>
                <w:color w:val="000000"/>
                <w:sz w:val="20"/>
                <w:szCs w:val="20"/>
              </w:rPr>
              <w:lastRenderedPageBreak/>
              <w:t xml:space="preserve">Original - confirmat prin aplicarea semnăturii electronice a </w:t>
            </w:r>
            <w:r w:rsidRPr="00A44377">
              <w:rPr>
                <w:i/>
                <w:color w:val="000000"/>
                <w:sz w:val="20"/>
                <w:szCs w:val="20"/>
              </w:rPr>
              <w:lastRenderedPageBreak/>
              <w:t>ofertantului</w:t>
            </w:r>
          </w:p>
        </w:tc>
        <w:tc>
          <w:tcPr>
            <w:tcW w:w="1382" w:type="dxa"/>
            <w:shd w:val="clear" w:color="auto" w:fill="auto"/>
          </w:tcPr>
          <w:p w:rsidR="0068388A" w:rsidRDefault="0068388A" w:rsidP="0068388A">
            <w:r w:rsidRPr="007664C6">
              <w:rPr>
                <w:b/>
                <w:color w:val="000000"/>
                <w:sz w:val="20"/>
                <w:szCs w:val="20"/>
              </w:rPr>
              <w:lastRenderedPageBreak/>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tabs>
                <w:tab w:val="left" w:pos="612"/>
              </w:tabs>
              <w:spacing w:before="100" w:after="100"/>
              <w:rPr>
                <w:b/>
                <w:iCs/>
                <w:sz w:val="20"/>
                <w:szCs w:val="20"/>
              </w:rPr>
            </w:pPr>
            <w:r>
              <w:rPr>
                <w:b/>
                <w:iCs/>
                <w:sz w:val="20"/>
                <w:szCs w:val="20"/>
              </w:rPr>
              <w:lastRenderedPageBreak/>
              <w:t>16</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Certificat privind lipsa datoriilor la bugetul public național</w:t>
            </w:r>
          </w:p>
        </w:tc>
        <w:tc>
          <w:tcPr>
            <w:tcW w:w="5529"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rsidR="0068388A" w:rsidRPr="00A44377" w:rsidRDefault="0068388A" w:rsidP="0068388A">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17</w:t>
            </w:r>
          </w:p>
        </w:tc>
        <w:tc>
          <w:tcPr>
            <w:tcW w:w="2114" w:type="dxa"/>
            <w:shd w:val="clear" w:color="auto" w:fill="auto"/>
          </w:tcPr>
          <w:p w:rsidR="0068388A" w:rsidRPr="00A44377" w:rsidRDefault="0068388A" w:rsidP="0068388A">
            <w:pPr>
              <w:spacing w:before="100" w:after="100"/>
              <w:ind w:left="-62" w:right="-88" w:firstLine="62"/>
              <w:rPr>
                <w:sz w:val="20"/>
                <w:szCs w:val="20"/>
              </w:rPr>
            </w:pPr>
            <w:r w:rsidRPr="00A44377">
              <w:rPr>
                <w:sz w:val="20"/>
                <w:szCs w:val="20"/>
              </w:rPr>
              <w:t>Certificat de atribuire a contului bancar</w:t>
            </w:r>
          </w:p>
        </w:tc>
        <w:tc>
          <w:tcPr>
            <w:tcW w:w="5529" w:type="dxa"/>
            <w:shd w:val="clear" w:color="auto" w:fill="auto"/>
          </w:tcPr>
          <w:p w:rsidR="0068388A" w:rsidRPr="00A44377" w:rsidRDefault="0068388A" w:rsidP="0068388A">
            <w:pPr>
              <w:spacing w:before="100" w:after="100"/>
              <w:rPr>
                <w:sz w:val="20"/>
                <w:szCs w:val="20"/>
              </w:rPr>
            </w:pPr>
            <w:r w:rsidRPr="00A44377">
              <w:rPr>
                <w:i/>
                <w:color w:val="000000"/>
                <w:sz w:val="20"/>
                <w:szCs w:val="20"/>
              </w:rPr>
              <w:t>copie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829" w:type="dxa"/>
            <w:shd w:val="clear" w:color="auto" w:fill="auto"/>
          </w:tcPr>
          <w:p w:rsidR="0068388A" w:rsidRPr="00A44377" w:rsidRDefault="0068388A" w:rsidP="0068388A">
            <w:pPr>
              <w:pStyle w:val="a"/>
              <w:tabs>
                <w:tab w:val="left" w:pos="612"/>
              </w:tabs>
              <w:spacing w:before="100" w:after="100"/>
              <w:ind w:left="0"/>
              <w:rPr>
                <w:b/>
                <w:iCs/>
                <w:lang w:val="ro-RO"/>
              </w:rPr>
            </w:pPr>
            <w:r>
              <w:rPr>
                <w:b/>
                <w:iCs/>
                <w:lang w:val="ro-RO"/>
              </w:rPr>
              <w:t>18</w:t>
            </w:r>
          </w:p>
        </w:tc>
        <w:tc>
          <w:tcPr>
            <w:tcW w:w="2114" w:type="dxa"/>
            <w:shd w:val="clear" w:color="auto" w:fill="auto"/>
          </w:tcPr>
          <w:p w:rsidR="0068388A" w:rsidRPr="00A44377" w:rsidRDefault="0068388A" w:rsidP="0068388A">
            <w:pPr>
              <w:tabs>
                <w:tab w:val="left" w:pos="612"/>
              </w:tabs>
              <w:spacing w:before="100" w:after="100"/>
              <w:rPr>
                <w:iCs/>
                <w:sz w:val="20"/>
                <w:szCs w:val="20"/>
              </w:rPr>
            </w:pPr>
            <w:r w:rsidRPr="00A44377">
              <w:rPr>
                <w:iCs/>
                <w:sz w:val="20"/>
                <w:szCs w:val="20"/>
              </w:rPr>
              <w:t>Certificat de atestare tehnică profesională a dirigintelui de șantier</w:t>
            </w:r>
          </w:p>
        </w:tc>
        <w:tc>
          <w:tcPr>
            <w:tcW w:w="5529" w:type="dxa"/>
            <w:shd w:val="clear" w:color="auto" w:fill="auto"/>
          </w:tcPr>
          <w:p w:rsidR="0068388A" w:rsidRPr="00A44377" w:rsidRDefault="0068388A" w:rsidP="0068388A">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rsidR="0068388A" w:rsidRDefault="0068388A" w:rsidP="0068388A">
            <w:r w:rsidRPr="007664C6">
              <w:rPr>
                <w:b/>
                <w:color w:val="000000"/>
                <w:sz w:val="20"/>
                <w:szCs w:val="20"/>
              </w:rPr>
              <w:t>Obligatoriu</w:t>
            </w:r>
            <w:r w:rsidRPr="007664C6">
              <w:rPr>
                <w:b/>
                <w:iCs/>
                <w:sz w:val="20"/>
                <w:szCs w:val="20"/>
              </w:rPr>
              <w:t xml:space="preserve"> </w:t>
            </w:r>
          </w:p>
        </w:tc>
      </w:tr>
      <w:tr w:rsidR="0068388A" w:rsidRPr="00A44377" w:rsidTr="0068388A">
        <w:tc>
          <w:tcPr>
            <w:tcW w:w="9854" w:type="dxa"/>
            <w:gridSpan w:val="4"/>
            <w:shd w:val="clear" w:color="auto" w:fill="auto"/>
          </w:tcPr>
          <w:p w:rsidR="0068388A" w:rsidRPr="00A44377" w:rsidRDefault="0068388A" w:rsidP="0068388A">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C36ECF" w:rsidRDefault="00C36ECF" w:rsidP="000C5DFB">
      <w:pPr>
        <w:jc w:val="right"/>
        <w:rPr>
          <w:noProof w:val="0"/>
        </w:rPr>
      </w:pPr>
    </w:p>
    <w:p w:rsidR="00C14695" w:rsidRDefault="00C14695" w:rsidP="000C5DFB">
      <w:pPr>
        <w:jc w:val="right"/>
        <w:rPr>
          <w:noProof w:val="0"/>
        </w:rPr>
      </w:pPr>
    </w:p>
    <w:p w:rsidR="003642DB" w:rsidRDefault="003642DB"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4C5ED1" w:rsidRDefault="004C5ED1" w:rsidP="000C5DFB">
      <w:pPr>
        <w:jc w:val="right"/>
        <w:rPr>
          <w:noProof w:val="0"/>
        </w:rPr>
      </w:pPr>
    </w:p>
    <w:p w:rsidR="003642DB" w:rsidRDefault="003642DB" w:rsidP="000C5DFB">
      <w:pPr>
        <w:jc w:val="right"/>
        <w:rPr>
          <w:noProof w:val="0"/>
        </w:rPr>
      </w:pPr>
    </w:p>
    <w:p w:rsidR="0068388A" w:rsidRDefault="0068388A" w:rsidP="000C5DFB">
      <w:pPr>
        <w:jc w:val="right"/>
        <w:rPr>
          <w:noProof w:val="0"/>
        </w:rPr>
      </w:pPr>
    </w:p>
    <w:p w:rsidR="0068388A" w:rsidRDefault="0068388A" w:rsidP="000C5DFB">
      <w:pPr>
        <w:jc w:val="right"/>
        <w:rPr>
          <w:noProof w:val="0"/>
        </w:rPr>
      </w:pPr>
    </w:p>
    <w:p w:rsidR="0068388A" w:rsidRDefault="0068388A" w:rsidP="000C5DFB">
      <w:pPr>
        <w:jc w:val="right"/>
        <w:rPr>
          <w:noProof w:val="0"/>
        </w:rPr>
      </w:pPr>
    </w:p>
    <w:p w:rsidR="0068388A" w:rsidRDefault="0068388A" w:rsidP="000C5DFB">
      <w:pPr>
        <w:jc w:val="right"/>
        <w:rPr>
          <w:noProof w:val="0"/>
        </w:rPr>
      </w:pPr>
    </w:p>
    <w:p w:rsidR="0068388A" w:rsidRDefault="0068388A" w:rsidP="000C5DFB">
      <w:pPr>
        <w:jc w:val="right"/>
        <w:rPr>
          <w:noProof w:val="0"/>
        </w:rPr>
      </w:pPr>
    </w:p>
    <w:p w:rsidR="0068388A" w:rsidRDefault="0068388A" w:rsidP="000C5DFB">
      <w:pPr>
        <w:jc w:val="right"/>
        <w:rPr>
          <w:noProof w:val="0"/>
        </w:rPr>
      </w:pPr>
    </w:p>
    <w:p w:rsidR="0068388A" w:rsidRDefault="0068388A" w:rsidP="000C5DFB">
      <w:pPr>
        <w:jc w:val="right"/>
        <w:rPr>
          <w:noProof w:val="0"/>
        </w:rPr>
      </w:pPr>
    </w:p>
    <w:p w:rsidR="0068388A" w:rsidRDefault="0068388A" w:rsidP="000C5DFB">
      <w:pPr>
        <w:jc w:val="right"/>
        <w:rPr>
          <w:noProof w:val="0"/>
        </w:rPr>
      </w:pPr>
    </w:p>
    <w:p w:rsidR="0068388A" w:rsidRDefault="0068388A" w:rsidP="000C5DFB">
      <w:pPr>
        <w:jc w:val="right"/>
        <w:rPr>
          <w:noProof w:val="0"/>
        </w:rPr>
      </w:pPr>
    </w:p>
    <w:p w:rsidR="0068388A" w:rsidRDefault="0068388A"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51308C" w:rsidRPr="00FC5527">
              <w:rPr>
                <w:b/>
              </w:rPr>
              <w:t>Reparația capitală str. Trandafirilor s. Cheltuitori, com Tohatin</w:t>
            </w:r>
            <w:r w:rsidR="00783B57" w:rsidRPr="00290E8A">
              <w:t>,</w:t>
            </w:r>
            <w:r w:rsidR="00783B57">
              <w:t xml:space="preserve"> IDNO </w:t>
            </w:r>
            <w:r w:rsidR="00783B57" w:rsidRPr="00882CB2">
              <w:rPr>
                <w:lang w:val="en-US"/>
              </w:rPr>
              <w:t>1007601007815</w:t>
            </w:r>
            <w:r w:rsidR="00783B57">
              <w:rPr>
                <w:lang w:val="en-US"/>
              </w:rPr>
              <w:t>,</w:t>
            </w:r>
            <w:r w:rsidR="00783B57" w:rsidRPr="00290E8A">
              <w:t xml:space="preserve"> cu sediul </w:t>
            </w:r>
            <w:r w:rsidR="00783B57" w:rsidRPr="00882CB2">
              <w:rPr>
                <w:lang w:val="en-US"/>
              </w:rPr>
              <w:t>Moldova, Republic of</w:t>
            </w:r>
            <w:r w:rsidR="00783B57">
              <w:rPr>
                <w:lang w:val="en-US"/>
              </w:rPr>
              <w:t>, MD-2092</w:t>
            </w:r>
            <w:r w:rsidR="00783B57" w:rsidRPr="00882CB2">
              <w:rPr>
                <w:lang w:val="en-US"/>
              </w:rPr>
              <w:t xml:space="preserve"> s.Tohatin str. Ștefan cel Mare 1 , telefon: 022387236 , fax: 022387236 , e-mail: primaria.tohatin@mail.ru , înregistrat la Camera Înregistrării de Stat, cu nr. 23961 din 20.12.2016 , reprezentat prin </w:t>
            </w:r>
            <w:r w:rsidR="00783B57" w:rsidRPr="00882CB2">
              <w:rPr>
                <w:b/>
                <w:lang w:val="en-US"/>
              </w:rPr>
              <w:t>Sergiu CEBOTARU</w:t>
            </w:r>
            <w:r w:rsidR="00783B57">
              <w:rPr>
                <w:b/>
                <w:lang w:val="en-US"/>
              </w:rPr>
              <w:t>, primar</w:t>
            </w:r>
            <w:r w:rsidR="00783B57">
              <w:rPr>
                <w:lang w:val="en-US"/>
              </w:rPr>
              <w:t xml:space="preserve"> </w:t>
            </w:r>
            <w:r w:rsidR="00783B57" w:rsidRPr="008A15E5">
              <w:rPr>
                <w:lang w:val="en-US"/>
              </w:rPr>
              <w:t>în calitate de Beneficiar</w:t>
            </w:r>
            <w:r w:rsidR="00564FD3" w:rsidRPr="0087056A">
              <w:t>, pe de o parte</w:t>
            </w:r>
            <w:r w:rsidR="00B51B6E" w:rsidRPr="00FF430B">
              <w:t>,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564FD3" w:rsidRDefault="00460653" w:rsidP="00385C85">
            <w:pPr>
              <w:pStyle w:val="af2"/>
              <w:tabs>
                <w:tab w:val="left" w:pos="567"/>
              </w:tabs>
              <w:ind w:firstLine="0"/>
              <w:rPr>
                <w:sz w:val="20"/>
                <w:szCs w:val="20"/>
                <w:lang w:val="en-US"/>
              </w:rPr>
            </w:pPr>
            <w:r w:rsidRPr="00564FD3">
              <w:rPr>
                <w:lang w:val="en-US"/>
              </w:rPr>
              <w:t>telefon: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r w:rsidR="0016369C" w:rsidRPr="00564FD3">
              <w:rPr>
                <w:lang w:val="en-US"/>
              </w:rPr>
              <w:t>din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51308C" w:rsidRPr="00FC5527">
              <w:rPr>
                <w:b/>
              </w:rPr>
              <w:t>Reparația capitală str. Trandafirilor s. Cheltuitori, com Tohatin</w:t>
            </w:r>
            <w:r w:rsidR="004C5ED1">
              <w:rPr>
                <w:b/>
                <w:sz w:val="20"/>
                <w:szCs w:val="20"/>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4C5ED1">
              <w:rPr>
                <w:lang w:val="en-US"/>
              </w:rPr>
              <w:t>45 zile</w:t>
            </w:r>
            <w:r w:rsidR="005F4692">
              <w:rPr>
                <w:lang w:val="en-US"/>
              </w:rPr>
              <w:t xml:space="preserve"> </w:t>
            </w:r>
            <w:r w:rsidR="00460653" w:rsidRPr="00564FD3">
              <w:rPr>
                <w:lang w:val="en-US"/>
              </w:rPr>
              <w:t>după primirea ordinului de începere a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contract. </w:t>
            </w:r>
          </w:p>
          <w:p w:rsidR="00460653" w:rsidRPr="00564FD3" w:rsidRDefault="00A156C0" w:rsidP="00196AB4">
            <w:pPr>
              <w:pStyle w:val="af2"/>
              <w:tabs>
                <w:tab w:val="left" w:pos="567"/>
              </w:tabs>
              <w:spacing w:line="276" w:lineRule="auto"/>
              <w:ind w:firstLine="0"/>
              <w:rPr>
                <w:lang w:val="en-US"/>
              </w:rPr>
            </w:pPr>
            <w:r w:rsidRPr="00564FD3">
              <w:rPr>
                <w:lang w:val="en-US"/>
              </w:rPr>
              <w:lastRenderedPageBreak/>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564FD3" w:rsidRDefault="00E503F9" w:rsidP="00196AB4">
            <w:pPr>
              <w:pStyle w:val="af2"/>
              <w:tabs>
                <w:tab w:val="left" w:pos="321"/>
              </w:tabs>
              <w:spacing w:line="276" w:lineRule="auto"/>
              <w:ind w:firstLine="0"/>
              <w:rPr>
                <w:lang w:val="en-US"/>
              </w:rPr>
            </w:pPr>
            <w:r w:rsidRPr="00564FD3">
              <w:rPr>
                <w:lang w:val="en-US"/>
              </w:rPr>
              <w:t>3.2</w:t>
            </w:r>
            <w:r w:rsidR="00A156C0" w:rsidRPr="00564FD3">
              <w:rPr>
                <w:lang w:val="en-US"/>
              </w:rPr>
              <w:t>.</w:t>
            </w:r>
            <w:r w:rsidR="00460653" w:rsidRPr="00564FD3">
              <w:rPr>
                <w:lang w:val="en-US"/>
              </w:rPr>
              <w:t xml:space="preserve">Achitările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zile calendaristice de la primirea acestora de la Antreprenor.</w:t>
            </w:r>
          </w:p>
          <w:p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rsidR="00E503F9" w:rsidRPr="00564FD3" w:rsidRDefault="00316769" w:rsidP="00196AB4">
            <w:pPr>
              <w:pStyle w:val="af2"/>
              <w:tabs>
                <w:tab w:val="left" w:pos="37"/>
              </w:tabs>
              <w:spacing w:line="276" w:lineRule="auto"/>
              <w:ind w:firstLine="0"/>
              <w:rPr>
                <w:lang w:val="en-US"/>
              </w:rPr>
            </w:pPr>
            <w:r w:rsidRPr="00564FD3">
              <w:rPr>
                <w:lang w:val="en-US"/>
              </w:rPr>
              <w:t>3.5</w:t>
            </w:r>
            <w:r w:rsidR="00A156C0" w:rsidRPr="00564FD3">
              <w:rPr>
                <w:lang w:val="en-US"/>
              </w:rPr>
              <w:t>.</w:t>
            </w:r>
            <w:r w:rsidR="00460653" w:rsidRPr="00564FD3">
              <w:rPr>
                <w:lang w:val="en-US"/>
              </w:rPr>
              <w:t xml:space="preserve">Lucrările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rsidR="00267805" w:rsidRPr="00564FD3" w:rsidRDefault="00316769" w:rsidP="00A101F6">
            <w:pPr>
              <w:pStyle w:val="af2"/>
              <w:tabs>
                <w:tab w:val="left" w:pos="37"/>
              </w:tabs>
              <w:spacing w:line="276" w:lineRule="auto"/>
              <w:ind w:firstLine="0"/>
              <w:rPr>
                <w:lang w:val="en-US"/>
              </w:rPr>
            </w:pPr>
            <w:r w:rsidRPr="00564FD3">
              <w:rPr>
                <w:lang w:val="en-US"/>
              </w:rPr>
              <w:t>3.6</w:t>
            </w:r>
            <w:r w:rsidR="00A227F2" w:rsidRPr="00564FD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 xml:space="preserve">garanţia se va restitui în cel mult 15 zile </w:t>
            </w:r>
            <w:r w:rsidR="00EB65F6" w:rsidRPr="00564FD3">
              <w:rPr>
                <w:lang w:val="en-US"/>
              </w:rPr>
              <w:lastRenderedPageBreak/>
              <w:t>după înlăturarea acestora.</w:t>
            </w:r>
          </w:p>
          <w:p w:rsidR="00A156C0" w:rsidRPr="00564FD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rsidR="00460653" w:rsidRPr="00564FD3" w:rsidRDefault="00A156C0" w:rsidP="00196AB4">
            <w:pPr>
              <w:pStyle w:val="af2"/>
              <w:tabs>
                <w:tab w:val="left" w:pos="567"/>
              </w:tabs>
              <w:spacing w:line="276" w:lineRule="auto"/>
              <w:ind w:firstLine="0"/>
              <w:rPr>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564FD3">
              <w:rPr>
                <w:lang w:val="en-US"/>
              </w:rPr>
              <w:t>garanţia de bună execuţie a contractului, în cuantum de _</w:t>
            </w:r>
            <w:r w:rsidR="005F4692">
              <w:rPr>
                <w:lang w:val="en-US"/>
              </w:rPr>
              <w:t>5</w:t>
            </w:r>
            <w:r w:rsidR="00EA64B0" w:rsidRPr="00564FD3">
              <w:rPr>
                <w:lang w:val="en-US"/>
              </w:rPr>
              <w:t>_% din valoarea contractului atribuit.</w:t>
            </w:r>
          </w:p>
          <w:p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rsidR="00460653" w:rsidRPr="00564FD3" w:rsidRDefault="00A156C0" w:rsidP="00196AB4">
            <w:pPr>
              <w:pStyle w:val="af2"/>
              <w:tabs>
                <w:tab w:val="left" w:pos="567"/>
              </w:tabs>
              <w:spacing w:line="276" w:lineRule="auto"/>
              <w:ind w:firstLine="0"/>
              <w:rPr>
                <w:lang w:val="en-US"/>
              </w:rPr>
            </w:pPr>
            <w:r w:rsidRPr="00564FD3">
              <w:rPr>
                <w:lang w:val="en-US"/>
              </w:rPr>
              <w:t>4.12.</w:t>
            </w:r>
            <w:r w:rsidR="00460653" w:rsidRPr="00564FD3">
              <w:rPr>
                <w:lang w:val="en-US"/>
              </w:rPr>
              <w:t>Antreprenorul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şi-a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w:t>
            </w:r>
            <w:r w:rsidR="00460653" w:rsidRPr="00564FD3">
              <w:rPr>
                <w:lang w:val="en-US"/>
              </w:rPr>
              <w:lastRenderedPageBreak/>
              <w:t xml:space="preserve">contract, corespunde reglementărilor tehnice şi nu este afectată de vicii care ar diminua sau chiar anula valoarea sau posibilitatea de utilizare, conform condiţiilor normale de folosire sau a celor explicite în contract.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564FD3" w:rsidRDefault="00BE5A1E" w:rsidP="00196AB4">
            <w:pPr>
              <w:pStyle w:val="af2"/>
              <w:tabs>
                <w:tab w:val="left" w:pos="567"/>
              </w:tabs>
              <w:spacing w:line="276" w:lineRule="auto"/>
              <w:ind w:firstLine="0"/>
              <w:rPr>
                <w:lang w:val="en-US"/>
              </w:rPr>
            </w:pPr>
            <w:r w:rsidRPr="00564FD3">
              <w:rPr>
                <w:lang w:val="en-US"/>
              </w:rPr>
              <w:lastRenderedPageBreak/>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rsidR="00460653" w:rsidRPr="00564FD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şi de o calitate corespunzătoare prevederilor actelor normative şi  prezentului contract.</w:t>
            </w:r>
          </w:p>
          <w:p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rsidR="00684D44" w:rsidRPr="00564FD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564FD3" w:rsidRDefault="00BE5A1E" w:rsidP="00196AB4">
            <w:pPr>
              <w:pStyle w:val="af2"/>
              <w:tabs>
                <w:tab w:val="left" w:pos="284"/>
              </w:tabs>
              <w:spacing w:line="276" w:lineRule="auto"/>
              <w:ind w:firstLine="0"/>
              <w:rPr>
                <w:lang w:val="en-US"/>
              </w:rPr>
            </w:pPr>
            <w:r w:rsidRPr="00564FD3">
              <w:rPr>
                <w:lang w:val="en-US"/>
              </w:rPr>
              <w:t>8.2</w:t>
            </w:r>
            <w:r w:rsidR="00D05A94" w:rsidRPr="00564FD3">
              <w:rPr>
                <w:lang w:val="en-US"/>
              </w:rPr>
              <w:t>.</w:t>
            </w:r>
            <w:r w:rsidR="00460653" w:rsidRPr="00564FD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8.4. </w:t>
            </w:r>
            <w:r w:rsidR="00460653" w:rsidRPr="00564FD3">
              <w:rPr>
                <w:lang w:val="en-US"/>
              </w:rPr>
              <w:t>Beneficiarul, proiectantul sau orice altă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8.5. </w:t>
            </w:r>
            <w:r w:rsidR="00460653" w:rsidRPr="00564FD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64FD3">
              <w:rPr>
                <w:lang w:val="en-US"/>
              </w:rPr>
              <w:t>a</w:t>
            </w:r>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w:t>
            </w:r>
            <w:r w:rsidR="00183D79" w:rsidRPr="00564FD3">
              <w:rPr>
                <w:lang w:val="en-US"/>
              </w:rPr>
              <w:lastRenderedPageBreak/>
              <w:t>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8.6. </w:t>
            </w:r>
            <w:r w:rsidR="00460653" w:rsidRPr="00564FD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564FD3" w:rsidRDefault="00D05A94" w:rsidP="00561B54">
            <w:pPr>
              <w:pStyle w:val="af2"/>
              <w:numPr>
                <w:ilvl w:val="1"/>
                <w:numId w:val="15"/>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564FD3" w:rsidRDefault="00D05A94" w:rsidP="00561B54">
            <w:pPr>
              <w:pStyle w:val="af2"/>
              <w:numPr>
                <w:ilvl w:val="1"/>
                <w:numId w:val="15"/>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zile de la semnarea şi înregistrarea contractului în modul corespunzător şi primirea ordinului de execuţie.</w:t>
            </w:r>
          </w:p>
          <w:p w:rsidR="00460653" w:rsidRPr="00564FD3" w:rsidRDefault="00460653" w:rsidP="00196AB4">
            <w:pPr>
              <w:pStyle w:val="af2"/>
              <w:tabs>
                <w:tab w:val="left" w:pos="284"/>
                <w:tab w:val="left" w:pos="426"/>
              </w:tabs>
              <w:spacing w:line="276" w:lineRule="auto"/>
              <w:ind w:firstLine="0"/>
              <w:rPr>
                <w:lang w:val="en-US"/>
              </w:rPr>
            </w:pPr>
          </w:p>
          <w:p w:rsidR="00460653" w:rsidRPr="00FF430B" w:rsidRDefault="00D83EE1" w:rsidP="00561B54">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564FD3" w:rsidRDefault="00D83EE1" w:rsidP="00561B54">
            <w:pPr>
              <w:pStyle w:val="af2"/>
              <w:numPr>
                <w:ilvl w:val="1"/>
                <w:numId w:val="15"/>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de  </w:t>
            </w:r>
            <w:r w:rsidR="00D379F6" w:rsidRPr="00564FD3">
              <w:rPr>
                <w:b/>
                <w:lang w:val="en-US"/>
              </w:rPr>
              <w:t>_</w:t>
            </w:r>
            <w:r w:rsidR="00564FD3">
              <w:rPr>
                <w:b/>
                <w:lang w:val="en-US"/>
              </w:rPr>
              <w:t>5</w:t>
            </w:r>
            <w:r w:rsidR="00D379F6" w:rsidRPr="00564FD3">
              <w:rPr>
                <w:b/>
                <w:lang w:val="en-US"/>
              </w:rPr>
              <w:t>__</w:t>
            </w:r>
            <w:r w:rsidR="00460653" w:rsidRPr="00564FD3">
              <w:rPr>
                <w:lang w:val="en-US"/>
              </w:rPr>
              <w:t xml:space="preserve"> ani. </w:t>
            </w:r>
          </w:p>
          <w:p w:rsidR="00460653" w:rsidRPr="00564FD3" w:rsidRDefault="00D83EE1" w:rsidP="00561B54">
            <w:pPr>
              <w:pStyle w:val="af2"/>
              <w:numPr>
                <w:ilvl w:val="1"/>
                <w:numId w:val="15"/>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rsidR="00460653" w:rsidRPr="00564FD3" w:rsidRDefault="00D83EE1" w:rsidP="00561B54">
            <w:pPr>
              <w:pStyle w:val="af2"/>
              <w:numPr>
                <w:ilvl w:val="1"/>
                <w:numId w:val="15"/>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are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rsidR="00460653" w:rsidRPr="00564FD3" w:rsidRDefault="00460653" w:rsidP="00196AB4">
            <w:pPr>
              <w:pStyle w:val="af2"/>
              <w:tabs>
                <w:tab w:val="left" w:pos="567"/>
              </w:tabs>
              <w:spacing w:line="276" w:lineRule="auto"/>
              <w:ind w:firstLine="0"/>
              <w:rPr>
                <w:lang w:val="en-US"/>
              </w:rPr>
            </w:pPr>
          </w:p>
          <w:p w:rsidR="00460653" w:rsidRPr="00FF430B" w:rsidRDefault="00D53233" w:rsidP="00561B54">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10.1. </w:t>
            </w:r>
            <w:r w:rsidR="00460653" w:rsidRPr="00564FD3">
              <w:rPr>
                <w:lang w:val="en-US"/>
              </w:rPr>
              <w:t>Părţile  poartă răspundere pentru neexecutarea sau executarea necorespunzătoare a obligaţiilor  prevăzute de prezentul contract în conformitate cu legislaţia  Republicii Moldova.</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10.3. </w:t>
            </w:r>
            <w:r w:rsidR="00460653" w:rsidRPr="00564FD3">
              <w:rPr>
                <w:lang w:val="en-US"/>
              </w:rPr>
              <w:t>Membrii asocierii își păstrează individualitatea ca subiecți de drept, însă sunt obligați să răspundă solidar față de autoritate</w:t>
            </w:r>
            <w:r w:rsidRPr="00564FD3">
              <w:rPr>
                <w:lang w:val="en-US"/>
              </w:rPr>
              <w:t>a</w:t>
            </w:r>
            <w:r w:rsidR="00460653" w:rsidRPr="00564FD3">
              <w:rPr>
                <w:lang w:val="en-US"/>
              </w:rPr>
              <w:t xml:space="preserve"> contractantă pentru modul de îndeplinire a obligațiilor contractuale.</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10.6. </w:t>
            </w:r>
            <w:r w:rsidR="00460653" w:rsidRPr="00564FD3">
              <w:rPr>
                <w:lang w:val="en-US"/>
              </w:rPr>
              <w:t xml:space="preserve">Antreprenorul trebuie să asigure lucrările executate şi dotările pe care le are la dispoziţie </w:t>
            </w:r>
            <w:r w:rsidR="00460653" w:rsidRPr="00564FD3">
              <w:rPr>
                <w:lang w:val="en-US"/>
              </w:rPr>
              <w:lastRenderedPageBreak/>
              <w:t>împotriva degradări</w:t>
            </w:r>
            <w:r w:rsidR="00183D79" w:rsidRPr="00564FD3">
              <w:rPr>
                <w:lang w:val="en-US"/>
              </w:rPr>
              <w:t>i şi furturilor pâ</w:t>
            </w:r>
            <w:r w:rsidR="00460653" w:rsidRPr="00564FD3">
              <w:rPr>
                <w:lang w:val="en-US"/>
              </w:rPr>
              <w:t>nă la predarea lucrărilor către Beneficiar. El trebuie să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a intrat în întârziere. </w:t>
            </w:r>
          </w:p>
          <w:p w:rsidR="00460653" w:rsidRPr="00564FD3" w:rsidRDefault="00D53233" w:rsidP="00561B54">
            <w:pPr>
              <w:pStyle w:val="af2"/>
              <w:numPr>
                <w:ilvl w:val="1"/>
                <w:numId w:val="15"/>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Beneficiarul nu va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rsidR="00460653" w:rsidRPr="00564FD3" w:rsidRDefault="00D53233" w:rsidP="00561B54">
            <w:pPr>
              <w:pStyle w:val="af2"/>
              <w:numPr>
                <w:ilvl w:val="1"/>
                <w:numId w:val="15"/>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rsidR="00460653" w:rsidRPr="00564FD3" w:rsidRDefault="00460653" w:rsidP="00196AB4">
            <w:pPr>
              <w:pStyle w:val="af2"/>
              <w:tabs>
                <w:tab w:val="left" w:pos="567"/>
                <w:tab w:val="left" w:pos="1890"/>
              </w:tabs>
              <w:spacing w:line="276" w:lineRule="auto"/>
              <w:ind w:firstLine="0"/>
              <w:rPr>
                <w:lang w:val="en-US"/>
              </w:rPr>
            </w:pPr>
          </w:p>
          <w:p w:rsidR="00460653" w:rsidRPr="00FF430B" w:rsidRDefault="00D53233" w:rsidP="00561B54">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561B54">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561B54">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564FD3" w:rsidRDefault="00D53233" w:rsidP="00561B54">
            <w:pPr>
              <w:pStyle w:val="af2"/>
              <w:numPr>
                <w:ilvl w:val="1"/>
                <w:numId w:val="15"/>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dacă partea contractantă va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a contractului, va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w:t>
            </w:r>
            <w:r w:rsidR="00460653" w:rsidRPr="00564FD3">
              <w:rPr>
                <w:lang w:val="en-US"/>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rsidR="00E22640" w:rsidRPr="00564FD3" w:rsidRDefault="00E22640" w:rsidP="00E22640">
            <w:pPr>
              <w:pStyle w:val="af2"/>
              <w:tabs>
                <w:tab w:val="left" w:pos="567"/>
                <w:tab w:val="left" w:pos="2070"/>
              </w:tabs>
              <w:rPr>
                <w:lang w:val="en-US"/>
              </w:rPr>
            </w:pPr>
            <w:r w:rsidRPr="00564FD3">
              <w:rPr>
                <w:lang w:val="en-US"/>
              </w:rPr>
              <w:t xml:space="preserve">    a) contractantul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rsidR="00E22640" w:rsidRPr="00564FD3" w:rsidRDefault="00E22640" w:rsidP="00E22640">
            <w:pPr>
              <w:pStyle w:val="af2"/>
              <w:tabs>
                <w:tab w:val="left" w:pos="567"/>
                <w:tab w:val="left" w:pos="2070"/>
              </w:tabs>
              <w:rPr>
                <w:lang w:val="en-US"/>
              </w:rPr>
            </w:pPr>
            <w:r w:rsidRPr="00564FD3">
              <w:rPr>
                <w:lang w:val="en-US"/>
              </w:rPr>
              <w:t xml:space="preserve">    b) contractul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rsidR="00E22640" w:rsidRPr="00564FD3" w:rsidRDefault="00E22640" w:rsidP="00E22640">
            <w:pPr>
              <w:pStyle w:val="af2"/>
              <w:tabs>
                <w:tab w:val="left" w:pos="567"/>
                <w:tab w:val="left" w:pos="2070"/>
              </w:tabs>
              <w:rPr>
                <w:lang w:val="en-US"/>
              </w:rPr>
            </w:pPr>
            <w:r w:rsidRPr="00564FD3">
              <w:rPr>
                <w:lang w:val="en-US"/>
              </w:rPr>
              <w:t xml:space="preserve">    c) contractul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rsidR="00E22640" w:rsidRPr="00564FD3" w:rsidRDefault="00E22640" w:rsidP="00802287">
            <w:pPr>
              <w:pStyle w:val="af2"/>
              <w:tabs>
                <w:tab w:val="left" w:pos="567"/>
                <w:tab w:val="left" w:pos="2070"/>
              </w:tabs>
              <w:ind w:firstLine="0"/>
              <w:rPr>
                <w:lang w:val="en-US"/>
              </w:rPr>
            </w:pPr>
          </w:p>
          <w:p w:rsidR="00460653" w:rsidRPr="00FF430B" w:rsidRDefault="007323B6" w:rsidP="00561B54">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564FD3" w:rsidRDefault="007323B6" w:rsidP="00561B54">
            <w:pPr>
              <w:pStyle w:val="af2"/>
              <w:numPr>
                <w:ilvl w:val="1"/>
                <w:numId w:val="15"/>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rsidR="00D379F6" w:rsidRPr="00564FD3" w:rsidRDefault="007323B6" w:rsidP="00561B54">
            <w:pPr>
              <w:pStyle w:val="af2"/>
              <w:numPr>
                <w:ilvl w:val="1"/>
                <w:numId w:val="15"/>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rsidR="00460653" w:rsidRPr="00564FD3" w:rsidRDefault="007323B6" w:rsidP="00561B54">
            <w:pPr>
              <w:pStyle w:val="af2"/>
              <w:numPr>
                <w:ilvl w:val="1"/>
                <w:numId w:val="15"/>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w:t>
            </w:r>
            <w:r w:rsidR="004C5ED1">
              <w:rPr>
                <w:lang w:val="en-US"/>
              </w:rPr>
              <w:t>3</w:t>
            </w:r>
            <w:r w:rsidR="00684D44" w:rsidRPr="00564FD3">
              <w:rPr>
                <w:lang w:val="en-US"/>
              </w:rPr>
              <w:t>/</w:t>
            </w:r>
            <w:r w:rsidR="00D379F6" w:rsidRPr="00564FD3">
              <w:rPr>
                <w:lang w:val="en-US"/>
              </w:rPr>
              <w:t>recepția finală a lucrărilor</w:t>
            </w:r>
            <w:r w:rsidR="00460653" w:rsidRPr="00564FD3">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561B54">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32"/>
              <w:gridCol w:w="4898"/>
            </w:tblGrid>
            <w:tr w:rsidR="00460653" w:rsidRPr="00EC30C2" w:rsidTr="00564FD3">
              <w:trPr>
                <w:trHeight w:val="220"/>
                <w:jc w:val="center"/>
              </w:trPr>
              <w:tc>
                <w:tcPr>
                  <w:tcW w:w="5132"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564FD3">
              <w:trPr>
                <w:trHeight w:val="220"/>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564FD3">
              <w:trPr>
                <w:trHeight w:val="220"/>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564FD3">
              <w:trPr>
                <w:trHeight w:val="209"/>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564FD3">
              <w:trPr>
                <w:trHeight w:val="551"/>
                <w:jc w:val="center"/>
              </w:trPr>
              <w:tc>
                <w:tcPr>
                  <w:tcW w:w="5132"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564FD3"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233538" w:rsidRPr="00FF430B" w:rsidRDefault="00233538" w:rsidP="00196AB4">
            <w:pPr>
              <w:jc w:val="both"/>
            </w:pPr>
          </w:p>
        </w:tc>
      </w:tr>
    </w:tbl>
    <w:p w:rsidR="001F6E5A" w:rsidRPr="00FF430B" w:rsidRDefault="001F6E5A" w:rsidP="00196AB4">
      <w:pPr>
        <w:jc w:val="both"/>
      </w:pPr>
    </w:p>
    <w:sectPr w:rsidR="001F6E5A" w:rsidRPr="00FF430B" w:rsidSect="00564FD3">
      <w:footerReference w:type="default" r:id="rId12"/>
      <w:pgSz w:w="11906" w:h="16838"/>
      <w:pgMar w:top="709" w:right="849"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A55" w:rsidRDefault="00AB2A55" w:rsidP="00A20ACF">
      <w:r>
        <w:separator/>
      </w:r>
    </w:p>
  </w:endnote>
  <w:endnote w:type="continuationSeparator" w:id="0">
    <w:p w:rsidR="00AB2A55" w:rsidRDefault="00AB2A5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8388A" w:rsidRDefault="0068388A">
        <w:pPr>
          <w:pStyle w:val="a4"/>
          <w:jc w:val="right"/>
        </w:pPr>
        <w:fldSimple w:instr=" PAGE   \* MERGEFORMAT ">
          <w:r w:rsidR="0051308C">
            <w:t>34</w:t>
          </w:r>
        </w:fldSimple>
      </w:p>
    </w:sdtContent>
  </w:sdt>
  <w:p w:rsidR="0068388A" w:rsidRDefault="0068388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A55" w:rsidRDefault="00AB2A55" w:rsidP="00A20ACF">
      <w:r>
        <w:separator/>
      </w:r>
    </w:p>
  </w:footnote>
  <w:footnote w:type="continuationSeparator" w:id="0">
    <w:p w:rsidR="00AB2A55" w:rsidRDefault="00AB2A5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18"/>
  </w:num>
  <w:num w:numId="4">
    <w:abstractNumId w:val="17"/>
  </w:num>
  <w:num w:numId="5">
    <w:abstractNumId w:val="9"/>
  </w:num>
  <w:num w:numId="6">
    <w:abstractNumId w:val="11"/>
  </w:num>
  <w:num w:numId="7">
    <w:abstractNumId w:val="10"/>
  </w:num>
  <w:num w:numId="8">
    <w:abstractNumId w:val="5"/>
  </w:num>
  <w:num w:numId="9">
    <w:abstractNumId w:val="16"/>
  </w:num>
  <w:num w:numId="10">
    <w:abstractNumId w:val="7"/>
  </w:num>
  <w:num w:numId="11">
    <w:abstractNumId w:val="12"/>
  </w:num>
  <w:num w:numId="12">
    <w:abstractNumId w:val="13"/>
  </w:num>
  <w:num w:numId="13">
    <w:abstractNumId w:val="21"/>
  </w:num>
  <w:num w:numId="14">
    <w:abstractNumId w:val="15"/>
  </w:num>
  <w:num w:numId="15">
    <w:abstractNumId w:val="14"/>
  </w:num>
  <w:num w:numId="16">
    <w:abstractNumId w:val="19"/>
  </w:num>
  <w:num w:numId="17">
    <w:abstractNumId w:val="8"/>
  </w:num>
  <w:num w:numId="18">
    <w:abstractNumId w:val="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36E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2DB"/>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2F8"/>
    <w:rsid w:val="003B7763"/>
    <w:rsid w:val="003C1106"/>
    <w:rsid w:val="003C27FD"/>
    <w:rsid w:val="003C2C26"/>
    <w:rsid w:val="003C37DA"/>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B6C1B"/>
    <w:rsid w:val="004C12F5"/>
    <w:rsid w:val="004C23A8"/>
    <w:rsid w:val="004C2A92"/>
    <w:rsid w:val="004C30A2"/>
    <w:rsid w:val="004C499F"/>
    <w:rsid w:val="004C59A0"/>
    <w:rsid w:val="004C5ED1"/>
    <w:rsid w:val="004C7C6E"/>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08C"/>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1B54"/>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692"/>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8A"/>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4BB"/>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B57"/>
    <w:rsid w:val="00785412"/>
    <w:rsid w:val="00785E49"/>
    <w:rsid w:val="00786AAF"/>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1B9"/>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A55"/>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695"/>
    <w:rsid w:val="00C15EB7"/>
    <w:rsid w:val="00C16E1E"/>
    <w:rsid w:val="00C17D27"/>
    <w:rsid w:val="00C20B19"/>
    <w:rsid w:val="00C20B3D"/>
    <w:rsid w:val="00C20F59"/>
    <w:rsid w:val="00C21039"/>
    <w:rsid w:val="00C24A6E"/>
    <w:rsid w:val="00C255B7"/>
    <w:rsid w:val="00C2681E"/>
    <w:rsid w:val="00C30266"/>
    <w:rsid w:val="00C313D6"/>
    <w:rsid w:val="00C318C7"/>
    <w:rsid w:val="00C325CC"/>
    <w:rsid w:val="00C32620"/>
    <w:rsid w:val="00C32CB2"/>
    <w:rsid w:val="00C33218"/>
    <w:rsid w:val="00C33344"/>
    <w:rsid w:val="00C3383B"/>
    <w:rsid w:val="00C36ECF"/>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335"/>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18D3"/>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EA9"/>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1E1"/>
    <w:rsid w:val="00E577E4"/>
    <w:rsid w:val="00E57AFE"/>
    <w:rsid w:val="00E6009A"/>
    <w:rsid w:val="00E6012E"/>
    <w:rsid w:val="00E614FD"/>
    <w:rsid w:val="00E63DA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4C5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33495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330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tohatin@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tohatin@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3EBE9-15FE-4EF4-891E-519F02D04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34</Pages>
  <Words>10330</Words>
  <Characters>58886</Characters>
  <Application>Microsoft Office Word</Application>
  <DocSecurity>0</DocSecurity>
  <Lines>490</Lines>
  <Paragraphs>138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69078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2021-06-01T11:52:00Z</cp:lastPrinted>
  <dcterms:created xsi:type="dcterms:W3CDTF">2022-02-04T10:01:00Z</dcterms:created>
  <dcterms:modified xsi:type="dcterms:W3CDTF">2023-05-29T08:50:00Z</dcterms:modified>
</cp:coreProperties>
</file>