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2B13AA" w:rsidRDefault="002C07A2" w:rsidP="002B13AA">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r w:rsidR="002B13AA">
        <w:rPr>
          <w:noProof w:val="0"/>
          <w:lang w:eastAsia="ru-RU"/>
        </w:rPr>
        <w:t>MF</w:t>
      </w:r>
      <w:r w:rsidR="003961E7" w:rsidRPr="00FF430B">
        <w:rPr>
          <w:noProof w:val="0"/>
          <w:lang w:eastAsia="ru-RU"/>
        </w:rPr>
        <w:t xml:space="preserve">                                               </w:t>
      </w:r>
      <w:r w:rsidR="002B13AA">
        <w:t xml:space="preserve"> </w:t>
      </w:r>
      <w:r w:rsidR="002B13AA">
        <w:br/>
        <w:t xml:space="preserve">nr. 69 din 07-05-2021 </w:t>
      </w:r>
    </w:p>
    <w:p w:rsidR="003961E7" w:rsidRDefault="003961E7" w:rsidP="003961E7">
      <w:pPr>
        <w:tabs>
          <w:tab w:val="left" w:pos="5103"/>
          <w:tab w:val="left" w:pos="10348"/>
        </w:tabs>
        <w:jc w:val="right"/>
        <w:rPr>
          <w:noProof w:val="0"/>
          <w:lang w:eastAsia="ru-RU"/>
        </w:rPr>
      </w:pP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8A1E1C">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8A1E1C">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8A1E1C">
      <w:pPr>
        <w:pStyle w:val="a"/>
        <w:numPr>
          <w:ilvl w:val="0"/>
          <w:numId w:val="22"/>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8A1E1C">
      <w:pPr>
        <w:pStyle w:val="a"/>
        <w:numPr>
          <w:ilvl w:val="0"/>
          <w:numId w:val="22"/>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8A1E1C">
      <w:pPr>
        <w:pStyle w:val="a"/>
        <w:numPr>
          <w:ilvl w:val="0"/>
          <w:numId w:val="22"/>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8A1E1C">
      <w:pPr>
        <w:pStyle w:val="a"/>
        <w:numPr>
          <w:ilvl w:val="0"/>
          <w:numId w:val="22"/>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8A1E1C">
      <w:pPr>
        <w:pStyle w:val="a"/>
        <w:numPr>
          <w:ilvl w:val="0"/>
          <w:numId w:val="22"/>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8A1E1C">
      <w:pPr>
        <w:pStyle w:val="a"/>
        <w:numPr>
          <w:ilvl w:val="0"/>
          <w:numId w:val="22"/>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8A1E1C">
      <w:pPr>
        <w:pStyle w:val="a"/>
        <w:numPr>
          <w:ilvl w:val="0"/>
          <w:numId w:val="22"/>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8A1E1C">
      <w:pPr>
        <w:pStyle w:val="a"/>
        <w:numPr>
          <w:ilvl w:val="0"/>
          <w:numId w:val="22"/>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8A1E1C">
      <w:pPr>
        <w:pStyle w:val="a"/>
        <w:numPr>
          <w:ilvl w:val="0"/>
          <w:numId w:val="22"/>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8A1E1C">
      <w:pPr>
        <w:pStyle w:val="a"/>
        <w:numPr>
          <w:ilvl w:val="0"/>
          <w:numId w:val="22"/>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8A1E1C">
      <w:pPr>
        <w:pStyle w:val="a"/>
        <w:numPr>
          <w:ilvl w:val="0"/>
          <w:numId w:val="22"/>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8A1E1C">
      <w:pPr>
        <w:pStyle w:val="a"/>
        <w:numPr>
          <w:ilvl w:val="0"/>
          <w:numId w:val="22"/>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8A1E1C">
      <w:pPr>
        <w:pStyle w:val="a"/>
        <w:numPr>
          <w:ilvl w:val="0"/>
          <w:numId w:val="22"/>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8A1E1C">
      <w:pPr>
        <w:pStyle w:val="a"/>
        <w:numPr>
          <w:ilvl w:val="0"/>
          <w:numId w:val="22"/>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8A1E1C">
      <w:pPr>
        <w:pStyle w:val="a"/>
        <w:numPr>
          <w:ilvl w:val="0"/>
          <w:numId w:val="22"/>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8A1E1C">
      <w:pPr>
        <w:pStyle w:val="a"/>
        <w:numPr>
          <w:ilvl w:val="0"/>
          <w:numId w:val="22"/>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8A1E1C">
      <w:pPr>
        <w:pStyle w:val="a"/>
        <w:numPr>
          <w:ilvl w:val="0"/>
          <w:numId w:val="22"/>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8A1E1C">
      <w:pPr>
        <w:pStyle w:val="a"/>
        <w:numPr>
          <w:ilvl w:val="0"/>
          <w:numId w:val="22"/>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8A1E1C">
      <w:pPr>
        <w:pStyle w:val="a"/>
        <w:numPr>
          <w:ilvl w:val="0"/>
          <w:numId w:val="22"/>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8A1E1C">
      <w:pPr>
        <w:pStyle w:val="a"/>
        <w:numPr>
          <w:ilvl w:val="0"/>
          <w:numId w:val="22"/>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8A1E1C">
      <w:pPr>
        <w:pStyle w:val="a"/>
        <w:numPr>
          <w:ilvl w:val="0"/>
          <w:numId w:val="22"/>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8A1E1C">
      <w:pPr>
        <w:pStyle w:val="a"/>
        <w:numPr>
          <w:ilvl w:val="0"/>
          <w:numId w:val="22"/>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8A1E1C">
      <w:pPr>
        <w:pStyle w:val="a"/>
        <w:numPr>
          <w:ilvl w:val="0"/>
          <w:numId w:val="22"/>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8A1E1C">
      <w:pPr>
        <w:pStyle w:val="a"/>
        <w:numPr>
          <w:ilvl w:val="0"/>
          <w:numId w:val="22"/>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8A1E1C">
      <w:pPr>
        <w:pStyle w:val="a"/>
        <w:numPr>
          <w:ilvl w:val="0"/>
          <w:numId w:val="22"/>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8A1E1C">
      <w:pPr>
        <w:pStyle w:val="a"/>
        <w:numPr>
          <w:ilvl w:val="0"/>
          <w:numId w:val="22"/>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8A1E1C">
      <w:pPr>
        <w:pStyle w:val="a"/>
        <w:numPr>
          <w:ilvl w:val="0"/>
          <w:numId w:val="22"/>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8A1E1C">
      <w:pPr>
        <w:pStyle w:val="a"/>
        <w:numPr>
          <w:ilvl w:val="0"/>
          <w:numId w:val="22"/>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8A1E1C">
      <w:pPr>
        <w:pStyle w:val="a"/>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8A1E1C">
      <w:pPr>
        <w:pStyle w:val="a"/>
        <w:numPr>
          <w:ilvl w:val="0"/>
          <w:numId w:val="16"/>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8A1E1C">
      <w:pPr>
        <w:pStyle w:val="a"/>
        <w:numPr>
          <w:ilvl w:val="0"/>
          <w:numId w:val="16"/>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8A1E1C">
      <w:pPr>
        <w:pStyle w:val="a"/>
        <w:numPr>
          <w:ilvl w:val="0"/>
          <w:numId w:val="16"/>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8A1E1C">
      <w:pPr>
        <w:pStyle w:val="a"/>
        <w:numPr>
          <w:ilvl w:val="0"/>
          <w:numId w:val="17"/>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4A062A" w:rsidP="008A1E1C">
      <w:pPr>
        <w:pStyle w:val="a"/>
        <w:numPr>
          <w:ilvl w:val="0"/>
          <w:numId w:val="17"/>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8A1E1C">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8A1E1C">
      <w:pPr>
        <w:pStyle w:val="a"/>
        <w:numPr>
          <w:ilvl w:val="0"/>
          <w:numId w:val="16"/>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8A1E1C">
      <w:pPr>
        <w:pStyle w:val="a"/>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8A1E1C">
      <w:pPr>
        <w:pStyle w:val="a"/>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8A1E1C">
      <w:pPr>
        <w:pStyle w:val="a"/>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8A1E1C">
      <w:pPr>
        <w:pStyle w:val="a"/>
        <w:numPr>
          <w:ilvl w:val="0"/>
          <w:numId w:val="16"/>
        </w:numPr>
        <w:tabs>
          <w:tab w:val="clear" w:pos="1134"/>
          <w:tab w:val="left" w:pos="-284"/>
          <w:tab w:val="left" w:pos="196"/>
          <w:tab w:val="left" w:pos="426"/>
        </w:tabs>
        <w:spacing w:after="120"/>
        <w:ind w:left="-284" w:firstLine="284"/>
      </w:pPr>
      <w:r w:rsidRPr="00FF430B">
        <w:lastRenderedPageBreak/>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rsidR="00862010" w:rsidRPr="00FF430B" w:rsidRDefault="00862010" w:rsidP="008A1E1C">
      <w:pPr>
        <w:pStyle w:val="a"/>
        <w:numPr>
          <w:ilvl w:val="0"/>
          <w:numId w:val="16"/>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rsidR="00A50D0A" w:rsidRPr="00FF430B" w:rsidRDefault="001C03B0" w:rsidP="008A1E1C">
      <w:pPr>
        <w:pStyle w:val="a"/>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8A1E1C">
      <w:pPr>
        <w:pStyle w:val="a"/>
        <w:numPr>
          <w:ilvl w:val="0"/>
          <w:numId w:val="16"/>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8A1E1C">
      <w:pPr>
        <w:pStyle w:val="a"/>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8A1E1C">
      <w:pPr>
        <w:pStyle w:val="a"/>
        <w:numPr>
          <w:ilvl w:val="0"/>
          <w:numId w:val="18"/>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8A1E1C">
      <w:pPr>
        <w:pStyle w:val="a"/>
        <w:numPr>
          <w:ilvl w:val="0"/>
          <w:numId w:val="18"/>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8A1E1C">
      <w:pPr>
        <w:pStyle w:val="a"/>
        <w:numPr>
          <w:ilvl w:val="0"/>
          <w:numId w:val="16"/>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8A1E1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8A1E1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8A1E1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8A1E1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8A1E1C">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lastRenderedPageBreak/>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 xml:space="preserve">procesul-verbal </w:t>
      </w:r>
      <w:r w:rsidR="00CA08C6" w:rsidRPr="00FF430B">
        <w:lastRenderedPageBreak/>
        <w:t>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 xml:space="preserve">rezentarea angajamentului se face </w:t>
      </w:r>
      <w:r w:rsidR="00D53648" w:rsidRPr="00FF430B">
        <w:lastRenderedPageBreak/>
        <w:t>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 xml:space="preserve">de a menține oferta valabilă pe toată perioada de valabilitate prevăzută în documentația de </w:t>
      </w:r>
      <w:r w:rsidR="00F023B2" w:rsidRPr="00FF430B">
        <w:lastRenderedPageBreak/>
        <w:t>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w:t>
      </w:r>
      <w:r w:rsidR="00080063" w:rsidRPr="00FF430B">
        <w:lastRenderedPageBreak/>
        <w:t xml:space="preserve">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E22BB1" w:rsidRDefault="000E4D7D" w:rsidP="009F1E2C">
      <w:pPr>
        <w:pStyle w:val="af2"/>
        <w:shd w:val="clear" w:color="auto" w:fill="FFFFFF"/>
        <w:tabs>
          <w:tab w:val="left" w:pos="-284"/>
        </w:tabs>
        <w:ind w:left="-284" w:firstLine="284"/>
        <w:rPr>
          <w:color w:val="000000" w:themeColor="text1"/>
          <w:lang w:val="en-US" w:eastAsia="it-IT"/>
        </w:rPr>
      </w:pPr>
      <w:r w:rsidRPr="00E22BB1">
        <w:rPr>
          <w:b/>
          <w:color w:val="000000" w:themeColor="text1"/>
          <w:lang w:val="en-US"/>
        </w:rPr>
        <w:t>9</w:t>
      </w:r>
      <w:r w:rsidR="0024699C" w:rsidRPr="00E22BB1">
        <w:rPr>
          <w:b/>
          <w:color w:val="000000" w:themeColor="text1"/>
          <w:lang w:val="en-US"/>
        </w:rPr>
        <w:t>8</w:t>
      </w:r>
      <w:r w:rsidR="00B00190" w:rsidRPr="00E22BB1">
        <w:rPr>
          <w:b/>
          <w:color w:val="000000" w:themeColor="text1"/>
          <w:lang w:val="en-US"/>
        </w:rPr>
        <w:t xml:space="preserve">. </w:t>
      </w:r>
      <w:r w:rsidR="009C11B3" w:rsidRPr="00E22BB1">
        <w:rPr>
          <w:b/>
          <w:color w:val="000000" w:themeColor="text1"/>
          <w:lang w:val="en-US"/>
        </w:rPr>
        <w:t xml:space="preserve"> </w:t>
      </w:r>
      <w:r w:rsidR="00B00190" w:rsidRPr="00E22BB1">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6617ED" w:rsidRDefault="006617ED" w:rsidP="006617ED">
      <w:pPr>
        <w:rPr>
          <w:b/>
          <w:noProof w:val="0"/>
          <w:sz w:val="28"/>
          <w:szCs w:val="28"/>
          <w:lang w:eastAsia="ru-RU"/>
        </w:rPr>
      </w:pPr>
    </w:p>
    <w:p w:rsidR="006617ED" w:rsidRDefault="006617ED" w:rsidP="006617ED">
      <w:pPr>
        <w:rPr>
          <w:b/>
          <w:noProof w:val="0"/>
          <w:sz w:val="28"/>
          <w:szCs w:val="28"/>
          <w:lang w:eastAsia="ru-RU"/>
        </w:rPr>
      </w:pPr>
    </w:p>
    <w:p w:rsidR="006617ED" w:rsidRDefault="006617ED" w:rsidP="006617ED">
      <w:pPr>
        <w:rPr>
          <w:b/>
          <w:noProof w:val="0"/>
          <w:sz w:val="28"/>
          <w:szCs w:val="28"/>
          <w:lang w:eastAsia="ru-RU"/>
        </w:rPr>
      </w:pPr>
    </w:p>
    <w:p w:rsidR="006617ED" w:rsidRPr="006617ED" w:rsidRDefault="006617ED" w:rsidP="006617ED">
      <w:pPr>
        <w:rPr>
          <w:b/>
          <w:noProof w:val="0"/>
          <w:sz w:val="28"/>
          <w:szCs w:val="28"/>
          <w:lang w:eastAsia="ru-RU"/>
        </w:rPr>
      </w:pPr>
    </w:p>
    <w:p w:rsidR="006617ED" w:rsidRPr="006617ED" w:rsidRDefault="006617ED" w:rsidP="006617ED">
      <w:pPr>
        <w:jc w:val="right"/>
        <w:rPr>
          <w:noProof w:val="0"/>
        </w:rPr>
      </w:pPr>
      <w:r w:rsidRPr="006617ED">
        <w:rPr>
          <w:noProof w:val="0"/>
        </w:rPr>
        <w:t>Anexa nr. 2</w:t>
      </w:r>
    </w:p>
    <w:p w:rsidR="006617ED" w:rsidRPr="006617ED" w:rsidRDefault="006617ED" w:rsidP="006617ED">
      <w:pPr>
        <w:jc w:val="right"/>
        <w:rPr>
          <w:noProof w:val="0"/>
        </w:rPr>
      </w:pPr>
      <w:r w:rsidRPr="006617ED">
        <w:rPr>
          <w:noProof w:val="0"/>
        </w:rPr>
        <w:t>la Documentația standard nr.69</w:t>
      </w:r>
    </w:p>
    <w:p w:rsidR="006617ED" w:rsidRPr="006617ED" w:rsidRDefault="006617ED" w:rsidP="006617ED">
      <w:pPr>
        <w:jc w:val="right"/>
        <w:rPr>
          <w:noProof w:val="0"/>
        </w:rPr>
      </w:pPr>
      <w:r w:rsidRPr="006617ED">
        <w:rPr>
          <w:noProof w:val="0"/>
        </w:rPr>
        <w:t>din 7 mai 2021</w:t>
      </w:r>
    </w:p>
    <w:p w:rsidR="006617ED" w:rsidRDefault="006617ED" w:rsidP="006617ED">
      <w:pPr>
        <w:jc w:val="right"/>
        <w:rPr>
          <w:noProof w:val="0"/>
        </w:rPr>
      </w:pPr>
    </w:p>
    <w:p w:rsidR="006617ED" w:rsidRPr="006617ED" w:rsidRDefault="006617ED" w:rsidP="006617ED">
      <w:pPr>
        <w:jc w:val="right"/>
        <w:rPr>
          <w:noProof w:val="0"/>
        </w:rPr>
      </w:pPr>
    </w:p>
    <w:p w:rsidR="006617ED" w:rsidRDefault="006617ED" w:rsidP="006617ED">
      <w:pPr>
        <w:spacing w:before="120"/>
        <w:jc w:val="center"/>
        <w:outlineLvl w:val="0"/>
        <w:rPr>
          <w:rFonts w:eastAsia="SimSun"/>
          <w:b/>
          <w:noProof w:val="0"/>
          <w:sz w:val="22"/>
          <w:szCs w:val="22"/>
          <w:lang w:val="en-US" w:eastAsia="ru-RU"/>
        </w:rPr>
      </w:pPr>
      <w:r w:rsidRPr="006617ED">
        <w:rPr>
          <w:rFonts w:eastAsia="SimSun"/>
          <w:b/>
          <w:noProof w:val="0"/>
          <w:sz w:val="22"/>
          <w:szCs w:val="22"/>
          <w:lang w:val="en-US" w:eastAsia="ru-RU"/>
        </w:rPr>
        <w:t>ANUNŢ DE PARTICIPARE</w:t>
      </w:r>
    </w:p>
    <w:p w:rsidR="006617ED" w:rsidRPr="006617ED" w:rsidRDefault="006617ED" w:rsidP="006617ED">
      <w:pPr>
        <w:spacing w:before="120"/>
        <w:jc w:val="center"/>
        <w:outlineLvl w:val="0"/>
        <w:rPr>
          <w:rFonts w:eastAsia="SimSun"/>
          <w:b/>
          <w:noProof w:val="0"/>
          <w:sz w:val="22"/>
          <w:szCs w:val="22"/>
          <w:lang w:val="en-US" w:eastAsia="ru-RU"/>
        </w:rPr>
      </w:pPr>
    </w:p>
    <w:p w:rsidR="006617ED" w:rsidRPr="006617ED" w:rsidRDefault="006617ED" w:rsidP="006617ED">
      <w:pPr>
        <w:ind w:right="-142"/>
        <w:jc w:val="center"/>
        <w:rPr>
          <w:noProof w:val="0"/>
          <w:lang w:val="en-US" w:eastAsia="ru-RU"/>
        </w:rPr>
      </w:pPr>
      <w:proofErr w:type="gramStart"/>
      <w:r w:rsidRPr="006617ED">
        <w:rPr>
          <w:rFonts w:eastAsia="SimSun"/>
          <w:noProof w:val="0"/>
          <w:lang w:val="en-US" w:eastAsia="ru-RU"/>
        </w:rPr>
        <w:t>privind</w:t>
      </w:r>
      <w:proofErr w:type="gramEnd"/>
      <w:r w:rsidRPr="006617ED">
        <w:rPr>
          <w:rFonts w:eastAsia="SimSun"/>
          <w:noProof w:val="0"/>
          <w:lang w:val="en-US" w:eastAsia="ru-RU"/>
        </w:rPr>
        <w:t xml:space="preserve"> achiziționarea</w:t>
      </w:r>
      <w:r w:rsidRPr="006617ED">
        <w:rPr>
          <w:rFonts w:eastAsia="SimSun"/>
          <w:b/>
          <w:bCs/>
          <w:noProof w:val="0"/>
          <w:lang w:val="en-US" w:eastAsia="ru-RU"/>
        </w:rPr>
        <w:t xml:space="preserve"> Lucrărilor de reparație a </w:t>
      </w:r>
      <w:r w:rsidRPr="006617ED">
        <w:rPr>
          <w:b/>
          <w:noProof w:val="0"/>
          <w:lang w:val="en-US" w:eastAsia="ru-RU"/>
        </w:rPr>
        <w:t>acoperisului  la Morfopatologie(MORGA)</w:t>
      </w:r>
      <w:r w:rsidRPr="006617ED">
        <w:rPr>
          <w:noProof w:val="0"/>
          <w:lang w:val="en-US" w:eastAsia="ru-RU"/>
        </w:rPr>
        <w:t xml:space="preserve"> </w:t>
      </w:r>
    </w:p>
    <w:p w:rsidR="006617ED" w:rsidRPr="006617ED" w:rsidRDefault="006617ED" w:rsidP="006617ED">
      <w:pPr>
        <w:ind w:right="-142"/>
        <w:jc w:val="center"/>
        <w:rPr>
          <w:rFonts w:eastAsia="SimSun"/>
          <w:noProof w:val="0"/>
          <w:lang w:val="en-US" w:eastAsia="ru-RU"/>
        </w:rPr>
      </w:pPr>
      <w:r w:rsidRPr="006617ED">
        <w:rPr>
          <w:b/>
          <w:bCs/>
          <w:noProof w:val="0"/>
          <w:lang w:val="en-US" w:eastAsia="ru-RU"/>
        </w:rPr>
        <w:t xml:space="preserve">IMSP </w:t>
      </w:r>
      <w:proofErr w:type="gramStart"/>
      <w:r w:rsidRPr="006617ED">
        <w:rPr>
          <w:b/>
          <w:bCs/>
          <w:noProof w:val="0"/>
          <w:lang w:val="en-US" w:eastAsia="ru-RU"/>
        </w:rPr>
        <w:t>,,Spitalul</w:t>
      </w:r>
      <w:proofErr w:type="gramEnd"/>
      <w:r w:rsidRPr="006617ED">
        <w:rPr>
          <w:b/>
          <w:bCs/>
          <w:noProof w:val="0"/>
          <w:lang w:val="en-US" w:eastAsia="ru-RU"/>
        </w:rPr>
        <w:t xml:space="preserve"> raional Falesti”</w:t>
      </w:r>
      <w:r w:rsidRPr="006617ED">
        <w:rPr>
          <w:rFonts w:eastAsia="SimSun"/>
          <w:noProof w:val="0"/>
          <w:lang w:val="en-US" w:eastAsia="ru-RU"/>
        </w:rPr>
        <w:br/>
        <w:t>prin procedura de achizi</w:t>
      </w:r>
      <w:r w:rsidRPr="006617ED">
        <w:rPr>
          <w:rFonts w:eastAsia="SimSun" w:hAnsi="Tahoma"/>
          <w:noProof w:val="0"/>
          <w:lang w:val="en-US" w:eastAsia="ru-RU"/>
        </w:rPr>
        <w:t>ț</w:t>
      </w:r>
      <w:r w:rsidRPr="006617ED">
        <w:rPr>
          <w:rFonts w:eastAsia="SimSun"/>
          <w:noProof w:val="0"/>
          <w:lang w:val="en-US" w:eastAsia="ru-RU"/>
        </w:rPr>
        <w:t xml:space="preserve">ie  </w:t>
      </w:r>
      <w:r w:rsidRPr="006617ED">
        <w:rPr>
          <w:rFonts w:eastAsia="SimSun"/>
          <w:b/>
          <w:noProof w:val="0"/>
          <w:u w:val="single"/>
          <w:lang w:val="en-US" w:eastAsia="ru-RU"/>
        </w:rPr>
        <w:t>Cererea Ofertelor de Pre</w:t>
      </w:r>
      <w:r w:rsidRPr="006617ED">
        <w:rPr>
          <w:rFonts w:eastAsia="SimSun"/>
          <w:b/>
          <w:noProof w:val="0"/>
          <w:u w:val="single"/>
          <w:lang w:eastAsia="ru-RU"/>
        </w:rPr>
        <w:t>ţ</w:t>
      </w:r>
      <w:r w:rsidRPr="006617ED">
        <w:rPr>
          <w:rFonts w:eastAsia="SimSun"/>
          <w:b/>
          <w:noProof w:val="0"/>
          <w:u w:val="single"/>
          <w:lang w:val="en-US" w:eastAsia="ru-RU"/>
        </w:rPr>
        <w:t>uri</w:t>
      </w:r>
    </w:p>
    <w:p w:rsidR="006617ED" w:rsidRPr="006617ED" w:rsidRDefault="006617ED" w:rsidP="006617ED">
      <w:pPr>
        <w:ind w:right="-142"/>
        <w:jc w:val="center"/>
        <w:rPr>
          <w:b/>
          <w:bCs/>
          <w:noProof w:val="0"/>
          <w:sz w:val="28"/>
          <w:szCs w:val="28"/>
          <w:lang w:val="en-US" w:eastAsia="ru-RU"/>
        </w:rPr>
      </w:pPr>
    </w:p>
    <w:p w:rsidR="006617ED" w:rsidRPr="006617ED" w:rsidRDefault="006617ED" w:rsidP="006617ED">
      <w:pPr>
        <w:numPr>
          <w:ilvl w:val="0"/>
          <w:numId w:val="21"/>
        </w:numPr>
        <w:tabs>
          <w:tab w:val="left" w:pos="284"/>
          <w:tab w:val="right" w:pos="9531"/>
        </w:tabs>
        <w:spacing w:before="120"/>
        <w:ind w:left="284" w:hanging="284"/>
        <w:rPr>
          <w:rFonts w:eastAsia="SimSun"/>
          <w:b/>
          <w:noProof w:val="0"/>
          <w:sz w:val="22"/>
          <w:szCs w:val="22"/>
          <w:lang w:val="en-US" w:eastAsia="ru-RU"/>
        </w:rPr>
      </w:pPr>
      <w:r w:rsidRPr="006617ED">
        <w:rPr>
          <w:rFonts w:eastAsia="SimSun"/>
          <w:noProof w:val="0"/>
          <w:lang w:val="en-US" w:eastAsia="ru-RU"/>
        </w:rPr>
        <w:t>Denumirea autorită</w:t>
      </w:r>
      <w:r w:rsidRPr="006617ED">
        <w:rPr>
          <w:rFonts w:eastAsia="SimSun" w:hAnsi="Tahoma"/>
          <w:noProof w:val="0"/>
          <w:lang w:val="en-US" w:eastAsia="ru-RU"/>
        </w:rPr>
        <w:t>ț</w:t>
      </w:r>
      <w:r w:rsidRPr="006617ED">
        <w:rPr>
          <w:rFonts w:eastAsia="SimSun"/>
          <w:noProof w:val="0"/>
          <w:lang w:val="en-US" w:eastAsia="ru-RU"/>
        </w:rPr>
        <w:t>ii contractante</w:t>
      </w:r>
      <w:r w:rsidRPr="006617ED">
        <w:rPr>
          <w:rFonts w:eastAsia="SimSun"/>
          <w:noProof w:val="0"/>
          <w:sz w:val="22"/>
          <w:szCs w:val="22"/>
          <w:lang w:val="en-US" w:eastAsia="ru-RU"/>
        </w:rPr>
        <w:t xml:space="preserve">: </w:t>
      </w:r>
      <w:r w:rsidRPr="006617ED">
        <w:rPr>
          <w:rFonts w:eastAsia="SimSun"/>
          <w:b/>
          <w:noProof w:val="0"/>
          <w:sz w:val="22"/>
          <w:szCs w:val="22"/>
          <w:u w:val="single"/>
          <w:lang w:val="en-US" w:eastAsia="ru-RU"/>
        </w:rPr>
        <w:t>IMSP „Spitalul raional Făleşti”</w:t>
      </w:r>
    </w:p>
    <w:p w:rsidR="006617ED" w:rsidRPr="006617ED" w:rsidRDefault="006617ED" w:rsidP="006617ED">
      <w:pPr>
        <w:numPr>
          <w:ilvl w:val="0"/>
          <w:numId w:val="21"/>
        </w:numPr>
        <w:tabs>
          <w:tab w:val="left" w:pos="284"/>
          <w:tab w:val="right" w:pos="9531"/>
        </w:tabs>
        <w:spacing w:before="120"/>
        <w:ind w:left="284" w:hanging="284"/>
        <w:rPr>
          <w:rFonts w:eastAsia="SimSun"/>
          <w:noProof w:val="0"/>
          <w:sz w:val="22"/>
          <w:szCs w:val="22"/>
          <w:lang w:val="ru-RU" w:eastAsia="ru-RU"/>
        </w:rPr>
      </w:pPr>
      <w:r w:rsidRPr="006617ED">
        <w:rPr>
          <w:rFonts w:eastAsia="SimSun"/>
          <w:noProof w:val="0"/>
          <w:sz w:val="22"/>
          <w:szCs w:val="22"/>
          <w:lang w:val="ru-RU" w:eastAsia="ru-RU"/>
        </w:rPr>
        <w:t>IDNO: _</w:t>
      </w:r>
      <w:r w:rsidRPr="006617ED">
        <w:rPr>
          <w:rFonts w:eastAsia="SimSun"/>
          <w:b/>
          <w:noProof w:val="0"/>
          <w:sz w:val="22"/>
          <w:szCs w:val="22"/>
          <w:u w:val="single"/>
          <w:lang w:val="ru-RU" w:eastAsia="ru-RU"/>
        </w:rPr>
        <w:t>1003602151120</w:t>
      </w:r>
      <w:r w:rsidRPr="006617ED">
        <w:rPr>
          <w:rFonts w:eastAsia="SimSun"/>
          <w:b/>
          <w:noProof w:val="0"/>
          <w:sz w:val="22"/>
          <w:szCs w:val="22"/>
          <w:lang w:val="ru-RU" w:eastAsia="ru-RU"/>
        </w:rPr>
        <w:t>________________________________________________________</w:t>
      </w:r>
    </w:p>
    <w:p w:rsidR="006617ED" w:rsidRPr="006617ED" w:rsidRDefault="006617ED" w:rsidP="006617ED">
      <w:pPr>
        <w:numPr>
          <w:ilvl w:val="0"/>
          <w:numId w:val="21"/>
        </w:numPr>
        <w:tabs>
          <w:tab w:val="left" w:pos="284"/>
          <w:tab w:val="right" w:pos="9531"/>
        </w:tabs>
        <w:spacing w:before="120"/>
        <w:ind w:left="284" w:hanging="284"/>
        <w:rPr>
          <w:rFonts w:eastAsia="SimSun"/>
          <w:noProof w:val="0"/>
          <w:sz w:val="22"/>
          <w:szCs w:val="22"/>
          <w:lang w:val="en-US" w:eastAsia="ru-RU"/>
        </w:rPr>
      </w:pPr>
      <w:r w:rsidRPr="006617ED">
        <w:rPr>
          <w:rFonts w:eastAsia="SimSun"/>
          <w:noProof w:val="0"/>
          <w:sz w:val="22"/>
          <w:szCs w:val="22"/>
          <w:lang w:val="en-US" w:eastAsia="ru-RU"/>
        </w:rPr>
        <w:t xml:space="preserve">Adresa: </w:t>
      </w:r>
      <w:r w:rsidRPr="006617ED">
        <w:rPr>
          <w:rFonts w:eastAsia="SimSun"/>
          <w:b/>
          <w:noProof w:val="0"/>
          <w:sz w:val="22"/>
          <w:szCs w:val="22"/>
          <w:u w:val="single"/>
          <w:lang w:val="en-US" w:eastAsia="ru-RU"/>
        </w:rPr>
        <w:t>or. Făleşti,str. Ştefan cel Mare 36</w:t>
      </w:r>
      <w:r w:rsidRPr="006617ED">
        <w:rPr>
          <w:rFonts w:eastAsia="SimSun"/>
          <w:b/>
          <w:noProof w:val="0"/>
          <w:sz w:val="22"/>
          <w:szCs w:val="22"/>
          <w:lang w:val="en-US" w:eastAsia="ru-RU"/>
        </w:rPr>
        <w:t>_________________________________________</w:t>
      </w:r>
    </w:p>
    <w:p w:rsidR="006617ED" w:rsidRPr="006617ED" w:rsidRDefault="006617ED" w:rsidP="006617ED">
      <w:pPr>
        <w:numPr>
          <w:ilvl w:val="0"/>
          <w:numId w:val="21"/>
        </w:numPr>
        <w:tabs>
          <w:tab w:val="left" w:pos="284"/>
          <w:tab w:val="right" w:pos="9531"/>
        </w:tabs>
        <w:spacing w:before="120"/>
        <w:ind w:left="284" w:hanging="284"/>
        <w:rPr>
          <w:rFonts w:eastAsia="SimSun"/>
          <w:noProof w:val="0"/>
          <w:sz w:val="22"/>
          <w:szCs w:val="22"/>
          <w:lang w:val="en-US" w:eastAsia="ru-RU"/>
        </w:rPr>
      </w:pPr>
      <w:r w:rsidRPr="006617ED">
        <w:rPr>
          <w:rFonts w:eastAsia="SimSun"/>
          <w:noProof w:val="0"/>
          <w:sz w:val="22"/>
          <w:szCs w:val="22"/>
          <w:lang w:val="en-US" w:eastAsia="ru-RU"/>
        </w:rPr>
        <w:t xml:space="preserve">Numărul de telefon/fax: </w:t>
      </w:r>
      <w:r w:rsidRPr="006617ED">
        <w:rPr>
          <w:rFonts w:eastAsia="SimSun"/>
          <w:b/>
          <w:noProof w:val="0"/>
          <w:sz w:val="22"/>
          <w:szCs w:val="22"/>
          <w:lang w:val="en-US" w:eastAsia="ru-RU"/>
        </w:rPr>
        <w:t>___</w:t>
      </w:r>
      <w:r w:rsidRPr="006617ED">
        <w:rPr>
          <w:rFonts w:eastAsia="SimSun"/>
          <w:b/>
          <w:noProof w:val="0"/>
          <w:sz w:val="22"/>
          <w:szCs w:val="22"/>
          <w:u w:val="single"/>
          <w:lang w:val="en-US" w:eastAsia="ru-RU"/>
        </w:rPr>
        <w:t>076000857 / fax 0 259 2 24 48</w:t>
      </w:r>
      <w:r w:rsidRPr="006617ED">
        <w:rPr>
          <w:rFonts w:eastAsia="SimSun"/>
          <w:b/>
          <w:noProof w:val="0"/>
          <w:sz w:val="22"/>
          <w:szCs w:val="22"/>
          <w:lang w:val="en-US" w:eastAsia="ru-RU"/>
        </w:rPr>
        <w:t>__________________________</w:t>
      </w:r>
    </w:p>
    <w:p w:rsidR="006617ED" w:rsidRPr="006617ED" w:rsidRDefault="006617ED" w:rsidP="006617ED">
      <w:pPr>
        <w:numPr>
          <w:ilvl w:val="0"/>
          <w:numId w:val="21"/>
        </w:numPr>
        <w:tabs>
          <w:tab w:val="left" w:pos="284"/>
          <w:tab w:val="right" w:pos="9531"/>
        </w:tabs>
        <w:spacing w:before="120"/>
        <w:ind w:left="284" w:hanging="284"/>
        <w:rPr>
          <w:rFonts w:eastAsia="SimSun"/>
          <w:noProof w:val="0"/>
          <w:lang w:val="en-US" w:eastAsia="ru-RU"/>
        </w:rPr>
      </w:pPr>
      <w:r w:rsidRPr="006617ED">
        <w:rPr>
          <w:rFonts w:eastAsia="SimSun"/>
          <w:noProof w:val="0"/>
          <w:lang w:val="en-US" w:eastAsia="ru-RU"/>
        </w:rPr>
        <w:t xml:space="preserve">Adresa de e-mail </w:t>
      </w:r>
      <w:r w:rsidRPr="006617ED">
        <w:rPr>
          <w:rFonts w:eastAsia="SimSun" w:hAnsi="Tahoma"/>
          <w:noProof w:val="0"/>
          <w:lang w:val="en-US" w:eastAsia="ru-RU"/>
        </w:rPr>
        <w:t>ș</w:t>
      </w:r>
      <w:r w:rsidRPr="006617ED">
        <w:rPr>
          <w:rFonts w:eastAsia="SimSun"/>
          <w:noProof w:val="0"/>
          <w:lang w:val="en-US" w:eastAsia="ru-RU"/>
        </w:rPr>
        <w:t>i de internet a autorită</w:t>
      </w:r>
      <w:r w:rsidRPr="006617ED">
        <w:rPr>
          <w:rFonts w:eastAsia="SimSun" w:hAnsi="Tahoma"/>
          <w:noProof w:val="0"/>
          <w:lang w:val="en-US" w:eastAsia="ru-RU"/>
        </w:rPr>
        <w:t>ț</w:t>
      </w:r>
      <w:r w:rsidRPr="006617ED">
        <w:rPr>
          <w:rFonts w:eastAsia="SimSun"/>
          <w:noProof w:val="0"/>
          <w:lang w:val="en-US" w:eastAsia="ru-RU"/>
        </w:rPr>
        <w:t xml:space="preserve">ii contractante: </w:t>
      </w:r>
      <w:hyperlink r:id="rId13" w:history="1">
        <w:r w:rsidRPr="006617ED">
          <w:rPr>
            <w:rFonts w:eastAsia="SimSun"/>
            <w:noProof w:val="0"/>
            <w:color w:val="0000FF"/>
            <w:u w:val="single"/>
            <w:lang w:val="en-US" w:eastAsia="ru-RU"/>
          </w:rPr>
          <w:t>sr-falesti@ms.md</w:t>
        </w:r>
      </w:hyperlink>
      <w:r w:rsidRPr="006617ED">
        <w:rPr>
          <w:rFonts w:eastAsia="SimSun"/>
          <w:noProof w:val="0"/>
          <w:lang w:val="en-US" w:eastAsia="ru-RU"/>
        </w:rPr>
        <w:t>_____________</w:t>
      </w:r>
    </w:p>
    <w:p w:rsidR="006617ED" w:rsidRPr="006617ED" w:rsidRDefault="006617ED" w:rsidP="006617ED">
      <w:pPr>
        <w:numPr>
          <w:ilvl w:val="0"/>
          <w:numId w:val="21"/>
        </w:numPr>
        <w:tabs>
          <w:tab w:val="left" w:pos="284"/>
          <w:tab w:val="right" w:pos="9531"/>
        </w:tabs>
        <w:spacing w:before="120"/>
        <w:ind w:left="288" w:hanging="288"/>
        <w:rPr>
          <w:rFonts w:eastAsia="SimSun"/>
          <w:noProof w:val="0"/>
          <w:lang w:val="en-US" w:eastAsia="ru-RU"/>
        </w:rPr>
      </w:pPr>
      <w:r w:rsidRPr="006617ED">
        <w:rPr>
          <w:rFonts w:eastAsia="SimSun"/>
          <w:noProof w:val="0"/>
          <w:lang w:val="en-US" w:eastAsia="ru-RU"/>
        </w:rPr>
        <w:t>Adresa de e-mail sau de internet de la care se va putea ob</w:t>
      </w:r>
      <w:r w:rsidRPr="006617ED">
        <w:rPr>
          <w:rFonts w:eastAsia="SimSun" w:hAnsi="Tahoma"/>
          <w:noProof w:val="0"/>
          <w:lang w:val="en-US" w:eastAsia="ru-RU"/>
        </w:rPr>
        <w:t>ț</w:t>
      </w:r>
      <w:r w:rsidRPr="006617ED">
        <w:rPr>
          <w:rFonts w:eastAsia="SimSun"/>
          <w:noProof w:val="0"/>
          <w:lang w:val="en-US" w:eastAsia="ru-RU"/>
        </w:rPr>
        <w:t>ine accesul la documenta</w:t>
      </w:r>
      <w:r w:rsidRPr="006617ED">
        <w:rPr>
          <w:rFonts w:eastAsia="SimSun" w:hAnsi="Tahoma"/>
          <w:noProof w:val="0"/>
          <w:lang w:val="en-US" w:eastAsia="ru-RU"/>
        </w:rPr>
        <w:t>ț</w:t>
      </w:r>
      <w:r w:rsidRPr="006617ED">
        <w:rPr>
          <w:rFonts w:eastAsia="SimSun"/>
          <w:noProof w:val="0"/>
          <w:lang w:val="en-US" w:eastAsia="ru-RU"/>
        </w:rPr>
        <w:t xml:space="preserve">ia de atribuire: </w:t>
      </w:r>
      <w:r w:rsidRPr="006617ED">
        <w:rPr>
          <w:rFonts w:eastAsia="SimSun"/>
          <w:i/>
          <w:noProof w:val="0"/>
          <w:lang w:val="en-US" w:eastAsia="ru-RU"/>
        </w:rPr>
        <w:t>documenta</w:t>
      </w:r>
      <w:r w:rsidRPr="006617ED">
        <w:rPr>
          <w:rFonts w:eastAsia="SimSun" w:hAnsi="Tahoma"/>
          <w:i/>
          <w:noProof w:val="0"/>
          <w:lang w:val="en-US" w:eastAsia="ru-RU"/>
        </w:rPr>
        <w:t>ț</w:t>
      </w:r>
      <w:r w:rsidRPr="006617ED">
        <w:rPr>
          <w:rFonts w:eastAsia="SimSun"/>
          <w:i/>
          <w:noProof w:val="0"/>
          <w:lang w:val="en-US" w:eastAsia="ru-RU"/>
        </w:rPr>
        <w:t>ia de atribuire este anexată în cadrul procedurii în SIA RSAP</w:t>
      </w:r>
    </w:p>
    <w:p w:rsidR="006617ED" w:rsidRPr="006617ED" w:rsidRDefault="006617ED" w:rsidP="006617ED">
      <w:pPr>
        <w:numPr>
          <w:ilvl w:val="0"/>
          <w:numId w:val="21"/>
        </w:numPr>
        <w:tabs>
          <w:tab w:val="left" w:pos="284"/>
          <w:tab w:val="right" w:pos="9531"/>
        </w:tabs>
        <w:spacing w:before="120"/>
        <w:ind w:left="288" w:hanging="288"/>
        <w:rPr>
          <w:rFonts w:eastAsia="SimSun"/>
          <w:noProof w:val="0"/>
          <w:lang w:val="en-US" w:eastAsia="ru-RU"/>
        </w:rPr>
      </w:pPr>
      <w:r w:rsidRPr="006617ED">
        <w:rPr>
          <w:rFonts w:eastAsia="SimSun"/>
          <w:noProof w:val="0"/>
          <w:lang w:val="en-US" w:eastAsia="ru-RU"/>
        </w:rPr>
        <w:t>Tipul autorită</w:t>
      </w:r>
      <w:r w:rsidRPr="006617ED">
        <w:rPr>
          <w:rFonts w:eastAsia="SimSun" w:hAnsi="Tahoma"/>
          <w:noProof w:val="0"/>
          <w:lang w:val="en-US" w:eastAsia="ru-RU"/>
        </w:rPr>
        <w:t>ț</w:t>
      </w:r>
      <w:r w:rsidRPr="006617ED">
        <w:rPr>
          <w:rFonts w:eastAsia="SimSun"/>
          <w:noProof w:val="0"/>
          <w:lang w:val="en-US" w:eastAsia="ru-RU"/>
        </w:rPr>
        <w:t xml:space="preserve">ii contractante </w:t>
      </w:r>
      <w:r w:rsidRPr="006617ED">
        <w:rPr>
          <w:rFonts w:eastAsia="SimSun" w:hAnsi="Tahoma"/>
          <w:noProof w:val="0"/>
          <w:lang w:val="en-US" w:eastAsia="ru-RU"/>
        </w:rPr>
        <w:t>ș</w:t>
      </w:r>
      <w:r w:rsidRPr="006617ED">
        <w:rPr>
          <w:rFonts w:eastAsia="SimSun"/>
          <w:noProof w:val="0"/>
          <w:lang w:val="en-US" w:eastAsia="ru-RU"/>
        </w:rPr>
        <w:t>i obiectul principal de activitate (dacă este cazul, men</w:t>
      </w:r>
      <w:r w:rsidRPr="006617ED">
        <w:rPr>
          <w:rFonts w:eastAsia="SimSun" w:hAnsi="Tahoma"/>
          <w:noProof w:val="0"/>
          <w:lang w:val="en-US" w:eastAsia="ru-RU"/>
        </w:rPr>
        <w:t>ț</w:t>
      </w:r>
      <w:r w:rsidRPr="006617ED">
        <w:rPr>
          <w:rFonts w:eastAsia="SimSun"/>
          <w:noProof w:val="0"/>
          <w:lang w:val="en-US" w:eastAsia="ru-RU"/>
        </w:rPr>
        <w:t>iunea că autoritatea contractantă este o autoritate centrală de achizi</w:t>
      </w:r>
      <w:r w:rsidRPr="006617ED">
        <w:rPr>
          <w:rFonts w:eastAsia="SimSun" w:hAnsi="Tahoma"/>
          <w:noProof w:val="0"/>
          <w:lang w:val="en-US" w:eastAsia="ru-RU"/>
        </w:rPr>
        <w:t>ț</w:t>
      </w:r>
      <w:r w:rsidRPr="006617ED">
        <w:rPr>
          <w:rFonts w:eastAsia="SimSun"/>
          <w:noProof w:val="0"/>
          <w:lang w:val="en-US" w:eastAsia="ru-RU"/>
        </w:rPr>
        <w:t>ie sau că achizi</w:t>
      </w:r>
      <w:r w:rsidRPr="006617ED">
        <w:rPr>
          <w:rFonts w:eastAsia="SimSun" w:hAnsi="Tahoma"/>
          <w:noProof w:val="0"/>
          <w:lang w:val="en-US" w:eastAsia="ru-RU"/>
        </w:rPr>
        <w:t>ț</w:t>
      </w:r>
      <w:r w:rsidRPr="006617ED">
        <w:rPr>
          <w:rFonts w:eastAsia="SimSun"/>
          <w:noProof w:val="0"/>
          <w:lang w:val="en-US" w:eastAsia="ru-RU"/>
        </w:rPr>
        <w:t>ia implică o altă formă de achizi</w:t>
      </w:r>
      <w:r w:rsidRPr="006617ED">
        <w:rPr>
          <w:rFonts w:eastAsia="SimSun" w:hAnsi="Tahoma"/>
          <w:noProof w:val="0"/>
          <w:lang w:val="en-US" w:eastAsia="ru-RU"/>
        </w:rPr>
        <w:t>ț</w:t>
      </w:r>
      <w:r w:rsidRPr="006617ED">
        <w:rPr>
          <w:rFonts w:eastAsia="SimSun"/>
          <w:noProof w:val="0"/>
          <w:lang w:val="en-US" w:eastAsia="ru-RU"/>
        </w:rPr>
        <w:t xml:space="preserve">ie comună): </w:t>
      </w:r>
      <w:r w:rsidRPr="006617ED">
        <w:rPr>
          <w:rFonts w:eastAsia="SimSun"/>
          <w:i/>
          <w:noProof w:val="0"/>
          <w:lang w:val="en-US" w:eastAsia="ru-RU"/>
        </w:rPr>
        <w:t>Instituţie Medico Sanitară Publică “Spitalul raional Făleşti”</w:t>
      </w:r>
    </w:p>
    <w:p w:rsidR="006617ED" w:rsidRPr="006617ED" w:rsidRDefault="006617ED" w:rsidP="006617ED">
      <w:pPr>
        <w:numPr>
          <w:ilvl w:val="0"/>
          <w:numId w:val="21"/>
        </w:numPr>
        <w:tabs>
          <w:tab w:val="left" w:pos="284"/>
          <w:tab w:val="right" w:pos="426"/>
        </w:tabs>
        <w:spacing w:before="120"/>
        <w:ind w:left="284" w:hanging="284"/>
        <w:rPr>
          <w:rFonts w:eastAsia="SimSun"/>
          <w:noProof w:val="0"/>
          <w:lang w:val="en-US" w:eastAsia="ru-RU"/>
        </w:rPr>
      </w:pPr>
      <w:r w:rsidRPr="006617ED">
        <w:rPr>
          <w:rFonts w:eastAsia="SimSun"/>
          <w:noProof w:val="0"/>
          <w:lang w:val="en-US" w:eastAsia="ru-RU"/>
        </w:rPr>
        <w:t>Cumpărătorul invită operatorii economici interesa</w:t>
      </w:r>
      <w:r w:rsidRPr="006617ED">
        <w:rPr>
          <w:rFonts w:eastAsia="SimSun" w:hAnsi="Tahoma"/>
          <w:noProof w:val="0"/>
          <w:lang w:val="en-US" w:eastAsia="ru-RU"/>
        </w:rPr>
        <w:t>ț</w:t>
      </w:r>
      <w:r w:rsidRPr="006617ED">
        <w:rPr>
          <w:rFonts w:eastAsia="SimSun"/>
          <w:noProof w:val="0"/>
          <w:lang w:val="en-US" w:eastAsia="ru-RU"/>
        </w:rPr>
        <w:t>i, care îi pot satisface necesită</w:t>
      </w:r>
      <w:r w:rsidRPr="006617ED">
        <w:rPr>
          <w:rFonts w:eastAsia="SimSun" w:hAnsi="Tahoma"/>
          <w:noProof w:val="0"/>
          <w:lang w:val="en-US" w:eastAsia="ru-RU"/>
        </w:rPr>
        <w:t>ț</w:t>
      </w:r>
      <w:r w:rsidRPr="006617ED">
        <w:rPr>
          <w:rFonts w:eastAsia="SimSun"/>
          <w:noProof w:val="0"/>
          <w:lang w:val="en-US" w:eastAsia="ru-RU"/>
        </w:rPr>
        <w:t>ile, să participe la procedura de achizi</w:t>
      </w:r>
      <w:r w:rsidRPr="006617ED">
        <w:rPr>
          <w:rFonts w:eastAsia="SimSun" w:hAnsi="Tahoma"/>
          <w:noProof w:val="0"/>
          <w:lang w:val="en-US" w:eastAsia="ru-RU"/>
        </w:rPr>
        <w:t>ț</w:t>
      </w:r>
      <w:r w:rsidRPr="006617ED">
        <w:rPr>
          <w:rFonts w:eastAsia="SimSun"/>
          <w:noProof w:val="0"/>
          <w:lang w:val="en-US" w:eastAsia="ru-RU"/>
        </w:rPr>
        <w:t xml:space="preserve">ie privind executarea următoarelor </w:t>
      </w:r>
      <w:r w:rsidRPr="006617ED">
        <w:rPr>
          <w:rFonts w:eastAsia="SimSun"/>
          <w:b/>
          <w:noProof w:val="0"/>
          <w:u w:val="single"/>
          <w:lang w:val="en-US" w:eastAsia="ru-RU"/>
        </w:rPr>
        <w:t>lucrări</w:t>
      </w:r>
      <w:r w:rsidRPr="006617ED">
        <w:rPr>
          <w:rFonts w:eastAsia="SimSun"/>
          <w:b/>
          <w:noProof w:val="0"/>
          <w:lang w:val="en-US" w:eastAsia="ru-RU"/>
        </w:rPr>
        <w:t>:</w:t>
      </w:r>
    </w:p>
    <w:p w:rsidR="006617ED" w:rsidRPr="006617ED" w:rsidRDefault="006617ED" w:rsidP="006617ED">
      <w:pPr>
        <w:tabs>
          <w:tab w:val="left" w:pos="284"/>
          <w:tab w:val="right" w:pos="426"/>
        </w:tabs>
        <w:spacing w:before="120"/>
        <w:ind w:left="284"/>
        <w:rPr>
          <w:rFonts w:eastAsia="SimSun"/>
          <w:noProof w:val="0"/>
          <w:lang w:val="en-US" w:eastAsia="ru-RU"/>
        </w:rPr>
      </w:pPr>
    </w:p>
    <w:tbl>
      <w:tblPr>
        <w:tblW w:w="10171" w:type="dxa"/>
        <w:tblInd w:w="-459" w:type="dxa"/>
        <w:tblLayout w:type="fixed"/>
        <w:tblLook w:val="04A0" w:firstRow="1" w:lastRow="0" w:firstColumn="1" w:lastColumn="0" w:noHBand="0" w:noVBand="1"/>
      </w:tblPr>
      <w:tblGrid>
        <w:gridCol w:w="567"/>
        <w:gridCol w:w="1418"/>
        <w:gridCol w:w="2410"/>
        <w:gridCol w:w="708"/>
        <w:gridCol w:w="993"/>
        <w:gridCol w:w="4075"/>
      </w:tblGrid>
      <w:tr w:rsidR="006617ED" w:rsidRPr="006617ED" w:rsidTr="00720617">
        <w:trPr>
          <w:trHeight w:val="495"/>
        </w:trPr>
        <w:tc>
          <w:tcPr>
            <w:tcW w:w="567" w:type="dxa"/>
            <w:tcBorders>
              <w:top w:val="single" w:sz="8" w:space="0" w:color="auto"/>
              <w:left w:val="single" w:sz="8" w:space="0" w:color="auto"/>
              <w:bottom w:val="nil"/>
              <w:right w:val="single" w:sz="8" w:space="0" w:color="auto"/>
            </w:tcBorders>
            <w:shd w:val="clear" w:color="000000" w:fill="A5A5A5"/>
            <w:noWrap/>
            <w:vAlign w:val="bottom"/>
            <w:hideMark/>
          </w:tcPr>
          <w:p w:rsidR="006617ED" w:rsidRPr="006617ED" w:rsidRDefault="006617ED" w:rsidP="006617ED">
            <w:pPr>
              <w:jc w:val="center"/>
              <w:rPr>
                <w:b/>
                <w:bCs/>
                <w:noProof w:val="0"/>
                <w:color w:val="000000"/>
                <w:lang w:val="ru-RU" w:eastAsia="ru-RU"/>
              </w:rPr>
            </w:pPr>
            <w:r w:rsidRPr="006617ED">
              <w:rPr>
                <w:b/>
                <w:bCs/>
                <w:noProof w:val="0"/>
                <w:color w:val="000000"/>
                <w:sz w:val="22"/>
                <w:szCs w:val="22"/>
                <w:lang w:val="ru-RU" w:eastAsia="ru-RU"/>
              </w:rPr>
              <w:lastRenderedPageBreak/>
              <w:t>Nr.</w:t>
            </w:r>
          </w:p>
        </w:tc>
        <w:tc>
          <w:tcPr>
            <w:tcW w:w="1418" w:type="dxa"/>
            <w:tcBorders>
              <w:top w:val="single" w:sz="8" w:space="0" w:color="auto"/>
              <w:left w:val="nil"/>
              <w:bottom w:val="nil"/>
              <w:right w:val="single" w:sz="8" w:space="0" w:color="auto"/>
            </w:tcBorders>
            <w:shd w:val="clear" w:color="000000" w:fill="A5A5A5"/>
            <w:noWrap/>
            <w:vAlign w:val="bottom"/>
            <w:hideMark/>
          </w:tcPr>
          <w:p w:rsidR="006617ED" w:rsidRPr="006617ED" w:rsidRDefault="006617ED" w:rsidP="006617ED">
            <w:pPr>
              <w:jc w:val="center"/>
              <w:rPr>
                <w:b/>
                <w:bCs/>
                <w:noProof w:val="0"/>
                <w:color w:val="000000"/>
                <w:lang w:val="ru-RU" w:eastAsia="ru-RU"/>
              </w:rPr>
            </w:pPr>
            <w:r w:rsidRPr="006617ED">
              <w:rPr>
                <w:b/>
                <w:bCs/>
                <w:noProof w:val="0"/>
                <w:color w:val="000000"/>
                <w:sz w:val="22"/>
                <w:szCs w:val="22"/>
                <w:lang w:val="ru-RU" w:eastAsia="ru-RU"/>
              </w:rPr>
              <w:t>Cod PVC</w:t>
            </w:r>
          </w:p>
        </w:tc>
        <w:tc>
          <w:tcPr>
            <w:tcW w:w="2410" w:type="dxa"/>
            <w:tcBorders>
              <w:top w:val="single" w:sz="8" w:space="0" w:color="auto"/>
              <w:left w:val="nil"/>
              <w:bottom w:val="nil"/>
              <w:right w:val="single" w:sz="8" w:space="0" w:color="auto"/>
            </w:tcBorders>
            <w:shd w:val="clear" w:color="000000" w:fill="A5A5A5"/>
            <w:noWrap/>
            <w:vAlign w:val="bottom"/>
            <w:hideMark/>
          </w:tcPr>
          <w:p w:rsidR="006617ED" w:rsidRPr="006617ED" w:rsidRDefault="006617ED" w:rsidP="006617ED">
            <w:pPr>
              <w:jc w:val="center"/>
              <w:rPr>
                <w:b/>
                <w:bCs/>
                <w:noProof w:val="0"/>
                <w:color w:val="000000"/>
                <w:lang w:val="ru-RU" w:eastAsia="ru-RU"/>
              </w:rPr>
            </w:pPr>
            <w:r w:rsidRPr="006617ED">
              <w:rPr>
                <w:b/>
                <w:bCs/>
                <w:noProof w:val="0"/>
                <w:color w:val="000000"/>
                <w:sz w:val="22"/>
                <w:szCs w:val="22"/>
                <w:lang w:val="ru-RU" w:eastAsia="ru-RU"/>
              </w:rPr>
              <w:t>Denumirea bunurilor</w:t>
            </w:r>
          </w:p>
        </w:tc>
        <w:tc>
          <w:tcPr>
            <w:tcW w:w="708" w:type="dxa"/>
            <w:tcBorders>
              <w:top w:val="single" w:sz="8" w:space="0" w:color="auto"/>
              <w:left w:val="nil"/>
              <w:bottom w:val="nil"/>
              <w:right w:val="single" w:sz="8" w:space="0" w:color="auto"/>
            </w:tcBorders>
            <w:shd w:val="clear" w:color="000000" w:fill="A5A5A5"/>
            <w:noWrap/>
            <w:vAlign w:val="bottom"/>
            <w:hideMark/>
          </w:tcPr>
          <w:p w:rsidR="006617ED" w:rsidRPr="006617ED" w:rsidRDefault="006617ED" w:rsidP="006617ED">
            <w:pPr>
              <w:jc w:val="center"/>
              <w:rPr>
                <w:b/>
                <w:bCs/>
                <w:noProof w:val="0"/>
                <w:color w:val="000000"/>
                <w:lang w:val="ru-RU" w:eastAsia="ru-RU"/>
              </w:rPr>
            </w:pPr>
            <w:r w:rsidRPr="006617ED">
              <w:rPr>
                <w:b/>
                <w:bCs/>
                <w:noProof w:val="0"/>
                <w:color w:val="000000"/>
                <w:sz w:val="22"/>
                <w:szCs w:val="22"/>
                <w:lang w:val="ru-RU" w:eastAsia="ru-RU"/>
              </w:rPr>
              <w:t>U/M</w:t>
            </w:r>
          </w:p>
        </w:tc>
        <w:tc>
          <w:tcPr>
            <w:tcW w:w="993" w:type="dxa"/>
            <w:tcBorders>
              <w:top w:val="single" w:sz="8" w:space="0" w:color="auto"/>
              <w:left w:val="nil"/>
              <w:bottom w:val="nil"/>
              <w:right w:val="single" w:sz="8" w:space="0" w:color="auto"/>
            </w:tcBorders>
            <w:shd w:val="clear" w:color="000000" w:fill="A5A5A5"/>
            <w:noWrap/>
            <w:vAlign w:val="bottom"/>
            <w:hideMark/>
          </w:tcPr>
          <w:p w:rsidR="006617ED" w:rsidRPr="006617ED" w:rsidRDefault="006617ED" w:rsidP="006617ED">
            <w:pPr>
              <w:jc w:val="center"/>
              <w:rPr>
                <w:b/>
                <w:bCs/>
                <w:noProof w:val="0"/>
                <w:color w:val="000000"/>
                <w:lang w:val="ru-RU" w:eastAsia="ru-RU"/>
              </w:rPr>
            </w:pPr>
            <w:r w:rsidRPr="006617ED">
              <w:rPr>
                <w:b/>
                <w:bCs/>
                <w:noProof w:val="0"/>
                <w:color w:val="000000"/>
                <w:sz w:val="22"/>
                <w:szCs w:val="22"/>
                <w:lang w:val="ru-RU" w:eastAsia="ru-RU"/>
              </w:rPr>
              <w:t>Cantit.</w:t>
            </w:r>
          </w:p>
        </w:tc>
        <w:tc>
          <w:tcPr>
            <w:tcW w:w="4075" w:type="dxa"/>
            <w:tcBorders>
              <w:top w:val="single" w:sz="8" w:space="0" w:color="auto"/>
              <w:left w:val="nil"/>
              <w:bottom w:val="nil"/>
              <w:right w:val="single" w:sz="8" w:space="0" w:color="auto"/>
            </w:tcBorders>
            <w:shd w:val="clear" w:color="000000" w:fill="A5A5A5"/>
            <w:noWrap/>
            <w:vAlign w:val="bottom"/>
            <w:hideMark/>
          </w:tcPr>
          <w:p w:rsidR="006617ED" w:rsidRPr="006617ED" w:rsidRDefault="006617ED" w:rsidP="006617ED">
            <w:pPr>
              <w:jc w:val="center"/>
              <w:rPr>
                <w:b/>
                <w:bCs/>
                <w:noProof w:val="0"/>
                <w:color w:val="000000"/>
                <w:lang w:val="ru-RU" w:eastAsia="ru-RU"/>
              </w:rPr>
            </w:pPr>
            <w:r w:rsidRPr="006617ED">
              <w:rPr>
                <w:b/>
                <w:bCs/>
                <w:noProof w:val="0"/>
                <w:color w:val="000000"/>
                <w:sz w:val="22"/>
                <w:szCs w:val="22"/>
                <w:lang w:val="ru-RU" w:eastAsia="ru-RU"/>
              </w:rPr>
              <w:t>Specificarea tehnică deplină solicitată</w:t>
            </w:r>
          </w:p>
        </w:tc>
      </w:tr>
      <w:tr w:rsidR="006617ED" w:rsidRPr="006617ED" w:rsidTr="00720617">
        <w:trPr>
          <w:trHeight w:val="290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17ED" w:rsidRPr="006617ED" w:rsidRDefault="006617ED" w:rsidP="006617ED">
            <w:pPr>
              <w:ind w:left="-133" w:firstLine="133"/>
              <w:jc w:val="center"/>
              <w:rPr>
                <w:b/>
                <w:bCs/>
                <w:noProof w:val="0"/>
                <w:lang w:val="ru-RU" w:eastAsia="ru-RU"/>
              </w:rPr>
            </w:pPr>
            <w:r w:rsidRPr="006617ED">
              <w:rPr>
                <w:b/>
                <w:bCs/>
                <w:noProof w:val="0"/>
                <w:sz w:val="22"/>
                <w:szCs w:val="22"/>
                <w:lang w:val="ru-RU" w:eastAsia="ru-RU"/>
              </w:rPr>
              <w:t>1</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6617ED" w:rsidRPr="006617ED" w:rsidRDefault="006617ED" w:rsidP="006617ED">
            <w:pPr>
              <w:shd w:val="clear" w:color="auto" w:fill="FFFFFF"/>
              <w:jc w:val="center"/>
              <w:textAlignment w:val="center"/>
              <w:rPr>
                <w:rFonts w:eastAsia="SimSun"/>
                <w:b/>
                <w:i/>
                <w:noProof w:val="0"/>
                <w:lang w:val="ru-RU" w:eastAsia="ru-RU"/>
              </w:rPr>
            </w:pPr>
            <w:r w:rsidRPr="006617ED">
              <w:rPr>
                <w:rFonts w:eastAsia="SimSun"/>
                <w:b/>
                <w:i/>
                <w:noProof w:val="0"/>
                <w:sz w:val="22"/>
                <w:szCs w:val="22"/>
                <w:lang w:val="ru-RU" w:eastAsia="ru-RU"/>
              </w:rPr>
              <w:t>45200000-9</w:t>
            </w:r>
          </w:p>
          <w:p w:rsidR="006617ED" w:rsidRPr="006617ED" w:rsidRDefault="006617ED" w:rsidP="006617ED">
            <w:pPr>
              <w:jc w:val="center"/>
              <w:rPr>
                <w:b/>
                <w:noProof w:val="0"/>
                <w:color w:val="000000"/>
                <w:lang w:val="ru-RU" w:eastAsia="ru-RU"/>
              </w:rPr>
            </w:pP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6617ED" w:rsidRPr="006617ED" w:rsidRDefault="006617ED" w:rsidP="006617ED">
            <w:pPr>
              <w:ind w:right="-142"/>
              <w:jc w:val="center"/>
              <w:rPr>
                <w:b/>
                <w:noProof w:val="0"/>
                <w:lang w:val="en-US" w:eastAsia="ru-RU"/>
              </w:rPr>
            </w:pPr>
            <w:r w:rsidRPr="006617ED">
              <w:rPr>
                <w:rFonts w:eastAsia="SimSun"/>
                <w:b/>
                <w:bCs/>
                <w:noProof w:val="0"/>
                <w:sz w:val="22"/>
                <w:szCs w:val="22"/>
                <w:lang w:val="en-US" w:eastAsia="ru-RU"/>
              </w:rPr>
              <w:t xml:space="preserve">Lucrări de reparație a </w:t>
            </w:r>
            <w:r w:rsidRPr="006617ED">
              <w:rPr>
                <w:b/>
                <w:noProof w:val="0"/>
                <w:sz w:val="22"/>
                <w:szCs w:val="22"/>
                <w:lang w:val="en-US" w:eastAsia="ru-RU"/>
              </w:rPr>
              <w:t>acoperișului  la Morfopatologie</w:t>
            </w:r>
          </w:p>
          <w:p w:rsidR="006617ED" w:rsidRPr="006617ED" w:rsidRDefault="006617ED" w:rsidP="006617ED">
            <w:pPr>
              <w:ind w:right="-142"/>
              <w:jc w:val="center"/>
              <w:rPr>
                <w:b/>
                <w:bCs/>
                <w:noProof w:val="0"/>
                <w:color w:val="000000"/>
                <w:lang w:val="en-US" w:eastAsia="ru-RU"/>
              </w:rPr>
            </w:pPr>
            <w:r w:rsidRPr="006617ED">
              <w:rPr>
                <w:b/>
                <w:bCs/>
                <w:noProof w:val="0"/>
                <w:sz w:val="22"/>
                <w:szCs w:val="22"/>
                <w:lang w:val="en-US" w:eastAsia="ru-RU"/>
              </w:rPr>
              <w:t>IMSP ,,Spitalul raional Falesti”</w:t>
            </w:r>
            <w:r w:rsidRPr="006617ED">
              <w:rPr>
                <w:rFonts w:eastAsia="SimSun"/>
                <w:noProof w:val="0"/>
                <w:sz w:val="22"/>
                <w:szCs w:val="22"/>
                <w:lang w:val="ru-RU" w:eastAsia="ru-RU"/>
              </w:rPr>
              <w:br/>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6617ED" w:rsidRPr="006617ED" w:rsidRDefault="006617ED" w:rsidP="006617ED">
            <w:pPr>
              <w:jc w:val="center"/>
              <w:rPr>
                <w:b/>
                <w:noProof w:val="0"/>
                <w:color w:val="000000"/>
                <w:lang w:val="ru-RU" w:eastAsia="ru-RU"/>
              </w:rPr>
            </w:pPr>
            <w:r w:rsidRPr="006617ED">
              <w:rPr>
                <w:b/>
                <w:noProof w:val="0"/>
                <w:color w:val="000000"/>
                <w:sz w:val="22"/>
                <w:szCs w:val="22"/>
                <w:lang w:val="ru-RU" w:eastAsia="ru-RU"/>
              </w:rPr>
              <w:t>buc</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6617ED" w:rsidRPr="006617ED" w:rsidRDefault="006617ED" w:rsidP="006617ED">
            <w:pPr>
              <w:jc w:val="center"/>
              <w:rPr>
                <w:b/>
                <w:noProof w:val="0"/>
                <w:color w:val="000000"/>
                <w:lang w:val="ru-RU" w:eastAsia="ru-RU"/>
              </w:rPr>
            </w:pPr>
            <w:r w:rsidRPr="006617ED">
              <w:rPr>
                <w:b/>
                <w:noProof w:val="0"/>
                <w:color w:val="000000"/>
                <w:sz w:val="22"/>
                <w:szCs w:val="22"/>
                <w:lang w:val="ru-RU" w:eastAsia="ru-RU"/>
              </w:rPr>
              <w:t>1</w:t>
            </w:r>
          </w:p>
        </w:tc>
        <w:tc>
          <w:tcPr>
            <w:tcW w:w="4075" w:type="dxa"/>
            <w:tcBorders>
              <w:top w:val="single" w:sz="4" w:space="0" w:color="auto"/>
              <w:left w:val="nil"/>
              <w:bottom w:val="single" w:sz="4" w:space="0" w:color="auto"/>
              <w:right w:val="single" w:sz="4" w:space="0" w:color="auto"/>
            </w:tcBorders>
            <w:shd w:val="clear" w:color="auto" w:fill="auto"/>
            <w:vAlign w:val="center"/>
            <w:hideMark/>
          </w:tcPr>
          <w:p w:rsidR="006617ED" w:rsidRPr="006617ED" w:rsidRDefault="006617ED" w:rsidP="006617ED">
            <w:pPr>
              <w:rPr>
                <w:b/>
                <w:color w:val="000000"/>
                <w:lang w:val="en-US" w:eastAsia="ru-RU"/>
              </w:rPr>
            </w:pPr>
            <w:r w:rsidRPr="006617ED">
              <w:rPr>
                <w:b/>
                <w:color w:val="000000"/>
                <w:sz w:val="22"/>
                <w:szCs w:val="22"/>
                <w:lang w:val="en-US" w:eastAsia="ru-RU"/>
              </w:rPr>
              <w:t>Conform listei cantităților de lucrări prevăzute în caietul de sarcini</w:t>
            </w:r>
          </w:p>
          <w:p w:rsidR="006617ED" w:rsidRPr="006617ED" w:rsidRDefault="006617ED" w:rsidP="006617ED">
            <w:pPr>
              <w:rPr>
                <w:b/>
                <w:color w:val="000000"/>
                <w:lang w:val="en-US" w:eastAsia="ru-RU"/>
              </w:rPr>
            </w:pPr>
          </w:p>
          <w:p w:rsidR="006617ED" w:rsidRPr="006617ED" w:rsidRDefault="006617ED" w:rsidP="006617ED">
            <w:pPr>
              <w:rPr>
                <w:b/>
                <w:color w:val="000000"/>
                <w:lang w:val="en-US" w:eastAsia="ru-RU"/>
              </w:rPr>
            </w:pPr>
            <w:r w:rsidRPr="006617ED">
              <w:rPr>
                <w:b/>
                <w:color w:val="000000"/>
                <w:sz w:val="22"/>
                <w:szCs w:val="22"/>
                <w:lang w:val="en-US" w:eastAsia="ru-RU"/>
              </w:rPr>
              <w:t xml:space="preserve">***Dacă oferta,  inclusiv documentele de calificare care o însoțesc nu corespund cerințelor stabilite în </w:t>
            </w:r>
            <w:r w:rsidRPr="004656DD">
              <w:rPr>
                <w:b/>
                <w:i/>
                <w:color w:val="000000"/>
                <w:sz w:val="22"/>
                <w:szCs w:val="22"/>
                <w:highlight w:val="yellow"/>
                <w:lang w:val="en-US" w:eastAsia="ru-RU"/>
              </w:rPr>
              <w:t>caietul de sarcini</w:t>
            </w:r>
            <w:r w:rsidRPr="004656DD">
              <w:rPr>
                <w:b/>
                <w:color w:val="000000"/>
                <w:sz w:val="22"/>
                <w:szCs w:val="22"/>
                <w:highlight w:val="yellow"/>
                <w:lang w:val="en-US" w:eastAsia="ru-RU"/>
              </w:rPr>
              <w:t xml:space="preserve"> și </w:t>
            </w:r>
            <w:r w:rsidRPr="004656DD">
              <w:rPr>
                <w:b/>
                <w:i/>
                <w:color w:val="000000"/>
                <w:sz w:val="22"/>
                <w:szCs w:val="22"/>
                <w:highlight w:val="yellow"/>
                <w:lang w:val="en-US" w:eastAsia="ru-RU"/>
              </w:rPr>
              <w:t>anunț</w:t>
            </w:r>
            <w:r w:rsidRPr="006617ED">
              <w:rPr>
                <w:b/>
                <w:i/>
                <w:color w:val="000000"/>
                <w:sz w:val="22"/>
                <w:szCs w:val="22"/>
                <w:lang w:val="en-US" w:eastAsia="ru-RU"/>
              </w:rPr>
              <w:t xml:space="preserve"> </w:t>
            </w:r>
            <w:r w:rsidRPr="006617ED">
              <w:rPr>
                <w:b/>
                <w:color w:val="000000"/>
                <w:sz w:val="22"/>
                <w:szCs w:val="22"/>
                <w:lang w:val="en-US" w:eastAsia="ru-RU"/>
              </w:rPr>
              <w:t>sau nu sunt completate, semnate în modul corespunzător, ea va fi respinsă de către autoritatea contractată și nu poate fi rectificată în scopul corespunderii cerințelor înaintate.</w:t>
            </w:r>
          </w:p>
        </w:tc>
      </w:tr>
      <w:tr w:rsidR="006617ED" w:rsidRPr="006617ED" w:rsidTr="00720617">
        <w:trPr>
          <w:trHeight w:val="402"/>
        </w:trPr>
        <w:tc>
          <w:tcPr>
            <w:tcW w:w="101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17ED" w:rsidRPr="006617ED" w:rsidRDefault="006617ED" w:rsidP="006617ED">
            <w:pPr>
              <w:rPr>
                <w:b/>
                <w:noProof w:val="0"/>
                <w:color w:val="000000"/>
                <w:lang w:val="en-US" w:eastAsia="ru-RU"/>
              </w:rPr>
            </w:pPr>
            <w:r w:rsidRPr="006617ED">
              <w:rPr>
                <w:b/>
                <w:noProof w:val="0"/>
                <w:color w:val="000000"/>
                <w:lang w:val="en-US" w:eastAsia="ru-RU"/>
              </w:rPr>
              <w:t xml:space="preserve"> Valoarea estimativă fără  </w:t>
            </w:r>
            <w:r w:rsidRPr="006617ED">
              <w:rPr>
                <w:b/>
                <w:noProof w:val="0"/>
                <w:lang w:val="en-US" w:eastAsia="ru-RU"/>
              </w:rPr>
              <w:t xml:space="preserve">TVA    </w:t>
            </w:r>
            <w:r w:rsidRPr="004656DD">
              <w:rPr>
                <w:b/>
                <w:noProof w:val="0"/>
                <w:highlight w:val="yellow"/>
                <w:lang w:val="en-US" w:eastAsia="ru-RU"/>
              </w:rPr>
              <w:t>-    698 000 lei</w:t>
            </w:r>
          </w:p>
        </w:tc>
      </w:tr>
    </w:tbl>
    <w:p w:rsidR="006617ED" w:rsidRPr="006617ED" w:rsidRDefault="006617ED" w:rsidP="006617ED">
      <w:pPr>
        <w:numPr>
          <w:ilvl w:val="0"/>
          <w:numId w:val="21"/>
        </w:numPr>
        <w:tabs>
          <w:tab w:val="right" w:pos="426"/>
        </w:tabs>
        <w:spacing w:before="120"/>
        <w:ind w:left="360"/>
        <w:rPr>
          <w:rFonts w:eastAsia="SimSun"/>
          <w:noProof w:val="0"/>
          <w:sz w:val="22"/>
          <w:szCs w:val="22"/>
          <w:lang w:val="en-US" w:eastAsia="ru-RU"/>
        </w:rPr>
      </w:pPr>
      <w:r w:rsidRPr="006617ED">
        <w:rPr>
          <w:rFonts w:eastAsia="SimSun"/>
          <w:noProof w:val="0"/>
          <w:sz w:val="22"/>
          <w:szCs w:val="22"/>
          <w:lang w:val="en-US" w:eastAsia="ru-RU"/>
        </w:rPr>
        <w:t>În cazul în care contractual este împăr</w:t>
      </w:r>
      <w:r w:rsidRPr="006617ED">
        <w:rPr>
          <w:rFonts w:eastAsia="SimSun" w:hAnsi="Tahoma"/>
          <w:noProof w:val="0"/>
          <w:sz w:val="22"/>
          <w:szCs w:val="22"/>
          <w:lang w:val="en-US" w:eastAsia="ru-RU"/>
        </w:rPr>
        <w:t>ț</w:t>
      </w:r>
      <w:r w:rsidRPr="006617ED">
        <w:rPr>
          <w:rFonts w:eastAsia="SimSun"/>
          <w:noProof w:val="0"/>
          <w:sz w:val="22"/>
          <w:szCs w:val="22"/>
          <w:lang w:val="en-US" w:eastAsia="ru-RU"/>
        </w:rPr>
        <w:t>it pe loturi un operator economic poate depune oferta (se va selecta):</w:t>
      </w:r>
    </w:p>
    <w:p w:rsidR="006617ED" w:rsidRPr="006617ED" w:rsidRDefault="006617ED" w:rsidP="006617ED">
      <w:pPr>
        <w:numPr>
          <w:ilvl w:val="0"/>
          <w:numId w:val="25"/>
        </w:numPr>
        <w:tabs>
          <w:tab w:val="right" w:pos="426"/>
        </w:tabs>
        <w:rPr>
          <w:rFonts w:eastAsia="SimSun"/>
          <w:b/>
          <w:noProof w:val="0"/>
          <w:sz w:val="22"/>
          <w:szCs w:val="22"/>
          <w:u w:val="single"/>
          <w:lang w:val="ru-RU" w:eastAsia="ru-RU"/>
        </w:rPr>
      </w:pPr>
      <w:r w:rsidRPr="006617ED">
        <w:rPr>
          <w:rFonts w:eastAsia="SimSun"/>
          <w:b/>
          <w:noProof w:val="0"/>
          <w:sz w:val="22"/>
          <w:szCs w:val="22"/>
          <w:u w:val="single"/>
          <w:lang w:val="ru-RU" w:eastAsia="ru-RU"/>
        </w:rPr>
        <w:t>Pentru un singur lot;</w:t>
      </w:r>
    </w:p>
    <w:p w:rsidR="006617ED" w:rsidRPr="006617ED" w:rsidRDefault="006617ED" w:rsidP="006617ED">
      <w:pPr>
        <w:numPr>
          <w:ilvl w:val="0"/>
          <w:numId w:val="25"/>
        </w:numPr>
        <w:tabs>
          <w:tab w:val="right" w:pos="426"/>
        </w:tabs>
        <w:rPr>
          <w:rFonts w:eastAsia="SimSun"/>
          <w:noProof w:val="0"/>
          <w:sz w:val="22"/>
          <w:szCs w:val="22"/>
          <w:lang w:val="ru-RU" w:eastAsia="ru-RU"/>
        </w:rPr>
      </w:pPr>
      <w:r w:rsidRPr="006617ED">
        <w:rPr>
          <w:rFonts w:eastAsia="SimSun"/>
          <w:noProof w:val="0"/>
          <w:sz w:val="22"/>
          <w:szCs w:val="22"/>
          <w:lang w:val="ru-RU" w:eastAsia="ru-RU"/>
        </w:rPr>
        <w:t>Pentru mai multe loturi;</w:t>
      </w:r>
    </w:p>
    <w:p w:rsidR="006617ED" w:rsidRPr="006617ED" w:rsidRDefault="006617ED" w:rsidP="006617ED">
      <w:pPr>
        <w:numPr>
          <w:ilvl w:val="0"/>
          <w:numId w:val="25"/>
        </w:numPr>
        <w:tabs>
          <w:tab w:val="right" w:pos="426"/>
        </w:tabs>
        <w:rPr>
          <w:rFonts w:eastAsia="SimSun"/>
          <w:noProof w:val="0"/>
          <w:sz w:val="22"/>
          <w:szCs w:val="22"/>
          <w:lang w:val="ru-RU" w:eastAsia="ru-RU"/>
        </w:rPr>
      </w:pPr>
      <w:r w:rsidRPr="006617ED">
        <w:rPr>
          <w:rFonts w:eastAsia="SimSun"/>
          <w:noProof w:val="0"/>
          <w:sz w:val="22"/>
          <w:szCs w:val="22"/>
          <w:lang w:val="ru-RU" w:eastAsia="ru-RU"/>
        </w:rPr>
        <w:t>Pentru toate loturile;</w:t>
      </w:r>
    </w:p>
    <w:p w:rsidR="006617ED" w:rsidRPr="006617ED" w:rsidRDefault="006617ED" w:rsidP="006617ED">
      <w:pPr>
        <w:numPr>
          <w:ilvl w:val="0"/>
          <w:numId w:val="25"/>
        </w:numPr>
        <w:tabs>
          <w:tab w:val="right" w:pos="426"/>
        </w:tabs>
        <w:rPr>
          <w:rFonts w:eastAsia="SimSun"/>
          <w:noProof w:val="0"/>
          <w:sz w:val="22"/>
          <w:szCs w:val="22"/>
          <w:lang w:val="en-US" w:eastAsia="ru-RU"/>
        </w:rPr>
      </w:pPr>
      <w:r w:rsidRPr="006617ED">
        <w:rPr>
          <w:rFonts w:eastAsia="SimSun"/>
          <w:noProof w:val="0"/>
          <w:sz w:val="22"/>
          <w:szCs w:val="22"/>
          <w:lang w:val="en-US" w:eastAsia="ru-RU"/>
        </w:rPr>
        <w:t>Alte limitări privind numărul de loturi care pot fi atribuite aceluia şi ofertant.</w:t>
      </w:r>
    </w:p>
    <w:p w:rsidR="006617ED" w:rsidRPr="006617ED" w:rsidRDefault="006617ED" w:rsidP="006617ED">
      <w:pPr>
        <w:numPr>
          <w:ilvl w:val="0"/>
          <w:numId w:val="21"/>
        </w:numPr>
        <w:tabs>
          <w:tab w:val="right" w:pos="426"/>
        </w:tabs>
        <w:spacing w:before="120"/>
        <w:ind w:left="0" w:firstLine="0"/>
        <w:rPr>
          <w:rFonts w:eastAsia="SimSun"/>
          <w:b/>
          <w:noProof w:val="0"/>
          <w:sz w:val="22"/>
          <w:szCs w:val="22"/>
          <w:lang w:val="en-US" w:eastAsia="ru-RU"/>
        </w:rPr>
      </w:pPr>
      <w:r w:rsidRPr="006617ED">
        <w:rPr>
          <w:rFonts w:eastAsia="SimSun"/>
          <w:noProof w:val="0"/>
          <w:sz w:val="22"/>
          <w:szCs w:val="22"/>
          <w:lang w:val="en-US" w:eastAsia="ru-RU"/>
        </w:rPr>
        <w:t>Admiterea sau interzicerea ofertelor alternative</w:t>
      </w:r>
      <w:r w:rsidRPr="006617ED">
        <w:rPr>
          <w:rFonts w:eastAsia="SimSun"/>
          <w:b/>
          <w:noProof w:val="0"/>
          <w:sz w:val="22"/>
          <w:szCs w:val="22"/>
          <w:lang w:val="en-US" w:eastAsia="ru-RU"/>
        </w:rPr>
        <w:t xml:space="preserve">:  </w:t>
      </w:r>
      <w:r w:rsidRPr="006617ED">
        <w:rPr>
          <w:rFonts w:eastAsia="SimSun"/>
          <w:b/>
          <w:noProof w:val="0"/>
          <w:sz w:val="22"/>
          <w:szCs w:val="22"/>
          <w:u w:val="single"/>
          <w:lang w:val="en-US" w:eastAsia="ru-RU"/>
        </w:rPr>
        <w:t>nu se admit</w:t>
      </w:r>
    </w:p>
    <w:p w:rsidR="006617ED" w:rsidRPr="006617ED" w:rsidRDefault="006617ED" w:rsidP="006617ED">
      <w:pPr>
        <w:tabs>
          <w:tab w:val="right" w:pos="426"/>
        </w:tabs>
        <w:rPr>
          <w:rFonts w:eastAsia="SimSun"/>
          <w:noProof w:val="0"/>
          <w:sz w:val="22"/>
          <w:szCs w:val="22"/>
          <w:lang w:val="en-US" w:eastAsia="ru-RU"/>
        </w:rPr>
      </w:pPr>
    </w:p>
    <w:p w:rsidR="006617ED" w:rsidRPr="004656DD" w:rsidRDefault="006617ED" w:rsidP="006617ED">
      <w:pPr>
        <w:numPr>
          <w:ilvl w:val="0"/>
          <w:numId w:val="21"/>
        </w:numPr>
        <w:autoSpaceDE w:val="0"/>
        <w:autoSpaceDN w:val="0"/>
        <w:adjustRightInd w:val="0"/>
        <w:ind w:left="360"/>
        <w:rPr>
          <w:rFonts w:eastAsia="SimSun"/>
          <w:b/>
          <w:noProof w:val="0"/>
          <w:color w:val="000000"/>
          <w:sz w:val="22"/>
          <w:szCs w:val="22"/>
          <w:highlight w:val="yellow"/>
          <w:lang w:val="en-US" w:eastAsia="ru-RU"/>
        </w:rPr>
      </w:pPr>
      <w:r w:rsidRPr="004656DD">
        <w:rPr>
          <w:rFonts w:eastAsia="SimSun"/>
          <w:b/>
          <w:noProof w:val="0"/>
          <w:color w:val="000000"/>
          <w:sz w:val="22"/>
          <w:szCs w:val="22"/>
          <w:highlight w:val="yellow"/>
          <w:lang w:val="en-US" w:eastAsia="ru-RU"/>
        </w:rPr>
        <w:t>Termenii şi condi</w:t>
      </w:r>
      <w:r w:rsidRPr="004656DD">
        <w:rPr>
          <w:rFonts w:eastAsia="SimSun" w:hAnsi="Tahoma"/>
          <w:b/>
          <w:noProof w:val="0"/>
          <w:color w:val="000000"/>
          <w:sz w:val="22"/>
          <w:szCs w:val="22"/>
          <w:highlight w:val="yellow"/>
          <w:lang w:val="en-US" w:eastAsia="ru-RU"/>
        </w:rPr>
        <w:t>ț</w:t>
      </w:r>
      <w:r w:rsidRPr="004656DD">
        <w:rPr>
          <w:rFonts w:eastAsia="SimSun"/>
          <w:b/>
          <w:noProof w:val="0"/>
          <w:color w:val="000000"/>
          <w:sz w:val="22"/>
          <w:szCs w:val="22"/>
          <w:highlight w:val="yellow"/>
          <w:lang w:val="en-US" w:eastAsia="ru-RU"/>
        </w:rPr>
        <w:t>ii le de livrare/prestare/executare solicita</w:t>
      </w:r>
      <w:r w:rsidRPr="004656DD">
        <w:rPr>
          <w:rFonts w:eastAsia="SimSun" w:hAnsi="Tahoma"/>
          <w:b/>
          <w:noProof w:val="0"/>
          <w:color w:val="000000"/>
          <w:sz w:val="22"/>
          <w:szCs w:val="22"/>
          <w:highlight w:val="yellow"/>
          <w:lang w:val="en-US" w:eastAsia="ru-RU"/>
        </w:rPr>
        <w:t>ț</w:t>
      </w:r>
      <w:r w:rsidRPr="004656DD">
        <w:rPr>
          <w:rFonts w:eastAsia="SimSun"/>
          <w:b/>
          <w:noProof w:val="0"/>
          <w:color w:val="000000"/>
          <w:sz w:val="22"/>
          <w:szCs w:val="22"/>
          <w:highlight w:val="yellow"/>
          <w:lang w:val="en-US" w:eastAsia="ru-RU"/>
        </w:rPr>
        <w:t xml:space="preserve">i:  </w:t>
      </w:r>
      <w:r w:rsidRPr="004656DD">
        <w:rPr>
          <w:rFonts w:eastAsia="SimSun"/>
          <w:b/>
          <w:noProof w:val="0"/>
          <w:color w:val="000000"/>
          <w:sz w:val="22"/>
          <w:szCs w:val="22"/>
          <w:highlight w:val="yellow"/>
          <w:u w:val="single"/>
          <w:lang w:val="en-US" w:eastAsia="ru-RU"/>
        </w:rPr>
        <w:t>45 zile de la primirea deciziei ca câștigător a licitației.</w:t>
      </w:r>
    </w:p>
    <w:p w:rsidR="006617ED" w:rsidRPr="004656DD" w:rsidRDefault="006617ED" w:rsidP="006617ED">
      <w:pPr>
        <w:ind w:left="720"/>
        <w:contextualSpacing/>
        <w:rPr>
          <w:rFonts w:eastAsia="SimSun"/>
          <w:b/>
          <w:noProof w:val="0"/>
          <w:sz w:val="22"/>
          <w:szCs w:val="22"/>
          <w:highlight w:val="yellow"/>
          <w:lang w:val="en-US" w:eastAsia="ru-RU"/>
        </w:rPr>
      </w:pPr>
    </w:p>
    <w:p w:rsidR="006617ED" w:rsidRPr="004656DD" w:rsidRDefault="006617ED" w:rsidP="006617ED">
      <w:pPr>
        <w:numPr>
          <w:ilvl w:val="0"/>
          <w:numId w:val="21"/>
        </w:numPr>
        <w:autoSpaceDE w:val="0"/>
        <w:autoSpaceDN w:val="0"/>
        <w:adjustRightInd w:val="0"/>
        <w:ind w:left="360"/>
        <w:rPr>
          <w:rFonts w:eastAsia="SimSun"/>
          <w:b/>
          <w:noProof w:val="0"/>
          <w:sz w:val="22"/>
          <w:szCs w:val="22"/>
          <w:highlight w:val="yellow"/>
          <w:u w:val="single"/>
          <w:lang w:val="en-US" w:eastAsia="ru-RU"/>
        </w:rPr>
      </w:pPr>
      <w:r w:rsidRPr="004656DD">
        <w:rPr>
          <w:rFonts w:eastAsia="PMingLiU"/>
          <w:b/>
          <w:sz w:val="22"/>
          <w:szCs w:val="22"/>
          <w:highlight w:val="yellow"/>
          <w:u w:val="single"/>
          <w:lang w:eastAsia="zh-CN"/>
        </w:rPr>
        <w:t>Achitarea pentru lucrările executate în rate până la 31.12.2022</w:t>
      </w:r>
    </w:p>
    <w:p w:rsidR="006617ED" w:rsidRPr="004656DD" w:rsidRDefault="006617ED" w:rsidP="006617ED">
      <w:pPr>
        <w:numPr>
          <w:ilvl w:val="0"/>
          <w:numId w:val="21"/>
        </w:numPr>
        <w:tabs>
          <w:tab w:val="right" w:pos="426"/>
        </w:tabs>
        <w:spacing w:before="120"/>
        <w:ind w:left="0" w:firstLine="0"/>
        <w:rPr>
          <w:rFonts w:eastAsia="SimSun"/>
          <w:noProof w:val="0"/>
          <w:sz w:val="22"/>
          <w:szCs w:val="22"/>
          <w:highlight w:val="yellow"/>
          <w:lang w:val="en-US" w:eastAsia="ru-RU"/>
        </w:rPr>
      </w:pPr>
      <w:r w:rsidRPr="004656DD">
        <w:rPr>
          <w:rFonts w:eastAsia="SimSun"/>
          <w:noProof w:val="0"/>
          <w:sz w:val="22"/>
          <w:szCs w:val="22"/>
          <w:highlight w:val="yellow"/>
          <w:lang w:val="en-US" w:eastAsia="ru-RU"/>
        </w:rPr>
        <w:t xml:space="preserve">Termenul de valabilitate a contractului: </w:t>
      </w:r>
      <w:r w:rsidRPr="004656DD">
        <w:rPr>
          <w:rFonts w:eastAsia="SimSun"/>
          <w:b/>
          <w:noProof w:val="0"/>
          <w:sz w:val="22"/>
          <w:szCs w:val="22"/>
          <w:highlight w:val="yellow"/>
          <w:u w:val="single"/>
          <w:lang w:val="en-US" w:eastAsia="ru-RU"/>
        </w:rPr>
        <w:t>31.12.2022</w:t>
      </w:r>
    </w:p>
    <w:p w:rsidR="006617ED" w:rsidRPr="006617ED" w:rsidRDefault="006617ED" w:rsidP="006617ED">
      <w:pPr>
        <w:numPr>
          <w:ilvl w:val="0"/>
          <w:numId w:val="21"/>
        </w:numPr>
        <w:tabs>
          <w:tab w:val="right" w:pos="426"/>
        </w:tabs>
        <w:spacing w:before="120"/>
        <w:ind w:left="360"/>
        <w:rPr>
          <w:rFonts w:eastAsia="SimSun"/>
          <w:noProof w:val="0"/>
          <w:sz w:val="22"/>
          <w:szCs w:val="22"/>
          <w:lang w:val="en-US" w:eastAsia="ru-RU"/>
        </w:rPr>
      </w:pPr>
      <w:r w:rsidRPr="006617ED">
        <w:rPr>
          <w:rFonts w:eastAsia="SimSun"/>
          <w:noProof w:val="0"/>
          <w:sz w:val="22"/>
          <w:szCs w:val="22"/>
          <w:lang w:val="en-US" w:eastAsia="ru-RU"/>
        </w:rPr>
        <w:t>Contract de achizi</w:t>
      </w:r>
      <w:r w:rsidRPr="006617ED">
        <w:rPr>
          <w:rFonts w:eastAsia="SimSun" w:hAnsi="Tahoma"/>
          <w:noProof w:val="0"/>
          <w:sz w:val="22"/>
          <w:szCs w:val="22"/>
          <w:lang w:val="en-US" w:eastAsia="ru-RU"/>
        </w:rPr>
        <w:t>ț</w:t>
      </w:r>
      <w:r w:rsidRPr="006617ED">
        <w:rPr>
          <w:rFonts w:eastAsia="SimSun"/>
          <w:noProof w:val="0"/>
          <w:sz w:val="22"/>
          <w:szCs w:val="22"/>
          <w:lang w:val="en-US" w:eastAsia="ru-RU"/>
        </w:rPr>
        <w:t xml:space="preserve">ie rezervat atelierelor protejate sau că acesta poate fi executat numai în cadrul unor programe de angajare protejată (după caz):      </w:t>
      </w:r>
      <w:r w:rsidRPr="006617ED">
        <w:rPr>
          <w:rFonts w:eastAsia="SimSun"/>
          <w:b/>
          <w:noProof w:val="0"/>
          <w:sz w:val="22"/>
          <w:szCs w:val="22"/>
          <w:u w:val="single"/>
          <w:lang w:val="en-US" w:eastAsia="ru-RU"/>
        </w:rPr>
        <w:t>nu se aplică</w:t>
      </w:r>
    </w:p>
    <w:p w:rsidR="006617ED" w:rsidRPr="006617ED" w:rsidRDefault="006617ED" w:rsidP="006617ED">
      <w:pPr>
        <w:numPr>
          <w:ilvl w:val="0"/>
          <w:numId w:val="21"/>
        </w:numPr>
        <w:tabs>
          <w:tab w:val="right" w:pos="426"/>
        </w:tabs>
        <w:spacing w:before="120"/>
        <w:ind w:left="360"/>
        <w:rPr>
          <w:rFonts w:eastAsia="SimSun"/>
          <w:noProof w:val="0"/>
          <w:sz w:val="22"/>
          <w:szCs w:val="22"/>
          <w:lang w:val="en-US" w:eastAsia="ru-RU"/>
        </w:rPr>
      </w:pPr>
      <w:r w:rsidRPr="006617ED">
        <w:rPr>
          <w:rFonts w:eastAsia="SimSun"/>
          <w:noProof w:val="0"/>
          <w:sz w:val="22"/>
          <w:szCs w:val="22"/>
          <w:lang w:val="en-US" w:eastAsia="ru-RU"/>
        </w:rPr>
        <w:t xml:space="preserve">Prestarea serviciului este rezervată unei anumite profesii în temeiul unor acte cu putere de lege sau al unor acte administrative (după caz):   </w:t>
      </w:r>
      <w:r w:rsidRPr="006617ED">
        <w:rPr>
          <w:rFonts w:eastAsia="SimSun"/>
          <w:b/>
          <w:noProof w:val="0"/>
          <w:sz w:val="22"/>
          <w:szCs w:val="22"/>
          <w:u w:val="single"/>
          <w:lang w:val="en-US" w:eastAsia="ru-RU"/>
        </w:rPr>
        <w:t>nu se aplică</w:t>
      </w:r>
    </w:p>
    <w:p w:rsidR="006617ED" w:rsidRPr="006617ED" w:rsidRDefault="006617ED" w:rsidP="006617ED">
      <w:pPr>
        <w:numPr>
          <w:ilvl w:val="0"/>
          <w:numId w:val="21"/>
        </w:numPr>
        <w:tabs>
          <w:tab w:val="right" w:pos="426"/>
        </w:tabs>
        <w:spacing w:before="120"/>
        <w:ind w:left="360"/>
        <w:rPr>
          <w:rFonts w:eastAsia="SimSun"/>
          <w:noProof w:val="0"/>
          <w:sz w:val="22"/>
          <w:szCs w:val="22"/>
          <w:lang w:val="en-US" w:eastAsia="ru-RU"/>
        </w:rPr>
      </w:pPr>
      <w:r w:rsidRPr="006617ED">
        <w:rPr>
          <w:rFonts w:eastAsia="SimSun"/>
          <w:noProof w:val="0"/>
          <w:sz w:val="22"/>
          <w:szCs w:val="22"/>
          <w:lang w:val="en-US" w:eastAsia="ru-RU"/>
        </w:rPr>
        <w:t xml:space="preserve">Scurta descriere a criteriilor privind eligibilitatea operatorilor economici care pot determina eliminarea acestora </w:t>
      </w:r>
      <w:r w:rsidRPr="006617ED">
        <w:rPr>
          <w:rFonts w:eastAsia="SimSun" w:hAnsi="Tahoma"/>
          <w:noProof w:val="0"/>
          <w:sz w:val="22"/>
          <w:szCs w:val="22"/>
          <w:lang w:val="en-US" w:eastAsia="ru-RU"/>
        </w:rPr>
        <w:t>ș</w:t>
      </w:r>
      <w:r w:rsidRPr="006617ED">
        <w:rPr>
          <w:rFonts w:eastAsia="SimSun"/>
          <w:noProof w:val="0"/>
          <w:sz w:val="22"/>
          <w:szCs w:val="22"/>
          <w:lang w:val="en-US" w:eastAsia="ru-RU"/>
        </w:rPr>
        <w:t>i a criteriilor de selec</w:t>
      </w:r>
      <w:r w:rsidRPr="006617ED">
        <w:rPr>
          <w:rFonts w:eastAsia="SimSun" w:hAnsi="Tahoma"/>
          <w:noProof w:val="0"/>
          <w:sz w:val="22"/>
          <w:szCs w:val="22"/>
          <w:lang w:val="en-US" w:eastAsia="ru-RU"/>
        </w:rPr>
        <w:t>ț</w:t>
      </w:r>
      <w:r w:rsidRPr="006617ED">
        <w:rPr>
          <w:rFonts w:eastAsia="SimSun"/>
          <w:noProof w:val="0"/>
          <w:sz w:val="22"/>
          <w:szCs w:val="22"/>
          <w:lang w:val="en-US" w:eastAsia="ru-RU"/>
        </w:rPr>
        <w:t>ie; nivelul minim (nivelurile minime) al (ale) cerin</w:t>
      </w:r>
      <w:r w:rsidRPr="006617ED">
        <w:rPr>
          <w:rFonts w:eastAsia="SimSun" w:hAnsi="Tahoma"/>
          <w:noProof w:val="0"/>
          <w:sz w:val="22"/>
          <w:szCs w:val="22"/>
          <w:lang w:val="en-US" w:eastAsia="ru-RU"/>
        </w:rPr>
        <w:t>ț</w:t>
      </w:r>
      <w:r w:rsidRPr="006617ED">
        <w:rPr>
          <w:rFonts w:eastAsia="SimSun"/>
          <w:noProof w:val="0"/>
          <w:sz w:val="22"/>
          <w:szCs w:val="22"/>
          <w:lang w:val="en-US" w:eastAsia="ru-RU"/>
        </w:rPr>
        <w:t>elor eventual impuse; se men</w:t>
      </w:r>
      <w:r w:rsidRPr="006617ED">
        <w:rPr>
          <w:rFonts w:eastAsia="SimSun" w:hAnsi="Tahoma"/>
          <w:noProof w:val="0"/>
          <w:sz w:val="22"/>
          <w:szCs w:val="22"/>
          <w:lang w:val="en-US" w:eastAsia="ru-RU"/>
        </w:rPr>
        <w:t>ț</w:t>
      </w:r>
      <w:r w:rsidRPr="006617ED">
        <w:rPr>
          <w:rFonts w:eastAsia="SimSun"/>
          <w:noProof w:val="0"/>
          <w:sz w:val="22"/>
          <w:szCs w:val="22"/>
          <w:lang w:val="en-US" w:eastAsia="ru-RU"/>
        </w:rPr>
        <w:t>ionează informa</w:t>
      </w:r>
      <w:r w:rsidRPr="006617ED">
        <w:rPr>
          <w:rFonts w:eastAsia="SimSun" w:hAnsi="Tahoma"/>
          <w:noProof w:val="0"/>
          <w:sz w:val="22"/>
          <w:szCs w:val="22"/>
          <w:lang w:val="en-US" w:eastAsia="ru-RU"/>
        </w:rPr>
        <w:t>ț</w:t>
      </w:r>
      <w:r w:rsidRPr="006617ED">
        <w:rPr>
          <w:rFonts w:eastAsia="SimSun"/>
          <w:noProof w:val="0"/>
          <w:sz w:val="22"/>
          <w:szCs w:val="22"/>
          <w:lang w:val="en-US" w:eastAsia="ru-RU"/>
        </w:rPr>
        <w:t>iile solicitate (DUAE, documenta</w:t>
      </w:r>
      <w:r w:rsidRPr="006617ED">
        <w:rPr>
          <w:rFonts w:eastAsia="SimSun" w:hAnsi="Tahoma"/>
          <w:noProof w:val="0"/>
          <w:sz w:val="22"/>
          <w:szCs w:val="22"/>
          <w:lang w:val="en-US" w:eastAsia="ru-RU"/>
        </w:rPr>
        <w:t>ț</w:t>
      </w:r>
      <w:r w:rsidRPr="006617ED">
        <w:rPr>
          <w:rFonts w:eastAsia="SimSun"/>
          <w:noProof w:val="0"/>
          <w:sz w:val="22"/>
          <w:szCs w:val="22"/>
          <w:lang w:val="en-US" w:eastAsia="ru-RU"/>
        </w:rPr>
        <w:t>ie):</w:t>
      </w:r>
    </w:p>
    <w:p w:rsidR="006617ED" w:rsidRPr="006617ED" w:rsidRDefault="006617ED" w:rsidP="006617ED">
      <w:pPr>
        <w:tabs>
          <w:tab w:val="right" w:pos="426"/>
        </w:tabs>
        <w:spacing w:before="120"/>
        <w:rPr>
          <w:rFonts w:eastAsia="SimSun"/>
          <w:noProof w:val="0"/>
          <w:sz w:val="22"/>
          <w:szCs w:val="22"/>
          <w:lang w:val="en-US" w:eastAsia="ru-RU"/>
        </w:rPr>
      </w:pPr>
    </w:p>
    <w:tbl>
      <w:tblPr>
        <w:tblStyle w:val="Grigliatabella23"/>
        <w:tblW w:w="10414" w:type="dxa"/>
        <w:tblLook w:val="04A0" w:firstRow="1" w:lastRow="0" w:firstColumn="1" w:lastColumn="0" w:noHBand="0" w:noVBand="1"/>
      </w:tblPr>
      <w:tblGrid>
        <w:gridCol w:w="959"/>
        <w:gridCol w:w="3643"/>
        <w:gridCol w:w="4111"/>
        <w:gridCol w:w="1701"/>
      </w:tblGrid>
      <w:tr w:rsidR="006617ED" w:rsidRPr="006617ED" w:rsidTr="00720617">
        <w:tc>
          <w:tcPr>
            <w:tcW w:w="959" w:type="dxa"/>
            <w:shd w:val="clear" w:color="auto" w:fill="auto"/>
          </w:tcPr>
          <w:p w:rsidR="006617ED" w:rsidRPr="006617ED" w:rsidRDefault="006617ED" w:rsidP="006617ED">
            <w:pPr>
              <w:shd w:val="clear" w:color="auto" w:fill="FFFFFF"/>
              <w:tabs>
                <w:tab w:val="left" w:pos="612"/>
              </w:tabs>
              <w:spacing w:before="120" w:after="120"/>
              <w:rPr>
                <w:b/>
                <w:iCs/>
                <w:noProof w:val="0"/>
                <w:highlight w:val="lightGray"/>
              </w:rPr>
            </w:pPr>
            <w:r w:rsidRPr="006617ED">
              <w:rPr>
                <w:b/>
                <w:iCs/>
                <w:noProof w:val="0"/>
                <w:highlight w:val="lightGray"/>
              </w:rPr>
              <w:t>Nr.</w:t>
            </w:r>
          </w:p>
          <w:p w:rsidR="006617ED" w:rsidRPr="006617ED" w:rsidRDefault="006617ED" w:rsidP="006617ED">
            <w:pPr>
              <w:shd w:val="clear" w:color="auto" w:fill="FFFFFF"/>
              <w:tabs>
                <w:tab w:val="left" w:pos="612"/>
              </w:tabs>
              <w:spacing w:before="120" w:after="120"/>
              <w:rPr>
                <w:b/>
                <w:iCs/>
                <w:noProof w:val="0"/>
                <w:highlight w:val="lightGray"/>
              </w:rPr>
            </w:pPr>
            <w:r w:rsidRPr="006617ED">
              <w:rPr>
                <w:b/>
                <w:iCs/>
                <w:noProof w:val="0"/>
                <w:highlight w:val="lightGray"/>
              </w:rPr>
              <w:t xml:space="preserve"> d/o</w:t>
            </w:r>
          </w:p>
        </w:tc>
        <w:tc>
          <w:tcPr>
            <w:tcW w:w="3643" w:type="dxa"/>
            <w:shd w:val="clear" w:color="auto" w:fill="auto"/>
          </w:tcPr>
          <w:p w:rsidR="006617ED" w:rsidRPr="006617ED" w:rsidRDefault="006617ED" w:rsidP="006617ED">
            <w:pPr>
              <w:shd w:val="clear" w:color="auto" w:fill="FFFFFF"/>
              <w:tabs>
                <w:tab w:val="left" w:pos="612"/>
              </w:tabs>
              <w:spacing w:before="120" w:after="120"/>
              <w:jc w:val="center"/>
              <w:rPr>
                <w:b/>
                <w:iCs/>
                <w:noProof w:val="0"/>
                <w:highlight w:val="lightGray"/>
              </w:rPr>
            </w:pPr>
            <w:r w:rsidRPr="006617ED">
              <w:rPr>
                <w:b/>
                <w:iCs/>
                <w:noProof w:val="0"/>
                <w:highlight w:val="lightGray"/>
              </w:rPr>
              <w:t>Descrierea criteriului/cerinței</w:t>
            </w:r>
          </w:p>
        </w:tc>
        <w:tc>
          <w:tcPr>
            <w:tcW w:w="4111" w:type="dxa"/>
            <w:shd w:val="clear" w:color="auto" w:fill="auto"/>
          </w:tcPr>
          <w:p w:rsidR="006617ED" w:rsidRPr="006617ED" w:rsidRDefault="006617ED" w:rsidP="006617ED">
            <w:pPr>
              <w:shd w:val="clear" w:color="auto" w:fill="FFFFFF"/>
              <w:tabs>
                <w:tab w:val="left" w:pos="612"/>
              </w:tabs>
              <w:spacing w:before="120" w:after="120"/>
              <w:rPr>
                <w:b/>
                <w:iCs/>
                <w:noProof w:val="0"/>
                <w:highlight w:val="lightGray"/>
              </w:rPr>
            </w:pPr>
            <w:r w:rsidRPr="006617ED">
              <w:rPr>
                <w:b/>
                <w:iCs/>
                <w:noProof w:val="0"/>
                <w:highlight w:val="lightGray"/>
              </w:rPr>
              <w:t>Mod de demonstrare a îndeplinirii criteriului/cerinței:</w:t>
            </w:r>
          </w:p>
        </w:tc>
        <w:tc>
          <w:tcPr>
            <w:tcW w:w="1701" w:type="dxa"/>
            <w:shd w:val="clear" w:color="auto" w:fill="auto"/>
          </w:tcPr>
          <w:p w:rsidR="006617ED" w:rsidRPr="006617ED" w:rsidRDefault="006617ED" w:rsidP="006617ED">
            <w:pPr>
              <w:shd w:val="clear" w:color="auto" w:fill="FFFFFF"/>
              <w:tabs>
                <w:tab w:val="left" w:pos="612"/>
              </w:tabs>
              <w:spacing w:before="120" w:after="120"/>
              <w:jc w:val="center"/>
              <w:rPr>
                <w:b/>
                <w:iCs/>
                <w:noProof w:val="0"/>
                <w:highlight w:val="lightGray"/>
              </w:rPr>
            </w:pPr>
            <w:r w:rsidRPr="006617ED">
              <w:rPr>
                <w:b/>
                <w:iCs/>
                <w:noProof w:val="0"/>
                <w:highlight w:val="lightGray"/>
              </w:rPr>
              <w:t>Nivelul minim/</w:t>
            </w:r>
            <w:r w:rsidRPr="006617ED">
              <w:rPr>
                <w:b/>
                <w:iCs/>
                <w:noProof w:val="0"/>
                <w:highlight w:val="lightGray"/>
              </w:rPr>
              <w:br/>
              <w:t>Obligativitatea</w:t>
            </w:r>
          </w:p>
        </w:tc>
      </w:tr>
      <w:tr w:rsidR="006617ED" w:rsidRPr="006617ED" w:rsidTr="00720617">
        <w:tc>
          <w:tcPr>
            <w:tcW w:w="959" w:type="dxa"/>
            <w:shd w:val="clear" w:color="auto" w:fill="auto"/>
          </w:tcPr>
          <w:p w:rsidR="006617ED" w:rsidRPr="006617ED" w:rsidRDefault="006617ED" w:rsidP="006617ED">
            <w:pPr>
              <w:numPr>
                <w:ilvl w:val="0"/>
                <w:numId w:val="23"/>
              </w:numPr>
              <w:shd w:val="clear" w:color="auto" w:fill="FFFFFF"/>
              <w:tabs>
                <w:tab w:val="left" w:pos="142"/>
                <w:tab w:val="left" w:pos="284"/>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tabs>
                <w:tab w:val="left" w:pos="612"/>
              </w:tabs>
              <w:rPr>
                <w:iCs/>
              </w:rPr>
            </w:pPr>
            <w:r w:rsidRPr="006617ED">
              <w:rPr>
                <w:iCs/>
              </w:rPr>
              <w:t>DUAE</w:t>
            </w:r>
          </w:p>
        </w:tc>
        <w:tc>
          <w:tcPr>
            <w:tcW w:w="4111" w:type="dxa"/>
            <w:shd w:val="clear" w:color="auto" w:fill="auto"/>
            <w:vAlign w:val="center"/>
          </w:tcPr>
          <w:p w:rsidR="006617ED" w:rsidRPr="006617ED" w:rsidRDefault="006617ED" w:rsidP="006617ED">
            <w:pPr>
              <w:tabs>
                <w:tab w:val="left" w:pos="612"/>
              </w:tabs>
              <w:rPr>
                <w:iC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tabs>
                <w:tab w:val="left" w:pos="612"/>
              </w:tabs>
              <w:rPr>
                <w:iCs/>
              </w:rPr>
            </w:pPr>
            <w:r w:rsidRPr="006617ED">
              <w:rPr>
                <w:iCs/>
              </w:rPr>
              <w:t>Obligatoriu</w:t>
            </w:r>
          </w:p>
        </w:tc>
      </w:tr>
      <w:tr w:rsidR="006617ED" w:rsidRPr="006617ED" w:rsidTr="00720617">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tabs>
                <w:tab w:val="left" w:pos="612"/>
              </w:tabs>
              <w:rPr>
                <w:iCs/>
                <w:lang w:val="en-US"/>
              </w:rPr>
            </w:pPr>
            <w:r w:rsidRPr="006617ED">
              <w:rPr>
                <w:iCs/>
                <w:lang w:val="en-US"/>
              </w:rPr>
              <w:t>Oferta. Formularele 3,5,7</w:t>
            </w:r>
          </w:p>
        </w:tc>
        <w:tc>
          <w:tcPr>
            <w:tcW w:w="4111" w:type="dxa"/>
            <w:shd w:val="clear" w:color="auto" w:fill="auto"/>
            <w:vAlign w:val="center"/>
          </w:tcPr>
          <w:p w:rsidR="006617ED" w:rsidRPr="006617ED" w:rsidRDefault="006617ED" w:rsidP="006617ED">
            <w:pPr>
              <w:tabs>
                <w:tab w:val="left" w:pos="612"/>
              </w:tabs>
              <w:rPr>
                <w:iCs/>
                <w:lang w:val="en-U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tabs>
                <w:tab w:val="left" w:pos="612"/>
              </w:tabs>
              <w:rPr>
                <w:iCs/>
                <w:lang w:val="en-US"/>
              </w:rPr>
            </w:pPr>
            <w:r w:rsidRPr="006617ED">
              <w:rPr>
                <w:iCs/>
                <w:lang w:val="en-US"/>
              </w:rPr>
              <w:t>Obligatoriu</w:t>
            </w:r>
          </w:p>
        </w:tc>
      </w:tr>
      <w:tr w:rsidR="006617ED" w:rsidRPr="006617ED" w:rsidTr="00720617">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tabs>
                <w:tab w:val="left" w:pos="612"/>
              </w:tabs>
              <w:rPr>
                <w:iCs/>
                <w:lang w:val="en-US"/>
              </w:rPr>
            </w:pPr>
            <w:r w:rsidRPr="006617ED">
              <w:rPr>
                <w:iCs/>
                <w:lang w:val="en-US"/>
              </w:rPr>
              <w:t>Certificatele de conformitate a principalelor materiale si prezentarea mostrelor (țiglă, lemn…)</w:t>
            </w:r>
          </w:p>
        </w:tc>
        <w:tc>
          <w:tcPr>
            <w:tcW w:w="4111" w:type="dxa"/>
            <w:shd w:val="clear" w:color="auto" w:fill="auto"/>
            <w:vAlign w:val="center"/>
          </w:tcPr>
          <w:p w:rsidR="006617ED" w:rsidRPr="006617ED" w:rsidRDefault="006617ED" w:rsidP="006617ED">
            <w:pPr>
              <w:rPr>
                <w:rFonts w:eastAsia="SimSun"/>
                <w:noProof w:val="0"/>
                <w:lang w:val="en-U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tabs>
                <w:tab w:val="left" w:pos="612"/>
              </w:tabs>
              <w:rPr>
                <w:iCs/>
                <w:lang w:val="en-US"/>
              </w:rPr>
            </w:pPr>
            <w:r w:rsidRPr="006617ED">
              <w:rPr>
                <w:iCs/>
                <w:lang w:val="en-US"/>
              </w:rPr>
              <w:t>Obligatoriu</w:t>
            </w:r>
          </w:p>
        </w:tc>
      </w:tr>
      <w:tr w:rsidR="006617ED" w:rsidRPr="006617ED" w:rsidTr="00720617">
        <w:trPr>
          <w:trHeight w:val="426"/>
        </w:trPr>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tabs>
                <w:tab w:val="left" w:pos="612"/>
              </w:tabs>
              <w:rPr>
                <w:iCs/>
                <w:lang w:val="en-US"/>
              </w:rPr>
            </w:pPr>
            <w:r w:rsidRPr="006617ED">
              <w:rPr>
                <w:iCs/>
                <w:lang w:val="en-US"/>
              </w:rPr>
              <w:t>Cererea de participare, conform</w:t>
            </w:r>
          </w:p>
          <w:p w:rsidR="006617ED" w:rsidRPr="006617ED" w:rsidRDefault="006617ED" w:rsidP="006617ED">
            <w:pPr>
              <w:tabs>
                <w:tab w:val="left" w:pos="612"/>
              </w:tabs>
              <w:rPr>
                <w:iCs/>
                <w:lang w:val="en-US"/>
              </w:rPr>
            </w:pPr>
            <w:r w:rsidRPr="006617ED">
              <w:rPr>
                <w:iCs/>
                <w:lang w:val="en-US"/>
              </w:rPr>
              <w:t>Anexei nr. 7</w:t>
            </w:r>
          </w:p>
        </w:tc>
        <w:tc>
          <w:tcPr>
            <w:tcW w:w="4111" w:type="dxa"/>
            <w:shd w:val="clear" w:color="auto" w:fill="auto"/>
            <w:vAlign w:val="center"/>
          </w:tcPr>
          <w:p w:rsidR="006617ED" w:rsidRPr="006617ED" w:rsidRDefault="006617ED" w:rsidP="006617ED">
            <w:pPr>
              <w:rPr>
                <w:rFonts w:eastAsia="SimSun"/>
                <w:noProof w:val="0"/>
                <w:lang w:val="en-U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tabs>
                <w:tab w:val="left" w:pos="612"/>
              </w:tabs>
              <w:rPr>
                <w:iCs/>
                <w:lang w:val="en-US"/>
              </w:rPr>
            </w:pPr>
            <w:r w:rsidRPr="006617ED">
              <w:rPr>
                <w:iCs/>
                <w:lang w:val="en-US"/>
              </w:rPr>
              <w:t>Obligatoriu</w:t>
            </w:r>
          </w:p>
        </w:tc>
      </w:tr>
      <w:tr w:rsidR="006617ED" w:rsidRPr="006617ED" w:rsidTr="00720617">
        <w:trPr>
          <w:trHeight w:val="338"/>
        </w:trPr>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tabs>
                <w:tab w:val="left" w:pos="612"/>
              </w:tabs>
              <w:rPr>
                <w:iCs/>
                <w:lang w:val="en-US"/>
              </w:rPr>
            </w:pPr>
            <w:r w:rsidRPr="006617ED">
              <w:rPr>
                <w:iCs/>
                <w:lang w:val="en-US"/>
              </w:rPr>
              <w:t>Declarație privind valabilitatea</w:t>
            </w:r>
          </w:p>
          <w:p w:rsidR="006617ED" w:rsidRPr="006617ED" w:rsidRDefault="006617ED" w:rsidP="006617ED">
            <w:pPr>
              <w:tabs>
                <w:tab w:val="left" w:pos="612"/>
              </w:tabs>
              <w:rPr>
                <w:iCs/>
                <w:lang w:val="en-US"/>
              </w:rPr>
            </w:pPr>
            <w:r w:rsidRPr="006617ED">
              <w:rPr>
                <w:iCs/>
                <w:lang w:val="en-US"/>
              </w:rPr>
              <w:t>ofertei, conform Anexei nr. 8</w:t>
            </w:r>
          </w:p>
        </w:tc>
        <w:tc>
          <w:tcPr>
            <w:tcW w:w="4111" w:type="dxa"/>
            <w:shd w:val="clear" w:color="auto" w:fill="auto"/>
            <w:vAlign w:val="center"/>
          </w:tcPr>
          <w:p w:rsidR="006617ED" w:rsidRPr="006617ED" w:rsidRDefault="006617ED" w:rsidP="006617ED">
            <w:pPr>
              <w:rPr>
                <w:rFonts w:eastAsia="SimSun"/>
                <w:noProof w:val="0"/>
                <w:lang w:val="en-US"/>
              </w:rPr>
            </w:pPr>
            <w:r w:rsidRPr="006617ED">
              <w:rPr>
                <w:iCs/>
              </w:rPr>
              <w:t xml:space="preserve">Formular complectat- confirmat prin aplicarea semnăturii electronice sau </w:t>
            </w:r>
            <w:r w:rsidRPr="006617ED">
              <w:rPr>
                <w:iCs/>
              </w:rPr>
              <w:lastRenderedPageBreak/>
              <w:t>ștampilei de către operatorul economic</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lastRenderedPageBreak/>
              <w:t>Obligatoriu</w:t>
            </w:r>
          </w:p>
        </w:tc>
      </w:tr>
      <w:tr w:rsidR="006617ED" w:rsidRPr="006617ED" w:rsidTr="00720617">
        <w:trPr>
          <w:trHeight w:val="338"/>
        </w:trPr>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tabs>
                <w:tab w:val="left" w:pos="612"/>
              </w:tabs>
              <w:rPr>
                <w:iCs/>
                <w:lang w:val="ro-MO"/>
              </w:rPr>
            </w:pPr>
            <w:r w:rsidRPr="006617ED">
              <w:rPr>
                <w:iCs/>
                <w:lang w:val="en-US"/>
              </w:rPr>
              <w:t>Garanția pentu</w:t>
            </w:r>
            <w:r w:rsidRPr="006617ED">
              <w:rPr>
                <w:iCs/>
                <w:lang w:val="ro-MO"/>
              </w:rPr>
              <w:t xml:space="preserve"> ofertă</w:t>
            </w:r>
          </w:p>
          <w:p w:rsidR="006617ED" w:rsidRPr="006617ED" w:rsidRDefault="006617ED" w:rsidP="006617ED">
            <w:pPr>
              <w:tabs>
                <w:tab w:val="left" w:pos="612"/>
              </w:tabs>
              <w:rPr>
                <w:iCs/>
                <w:lang w:val="en-US"/>
              </w:rPr>
            </w:pPr>
            <w:r w:rsidRPr="006617ED">
              <w:rPr>
                <w:iCs/>
                <w:lang w:val="en-US"/>
              </w:rPr>
              <w:t>transfer bancar 2%</w:t>
            </w:r>
          </w:p>
          <w:p w:rsidR="006617ED" w:rsidRPr="006617ED" w:rsidRDefault="006617ED" w:rsidP="006617ED">
            <w:pPr>
              <w:tabs>
                <w:tab w:val="left" w:pos="612"/>
              </w:tabs>
              <w:rPr>
                <w:iCs/>
                <w:lang w:val="en-US"/>
              </w:rPr>
            </w:pPr>
            <w:r w:rsidRPr="006617ED">
              <w:rPr>
                <w:iCs/>
                <w:lang w:val="en-US"/>
              </w:rPr>
              <w:t xml:space="preserve"> (IBAN:</w:t>
            </w:r>
          </w:p>
          <w:p w:rsidR="006617ED" w:rsidRPr="006617ED" w:rsidRDefault="006617ED" w:rsidP="006617ED">
            <w:pPr>
              <w:rPr>
                <w:noProof w:val="0"/>
                <w:lang w:val="pt-BR"/>
              </w:rPr>
            </w:pPr>
            <w:r w:rsidRPr="006617ED">
              <w:rPr>
                <w:noProof w:val="0"/>
                <w:lang w:val="pt-BR"/>
              </w:rPr>
              <w:t>MD77TRPCBL518430E00130AA</w:t>
            </w:r>
          </w:p>
          <w:p w:rsidR="006617ED" w:rsidRPr="006617ED" w:rsidRDefault="006617ED" w:rsidP="006617ED">
            <w:pPr>
              <w:rPr>
                <w:noProof w:val="0"/>
                <w:sz w:val="20"/>
                <w:szCs w:val="20"/>
                <w:lang w:val="pt-BR"/>
              </w:rPr>
            </w:pPr>
            <w:r w:rsidRPr="006617ED">
              <w:rPr>
                <w:noProof w:val="0"/>
                <w:sz w:val="20"/>
                <w:szCs w:val="20"/>
                <w:lang w:val="pt-BR"/>
              </w:rPr>
              <w:t>MF Trezorăria de Stat</w:t>
            </w:r>
          </w:p>
          <w:p w:rsidR="006617ED" w:rsidRPr="006617ED" w:rsidRDefault="006617ED" w:rsidP="006617ED">
            <w:pPr>
              <w:rPr>
                <w:noProof w:val="0"/>
                <w:lang w:val="pt-BR"/>
              </w:rPr>
            </w:pPr>
            <w:r w:rsidRPr="006617ED">
              <w:rPr>
                <w:noProof w:val="0"/>
                <w:sz w:val="20"/>
                <w:szCs w:val="20"/>
                <w:lang w:val="en-US"/>
              </w:rPr>
              <w:t>c/f 1003602151120)</w:t>
            </w:r>
          </w:p>
        </w:tc>
        <w:tc>
          <w:tcPr>
            <w:tcW w:w="4111" w:type="dxa"/>
            <w:shd w:val="clear" w:color="auto" w:fill="auto"/>
            <w:vAlign w:val="center"/>
          </w:tcPr>
          <w:p w:rsidR="006617ED" w:rsidRPr="006617ED" w:rsidRDefault="006617ED" w:rsidP="006617ED">
            <w:pPr>
              <w:tabs>
                <w:tab w:val="left" w:pos="612"/>
              </w:tabs>
              <w:spacing w:before="120" w:after="120"/>
              <w:rPr>
                <w:noProof w:val="0"/>
                <w:lang w:val="en-US"/>
              </w:rPr>
            </w:pPr>
            <w:r w:rsidRPr="006617ED">
              <w:rPr>
                <w:noProof w:val="0"/>
                <w:lang w:val="en-US"/>
              </w:rPr>
              <w:t>Dispoziția de plată va fi atașată în modul scanat sau Oferta va fi însoţită de o Garanţie pentru ofertă (emisă de o bancă comercială) Formulare pentru depunerea ofertei.</w:t>
            </w:r>
          </w:p>
          <w:p w:rsidR="006617ED" w:rsidRPr="006617ED" w:rsidRDefault="006617ED" w:rsidP="006617ED">
            <w:pPr>
              <w:rPr>
                <w:rFonts w:eastAsia="SimSun"/>
                <w:noProof w:val="0"/>
                <w:lang w:val="en-US"/>
              </w:rPr>
            </w:pPr>
            <w:r w:rsidRPr="006617ED">
              <w:rPr>
                <w:noProof w:val="0"/>
                <w:sz w:val="20"/>
                <w:szCs w:val="20"/>
                <w:lang w:val="en-US"/>
              </w:rPr>
              <w:t xml:space="preserve"> *(se va prezenta la depunerea ofertei de către toți ofertanții)</w:t>
            </w:r>
            <w:r w:rsidRPr="006617ED">
              <w:rPr>
                <w:b/>
                <w:bCs/>
                <w:noProof w:val="0"/>
                <w:color w:val="000000"/>
                <w:sz w:val="21"/>
                <w:szCs w:val="21"/>
                <w:shd w:val="clear" w:color="auto" w:fill="FFFFFF"/>
                <w:lang w:val="en-US"/>
              </w:rPr>
              <w:t> </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t>Obligatoriu</w:t>
            </w:r>
          </w:p>
        </w:tc>
      </w:tr>
      <w:tr w:rsidR="006617ED" w:rsidRPr="006617ED" w:rsidTr="00720617">
        <w:trPr>
          <w:trHeight w:val="338"/>
        </w:trPr>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tabs>
                <w:tab w:val="left" w:pos="612"/>
              </w:tabs>
              <w:rPr>
                <w:iCs/>
                <w:lang w:val="en-US"/>
              </w:rPr>
            </w:pPr>
            <w:r w:rsidRPr="006617ED">
              <w:rPr>
                <w:iCs/>
                <w:lang w:val="en-US"/>
              </w:rPr>
              <w:t>Grafic de executare a lucrărilor,</w:t>
            </w:r>
          </w:p>
          <w:p w:rsidR="006617ED" w:rsidRPr="006617ED" w:rsidRDefault="006617ED" w:rsidP="006617ED">
            <w:pPr>
              <w:tabs>
                <w:tab w:val="left" w:pos="612"/>
              </w:tabs>
              <w:rPr>
                <w:iCs/>
                <w:lang w:val="en-US"/>
              </w:rPr>
            </w:pPr>
            <w:r w:rsidRPr="006617ED">
              <w:rPr>
                <w:iCs/>
                <w:lang w:val="en-US"/>
              </w:rPr>
              <w:t>conform Anexei nr. 10.</w:t>
            </w:r>
          </w:p>
        </w:tc>
        <w:tc>
          <w:tcPr>
            <w:tcW w:w="4111" w:type="dxa"/>
            <w:shd w:val="clear" w:color="auto" w:fill="auto"/>
            <w:vAlign w:val="center"/>
          </w:tcPr>
          <w:p w:rsidR="006617ED" w:rsidRPr="006617ED" w:rsidRDefault="006617ED" w:rsidP="006617ED">
            <w:pPr>
              <w:rPr>
                <w:rFonts w:eastAsia="SimSun"/>
                <w:noProof w:val="0"/>
                <w:lang w:val="en-U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t>Obligatoriu</w:t>
            </w:r>
          </w:p>
        </w:tc>
      </w:tr>
      <w:tr w:rsidR="006617ED" w:rsidRPr="006617ED" w:rsidTr="00720617">
        <w:trPr>
          <w:trHeight w:val="956"/>
        </w:trPr>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rPr>
                <w:noProof w:val="0"/>
                <w:lang w:val="en-US"/>
              </w:rPr>
            </w:pPr>
            <w:r w:rsidRPr="006617ED">
              <w:rPr>
                <w:rFonts w:eastAsia="PMingLiU"/>
                <w:noProof w:val="0"/>
                <w:lang w:val="en-US"/>
              </w:rPr>
              <w:t>Declarație privind experiența similară</w:t>
            </w:r>
            <w:r w:rsidRPr="006617ED">
              <w:rPr>
                <w:iCs/>
                <w:noProof w:val="0"/>
                <w:lang w:val="en-US"/>
              </w:rPr>
              <w:t xml:space="preserve">   </w:t>
            </w:r>
            <w:r w:rsidRPr="006617ED">
              <w:rPr>
                <w:noProof w:val="0"/>
                <w:lang w:val="en-US"/>
              </w:rPr>
              <w:t>listă  lucrărilor executate și finisate în ultimii 5 ani, conform anexei nr.12, 13</w:t>
            </w:r>
          </w:p>
        </w:tc>
        <w:tc>
          <w:tcPr>
            <w:tcW w:w="4111" w:type="dxa"/>
            <w:shd w:val="clear" w:color="auto" w:fill="auto"/>
            <w:vAlign w:val="center"/>
          </w:tcPr>
          <w:p w:rsidR="006617ED" w:rsidRPr="006617ED" w:rsidRDefault="006617ED" w:rsidP="006617ED">
            <w:pPr>
              <w:rPr>
                <w:rFonts w:eastAsia="SimSun"/>
                <w:noProof w:val="0"/>
                <w:lang w:val="en-U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t>Obligatoriu</w:t>
            </w:r>
          </w:p>
        </w:tc>
      </w:tr>
      <w:tr w:rsidR="006617ED" w:rsidRPr="006617ED" w:rsidTr="00720617">
        <w:trPr>
          <w:trHeight w:val="975"/>
        </w:trPr>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rPr>
                <w:rFonts w:eastAsia="PMingLiU"/>
                <w:noProof w:val="0"/>
                <w:lang w:val="en-US"/>
              </w:rPr>
            </w:pPr>
            <w:r w:rsidRPr="006617ED">
              <w:rPr>
                <w:rFonts w:eastAsia="PMingLiU"/>
                <w:noProof w:val="0"/>
                <w:lang w:val="en-US"/>
              </w:rPr>
              <w:t>Declarație privind dotările specifice,</w:t>
            </w:r>
          </w:p>
          <w:p w:rsidR="006617ED" w:rsidRPr="006617ED" w:rsidRDefault="006617ED" w:rsidP="006617ED">
            <w:pPr>
              <w:rPr>
                <w:rFonts w:eastAsia="PMingLiU"/>
                <w:noProof w:val="0"/>
                <w:lang w:val="en-US"/>
              </w:rPr>
            </w:pPr>
            <w:r w:rsidRPr="006617ED">
              <w:rPr>
                <w:rFonts w:eastAsia="PMingLiU"/>
                <w:noProof w:val="0"/>
                <w:lang w:val="en-US"/>
              </w:rPr>
              <w:t>utilajul şi echipamentul necesar</w:t>
            </w:r>
          </w:p>
          <w:p w:rsidR="006617ED" w:rsidRPr="006617ED" w:rsidRDefault="006617ED" w:rsidP="006617ED">
            <w:pPr>
              <w:rPr>
                <w:rFonts w:eastAsia="PMingLiU"/>
                <w:noProof w:val="0"/>
                <w:lang w:val="en-US"/>
              </w:rPr>
            </w:pPr>
            <w:proofErr w:type="gramStart"/>
            <w:r w:rsidRPr="006617ED">
              <w:rPr>
                <w:rFonts w:eastAsia="PMingLiU"/>
                <w:noProof w:val="0"/>
                <w:lang w:val="en-US"/>
              </w:rPr>
              <w:t>pentru</w:t>
            </w:r>
            <w:proofErr w:type="gramEnd"/>
            <w:r w:rsidRPr="006617ED">
              <w:rPr>
                <w:rFonts w:eastAsia="PMingLiU"/>
                <w:noProof w:val="0"/>
                <w:lang w:val="en-US"/>
              </w:rPr>
              <w:t xml:space="preserve"> îndeplinirea corespunzătoare acontractului, conform Anexei nr. 14.</w:t>
            </w:r>
          </w:p>
        </w:tc>
        <w:tc>
          <w:tcPr>
            <w:tcW w:w="4111" w:type="dxa"/>
            <w:shd w:val="clear" w:color="auto" w:fill="auto"/>
            <w:vAlign w:val="center"/>
          </w:tcPr>
          <w:p w:rsidR="006617ED" w:rsidRPr="006617ED" w:rsidRDefault="006617ED" w:rsidP="006617ED">
            <w:pPr>
              <w:rPr>
                <w:rFonts w:eastAsia="SimSun"/>
                <w:noProof w:val="0"/>
                <w:lang w:val="en-U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t>Obligatoriu</w:t>
            </w:r>
          </w:p>
        </w:tc>
      </w:tr>
      <w:tr w:rsidR="006617ED" w:rsidRPr="006617ED" w:rsidTr="00720617">
        <w:trPr>
          <w:trHeight w:val="279"/>
        </w:trPr>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rPr>
                <w:rFonts w:eastAsia="PMingLiU"/>
                <w:noProof w:val="0"/>
                <w:lang w:val="en-US"/>
              </w:rPr>
            </w:pPr>
            <w:r w:rsidRPr="006617ED">
              <w:rPr>
                <w:rFonts w:eastAsia="PMingLiU"/>
                <w:noProof w:val="0"/>
                <w:lang w:val="en-US"/>
              </w:rPr>
              <w:t>Demonstrarea accesului la utilajele, instalații sau echipamentele tehnico necesare pentru efectuarea lucrărilor specificate în caietul de sarcini.</w:t>
            </w:r>
          </w:p>
        </w:tc>
        <w:tc>
          <w:tcPr>
            <w:tcW w:w="4111" w:type="dxa"/>
            <w:shd w:val="clear" w:color="auto" w:fill="auto"/>
            <w:vAlign w:val="center"/>
          </w:tcPr>
          <w:p w:rsidR="006617ED" w:rsidRPr="006617ED" w:rsidRDefault="006617ED" w:rsidP="006617ED">
            <w:pPr>
              <w:rPr>
                <w:iC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rPr>
                <w:iCs/>
                <w:lang w:val="en-US"/>
              </w:rPr>
            </w:pPr>
            <w:r w:rsidRPr="006617ED">
              <w:rPr>
                <w:iCs/>
                <w:lang w:val="en-US"/>
              </w:rPr>
              <w:t>Obligatoriu</w:t>
            </w:r>
          </w:p>
        </w:tc>
      </w:tr>
      <w:tr w:rsidR="006617ED" w:rsidRPr="006617ED" w:rsidTr="00720617">
        <w:trPr>
          <w:trHeight w:val="217"/>
        </w:trPr>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rPr>
                <w:rFonts w:eastAsia="PMingLiU"/>
                <w:noProof w:val="0"/>
                <w:lang w:val="en-US"/>
              </w:rPr>
            </w:pPr>
            <w:r w:rsidRPr="006617ED">
              <w:rPr>
                <w:rFonts w:eastAsia="PMingLiU"/>
                <w:noProof w:val="0"/>
                <w:lang w:val="en-US"/>
              </w:rPr>
              <w:t>Declarație privind personalul de</w:t>
            </w:r>
          </w:p>
          <w:p w:rsidR="006617ED" w:rsidRPr="006617ED" w:rsidRDefault="006617ED" w:rsidP="006617ED">
            <w:pPr>
              <w:rPr>
                <w:rFonts w:eastAsia="PMingLiU"/>
                <w:noProof w:val="0"/>
                <w:lang w:val="en-US"/>
              </w:rPr>
            </w:pPr>
            <w:r w:rsidRPr="006617ED">
              <w:rPr>
                <w:rFonts w:eastAsia="PMingLiU"/>
                <w:noProof w:val="0"/>
                <w:lang w:val="en-US"/>
              </w:rPr>
              <w:t>specialitate şi/sau a experţilor</w:t>
            </w:r>
          </w:p>
          <w:p w:rsidR="006617ED" w:rsidRPr="006617ED" w:rsidRDefault="006617ED" w:rsidP="006617ED">
            <w:pPr>
              <w:rPr>
                <w:rFonts w:eastAsia="PMingLiU"/>
                <w:noProof w:val="0"/>
                <w:lang w:val="en-US"/>
              </w:rPr>
            </w:pPr>
            <w:r w:rsidRPr="006617ED">
              <w:rPr>
                <w:rFonts w:eastAsia="PMingLiU"/>
                <w:noProof w:val="0"/>
                <w:lang w:val="en-US"/>
              </w:rPr>
              <w:t>propus/propuşi pentru</w:t>
            </w:r>
          </w:p>
          <w:p w:rsidR="006617ED" w:rsidRPr="006617ED" w:rsidRDefault="006617ED" w:rsidP="006617ED">
            <w:pPr>
              <w:rPr>
                <w:rFonts w:eastAsia="PMingLiU"/>
                <w:noProof w:val="0"/>
                <w:lang w:val="en-US"/>
              </w:rPr>
            </w:pPr>
            <w:r w:rsidRPr="006617ED">
              <w:rPr>
                <w:rFonts w:eastAsia="PMingLiU"/>
                <w:noProof w:val="0"/>
                <w:lang w:val="en-US"/>
              </w:rPr>
              <w:t>implementarea contractului, conform</w:t>
            </w:r>
          </w:p>
          <w:p w:rsidR="006617ED" w:rsidRPr="006617ED" w:rsidRDefault="006617ED" w:rsidP="006617ED">
            <w:pPr>
              <w:rPr>
                <w:rFonts w:eastAsia="PMingLiU"/>
                <w:noProof w:val="0"/>
                <w:lang w:val="en-US"/>
              </w:rPr>
            </w:pPr>
            <w:r w:rsidRPr="006617ED">
              <w:rPr>
                <w:rFonts w:eastAsia="PMingLiU"/>
                <w:noProof w:val="0"/>
                <w:lang w:val="en-US"/>
              </w:rPr>
              <w:t>Anexei nr. 15.</w:t>
            </w:r>
          </w:p>
        </w:tc>
        <w:tc>
          <w:tcPr>
            <w:tcW w:w="4111" w:type="dxa"/>
            <w:shd w:val="clear" w:color="auto" w:fill="auto"/>
            <w:vAlign w:val="center"/>
          </w:tcPr>
          <w:p w:rsidR="006617ED" w:rsidRPr="006617ED" w:rsidRDefault="006617ED" w:rsidP="006617ED">
            <w:pPr>
              <w:rPr>
                <w:rFonts w:eastAsia="SimSun"/>
                <w:noProof w:val="0"/>
                <w:lang w:val="en-U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t>Obligatoriu</w:t>
            </w:r>
          </w:p>
        </w:tc>
      </w:tr>
      <w:tr w:rsidR="006617ED" w:rsidRPr="006617ED" w:rsidTr="00720617">
        <w:trPr>
          <w:trHeight w:val="263"/>
        </w:trPr>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rPr>
                <w:rFonts w:eastAsia="PMingLiU"/>
                <w:noProof w:val="0"/>
                <w:lang w:val="en-US"/>
              </w:rPr>
            </w:pPr>
            <w:r w:rsidRPr="006617ED">
              <w:rPr>
                <w:rFonts w:eastAsia="PMingLiU"/>
                <w:noProof w:val="0"/>
                <w:lang w:val="en-US"/>
              </w:rPr>
              <w:t>Aviz pentru participare la licitațiile</w:t>
            </w:r>
          </w:p>
          <w:p w:rsidR="006617ED" w:rsidRPr="006617ED" w:rsidRDefault="006617ED" w:rsidP="006617ED">
            <w:pPr>
              <w:rPr>
                <w:rFonts w:eastAsia="PMingLiU"/>
                <w:noProof w:val="0"/>
                <w:lang w:val="en-US"/>
              </w:rPr>
            </w:pPr>
            <w:r w:rsidRPr="006617ED">
              <w:rPr>
                <w:rFonts w:eastAsia="PMingLiU"/>
                <w:noProof w:val="0"/>
                <w:lang w:val="en-US"/>
              </w:rPr>
              <w:t>publice de lucrări din domeniul</w:t>
            </w:r>
          </w:p>
          <w:p w:rsidR="006617ED" w:rsidRPr="006617ED" w:rsidRDefault="006617ED" w:rsidP="006617ED">
            <w:pPr>
              <w:rPr>
                <w:rFonts w:eastAsia="PMingLiU"/>
                <w:noProof w:val="0"/>
                <w:lang w:val="en-US"/>
              </w:rPr>
            </w:pPr>
            <w:r w:rsidRPr="006617ED">
              <w:rPr>
                <w:rFonts w:eastAsia="PMingLiU"/>
                <w:noProof w:val="0"/>
                <w:lang w:val="en-US"/>
              </w:rPr>
              <w:t>construcțiilor și instalațiilor, eliberat</w:t>
            </w:r>
          </w:p>
          <w:p w:rsidR="006617ED" w:rsidRPr="006617ED" w:rsidRDefault="006617ED" w:rsidP="006617ED">
            <w:pPr>
              <w:rPr>
                <w:rFonts w:eastAsia="PMingLiU"/>
                <w:noProof w:val="0"/>
                <w:lang w:val="en-US"/>
              </w:rPr>
            </w:pPr>
            <w:r w:rsidRPr="006617ED">
              <w:rPr>
                <w:rFonts w:eastAsia="PMingLiU"/>
                <w:noProof w:val="0"/>
                <w:lang w:val="en-US"/>
              </w:rPr>
              <w:t>de către Agenția pentru</w:t>
            </w:r>
          </w:p>
          <w:p w:rsidR="006617ED" w:rsidRPr="006617ED" w:rsidRDefault="006617ED" w:rsidP="006617ED">
            <w:pPr>
              <w:rPr>
                <w:rFonts w:eastAsia="PMingLiU"/>
                <w:noProof w:val="0"/>
                <w:lang w:val="en-US"/>
              </w:rPr>
            </w:pPr>
            <w:r w:rsidRPr="006617ED">
              <w:rPr>
                <w:rFonts w:eastAsia="PMingLiU"/>
                <w:noProof w:val="0"/>
                <w:lang w:val="en-US"/>
              </w:rPr>
              <w:t>Supraveghere Tehnică, conform</w:t>
            </w:r>
          </w:p>
          <w:p w:rsidR="006617ED" w:rsidRPr="006617ED" w:rsidRDefault="006617ED" w:rsidP="006617ED">
            <w:pPr>
              <w:rPr>
                <w:rFonts w:eastAsia="PMingLiU"/>
                <w:noProof w:val="0"/>
                <w:lang w:val="en-US"/>
              </w:rPr>
            </w:pPr>
            <w:r w:rsidRPr="006617ED">
              <w:rPr>
                <w:rFonts w:eastAsia="PMingLiU"/>
                <w:noProof w:val="0"/>
                <w:lang w:val="en-US"/>
              </w:rPr>
              <w:t>Anexei nr. 22.</w:t>
            </w:r>
          </w:p>
        </w:tc>
        <w:tc>
          <w:tcPr>
            <w:tcW w:w="4111" w:type="dxa"/>
            <w:shd w:val="clear" w:color="auto" w:fill="auto"/>
            <w:vAlign w:val="center"/>
          </w:tcPr>
          <w:p w:rsidR="006617ED" w:rsidRPr="006617ED" w:rsidRDefault="006617ED" w:rsidP="006617ED">
            <w:pPr>
              <w:rPr>
                <w:rFonts w:eastAsia="SimSun"/>
                <w:noProof w:val="0"/>
                <w:lang w:val="en-U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t>Obligatoriu</w:t>
            </w:r>
          </w:p>
        </w:tc>
      </w:tr>
      <w:tr w:rsidR="006617ED" w:rsidRPr="006617ED" w:rsidTr="00720617">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tabs>
                <w:tab w:val="left" w:pos="612"/>
              </w:tabs>
              <w:rPr>
                <w:iCs/>
                <w:lang w:val="en-US"/>
              </w:rPr>
            </w:pPr>
            <w:r w:rsidRPr="006617ED">
              <w:rPr>
                <w:iCs/>
                <w:lang w:val="en-US"/>
              </w:rPr>
              <w:t>Termen de garantie pentru lucrari minim 7 ani</w:t>
            </w:r>
          </w:p>
        </w:tc>
        <w:tc>
          <w:tcPr>
            <w:tcW w:w="4111" w:type="dxa"/>
            <w:shd w:val="clear" w:color="auto" w:fill="auto"/>
            <w:vAlign w:val="center"/>
          </w:tcPr>
          <w:p w:rsidR="006617ED" w:rsidRPr="006617ED" w:rsidRDefault="006617ED" w:rsidP="006617ED">
            <w:pPr>
              <w:rPr>
                <w:rFonts w:eastAsia="SimSun"/>
                <w:noProof w:val="0"/>
                <w:lang w:val="en-U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t>Obligatoriu</w:t>
            </w:r>
          </w:p>
        </w:tc>
      </w:tr>
      <w:tr w:rsidR="006617ED" w:rsidRPr="006617ED" w:rsidTr="00720617">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tabs>
                <w:tab w:val="left" w:pos="612"/>
              </w:tabs>
              <w:rPr>
                <w:iCs/>
                <w:lang w:val="en-US"/>
              </w:rPr>
            </w:pPr>
            <w:r w:rsidRPr="006617ED">
              <w:rPr>
                <w:iCs/>
                <w:lang w:val="en-US"/>
              </w:rPr>
              <w:t>Garantia de buna executie 10% pentru operatorul economic desemnat castigator</w:t>
            </w:r>
          </w:p>
        </w:tc>
        <w:tc>
          <w:tcPr>
            <w:tcW w:w="4111" w:type="dxa"/>
            <w:shd w:val="clear" w:color="auto" w:fill="auto"/>
            <w:vAlign w:val="center"/>
          </w:tcPr>
          <w:p w:rsidR="006617ED" w:rsidRPr="006617ED" w:rsidRDefault="006617ED" w:rsidP="006617ED">
            <w:pPr>
              <w:rPr>
                <w:noProof w:val="0"/>
                <w:sz w:val="20"/>
                <w:szCs w:val="20"/>
                <w:highlight w:val="yellow"/>
                <w:lang w:val="en-US"/>
              </w:rPr>
            </w:pPr>
            <w:r w:rsidRPr="006617ED">
              <w:rPr>
                <w:rFonts w:eastAsia="SimSun"/>
                <w:bCs/>
                <w:noProof w:val="0"/>
                <w:color w:val="000000"/>
                <w:sz w:val="20"/>
                <w:szCs w:val="20"/>
                <w:shd w:val="clear" w:color="auto" w:fill="FFFFFF"/>
                <w:lang w:val="en-US"/>
              </w:rPr>
              <w:t>Garanţie de bună execuţie (emisă de o bancă comercială). Garanţia de bună execuţie prin transfer la contul autorităţii contractante, conform următoarelor date bancare:</w:t>
            </w:r>
            <w:r w:rsidRPr="006617ED">
              <w:rPr>
                <w:rFonts w:eastAsia="SimSun"/>
                <w:noProof w:val="0"/>
                <w:color w:val="000000"/>
                <w:sz w:val="20"/>
                <w:szCs w:val="20"/>
                <w:shd w:val="clear" w:color="auto" w:fill="FFFFFF"/>
                <w:lang w:val="en-US"/>
              </w:rPr>
              <w:t> </w:t>
            </w:r>
            <w:r w:rsidRPr="006617ED">
              <w:rPr>
                <w:rFonts w:eastAsia="SimSun"/>
                <w:noProof w:val="0"/>
                <w:color w:val="000000"/>
                <w:sz w:val="20"/>
                <w:szCs w:val="20"/>
                <w:lang w:val="en-US"/>
              </w:rPr>
              <w:br/>
            </w:r>
            <w:r w:rsidRPr="006617ED">
              <w:rPr>
                <w:noProof w:val="0"/>
                <w:sz w:val="20"/>
                <w:szCs w:val="20"/>
                <w:highlight w:val="yellow"/>
                <w:lang w:val="en-US"/>
              </w:rPr>
              <w:t>IMSP,,Spitalul raional Făleşti</w:t>
            </w:r>
          </w:p>
          <w:p w:rsidR="006617ED" w:rsidRPr="006617ED" w:rsidRDefault="006617ED" w:rsidP="006617ED">
            <w:pPr>
              <w:rPr>
                <w:noProof w:val="0"/>
                <w:sz w:val="20"/>
                <w:szCs w:val="20"/>
                <w:highlight w:val="yellow"/>
                <w:lang w:val="en-US"/>
              </w:rPr>
            </w:pPr>
            <w:proofErr w:type="gramStart"/>
            <w:r w:rsidRPr="006617ED">
              <w:rPr>
                <w:noProof w:val="0"/>
                <w:sz w:val="20"/>
                <w:szCs w:val="20"/>
                <w:highlight w:val="yellow"/>
                <w:lang w:val="en-US"/>
              </w:rPr>
              <w:t>or</w:t>
            </w:r>
            <w:proofErr w:type="gramEnd"/>
            <w:r w:rsidRPr="006617ED">
              <w:rPr>
                <w:noProof w:val="0"/>
                <w:sz w:val="20"/>
                <w:szCs w:val="20"/>
                <w:highlight w:val="yellow"/>
                <w:lang w:val="en-US"/>
              </w:rPr>
              <w:t>. Făleşti str. Ştefan cel Mare 36</w:t>
            </w:r>
          </w:p>
          <w:p w:rsidR="006617ED" w:rsidRPr="006617ED" w:rsidRDefault="006617ED" w:rsidP="006617ED">
            <w:pPr>
              <w:rPr>
                <w:noProof w:val="0"/>
                <w:sz w:val="20"/>
                <w:szCs w:val="20"/>
                <w:highlight w:val="yellow"/>
                <w:lang w:val="pt-BR"/>
              </w:rPr>
            </w:pPr>
            <w:r w:rsidRPr="006617ED">
              <w:rPr>
                <w:noProof w:val="0"/>
                <w:sz w:val="20"/>
                <w:szCs w:val="20"/>
                <w:highlight w:val="yellow"/>
                <w:lang w:val="pt-BR"/>
              </w:rPr>
              <w:t>MD77TRPCBL518430E00130AA</w:t>
            </w:r>
          </w:p>
          <w:p w:rsidR="006617ED" w:rsidRPr="006617ED" w:rsidRDefault="006617ED" w:rsidP="006617ED">
            <w:pPr>
              <w:rPr>
                <w:noProof w:val="0"/>
                <w:sz w:val="20"/>
                <w:szCs w:val="20"/>
                <w:highlight w:val="yellow"/>
                <w:lang w:val="pt-BR"/>
              </w:rPr>
            </w:pPr>
            <w:r w:rsidRPr="006617ED">
              <w:rPr>
                <w:noProof w:val="0"/>
                <w:sz w:val="20"/>
                <w:szCs w:val="20"/>
                <w:highlight w:val="yellow"/>
                <w:lang w:val="pt-BR"/>
              </w:rPr>
              <w:t>MF Trezorăria de Stat</w:t>
            </w:r>
          </w:p>
          <w:p w:rsidR="006617ED" w:rsidRPr="006617ED" w:rsidRDefault="006617ED" w:rsidP="006617ED">
            <w:pPr>
              <w:rPr>
                <w:noProof w:val="0"/>
                <w:sz w:val="20"/>
                <w:szCs w:val="20"/>
                <w:lang w:val="en-US"/>
              </w:rPr>
            </w:pPr>
            <w:r w:rsidRPr="006617ED">
              <w:rPr>
                <w:noProof w:val="0"/>
                <w:sz w:val="20"/>
                <w:szCs w:val="20"/>
                <w:highlight w:val="yellow"/>
                <w:lang w:val="en-US"/>
              </w:rPr>
              <w:t>c/f 1003602151120</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t>Obligatoriu</w:t>
            </w:r>
          </w:p>
        </w:tc>
      </w:tr>
      <w:tr w:rsidR="006617ED" w:rsidRPr="006617ED" w:rsidTr="00720617">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rPr>
                <w:rFonts w:eastAsia="PMingLiU"/>
              </w:rPr>
            </w:pPr>
            <w:r w:rsidRPr="006617ED">
              <w:rPr>
                <w:rFonts w:eastAsia="PMingLiU"/>
              </w:rPr>
              <w:t>Formularul informativ despre ofertant</w:t>
            </w:r>
          </w:p>
        </w:tc>
        <w:tc>
          <w:tcPr>
            <w:tcW w:w="4111" w:type="dxa"/>
            <w:shd w:val="clear" w:color="auto" w:fill="auto"/>
            <w:vAlign w:val="center"/>
          </w:tcPr>
          <w:p w:rsidR="006617ED" w:rsidRPr="006617ED" w:rsidRDefault="006617ED" w:rsidP="006617ED">
            <w:pPr>
              <w:rPr>
                <w:rFonts w:eastAsia="SimSun"/>
                <w:noProof w:val="0"/>
                <w:lang w:val="en-U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t>Obligatoriu</w:t>
            </w:r>
          </w:p>
        </w:tc>
      </w:tr>
      <w:tr w:rsidR="006617ED" w:rsidRPr="006617ED" w:rsidTr="00720617">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rPr>
                <w:rFonts w:eastAsia="PMingLiU"/>
                <w:lang w:val="en-US"/>
              </w:rPr>
            </w:pPr>
            <w:r w:rsidRPr="006617ED">
              <w:rPr>
                <w:rFonts w:eastAsia="PMingLiU"/>
                <w:lang w:val="en-US"/>
              </w:rPr>
              <w:t>Document sau certificat prin care se</w:t>
            </w:r>
          </w:p>
          <w:p w:rsidR="006617ED" w:rsidRPr="006617ED" w:rsidRDefault="006617ED" w:rsidP="006617ED">
            <w:pPr>
              <w:rPr>
                <w:rFonts w:eastAsia="PMingLiU"/>
                <w:lang w:val="en-US"/>
              </w:rPr>
            </w:pPr>
            <w:r w:rsidRPr="006617ED">
              <w:rPr>
                <w:rFonts w:eastAsia="PMingLiU"/>
                <w:lang w:val="en-US"/>
              </w:rPr>
              <w:t>atestă faptul că se respectă</w:t>
            </w:r>
          </w:p>
          <w:p w:rsidR="006617ED" w:rsidRPr="006617ED" w:rsidRDefault="006617ED" w:rsidP="006617ED">
            <w:pPr>
              <w:rPr>
                <w:rFonts w:eastAsia="PMingLiU"/>
                <w:lang w:val="en-US"/>
              </w:rPr>
            </w:pPr>
            <w:r w:rsidRPr="006617ED">
              <w:rPr>
                <w:rFonts w:eastAsia="PMingLiU"/>
                <w:lang w:val="en-US"/>
              </w:rPr>
              <w:t>standardele de asigurare a sistemului</w:t>
            </w:r>
          </w:p>
          <w:p w:rsidR="006617ED" w:rsidRPr="006617ED" w:rsidRDefault="006617ED" w:rsidP="006617ED">
            <w:pPr>
              <w:rPr>
                <w:rFonts w:eastAsia="PMingLiU"/>
                <w:lang w:val="en-US"/>
              </w:rPr>
            </w:pPr>
            <w:r w:rsidRPr="006617ED">
              <w:rPr>
                <w:rFonts w:eastAsia="PMingLiU"/>
                <w:lang w:val="en-US"/>
              </w:rPr>
              <w:t>de management al calităţii lucrărilor</w:t>
            </w:r>
          </w:p>
          <w:p w:rsidR="006617ED" w:rsidRPr="006617ED" w:rsidRDefault="006617ED" w:rsidP="006617ED">
            <w:pPr>
              <w:rPr>
                <w:rFonts w:eastAsia="PMingLiU"/>
                <w:lang w:val="en-US"/>
              </w:rPr>
            </w:pPr>
            <w:r w:rsidRPr="006617ED">
              <w:rPr>
                <w:rFonts w:eastAsia="PMingLiU"/>
                <w:lang w:val="en-US"/>
              </w:rPr>
              <w:t>(ISO 9001)/ sau echivalentul</w:t>
            </w:r>
          </w:p>
          <w:p w:rsidR="006617ED" w:rsidRPr="006617ED" w:rsidRDefault="006617ED" w:rsidP="006617ED">
            <w:pPr>
              <w:rPr>
                <w:rFonts w:eastAsia="PMingLiU"/>
                <w:lang w:val="en-US"/>
              </w:rPr>
            </w:pPr>
            <w:r w:rsidRPr="006617ED">
              <w:rPr>
                <w:rFonts w:eastAsia="PMingLiU"/>
                <w:lang w:val="en-US"/>
              </w:rPr>
              <w:t>acestuia, conform pct. 41, din</w:t>
            </w:r>
          </w:p>
          <w:p w:rsidR="006617ED" w:rsidRPr="006617ED" w:rsidRDefault="006617ED" w:rsidP="006617ED">
            <w:pPr>
              <w:rPr>
                <w:rFonts w:eastAsia="PMingLiU"/>
                <w:lang w:val="en-US"/>
              </w:rPr>
            </w:pPr>
            <w:r w:rsidRPr="006617ED">
              <w:rPr>
                <w:rFonts w:eastAsia="PMingLiU"/>
                <w:lang w:val="en-US"/>
              </w:rPr>
              <w:t>documentația standard pentru</w:t>
            </w:r>
          </w:p>
          <w:p w:rsidR="006617ED" w:rsidRPr="006617ED" w:rsidRDefault="006617ED" w:rsidP="006617ED">
            <w:pPr>
              <w:rPr>
                <w:rFonts w:eastAsia="PMingLiU"/>
                <w:lang w:val="en-US"/>
              </w:rPr>
            </w:pPr>
            <w:r w:rsidRPr="006617ED">
              <w:rPr>
                <w:rFonts w:eastAsia="PMingLiU"/>
                <w:lang w:val="en-US"/>
              </w:rPr>
              <w:t>realizarea achizițiilor publice de</w:t>
            </w:r>
          </w:p>
          <w:p w:rsidR="006617ED" w:rsidRPr="006617ED" w:rsidRDefault="006617ED" w:rsidP="006617ED">
            <w:pPr>
              <w:rPr>
                <w:rFonts w:eastAsia="PMingLiU"/>
                <w:lang w:val="en-US"/>
              </w:rPr>
            </w:pPr>
            <w:r w:rsidRPr="006617ED">
              <w:rPr>
                <w:rFonts w:eastAsia="PMingLiU"/>
                <w:lang w:val="en-US"/>
              </w:rPr>
              <w:lastRenderedPageBreak/>
              <w:t>lucrări.</w:t>
            </w:r>
          </w:p>
          <w:p w:rsidR="006617ED" w:rsidRPr="006617ED" w:rsidRDefault="006617ED" w:rsidP="006617ED">
            <w:pPr>
              <w:rPr>
                <w:rFonts w:eastAsia="PMingLiU"/>
                <w:lang w:val="en-US"/>
              </w:rPr>
            </w:pPr>
            <w:r w:rsidRPr="006617ED">
              <w:rPr>
                <w:rFonts w:eastAsia="PMingLiU"/>
                <w:lang w:val="en-US"/>
              </w:rPr>
              <w:t>Copia documentului sau</w:t>
            </w:r>
          </w:p>
          <w:p w:rsidR="006617ED" w:rsidRPr="006617ED" w:rsidRDefault="006617ED" w:rsidP="006617ED">
            <w:pPr>
              <w:rPr>
                <w:rFonts w:eastAsia="PMingLiU"/>
                <w:lang w:val="en-US"/>
              </w:rPr>
            </w:pPr>
            <w:r w:rsidRPr="006617ED">
              <w:rPr>
                <w:rFonts w:eastAsia="PMingLiU"/>
                <w:lang w:val="en-US"/>
              </w:rPr>
              <w:t>certificatului confirmat prin</w:t>
            </w:r>
          </w:p>
          <w:p w:rsidR="006617ED" w:rsidRPr="006617ED" w:rsidRDefault="006617ED" w:rsidP="006617ED">
            <w:pPr>
              <w:rPr>
                <w:rFonts w:eastAsia="PMingLiU"/>
                <w:lang w:val="en-US"/>
              </w:rPr>
            </w:pPr>
            <w:r w:rsidRPr="006617ED">
              <w:rPr>
                <w:rFonts w:eastAsia="PMingLiU"/>
                <w:lang w:val="en-US"/>
              </w:rPr>
              <w:t>semnătură electronică.</w:t>
            </w:r>
          </w:p>
        </w:tc>
        <w:tc>
          <w:tcPr>
            <w:tcW w:w="4111" w:type="dxa"/>
            <w:shd w:val="clear" w:color="auto" w:fill="auto"/>
            <w:vAlign w:val="center"/>
          </w:tcPr>
          <w:p w:rsidR="006617ED" w:rsidRPr="006617ED" w:rsidRDefault="006617ED" w:rsidP="006617ED">
            <w:pPr>
              <w:rPr>
                <w:rFonts w:eastAsia="SimSun"/>
                <w:noProof w:val="0"/>
                <w:lang w:val="en-US"/>
              </w:rPr>
            </w:pPr>
            <w:r w:rsidRPr="006617ED">
              <w:rPr>
                <w:iCs/>
              </w:rPr>
              <w:lastRenderedPageBreak/>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t>Optional</w:t>
            </w:r>
          </w:p>
        </w:tc>
      </w:tr>
      <w:tr w:rsidR="006617ED" w:rsidRPr="006617ED" w:rsidTr="00720617">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rPr>
                <w:rFonts w:eastAsia="PMingLiU"/>
                <w:lang w:val="en-US"/>
              </w:rPr>
            </w:pPr>
            <w:r w:rsidRPr="006617ED">
              <w:rPr>
                <w:rFonts w:eastAsia="PMingLiU"/>
                <w:lang w:val="en-US"/>
              </w:rPr>
              <w:t>Scrisoare de recomandare prin care să</w:t>
            </w:r>
          </w:p>
          <w:p w:rsidR="006617ED" w:rsidRPr="006617ED" w:rsidRDefault="006617ED" w:rsidP="006617ED">
            <w:pPr>
              <w:rPr>
                <w:rFonts w:eastAsia="PMingLiU"/>
                <w:lang w:val="en-US"/>
              </w:rPr>
            </w:pPr>
            <w:r w:rsidRPr="006617ED">
              <w:rPr>
                <w:rFonts w:eastAsia="PMingLiU"/>
                <w:lang w:val="en-US"/>
              </w:rPr>
              <w:t>fie confirmat efectuarea lucrărilor</w:t>
            </w:r>
          </w:p>
          <w:p w:rsidR="006617ED" w:rsidRPr="006617ED" w:rsidRDefault="006617ED" w:rsidP="006617ED">
            <w:pPr>
              <w:rPr>
                <w:rFonts w:eastAsia="PMingLiU"/>
                <w:lang w:val="en-US"/>
              </w:rPr>
            </w:pPr>
            <w:r w:rsidRPr="006617ED">
              <w:rPr>
                <w:rFonts w:eastAsia="PMingLiU"/>
                <w:lang w:val="en-US"/>
              </w:rPr>
              <w:t>calitativ și în termen.</w:t>
            </w:r>
          </w:p>
          <w:p w:rsidR="006617ED" w:rsidRPr="006617ED" w:rsidRDefault="006617ED" w:rsidP="006617ED">
            <w:pPr>
              <w:rPr>
                <w:rFonts w:eastAsia="PMingLiU"/>
                <w:lang w:val="en-US"/>
              </w:rPr>
            </w:pPr>
            <w:r w:rsidRPr="006617ED">
              <w:rPr>
                <w:rFonts w:eastAsia="PMingLiU"/>
                <w:lang w:val="en-US"/>
              </w:rPr>
              <w:t>Copia documentului sau</w:t>
            </w:r>
          </w:p>
          <w:p w:rsidR="006617ED" w:rsidRPr="006617ED" w:rsidRDefault="006617ED" w:rsidP="006617ED">
            <w:pPr>
              <w:rPr>
                <w:rFonts w:eastAsia="PMingLiU"/>
                <w:lang w:val="en-US"/>
              </w:rPr>
            </w:pPr>
            <w:r w:rsidRPr="006617ED">
              <w:rPr>
                <w:rFonts w:eastAsia="PMingLiU"/>
                <w:lang w:val="en-US"/>
              </w:rPr>
              <w:t>certificatului confirmat prin</w:t>
            </w:r>
          </w:p>
          <w:p w:rsidR="006617ED" w:rsidRPr="006617ED" w:rsidRDefault="006617ED" w:rsidP="006617ED">
            <w:pPr>
              <w:rPr>
                <w:rFonts w:eastAsia="PMingLiU"/>
                <w:lang w:val="en-US"/>
              </w:rPr>
            </w:pPr>
            <w:r w:rsidRPr="006617ED">
              <w:rPr>
                <w:rFonts w:eastAsia="PMingLiU"/>
                <w:lang w:val="en-US"/>
              </w:rPr>
              <w:t>semnătură electronică.</w:t>
            </w:r>
          </w:p>
        </w:tc>
        <w:tc>
          <w:tcPr>
            <w:tcW w:w="4111" w:type="dxa"/>
            <w:shd w:val="clear" w:color="auto" w:fill="auto"/>
            <w:vAlign w:val="center"/>
          </w:tcPr>
          <w:p w:rsidR="006617ED" w:rsidRPr="006617ED" w:rsidRDefault="006617ED" w:rsidP="006617ED">
            <w:pPr>
              <w:rPr>
                <w:rFonts w:eastAsia="SimSun"/>
                <w:noProof w:val="0"/>
                <w:lang w:val="en-U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t>Obligatoriu</w:t>
            </w:r>
          </w:p>
        </w:tc>
      </w:tr>
      <w:tr w:rsidR="006617ED" w:rsidRPr="006617ED" w:rsidTr="00720617">
        <w:trPr>
          <w:trHeight w:val="288"/>
        </w:trPr>
        <w:tc>
          <w:tcPr>
            <w:tcW w:w="959" w:type="dxa"/>
            <w:shd w:val="clear" w:color="auto" w:fill="auto"/>
          </w:tcPr>
          <w:p w:rsidR="006617ED" w:rsidRPr="006617ED" w:rsidRDefault="006617ED" w:rsidP="006617ED">
            <w:pPr>
              <w:numPr>
                <w:ilvl w:val="0"/>
                <w:numId w:val="23"/>
              </w:numPr>
              <w:shd w:val="clear" w:color="auto" w:fill="FFFFFF"/>
              <w:tabs>
                <w:tab w:val="left" w:pos="612"/>
                <w:tab w:val="left" w:pos="1134"/>
              </w:tabs>
              <w:spacing w:before="120" w:after="120"/>
              <w:ind w:left="786"/>
              <w:rPr>
                <w:iCs/>
                <w:noProof w:val="0"/>
                <w:lang w:val="en-US"/>
              </w:rPr>
            </w:pPr>
          </w:p>
        </w:tc>
        <w:tc>
          <w:tcPr>
            <w:tcW w:w="3643" w:type="dxa"/>
            <w:shd w:val="clear" w:color="auto" w:fill="auto"/>
            <w:vAlign w:val="center"/>
          </w:tcPr>
          <w:p w:rsidR="006617ED" w:rsidRPr="006617ED" w:rsidRDefault="006617ED" w:rsidP="006617ED">
            <w:pPr>
              <w:rPr>
                <w:rFonts w:eastAsia="PMingLiU"/>
              </w:rPr>
            </w:pPr>
            <w:r w:rsidRPr="006617ED">
              <w:rPr>
                <w:rFonts w:eastAsia="PMingLiU"/>
              </w:rPr>
              <w:t>Autorizația de mediu pentru evacuarea deșeurilor/contract cu compania autorizată</w:t>
            </w:r>
          </w:p>
        </w:tc>
        <w:tc>
          <w:tcPr>
            <w:tcW w:w="4111" w:type="dxa"/>
            <w:shd w:val="clear" w:color="auto" w:fill="auto"/>
          </w:tcPr>
          <w:p w:rsidR="006617ED" w:rsidRPr="006617ED" w:rsidRDefault="006617ED" w:rsidP="006617ED">
            <w:pPr>
              <w:rPr>
                <w:rFonts w:eastAsia="SimSun"/>
                <w:noProof w:val="0"/>
                <w:lang w:val="en-US"/>
              </w:rPr>
            </w:pPr>
            <w:r w:rsidRPr="006617ED">
              <w:rPr>
                <w:rFonts w:eastAsia="SimSun"/>
                <w:noProof w:val="0"/>
                <w:lang w:val="en-U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t>Obligatoriu</w:t>
            </w:r>
          </w:p>
        </w:tc>
      </w:tr>
      <w:tr w:rsidR="006617ED" w:rsidRPr="006617ED" w:rsidTr="00720617">
        <w:tc>
          <w:tcPr>
            <w:tcW w:w="959" w:type="dxa"/>
            <w:shd w:val="clear" w:color="auto" w:fill="auto"/>
          </w:tcPr>
          <w:p w:rsidR="006617ED" w:rsidRPr="006617ED" w:rsidRDefault="006617ED" w:rsidP="006617ED">
            <w:pPr>
              <w:shd w:val="clear" w:color="auto" w:fill="FFFFFF"/>
              <w:tabs>
                <w:tab w:val="left" w:pos="612"/>
                <w:tab w:val="left" w:pos="1134"/>
              </w:tabs>
              <w:spacing w:before="120" w:after="120"/>
              <w:jc w:val="right"/>
              <w:rPr>
                <w:iCs/>
                <w:noProof w:val="0"/>
                <w:lang w:val="en-US"/>
              </w:rPr>
            </w:pPr>
            <w:r w:rsidRPr="006617ED">
              <w:rPr>
                <w:iCs/>
                <w:noProof w:val="0"/>
                <w:lang w:val="en-US"/>
              </w:rPr>
              <w:t>19.</w:t>
            </w:r>
          </w:p>
        </w:tc>
        <w:tc>
          <w:tcPr>
            <w:tcW w:w="3643" w:type="dxa"/>
            <w:shd w:val="clear" w:color="auto" w:fill="auto"/>
            <w:vAlign w:val="center"/>
          </w:tcPr>
          <w:p w:rsidR="006617ED" w:rsidRPr="006617ED" w:rsidRDefault="006617ED" w:rsidP="006617ED">
            <w:pPr>
              <w:rPr>
                <w:rFonts w:eastAsia="PMingLiU"/>
                <w:lang w:val="en-US"/>
              </w:rPr>
            </w:pPr>
            <w:r w:rsidRPr="006617ED">
              <w:rPr>
                <w:rFonts w:eastAsia="PMingLiU"/>
                <w:bCs/>
                <w:lang w:val="en-US"/>
              </w:rPr>
              <w:t>Declarație de neîncadrare în siatuațiile ce determină excluderea de la procedura de atribuire, ce vin în aplicarea art. 18 din Legea nr. 131 din 03.07.2015</w:t>
            </w:r>
          </w:p>
        </w:tc>
        <w:tc>
          <w:tcPr>
            <w:tcW w:w="4111" w:type="dxa"/>
            <w:shd w:val="clear" w:color="auto" w:fill="auto"/>
            <w:vAlign w:val="center"/>
          </w:tcPr>
          <w:p w:rsidR="006617ED" w:rsidRPr="006617ED" w:rsidRDefault="006617ED" w:rsidP="006617ED">
            <w:pPr>
              <w:rPr>
                <w:rFonts w:eastAsia="SimSun"/>
                <w:noProof w:val="0"/>
                <w:lang w:val="en-US"/>
              </w:rPr>
            </w:pPr>
            <w:r w:rsidRPr="006617ED">
              <w:rPr>
                <w:iCs/>
              </w:rPr>
              <w:t>Formular complectat- confirmat prin aplicarea semnăturii electronice sau ștampilei de către operatorul economic</w:t>
            </w:r>
          </w:p>
        </w:tc>
        <w:tc>
          <w:tcPr>
            <w:tcW w:w="1701" w:type="dxa"/>
            <w:shd w:val="clear" w:color="auto" w:fill="auto"/>
            <w:vAlign w:val="center"/>
          </w:tcPr>
          <w:p w:rsidR="006617ED" w:rsidRPr="006617ED" w:rsidRDefault="006617ED" w:rsidP="006617ED">
            <w:pPr>
              <w:rPr>
                <w:rFonts w:eastAsia="SimSun"/>
                <w:noProof w:val="0"/>
                <w:lang w:val="ru-RU"/>
              </w:rPr>
            </w:pPr>
            <w:r w:rsidRPr="006617ED">
              <w:rPr>
                <w:iCs/>
                <w:lang w:val="en-US"/>
              </w:rPr>
              <w:t>Obligatoriu</w:t>
            </w:r>
          </w:p>
        </w:tc>
      </w:tr>
    </w:tbl>
    <w:p w:rsidR="006617ED" w:rsidRPr="006617ED" w:rsidRDefault="006617ED" w:rsidP="006617ED">
      <w:pPr>
        <w:tabs>
          <w:tab w:val="right" w:pos="426"/>
        </w:tabs>
        <w:spacing w:before="120"/>
        <w:rPr>
          <w:rFonts w:eastAsia="SimSun"/>
          <w:noProof w:val="0"/>
          <w:sz w:val="22"/>
          <w:szCs w:val="22"/>
          <w:lang w:val="ro-MO" w:eastAsia="ru-RU"/>
        </w:rPr>
      </w:pPr>
    </w:p>
    <w:p w:rsidR="006617ED" w:rsidRPr="006617ED" w:rsidRDefault="006617ED" w:rsidP="006617ED">
      <w:pPr>
        <w:numPr>
          <w:ilvl w:val="0"/>
          <w:numId w:val="21"/>
        </w:numPr>
        <w:tabs>
          <w:tab w:val="right" w:pos="426"/>
        </w:tabs>
        <w:spacing w:before="120"/>
        <w:ind w:left="360"/>
        <w:rPr>
          <w:rFonts w:eastAsia="SimSun"/>
          <w:noProof w:val="0"/>
          <w:sz w:val="22"/>
          <w:szCs w:val="22"/>
          <w:lang w:val="en-US" w:eastAsia="ru-RU"/>
        </w:rPr>
      </w:pPr>
      <w:r w:rsidRPr="006617ED">
        <w:rPr>
          <w:rFonts w:eastAsia="SimSun"/>
          <w:noProof w:val="0"/>
          <w:sz w:val="22"/>
          <w:szCs w:val="22"/>
          <w:lang w:val="en-US" w:eastAsia="ru-RU"/>
        </w:rPr>
        <w:t>Motivul recurgerii la procedura accelerată (în cazul licita</w:t>
      </w:r>
      <w:r w:rsidRPr="006617ED">
        <w:rPr>
          <w:rFonts w:eastAsia="SimSun" w:hAnsi="Tahoma"/>
          <w:noProof w:val="0"/>
          <w:sz w:val="22"/>
          <w:szCs w:val="22"/>
          <w:lang w:val="en-US" w:eastAsia="ru-RU"/>
        </w:rPr>
        <w:t>ț</w:t>
      </w:r>
      <w:r w:rsidRPr="006617ED">
        <w:rPr>
          <w:rFonts w:eastAsia="SimSun"/>
          <w:noProof w:val="0"/>
          <w:sz w:val="22"/>
          <w:szCs w:val="22"/>
          <w:lang w:val="en-US" w:eastAsia="ru-RU"/>
        </w:rPr>
        <w:t xml:space="preserve">iei deschise, restrînse şi al procedurii negociate), după caz: </w:t>
      </w:r>
      <w:r w:rsidRPr="006617ED">
        <w:rPr>
          <w:rFonts w:eastAsia="SimSun"/>
          <w:b/>
          <w:noProof w:val="0"/>
          <w:sz w:val="22"/>
          <w:szCs w:val="22"/>
          <w:u w:val="single"/>
          <w:lang w:val="en-US" w:eastAsia="ru-RU"/>
        </w:rPr>
        <w:t>nu se aplică.</w:t>
      </w:r>
    </w:p>
    <w:p w:rsidR="006617ED" w:rsidRPr="006617ED" w:rsidRDefault="006617ED" w:rsidP="006617ED">
      <w:pPr>
        <w:numPr>
          <w:ilvl w:val="0"/>
          <w:numId w:val="21"/>
        </w:numPr>
        <w:tabs>
          <w:tab w:val="right" w:pos="426"/>
        </w:tabs>
        <w:spacing w:before="120"/>
        <w:ind w:left="360"/>
        <w:rPr>
          <w:rFonts w:eastAsia="SimSun"/>
          <w:noProof w:val="0"/>
          <w:sz w:val="22"/>
          <w:szCs w:val="22"/>
          <w:lang w:val="en-US" w:eastAsia="ru-RU"/>
        </w:rPr>
      </w:pPr>
      <w:r w:rsidRPr="006617ED">
        <w:rPr>
          <w:rFonts w:eastAsia="SimSun"/>
          <w:noProof w:val="0"/>
          <w:sz w:val="22"/>
          <w:szCs w:val="22"/>
          <w:lang w:val="en-US" w:eastAsia="ru-RU"/>
        </w:rPr>
        <w:t xml:space="preserve">Tehnici </w:t>
      </w:r>
      <w:r w:rsidRPr="006617ED">
        <w:rPr>
          <w:rFonts w:eastAsia="SimSun" w:hAnsi="Tahoma"/>
          <w:noProof w:val="0"/>
          <w:sz w:val="22"/>
          <w:szCs w:val="22"/>
          <w:lang w:val="en-US" w:eastAsia="ru-RU"/>
        </w:rPr>
        <w:t>ș</w:t>
      </w:r>
      <w:r w:rsidRPr="006617ED">
        <w:rPr>
          <w:rFonts w:eastAsia="SimSun"/>
          <w:noProof w:val="0"/>
          <w:sz w:val="22"/>
          <w:szCs w:val="22"/>
          <w:lang w:val="en-US" w:eastAsia="ru-RU"/>
        </w:rPr>
        <w:t>i instrumente specifice de atribuire (dacă este cazul specificați dacă se va utiliza acordul-cadru, sistemul dinamic de achizi</w:t>
      </w:r>
      <w:r w:rsidRPr="006617ED">
        <w:rPr>
          <w:rFonts w:eastAsia="SimSun" w:hAnsi="Tahoma"/>
          <w:noProof w:val="0"/>
          <w:sz w:val="22"/>
          <w:szCs w:val="22"/>
          <w:lang w:val="en-US" w:eastAsia="ru-RU"/>
        </w:rPr>
        <w:t>ț</w:t>
      </w:r>
      <w:r w:rsidRPr="006617ED">
        <w:rPr>
          <w:rFonts w:eastAsia="SimSun"/>
          <w:noProof w:val="0"/>
          <w:sz w:val="22"/>
          <w:szCs w:val="22"/>
          <w:lang w:val="en-US" w:eastAsia="ru-RU"/>
        </w:rPr>
        <w:t>ie sau licita</w:t>
      </w:r>
      <w:r w:rsidRPr="006617ED">
        <w:rPr>
          <w:rFonts w:eastAsia="SimSun" w:hAnsi="Tahoma"/>
          <w:noProof w:val="0"/>
          <w:sz w:val="22"/>
          <w:szCs w:val="22"/>
          <w:lang w:val="en-US" w:eastAsia="ru-RU"/>
        </w:rPr>
        <w:t>ț</w:t>
      </w:r>
      <w:r w:rsidRPr="006617ED">
        <w:rPr>
          <w:rFonts w:eastAsia="SimSun"/>
          <w:noProof w:val="0"/>
          <w:sz w:val="22"/>
          <w:szCs w:val="22"/>
          <w:lang w:val="en-US" w:eastAsia="ru-RU"/>
        </w:rPr>
        <w:t xml:space="preserve">ia electronică): </w:t>
      </w:r>
      <w:r w:rsidRPr="006617ED">
        <w:rPr>
          <w:rFonts w:eastAsia="SimSun"/>
          <w:b/>
          <w:noProof w:val="0"/>
          <w:sz w:val="22"/>
          <w:szCs w:val="22"/>
          <w:u w:val="single"/>
          <w:lang w:val="en-US" w:eastAsia="ru-RU"/>
        </w:rPr>
        <w:t>licitația electronică</w:t>
      </w:r>
    </w:p>
    <w:p w:rsidR="006617ED" w:rsidRPr="006617ED" w:rsidRDefault="006617ED" w:rsidP="006617ED">
      <w:pPr>
        <w:numPr>
          <w:ilvl w:val="0"/>
          <w:numId w:val="21"/>
        </w:numPr>
        <w:tabs>
          <w:tab w:val="right" w:pos="426"/>
        </w:tabs>
        <w:spacing w:before="120"/>
        <w:ind w:left="0" w:firstLine="0"/>
        <w:rPr>
          <w:rFonts w:eastAsia="SimSun"/>
          <w:noProof w:val="0"/>
          <w:sz w:val="22"/>
          <w:szCs w:val="22"/>
          <w:lang w:val="en-US" w:eastAsia="ru-RU"/>
        </w:rPr>
      </w:pPr>
      <w:r w:rsidRPr="006617ED">
        <w:rPr>
          <w:rFonts w:eastAsia="SimSun"/>
          <w:noProof w:val="0"/>
          <w:sz w:val="22"/>
          <w:szCs w:val="22"/>
          <w:lang w:val="en-US" w:eastAsia="ru-RU"/>
        </w:rPr>
        <w:t>Condi</w:t>
      </w:r>
      <w:r w:rsidRPr="006617ED">
        <w:rPr>
          <w:rFonts w:eastAsia="SimSun" w:hAnsi="Tahoma"/>
          <w:noProof w:val="0"/>
          <w:sz w:val="22"/>
          <w:szCs w:val="22"/>
          <w:lang w:val="en-US" w:eastAsia="ru-RU"/>
        </w:rPr>
        <w:t>ț</w:t>
      </w:r>
      <w:r w:rsidRPr="006617ED">
        <w:rPr>
          <w:rFonts w:eastAsia="SimSun"/>
          <w:noProof w:val="0"/>
          <w:sz w:val="22"/>
          <w:szCs w:val="22"/>
          <w:lang w:val="en-US" w:eastAsia="ru-RU"/>
        </w:rPr>
        <w:t>ii speciale de care depinde îndeplinirea contractului (indica</w:t>
      </w:r>
      <w:r w:rsidRPr="006617ED">
        <w:rPr>
          <w:rFonts w:eastAsia="SimSun" w:hAnsi="Tahoma"/>
          <w:noProof w:val="0"/>
          <w:sz w:val="22"/>
          <w:szCs w:val="22"/>
          <w:lang w:val="en-US" w:eastAsia="ru-RU"/>
        </w:rPr>
        <w:t>ț</w:t>
      </w:r>
      <w:r w:rsidRPr="006617ED">
        <w:rPr>
          <w:rFonts w:eastAsia="SimSun"/>
          <w:noProof w:val="0"/>
          <w:sz w:val="22"/>
          <w:szCs w:val="22"/>
          <w:lang w:val="en-US" w:eastAsia="ru-RU"/>
        </w:rPr>
        <w:t xml:space="preserve">i după caz): </w:t>
      </w:r>
      <w:r w:rsidRPr="006617ED">
        <w:rPr>
          <w:rFonts w:eastAsia="SimSun"/>
          <w:b/>
          <w:noProof w:val="0"/>
          <w:sz w:val="22"/>
          <w:szCs w:val="22"/>
          <w:u w:val="single"/>
          <w:lang w:val="en-US" w:eastAsia="ru-RU"/>
        </w:rPr>
        <w:t>nu se aplică</w:t>
      </w:r>
      <w:r w:rsidRPr="006617ED">
        <w:rPr>
          <w:rFonts w:eastAsia="SimSun"/>
          <w:noProof w:val="0"/>
          <w:sz w:val="22"/>
          <w:szCs w:val="22"/>
          <w:lang w:val="en-US" w:eastAsia="ru-RU"/>
        </w:rPr>
        <w:t>.</w:t>
      </w:r>
    </w:p>
    <w:p w:rsidR="006617ED" w:rsidRPr="006617ED" w:rsidRDefault="006617ED" w:rsidP="006617ED">
      <w:pPr>
        <w:numPr>
          <w:ilvl w:val="0"/>
          <w:numId w:val="21"/>
        </w:numPr>
        <w:tabs>
          <w:tab w:val="right" w:pos="426"/>
        </w:tabs>
        <w:spacing w:before="120"/>
        <w:ind w:left="0" w:firstLine="0"/>
        <w:rPr>
          <w:rFonts w:eastAsia="SimSun"/>
          <w:noProof w:val="0"/>
          <w:sz w:val="22"/>
          <w:szCs w:val="22"/>
          <w:lang w:val="en-US" w:eastAsia="ru-RU"/>
        </w:rPr>
      </w:pPr>
      <w:r w:rsidRPr="006617ED">
        <w:rPr>
          <w:rFonts w:eastAsia="SimSun"/>
          <w:noProof w:val="0"/>
          <w:sz w:val="22"/>
          <w:szCs w:val="22"/>
          <w:lang w:val="en-US" w:eastAsia="ru-RU"/>
        </w:rPr>
        <w:t>Criteriul de evaluare aplicat pentru adjudecarea contractului:</w:t>
      </w:r>
      <w:r w:rsidRPr="006617ED">
        <w:rPr>
          <w:rFonts w:eastAsia="SimSun"/>
          <w:noProof w:val="0"/>
          <w:sz w:val="22"/>
          <w:szCs w:val="22"/>
          <w:u w:val="single"/>
          <w:lang w:val="en-US" w:eastAsia="ru-RU"/>
        </w:rPr>
        <w:t xml:space="preserve"> </w:t>
      </w:r>
      <w:r w:rsidRPr="006617ED">
        <w:rPr>
          <w:rFonts w:eastAsia="SimSun"/>
          <w:b/>
          <w:noProof w:val="0"/>
          <w:sz w:val="22"/>
          <w:szCs w:val="22"/>
          <w:highlight w:val="darkGray"/>
          <w:u w:val="single"/>
          <w:lang w:val="en-US" w:eastAsia="ru-RU"/>
        </w:rPr>
        <w:t>corespunderea caietului de sarcini și preţul economic cel mai avantajos.</w:t>
      </w:r>
    </w:p>
    <w:p w:rsidR="006617ED" w:rsidRPr="006617ED" w:rsidRDefault="006617ED" w:rsidP="006617ED">
      <w:pPr>
        <w:numPr>
          <w:ilvl w:val="0"/>
          <w:numId w:val="21"/>
        </w:numPr>
        <w:tabs>
          <w:tab w:val="right" w:pos="426"/>
        </w:tabs>
        <w:spacing w:before="120"/>
        <w:ind w:left="0" w:firstLine="0"/>
        <w:rPr>
          <w:rFonts w:eastAsia="SimSun"/>
          <w:noProof w:val="0"/>
          <w:sz w:val="22"/>
          <w:szCs w:val="22"/>
          <w:lang w:val="en-US" w:eastAsia="ru-RU"/>
        </w:rPr>
      </w:pPr>
      <w:r w:rsidRPr="006617ED">
        <w:rPr>
          <w:rFonts w:eastAsia="SimSun"/>
          <w:noProof w:val="0"/>
          <w:sz w:val="22"/>
          <w:szCs w:val="22"/>
          <w:lang w:val="en-US" w:eastAsia="ru-RU"/>
        </w:rPr>
        <w:t>Factorii de evaluare a ofertei celei mai avantajoase din punct de vedere economic, precum şi ponderilelor:</w:t>
      </w:r>
    </w:p>
    <w:p w:rsidR="006617ED" w:rsidRPr="006617ED" w:rsidRDefault="006617ED" w:rsidP="006617ED">
      <w:pPr>
        <w:tabs>
          <w:tab w:val="right" w:pos="426"/>
        </w:tabs>
        <w:spacing w:before="120"/>
        <w:rPr>
          <w:rFonts w:eastAsia="SimSun"/>
          <w:noProof w:val="0"/>
          <w:sz w:val="22"/>
          <w:szCs w:val="22"/>
          <w:lang w:val="en-US"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
        <w:gridCol w:w="6551"/>
        <w:gridCol w:w="1757"/>
      </w:tblGrid>
      <w:tr w:rsidR="006617ED" w:rsidRPr="006617ED" w:rsidTr="00720617">
        <w:trPr>
          <w:trHeight w:val="429"/>
        </w:trPr>
        <w:tc>
          <w:tcPr>
            <w:tcW w:w="959" w:type="dxa"/>
            <w:shd w:val="clear" w:color="auto" w:fill="D9D9D9"/>
          </w:tcPr>
          <w:p w:rsidR="006617ED" w:rsidRPr="006617ED" w:rsidRDefault="006617ED" w:rsidP="006617ED">
            <w:pPr>
              <w:tabs>
                <w:tab w:val="left" w:pos="612"/>
              </w:tabs>
              <w:spacing w:before="120" w:after="120"/>
              <w:rPr>
                <w:rFonts w:eastAsia="SimSun"/>
                <w:iCs/>
                <w:noProof w:val="0"/>
                <w:lang w:val="ru-RU" w:eastAsia="ru-RU"/>
              </w:rPr>
            </w:pPr>
            <w:r w:rsidRPr="006617ED">
              <w:rPr>
                <w:rFonts w:eastAsia="SimSun"/>
                <w:iCs/>
                <w:noProof w:val="0"/>
                <w:sz w:val="22"/>
                <w:szCs w:val="22"/>
                <w:lang w:val="ru-RU" w:eastAsia="ru-RU"/>
              </w:rPr>
              <w:t>Nr. d/o</w:t>
            </w:r>
          </w:p>
        </w:tc>
        <w:tc>
          <w:tcPr>
            <w:tcW w:w="6866" w:type="dxa"/>
            <w:shd w:val="clear" w:color="auto" w:fill="D9D9D9"/>
          </w:tcPr>
          <w:p w:rsidR="006617ED" w:rsidRPr="006617ED" w:rsidRDefault="006617ED" w:rsidP="006617ED">
            <w:pPr>
              <w:tabs>
                <w:tab w:val="left" w:pos="612"/>
              </w:tabs>
              <w:spacing w:before="120" w:after="120"/>
              <w:jc w:val="center"/>
              <w:rPr>
                <w:rFonts w:eastAsia="SimSun"/>
                <w:iCs/>
                <w:noProof w:val="0"/>
                <w:lang w:val="ru-RU" w:eastAsia="ru-RU"/>
              </w:rPr>
            </w:pPr>
            <w:r w:rsidRPr="006617ED">
              <w:rPr>
                <w:rFonts w:eastAsia="SimSun"/>
                <w:iCs/>
                <w:noProof w:val="0"/>
                <w:sz w:val="22"/>
                <w:szCs w:val="22"/>
                <w:lang w:val="ru-RU" w:eastAsia="ru-RU"/>
              </w:rPr>
              <w:t>Denumirea factorului de evaluare</w:t>
            </w:r>
          </w:p>
        </w:tc>
        <w:tc>
          <w:tcPr>
            <w:tcW w:w="1800" w:type="dxa"/>
            <w:shd w:val="clear" w:color="auto" w:fill="D9D9D9"/>
          </w:tcPr>
          <w:p w:rsidR="006617ED" w:rsidRPr="006617ED" w:rsidRDefault="006617ED" w:rsidP="006617ED">
            <w:pPr>
              <w:tabs>
                <w:tab w:val="left" w:pos="612"/>
              </w:tabs>
              <w:spacing w:before="120" w:after="120"/>
              <w:jc w:val="center"/>
              <w:rPr>
                <w:rFonts w:eastAsia="SimSun"/>
                <w:iCs/>
                <w:noProof w:val="0"/>
                <w:lang w:val="ru-RU" w:eastAsia="ru-RU"/>
              </w:rPr>
            </w:pPr>
            <w:r w:rsidRPr="006617ED">
              <w:rPr>
                <w:rFonts w:eastAsia="SimSun"/>
                <w:iCs/>
                <w:noProof w:val="0"/>
                <w:sz w:val="22"/>
                <w:szCs w:val="22"/>
                <w:lang w:val="ru-RU" w:eastAsia="ru-RU"/>
              </w:rPr>
              <w:t>Ponderea %</w:t>
            </w:r>
          </w:p>
        </w:tc>
      </w:tr>
      <w:tr w:rsidR="006617ED" w:rsidRPr="006617ED" w:rsidTr="00720617">
        <w:tc>
          <w:tcPr>
            <w:tcW w:w="959" w:type="dxa"/>
            <w:shd w:val="clear" w:color="auto" w:fill="auto"/>
          </w:tcPr>
          <w:p w:rsidR="006617ED" w:rsidRPr="006617ED" w:rsidRDefault="006617ED" w:rsidP="006617ED">
            <w:pPr>
              <w:tabs>
                <w:tab w:val="left" w:pos="612"/>
              </w:tabs>
              <w:spacing w:before="120" w:after="120"/>
              <w:rPr>
                <w:rFonts w:eastAsia="SimSun"/>
                <w:iCs/>
                <w:noProof w:val="0"/>
                <w:lang w:val="ru-RU" w:eastAsia="ru-RU"/>
              </w:rPr>
            </w:pPr>
          </w:p>
        </w:tc>
        <w:tc>
          <w:tcPr>
            <w:tcW w:w="6866" w:type="dxa"/>
            <w:shd w:val="clear" w:color="auto" w:fill="auto"/>
          </w:tcPr>
          <w:p w:rsidR="006617ED" w:rsidRPr="006617ED" w:rsidRDefault="006617ED" w:rsidP="006617ED">
            <w:pPr>
              <w:tabs>
                <w:tab w:val="left" w:pos="612"/>
              </w:tabs>
              <w:spacing w:before="120" w:after="120"/>
              <w:rPr>
                <w:rFonts w:eastAsia="SimSun"/>
                <w:b/>
                <w:iCs/>
                <w:noProof w:val="0"/>
                <w:lang w:val="ru-RU" w:eastAsia="ru-RU"/>
              </w:rPr>
            </w:pPr>
            <w:r w:rsidRPr="006617ED">
              <w:rPr>
                <w:rFonts w:eastAsia="SimSun"/>
                <w:b/>
                <w:iCs/>
                <w:noProof w:val="0"/>
                <w:sz w:val="22"/>
                <w:szCs w:val="22"/>
                <w:lang w:val="ru-RU" w:eastAsia="ru-RU"/>
              </w:rPr>
              <w:t>Nu se aplică</w:t>
            </w:r>
          </w:p>
        </w:tc>
        <w:tc>
          <w:tcPr>
            <w:tcW w:w="1800" w:type="dxa"/>
            <w:shd w:val="clear" w:color="auto" w:fill="auto"/>
          </w:tcPr>
          <w:p w:rsidR="006617ED" w:rsidRPr="006617ED" w:rsidRDefault="006617ED" w:rsidP="006617ED">
            <w:pPr>
              <w:tabs>
                <w:tab w:val="left" w:pos="612"/>
              </w:tabs>
              <w:spacing w:before="120" w:after="120"/>
              <w:rPr>
                <w:rFonts w:eastAsia="SimSun"/>
                <w:iCs/>
                <w:noProof w:val="0"/>
                <w:lang w:val="ru-RU" w:eastAsia="ru-RU"/>
              </w:rPr>
            </w:pPr>
          </w:p>
        </w:tc>
      </w:tr>
    </w:tbl>
    <w:p w:rsidR="006617ED" w:rsidRPr="006617ED" w:rsidRDefault="006617ED" w:rsidP="006617ED">
      <w:pPr>
        <w:numPr>
          <w:ilvl w:val="0"/>
          <w:numId w:val="21"/>
        </w:numPr>
        <w:tabs>
          <w:tab w:val="right" w:pos="426"/>
        </w:tabs>
        <w:spacing w:before="120"/>
        <w:ind w:left="0" w:firstLine="0"/>
        <w:rPr>
          <w:rFonts w:eastAsia="SimSun"/>
          <w:noProof w:val="0"/>
          <w:sz w:val="22"/>
          <w:szCs w:val="22"/>
          <w:lang w:val="en-US" w:eastAsia="ru-RU"/>
        </w:rPr>
      </w:pPr>
      <w:r w:rsidRPr="006617ED">
        <w:rPr>
          <w:rFonts w:eastAsia="SimSun"/>
          <w:noProof w:val="0"/>
          <w:sz w:val="22"/>
          <w:szCs w:val="22"/>
          <w:lang w:val="en-US" w:eastAsia="ru-RU"/>
        </w:rPr>
        <w:t>Termenul limită de depunere/deschidere a ofertelor:</w:t>
      </w:r>
    </w:p>
    <w:p w:rsidR="006617ED" w:rsidRPr="006617ED" w:rsidRDefault="006617ED" w:rsidP="006617ED">
      <w:pPr>
        <w:numPr>
          <w:ilvl w:val="0"/>
          <w:numId w:val="26"/>
        </w:numPr>
        <w:tabs>
          <w:tab w:val="right" w:pos="426"/>
        </w:tabs>
        <w:spacing w:before="120"/>
        <w:rPr>
          <w:rFonts w:eastAsia="SimSun"/>
          <w:noProof w:val="0"/>
          <w:sz w:val="22"/>
          <w:szCs w:val="22"/>
          <w:lang w:val="en-US" w:eastAsia="ru-RU"/>
        </w:rPr>
      </w:pPr>
      <w:r w:rsidRPr="006617ED">
        <w:rPr>
          <w:rFonts w:eastAsia="SimSun"/>
          <w:noProof w:val="0"/>
          <w:sz w:val="22"/>
          <w:szCs w:val="22"/>
          <w:lang w:val="en-US" w:eastAsia="ru-RU"/>
        </w:rPr>
        <w:t xml:space="preserve">până la: </w:t>
      </w:r>
      <w:r w:rsidRPr="006617ED">
        <w:rPr>
          <w:rFonts w:eastAsia="SimSun"/>
          <w:i/>
          <w:noProof w:val="0"/>
          <w:sz w:val="22"/>
          <w:szCs w:val="22"/>
          <w:lang w:val="en-US" w:eastAsia="ru-RU"/>
        </w:rPr>
        <w:t>[ora exactă]</w:t>
      </w:r>
      <w:r w:rsidRPr="006617ED">
        <w:rPr>
          <w:rFonts w:eastAsia="SimSun"/>
          <w:b/>
          <w:noProof w:val="0"/>
          <w:sz w:val="22"/>
          <w:szCs w:val="22"/>
          <w:u w:val="single"/>
          <w:lang w:val="en-US" w:eastAsia="ru-RU"/>
        </w:rPr>
        <w:t>Informa</w:t>
      </w:r>
      <w:r w:rsidRPr="006617ED">
        <w:rPr>
          <w:rFonts w:eastAsia="SimSun" w:hAnsi="Cambria Math"/>
          <w:b/>
          <w:noProof w:val="0"/>
          <w:sz w:val="22"/>
          <w:szCs w:val="22"/>
          <w:u w:val="single"/>
          <w:lang w:val="en-US" w:eastAsia="ru-RU"/>
        </w:rPr>
        <w:t>ț</w:t>
      </w:r>
      <w:r w:rsidRPr="006617ED">
        <w:rPr>
          <w:rFonts w:eastAsia="SimSun"/>
          <w:b/>
          <w:noProof w:val="0"/>
          <w:sz w:val="22"/>
          <w:szCs w:val="22"/>
          <w:u w:val="single"/>
          <w:lang w:val="en-US" w:eastAsia="ru-RU"/>
        </w:rPr>
        <w:t>ia o găsi</w:t>
      </w:r>
      <w:r w:rsidRPr="006617ED">
        <w:rPr>
          <w:rFonts w:eastAsia="SimSun" w:hAnsi="Cambria Math"/>
          <w:b/>
          <w:noProof w:val="0"/>
          <w:sz w:val="22"/>
          <w:szCs w:val="22"/>
          <w:u w:val="single"/>
          <w:lang w:val="en-US" w:eastAsia="ru-RU"/>
        </w:rPr>
        <w:t>ț</w:t>
      </w:r>
      <w:r w:rsidRPr="006617ED">
        <w:rPr>
          <w:rFonts w:eastAsia="SimSun"/>
          <w:b/>
          <w:noProof w:val="0"/>
          <w:sz w:val="22"/>
          <w:szCs w:val="22"/>
          <w:u w:val="single"/>
          <w:lang w:val="en-US" w:eastAsia="ru-RU"/>
        </w:rPr>
        <w:t>i în SIA RSAP</w:t>
      </w:r>
    </w:p>
    <w:p w:rsidR="006617ED" w:rsidRPr="006617ED" w:rsidRDefault="006617ED" w:rsidP="006617ED">
      <w:pPr>
        <w:numPr>
          <w:ilvl w:val="0"/>
          <w:numId w:val="26"/>
        </w:numPr>
        <w:tabs>
          <w:tab w:val="right" w:pos="426"/>
        </w:tabs>
        <w:spacing w:before="120"/>
        <w:rPr>
          <w:rFonts w:eastAsia="SimSun"/>
          <w:noProof w:val="0"/>
          <w:sz w:val="22"/>
          <w:szCs w:val="22"/>
          <w:lang w:val="en-US" w:eastAsia="ru-RU"/>
        </w:rPr>
      </w:pPr>
      <w:r w:rsidRPr="006617ED">
        <w:rPr>
          <w:rFonts w:eastAsia="SimSun"/>
          <w:noProof w:val="0"/>
          <w:sz w:val="22"/>
          <w:szCs w:val="22"/>
          <w:lang w:val="en-US" w:eastAsia="ru-RU"/>
        </w:rPr>
        <w:t xml:space="preserve">pe: </w:t>
      </w:r>
      <w:r w:rsidRPr="006617ED">
        <w:rPr>
          <w:rFonts w:eastAsia="SimSun"/>
          <w:i/>
          <w:noProof w:val="0"/>
          <w:sz w:val="22"/>
          <w:szCs w:val="22"/>
          <w:lang w:val="en-US" w:eastAsia="ru-RU"/>
        </w:rPr>
        <w:t>[data]</w:t>
      </w:r>
      <w:r w:rsidRPr="006617ED">
        <w:rPr>
          <w:rFonts w:eastAsia="SimSun"/>
          <w:noProof w:val="0"/>
          <w:sz w:val="22"/>
          <w:szCs w:val="22"/>
          <w:u w:val="single"/>
          <w:lang w:val="en-US" w:eastAsia="ru-RU"/>
        </w:rPr>
        <w:t>Informa</w:t>
      </w:r>
      <w:r w:rsidRPr="006617ED">
        <w:rPr>
          <w:rFonts w:eastAsia="SimSun" w:hAnsi="Cambria Math"/>
          <w:noProof w:val="0"/>
          <w:sz w:val="22"/>
          <w:szCs w:val="22"/>
          <w:u w:val="single"/>
          <w:lang w:val="en-US" w:eastAsia="ru-RU"/>
        </w:rPr>
        <w:t>ț</w:t>
      </w:r>
      <w:r w:rsidRPr="006617ED">
        <w:rPr>
          <w:rFonts w:eastAsia="SimSun"/>
          <w:noProof w:val="0"/>
          <w:sz w:val="22"/>
          <w:szCs w:val="22"/>
          <w:u w:val="single"/>
          <w:lang w:val="en-US" w:eastAsia="ru-RU"/>
        </w:rPr>
        <w:t>ia o găsi</w:t>
      </w:r>
      <w:r w:rsidRPr="006617ED">
        <w:rPr>
          <w:rFonts w:eastAsia="SimSun" w:hAnsi="Cambria Math"/>
          <w:noProof w:val="0"/>
          <w:sz w:val="22"/>
          <w:szCs w:val="22"/>
          <w:u w:val="single"/>
          <w:lang w:val="en-US" w:eastAsia="ru-RU"/>
        </w:rPr>
        <w:t>ț</w:t>
      </w:r>
      <w:r w:rsidRPr="006617ED">
        <w:rPr>
          <w:rFonts w:eastAsia="SimSun"/>
          <w:noProof w:val="0"/>
          <w:sz w:val="22"/>
          <w:szCs w:val="22"/>
          <w:u w:val="single"/>
          <w:lang w:val="en-US" w:eastAsia="ru-RU"/>
        </w:rPr>
        <w:t xml:space="preserve">i în </w:t>
      </w:r>
      <w:r w:rsidRPr="006617ED">
        <w:rPr>
          <w:rFonts w:eastAsia="SimSun"/>
          <w:b/>
          <w:noProof w:val="0"/>
          <w:sz w:val="22"/>
          <w:szCs w:val="22"/>
          <w:u w:val="single"/>
          <w:lang w:val="en-US" w:eastAsia="ru-RU"/>
        </w:rPr>
        <w:t>SIA RSAP</w:t>
      </w:r>
    </w:p>
    <w:p w:rsidR="006617ED" w:rsidRPr="006617ED" w:rsidRDefault="006617ED" w:rsidP="006617ED">
      <w:pPr>
        <w:numPr>
          <w:ilvl w:val="0"/>
          <w:numId w:val="21"/>
        </w:numPr>
        <w:tabs>
          <w:tab w:val="right" w:pos="426"/>
        </w:tabs>
        <w:spacing w:before="120"/>
        <w:ind w:left="0" w:firstLine="0"/>
        <w:rPr>
          <w:rFonts w:eastAsia="SimSun"/>
          <w:noProof w:val="0"/>
          <w:sz w:val="22"/>
          <w:szCs w:val="22"/>
          <w:lang w:val="en-US" w:eastAsia="ru-RU"/>
        </w:rPr>
      </w:pPr>
      <w:r w:rsidRPr="006617ED">
        <w:rPr>
          <w:rFonts w:eastAsia="SimSun"/>
          <w:noProof w:val="0"/>
          <w:sz w:val="22"/>
          <w:szCs w:val="22"/>
          <w:lang w:val="en-US" w:eastAsia="ru-RU"/>
        </w:rPr>
        <w:t xml:space="preserve">Adresa la care trebuie transmise ofertele sau cererile de participare: </w:t>
      </w:r>
    </w:p>
    <w:p w:rsidR="006617ED" w:rsidRPr="006617ED" w:rsidRDefault="006617ED" w:rsidP="006617ED">
      <w:pPr>
        <w:tabs>
          <w:tab w:val="right" w:pos="426"/>
        </w:tabs>
        <w:spacing w:before="120"/>
        <w:ind w:left="450"/>
        <w:rPr>
          <w:rFonts w:eastAsia="SimSun"/>
          <w:b/>
          <w:noProof w:val="0"/>
          <w:sz w:val="22"/>
          <w:szCs w:val="22"/>
          <w:lang w:val="en-US" w:eastAsia="ru-RU"/>
        </w:rPr>
      </w:pPr>
      <w:r w:rsidRPr="006617ED">
        <w:rPr>
          <w:rFonts w:eastAsia="SimSun"/>
          <w:b/>
          <w:i/>
          <w:noProof w:val="0"/>
          <w:sz w:val="22"/>
          <w:szCs w:val="22"/>
          <w:lang w:val="en-US" w:eastAsia="ru-RU"/>
        </w:rPr>
        <w:t>Ofertele sau cererile de participare vor fi depuse electronic prin intermediul SIA RSAP</w:t>
      </w:r>
    </w:p>
    <w:p w:rsidR="006617ED" w:rsidRPr="006617ED" w:rsidRDefault="006617ED" w:rsidP="006617ED">
      <w:pPr>
        <w:numPr>
          <w:ilvl w:val="0"/>
          <w:numId w:val="21"/>
        </w:numPr>
        <w:tabs>
          <w:tab w:val="right" w:pos="426"/>
        </w:tabs>
        <w:spacing w:before="120"/>
        <w:ind w:left="0" w:firstLine="0"/>
        <w:rPr>
          <w:rFonts w:eastAsia="SimSun"/>
          <w:noProof w:val="0"/>
          <w:sz w:val="22"/>
          <w:szCs w:val="22"/>
          <w:lang w:val="en-US" w:eastAsia="ru-RU"/>
        </w:rPr>
      </w:pPr>
      <w:r w:rsidRPr="006617ED">
        <w:rPr>
          <w:rFonts w:eastAsia="SimSun"/>
          <w:noProof w:val="0"/>
          <w:sz w:val="22"/>
          <w:szCs w:val="22"/>
          <w:lang w:val="en-US" w:eastAsia="ru-RU"/>
        </w:rPr>
        <w:t xml:space="preserve">Termenul de valabilitate a ofertelor: </w:t>
      </w:r>
      <w:r w:rsidRPr="006617ED">
        <w:rPr>
          <w:rFonts w:eastAsia="SimSun"/>
          <w:b/>
          <w:noProof w:val="0"/>
          <w:sz w:val="22"/>
          <w:szCs w:val="22"/>
          <w:u w:val="single"/>
          <w:lang w:val="en-US" w:eastAsia="ru-RU"/>
        </w:rPr>
        <w:t>45 de zile</w:t>
      </w:r>
    </w:p>
    <w:p w:rsidR="006617ED" w:rsidRPr="006617ED" w:rsidRDefault="006617ED" w:rsidP="006617ED">
      <w:pPr>
        <w:numPr>
          <w:ilvl w:val="0"/>
          <w:numId w:val="21"/>
        </w:numPr>
        <w:tabs>
          <w:tab w:val="right" w:pos="426"/>
        </w:tabs>
        <w:spacing w:before="120"/>
        <w:ind w:left="0" w:firstLine="0"/>
        <w:rPr>
          <w:rFonts w:eastAsia="SimSun"/>
          <w:noProof w:val="0"/>
          <w:sz w:val="22"/>
          <w:szCs w:val="22"/>
          <w:lang w:val="en-US" w:eastAsia="ru-RU"/>
        </w:rPr>
      </w:pPr>
      <w:r w:rsidRPr="006617ED">
        <w:rPr>
          <w:rFonts w:eastAsia="SimSun"/>
          <w:noProof w:val="0"/>
          <w:sz w:val="22"/>
          <w:szCs w:val="22"/>
          <w:lang w:val="en-US" w:eastAsia="ru-RU"/>
        </w:rPr>
        <w:t xml:space="preserve">Locul deschiderii ofertelor: </w:t>
      </w:r>
      <w:r w:rsidRPr="006617ED">
        <w:rPr>
          <w:rFonts w:eastAsia="SimSun"/>
          <w:noProof w:val="0"/>
          <w:sz w:val="22"/>
          <w:szCs w:val="22"/>
          <w:u w:val="single"/>
          <w:lang w:val="en-US" w:eastAsia="ru-RU"/>
        </w:rPr>
        <w:t xml:space="preserve"> </w:t>
      </w:r>
      <w:r w:rsidRPr="006617ED">
        <w:rPr>
          <w:rFonts w:eastAsia="SimSun"/>
          <w:b/>
          <w:noProof w:val="0"/>
          <w:sz w:val="22"/>
          <w:szCs w:val="22"/>
          <w:u w:val="single"/>
          <w:lang w:val="en-US" w:eastAsia="ru-RU"/>
        </w:rPr>
        <w:t>SIA RSAP</w:t>
      </w:r>
      <w:r w:rsidRPr="006617ED">
        <w:rPr>
          <w:rFonts w:eastAsia="SimSun"/>
          <w:noProof w:val="0"/>
          <w:sz w:val="22"/>
          <w:szCs w:val="22"/>
          <w:u w:val="single"/>
          <w:lang w:val="en-US" w:eastAsia="ru-RU"/>
        </w:rPr>
        <w:t xml:space="preserve">   </w:t>
      </w:r>
      <w:r w:rsidRPr="006617ED">
        <w:rPr>
          <w:rFonts w:eastAsia="SimSun"/>
          <w:noProof w:val="0"/>
          <w:sz w:val="22"/>
          <w:szCs w:val="22"/>
          <w:lang w:val="en-US" w:eastAsia="ru-RU"/>
        </w:rPr>
        <w:t>(SIA RSAP sau adresa deschiderii)</w:t>
      </w:r>
    </w:p>
    <w:p w:rsidR="006617ED" w:rsidRPr="006617ED" w:rsidRDefault="006617ED" w:rsidP="006617ED">
      <w:pPr>
        <w:tabs>
          <w:tab w:val="left" w:pos="360"/>
          <w:tab w:val="left" w:pos="1800"/>
          <w:tab w:val="left" w:pos="3240"/>
        </w:tabs>
        <w:spacing w:after="120"/>
        <w:ind w:left="360"/>
        <w:rPr>
          <w:rFonts w:eastAsia="SimSun"/>
          <w:b/>
          <w:i/>
          <w:noProof w:val="0"/>
          <w:sz w:val="22"/>
          <w:szCs w:val="22"/>
          <w:lang w:val="en-US" w:eastAsia="ru-RU"/>
        </w:rPr>
      </w:pPr>
      <w:proofErr w:type="gramStart"/>
      <w:r w:rsidRPr="006617ED">
        <w:rPr>
          <w:rFonts w:eastAsia="SimSun"/>
          <w:b/>
          <w:i/>
          <w:noProof w:val="0"/>
          <w:sz w:val="22"/>
          <w:szCs w:val="22"/>
          <w:lang w:val="en-US" w:eastAsia="ru-RU"/>
        </w:rPr>
        <w:t>Ofertele întîrziate vor fi respinse.</w:t>
      </w:r>
      <w:proofErr w:type="gramEnd"/>
      <w:r w:rsidRPr="006617ED">
        <w:rPr>
          <w:rFonts w:eastAsia="SimSun"/>
          <w:b/>
          <w:i/>
          <w:noProof w:val="0"/>
          <w:sz w:val="22"/>
          <w:szCs w:val="22"/>
          <w:lang w:val="en-US" w:eastAsia="ru-RU"/>
        </w:rPr>
        <w:t xml:space="preserve"> </w:t>
      </w:r>
    </w:p>
    <w:p w:rsidR="006617ED" w:rsidRPr="006617ED" w:rsidRDefault="006617ED" w:rsidP="006617ED">
      <w:pPr>
        <w:numPr>
          <w:ilvl w:val="0"/>
          <w:numId w:val="21"/>
        </w:numPr>
        <w:tabs>
          <w:tab w:val="right" w:pos="426"/>
        </w:tabs>
        <w:spacing w:before="120"/>
        <w:ind w:left="450" w:hanging="450"/>
        <w:rPr>
          <w:rFonts w:eastAsia="SimSun"/>
          <w:noProof w:val="0"/>
          <w:sz w:val="22"/>
          <w:szCs w:val="22"/>
          <w:lang w:val="en-US" w:eastAsia="ru-RU"/>
        </w:rPr>
      </w:pPr>
      <w:r w:rsidRPr="006617ED">
        <w:rPr>
          <w:rFonts w:eastAsia="SimSun"/>
          <w:noProof w:val="0"/>
          <w:sz w:val="22"/>
          <w:szCs w:val="22"/>
          <w:lang w:val="en-US" w:eastAsia="ru-RU"/>
        </w:rPr>
        <w:t xml:space="preserve">Persoanele autorizate </w:t>
      </w:r>
      <w:proofErr w:type="gramStart"/>
      <w:r w:rsidRPr="006617ED">
        <w:rPr>
          <w:rFonts w:eastAsia="SimSun"/>
          <w:noProof w:val="0"/>
          <w:sz w:val="22"/>
          <w:szCs w:val="22"/>
          <w:lang w:val="en-US" w:eastAsia="ru-RU"/>
        </w:rPr>
        <w:t>să</w:t>
      </w:r>
      <w:proofErr w:type="gramEnd"/>
      <w:r w:rsidRPr="006617ED">
        <w:rPr>
          <w:rFonts w:eastAsia="SimSun"/>
          <w:noProof w:val="0"/>
          <w:sz w:val="22"/>
          <w:szCs w:val="22"/>
          <w:lang w:val="en-US" w:eastAsia="ru-RU"/>
        </w:rPr>
        <w:t xml:space="preserve"> asiste la deschiderea ofertelor: </w:t>
      </w:r>
      <w:r w:rsidRPr="006617ED">
        <w:rPr>
          <w:rFonts w:eastAsia="SimSun"/>
          <w:noProof w:val="0"/>
          <w:sz w:val="22"/>
          <w:szCs w:val="22"/>
          <w:lang w:val="en-US" w:eastAsia="ru-RU"/>
        </w:rPr>
        <w:br/>
      </w:r>
      <w:r w:rsidRPr="006617ED">
        <w:rPr>
          <w:rFonts w:eastAsia="SimSun"/>
          <w:i/>
          <w:noProof w:val="0"/>
          <w:sz w:val="22"/>
          <w:szCs w:val="22"/>
          <w:lang w:val="en-US" w:eastAsia="ru-RU"/>
        </w:rPr>
        <w:t>Ofertanții sau reprezentanții acestora au dreptul să participe la deschiderea ofertelor, cu excep</w:t>
      </w:r>
      <w:r w:rsidRPr="006617ED">
        <w:rPr>
          <w:rFonts w:eastAsia="SimSun" w:hAnsi="Tahoma"/>
          <w:i/>
          <w:noProof w:val="0"/>
          <w:sz w:val="22"/>
          <w:szCs w:val="22"/>
          <w:lang w:val="en-US" w:eastAsia="ru-RU"/>
        </w:rPr>
        <w:t>ț</w:t>
      </w:r>
      <w:r w:rsidRPr="006617ED">
        <w:rPr>
          <w:rFonts w:eastAsia="SimSun"/>
          <w:i/>
          <w:noProof w:val="0"/>
          <w:sz w:val="22"/>
          <w:szCs w:val="22"/>
          <w:lang w:val="en-US" w:eastAsia="ru-RU"/>
        </w:rPr>
        <w:t>ia cazului cînd ofertele au fost depuse prin SIA “RSAP”</w:t>
      </w:r>
      <w:r w:rsidRPr="006617ED">
        <w:rPr>
          <w:rFonts w:eastAsia="SimSun"/>
          <w:noProof w:val="0"/>
          <w:sz w:val="22"/>
          <w:szCs w:val="22"/>
          <w:lang w:val="en-US" w:eastAsia="ru-RU"/>
        </w:rPr>
        <w:t>.</w:t>
      </w:r>
    </w:p>
    <w:p w:rsidR="006617ED" w:rsidRPr="006617ED" w:rsidRDefault="006617ED" w:rsidP="006617ED">
      <w:pPr>
        <w:numPr>
          <w:ilvl w:val="0"/>
          <w:numId w:val="21"/>
        </w:numPr>
        <w:tabs>
          <w:tab w:val="right" w:pos="426"/>
        </w:tabs>
        <w:spacing w:before="120"/>
        <w:ind w:left="450" w:hanging="450"/>
        <w:rPr>
          <w:rFonts w:eastAsia="SimSun"/>
          <w:noProof w:val="0"/>
          <w:sz w:val="22"/>
          <w:szCs w:val="22"/>
          <w:lang w:val="en-US" w:eastAsia="ru-RU"/>
        </w:rPr>
      </w:pPr>
      <w:r w:rsidRPr="006617ED">
        <w:rPr>
          <w:rFonts w:eastAsia="SimSun"/>
          <w:noProof w:val="0"/>
          <w:sz w:val="22"/>
          <w:szCs w:val="22"/>
          <w:lang w:val="en-US" w:eastAsia="ru-RU"/>
        </w:rPr>
        <w:t xml:space="preserve">Limba sau limbile în care trebuie redactate ofertele sau cererile de participare: </w:t>
      </w:r>
      <w:r w:rsidRPr="006617ED">
        <w:rPr>
          <w:rFonts w:eastAsia="SimSun"/>
          <w:b/>
          <w:noProof w:val="0"/>
          <w:sz w:val="22"/>
          <w:szCs w:val="22"/>
          <w:u w:val="single"/>
          <w:lang w:val="en-US" w:eastAsia="ru-RU"/>
        </w:rPr>
        <w:t>de Stat</w:t>
      </w:r>
    </w:p>
    <w:p w:rsidR="006617ED" w:rsidRPr="006617ED" w:rsidRDefault="006617ED" w:rsidP="006617ED">
      <w:pPr>
        <w:numPr>
          <w:ilvl w:val="0"/>
          <w:numId w:val="21"/>
        </w:numPr>
        <w:tabs>
          <w:tab w:val="right" w:pos="426"/>
        </w:tabs>
        <w:spacing w:before="120"/>
        <w:ind w:left="360"/>
        <w:rPr>
          <w:rFonts w:eastAsia="SimSun"/>
          <w:noProof w:val="0"/>
          <w:sz w:val="22"/>
          <w:szCs w:val="22"/>
          <w:lang w:val="en-US" w:eastAsia="ru-RU"/>
        </w:rPr>
      </w:pPr>
      <w:r w:rsidRPr="006617ED">
        <w:rPr>
          <w:rFonts w:eastAsia="SimSun"/>
          <w:noProof w:val="0"/>
          <w:sz w:val="22"/>
          <w:szCs w:val="22"/>
          <w:lang w:val="en-US" w:eastAsia="ru-RU"/>
        </w:rPr>
        <w:t>Respectivul contract se referă la un proiect și/sau program finan</w:t>
      </w:r>
      <w:r w:rsidRPr="006617ED">
        <w:rPr>
          <w:rFonts w:eastAsia="SimSun" w:hAnsi="Tahoma"/>
          <w:noProof w:val="0"/>
          <w:sz w:val="22"/>
          <w:szCs w:val="22"/>
          <w:lang w:val="en-US" w:eastAsia="ru-RU"/>
        </w:rPr>
        <w:t>ț</w:t>
      </w:r>
      <w:r w:rsidRPr="006617ED">
        <w:rPr>
          <w:rFonts w:eastAsia="SimSun"/>
          <w:noProof w:val="0"/>
          <w:sz w:val="22"/>
          <w:szCs w:val="22"/>
          <w:lang w:val="en-US" w:eastAsia="ru-RU"/>
        </w:rPr>
        <w:t xml:space="preserve">at din fonduri ale Uniunii Europene:  </w:t>
      </w:r>
      <w:proofErr w:type="gramStart"/>
      <w:r w:rsidRPr="006617ED">
        <w:rPr>
          <w:rFonts w:eastAsia="SimSun"/>
          <w:b/>
          <w:noProof w:val="0"/>
          <w:sz w:val="22"/>
          <w:szCs w:val="22"/>
          <w:u w:val="single"/>
          <w:lang w:val="en-US" w:eastAsia="ru-RU"/>
        </w:rPr>
        <w:t xml:space="preserve">nu  </w:t>
      </w:r>
      <w:r w:rsidRPr="006617ED">
        <w:rPr>
          <w:rFonts w:eastAsia="SimSun"/>
          <w:noProof w:val="0"/>
          <w:sz w:val="22"/>
          <w:szCs w:val="22"/>
          <w:lang w:val="en-US" w:eastAsia="ru-RU"/>
        </w:rPr>
        <w:t>(</w:t>
      </w:r>
      <w:proofErr w:type="gramEnd"/>
      <w:r w:rsidRPr="006617ED">
        <w:rPr>
          <w:rFonts w:eastAsia="SimSun"/>
          <w:noProof w:val="0"/>
          <w:sz w:val="22"/>
          <w:szCs w:val="22"/>
          <w:lang w:val="en-US" w:eastAsia="ru-RU"/>
        </w:rPr>
        <w:t>se specifică denumirea proiectului și/sau programului).</w:t>
      </w:r>
    </w:p>
    <w:p w:rsidR="006617ED" w:rsidRPr="006617ED" w:rsidRDefault="006617ED" w:rsidP="006617ED">
      <w:pPr>
        <w:numPr>
          <w:ilvl w:val="0"/>
          <w:numId w:val="21"/>
        </w:numPr>
        <w:tabs>
          <w:tab w:val="right" w:pos="426"/>
        </w:tabs>
        <w:spacing w:before="120"/>
        <w:ind w:left="0" w:firstLine="0"/>
        <w:rPr>
          <w:rFonts w:eastAsia="SimSun"/>
          <w:noProof w:val="0"/>
          <w:sz w:val="22"/>
          <w:szCs w:val="22"/>
          <w:lang w:val="en-US" w:eastAsia="ru-RU"/>
        </w:rPr>
      </w:pPr>
      <w:r w:rsidRPr="006617ED">
        <w:rPr>
          <w:rFonts w:eastAsia="SimSun"/>
          <w:noProof w:val="0"/>
          <w:sz w:val="22"/>
          <w:szCs w:val="22"/>
          <w:lang w:val="en-US" w:eastAsia="ru-RU"/>
        </w:rPr>
        <w:t>Denumirea și adresa organismului competent de soluționare a contesta</w:t>
      </w:r>
      <w:r w:rsidRPr="006617ED">
        <w:rPr>
          <w:rFonts w:eastAsia="SimSun" w:hAnsi="Tahoma"/>
          <w:noProof w:val="0"/>
          <w:sz w:val="22"/>
          <w:szCs w:val="22"/>
          <w:lang w:val="en-US" w:eastAsia="ru-RU"/>
        </w:rPr>
        <w:t>ț</w:t>
      </w:r>
      <w:r w:rsidRPr="006617ED">
        <w:rPr>
          <w:rFonts w:eastAsia="SimSun"/>
          <w:noProof w:val="0"/>
          <w:sz w:val="22"/>
          <w:szCs w:val="22"/>
          <w:lang w:val="en-US" w:eastAsia="ru-RU"/>
        </w:rPr>
        <w:t xml:space="preserve">iilor: </w:t>
      </w:r>
    </w:p>
    <w:p w:rsidR="006617ED" w:rsidRPr="006617ED" w:rsidRDefault="006617ED" w:rsidP="006617ED">
      <w:pPr>
        <w:tabs>
          <w:tab w:val="right" w:pos="426"/>
        </w:tabs>
        <w:ind w:left="450"/>
        <w:rPr>
          <w:rFonts w:eastAsia="SimSun"/>
          <w:i/>
          <w:noProof w:val="0"/>
          <w:sz w:val="22"/>
          <w:szCs w:val="22"/>
          <w:lang w:val="en-US" w:eastAsia="ru-RU"/>
        </w:rPr>
      </w:pPr>
      <w:r w:rsidRPr="006617ED">
        <w:rPr>
          <w:rFonts w:eastAsia="SimSun"/>
          <w:i/>
          <w:noProof w:val="0"/>
          <w:sz w:val="22"/>
          <w:szCs w:val="22"/>
          <w:lang w:val="en-US" w:eastAsia="ru-RU"/>
        </w:rPr>
        <w:lastRenderedPageBreak/>
        <w:t>Agenția Națională pentru Soluționarea Contestațiilor</w:t>
      </w:r>
    </w:p>
    <w:p w:rsidR="006617ED" w:rsidRPr="006617ED" w:rsidRDefault="006617ED" w:rsidP="006617ED">
      <w:pPr>
        <w:tabs>
          <w:tab w:val="right" w:pos="426"/>
        </w:tabs>
        <w:ind w:left="450"/>
        <w:rPr>
          <w:rFonts w:eastAsia="SimSun"/>
          <w:i/>
          <w:noProof w:val="0"/>
          <w:sz w:val="22"/>
          <w:szCs w:val="22"/>
          <w:lang w:val="en-US" w:eastAsia="ru-RU"/>
        </w:rPr>
      </w:pPr>
      <w:r w:rsidRPr="006617ED">
        <w:rPr>
          <w:rFonts w:eastAsia="SimSun"/>
          <w:i/>
          <w:noProof w:val="0"/>
          <w:sz w:val="22"/>
          <w:szCs w:val="22"/>
          <w:lang w:val="en-US" w:eastAsia="ru-RU"/>
        </w:rPr>
        <w:t>Adresa: mun. Chișinău, bd. Ștefan cel Mare și Sfânt nr.124 (et.4), MD 2001;</w:t>
      </w:r>
    </w:p>
    <w:p w:rsidR="006617ED" w:rsidRPr="006617ED" w:rsidRDefault="006617ED" w:rsidP="006617ED">
      <w:pPr>
        <w:tabs>
          <w:tab w:val="right" w:pos="426"/>
        </w:tabs>
        <w:ind w:left="450"/>
        <w:rPr>
          <w:rFonts w:eastAsia="SimSun"/>
          <w:i/>
          <w:noProof w:val="0"/>
          <w:sz w:val="22"/>
          <w:szCs w:val="22"/>
          <w:lang w:val="en-US" w:eastAsia="ru-RU"/>
        </w:rPr>
      </w:pPr>
      <w:r w:rsidRPr="006617ED">
        <w:rPr>
          <w:rFonts w:eastAsia="SimSun"/>
          <w:i/>
          <w:noProof w:val="0"/>
          <w:sz w:val="22"/>
          <w:szCs w:val="22"/>
          <w:lang w:val="en-US" w:eastAsia="ru-RU"/>
        </w:rPr>
        <w:t>Tel/Fax/email</w:t>
      </w:r>
      <w:proofErr w:type="gramStart"/>
      <w:r w:rsidRPr="006617ED">
        <w:rPr>
          <w:rFonts w:eastAsia="SimSun"/>
          <w:i/>
          <w:noProof w:val="0"/>
          <w:sz w:val="22"/>
          <w:szCs w:val="22"/>
          <w:lang w:val="en-US" w:eastAsia="ru-RU"/>
        </w:rPr>
        <w:t>:022</w:t>
      </w:r>
      <w:proofErr w:type="gramEnd"/>
      <w:r w:rsidRPr="006617ED">
        <w:rPr>
          <w:rFonts w:eastAsia="SimSun"/>
          <w:i/>
          <w:noProof w:val="0"/>
          <w:sz w:val="22"/>
          <w:szCs w:val="22"/>
          <w:lang w:val="en-US" w:eastAsia="ru-RU"/>
        </w:rPr>
        <w:t>-820 652, 022 820-651, contestatii@ansc.md</w:t>
      </w:r>
    </w:p>
    <w:p w:rsidR="006617ED" w:rsidRPr="006617ED" w:rsidRDefault="006617ED" w:rsidP="006617ED">
      <w:pPr>
        <w:numPr>
          <w:ilvl w:val="0"/>
          <w:numId w:val="21"/>
        </w:numPr>
        <w:tabs>
          <w:tab w:val="right" w:pos="426"/>
        </w:tabs>
        <w:spacing w:before="120"/>
        <w:ind w:left="360"/>
        <w:rPr>
          <w:rFonts w:eastAsia="SimSun"/>
          <w:noProof w:val="0"/>
          <w:sz w:val="22"/>
          <w:szCs w:val="22"/>
          <w:lang w:val="en-US" w:eastAsia="ru-RU"/>
        </w:rPr>
      </w:pPr>
      <w:r w:rsidRPr="006617ED">
        <w:rPr>
          <w:rFonts w:eastAsia="SimSun"/>
          <w:noProof w:val="0"/>
          <w:sz w:val="22"/>
          <w:szCs w:val="22"/>
          <w:lang w:val="en-US" w:eastAsia="ru-RU"/>
        </w:rPr>
        <w:t xml:space="preserve">Data (datele) și referința (referințele) publicărilor anterioare în Jurnalul Oficial al Uniunii Europene privind contractul (contractele) la care se referă anunțul respective (dacă este cazul): </w:t>
      </w:r>
      <w:r w:rsidRPr="006617ED">
        <w:rPr>
          <w:rFonts w:eastAsia="SimSun"/>
          <w:b/>
          <w:noProof w:val="0"/>
          <w:sz w:val="22"/>
          <w:szCs w:val="22"/>
          <w:u w:val="single"/>
          <w:lang w:val="en-US" w:eastAsia="ru-RU"/>
        </w:rPr>
        <w:t>nu este cazul</w:t>
      </w:r>
    </w:p>
    <w:p w:rsidR="006617ED" w:rsidRPr="006617ED" w:rsidRDefault="006617ED" w:rsidP="006617ED">
      <w:pPr>
        <w:numPr>
          <w:ilvl w:val="0"/>
          <w:numId w:val="21"/>
        </w:numPr>
        <w:tabs>
          <w:tab w:val="right" w:pos="426"/>
        </w:tabs>
        <w:spacing w:before="120"/>
        <w:ind w:left="360"/>
        <w:rPr>
          <w:rFonts w:eastAsia="SimSun"/>
          <w:noProof w:val="0"/>
          <w:sz w:val="22"/>
          <w:szCs w:val="22"/>
          <w:lang w:val="en-US" w:eastAsia="ru-RU"/>
        </w:rPr>
      </w:pPr>
      <w:r w:rsidRPr="006617ED">
        <w:rPr>
          <w:rFonts w:eastAsia="SimSun"/>
          <w:noProof w:val="0"/>
          <w:sz w:val="22"/>
          <w:szCs w:val="22"/>
          <w:lang w:val="en-US" w:eastAsia="ru-RU"/>
        </w:rPr>
        <w:t>În cazul achizițiilor periodice, calendarul estimat pentru publicarea anun</w:t>
      </w:r>
      <w:r w:rsidRPr="006617ED">
        <w:rPr>
          <w:rFonts w:eastAsia="SimSun" w:hAnsi="Tahoma"/>
          <w:noProof w:val="0"/>
          <w:sz w:val="22"/>
          <w:szCs w:val="22"/>
          <w:lang w:val="en-US" w:eastAsia="ru-RU"/>
        </w:rPr>
        <w:t>ț</w:t>
      </w:r>
      <w:r w:rsidRPr="006617ED">
        <w:rPr>
          <w:rFonts w:eastAsia="SimSun"/>
          <w:noProof w:val="0"/>
          <w:sz w:val="22"/>
          <w:szCs w:val="22"/>
          <w:lang w:val="en-US" w:eastAsia="ru-RU"/>
        </w:rPr>
        <w:t xml:space="preserve">urilor viitoare: </w:t>
      </w:r>
      <w:r w:rsidRPr="006617ED">
        <w:rPr>
          <w:rFonts w:eastAsia="SimSun"/>
          <w:b/>
          <w:noProof w:val="0"/>
          <w:sz w:val="22"/>
          <w:szCs w:val="22"/>
          <w:u w:val="single"/>
          <w:lang w:val="en-US" w:eastAsia="ru-RU"/>
        </w:rPr>
        <w:t xml:space="preserve"> nu este cazul</w:t>
      </w:r>
    </w:p>
    <w:p w:rsidR="006617ED" w:rsidRPr="006617ED" w:rsidRDefault="006617ED" w:rsidP="006617ED">
      <w:pPr>
        <w:numPr>
          <w:ilvl w:val="0"/>
          <w:numId w:val="21"/>
        </w:numPr>
        <w:tabs>
          <w:tab w:val="right" w:pos="426"/>
        </w:tabs>
        <w:spacing w:before="120"/>
        <w:ind w:left="360"/>
        <w:rPr>
          <w:rFonts w:eastAsia="SimSun"/>
          <w:noProof w:val="0"/>
          <w:sz w:val="22"/>
          <w:szCs w:val="22"/>
          <w:lang w:val="en-US" w:eastAsia="ru-RU"/>
        </w:rPr>
      </w:pPr>
      <w:r w:rsidRPr="006617ED">
        <w:rPr>
          <w:rFonts w:eastAsia="SimSun"/>
          <w:noProof w:val="0"/>
          <w:sz w:val="22"/>
          <w:szCs w:val="22"/>
          <w:lang w:val="en-US" w:eastAsia="ru-RU"/>
        </w:rPr>
        <w:t xml:space="preserve">Data publicării anunțului de intenție sau, după caz, precizarea că nu a fost publicat un astfel de anunţ:  </w:t>
      </w:r>
    </w:p>
    <w:p w:rsidR="006617ED" w:rsidRPr="006617ED" w:rsidRDefault="006617ED" w:rsidP="006617ED">
      <w:pPr>
        <w:tabs>
          <w:tab w:val="right" w:pos="426"/>
        </w:tabs>
        <w:spacing w:before="120"/>
        <w:ind w:left="360"/>
        <w:rPr>
          <w:rFonts w:eastAsia="SimSun"/>
          <w:noProof w:val="0"/>
          <w:sz w:val="22"/>
          <w:szCs w:val="22"/>
          <w:lang w:val="ru-RU" w:eastAsia="ru-RU"/>
        </w:rPr>
      </w:pPr>
      <w:r w:rsidRPr="006617ED">
        <w:rPr>
          <w:rFonts w:eastAsia="SimSun"/>
          <w:b/>
          <w:noProof w:val="0"/>
          <w:sz w:val="22"/>
          <w:szCs w:val="22"/>
          <w:u w:val="single"/>
          <w:lang w:val="ru-RU" w:eastAsia="ru-RU"/>
        </w:rPr>
        <w:t>nu a fost publicat</w:t>
      </w:r>
    </w:p>
    <w:p w:rsidR="006617ED" w:rsidRPr="006617ED" w:rsidRDefault="006617ED" w:rsidP="006617ED">
      <w:pPr>
        <w:numPr>
          <w:ilvl w:val="0"/>
          <w:numId w:val="28"/>
        </w:numPr>
        <w:tabs>
          <w:tab w:val="right" w:pos="426"/>
        </w:tabs>
        <w:spacing w:before="120"/>
        <w:ind w:left="0" w:firstLine="0"/>
        <w:rPr>
          <w:b/>
          <w:noProof w:val="0"/>
          <w:sz w:val="22"/>
          <w:szCs w:val="22"/>
          <w:u w:val="single"/>
          <w:lang w:val="en-US" w:eastAsia="ru-RU"/>
        </w:rPr>
      </w:pPr>
      <w:r w:rsidRPr="006617ED">
        <w:rPr>
          <w:rFonts w:eastAsia="SimSun"/>
          <w:noProof w:val="0"/>
          <w:sz w:val="22"/>
          <w:szCs w:val="22"/>
          <w:lang w:val="en-US" w:eastAsia="ru-RU"/>
        </w:rPr>
        <w:t xml:space="preserve">Data transmiterii spre publicare a anunțului de participare: </w:t>
      </w:r>
      <w:r w:rsidRPr="006617ED">
        <w:rPr>
          <w:b/>
          <w:noProof w:val="0"/>
          <w:sz w:val="22"/>
          <w:szCs w:val="22"/>
          <w:lang w:val="en-US" w:eastAsia="ru-RU"/>
        </w:rPr>
        <w:t>:</w:t>
      </w:r>
      <w:r w:rsidRPr="006617ED">
        <w:rPr>
          <w:noProof w:val="0"/>
          <w:sz w:val="22"/>
          <w:szCs w:val="22"/>
          <w:lang w:val="en-US" w:eastAsia="ru-RU"/>
        </w:rPr>
        <w:t xml:space="preserve">  </w:t>
      </w:r>
      <w:r w:rsidRPr="006617ED">
        <w:rPr>
          <w:b/>
          <w:noProof w:val="0"/>
          <w:sz w:val="22"/>
          <w:szCs w:val="22"/>
          <w:u w:val="single"/>
          <w:lang w:val="en-US" w:eastAsia="ru-RU"/>
        </w:rPr>
        <w:t>Conform informației din SIA RSAP „MTender”</w:t>
      </w:r>
      <w:r w:rsidRPr="006617ED">
        <w:rPr>
          <w:b/>
          <w:noProof w:val="0"/>
          <w:sz w:val="22"/>
          <w:szCs w:val="22"/>
          <w:u w:val="single"/>
          <w:shd w:val="clear" w:color="auto" w:fill="FFFF00"/>
          <w:lang w:val="en-US" w:eastAsia="ru-RU"/>
        </w:rPr>
        <w:t xml:space="preserve"> </w:t>
      </w:r>
    </w:p>
    <w:p w:rsidR="006617ED" w:rsidRPr="006617ED" w:rsidRDefault="006617ED" w:rsidP="006617ED">
      <w:pPr>
        <w:numPr>
          <w:ilvl w:val="0"/>
          <w:numId w:val="21"/>
        </w:numPr>
        <w:tabs>
          <w:tab w:val="right" w:pos="426"/>
        </w:tabs>
        <w:spacing w:before="120"/>
        <w:ind w:left="0" w:firstLine="0"/>
        <w:rPr>
          <w:rFonts w:eastAsia="SimSun"/>
          <w:noProof w:val="0"/>
          <w:sz w:val="22"/>
          <w:szCs w:val="22"/>
          <w:lang w:val="en-US" w:eastAsia="ru-RU"/>
        </w:rPr>
      </w:pPr>
      <w:r w:rsidRPr="006617ED">
        <w:rPr>
          <w:rFonts w:eastAsia="SimSun"/>
          <w:noProof w:val="0"/>
          <w:sz w:val="22"/>
          <w:szCs w:val="22"/>
          <w:lang w:val="en-US" w:eastAsia="ru-RU"/>
        </w:rPr>
        <w:t>În cadrul procedurii de achiziție publică se va utiliza/accepta:</w:t>
      </w:r>
    </w:p>
    <w:p w:rsidR="006617ED" w:rsidRPr="006617ED" w:rsidRDefault="006617ED" w:rsidP="006617ED">
      <w:pPr>
        <w:tabs>
          <w:tab w:val="right" w:pos="426"/>
        </w:tabs>
        <w:spacing w:before="120"/>
        <w:rPr>
          <w:rFonts w:eastAsia="SimSun"/>
          <w:noProof w:val="0"/>
          <w:sz w:val="22"/>
          <w:szCs w:val="22"/>
          <w:lang w:val="en-US"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22"/>
        <w:gridCol w:w="3675"/>
      </w:tblGrid>
      <w:tr w:rsidR="006617ED" w:rsidRPr="006617ED" w:rsidTr="00720617">
        <w:tc>
          <w:tcPr>
            <w:tcW w:w="5305" w:type="dxa"/>
            <w:shd w:val="clear" w:color="auto" w:fill="E7E6E6"/>
          </w:tcPr>
          <w:p w:rsidR="006617ED" w:rsidRPr="006617ED" w:rsidRDefault="006617ED" w:rsidP="006617ED">
            <w:pPr>
              <w:tabs>
                <w:tab w:val="right" w:pos="426"/>
              </w:tabs>
              <w:rPr>
                <w:rFonts w:eastAsia="SimSun"/>
                <w:noProof w:val="0"/>
                <w:lang w:val="ru-RU" w:eastAsia="ru-RU"/>
              </w:rPr>
            </w:pPr>
            <w:r w:rsidRPr="006617ED">
              <w:rPr>
                <w:rFonts w:eastAsia="SimSun"/>
                <w:noProof w:val="0"/>
                <w:sz w:val="22"/>
                <w:szCs w:val="22"/>
                <w:lang w:val="ru-RU" w:eastAsia="ru-RU"/>
              </w:rPr>
              <w:t>Denumirea instrumentului electronic</w:t>
            </w:r>
          </w:p>
        </w:tc>
        <w:tc>
          <w:tcPr>
            <w:tcW w:w="3785" w:type="dxa"/>
            <w:shd w:val="clear" w:color="auto" w:fill="E7E6E6"/>
          </w:tcPr>
          <w:p w:rsidR="006617ED" w:rsidRPr="006617ED" w:rsidRDefault="006617ED" w:rsidP="006617ED">
            <w:pPr>
              <w:tabs>
                <w:tab w:val="right" w:pos="426"/>
              </w:tabs>
              <w:rPr>
                <w:rFonts w:eastAsia="SimSun"/>
                <w:noProof w:val="0"/>
                <w:lang w:val="en-US" w:eastAsia="ru-RU"/>
              </w:rPr>
            </w:pPr>
            <w:r w:rsidRPr="006617ED">
              <w:rPr>
                <w:rFonts w:eastAsia="SimSun"/>
                <w:noProof w:val="0"/>
                <w:sz w:val="22"/>
                <w:szCs w:val="22"/>
                <w:lang w:val="en-US" w:eastAsia="ru-RU"/>
              </w:rPr>
              <w:t>Se va utiliza/accepta sau nu</w:t>
            </w:r>
          </w:p>
        </w:tc>
      </w:tr>
      <w:tr w:rsidR="006617ED" w:rsidRPr="006617ED" w:rsidTr="00720617">
        <w:tc>
          <w:tcPr>
            <w:tcW w:w="5305" w:type="dxa"/>
          </w:tcPr>
          <w:p w:rsidR="006617ED" w:rsidRPr="006617ED" w:rsidRDefault="006617ED" w:rsidP="006617ED">
            <w:pPr>
              <w:tabs>
                <w:tab w:val="right" w:pos="426"/>
              </w:tabs>
              <w:rPr>
                <w:rFonts w:eastAsia="SimSun"/>
                <w:noProof w:val="0"/>
                <w:lang w:val="en-US" w:eastAsia="ru-RU"/>
              </w:rPr>
            </w:pPr>
            <w:r w:rsidRPr="006617ED">
              <w:rPr>
                <w:rFonts w:eastAsia="SimSun"/>
                <w:noProof w:val="0"/>
                <w:sz w:val="22"/>
                <w:szCs w:val="22"/>
                <w:lang w:val="en-US" w:eastAsia="ru-RU"/>
              </w:rPr>
              <w:t>Depunerea electronică a ofertelor sau a cererilor de participare</w:t>
            </w:r>
          </w:p>
        </w:tc>
        <w:tc>
          <w:tcPr>
            <w:tcW w:w="3785" w:type="dxa"/>
            <w:shd w:val="clear" w:color="auto" w:fill="auto"/>
          </w:tcPr>
          <w:p w:rsidR="006617ED" w:rsidRPr="006617ED" w:rsidRDefault="006617ED" w:rsidP="006617ED">
            <w:pPr>
              <w:tabs>
                <w:tab w:val="right" w:pos="426"/>
              </w:tabs>
              <w:rPr>
                <w:rFonts w:eastAsia="SimSun"/>
                <w:noProof w:val="0"/>
                <w:lang w:val="ru-RU" w:eastAsia="ru-RU"/>
              </w:rPr>
            </w:pPr>
            <w:r w:rsidRPr="006617ED">
              <w:rPr>
                <w:rFonts w:eastAsia="SimSun"/>
                <w:noProof w:val="0"/>
                <w:sz w:val="22"/>
                <w:szCs w:val="22"/>
                <w:lang w:val="ru-RU" w:eastAsia="ru-RU"/>
              </w:rPr>
              <w:t xml:space="preserve">Da </w:t>
            </w:r>
          </w:p>
        </w:tc>
      </w:tr>
      <w:tr w:rsidR="006617ED" w:rsidRPr="006617ED" w:rsidTr="00720617">
        <w:tc>
          <w:tcPr>
            <w:tcW w:w="5305" w:type="dxa"/>
          </w:tcPr>
          <w:p w:rsidR="006617ED" w:rsidRPr="006617ED" w:rsidRDefault="006617ED" w:rsidP="006617ED">
            <w:pPr>
              <w:tabs>
                <w:tab w:val="right" w:pos="426"/>
              </w:tabs>
              <w:rPr>
                <w:rFonts w:eastAsia="SimSun"/>
                <w:noProof w:val="0"/>
                <w:lang w:val="ru-RU" w:eastAsia="ru-RU"/>
              </w:rPr>
            </w:pPr>
            <w:r w:rsidRPr="006617ED">
              <w:rPr>
                <w:rFonts w:eastAsia="SimSun"/>
                <w:noProof w:val="0"/>
                <w:sz w:val="22"/>
                <w:szCs w:val="22"/>
                <w:lang w:val="ru-RU" w:eastAsia="ru-RU"/>
              </w:rPr>
              <w:t>Sistemul de comenzi electronice</w:t>
            </w:r>
          </w:p>
        </w:tc>
        <w:tc>
          <w:tcPr>
            <w:tcW w:w="3785" w:type="dxa"/>
            <w:shd w:val="clear" w:color="auto" w:fill="auto"/>
          </w:tcPr>
          <w:p w:rsidR="006617ED" w:rsidRPr="006617ED" w:rsidRDefault="006617ED" w:rsidP="006617ED">
            <w:pPr>
              <w:tabs>
                <w:tab w:val="right" w:pos="426"/>
              </w:tabs>
              <w:rPr>
                <w:rFonts w:eastAsia="SimSun"/>
                <w:noProof w:val="0"/>
                <w:lang w:val="ru-RU" w:eastAsia="ru-RU"/>
              </w:rPr>
            </w:pPr>
          </w:p>
        </w:tc>
      </w:tr>
      <w:tr w:rsidR="006617ED" w:rsidRPr="006617ED" w:rsidTr="00720617">
        <w:tc>
          <w:tcPr>
            <w:tcW w:w="5305" w:type="dxa"/>
          </w:tcPr>
          <w:p w:rsidR="006617ED" w:rsidRPr="006617ED" w:rsidRDefault="006617ED" w:rsidP="006617ED">
            <w:pPr>
              <w:tabs>
                <w:tab w:val="right" w:pos="426"/>
              </w:tabs>
              <w:rPr>
                <w:rFonts w:eastAsia="SimSun"/>
                <w:noProof w:val="0"/>
                <w:lang w:val="ru-RU" w:eastAsia="ru-RU"/>
              </w:rPr>
            </w:pPr>
            <w:r w:rsidRPr="006617ED">
              <w:rPr>
                <w:rFonts w:eastAsia="SimSun"/>
                <w:noProof w:val="0"/>
                <w:sz w:val="22"/>
                <w:szCs w:val="22"/>
                <w:lang w:val="ru-RU" w:eastAsia="ru-RU"/>
              </w:rPr>
              <w:t>Facturarea electronică</w:t>
            </w:r>
          </w:p>
        </w:tc>
        <w:tc>
          <w:tcPr>
            <w:tcW w:w="3785" w:type="dxa"/>
            <w:shd w:val="clear" w:color="auto" w:fill="auto"/>
          </w:tcPr>
          <w:p w:rsidR="006617ED" w:rsidRPr="006617ED" w:rsidRDefault="006617ED" w:rsidP="006617ED">
            <w:pPr>
              <w:tabs>
                <w:tab w:val="right" w:pos="426"/>
              </w:tabs>
              <w:rPr>
                <w:rFonts w:eastAsia="SimSun"/>
                <w:noProof w:val="0"/>
                <w:lang w:val="ru-RU" w:eastAsia="ru-RU"/>
              </w:rPr>
            </w:pPr>
            <w:r w:rsidRPr="006617ED">
              <w:rPr>
                <w:rFonts w:eastAsia="SimSun"/>
                <w:noProof w:val="0"/>
                <w:sz w:val="22"/>
                <w:szCs w:val="22"/>
                <w:lang w:val="ru-RU" w:eastAsia="ru-RU"/>
              </w:rPr>
              <w:t>Da</w:t>
            </w:r>
          </w:p>
        </w:tc>
      </w:tr>
      <w:tr w:rsidR="006617ED" w:rsidRPr="006617ED" w:rsidTr="00720617">
        <w:tc>
          <w:tcPr>
            <w:tcW w:w="5305" w:type="dxa"/>
          </w:tcPr>
          <w:p w:rsidR="006617ED" w:rsidRPr="006617ED" w:rsidRDefault="006617ED" w:rsidP="006617ED">
            <w:pPr>
              <w:tabs>
                <w:tab w:val="right" w:pos="426"/>
              </w:tabs>
              <w:rPr>
                <w:rFonts w:eastAsia="SimSun"/>
                <w:noProof w:val="0"/>
                <w:lang w:val="ru-RU" w:eastAsia="ru-RU"/>
              </w:rPr>
            </w:pPr>
            <w:r w:rsidRPr="006617ED">
              <w:rPr>
                <w:rFonts w:eastAsia="SimSun"/>
                <w:noProof w:val="0"/>
                <w:sz w:val="22"/>
                <w:szCs w:val="22"/>
                <w:lang w:val="ru-RU" w:eastAsia="ru-RU"/>
              </w:rPr>
              <w:t>Plățile electronice</w:t>
            </w:r>
          </w:p>
        </w:tc>
        <w:tc>
          <w:tcPr>
            <w:tcW w:w="3785" w:type="dxa"/>
            <w:shd w:val="clear" w:color="auto" w:fill="auto"/>
          </w:tcPr>
          <w:p w:rsidR="006617ED" w:rsidRPr="006617ED" w:rsidRDefault="006617ED" w:rsidP="006617ED">
            <w:pPr>
              <w:tabs>
                <w:tab w:val="right" w:pos="426"/>
              </w:tabs>
              <w:rPr>
                <w:rFonts w:eastAsia="SimSun"/>
                <w:noProof w:val="0"/>
                <w:lang w:val="ru-RU" w:eastAsia="ru-RU"/>
              </w:rPr>
            </w:pPr>
            <w:r w:rsidRPr="006617ED">
              <w:rPr>
                <w:rFonts w:eastAsia="SimSun"/>
                <w:noProof w:val="0"/>
                <w:sz w:val="22"/>
                <w:szCs w:val="22"/>
                <w:lang w:val="ru-RU" w:eastAsia="ru-RU"/>
              </w:rPr>
              <w:t>Da</w:t>
            </w:r>
          </w:p>
        </w:tc>
      </w:tr>
    </w:tbl>
    <w:p w:rsidR="006617ED" w:rsidRPr="006617ED" w:rsidRDefault="006617ED" w:rsidP="006617ED">
      <w:pPr>
        <w:numPr>
          <w:ilvl w:val="0"/>
          <w:numId w:val="21"/>
        </w:numPr>
        <w:tabs>
          <w:tab w:val="right" w:pos="426"/>
        </w:tabs>
        <w:spacing w:before="120"/>
        <w:ind w:left="360"/>
        <w:rPr>
          <w:rFonts w:eastAsia="SimSun"/>
          <w:noProof w:val="0"/>
          <w:sz w:val="22"/>
          <w:szCs w:val="22"/>
          <w:lang w:val="en-US" w:eastAsia="ru-RU"/>
        </w:rPr>
      </w:pPr>
      <w:r w:rsidRPr="006617ED">
        <w:rPr>
          <w:rFonts w:eastAsia="SimSun"/>
          <w:noProof w:val="0"/>
          <w:sz w:val="22"/>
          <w:szCs w:val="22"/>
          <w:lang w:val="en-US" w:eastAsia="ru-RU"/>
        </w:rPr>
        <w:t xml:space="preserve">Contractul intră sub incidența Acordului privind achizițiile guvernamentale al Organizației Mondiale a Comerțului (numai încazul anunțurilor transmise spre publicare în Jurnalul Oficial al Uniunii Europene):               </w:t>
      </w:r>
      <w:r w:rsidRPr="006617ED">
        <w:rPr>
          <w:rFonts w:eastAsia="SimSun"/>
          <w:b/>
          <w:noProof w:val="0"/>
          <w:sz w:val="22"/>
          <w:szCs w:val="22"/>
          <w:u w:val="single"/>
          <w:lang w:val="en-US" w:eastAsia="ru-RU"/>
        </w:rPr>
        <w:t xml:space="preserve">nu </w:t>
      </w:r>
      <w:r w:rsidRPr="006617ED">
        <w:rPr>
          <w:rFonts w:eastAsia="SimSun"/>
          <w:noProof w:val="0"/>
          <w:sz w:val="22"/>
          <w:szCs w:val="22"/>
          <w:lang w:val="en-US" w:eastAsia="ru-RU"/>
        </w:rPr>
        <w:t>(se specifică da sau nu).</w:t>
      </w:r>
    </w:p>
    <w:p w:rsidR="006617ED" w:rsidRPr="006617ED" w:rsidRDefault="006617ED" w:rsidP="006617ED">
      <w:pPr>
        <w:numPr>
          <w:ilvl w:val="0"/>
          <w:numId w:val="21"/>
        </w:numPr>
        <w:tabs>
          <w:tab w:val="right" w:pos="426"/>
        </w:tabs>
        <w:spacing w:before="120"/>
        <w:ind w:left="360"/>
        <w:rPr>
          <w:rFonts w:eastAsia="SimSun"/>
          <w:b/>
          <w:noProof w:val="0"/>
          <w:sz w:val="22"/>
          <w:szCs w:val="22"/>
          <w:u w:val="single"/>
          <w:lang w:val="en-US" w:eastAsia="ru-RU"/>
        </w:rPr>
      </w:pPr>
      <w:r w:rsidRPr="006617ED">
        <w:rPr>
          <w:rFonts w:eastAsia="SimSun"/>
          <w:noProof w:val="0"/>
          <w:sz w:val="22"/>
          <w:szCs w:val="22"/>
          <w:lang w:val="en-US" w:eastAsia="ru-RU"/>
        </w:rPr>
        <w:t xml:space="preserve">Alte informații relevante: </w:t>
      </w:r>
      <w:r w:rsidRPr="006617ED">
        <w:rPr>
          <w:rFonts w:eastAsia="SimSun"/>
          <w:b/>
          <w:noProof w:val="0"/>
          <w:sz w:val="22"/>
          <w:szCs w:val="22"/>
          <w:u w:val="single"/>
          <w:lang w:val="en-US" w:eastAsia="ru-RU"/>
        </w:rPr>
        <w:t xml:space="preserve">În caz de necesitate la </w:t>
      </w:r>
      <w:proofErr w:type="gramStart"/>
      <w:r w:rsidRPr="006617ED">
        <w:rPr>
          <w:rFonts w:eastAsia="SimSun"/>
          <w:b/>
          <w:noProof w:val="0"/>
          <w:sz w:val="22"/>
          <w:szCs w:val="22"/>
          <w:u w:val="single"/>
          <w:lang w:val="en-US" w:eastAsia="ru-RU"/>
        </w:rPr>
        <w:t>solicitare ,</w:t>
      </w:r>
      <w:proofErr w:type="gramEnd"/>
      <w:r w:rsidRPr="006617ED">
        <w:rPr>
          <w:rFonts w:eastAsia="SimSun"/>
          <w:b/>
          <w:noProof w:val="0"/>
          <w:sz w:val="22"/>
          <w:szCs w:val="22"/>
          <w:u w:val="single"/>
          <w:lang w:val="en-US" w:eastAsia="ru-RU"/>
        </w:rPr>
        <w:t xml:space="preserve"> operatorii economici vor prezenta actele solicite în termen de o zi.</w:t>
      </w:r>
    </w:p>
    <w:p w:rsidR="006617ED" w:rsidRPr="006617ED" w:rsidRDefault="006617ED" w:rsidP="006617ED">
      <w:pPr>
        <w:tabs>
          <w:tab w:val="right" w:pos="426"/>
        </w:tabs>
        <w:spacing w:before="120"/>
        <w:rPr>
          <w:rFonts w:eastAsia="SimSun"/>
          <w:noProof w:val="0"/>
          <w:sz w:val="22"/>
          <w:szCs w:val="22"/>
          <w:lang w:val="en-US" w:eastAsia="ru-RU"/>
        </w:rPr>
      </w:pPr>
    </w:p>
    <w:p w:rsidR="006617ED" w:rsidRPr="006617ED" w:rsidRDefault="006617ED" w:rsidP="006617ED">
      <w:pPr>
        <w:tabs>
          <w:tab w:val="right" w:pos="426"/>
        </w:tabs>
        <w:spacing w:before="120"/>
        <w:rPr>
          <w:rFonts w:eastAsia="SimSun"/>
          <w:b/>
          <w:noProof w:val="0"/>
          <w:sz w:val="22"/>
          <w:szCs w:val="22"/>
          <w:lang w:val="en-US" w:eastAsia="ru-RU"/>
        </w:rPr>
      </w:pPr>
      <w:r w:rsidRPr="006617ED">
        <w:rPr>
          <w:rFonts w:eastAsia="SimSun"/>
          <w:b/>
          <w:noProof w:val="0"/>
          <w:sz w:val="22"/>
          <w:szCs w:val="22"/>
          <w:lang w:val="en-US" w:eastAsia="ru-RU"/>
        </w:rPr>
        <w:t>*** Toate documentele menționate în punctul 15 din ANUNȚ vor fi completate fără nici o modificare sau abatere de la original, spațiile goale fiind completate cu informația solicitată.</w:t>
      </w:r>
    </w:p>
    <w:p w:rsidR="006617ED" w:rsidRPr="006617ED" w:rsidRDefault="006617ED" w:rsidP="006617ED">
      <w:pPr>
        <w:tabs>
          <w:tab w:val="right" w:pos="426"/>
        </w:tabs>
        <w:spacing w:before="120"/>
        <w:rPr>
          <w:rFonts w:eastAsia="SimSun"/>
          <w:b/>
          <w:noProof w:val="0"/>
          <w:sz w:val="22"/>
          <w:szCs w:val="22"/>
          <w:lang w:val="en-US" w:eastAsia="ru-RU"/>
        </w:rPr>
      </w:pPr>
      <w:r w:rsidRPr="006617ED">
        <w:rPr>
          <w:rFonts w:eastAsia="SimSun"/>
          <w:b/>
          <w:noProof w:val="0"/>
          <w:sz w:val="22"/>
          <w:szCs w:val="22"/>
          <w:lang w:val="en-US" w:eastAsia="ru-RU"/>
        </w:rPr>
        <w:tab/>
      </w:r>
      <w:proofErr w:type="gramStart"/>
      <w:r w:rsidRPr="006617ED">
        <w:rPr>
          <w:rFonts w:eastAsia="SimSun"/>
          <w:b/>
          <w:noProof w:val="0"/>
          <w:sz w:val="22"/>
          <w:szCs w:val="22"/>
          <w:highlight w:val="yellow"/>
          <w:lang w:val="en-US" w:eastAsia="ru-RU"/>
        </w:rPr>
        <w:t>Completarea defectuoasă a formularelor poate atrage respingerea ofertei ca fiind necorespunzătoare.</w:t>
      </w:r>
      <w:proofErr w:type="gramEnd"/>
    </w:p>
    <w:p w:rsidR="006617ED" w:rsidRPr="006617ED" w:rsidRDefault="006617ED" w:rsidP="006617ED">
      <w:pPr>
        <w:spacing w:before="120" w:after="120"/>
        <w:rPr>
          <w:rFonts w:eastAsia="SimSun"/>
          <w:noProof w:val="0"/>
          <w:sz w:val="22"/>
          <w:szCs w:val="22"/>
          <w:lang w:val="en-US" w:eastAsia="ru-RU"/>
        </w:rPr>
      </w:pPr>
    </w:p>
    <w:p w:rsidR="006617ED" w:rsidRPr="006617ED" w:rsidRDefault="006617ED" w:rsidP="006617ED">
      <w:pPr>
        <w:spacing w:before="120" w:after="120"/>
        <w:rPr>
          <w:rFonts w:eastAsia="SimSun"/>
          <w:noProof w:val="0"/>
          <w:sz w:val="22"/>
          <w:szCs w:val="22"/>
          <w:lang w:val="en-US" w:eastAsia="ru-RU"/>
        </w:rPr>
      </w:pPr>
    </w:p>
    <w:p w:rsidR="006617ED" w:rsidRPr="006617ED" w:rsidRDefault="006617ED" w:rsidP="006617ED">
      <w:pPr>
        <w:spacing w:before="120" w:after="120"/>
        <w:rPr>
          <w:rFonts w:eastAsia="SimSun"/>
          <w:noProof w:val="0"/>
          <w:sz w:val="22"/>
          <w:szCs w:val="22"/>
          <w:lang w:val="en-US" w:eastAsia="ru-RU"/>
        </w:rPr>
      </w:pPr>
    </w:p>
    <w:p w:rsidR="006617ED" w:rsidRPr="006617ED" w:rsidRDefault="006617ED" w:rsidP="006617ED">
      <w:pPr>
        <w:spacing w:before="120" w:after="120"/>
        <w:rPr>
          <w:rFonts w:eastAsia="SimSun"/>
          <w:b/>
          <w:noProof w:val="0"/>
          <w:sz w:val="22"/>
          <w:szCs w:val="22"/>
          <w:lang w:val="en-US" w:eastAsia="ru-RU"/>
        </w:rPr>
      </w:pPr>
      <w:r w:rsidRPr="006617ED">
        <w:rPr>
          <w:rFonts w:eastAsia="SimSun"/>
          <w:b/>
          <w:noProof w:val="0"/>
          <w:sz w:val="22"/>
          <w:szCs w:val="22"/>
          <w:lang w:val="en-US" w:eastAsia="ru-RU"/>
        </w:rPr>
        <w:t>Conducătorul grupului de lucru:  ______________________Iurie OSOIANU</w:t>
      </w:r>
    </w:p>
    <w:p w:rsidR="006617ED" w:rsidRPr="006617ED" w:rsidRDefault="006617ED" w:rsidP="006617ED">
      <w:pPr>
        <w:rPr>
          <w:rFonts w:eastAsia="SimSun"/>
          <w:noProof w:val="0"/>
          <w:sz w:val="22"/>
          <w:szCs w:val="22"/>
          <w:lang w:val="en-US" w:eastAsia="ru-RU"/>
        </w:rPr>
      </w:pPr>
    </w:p>
    <w:p w:rsidR="006617ED" w:rsidRPr="006617ED" w:rsidRDefault="006617ED" w:rsidP="006617ED">
      <w:pPr>
        <w:tabs>
          <w:tab w:val="center" w:pos="5017"/>
        </w:tabs>
        <w:rPr>
          <w:rFonts w:eastAsia="SimSun"/>
          <w:noProof w:val="0"/>
          <w:sz w:val="20"/>
          <w:szCs w:val="20"/>
          <w:lang w:val="en-US" w:eastAsia="ru-RU"/>
        </w:rPr>
      </w:pPr>
      <w:r w:rsidRPr="006617ED">
        <w:rPr>
          <w:rFonts w:eastAsia="SimSun"/>
          <w:noProof w:val="0"/>
          <w:sz w:val="20"/>
          <w:szCs w:val="20"/>
          <w:lang w:val="en-US" w:eastAsia="ru-RU"/>
        </w:rPr>
        <w:t>Executor: A.Vorotneac</w:t>
      </w:r>
      <w:r w:rsidRPr="006617ED">
        <w:rPr>
          <w:rFonts w:eastAsia="SimSun"/>
          <w:noProof w:val="0"/>
          <w:sz w:val="20"/>
          <w:szCs w:val="20"/>
          <w:lang w:val="en-US" w:eastAsia="ru-RU"/>
        </w:rPr>
        <w:tab/>
      </w:r>
    </w:p>
    <w:p w:rsidR="006617ED" w:rsidRPr="006617ED" w:rsidRDefault="006617ED" w:rsidP="006617ED">
      <w:pPr>
        <w:rPr>
          <w:rFonts w:eastAsia="SimSun"/>
          <w:noProof w:val="0"/>
          <w:sz w:val="20"/>
          <w:szCs w:val="20"/>
          <w:lang w:val="en-US" w:eastAsia="ru-RU"/>
        </w:rPr>
      </w:pPr>
      <w:r w:rsidRPr="006617ED">
        <w:rPr>
          <w:rFonts w:eastAsia="SimSun"/>
          <w:noProof w:val="0"/>
          <w:sz w:val="20"/>
          <w:szCs w:val="20"/>
          <w:lang w:val="en-US" w:eastAsia="ru-RU"/>
        </w:rPr>
        <w:t>Tef.07600857</w:t>
      </w:r>
    </w:p>
    <w:p w:rsidR="0048532D" w:rsidRDefault="0048532D" w:rsidP="00BA7FF4">
      <w:pPr>
        <w:jc w:val="right"/>
        <w:rPr>
          <w:noProof w:val="0"/>
        </w:rPr>
      </w:pPr>
      <w:bookmarkStart w:id="45" w:name="_Toc449692095"/>
    </w:p>
    <w:p w:rsidR="006617ED" w:rsidRDefault="006617ED" w:rsidP="00BA7FF4">
      <w:pPr>
        <w:jc w:val="right"/>
        <w:rPr>
          <w:noProof w:val="0"/>
        </w:rPr>
      </w:pPr>
    </w:p>
    <w:p w:rsidR="006617ED" w:rsidRDefault="006617ED" w:rsidP="00BA7FF4">
      <w:pPr>
        <w:jc w:val="right"/>
        <w:rPr>
          <w:noProof w:val="0"/>
        </w:rPr>
      </w:pPr>
    </w:p>
    <w:p w:rsidR="006617ED" w:rsidRDefault="006617ED" w:rsidP="00BA7FF4">
      <w:pPr>
        <w:jc w:val="right"/>
        <w:rPr>
          <w:noProof w:val="0"/>
        </w:rPr>
      </w:pPr>
    </w:p>
    <w:p w:rsidR="0048532D" w:rsidRDefault="0048532D" w:rsidP="00BA7FF4">
      <w:pPr>
        <w:jc w:val="right"/>
        <w:rPr>
          <w:noProof w:val="0"/>
        </w:rPr>
      </w:pPr>
    </w:p>
    <w:p w:rsidR="0048532D" w:rsidRDefault="0048532D" w:rsidP="00BA7FF4">
      <w:pPr>
        <w:jc w:val="right"/>
        <w:rPr>
          <w:noProof w:val="0"/>
        </w:rPr>
      </w:pPr>
    </w:p>
    <w:p w:rsidR="007811B6" w:rsidRDefault="007811B6" w:rsidP="000203FE">
      <w:pPr>
        <w:rPr>
          <w:noProof w:val="0"/>
        </w:rPr>
      </w:pPr>
    </w:p>
    <w:p w:rsidR="007811B6" w:rsidRDefault="007811B6" w:rsidP="00BA7FF4">
      <w:pPr>
        <w:jc w:val="right"/>
        <w:rPr>
          <w:noProof w:val="0"/>
        </w:rPr>
      </w:pPr>
    </w:p>
    <w:p w:rsidR="0048532D" w:rsidRDefault="0048532D" w:rsidP="00BA7FF4">
      <w:pPr>
        <w:jc w:val="right"/>
        <w:rPr>
          <w:noProof w:val="0"/>
        </w:rPr>
      </w:pPr>
    </w:p>
    <w:p w:rsidR="0048532D" w:rsidRDefault="0048532D"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rsidR="00101CBC" w:rsidRPr="00FF430B" w:rsidRDefault="00BA7FF4" w:rsidP="002B13AA">
      <w:pPr>
        <w:jc w:val="right"/>
        <w:rPr>
          <w:rFonts w:eastAsia="PMingLiU"/>
          <w:lang w:eastAsia="zh-CN"/>
        </w:rPr>
      </w:pPr>
      <w:r w:rsidRPr="00FF430B">
        <w:rPr>
          <w:noProof w:val="0"/>
        </w:rPr>
        <w:t xml:space="preserve">la </w:t>
      </w:r>
      <w:r w:rsidR="00FA0A8D" w:rsidRPr="00FF430B">
        <w:rPr>
          <w:noProof w:val="0"/>
        </w:rPr>
        <w:t>D</w:t>
      </w:r>
      <w:r w:rsidRPr="00FF430B">
        <w:rPr>
          <w:noProof w:val="0"/>
        </w:rPr>
        <w:t>ocumentația standard nr</w:t>
      </w:r>
      <w:r w:rsidR="002B13AA" w:rsidRPr="002B13AA">
        <w:t xml:space="preserve"> </w:t>
      </w:r>
      <w:r w:rsidR="002B13AA">
        <w:t>nr. 69 din 07-05-2021</w:t>
      </w: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7811B6" w:rsidRDefault="007811B6" w:rsidP="00950D18">
      <w:pPr>
        <w:pStyle w:val="a7"/>
        <w:tabs>
          <w:tab w:val="left" w:pos="567"/>
        </w:tabs>
        <w:spacing w:line="360" w:lineRule="auto"/>
        <w:rPr>
          <w:rFonts w:ascii="Times New Roman" w:hAnsi="Times New Roman"/>
          <w:szCs w:val="24"/>
        </w:rPr>
      </w:pPr>
    </w:p>
    <w:p w:rsidR="007811B6" w:rsidRPr="00FF430B" w:rsidRDefault="007811B6"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65C93" w:rsidRPr="00FF430B" w:rsidRDefault="00BA7FF4" w:rsidP="002B13AA">
      <w:pPr>
        <w:jc w:val="right"/>
      </w:pPr>
      <w:r w:rsidRPr="00FF430B">
        <w:rPr>
          <w:noProof w:val="0"/>
        </w:rPr>
        <w:t xml:space="preserve">la </w:t>
      </w:r>
      <w:r w:rsidR="007A3B63" w:rsidRPr="00FF430B">
        <w:rPr>
          <w:noProof w:val="0"/>
        </w:rPr>
        <w:t>D</w:t>
      </w:r>
      <w:r w:rsidRPr="00FF430B">
        <w:rPr>
          <w:noProof w:val="0"/>
        </w:rPr>
        <w:t>ocumentația standard nr</w:t>
      </w:r>
      <w:r w:rsidR="002B13AA" w:rsidRPr="002B13AA">
        <w:t xml:space="preserve"> </w:t>
      </w:r>
      <w:r w:rsidR="002B13AA">
        <w:t>nr. 69 din 07-05-2021</w:t>
      </w: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B13AA" w:rsidRDefault="002B13AA" w:rsidP="004656DD">
      <w:pPr>
        <w:rPr>
          <w:noProof w:val="0"/>
        </w:rPr>
      </w:pPr>
    </w:p>
    <w:p w:rsidR="002B13AA" w:rsidRDefault="002B13AA" w:rsidP="00BE49DD">
      <w:pPr>
        <w:jc w:val="right"/>
        <w:rPr>
          <w:noProof w:val="0"/>
        </w:rPr>
      </w:pPr>
    </w:p>
    <w:p w:rsidR="002B13AA" w:rsidRDefault="002B13AA" w:rsidP="00BE49DD">
      <w:pPr>
        <w:jc w:val="right"/>
        <w:rPr>
          <w:noProof w:val="0"/>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B1EC7" w:rsidRPr="00FF430B" w:rsidRDefault="00BE49DD" w:rsidP="002B13AA">
      <w:pPr>
        <w:jc w:val="right"/>
      </w:pPr>
      <w:r w:rsidRPr="00FF430B">
        <w:rPr>
          <w:noProof w:val="0"/>
        </w:rPr>
        <w:t xml:space="preserve">la </w:t>
      </w:r>
      <w:r w:rsidR="007A3B63" w:rsidRPr="00FF430B">
        <w:rPr>
          <w:noProof w:val="0"/>
        </w:rPr>
        <w:t>D</w:t>
      </w:r>
      <w:r w:rsidRPr="00FF430B">
        <w:rPr>
          <w:noProof w:val="0"/>
        </w:rPr>
        <w:t>ocumentația standard nr</w:t>
      </w:r>
      <w:r w:rsidR="002B13AA" w:rsidRPr="002B13AA">
        <w:t xml:space="preserve"> </w:t>
      </w:r>
      <w:r w:rsidR="002B13AA">
        <w:t>nr. 69 din 07-05-2021</w:t>
      </w:r>
    </w:p>
    <w:bookmarkEnd w:id="46"/>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lastRenderedPageBreak/>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2B13AA" w:rsidRDefault="002B13AA" w:rsidP="004656DD">
      <w:pPr>
        <w:rPr>
          <w:noProof w:val="0"/>
        </w:rPr>
      </w:pPr>
      <w:bookmarkStart w:id="47" w:name="_Toc449692097"/>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65C93" w:rsidRPr="00FF430B" w:rsidRDefault="00BA7FF4" w:rsidP="002B13AA">
      <w:pPr>
        <w:jc w:val="right"/>
        <w:rPr>
          <w:lang w:eastAsia="zh-CN"/>
        </w:rPr>
      </w:pPr>
      <w:r w:rsidRPr="00FF430B">
        <w:rPr>
          <w:noProof w:val="0"/>
        </w:rPr>
        <w:t xml:space="preserve">la </w:t>
      </w:r>
      <w:r w:rsidR="007A3B63" w:rsidRPr="00FF430B">
        <w:rPr>
          <w:noProof w:val="0"/>
        </w:rPr>
        <w:t>D</w:t>
      </w:r>
      <w:r w:rsidRPr="00FF430B">
        <w:rPr>
          <w:noProof w:val="0"/>
        </w:rPr>
        <w:t>ocumentația standard nr</w:t>
      </w:r>
      <w:r w:rsidR="002B13AA" w:rsidRPr="002B13AA">
        <w:t xml:space="preserve"> </w:t>
      </w:r>
      <w:r w:rsidR="002B13AA">
        <w:t>nr. 69 din 07-05-2021</w:t>
      </w: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2B13AA" w:rsidRDefault="002B13AA" w:rsidP="000203FE">
      <w:pPr>
        <w:rPr>
          <w:noProof w:val="0"/>
        </w:rPr>
      </w:pPr>
    </w:p>
    <w:p w:rsidR="002B13AA" w:rsidRDefault="002B13AA" w:rsidP="00BA7FF4">
      <w:pPr>
        <w:jc w:val="right"/>
        <w:rPr>
          <w:noProof w:val="0"/>
        </w:rPr>
      </w:pPr>
    </w:p>
    <w:p w:rsidR="004656DD" w:rsidRDefault="004656DD" w:rsidP="00BA7FF4">
      <w:pPr>
        <w:jc w:val="right"/>
        <w:rPr>
          <w:noProof w:val="0"/>
        </w:rPr>
      </w:pPr>
    </w:p>
    <w:p w:rsidR="004656DD" w:rsidRDefault="004656DD" w:rsidP="00BA7FF4">
      <w:pPr>
        <w:jc w:val="right"/>
        <w:rPr>
          <w:noProof w:val="0"/>
        </w:rPr>
      </w:pPr>
    </w:p>
    <w:p w:rsidR="004656DD" w:rsidRDefault="004656DD" w:rsidP="00BA7FF4">
      <w:pPr>
        <w:jc w:val="right"/>
        <w:rPr>
          <w:noProof w:val="0"/>
        </w:rPr>
      </w:pPr>
    </w:p>
    <w:p w:rsidR="004656DD" w:rsidRDefault="004656DD" w:rsidP="00BA7FF4">
      <w:pPr>
        <w:jc w:val="right"/>
        <w:rPr>
          <w:noProof w:val="0"/>
        </w:rPr>
      </w:pPr>
    </w:p>
    <w:p w:rsidR="004656DD" w:rsidRDefault="004656DD" w:rsidP="00BA7FF4">
      <w:pPr>
        <w:jc w:val="right"/>
        <w:rPr>
          <w:noProof w:val="0"/>
        </w:rPr>
      </w:pPr>
    </w:p>
    <w:p w:rsidR="004656DD" w:rsidRDefault="004656DD"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2242A0" w:rsidRPr="00FF430B" w:rsidRDefault="00BA7FF4" w:rsidP="002B13AA">
      <w:pPr>
        <w:jc w:val="right"/>
        <w:rPr>
          <w:rFonts w:eastAsia="PMingLiU"/>
          <w:b/>
          <w:lang w:eastAsia="zh-CN"/>
        </w:rPr>
      </w:pPr>
      <w:r w:rsidRPr="00FF430B">
        <w:rPr>
          <w:noProof w:val="0"/>
        </w:rPr>
        <w:t xml:space="preserve">la </w:t>
      </w:r>
      <w:r w:rsidR="009E719D" w:rsidRPr="00FF430B">
        <w:rPr>
          <w:noProof w:val="0"/>
        </w:rPr>
        <w:t>D</w:t>
      </w:r>
      <w:r w:rsidRPr="00FF430B">
        <w:rPr>
          <w:noProof w:val="0"/>
        </w:rPr>
        <w:t>ocumentația standard nr</w:t>
      </w:r>
      <w:bookmarkEnd w:id="48"/>
      <w:r w:rsidR="002B13AA" w:rsidRPr="002B13AA">
        <w:t xml:space="preserve"> </w:t>
      </w:r>
      <w:r w:rsidR="002B13AA">
        <w:t>nr. 69 din 07-05-2021</w:t>
      </w: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19071C" w:rsidRPr="004656DD" w:rsidRDefault="00A227F2" w:rsidP="004656DD">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w:t>
      </w:r>
      <w:r w:rsidR="004656DD">
        <w:rPr>
          <w:rFonts w:ascii="Times New Roman" w:hAnsi="Times New Roman"/>
          <w:szCs w:val="24"/>
        </w:rPr>
        <w:t>_______________________________</w:t>
      </w: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2D6E71" w:rsidRPr="00FF430B" w:rsidRDefault="00A227F2" w:rsidP="004656DD">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w:t>
      </w:r>
      <w:bookmarkStart w:id="49" w:name="_Toc449692109"/>
      <w:r w:rsidR="004656DD">
        <w:rPr>
          <w:rFonts w:eastAsia="PMingLiU"/>
          <w:lang w:eastAsia="zh-CN"/>
        </w:rPr>
        <w:t>_________________________</w:t>
      </w:r>
    </w:p>
    <w:p w:rsidR="002D6E71" w:rsidRPr="00FF430B" w:rsidRDefault="002D6E71" w:rsidP="009A7C84">
      <w:pPr>
        <w:jc w:val="center"/>
        <w:rPr>
          <w:rFonts w:eastAsia="PMingLiU"/>
          <w:b/>
          <w:lang w:eastAsia="zh-CN"/>
        </w:rPr>
      </w:pPr>
    </w:p>
    <w:p w:rsidR="002B13AA" w:rsidRDefault="002B13AA" w:rsidP="00BA7FF4">
      <w:pPr>
        <w:jc w:val="right"/>
        <w:rPr>
          <w:noProof w:val="0"/>
        </w:rPr>
      </w:pPr>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2B13AA">
      <w:pPr>
        <w:jc w:val="right"/>
        <w:rPr>
          <w:noProof w:val="0"/>
        </w:rPr>
      </w:pPr>
      <w:r w:rsidRPr="00FF430B">
        <w:rPr>
          <w:noProof w:val="0"/>
        </w:rPr>
        <w:t>la D</w:t>
      </w:r>
      <w:r w:rsidR="00BA7FF4" w:rsidRPr="00FF430B">
        <w:rPr>
          <w:noProof w:val="0"/>
        </w:rPr>
        <w:t>ocumentația standard nr</w:t>
      </w:r>
      <w:r w:rsidR="002B13AA" w:rsidRPr="002B13AA">
        <w:t xml:space="preserve"> </w:t>
      </w:r>
      <w:r w:rsidR="002B13AA">
        <w:t>nr. 69 din 07-05-2021</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4656DD">
      <w:pPr>
        <w:spacing w:line="276" w:lineRule="auto"/>
        <w:rPr>
          <w:rFonts w:eastAsia="PMingLiU"/>
          <w:b/>
          <w:lang w:eastAsia="zh-CN"/>
        </w:rPr>
      </w:pPr>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2D6E71" w:rsidRPr="00FF430B" w:rsidRDefault="00BA7FF4" w:rsidP="002B13AA">
      <w:pPr>
        <w:jc w:val="right"/>
        <w:rPr>
          <w:rFonts w:eastAsia="PMingLiU"/>
          <w:b/>
          <w:lang w:eastAsia="zh-CN"/>
        </w:rPr>
      </w:pPr>
      <w:r w:rsidRPr="00FF430B">
        <w:rPr>
          <w:noProof w:val="0"/>
        </w:rPr>
        <w:t xml:space="preserve">la </w:t>
      </w:r>
      <w:r w:rsidR="009E719D" w:rsidRPr="00FF430B">
        <w:rPr>
          <w:noProof w:val="0"/>
        </w:rPr>
        <w:t>D</w:t>
      </w:r>
      <w:r w:rsidRPr="00FF430B">
        <w:rPr>
          <w:noProof w:val="0"/>
        </w:rPr>
        <w:t>ocumentația standard nr</w:t>
      </w:r>
      <w:r w:rsidR="002B13AA" w:rsidRPr="002B13AA">
        <w:t xml:space="preserve"> </w:t>
      </w:r>
      <w:r w:rsidR="002B13AA">
        <w:t>nr. 69 din 07-05-2021</w:t>
      </w: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2B13AA" w:rsidRDefault="002B13AA" w:rsidP="00BA7FF4">
      <w:pPr>
        <w:jc w:val="right"/>
        <w:rPr>
          <w:noProof w:val="0"/>
        </w:rPr>
      </w:pPr>
    </w:p>
    <w:p w:rsidR="002B13AA" w:rsidRDefault="002B13AA" w:rsidP="00BA7FF4">
      <w:pPr>
        <w:jc w:val="right"/>
        <w:rPr>
          <w:noProof w:val="0"/>
        </w:rPr>
      </w:pPr>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2D6E71" w:rsidRPr="00FF430B" w:rsidRDefault="009E719D" w:rsidP="002B13AA">
      <w:pPr>
        <w:jc w:val="right"/>
        <w:rPr>
          <w:rFonts w:eastAsia="PMingLiU"/>
          <w:b/>
          <w:lang w:eastAsia="zh-CN"/>
        </w:rPr>
      </w:pPr>
      <w:r w:rsidRPr="00FF430B">
        <w:rPr>
          <w:noProof w:val="0"/>
        </w:rPr>
        <w:t>la D</w:t>
      </w:r>
      <w:r w:rsidR="00BA7FF4" w:rsidRPr="00FF430B">
        <w:rPr>
          <w:noProof w:val="0"/>
        </w:rPr>
        <w:t>ocumentația standard nr</w:t>
      </w:r>
      <w:r w:rsidR="002B13AA" w:rsidRPr="002B13AA">
        <w:t xml:space="preserve"> </w:t>
      </w:r>
      <w:r w:rsidR="002B13AA">
        <w:t>nr. 69 din 07-05-2021</w:t>
      </w: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4656DD">
      <w:pPr>
        <w:rPr>
          <w:noProof w:val="0"/>
        </w:rPr>
      </w:pPr>
    </w:p>
    <w:p w:rsidR="002B13AA" w:rsidRDefault="002B13AA" w:rsidP="00BA7FF4">
      <w:pPr>
        <w:jc w:val="right"/>
        <w:rPr>
          <w:noProof w:val="0"/>
        </w:rPr>
      </w:pPr>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2D6E71" w:rsidRPr="00FF430B" w:rsidRDefault="009E719D" w:rsidP="002B13AA">
      <w:pPr>
        <w:jc w:val="right"/>
        <w:rPr>
          <w:rFonts w:eastAsia="PMingLiU"/>
          <w:b/>
          <w:lang w:eastAsia="zh-CN"/>
        </w:rPr>
      </w:pPr>
      <w:r w:rsidRPr="00FF430B">
        <w:rPr>
          <w:noProof w:val="0"/>
        </w:rPr>
        <w:t>la D</w:t>
      </w:r>
      <w:r w:rsidR="00BA7FF4" w:rsidRPr="00FF430B">
        <w:rPr>
          <w:noProof w:val="0"/>
        </w:rPr>
        <w:t>ocumentația standard nr</w:t>
      </w:r>
      <w:r w:rsidR="002B13AA" w:rsidRPr="002B13AA">
        <w:t xml:space="preserve"> </w:t>
      </w:r>
      <w:r w:rsidR="002B13AA">
        <w:t>nr. 69 din 07-05-2021</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8"/>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59"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B13AA" w:rsidRDefault="002B13AA" w:rsidP="004656DD">
      <w:pPr>
        <w:rPr>
          <w:noProof w:val="0"/>
        </w:rPr>
      </w:pPr>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2D6E71" w:rsidRPr="00FF430B" w:rsidRDefault="009E719D" w:rsidP="002B13AA">
      <w:pPr>
        <w:jc w:val="right"/>
        <w:rPr>
          <w:rFonts w:eastAsia="PMingLiU"/>
          <w:b/>
          <w:lang w:eastAsia="zh-CN"/>
        </w:rPr>
      </w:pPr>
      <w:r w:rsidRPr="00FF430B">
        <w:rPr>
          <w:noProof w:val="0"/>
        </w:rPr>
        <w:t>la D</w:t>
      </w:r>
      <w:r w:rsidR="00BA7FF4" w:rsidRPr="00FF430B">
        <w:rPr>
          <w:noProof w:val="0"/>
        </w:rPr>
        <w:t>ocumentația standard nr</w:t>
      </w:r>
      <w:r w:rsidR="002B13AA" w:rsidRPr="002B13AA">
        <w:t xml:space="preserve"> </w:t>
      </w:r>
      <w:r w:rsidR="002B13AA">
        <w:t>nr. 69 din 07-05-2021</w:t>
      </w:r>
    </w:p>
    <w:p w:rsidR="002D6E71" w:rsidRPr="00FF430B" w:rsidRDefault="002D6E71" w:rsidP="00316C81">
      <w:pPr>
        <w:spacing w:after="200" w:line="276" w:lineRule="auto"/>
        <w:jc w:val="center"/>
        <w:rPr>
          <w:rFonts w:eastAsia="PMingLiU"/>
          <w:b/>
          <w:lang w:eastAsia="zh-CN"/>
        </w:rPr>
      </w:pPr>
    </w:p>
    <w:bookmarkEnd w:id="59"/>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lastRenderedPageBreak/>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B13AA" w:rsidRDefault="002B13AA" w:rsidP="004656DD">
      <w:pPr>
        <w:rPr>
          <w:noProof w:val="0"/>
        </w:rPr>
      </w:pPr>
    </w:p>
    <w:p w:rsidR="002B13AA" w:rsidRDefault="002B13AA" w:rsidP="00BA7FF4">
      <w:pPr>
        <w:jc w:val="right"/>
        <w:rPr>
          <w:noProof w:val="0"/>
        </w:rPr>
      </w:pPr>
    </w:p>
    <w:p w:rsidR="002B13AA" w:rsidRDefault="002B13AA" w:rsidP="00BA7FF4">
      <w:pPr>
        <w:jc w:val="right"/>
        <w:rPr>
          <w:noProof w:val="0"/>
        </w:rPr>
      </w:pPr>
    </w:p>
    <w:p w:rsidR="002B13AA" w:rsidRDefault="002B13AA"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27D8B" w:rsidRPr="00FF430B" w:rsidRDefault="00BA7FF4" w:rsidP="002B13AA">
      <w:pPr>
        <w:jc w:val="right"/>
        <w:rPr>
          <w:b/>
          <w:color w:val="000000"/>
          <w:w w:val="90"/>
        </w:rPr>
      </w:pPr>
      <w:r w:rsidRPr="00FF430B">
        <w:rPr>
          <w:noProof w:val="0"/>
        </w:rPr>
        <w:t xml:space="preserve">la </w:t>
      </w:r>
      <w:r w:rsidR="009E719D" w:rsidRPr="00FF430B">
        <w:rPr>
          <w:noProof w:val="0"/>
        </w:rPr>
        <w:t>D</w:t>
      </w:r>
      <w:r w:rsidRPr="00FF430B">
        <w:rPr>
          <w:noProof w:val="0"/>
        </w:rPr>
        <w:t>ocumentația standard nr</w:t>
      </w:r>
      <w:r w:rsidR="002B13AA" w:rsidRPr="002B13AA">
        <w:t xml:space="preserve"> </w:t>
      </w:r>
      <w:r w:rsidR="002B13AA">
        <w:t>nr. 69 din 07-05-2021</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8A1E1C">
            <w:pPr>
              <w:pStyle w:val="a"/>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E22BB1" w:rsidRPr="00FF430B" w:rsidRDefault="00E22BB1" w:rsidP="00E22BB1">
      <w:pPr>
        <w:jc w:val="right"/>
        <w:rPr>
          <w:noProof w:val="0"/>
          <w:sz w:val="22"/>
          <w:szCs w:val="22"/>
        </w:rPr>
      </w:pPr>
      <w:r w:rsidRPr="00FF430B">
        <w:rPr>
          <w:noProof w:val="0"/>
        </w:rPr>
        <w:t>Anexa nr.</w:t>
      </w:r>
      <w:r>
        <w:rPr>
          <w:noProof w:val="0"/>
        </w:rPr>
        <w:t xml:space="preserve"> </w:t>
      </w:r>
      <w:r w:rsidRPr="00FF430B">
        <w:rPr>
          <w:noProof w:val="0"/>
        </w:rPr>
        <w:t>23</w:t>
      </w:r>
    </w:p>
    <w:p w:rsidR="00E22BB1" w:rsidRPr="00FF430B" w:rsidRDefault="00E22BB1" w:rsidP="002B13AA">
      <w:pPr>
        <w:jc w:val="right"/>
        <w:rPr>
          <w:rFonts w:eastAsia="PMingLiU"/>
          <w:lang w:eastAsia="zh-CN"/>
        </w:rPr>
      </w:pPr>
      <w:r w:rsidRPr="00FF430B">
        <w:rPr>
          <w:noProof w:val="0"/>
        </w:rPr>
        <w:t>la Documentația standard nr</w:t>
      </w:r>
      <w:r w:rsidR="002B13AA" w:rsidRPr="002B13AA">
        <w:t xml:space="preserve"> </w:t>
      </w:r>
      <w:r w:rsidR="002B13AA">
        <w:t>nr. 69 din 07-05-2021</w:t>
      </w:r>
    </w:p>
    <w:p w:rsidR="00E22BB1" w:rsidRPr="00FF430B" w:rsidRDefault="00E22BB1" w:rsidP="00E22BB1">
      <w:pPr>
        <w:tabs>
          <w:tab w:val="left" w:leader="underscore" w:pos="6465"/>
          <w:tab w:val="right" w:leader="underscore" w:pos="9777"/>
        </w:tabs>
        <w:spacing w:line="302" w:lineRule="auto"/>
        <w:rPr>
          <w:rFonts w:eastAsia="PMingLiU"/>
          <w:lang w:eastAsia="zh-CN"/>
        </w:rPr>
      </w:pPr>
    </w:p>
    <w:p w:rsidR="00E22BB1" w:rsidRDefault="00E22BB1" w:rsidP="00E22BB1">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rsidR="00E22BB1" w:rsidRPr="00FF430B" w:rsidRDefault="00E22BB1" w:rsidP="00E22BB1">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E22BB1" w:rsidRPr="00FF430B" w:rsidRDefault="00E22BB1" w:rsidP="00E22BB1">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rsidR="00E22BB1" w:rsidRPr="00FF430B" w:rsidRDefault="00E22BB1" w:rsidP="00E22BB1">
      <w:pPr>
        <w:pStyle w:val="2"/>
        <w:spacing w:before="0"/>
        <w:jc w:val="center"/>
        <w:rPr>
          <w:rFonts w:ascii="Times New Roman" w:hAnsi="Times New Roman" w:cs="Times New Roman"/>
          <w:bCs w:val="0"/>
          <w:i/>
          <w:color w:val="auto"/>
        </w:rPr>
      </w:pPr>
    </w:p>
    <w:p w:rsidR="00E22BB1" w:rsidRPr="000203FE" w:rsidRDefault="00E22BB1" w:rsidP="000203F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22BB1" w:rsidRPr="00FF430B" w:rsidRDefault="00E22BB1" w:rsidP="00E22BB1">
      <w:pPr>
        <w:pStyle w:val="a"/>
        <w:numPr>
          <w:ilvl w:val="0"/>
          <w:numId w:val="0"/>
        </w:numPr>
      </w:pPr>
    </w:p>
    <w:p w:rsidR="000203FE" w:rsidRPr="00221F97" w:rsidRDefault="00E22BB1" w:rsidP="000203FE">
      <w:pPr>
        <w:ind w:right="-142"/>
        <w:jc w:val="center"/>
        <w:rPr>
          <w:noProof w:val="0"/>
          <w:u w:val="single"/>
          <w:lang w:val="en-US" w:eastAsia="ru-RU"/>
        </w:rPr>
      </w:pPr>
      <w:r w:rsidRPr="00D468E1">
        <w:t>Obiectul</w:t>
      </w:r>
      <w:r w:rsidRPr="00D468E1">
        <w:rPr>
          <w:b/>
          <w:bCs/>
          <w:lang w:val="en-US"/>
        </w:rPr>
        <w:t xml:space="preserve"> </w:t>
      </w:r>
      <w:r w:rsidR="000203FE" w:rsidRPr="00221F97">
        <w:rPr>
          <w:rFonts w:eastAsia="SimSun"/>
          <w:b/>
          <w:bCs/>
          <w:noProof w:val="0"/>
          <w:u w:val="single"/>
          <w:lang w:val="en-US" w:eastAsia="ru-RU"/>
        </w:rPr>
        <w:t xml:space="preserve">Lucrărilor de reparație a </w:t>
      </w:r>
      <w:r w:rsidR="000203FE" w:rsidRPr="00221F97">
        <w:rPr>
          <w:b/>
          <w:noProof w:val="0"/>
          <w:u w:val="single"/>
          <w:lang w:val="en-US" w:eastAsia="ru-RU"/>
        </w:rPr>
        <w:t>acoperisului  la Morfopatologie (MORGA)</w:t>
      </w:r>
      <w:r w:rsidR="000203FE" w:rsidRPr="00221F97">
        <w:rPr>
          <w:noProof w:val="0"/>
          <w:u w:val="single"/>
          <w:lang w:val="en-US" w:eastAsia="ru-RU"/>
        </w:rPr>
        <w:t xml:space="preserve"> </w:t>
      </w:r>
    </w:p>
    <w:p w:rsidR="00E22BB1" w:rsidRPr="000203FE" w:rsidRDefault="000203FE" w:rsidP="000203FE">
      <w:pPr>
        <w:rPr>
          <w:b/>
          <w:bCs/>
          <w:lang w:val="en-US"/>
        </w:rPr>
      </w:pPr>
      <w:r w:rsidRPr="00221F97">
        <w:rPr>
          <w:b/>
          <w:bCs/>
          <w:noProof w:val="0"/>
          <w:u w:val="single"/>
          <w:lang w:val="en-US" w:eastAsia="ru-RU"/>
        </w:rPr>
        <w:t xml:space="preserve">IMSP </w:t>
      </w:r>
      <w:proofErr w:type="gramStart"/>
      <w:r w:rsidRPr="00221F97">
        <w:rPr>
          <w:b/>
          <w:bCs/>
          <w:noProof w:val="0"/>
          <w:u w:val="single"/>
          <w:lang w:val="en-US" w:eastAsia="ru-RU"/>
        </w:rPr>
        <w:t>,,Spitalul</w:t>
      </w:r>
      <w:proofErr w:type="gramEnd"/>
      <w:r w:rsidRPr="00221F97">
        <w:rPr>
          <w:b/>
          <w:bCs/>
          <w:noProof w:val="0"/>
          <w:u w:val="single"/>
          <w:lang w:val="en-US" w:eastAsia="ru-RU"/>
        </w:rPr>
        <w:t xml:space="preserve"> raional Falesti”</w:t>
      </w:r>
      <w:r w:rsidRPr="00221F97">
        <w:rPr>
          <w:rFonts w:eastAsia="SimSun"/>
          <w:noProof w:val="0"/>
          <w:u w:val="single"/>
          <w:lang w:val="en-US" w:eastAsia="ru-RU"/>
        </w:rPr>
        <w:br/>
      </w:r>
      <w:r w:rsidR="00E22BB1" w:rsidRPr="00FF430B">
        <w:t>Autoritatea contractantă</w:t>
      </w:r>
      <w:r w:rsidR="00E22BB1">
        <w:t xml:space="preserve"> </w:t>
      </w:r>
      <w:r w:rsidR="00E22BB1" w:rsidRPr="007A37A8">
        <w:rPr>
          <w:b/>
        </w:rPr>
        <w:t xml:space="preserve">IMSP </w:t>
      </w:r>
      <w:r w:rsidR="00D468E1">
        <w:rPr>
          <w:b/>
        </w:rPr>
        <w:t>Spitalul raional F</w:t>
      </w:r>
      <w:r w:rsidR="00D468E1">
        <w:rPr>
          <w:b/>
          <w:lang w:val="ro-MO"/>
        </w:rPr>
        <w:t>șlești, str. Ștefan cel Mare 36.</w:t>
      </w:r>
    </w:p>
    <w:p w:rsidR="00E22BB1" w:rsidRPr="00FF430B" w:rsidRDefault="00E22BB1" w:rsidP="00E22BB1">
      <w:pPr>
        <w:ind w:firstLine="709"/>
        <w:jc w:val="both"/>
      </w:pPr>
      <w:r w:rsidRPr="00FF430B">
        <w:t>1 . Descriere generală</w:t>
      </w:r>
    </w:p>
    <w:p w:rsidR="00E22BB1" w:rsidRPr="00FF430B" w:rsidRDefault="00E22BB1" w:rsidP="00E22BB1">
      <w:pPr>
        <w:ind w:firstLine="709"/>
        <w:jc w:val="both"/>
      </w:pPr>
      <w:r w:rsidRPr="00FF430B">
        <w:t>Se precizează adresa (şantierul) lucrărilor, descrierea generală a obiectelor lucrării, detalii specifice de amplasare etc.</w:t>
      </w:r>
    </w:p>
    <w:p w:rsidR="00E22BB1" w:rsidRPr="00FF430B" w:rsidRDefault="00E22BB1" w:rsidP="00E22BB1">
      <w:pPr>
        <w:ind w:firstLine="709"/>
        <w:jc w:val="both"/>
        <w:rPr>
          <w:b/>
        </w:rPr>
      </w:pPr>
      <w:r w:rsidRPr="00FF430B">
        <w:rPr>
          <w:b/>
        </w:rPr>
        <w:t>2. Informaţii şi proiectare</w:t>
      </w:r>
    </w:p>
    <w:p w:rsidR="00E22BB1" w:rsidRPr="00FF430B" w:rsidRDefault="00E22BB1" w:rsidP="00E22BB1">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E22BB1" w:rsidRPr="00FF430B" w:rsidRDefault="00E22BB1" w:rsidP="00E22BB1">
      <w:pPr>
        <w:ind w:firstLine="709"/>
        <w:jc w:val="both"/>
        <w:rPr>
          <w:b/>
        </w:rPr>
      </w:pPr>
      <w:r w:rsidRPr="00FF430B">
        <w:rPr>
          <w:b/>
        </w:rPr>
        <w:t>3. Materiale, compatibilităţi, reglementări tehnice şi standarde utilizate</w:t>
      </w:r>
    </w:p>
    <w:p w:rsidR="00E22BB1" w:rsidRPr="00FF430B" w:rsidRDefault="00E22BB1" w:rsidP="00E22BB1">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E22BB1" w:rsidRPr="00FF430B" w:rsidRDefault="00E22BB1" w:rsidP="00E22BB1">
      <w:pPr>
        <w:ind w:firstLine="709"/>
        <w:jc w:val="both"/>
        <w:rPr>
          <w:b/>
        </w:rPr>
      </w:pPr>
      <w:r w:rsidRPr="00FF430B">
        <w:rPr>
          <w:b/>
        </w:rPr>
        <w:t>4. Mostre</w:t>
      </w:r>
    </w:p>
    <w:p w:rsidR="00E22BB1" w:rsidRPr="00FF430B" w:rsidRDefault="00E22BB1" w:rsidP="00E22BB1">
      <w:pPr>
        <w:ind w:firstLine="709"/>
        <w:jc w:val="both"/>
      </w:pPr>
      <w:r w:rsidRPr="00FF430B">
        <w:t>Se precizează modul de prezentare a mostrelor la toate produsele utilizate.</w:t>
      </w:r>
    </w:p>
    <w:p w:rsidR="00E22BB1" w:rsidRPr="00FF430B" w:rsidRDefault="00E22BB1" w:rsidP="00E22BB1">
      <w:pPr>
        <w:ind w:firstLine="709"/>
        <w:jc w:val="both"/>
        <w:rPr>
          <w:b/>
        </w:rPr>
      </w:pPr>
      <w:r w:rsidRPr="00FF430B">
        <w:rPr>
          <w:b/>
        </w:rPr>
        <w:t>5. Furnizarea, păstrarea, protecţia materialelor şi a lucrărilor. Securitatea construcţiilor şi a terenurilor aferente</w:t>
      </w:r>
    </w:p>
    <w:p w:rsidR="00E22BB1" w:rsidRPr="00FF430B" w:rsidRDefault="00E22BB1" w:rsidP="00E22BB1">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E22BB1" w:rsidRPr="00FF430B" w:rsidRDefault="00E22BB1" w:rsidP="00E22BB1">
      <w:pPr>
        <w:ind w:firstLine="709"/>
        <w:jc w:val="both"/>
        <w:rPr>
          <w:b/>
        </w:rPr>
      </w:pPr>
      <w:r w:rsidRPr="00FF430B">
        <w:rPr>
          <w:b/>
        </w:rPr>
        <w:t>6. Încercări, instrucţiuni, garanţii ale furnizorilor, desene şi scheme de execuţie</w:t>
      </w:r>
    </w:p>
    <w:p w:rsidR="00E22BB1" w:rsidRPr="00FF430B" w:rsidRDefault="00E22BB1" w:rsidP="00E22BB1">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E22BB1" w:rsidRPr="00FF430B" w:rsidRDefault="00E22BB1" w:rsidP="00E22BB1">
      <w:pPr>
        <w:ind w:firstLine="709"/>
        <w:jc w:val="both"/>
        <w:rPr>
          <w:b/>
        </w:rPr>
      </w:pPr>
      <w:r w:rsidRPr="00FF430B">
        <w:rPr>
          <w:b/>
        </w:rPr>
        <w:t>7. Remedierea viciilor ascunse şi a defectelor</w:t>
      </w:r>
    </w:p>
    <w:p w:rsidR="00E22BB1" w:rsidRPr="00FF430B" w:rsidRDefault="00E22BB1" w:rsidP="00E22BB1">
      <w:pPr>
        <w:ind w:firstLine="709"/>
        <w:jc w:val="both"/>
      </w:pPr>
      <w:r w:rsidRPr="00FF430B">
        <w:t>Se precizează modalitatea de constatare şi remediere a viciilor ascunse şi a defectelor, responsabilii de remediere.</w:t>
      </w:r>
    </w:p>
    <w:p w:rsidR="00E22BB1" w:rsidRPr="00FF430B" w:rsidRDefault="00E22BB1" w:rsidP="00E22BB1">
      <w:pPr>
        <w:ind w:firstLine="709"/>
        <w:jc w:val="both"/>
        <w:rPr>
          <w:b/>
        </w:rPr>
      </w:pPr>
      <w:r w:rsidRPr="00FF430B">
        <w:rPr>
          <w:b/>
        </w:rPr>
        <w:t>8. Trasarea geodezică a lucrărilor, toleranţe de execuţie</w:t>
      </w:r>
    </w:p>
    <w:p w:rsidR="00E22BB1" w:rsidRPr="00FF430B" w:rsidRDefault="00E22BB1" w:rsidP="00E22BB1">
      <w:pPr>
        <w:ind w:firstLine="709"/>
        <w:jc w:val="both"/>
      </w:pPr>
      <w:r w:rsidRPr="00FF430B">
        <w:t>Se precizează modalităţile de trasare geodezică, bornele, reperele, picheţii, jaloanele, aliniamentele; toleranţele admise la executarea lucrărilor.</w:t>
      </w:r>
    </w:p>
    <w:p w:rsidR="00E22BB1" w:rsidRPr="00FF430B" w:rsidRDefault="00E22BB1" w:rsidP="00E22BB1">
      <w:pPr>
        <w:ind w:firstLine="709"/>
        <w:jc w:val="both"/>
        <w:rPr>
          <w:b/>
        </w:rPr>
      </w:pPr>
      <w:r w:rsidRPr="00FF430B">
        <w:rPr>
          <w:b/>
        </w:rPr>
        <w:t>9. Parametrii de calcul ai elementelor constructive</w:t>
      </w:r>
    </w:p>
    <w:p w:rsidR="00E22BB1" w:rsidRPr="00FF430B" w:rsidRDefault="00E22BB1" w:rsidP="00E22BB1">
      <w:pPr>
        <w:ind w:firstLine="709"/>
        <w:jc w:val="both"/>
      </w:pPr>
      <w:r w:rsidRPr="00FF430B">
        <w:t>Se precizează sarcinile luate în calcul: seismicitatea, acţiunile, alţi parametri.</w:t>
      </w:r>
    </w:p>
    <w:p w:rsidR="00E22BB1" w:rsidRPr="00FF430B" w:rsidRDefault="00E22BB1" w:rsidP="00E22BB1">
      <w:pPr>
        <w:ind w:firstLine="709"/>
        <w:jc w:val="both"/>
        <w:rPr>
          <w:b/>
        </w:rPr>
      </w:pPr>
      <w:r w:rsidRPr="00FF430B">
        <w:rPr>
          <w:b/>
        </w:rPr>
        <w:t>10. Criterii privind calculul sistemelor de încălzire, ventilare şi condiţionare a aerului</w:t>
      </w:r>
    </w:p>
    <w:p w:rsidR="00E22BB1" w:rsidRPr="00FF430B" w:rsidRDefault="00E22BB1" w:rsidP="00E22BB1">
      <w:pPr>
        <w:ind w:firstLine="709"/>
        <w:jc w:val="both"/>
      </w:pPr>
      <w:r w:rsidRPr="00FF430B">
        <w:t>Se precizează parametrii exteriori şi interiori ai aerului, temperaturile interioare. Pentru fiecare încăpere – rezistenţele la transfer termic a construcţiilor învelişului clădirii.</w:t>
      </w:r>
    </w:p>
    <w:p w:rsidR="00E22BB1" w:rsidRPr="00FF430B" w:rsidRDefault="00E22BB1" w:rsidP="00E22BB1">
      <w:pPr>
        <w:ind w:firstLine="709"/>
        <w:jc w:val="both"/>
        <w:rPr>
          <w:b/>
        </w:rPr>
      </w:pPr>
      <w:r w:rsidRPr="00FF430B">
        <w:rPr>
          <w:b/>
        </w:rPr>
        <w:t>11. Nivelul admis al zgomotului şi al vibraţiilor</w:t>
      </w:r>
    </w:p>
    <w:p w:rsidR="00E22BB1" w:rsidRPr="00FF430B" w:rsidRDefault="00E22BB1" w:rsidP="00E22BB1">
      <w:pPr>
        <w:ind w:firstLine="709"/>
        <w:jc w:val="both"/>
      </w:pPr>
      <w:r w:rsidRPr="00FF430B">
        <w:t>Se precizează mărimea acestor niveluri pentru diferite spaţii; măsurile de reducere a zgomotului şi a vibraţiilor.</w:t>
      </w:r>
    </w:p>
    <w:p w:rsidR="00E22BB1" w:rsidRPr="00FF430B" w:rsidRDefault="00E22BB1" w:rsidP="00E22BB1">
      <w:pPr>
        <w:ind w:firstLine="709"/>
        <w:jc w:val="both"/>
        <w:rPr>
          <w:b/>
        </w:rPr>
      </w:pPr>
      <w:r w:rsidRPr="00FF430B">
        <w:rPr>
          <w:b/>
        </w:rPr>
        <w:lastRenderedPageBreak/>
        <w:t>12. Cerinţe privind montarea utilajelor şi a instalaţiilor</w:t>
      </w:r>
    </w:p>
    <w:p w:rsidR="00E22BB1" w:rsidRPr="00FF430B" w:rsidRDefault="00E22BB1" w:rsidP="00E22BB1">
      <w:pPr>
        <w:ind w:firstLine="709"/>
        <w:jc w:val="both"/>
      </w:pPr>
      <w:r w:rsidRPr="00FF430B">
        <w:t>Se precizează amplasarea tuturor instalaţiilor interioare; modul şi locul de fixare; protecţia anticorozivă; materialele şi produsele utilizate.</w:t>
      </w:r>
    </w:p>
    <w:p w:rsidR="00E22BB1" w:rsidRPr="00FF430B" w:rsidRDefault="00E22BB1" w:rsidP="00E22BB1">
      <w:pPr>
        <w:ind w:firstLine="709"/>
        <w:jc w:val="both"/>
        <w:rPr>
          <w:b/>
        </w:rPr>
      </w:pPr>
      <w:r w:rsidRPr="00FF430B">
        <w:rPr>
          <w:b/>
        </w:rPr>
        <w:t>13. Lucrări de construcţii aferente montării instalaţiilor</w:t>
      </w:r>
    </w:p>
    <w:p w:rsidR="00E22BB1" w:rsidRPr="00FF430B" w:rsidRDefault="00E22BB1" w:rsidP="00E22BB1">
      <w:pPr>
        <w:ind w:firstLine="709"/>
        <w:jc w:val="both"/>
      </w:pPr>
      <w:r w:rsidRPr="00FF430B">
        <w:t>Se precizează modalitatea şi tipurile lucrărilor de construcţii aferente montării instalaţiilor; tipurile de materiale; toleranţele admise; cerinţele privind executarea acestor lucrări.</w:t>
      </w:r>
    </w:p>
    <w:p w:rsidR="00E22BB1" w:rsidRPr="00FF430B" w:rsidRDefault="00E22BB1" w:rsidP="00E22BB1">
      <w:pPr>
        <w:ind w:firstLine="709"/>
        <w:jc w:val="both"/>
        <w:rPr>
          <w:b/>
        </w:rPr>
      </w:pPr>
      <w:r w:rsidRPr="00FF430B">
        <w:rPr>
          <w:b/>
        </w:rPr>
        <w:t>14. Articole, produse şi piese necesare instalaţiilor</w:t>
      </w:r>
    </w:p>
    <w:p w:rsidR="00E22BB1" w:rsidRPr="00FF430B" w:rsidRDefault="00E22BB1" w:rsidP="00E22BB1">
      <w:pPr>
        <w:ind w:firstLine="709"/>
        <w:jc w:val="both"/>
      </w:pPr>
      <w:r w:rsidRPr="00FF430B">
        <w:t>Se precizează furnizorul articolelor, produselor şi pieselor necesare instalaţiilor; tipurile şi cantitatea.</w:t>
      </w:r>
    </w:p>
    <w:p w:rsidR="00E22BB1" w:rsidRPr="00FF430B" w:rsidRDefault="00E22BB1" w:rsidP="00E22BB1">
      <w:pPr>
        <w:ind w:firstLine="709"/>
        <w:jc w:val="both"/>
        <w:rPr>
          <w:b/>
        </w:rPr>
      </w:pPr>
      <w:r w:rsidRPr="00FF430B">
        <w:rPr>
          <w:b/>
        </w:rPr>
        <w:t>15. Echipamentele, instalaţiile, utilajele, sculele, instrumentele, dispozitivele şi alte obiecte necesare pentru executarea lucrărilor</w:t>
      </w:r>
    </w:p>
    <w:p w:rsidR="00E22BB1" w:rsidRPr="00FF430B" w:rsidRDefault="00E22BB1" w:rsidP="00E22BB1">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E22BB1" w:rsidRPr="00FF430B" w:rsidRDefault="00E22BB1" w:rsidP="00E22BB1">
      <w:pPr>
        <w:ind w:firstLine="709"/>
        <w:jc w:val="both"/>
        <w:rPr>
          <w:b/>
        </w:rPr>
      </w:pPr>
      <w:r w:rsidRPr="00FF430B">
        <w:rPr>
          <w:b/>
        </w:rPr>
        <w:t>16. Definiţii</w:t>
      </w:r>
    </w:p>
    <w:p w:rsidR="00E22BB1" w:rsidRPr="00FF430B" w:rsidRDefault="00E22BB1" w:rsidP="00E22BB1">
      <w:pPr>
        <w:ind w:firstLine="709"/>
        <w:jc w:val="both"/>
      </w:pPr>
      <w:r w:rsidRPr="00FF430B">
        <w:t>Se precizează termenii şi definiţiile utilizate în caietul de sarcini şi unele caracteristici.</w:t>
      </w:r>
    </w:p>
    <w:p w:rsidR="00E22BB1" w:rsidRPr="00FF430B" w:rsidRDefault="00E22BB1" w:rsidP="00E22BB1">
      <w:pPr>
        <w:ind w:firstLine="709"/>
        <w:jc w:val="both"/>
        <w:rPr>
          <w:b/>
        </w:rPr>
      </w:pPr>
      <w:r w:rsidRPr="00FF430B">
        <w:rPr>
          <w:b/>
        </w:rPr>
        <w:t>17. Cerinţe privind calculul costului</w:t>
      </w:r>
    </w:p>
    <w:p w:rsidR="00E22BB1" w:rsidRPr="00FF430B" w:rsidRDefault="00E22BB1" w:rsidP="00E22BB1">
      <w:pPr>
        <w:ind w:firstLine="709"/>
        <w:jc w:val="both"/>
      </w:pPr>
      <w:r w:rsidRPr="00FF430B">
        <w:t xml:space="preserve">Se precizează modalitatea de calculare a costului ofertei, prin trimitere la actele normative în domeniu. </w:t>
      </w:r>
    </w:p>
    <w:p w:rsidR="00E22BB1" w:rsidRPr="00FF430B" w:rsidRDefault="00E22BB1" w:rsidP="00E22BB1">
      <w:pPr>
        <w:ind w:firstLine="709"/>
        <w:jc w:val="both"/>
        <w:rPr>
          <w:b/>
        </w:rPr>
      </w:pPr>
      <w:r w:rsidRPr="00FF430B">
        <w:rPr>
          <w:b/>
        </w:rPr>
        <w:t>18. Documente obligatorii la depunerea ofertei</w:t>
      </w:r>
    </w:p>
    <w:p w:rsidR="00E22BB1" w:rsidRPr="00FF430B" w:rsidRDefault="00E22BB1" w:rsidP="00E22BB1">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E22BB1" w:rsidRPr="00FF430B" w:rsidRDefault="00E22BB1" w:rsidP="00E22BB1">
      <w:pPr>
        <w:ind w:firstLine="709"/>
        <w:jc w:val="both"/>
        <w:rPr>
          <w:b/>
        </w:rPr>
      </w:pPr>
      <w:r w:rsidRPr="00FF430B">
        <w:rPr>
          <w:b/>
        </w:rPr>
        <w:t>19. Documente obligatorii la evaluarea ofertelor</w:t>
      </w:r>
    </w:p>
    <w:p w:rsidR="00E22BB1" w:rsidRPr="00FF430B" w:rsidRDefault="00E22BB1" w:rsidP="00E22BB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22BB1" w:rsidRPr="00FF430B" w:rsidRDefault="00E22BB1" w:rsidP="00E22BB1">
      <w:pPr>
        <w:ind w:firstLine="709"/>
        <w:jc w:val="both"/>
      </w:pPr>
    </w:p>
    <w:p w:rsidR="00E22BB1" w:rsidRPr="00FF430B" w:rsidRDefault="00E22BB1" w:rsidP="0040774F">
      <w:pPr>
        <w:jc w:val="both"/>
      </w:pPr>
    </w:p>
    <w:p w:rsidR="00E22BB1" w:rsidRPr="00FF430B" w:rsidRDefault="00E22BB1" w:rsidP="00E22BB1">
      <w:pPr>
        <w:ind w:firstLine="709"/>
        <w:jc w:val="both"/>
      </w:pPr>
      <w:r w:rsidRPr="00FF430B">
        <w:t>------------------------</w:t>
      </w:r>
    </w:p>
    <w:p w:rsidR="00E22BB1" w:rsidRPr="00FF430B" w:rsidRDefault="00E22BB1" w:rsidP="00E22BB1">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E22BB1" w:rsidRPr="00FF430B" w:rsidRDefault="00E22BB1" w:rsidP="00E22BB1">
      <w:pPr>
        <w:ind w:firstLine="709"/>
        <w:jc w:val="both"/>
      </w:pPr>
      <w:r w:rsidRPr="00FF430B">
        <w:t> </w:t>
      </w:r>
    </w:p>
    <w:p w:rsidR="00E22BB1" w:rsidRDefault="00E22BB1" w:rsidP="00E22BB1">
      <w:pPr>
        <w:ind w:firstLine="709"/>
        <w:jc w:val="both"/>
        <w:rPr>
          <w:bCs/>
        </w:rPr>
      </w:pPr>
      <w:r w:rsidRPr="00FF430B">
        <w:rPr>
          <w:bCs/>
        </w:rPr>
        <w:t xml:space="preserve"> </w:t>
      </w:r>
    </w:p>
    <w:p w:rsidR="004656DD" w:rsidRDefault="004656DD" w:rsidP="00E22BB1">
      <w:pPr>
        <w:ind w:firstLine="709"/>
        <w:jc w:val="both"/>
        <w:rPr>
          <w:bCs/>
        </w:rPr>
      </w:pPr>
    </w:p>
    <w:p w:rsidR="004656DD" w:rsidRPr="00FF430B" w:rsidRDefault="004656DD" w:rsidP="00E22BB1">
      <w:pPr>
        <w:ind w:firstLine="709"/>
        <w:jc w:val="both"/>
        <w:rPr>
          <w:bCs/>
        </w:rPr>
      </w:pPr>
      <w:bookmarkStart w:id="62" w:name="_GoBack"/>
      <w:bookmarkEnd w:id="62"/>
    </w:p>
    <w:p w:rsidR="00E22BB1" w:rsidRPr="00FF430B" w:rsidRDefault="00E22BB1" w:rsidP="00E22BB1">
      <w:pPr>
        <w:ind w:firstLine="709"/>
        <w:jc w:val="both"/>
        <w:rPr>
          <w:bCs/>
        </w:rPr>
      </w:pPr>
    </w:p>
    <w:p w:rsidR="00E22BB1" w:rsidRPr="0040774F" w:rsidRDefault="00E22BB1" w:rsidP="0040774F">
      <w:pPr>
        <w:ind w:firstLine="709"/>
      </w:pPr>
      <w:r w:rsidRPr="00FF430B">
        <w:rPr>
          <w:bCs/>
        </w:rPr>
        <w:t xml:space="preserve">Autoritatea contractantă </w:t>
      </w:r>
      <w:r w:rsidRPr="00FF430B">
        <w:t> </w:t>
      </w:r>
      <w:r w:rsidRPr="00996D66">
        <w:rPr>
          <w:b/>
        </w:rPr>
        <w:t xml:space="preserve">IMSP </w:t>
      </w:r>
      <w:r w:rsidR="00814FF9">
        <w:rPr>
          <w:b/>
        </w:rPr>
        <w:t xml:space="preserve">                                    </w:t>
      </w:r>
      <w:r w:rsidRPr="00FF430B">
        <w:rPr>
          <w:bCs/>
        </w:rPr>
        <w:t>Data</w:t>
      </w:r>
      <w:r>
        <w:t xml:space="preserve"> "____"___________</w:t>
      </w:r>
    </w:p>
    <w:p w:rsidR="00A21AAA" w:rsidRDefault="00A21AAA" w:rsidP="00E22BB1">
      <w:pPr>
        <w:jc w:val="both"/>
        <w:rPr>
          <w:b/>
        </w:rPr>
      </w:pPr>
    </w:p>
    <w:p w:rsidR="00A21AAA" w:rsidRDefault="00A21AAA" w:rsidP="00E22BB1">
      <w:pPr>
        <w:jc w:val="both"/>
        <w:rPr>
          <w:b/>
        </w:rPr>
      </w:pPr>
    </w:p>
    <w:p w:rsidR="004656DD" w:rsidRDefault="004656DD" w:rsidP="00E22BB1">
      <w:pPr>
        <w:jc w:val="both"/>
        <w:rPr>
          <w:b/>
        </w:rPr>
      </w:pPr>
    </w:p>
    <w:p w:rsidR="004656DD" w:rsidRDefault="004656DD" w:rsidP="00E22BB1">
      <w:pPr>
        <w:jc w:val="both"/>
        <w:rPr>
          <w:b/>
        </w:rPr>
      </w:pPr>
    </w:p>
    <w:p w:rsidR="004656DD" w:rsidRDefault="004656DD" w:rsidP="00E22BB1">
      <w:pPr>
        <w:jc w:val="both"/>
        <w:rPr>
          <w:b/>
        </w:rPr>
      </w:pPr>
    </w:p>
    <w:p w:rsidR="004656DD" w:rsidRDefault="004656DD" w:rsidP="00E22BB1">
      <w:pPr>
        <w:jc w:val="both"/>
        <w:rPr>
          <w:b/>
        </w:rPr>
      </w:pPr>
    </w:p>
    <w:p w:rsidR="004656DD" w:rsidRDefault="004656DD" w:rsidP="00E22BB1">
      <w:pPr>
        <w:jc w:val="both"/>
        <w:rPr>
          <w:b/>
        </w:rPr>
      </w:pPr>
    </w:p>
    <w:p w:rsidR="004656DD" w:rsidRDefault="004656DD" w:rsidP="00E22BB1">
      <w:pPr>
        <w:jc w:val="both"/>
        <w:rPr>
          <w:b/>
        </w:rPr>
      </w:pPr>
    </w:p>
    <w:p w:rsidR="004656DD" w:rsidRDefault="004656DD" w:rsidP="00E22BB1">
      <w:pPr>
        <w:jc w:val="both"/>
        <w:rPr>
          <w:b/>
        </w:rPr>
      </w:pPr>
    </w:p>
    <w:p w:rsidR="004656DD" w:rsidRDefault="004656DD" w:rsidP="00E22BB1">
      <w:pPr>
        <w:jc w:val="both"/>
        <w:rPr>
          <w:b/>
        </w:rPr>
      </w:pPr>
    </w:p>
    <w:p w:rsidR="00A21AAA" w:rsidRPr="00FF430B" w:rsidRDefault="00A21AAA" w:rsidP="00E22BB1">
      <w:pPr>
        <w:jc w:val="both"/>
        <w:rPr>
          <w:b/>
        </w:rPr>
      </w:pPr>
    </w:p>
    <w:p w:rsidR="00E22BB1" w:rsidRPr="0040774F" w:rsidRDefault="00E22BB1" w:rsidP="00E22BB1">
      <w:pPr>
        <w:pStyle w:val="3"/>
        <w:keepNext w:val="0"/>
        <w:keepLines w:val="0"/>
        <w:numPr>
          <w:ilvl w:val="2"/>
          <w:numId w:val="3"/>
        </w:numPr>
        <w:tabs>
          <w:tab w:val="left" w:pos="360"/>
          <w:tab w:val="left" w:pos="1134"/>
        </w:tabs>
        <w:spacing w:before="0" w:after="120"/>
        <w:ind w:left="0"/>
        <w:jc w:val="center"/>
        <w:rPr>
          <w:rFonts w:ascii="Arial" w:hAnsi="Arial" w:cs="Arial"/>
          <w:color w:val="auto"/>
          <w:highlight w:val="yellow"/>
        </w:rPr>
      </w:pPr>
      <w:r w:rsidRPr="0040774F">
        <w:rPr>
          <w:rFonts w:ascii="Arial" w:hAnsi="Arial" w:cs="Arial"/>
          <w:color w:val="auto"/>
          <w:highlight w:val="yellow"/>
        </w:rPr>
        <w:t>Formularul de deviz nr.1 – Lista cu cantitățile de lucrări</w:t>
      </w:r>
    </w:p>
    <w:p w:rsidR="00E22BB1" w:rsidRPr="0040774F" w:rsidRDefault="00E22BB1" w:rsidP="00E22BB1">
      <w:pPr>
        <w:ind w:firstLine="709"/>
        <w:jc w:val="both"/>
        <w:rPr>
          <w:rFonts w:ascii="Arial" w:hAnsi="Arial" w:cs="Arial"/>
          <w:b/>
          <w:highlight w:val="yellow"/>
        </w:rPr>
      </w:pPr>
    </w:p>
    <w:p w:rsidR="007C4497" w:rsidRPr="0040774F" w:rsidRDefault="00E22BB1" w:rsidP="007C4497">
      <w:pPr>
        <w:tabs>
          <w:tab w:val="left" w:pos="567"/>
        </w:tabs>
        <w:jc w:val="center"/>
        <w:rPr>
          <w:rFonts w:ascii="Arial" w:hAnsi="Arial" w:cs="Arial"/>
          <w:b/>
          <w:bCs/>
          <w:sz w:val="28"/>
          <w:szCs w:val="28"/>
          <w:highlight w:val="yellow"/>
          <w:lang w:val="en-US"/>
        </w:rPr>
      </w:pPr>
      <w:r w:rsidRPr="0040774F">
        <w:rPr>
          <w:rFonts w:ascii="Arial" w:hAnsi="Arial" w:cs="Arial"/>
          <w:b/>
          <w:i/>
          <w:highlight w:val="yellow"/>
        </w:rPr>
        <w:t>Obiectul</w:t>
      </w:r>
      <w:r w:rsidR="0040774F">
        <w:rPr>
          <w:rFonts w:ascii="Arial" w:hAnsi="Arial" w:cs="Arial"/>
          <w:b/>
          <w:i/>
          <w:highlight w:val="yellow"/>
          <w:lang w:val="en-US"/>
        </w:rPr>
        <w:t>:</w:t>
      </w:r>
      <w:r w:rsidRPr="0040774F">
        <w:rPr>
          <w:rFonts w:ascii="Arial" w:hAnsi="Arial" w:cs="Arial"/>
          <w:b/>
          <w:bCs/>
          <w:i/>
          <w:sz w:val="28"/>
          <w:szCs w:val="28"/>
          <w:highlight w:val="yellow"/>
          <w:lang w:val="en-US"/>
        </w:rPr>
        <w:t xml:space="preserve"> </w:t>
      </w:r>
      <w:r w:rsidR="007C4497" w:rsidRPr="0040774F">
        <w:rPr>
          <w:rFonts w:ascii="Arial" w:hAnsi="Arial" w:cs="Arial"/>
          <w:b/>
          <w:bCs/>
          <w:sz w:val="28"/>
          <w:szCs w:val="28"/>
          <w:highlight w:val="yellow"/>
          <w:lang w:val="en-US"/>
        </w:rPr>
        <w:t xml:space="preserve"> </w:t>
      </w:r>
      <w:r w:rsidRPr="0040774F">
        <w:rPr>
          <w:rFonts w:ascii="Arial" w:hAnsi="Arial" w:cs="Arial"/>
          <w:b/>
          <w:bCs/>
          <w:highlight w:val="yellow"/>
          <w:lang w:val="en-US"/>
        </w:rPr>
        <w:t xml:space="preserve">Lucrari de reparatie </w:t>
      </w:r>
      <w:r w:rsidR="007C4497" w:rsidRPr="0040774F">
        <w:rPr>
          <w:rFonts w:ascii="Arial" w:hAnsi="Arial" w:cs="Arial"/>
          <w:b/>
          <w:bCs/>
          <w:highlight w:val="yellow"/>
          <w:lang w:val="en-US"/>
        </w:rPr>
        <w:t>a</w:t>
      </w:r>
      <w:r w:rsidRPr="0040774F">
        <w:rPr>
          <w:rFonts w:ascii="Arial" w:hAnsi="Arial" w:cs="Arial"/>
          <w:b/>
          <w:bCs/>
          <w:highlight w:val="yellow"/>
          <w:lang w:val="en-US"/>
        </w:rPr>
        <w:t xml:space="preserve"> acoperis</w:t>
      </w:r>
      <w:r w:rsidR="007C4497" w:rsidRPr="0040774F">
        <w:rPr>
          <w:rFonts w:ascii="Arial" w:hAnsi="Arial" w:cs="Arial"/>
          <w:b/>
          <w:bCs/>
          <w:highlight w:val="yellow"/>
          <w:lang w:val="en-US"/>
        </w:rPr>
        <w:t xml:space="preserve">ului la </w:t>
      </w:r>
      <w:r w:rsidR="00C3771B" w:rsidRPr="0040774F">
        <w:rPr>
          <w:rFonts w:ascii="Arial" w:hAnsi="Arial" w:cs="Arial"/>
          <w:b/>
          <w:bCs/>
          <w:highlight w:val="yellow"/>
          <w:lang w:val="en-US"/>
        </w:rPr>
        <w:t>Morfopatologie (MORGA)</w:t>
      </w:r>
    </w:p>
    <w:p w:rsidR="007C4497" w:rsidRPr="0040774F" w:rsidRDefault="00E22BB1" w:rsidP="007C4497">
      <w:pPr>
        <w:tabs>
          <w:tab w:val="left" w:pos="567"/>
        </w:tabs>
        <w:jc w:val="center"/>
        <w:rPr>
          <w:rFonts w:ascii="Arial" w:hAnsi="Arial" w:cs="Arial"/>
          <w:b/>
          <w:highlight w:val="yellow"/>
        </w:rPr>
      </w:pPr>
      <w:r w:rsidRPr="0040774F">
        <w:rPr>
          <w:rFonts w:ascii="Arial" w:hAnsi="Arial" w:cs="Arial"/>
          <w:b/>
          <w:i/>
          <w:highlight w:val="yellow"/>
        </w:rPr>
        <w:t>Autoritatea contractantă</w:t>
      </w:r>
      <w:r w:rsidR="0040774F">
        <w:rPr>
          <w:rFonts w:ascii="Arial" w:hAnsi="Arial" w:cs="Arial"/>
          <w:b/>
          <w:i/>
          <w:highlight w:val="yellow"/>
        </w:rPr>
        <w:t>:</w:t>
      </w:r>
      <w:r w:rsidRPr="0040774F">
        <w:rPr>
          <w:rFonts w:ascii="Arial" w:hAnsi="Arial" w:cs="Arial"/>
          <w:b/>
          <w:i/>
          <w:highlight w:val="yellow"/>
        </w:rPr>
        <w:t xml:space="preserve"> </w:t>
      </w:r>
      <w:r w:rsidRPr="0040774F">
        <w:rPr>
          <w:rFonts w:ascii="Arial" w:hAnsi="Arial" w:cs="Arial"/>
          <w:b/>
          <w:highlight w:val="yellow"/>
        </w:rPr>
        <w:t xml:space="preserve">IMSP </w:t>
      </w:r>
      <w:r w:rsidR="007C4497" w:rsidRPr="0040774F">
        <w:rPr>
          <w:rFonts w:ascii="Arial" w:hAnsi="Arial" w:cs="Arial"/>
          <w:b/>
          <w:highlight w:val="yellow"/>
        </w:rPr>
        <w:t>Spitalul raional Falesti</w:t>
      </w:r>
      <w:r w:rsidRPr="0040774F">
        <w:rPr>
          <w:rFonts w:ascii="Arial" w:hAnsi="Arial" w:cs="Arial"/>
          <w:b/>
          <w:highlight w:val="yellow"/>
        </w:rPr>
        <w:t xml:space="preserve">, </w:t>
      </w:r>
      <w:r w:rsidR="007C4497" w:rsidRPr="0040774F">
        <w:rPr>
          <w:rFonts w:ascii="Arial" w:hAnsi="Arial" w:cs="Arial"/>
          <w:b/>
          <w:highlight w:val="yellow"/>
        </w:rPr>
        <w:t>or.Falesti str. Stefan cel Mare nr.36</w:t>
      </w:r>
    </w:p>
    <w:p w:rsidR="00C3771B" w:rsidRDefault="00C3771B" w:rsidP="007C4497">
      <w:pPr>
        <w:tabs>
          <w:tab w:val="left" w:pos="567"/>
        </w:tabs>
        <w:jc w:val="center"/>
        <w:rPr>
          <w:b/>
          <w:highlight w:val="yellow"/>
        </w:rPr>
      </w:pPr>
    </w:p>
    <w:p w:rsidR="00C3771B" w:rsidRDefault="00C3771B" w:rsidP="007C4497">
      <w:pPr>
        <w:tabs>
          <w:tab w:val="left" w:pos="567"/>
        </w:tabs>
        <w:jc w:val="center"/>
        <w:rPr>
          <w:b/>
          <w:highlight w:val="yellow"/>
        </w:rPr>
      </w:pPr>
    </w:p>
    <w:tbl>
      <w:tblPr>
        <w:tblW w:w="9938" w:type="dxa"/>
        <w:tblInd w:w="93" w:type="dxa"/>
        <w:tblLayout w:type="fixed"/>
        <w:tblLook w:val="04A0" w:firstRow="1" w:lastRow="0" w:firstColumn="1" w:lastColumn="0" w:noHBand="0" w:noVBand="1"/>
      </w:tblPr>
      <w:tblGrid>
        <w:gridCol w:w="680"/>
        <w:gridCol w:w="1310"/>
        <w:gridCol w:w="5538"/>
        <w:gridCol w:w="1134"/>
        <w:gridCol w:w="1276"/>
      </w:tblGrid>
      <w:tr w:rsidR="00C3771B" w:rsidRPr="00C3771B" w:rsidTr="00486599">
        <w:trPr>
          <w:trHeight w:val="960"/>
        </w:trPr>
        <w:tc>
          <w:tcPr>
            <w:tcW w:w="680" w:type="dxa"/>
            <w:tcBorders>
              <w:top w:val="single" w:sz="4" w:space="0" w:color="auto"/>
              <w:left w:val="single" w:sz="4" w:space="0" w:color="auto"/>
              <w:bottom w:val="single" w:sz="4" w:space="0" w:color="auto"/>
              <w:right w:val="single" w:sz="4" w:space="0" w:color="auto"/>
            </w:tcBorders>
            <w:shd w:val="clear" w:color="000000" w:fill="D9D9D9"/>
            <w:hideMark/>
          </w:tcPr>
          <w:p w:rsidR="00C3771B" w:rsidRPr="00C3771B" w:rsidRDefault="00C3771B" w:rsidP="00C3771B">
            <w:pPr>
              <w:jc w:val="center"/>
              <w:rPr>
                <w:b/>
                <w:bCs/>
                <w:noProof w:val="0"/>
                <w:lang w:val="ru-RU" w:eastAsia="ru-RU"/>
              </w:rPr>
            </w:pPr>
            <w:r w:rsidRPr="00C3771B">
              <w:rPr>
                <w:b/>
                <w:bCs/>
                <w:noProof w:val="0"/>
                <w:lang w:val="ru-RU" w:eastAsia="ru-RU"/>
              </w:rPr>
              <w:t>N. crt.</w:t>
            </w:r>
          </w:p>
        </w:tc>
        <w:tc>
          <w:tcPr>
            <w:tcW w:w="1310" w:type="dxa"/>
            <w:tcBorders>
              <w:top w:val="single" w:sz="4" w:space="0" w:color="auto"/>
              <w:left w:val="nil"/>
              <w:bottom w:val="single" w:sz="4" w:space="0" w:color="auto"/>
              <w:right w:val="single" w:sz="4" w:space="0" w:color="auto"/>
            </w:tcBorders>
            <w:shd w:val="clear" w:color="000000" w:fill="D9D9D9"/>
            <w:hideMark/>
          </w:tcPr>
          <w:p w:rsidR="00C3771B" w:rsidRPr="00C3771B" w:rsidRDefault="00C3771B" w:rsidP="00C3771B">
            <w:pPr>
              <w:jc w:val="center"/>
              <w:rPr>
                <w:rFonts w:ascii="Arial" w:hAnsi="Arial" w:cs="Arial"/>
                <w:b/>
                <w:bCs/>
                <w:noProof w:val="0"/>
                <w:lang w:val="en-US" w:eastAsia="ru-RU"/>
              </w:rPr>
            </w:pPr>
            <w:r w:rsidRPr="00C3771B">
              <w:rPr>
                <w:b/>
                <w:bCs/>
                <w:noProof w:val="0"/>
                <w:lang w:val="en-US" w:eastAsia="ru-RU"/>
              </w:rPr>
              <w:t>Simbol norme şi Cod resurse</w:t>
            </w:r>
          </w:p>
        </w:tc>
        <w:tc>
          <w:tcPr>
            <w:tcW w:w="5538" w:type="dxa"/>
            <w:tcBorders>
              <w:top w:val="single" w:sz="4" w:space="0" w:color="auto"/>
              <w:left w:val="nil"/>
              <w:bottom w:val="single" w:sz="4" w:space="0" w:color="auto"/>
              <w:right w:val="single" w:sz="4" w:space="0" w:color="auto"/>
            </w:tcBorders>
            <w:shd w:val="clear" w:color="000000" w:fill="D9D9D9"/>
            <w:noWrap/>
            <w:vAlign w:val="center"/>
            <w:hideMark/>
          </w:tcPr>
          <w:p w:rsidR="00C3771B" w:rsidRPr="00C3771B" w:rsidRDefault="00C3771B" w:rsidP="00C3771B">
            <w:pPr>
              <w:jc w:val="center"/>
              <w:rPr>
                <w:rFonts w:ascii="Arial" w:hAnsi="Arial" w:cs="Arial"/>
                <w:b/>
                <w:bCs/>
                <w:noProof w:val="0"/>
                <w:lang w:val="ru-RU" w:eastAsia="ru-RU"/>
              </w:rPr>
            </w:pPr>
            <w:r w:rsidRPr="00C3771B">
              <w:rPr>
                <w:b/>
                <w:bCs/>
                <w:noProof w:val="0"/>
                <w:lang w:val="ru-RU" w:eastAsia="ru-RU"/>
              </w:rPr>
              <w:t>Denumire lucrărilor</w:t>
            </w:r>
          </w:p>
        </w:tc>
        <w:tc>
          <w:tcPr>
            <w:tcW w:w="1134" w:type="dxa"/>
            <w:tcBorders>
              <w:top w:val="single" w:sz="4" w:space="0" w:color="auto"/>
              <w:left w:val="nil"/>
              <w:bottom w:val="single" w:sz="4" w:space="0" w:color="auto"/>
              <w:right w:val="single" w:sz="4" w:space="0" w:color="auto"/>
            </w:tcBorders>
            <w:shd w:val="clear" w:color="000000" w:fill="D9D9D9"/>
            <w:hideMark/>
          </w:tcPr>
          <w:p w:rsidR="00C3771B" w:rsidRPr="00C3771B" w:rsidRDefault="00C3771B" w:rsidP="00C3771B">
            <w:pPr>
              <w:jc w:val="center"/>
              <w:rPr>
                <w:rFonts w:ascii="Arial" w:hAnsi="Arial" w:cs="Arial"/>
                <w:b/>
                <w:bCs/>
                <w:noProof w:val="0"/>
                <w:lang w:val="ru-RU" w:eastAsia="ru-RU"/>
              </w:rPr>
            </w:pPr>
            <w:r w:rsidRPr="00C3771B">
              <w:rPr>
                <w:b/>
                <w:bCs/>
                <w:noProof w:val="0"/>
                <w:lang w:val="ru-RU" w:eastAsia="ru-RU"/>
              </w:rPr>
              <w:t>Unitatea de măsură</w:t>
            </w:r>
          </w:p>
        </w:tc>
        <w:tc>
          <w:tcPr>
            <w:tcW w:w="1276" w:type="dxa"/>
            <w:tcBorders>
              <w:top w:val="single" w:sz="4" w:space="0" w:color="auto"/>
              <w:left w:val="nil"/>
              <w:bottom w:val="single" w:sz="4" w:space="0" w:color="auto"/>
              <w:right w:val="single" w:sz="4" w:space="0" w:color="auto"/>
            </w:tcBorders>
            <w:shd w:val="clear" w:color="000000" w:fill="D9D9D9"/>
            <w:noWrap/>
            <w:hideMark/>
          </w:tcPr>
          <w:p w:rsidR="00C3771B" w:rsidRPr="00C3771B" w:rsidRDefault="00C3771B" w:rsidP="00C3771B">
            <w:pPr>
              <w:jc w:val="center"/>
              <w:rPr>
                <w:rFonts w:ascii="Arial" w:hAnsi="Arial" w:cs="Arial"/>
                <w:b/>
                <w:bCs/>
                <w:noProof w:val="0"/>
                <w:lang w:val="ru-RU" w:eastAsia="ru-RU"/>
              </w:rPr>
            </w:pPr>
            <w:r w:rsidRPr="00C3771B">
              <w:rPr>
                <w:b/>
                <w:bCs/>
                <w:noProof w:val="0"/>
                <w:lang w:val="ru-RU" w:eastAsia="ru-RU"/>
              </w:rPr>
              <w:t>Volum</w:t>
            </w:r>
          </w:p>
        </w:tc>
      </w:tr>
      <w:tr w:rsidR="00C3771B" w:rsidRPr="00C3771B" w:rsidTr="00486599">
        <w:trPr>
          <w:trHeight w:val="315"/>
        </w:trPr>
        <w:tc>
          <w:tcPr>
            <w:tcW w:w="680" w:type="dxa"/>
            <w:tcBorders>
              <w:top w:val="nil"/>
              <w:left w:val="single" w:sz="4" w:space="0" w:color="auto"/>
              <w:bottom w:val="single" w:sz="4" w:space="0" w:color="auto"/>
              <w:right w:val="single" w:sz="4" w:space="0" w:color="auto"/>
            </w:tcBorders>
            <w:shd w:val="clear" w:color="000000" w:fill="D9D9D9"/>
            <w:noWrap/>
            <w:vAlign w:val="center"/>
            <w:hideMark/>
          </w:tcPr>
          <w:p w:rsidR="00C3771B" w:rsidRPr="00C3771B" w:rsidRDefault="00C3771B" w:rsidP="00C3771B">
            <w:pPr>
              <w:jc w:val="right"/>
              <w:rPr>
                <w:rFonts w:ascii="Arial" w:hAnsi="Arial" w:cs="Arial"/>
                <w:noProof w:val="0"/>
                <w:lang w:val="ru-RU" w:eastAsia="ru-RU"/>
              </w:rPr>
            </w:pPr>
            <w:r w:rsidRPr="00C3771B">
              <w:rPr>
                <w:noProof w:val="0"/>
                <w:lang w:val="ru-RU" w:eastAsia="ru-RU"/>
              </w:rPr>
              <w:t>1</w:t>
            </w:r>
          </w:p>
        </w:tc>
        <w:tc>
          <w:tcPr>
            <w:tcW w:w="1310" w:type="dxa"/>
            <w:tcBorders>
              <w:top w:val="nil"/>
              <w:left w:val="nil"/>
              <w:bottom w:val="single" w:sz="4" w:space="0" w:color="auto"/>
              <w:right w:val="single" w:sz="4" w:space="0" w:color="auto"/>
            </w:tcBorders>
            <w:shd w:val="clear" w:color="000000" w:fill="D9D9D9"/>
            <w:noWrap/>
            <w:vAlign w:val="center"/>
            <w:hideMark/>
          </w:tcPr>
          <w:p w:rsidR="00C3771B" w:rsidRPr="00C3771B" w:rsidRDefault="00C3771B" w:rsidP="00C3771B">
            <w:pPr>
              <w:jc w:val="center"/>
              <w:rPr>
                <w:rFonts w:ascii="Arial" w:hAnsi="Arial" w:cs="Arial"/>
                <w:noProof w:val="0"/>
                <w:lang w:val="ru-RU" w:eastAsia="ru-RU"/>
              </w:rPr>
            </w:pPr>
            <w:r w:rsidRPr="00C3771B">
              <w:rPr>
                <w:noProof w:val="0"/>
                <w:lang w:val="ru-RU" w:eastAsia="ru-RU"/>
              </w:rPr>
              <w:t>2</w:t>
            </w:r>
          </w:p>
        </w:tc>
        <w:tc>
          <w:tcPr>
            <w:tcW w:w="5538" w:type="dxa"/>
            <w:tcBorders>
              <w:top w:val="nil"/>
              <w:left w:val="nil"/>
              <w:bottom w:val="single" w:sz="4" w:space="0" w:color="auto"/>
              <w:right w:val="single" w:sz="4" w:space="0" w:color="auto"/>
            </w:tcBorders>
            <w:shd w:val="clear" w:color="000000" w:fill="D9D9D9"/>
            <w:noWrap/>
            <w:hideMark/>
          </w:tcPr>
          <w:p w:rsidR="00C3771B" w:rsidRPr="00C3771B" w:rsidRDefault="00C3771B" w:rsidP="00C3771B">
            <w:pPr>
              <w:jc w:val="center"/>
              <w:rPr>
                <w:rFonts w:ascii="Arial" w:hAnsi="Arial" w:cs="Arial"/>
                <w:noProof w:val="0"/>
                <w:lang w:val="ru-RU" w:eastAsia="ru-RU"/>
              </w:rPr>
            </w:pPr>
            <w:r w:rsidRPr="00C3771B">
              <w:rPr>
                <w:noProof w:val="0"/>
                <w:lang w:val="ru-RU" w:eastAsia="ru-RU"/>
              </w:rPr>
              <w:t>3</w:t>
            </w:r>
          </w:p>
        </w:tc>
        <w:tc>
          <w:tcPr>
            <w:tcW w:w="1134" w:type="dxa"/>
            <w:tcBorders>
              <w:top w:val="nil"/>
              <w:left w:val="nil"/>
              <w:bottom w:val="single" w:sz="4" w:space="0" w:color="auto"/>
              <w:right w:val="single" w:sz="4" w:space="0" w:color="auto"/>
            </w:tcBorders>
            <w:shd w:val="clear" w:color="000000" w:fill="D9D9D9"/>
            <w:noWrap/>
            <w:hideMark/>
          </w:tcPr>
          <w:p w:rsidR="00C3771B" w:rsidRPr="00C3771B" w:rsidRDefault="00C3771B" w:rsidP="00C3771B">
            <w:pPr>
              <w:jc w:val="center"/>
              <w:rPr>
                <w:rFonts w:ascii="Arial" w:hAnsi="Arial" w:cs="Arial"/>
                <w:noProof w:val="0"/>
                <w:lang w:val="ru-RU" w:eastAsia="ru-RU"/>
              </w:rPr>
            </w:pPr>
            <w:r w:rsidRPr="00C3771B">
              <w:rPr>
                <w:noProof w:val="0"/>
                <w:lang w:val="ru-RU" w:eastAsia="ru-RU"/>
              </w:rPr>
              <w:t>4</w:t>
            </w:r>
          </w:p>
        </w:tc>
        <w:tc>
          <w:tcPr>
            <w:tcW w:w="1276" w:type="dxa"/>
            <w:tcBorders>
              <w:top w:val="nil"/>
              <w:left w:val="nil"/>
              <w:bottom w:val="single" w:sz="4" w:space="0" w:color="auto"/>
              <w:right w:val="single" w:sz="4" w:space="0" w:color="auto"/>
            </w:tcBorders>
            <w:shd w:val="clear" w:color="000000" w:fill="D9D9D9"/>
            <w:noWrap/>
            <w:hideMark/>
          </w:tcPr>
          <w:p w:rsidR="00C3771B" w:rsidRPr="00C3771B" w:rsidRDefault="00C3771B" w:rsidP="00C3771B">
            <w:pPr>
              <w:jc w:val="center"/>
              <w:rPr>
                <w:rFonts w:ascii="Arial" w:hAnsi="Arial" w:cs="Arial"/>
                <w:noProof w:val="0"/>
                <w:lang w:val="ru-RU" w:eastAsia="ru-RU"/>
              </w:rPr>
            </w:pPr>
            <w:r w:rsidRPr="00C3771B">
              <w:rPr>
                <w:noProof w:val="0"/>
                <w:lang w:val="ru-RU" w:eastAsia="ru-RU"/>
              </w:rPr>
              <w:t>5</w:t>
            </w:r>
          </w:p>
        </w:tc>
      </w:tr>
      <w:tr w:rsidR="00C3771B" w:rsidRPr="00C3771B" w:rsidTr="00486599">
        <w:trPr>
          <w:trHeight w:val="46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 </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 </w:t>
            </w:r>
          </w:p>
        </w:tc>
        <w:tc>
          <w:tcPr>
            <w:tcW w:w="7948" w:type="dxa"/>
            <w:gridSpan w:val="3"/>
            <w:tcBorders>
              <w:top w:val="single" w:sz="4" w:space="0" w:color="auto"/>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b/>
                <w:bCs/>
                <w:noProof w:val="0"/>
                <w:lang w:val="ru-RU" w:eastAsia="ru-RU"/>
              </w:rPr>
              <w:t>1. Lucrări de demontare</w:t>
            </w:r>
          </w:p>
        </w:tc>
      </w:tr>
      <w:tr w:rsidR="00C3771B" w:rsidRPr="00C3771B" w:rsidTr="00486599">
        <w:trPr>
          <w:trHeight w:val="97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1</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RpC142B</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en-US" w:eastAsia="ru-RU"/>
              </w:rPr>
            </w:pPr>
            <w:r w:rsidRPr="00C3771B">
              <w:rPr>
                <w:rFonts w:ascii="Arial" w:hAnsi="Arial" w:cs="Arial"/>
                <w:noProof w:val="0"/>
                <w:lang w:val="en-US" w:eastAsia="ru-RU"/>
              </w:rPr>
              <w:t>Demontarea elementelor de acoperiş -invelitori din tabla, asbociment, PVC, carton, pinza, stuf, etc, inclusiv tunsul tablei recuperabile</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m2</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507,0000</w:t>
            </w:r>
          </w:p>
        </w:tc>
      </w:tr>
      <w:tr w:rsidR="00C3771B" w:rsidRPr="00C3771B" w:rsidTr="00486599">
        <w:trPr>
          <w:trHeight w:val="103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2</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RpCH32C</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en-US" w:eastAsia="ru-RU"/>
              </w:rPr>
            </w:pPr>
            <w:r w:rsidRPr="00C3771B">
              <w:rPr>
                <w:rFonts w:ascii="Arial" w:hAnsi="Arial" w:cs="Arial"/>
                <w:noProof w:val="0"/>
                <w:lang w:val="en-US" w:eastAsia="ru-RU"/>
              </w:rPr>
              <w:t>Desfacerea planseelor din lemn si a elementelor de acoperiş - astereala invelitorilor cu sau fara recuperarea materialelor</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m2</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507,0000</w:t>
            </w:r>
          </w:p>
        </w:tc>
      </w:tr>
      <w:tr w:rsidR="00C3771B" w:rsidRPr="00C3771B" w:rsidTr="00486599">
        <w:trPr>
          <w:trHeight w:val="141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3</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RpCH32B</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en-US" w:eastAsia="ru-RU"/>
              </w:rPr>
            </w:pPr>
            <w:r w:rsidRPr="00C3771B">
              <w:rPr>
                <w:rFonts w:ascii="Arial" w:hAnsi="Arial" w:cs="Arial"/>
                <w:noProof w:val="0"/>
                <w:lang w:val="en-US" w:eastAsia="ru-RU"/>
              </w:rPr>
              <w:t>Desfacerea planseelor din lemn si a elementelor de acoperiş - şarpanta acoperişului cu desfacerea tuturor elementelor componente, inclusiv sortarea materialelor rezultate</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m2</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370,0000</w:t>
            </w:r>
          </w:p>
        </w:tc>
      </w:tr>
      <w:tr w:rsidR="00C3771B" w:rsidRPr="00C3771B" w:rsidTr="00486599">
        <w:trPr>
          <w:trHeight w:val="52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 </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 </w:t>
            </w:r>
          </w:p>
        </w:tc>
        <w:tc>
          <w:tcPr>
            <w:tcW w:w="7948" w:type="dxa"/>
            <w:gridSpan w:val="3"/>
            <w:tcBorders>
              <w:top w:val="single" w:sz="4" w:space="0" w:color="auto"/>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b/>
                <w:bCs/>
                <w:noProof w:val="0"/>
                <w:lang w:val="ru-RU" w:eastAsia="ru-RU"/>
              </w:rPr>
            </w:pPr>
            <w:r w:rsidRPr="00C3771B">
              <w:rPr>
                <w:rFonts w:ascii="Arial" w:hAnsi="Arial" w:cs="Arial"/>
                <w:b/>
                <w:bCs/>
                <w:noProof w:val="0"/>
                <w:lang w:val="ru-RU" w:eastAsia="ru-RU"/>
              </w:rPr>
              <w:t>2. Lucrări de reparaţie</w:t>
            </w:r>
          </w:p>
        </w:tc>
      </w:tr>
      <w:tr w:rsidR="00C3771B" w:rsidRPr="00C3771B" w:rsidTr="00486599">
        <w:trPr>
          <w:trHeight w:val="127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4</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CB02C</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en-US" w:eastAsia="ru-RU"/>
              </w:rPr>
            </w:pPr>
            <w:r w:rsidRPr="00C3771B">
              <w:rPr>
                <w:rFonts w:ascii="Arial" w:hAnsi="Arial" w:cs="Arial"/>
                <w:noProof w:val="0"/>
                <w:lang w:val="en-US" w:eastAsia="ru-RU"/>
              </w:rPr>
              <w:t>Cofraje din panouri refolosibile, cu asteriala din scinduri de rasinoase scurte si subscurte pentru turnarea betonului in placi si grinzi exclusiv susţinerile la inaltimi pina la 20 m inclusiv</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m2</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15,7000</w:t>
            </w:r>
          </w:p>
        </w:tc>
      </w:tr>
      <w:tr w:rsidR="00C3771B" w:rsidRPr="00C3771B" w:rsidTr="00486599">
        <w:trPr>
          <w:trHeight w:val="195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5</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CC021</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en-US" w:eastAsia="ru-RU"/>
              </w:rPr>
            </w:pPr>
            <w:r w:rsidRPr="00C3771B">
              <w:rPr>
                <w:rFonts w:ascii="Arial" w:hAnsi="Arial" w:cs="Arial"/>
                <w:noProof w:val="0"/>
                <w:lang w:val="en-US" w:eastAsia="ru-RU"/>
              </w:rPr>
              <w:t>Armaturi din otel beton OB 37 fasonate in ateliere de şantier, cu diametrul barelor pina la 8 mm inclusiv, si montate in pereţi si diafragme, la inaltimi mai mici sau egale cu 35 m, exclusiv construcţiile executate cu cofraje glisante. Armarea briului inclusiv etrierile d-8 AI - 124</w:t>
            </w:r>
            <w:proofErr w:type="gramStart"/>
            <w:r w:rsidRPr="00C3771B">
              <w:rPr>
                <w:rFonts w:ascii="Arial" w:hAnsi="Arial" w:cs="Arial"/>
                <w:noProof w:val="0"/>
                <w:lang w:val="en-US" w:eastAsia="ru-RU"/>
              </w:rPr>
              <w:t>,7</w:t>
            </w:r>
            <w:proofErr w:type="gramEnd"/>
            <w:r w:rsidRPr="00C3771B">
              <w:rPr>
                <w:rFonts w:ascii="Arial" w:hAnsi="Arial" w:cs="Arial"/>
                <w:noProof w:val="0"/>
                <w:lang w:val="en-US" w:eastAsia="ru-RU"/>
              </w:rPr>
              <w:t xml:space="preserve"> kg si d-6AI - 104.3 kg.</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kg</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229,0000</w:t>
            </w:r>
          </w:p>
        </w:tc>
      </w:tr>
      <w:tr w:rsidR="00C3771B" w:rsidRPr="00C3771B" w:rsidTr="00486599">
        <w:trPr>
          <w:trHeight w:val="145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6</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CA04B</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en-US" w:eastAsia="ru-RU"/>
              </w:rPr>
            </w:pPr>
            <w:r w:rsidRPr="00C3771B">
              <w:rPr>
                <w:rFonts w:ascii="Arial" w:hAnsi="Arial" w:cs="Arial"/>
                <w:noProof w:val="0"/>
                <w:lang w:val="en-US" w:eastAsia="ru-RU"/>
              </w:rPr>
              <w:t>Beton turnat in placi, grinzi, stilpi, preparat cu centrala de betoane si turnarea cu mijloace clasice beton armat clasa C 15/12 (Bc 15/B 200), la inaltimi pina la 35 m inclusiv</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m3</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6,3000</w:t>
            </w:r>
          </w:p>
        </w:tc>
      </w:tr>
      <w:tr w:rsidR="00C3771B" w:rsidRPr="00C3771B" w:rsidTr="00486599">
        <w:trPr>
          <w:trHeight w:val="120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7</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CC02B</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en-US" w:eastAsia="ru-RU"/>
              </w:rPr>
              <w:t xml:space="preserve">Armaturi din otel beton OB 37 fasonate in ateliere de şantier, cu diametrul barelor peste 8 mm, pt. pereţi si diafragme, exclusiv construcţiile executate cu cofraje glisante. </w:t>
            </w:r>
            <w:r w:rsidRPr="00C3771B">
              <w:rPr>
                <w:rFonts w:ascii="Arial" w:hAnsi="Arial" w:cs="Arial"/>
                <w:noProof w:val="0"/>
                <w:lang w:val="ru-RU" w:eastAsia="ru-RU"/>
              </w:rPr>
              <w:t>Buloane de prindere d-12AI</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kg</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47,0000</w:t>
            </w:r>
          </w:p>
        </w:tc>
      </w:tr>
      <w:tr w:rsidR="00C3771B" w:rsidRPr="00C3771B" w:rsidTr="00486599">
        <w:trPr>
          <w:trHeight w:val="210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lastRenderedPageBreak/>
              <w:t>8</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CE27A</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en-US" w:eastAsia="ru-RU"/>
              </w:rPr>
              <w:t xml:space="preserve">Şarpante pe scaune de lemn la acoperişuri cu 1 -4 pante, cu contur regulat, executate pe suprafeţe peste 25 mp, inclusiv fierăria de ancorare si prindere, pentru incarcari climatice normale, la acoperişuri uşoare executate din lemn ecarisat. </w:t>
            </w:r>
            <w:r w:rsidRPr="00C3771B">
              <w:rPr>
                <w:rFonts w:ascii="Arial" w:hAnsi="Arial" w:cs="Arial"/>
                <w:noProof w:val="0"/>
                <w:lang w:val="ru-RU" w:eastAsia="ru-RU"/>
              </w:rPr>
              <w:t>Normele resurselor cu valoarea 0 (zero) se iau după proiect.</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m2</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420,0000</w:t>
            </w:r>
          </w:p>
        </w:tc>
      </w:tr>
      <w:tr w:rsidR="00C3771B" w:rsidRPr="00C3771B" w:rsidTr="00486599">
        <w:trPr>
          <w:trHeight w:val="150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9</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CE30A</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en-US" w:eastAsia="ru-RU"/>
              </w:rPr>
              <w:t xml:space="preserve">Astereala le invelitori sau doliile invelitorilor din ţigla, placi tip eternit etc., din scinduri brute de rasinoase (24 mm grosime), </w:t>
            </w:r>
            <w:proofErr w:type="gramStart"/>
            <w:r w:rsidRPr="00C3771B">
              <w:rPr>
                <w:rFonts w:ascii="Arial" w:hAnsi="Arial" w:cs="Arial"/>
                <w:noProof w:val="0"/>
                <w:lang w:val="en-US" w:eastAsia="ru-RU"/>
              </w:rPr>
              <w:t>la</w:t>
            </w:r>
            <w:proofErr w:type="gramEnd"/>
            <w:r w:rsidRPr="00C3771B">
              <w:rPr>
                <w:rFonts w:ascii="Arial" w:hAnsi="Arial" w:cs="Arial"/>
                <w:noProof w:val="0"/>
                <w:lang w:val="en-US" w:eastAsia="ru-RU"/>
              </w:rPr>
              <w:t xml:space="preserve"> construcţii obişnuite. </w:t>
            </w:r>
            <w:r w:rsidRPr="00C3771B">
              <w:rPr>
                <w:rFonts w:ascii="Arial" w:hAnsi="Arial" w:cs="Arial"/>
                <w:noProof w:val="0"/>
                <w:lang w:val="ru-RU" w:eastAsia="ru-RU"/>
              </w:rPr>
              <w:t>Normele resurselor cu valoarea 0 (zero)= 0.008 se iau după proiect.</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m2</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507,0000</w:t>
            </w:r>
          </w:p>
        </w:tc>
      </w:tr>
      <w:tr w:rsidR="00C3771B" w:rsidRPr="00C3771B" w:rsidTr="00486599">
        <w:trPr>
          <w:trHeight w:val="97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10</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CN51B</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en-US" w:eastAsia="ru-RU"/>
              </w:rPr>
              <w:t xml:space="preserve">Tratamentul antiseptic al lemnăriei, pe suprafeţe ascunse cu paste antiseptice: carcase din cherestea. </w:t>
            </w:r>
            <w:r w:rsidRPr="00C3771B">
              <w:rPr>
                <w:rFonts w:ascii="Arial" w:hAnsi="Arial" w:cs="Arial"/>
                <w:noProof w:val="0"/>
                <w:lang w:val="ru-RU" w:eastAsia="ru-RU"/>
              </w:rPr>
              <w:t>(Toate elementele acoperişului)</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m3</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16,2300</w:t>
            </w:r>
          </w:p>
        </w:tc>
      </w:tr>
      <w:tr w:rsidR="00C3771B" w:rsidRPr="00C3771B" w:rsidTr="00486599">
        <w:trPr>
          <w:trHeight w:val="81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11</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CN50A</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jc w:val="both"/>
              <w:rPr>
                <w:rFonts w:ascii="Arial" w:hAnsi="Arial" w:cs="Arial"/>
                <w:noProof w:val="0"/>
                <w:lang w:val="en-US" w:eastAsia="ru-RU"/>
              </w:rPr>
            </w:pPr>
            <w:r w:rsidRPr="00C3771B">
              <w:rPr>
                <w:rFonts w:ascii="Arial" w:hAnsi="Arial" w:cs="Arial"/>
                <w:noProof w:val="0"/>
                <w:lang w:val="en-US" w:eastAsia="ru-RU"/>
              </w:rPr>
              <w:t>Tratament ignifug al lemnăriei; ferme, arce, grinzi, căpriori, cosoroabe.(Toate elementele acoperişului)</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m3</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16,2300</w:t>
            </w:r>
          </w:p>
        </w:tc>
      </w:tr>
      <w:tr w:rsidR="00C3771B" w:rsidRPr="00C3771B" w:rsidTr="00486599">
        <w:trPr>
          <w:trHeight w:val="97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12</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CE17A</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en-US" w:eastAsia="ru-RU"/>
              </w:rPr>
            </w:pPr>
            <w:r w:rsidRPr="00C3771B">
              <w:rPr>
                <w:rFonts w:ascii="Arial" w:hAnsi="Arial" w:cs="Arial"/>
                <w:noProof w:val="0"/>
                <w:lang w:val="en-US" w:eastAsia="ru-RU"/>
              </w:rPr>
              <w:t>Strat suplimentar polimeric tip ondutiss montat sub stratul de invelitoare de ţigla, placi ondulate sau amprentate</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m2</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507,0000</w:t>
            </w:r>
          </w:p>
        </w:tc>
      </w:tr>
      <w:tr w:rsidR="00C3771B" w:rsidRPr="00C3771B" w:rsidTr="00486599">
        <w:trPr>
          <w:trHeight w:val="66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13</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CE07A</w:t>
            </w:r>
          </w:p>
        </w:tc>
        <w:tc>
          <w:tcPr>
            <w:tcW w:w="5538" w:type="dxa"/>
            <w:tcBorders>
              <w:top w:val="nil"/>
              <w:left w:val="nil"/>
              <w:bottom w:val="single" w:sz="4" w:space="0" w:color="auto"/>
              <w:right w:val="single" w:sz="4" w:space="0" w:color="auto"/>
            </w:tcBorders>
            <w:shd w:val="clear" w:color="auto" w:fill="auto"/>
            <w:vAlign w:val="center"/>
            <w:hideMark/>
          </w:tcPr>
          <w:p w:rsidR="00C3771B" w:rsidRPr="00A21AAA" w:rsidRDefault="00A21AAA" w:rsidP="00C3771B">
            <w:pPr>
              <w:rPr>
                <w:rFonts w:ascii="Arial" w:hAnsi="Arial" w:cs="Arial"/>
                <w:noProof w:val="0"/>
                <w:lang w:val="ru-RU" w:eastAsia="ru-RU"/>
              </w:rPr>
            </w:pPr>
            <w:r w:rsidRPr="00A21AAA">
              <w:rPr>
                <w:rFonts w:ascii="Arial" w:hAnsi="Arial" w:cs="Arial"/>
                <w:noProof w:val="0"/>
                <w:lang w:val="en-US" w:eastAsia="ru-RU"/>
              </w:rPr>
              <w:t>Invelitori</w:t>
            </w:r>
            <w:r w:rsidRPr="00A21AAA">
              <w:rPr>
                <w:rFonts w:ascii="Arial" w:hAnsi="Arial" w:cs="Arial"/>
                <w:noProof w:val="0"/>
                <w:lang w:val="ru-RU" w:eastAsia="ru-RU"/>
              </w:rPr>
              <w:t xml:space="preserve"> </w:t>
            </w:r>
            <w:r w:rsidRPr="00A21AAA">
              <w:rPr>
                <w:rFonts w:ascii="Arial" w:hAnsi="Arial" w:cs="Arial"/>
                <w:noProof w:val="0"/>
                <w:lang w:val="en-US" w:eastAsia="ru-RU"/>
              </w:rPr>
              <w:t>din</w:t>
            </w:r>
            <w:r w:rsidRPr="00A21AAA">
              <w:rPr>
                <w:rFonts w:ascii="Arial" w:hAnsi="Arial" w:cs="Arial"/>
                <w:noProof w:val="0"/>
                <w:lang w:val="ru-RU" w:eastAsia="ru-RU"/>
              </w:rPr>
              <w:t xml:space="preserve"> </w:t>
            </w:r>
            <w:r w:rsidRPr="00A21AAA">
              <w:rPr>
                <w:rFonts w:ascii="Arial" w:hAnsi="Arial" w:cs="Arial"/>
                <w:noProof w:val="0"/>
                <w:lang w:val="en-US" w:eastAsia="ru-RU"/>
              </w:rPr>
              <w:t>placi</w:t>
            </w:r>
            <w:r w:rsidRPr="00A21AAA">
              <w:rPr>
                <w:rFonts w:ascii="Arial" w:hAnsi="Arial" w:cs="Arial"/>
                <w:noProof w:val="0"/>
                <w:lang w:val="ru-RU" w:eastAsia="ru-RU"/>
              </w:rPr>
              <w:t xml:space="preserve"> </w:t>
            </w:r>
            <w:r w:rsidRPr="00A21AAA">
              <w:rPr>
                <w:rFonts w:ascii="Arial" w:hAnsi="Arial" w:cs="Arial"/>
                <w:noProof w:val="0"/>
                <w:lang w:val="en-US" w:eastAsia="ru-RU"/>
              </w:rPr>
              <w:t>din</w:t>
            </w:r>
            <w:r w:rsidRPr="00A21AAA">
              <w:rPr>
                <w:rFonts w:ascii="Arial" w:hAnsi="Arial" w:cs="Arial"/>
                <w:noProof w:val="0"/>
                <w:lang w:val="ru-RU" w:eastAsia="ru-RU"/>
              </w:rPr>
              <w:t xml:space="preserve"> </w:t>
            </w:r>
            <w:r w:rsidRPr="00A21AAA">
              <w:rPr>
                <w:rFonts w:ascii="Arial" w:hAnsi="Arial" w:cs="Arial"/>
                <w:noProof w:val="0"/>
                <w:lang w:val="en-US" w:eastAsia="ru-RU"/>
              </w:rPr>
              <w:t>tabla</w:t>
            </w:r>
            <w:r w:rsidRPr="00A21AAA">
              <w:rPr>
                <w:rFonts w:ascii="Arial" w:hAnsi="Arial" w:cs="Arial"/>
                <w:noProof w:val="0"/>
                <w:lang w:val="ru-RU" w:eastAsia="ru-RU"/>
              </w:rPr>
              <w:t xml:space="preserve"> </w:t>
            </w:r>
            <w:proofErr w:type="gramStart"/>
            <w:r w:rsidRPr="00A21AAA">
              <w:rPr>
                <w:rFonts w:ascii="Arial" w:hAnsi="Arial" w:cs="Arial"/>
                <w:noProof w:val="0"/>
                <w:lang w:val="en-US" w:eastAsia="ru-RU"/>
              </w:rPr>
              <w:t>profilata</w:t>
            </w:r>
            <w:r w:rsidRPr="00A21AAA">
              <w:rPr>
                <w:rFonts w:ascii="Arial" w:hAnsi="Arial" w:cs="Arial"/>
                <w:noProof w:val="0"/>
                <w:lang w:val="ru-RU" w:eastAsia="ru-RU"/>
              </w:rPr>
              <w:t xml:space="preserve">  </w:t>
            </w:r>
            <w:r w:rsidRPr="00A21AAA">
              <w:rPr>
                <w:rFonts w:ascii="Arial" w:hAnsi="Arial" w:cs="Arial"/>
                <w:noProof w:val="0"/>
                <w:lang w:val="en-US" w:eastAsia="ru-RU"/>
              </w:rPr>
              <w:t>pentru</w:t>
            </w:r>
            <w:proofErr w:type="gramEnd"/>
            <w:r w:rsidRPr="00A21AAA">
              <w:rPr>
                <w:rFonts w:ascii="Arial" w:hAnsi="Arial" w:cs="Arial"/>
                <w:noProof w:val="0"/>
                <w:lang w:val="ru-RU" w:eastAsia="ru-RU"/>
              </w:rPr>
              <w:t xml:space="preserve"> </w:t>
            </w:r>
            <w:r w:rsidRPr="00A21AAA">
              <w:rPr>
                <w:rFonts w:ascii="Arial" w:hAnsi="Arial" w:cs="Arial"/>
                <w:noProof w:val="0"/>
                <w:lang w:val="en-US" w:eastAsia="ru-RU"/>
              </w:rPr>
              <w:t>invelitorile</w:t>
            </w:r>
            <w:r w:rsidRPr="00A21AAA">
              <w:rPr>
                <w:rFonts w:ascii="Arial" w:hAnsi="Arial" w:cs="Arial"/>
                <w:noProof w:val="0"/>
                <w:lang w:val="ru-RU" w:eastAsia="ru-RU"/>
              </w:rPr>
              <w:t xml:space="preserve"> </w:t>
            </w:r>
            <w:r w:rsidRPr="00A21AAA">
              <w:rPr>
                <w:rFonts w:ascii="Arial" w:hAnsi="Arial" w:cs="Arial"/>
                <w:noProof w:val="0"/>
                <w:lang w:val="en-US" w:eastAsia="ru-RU"/>
              </w:rPr>
              <w:t>acoperi</w:t>
            </w:r>
            <w:r w:rsidRPr="00A21AAA">
              <w:rPr>
                <w:rFonts w:ascii="Arial" w:hAnsi="Arial" w:cs="Arial"/>
                <w:noProof w:val="0"/>
                <w:lang w:val="ru-RU" w:eastAsia="ru-RU"/>
              </w:rPr>
              <w:t>ş</w:t>
            </w:r>
            <w:r w:rsidRPr="00A21AAA">
              <w:rPr>
                <w:rFonts w:ascii="Arial" w:hAnsi="Arial" w:cs="Arial"/>
                <w:noProof w:val="0"/>
                <w:lang w:val="en-US" w:eastAsia="ru-RU"/>
              </w:rPr>
              <w:t>urilor</w:t>
            </w:r>
            <w:r w:rsidRPr="00A21AAA">
              <w:rPr>
                <w:rFonts w:ascii="Arial" w:hAnsi="Arial" w:cs="Arial"/>
                <w:noProof w:val="0"/>
                <w:lang w:val="ru-RU" w:eastAsia="ru-RU"/>
              </w:rPr>
              <w:t xml:space="preserve"> (</w:t>
            </w:r>
            <w:r w:rsidRPr="00A21AAA">
              <w:rPr>
                <w:rFonts w:ascii="Arial" w:hAnsi="Arial" w:cs="Arial"/>
                <w:noProof w:val="0"/>
                <w:color w:val="FF0000"/>
                <w:lang w:val="ru-RU" w:eastAsia="ru-RU"/>
              </w:rPr>
              <w:t>Ț</w:t>
            </w:r>
            <w:r w:rsidRPr="00A21AAA">
              <w:rPr>
                <w:rFonts w:ascii="Arial" w:hAnsi="Arial" w:cs="Arial"/>
                <w:noProof w:val="0"/>
                <w:color w:val="FF0000"/>
                <w:lang w:val="en-US" w:eastAsia="ru-RU"/>
              </w:rPr>
              <w:t>igla</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metalic</w:t>
            </w:r>
            <w:r w:rsidRPr="00A21AAA">
              <w:rPr>
                <w:rFonts w:ascii="Arial" w:hAnsi="Arial" w:cs="Arial"/>
                <w:noProof w:val="0"/>
                <w:color w:val="FF0000"/>
                <w:lang w:val="ru-RU" w:eastAsia="ru-RU"/>
              </w:rPr>
              <w:t xml:space="preserve">ă </w:t>
            </w:r>
            <w:r w:rsidRPr="00A21AAA">
              <w:rPr>
                <w:rFonts w:ascii="Arial" w:hAnsi="Arial" w:cs="Arial"/>
                <w:noProof w:val="0"/>
                <w:color w:val="FF0000"/>
                <w:lang w:val="en-US" w:eastAsia="ru-RU"/>
              </w:rPr>
              <w:t>modular</w:t>
            </w:r>
            <w:r w:rsidRPr="00A21AAA">
              <w:rPr>
                <w:rFonts w:ascii="Arial" w:hAnsi="Arial" w:cs="Arial"/>
                <w:noProof w:val="0"/>
                <w:color w:val="FF0000"/>
                <w:lang w:val="ru-RU" w:eastAsia="ru-RU"/>
              </w:rPr>
              <w:t xml:space="preserve">ă </w:t>
            </w:r>
            <w:r w:rsidRPr="00A21AAA">
              <w:rPr>
                <w:rFonts w:ascii="Arial" w:hAnsi="Arial" w:cs="Arial"/>
                <w:noProof w:val="0"/>
                <w:color w:val="FF0000"/>
                <w:lang w:val="en-US" w:eastAsia="ru-RU"/>
              </w:rPr>
              <w:t>tip</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Venecja</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produs</w:t>
            </w:r>
            <w:r w:rsidRPr="00A21AAA">
              <w:rPr>
                <w:rFonts w:ascii="Arial" w:hAnsi="Arial" w:cs="Arial"/>
                <w:noProof w:val="0"/>
                <w:color w:val="FF0000"/>
                <w:lang w:val="ru-RU" w:eastAsia="ru-RU"/>
              </w:rPr>
              <w:t>ă î</w:t>
            </w:r>
            <w:r w:rsidRPr="00A21AAA">
              <w:rPr>
                <w:rFonts w:ascii="Arial" w:hAnsi="Arial" w:cs="Arial"/>
                <w:noProof w:val="0"/>
                <w:color w:val="FF0000"/>
                <w:lang w:val="en-US" w:eastAsia="ru-RU"/>
              </w:rPr>
              <w:t>n</w:t>
            </w:r>
            <w:r w:rsidRPr="00A21AAA">
              <w:rPr>
                <w:rFonts w:ascii="Arial" w:hAnsi="Arial" w:cs="Arial"/>
                <w:noProof w:val="0"/>
                <w:color w:val="FF0000"/>
                <w:lang w:val="ru-RU" w:eastAsia="ru-RU"/>
              </w:rPr>
              <w:t xml:space="preserve"> ță</w:t>
            </w:r>
            <w:r w:rsidRPr="00A21AAA">
              <w:rPr>
                <w:rFonts w:ascii="Arial" w:hAnsi="Arial" w:cs="Arial"/>
                <w:noProof w:val="0"/>
                <w:color w:val="FF0000"/>
                <w:lang w:val="en-US" w:eastAsia="ru-RU"/>
              </w:rPr>
              <w:t>rile</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europene</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cu</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o</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grosime</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de</w:t>
            </w:r>
            <w:r w:rsidRPr="00A21AAA">
              <w:rPr>
                <w:rFonts w:ascii="Arial" w:hAnsi="Arial" w:cs="Arial"/>
                <w:noProof w:val="0"/>
                <w:color w:val="FF0000"/>
                <w:lang w:val="ru-RU" w:eastAsia="ru-RU"/>
              </w:rPr>
              <w:t xml:space="preserve"> 0,5 </w:t>
            </w:r>
            <w:r w:rsidRPr="00A21AAA">
              <w:rPr>
                <w:rFonts w:ascii="Arial" w:hAnsi="Arial" w:cs="Arial"/>
                <w:noProof w:val="0"/>
                <w:color w:val="FF0000"/>
                <w:lang w:val="en-US" w:eastAsia="ru-RU"/>
              </w:rPr>
              <w:t>mm</w:t>
            </w:r>
            <w:r w:rsidRPr="00A21AAA">
              <w:rPr>
                <w:rFonts w:ascii="Arial" w:hAnsi="Arial" w:cs="Arial"/>
                <w:noProof w:val="0"/>
                <w:color w:val="FF0000"/>
                <w:lang w:val="ru-RU" w:eastAsia="ru-RU"/>
              </w:rPr>
              <w:t xml:space="preserve"> ș</w:t>
            </w:r>
            <w:r w:rsidRPr="00A21AAA">
              <w:rPr>
                <w:rFonts w:ascii="Arial" w:hAnsi="Arial" w:cs="Arial"/>
                <w:noProof w:val="0"/>
                <w:color w:val="FF0000"/>
                <w:lang w:val="en-US" w:eastAsia="ru-RU"/>
              </w:rPr>
              <w:t>i</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garan</w:t>
            </w:r>
            <w:r w:rsidRPr="00A21AAA">
              <w:rPr>
                <w:rFonts w:ascii="Arial" w:hAnsi="Arial" w:cs="Arial"/>
                <w:noProof w:val="0"/>
                <w:color w:val="FF0000"/>
                <w:lang w:val="ru-RU" w:eastAsia="ru-RU"/>
              </w:rPr>
              <w:t>ț</w:t>
            </w:r>
            <w:r w:rsidRPr="00A21AAA">
              <w:rPr>
                <w:rFonts w:ascii="Arial" w:hAnsi="Arial" w:cs="Arial"/>
                <w:noProof w:val="0"/>
                <w:color w:val="FF0000"/>
                <w:lang w:val="en-US" w:eastAsia="ru-RU"/>
              </w:rPr>
              <w:t>ie</w:t>
            </w:r>
            <w:r w:rsidRPr="00A21AAA">
              <w:rPr>
                <w:rFonts w:ascii="Arial" w:hAnsi="Arial" w:cs="Arial"/>
                <w:noProof w:val="0"/>
                <w:color w:val="FF0000"/>
                <w:lang w:val="ru-RU" w:eastAsia="ru-RU"/>
              </w:rPr>
              <w:t xml:space="preserve"> 50 </w:t>
            </w:r>
            <w:r w:rsidRPr="00A21AAA">
              <w:rPr>
                <w:rFonts w:ascii="Arial" w:hAnsi="Arial" w:cs="Arial"/>
                <w:noProof w:val="0"/>
                <w:color w:val="FF0000"/>
                <w:lang w:val="en-US" w:eastAsia="ru-RU"/>
              </w:rPr>
              <w:t>de</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ani</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pentru</w:t>
            </w:r>
            <w:r w:rsidRPr="00A21AAA">
              <w:rPr>
                <w:rFonts w:ascii="Arial" w:hAnsi="Arial" w:cs="Arial"/>
                <w:noProof w:val="0"/>
                <w:color w:val="FF0000"/>
                <w:lang w:val="ru-RU" w:eastAsia="ru-RU"/>
              </w:rPr>
              <w:t xml:space="preserve"> î</w:t>
            </w:r>
            <w:r w:rsidRPr="00A21AAA">
              <w:rPr>
                <w:rFonts w:ascii="Arial" w:hAnsi="Arial" w:cs="Arial"/>
                <w:noProof w:val="0"/>
                <w:color w:val="FF0000"/>
                <w:lang w:val="en-US" w:eastAsia="ru-RU"/>
              </w:rPr>
              <w:t>nvelitoarea</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acoperi</w:t>
            </w:r>
            <w:r w:rsidRPr="00A21AAA">
              <w:rPr>
                <w:rFonts w:ascii="Arial" w:hAnsi="Arial" w:cs="Arial"/>
                <w:noProof w:val="0"/>
                <w:color w:val="FF0000"/>
                <w:lang w:val="ru-RU" w:eastAsia="ru-RU"/>
              </w:rPr>
              <w:t>ș</w:t>
            </w:r>
            <w:r w:rsidRPr="00A21AAA">
              <w:rPr>
                <w:rFonts w:ascii="Arial" w:hAnsi="Arial" w:cs="Arial"/>
                <w:noProof w:val="0"/>
                <w:color w:val="FF0000"/>
                <w:lang w:val="en-US" w:eastAsia="ru-RU"/>
              </w:rPr>
              <w:t>ului</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materia</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prim</w:t>
            </w:r>
            <w:r w:rsidRPr="00A21AAA">
              <w:rPr>
                <w:rFonts w:ascii="Arial" w:hAnsi="Arial" w:cs="Arial"/>
                <w:noProof w:val="0"/>
                <w:color w:val="FF0000"/>
                <w:lang w:val="ru-RU" w:eastAsia="ru-RU"/>
              </w:rPr>
              <w:t xml:space="preserve">ă </w:t>
            </w:r>
            <w:r w:rsidRPr="00A21AAA">
              <w:rPr>
                <w:rFonts w:ascii="Arial" w:hAnsi="Arial" w:cs="Arial"/>
                <w:noProof w:val="0"/>
                <w:color w:val="FF0000"/>
                <w:lang w:val="en-US" w:eastAsia="ru-RU"/>
              </w:rPr>
              <w:t>SSAB</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X</w:t>
            </w:r>
            <w:r w:rsidRPr="00A21AAA">
              <w:rPr>
                <w:rFonts w:ascii="Arial" w:hAnsi="Arial" w:cs="Arial"/>
                <w:noProof w:val="0"/>
                <w:color w:val="FF0000"/>
                <w:lang w:val="ru-RU" w:eastAsia="ru-RU"/>
              </w:rPr>
              <w:t>-</w:t>
            </w:r>
            <w:r w:rsidRPr="00A21AAA">
              <w:rPr>
                <w:rFonts w:ascii="Arial" w:hAnsi="Arial" w:cs="Arial"/>
                <w:noProof w:val="0"/>
                <w:color w:val="FF0000"/>
                <w:lang w:val="en-US" w:eastAsia="ru-RU"/>
              </w:rPr>
              <w:t>Matt</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cu</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dou</w:t>
            </w:r>
            <w:r w:rsidRPr="00A21AAA">
              <w:rPr>
                <w:rFonts w:ascii="Arial" w:hAnsi="Arial" w:cs="Arial"/>
                <w:noProof w:val="0"/>
                <w:color w:val="FF0000"/>
                <w:lang w:val="ru-RU" w:eastAsia="ru-RU"/>
              </w:rPr>
              <w:t xml:space="preserve">ă </w:t>
            </w:r>
            <w:r w:rsidRPr="00A21AAA">
              <w:rPr>
                <w:rFonts w:ascii="Arial" w:hAnsi="Arial" w:cs="Arial"/>
                <w:noProof w:val="0"/>
                <w:color w:val="FF0000"/>
                <w:lang w:val="en-US" w:eastAsia="ru-RU"/>
              </w:rPr>
              <w:t>fe</w:t>
            </w:r>
            <w:r w:rsidRPr="00A21AAA">
              <w:rPr>
                <w:rFonts w:ascii="Arial" w:hAnsi="Arial" w:cs="Arial"/>
                <w:noProof w:val="0"/>
                <w:color w:val="FF0000"/>
                <w:lang w:val="ru-RU" w:eastAsia="ru-RU"/>
              </w:rPr>
              <w:t>ț</w:t>
            </w:r>
            <w:r w:rsidRPr="00A21AAA">
              <w:rPr>
                <w:rFonts w:ascii="Arial" w:hAnsi="Arial" w:cs="Arial"/>
                <w:noProof w:val="0"/>
                <w:color w:val="FF0000"/>
                <w:lang w:val="en-US" w:eastAsia="ru-RU"/>
              </w:rPr>
              <w:t>e</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acoperite</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cu</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un</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strat</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de</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zinc</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ZN</w:t>
            </w:r>
            <w:r w:rsidRPr="00A21AAA">
              <w:rPr>
                <w:rFonts w:ascii="Arial" w:hAnsi="Arial" w:cs="Arial"/>
                <w:noProof w:val="0"/>
                <w:color w:val="FF0000"/>
                <w:lang w:val="ru-RU" w:eastAsia="ru-RU"/>
              </w:rPr>
              <w:t xml:space="preserve"> 275 </w:t>
            </w:r>
            <w:r w:rsidRPr="00A21AAA">
              <w:rPr>
                <w:rFonts w:ascii="Arial" w:hAnsi="Arial" w:cs="Arial"/>
                <w:noProof w:val="0"/>
                <w:color w:val="FF0000"/>
                <w:lang w:val="en-US" w:eastAsia="ru-RU"/>
              </w:rPr>
              <w:t>g</w:t>
            </w:r>
            <w:r w:rsidRPr="00A21AAA">
              <w:rPr>
                <w:rFonts w:ascii="Arial" w:hAnsi="Arial" w:cs="Arial"/>
                <w:noProof w:val="0"/>
                <w:color w:val="FF0000"/>
                <w:lang w:val="ru-RU" w:eastAsia="ru-RU"/>
              </w:rPr>
              <w:t>/</w:t>
            </w:r>
            <w:r w:rsidRPr="00A21AAA">
              <w:rPr>
                <w:rFonts w:ascii="Arial" w:hAnsi="Arial" w:cs="Arial"/>
                <w:noProof w:val="0"/>
                <w:color w:val="FF0000"/>
                <w:lang w:val="en-US" w:eastAsia="ru-RU"/>
              </w:rPr>
              <w:t>m</w:t>
            </w:r>
            <w:r w:rsidRPr="00A21AAA">
              <w:rPr>
                <w:rFonts w:ascii="Arial" w:hAnsi="Arial" w:cs="Arial"/>
                <w:noProof w:val="0"/>
                <w:color w:val="FF0000"/>
                <w:lang w:val="ru-RU" w:eastAsia="ru-RU"/>
              </w:rPr>
              <w:t>.</w:t>
            </w:r>
            <w:r w:rsidRPr="00A21AAA">
              <w:rPr>
                <w:rFonts w:ascii="Arial" w:hAnsi="Arial" w:cs="Arial"/>
                <w:noProof w:val="0"/>
                <w:color w:val="FF0000"/>
                <w:lang w:val="en-US" w:eastAsia="ru-RU"/>
              </w:rPr>
              <w:t>p</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modelul</w:t>
            </w:r>
            <w:r w:rsidRPr="00A21AAA">
              <w:rPr>
                <w:rFonts w:ascii="Arial" w:hAnsi="Arial" w:cs="Arial"/>
                <w:noProof w:val="0"/>
                <w:color w:val="FF0000"/>
                <w:lang w:val="ru-RU" w:eastAsia="ru-RU"/>
              </w:rPr>
              <w:t xml:space="preserve"> ș</w:t>
            </w:r>
            <w:r w:rsidRPr="00A21AAA">
              <w:rPr>
                <w:rFonts w:ascii="Arial" w:hAnsi="Arial" w:cs="Arial"/>
                <w:noProof w:val="0"/>
                <w:color w:val="FF0000"/>
                <w:lang w:val="en-US" w:eastAsia="ru-RU"/>
              </w:rPr>
              <w:t>i</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culoarea</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se</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coordoneaz</w:t>
            </w:r>
            <w:r w:rsidRPr="00A21AAA">
              <w:rPr>
                <w:rFonts w:ascii="Arial" w:hAnsi="Arial" w:cs="Arial"/>
                <w:noProof w:val="0"/>
                <w:color w:val="FF0000"/>
                <w:lang w:val="ru-RU" w:eastAsia="ru-RU"/>
              </w:rPr>
              <w:t xml:space="preserve">ă </w:t>
            </w:r>
            <w:r w:rsidRPr="00A21AAA">
              <w:rPr>
                <w:rFonts w:ascii="Arial" w:hAnsi="Arial" w:cs="Arial"/>
                <w:noProof w:val="0"/>
                <w:color w:val="FF0000"/>
                <w:lang w:val="en-US" w:eastAsia="ru-RU"/>
              </w:rPr>
              <w:t>cu</w:t>
            </w:r>
            <w:r w:rsidRPr="00A21AAA">
              <w:rPr>
                <w:rFonts w:ascii="Arial" w:hAnsi="Arial" w:cs="Arial"/>
                <w:noProof w:val="0"/>
                <w:color w:val="FF0000"/>
                <w:lang w:val="ru-RU" w:eastAsia="ru-RU"/>
              </w:rPr>
              <w:t xml:space="preserve"> </w:t>
            </w:r>
            <w:r w:rsidRPr="00A21AAA">
              <w:rPr>
                <w:rFonts w:ascii="Arial" w:hAnsi="Arial" w:cs="Arial"/>
                <w:noProof w:val="0"/>
                <w:color w:val="FF0000"/>
                <w:lang w:val="en-US" w:eastAsia="ru-RU"/>
              </w:rPr>
              <w:t>benefeciarul</w:t>
            </w:r>
            <w:r w:rsidRPr="00A21AAA">
              <w:rPr>
                <w:rFonts w:ascii="Arial" w:hAnsi="Arial" w:cs="Arial"/>
                <w:noProof w:val="0"/>
                <w:color w:val="FF0000"/>
                <w:lang w:val="ru-RU" w:eastAsia="ru-RU"/>
              </w:rPr>
              <w:t>).</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m2</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507,0000</w:t>
            </w:r>
          </w:p>
        </w:tc>
      </w:tr>
      <w:tr w:rsidR="00C3771B" w:rsidRPr="00C3771B" w:rsidTr="00486599">
        <w:trPr>
          <w:trHeight w:val="79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14</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CE31C</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en-US" w:eastAsia="ru-RU"/>
              </w:rPr>
            </w:pPr>
            <w:r w:rsidRPr="00C3771B">
              <w:rPr>
                <w:rFonts w:ascii="Arial" w:hAnsi="Arial" w:cs="Arial"/>
                <w:noProof w:val="0"/>
                <w:lang w:val="en-US" w:eastAsia="ru-RU"/>
              </w:rPr>
              <w:t>Streaşină infundata, fara console aparente, din Tabla profilata, cu latimea de 0,5 m</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m2</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39,2000</w:t>
            </w:r>
          </w:p>
        </w:tc>
      </w:tr>
      <w:tr w:rsidR="00C3771B" w:rsidRPr="00C3771B" w:rsidTr="00486599">
        <w:trPr>
          <w:trHeight w:val="72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15</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CE20A</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en-US" w:eastAsia="ru-RU"/>
              </w:rPr>
            </w:pPr>
            <w:r w:rsidRPr="00C3771B">
              <w:rPr>
                <w:rFonts w:ascii="Arial" w:hAnsi="Arial" w:cs="Arial"/>
                <w:noProof w:val="0"/>
                <w:lang w:val="en-US" w:eastAsia="ru-RU"/>
              </w:rPr>
              <w:t>Sisteme de jgheaburi tip brass din tabla protejata anticoroziv</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79,0000</w:t>
            </w:r>
          </w:p>
        </w:tc>
      </w:tr>
      <w:tr w:rsidR="00C3771B" w:rsidRPr="00C3771B" w:rsidTr="00486599">
        <w:trPr>
          <w:trHeight w:val="78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16</w:t>
            </w:r>
          </w:p>
        </w:tc>
        <w:tc>
          <w:tcPr>
            <w:tcW w:w="1310"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rPr>
                <w:rFonts w:ascii="Arial" w:hAnsi="Arial" w:cs="Arial"/>
                <w:noProof w:val="0"/>
                <w:lang w:val="ru-RU" w:eastAsia="ru-RU"/>
              </w:rPr>
            </w:pPr>
            <w:r w:rsidRPr="00C3771B">
              <w:rPr>
                <w:rFonts w:ascii="Arial" w:hAnsi="Arial" w:cs="Arial"/>
                <w:noProof w:val="0"/>
                <w:lang w:val="ru-RU" w:eastAsia="ru-RU"/>
              </w:rPr>
              <w:t>CE22A</w:t>
            </w:r>
          </w:p>
        </w:tc>
        <w:tc>
          <w:tcPr>
            <w:tcW w:w="5538" w:type="dxa"/>
            <w:tcBorders>
              <w:top w:val="nil"/>
              <w:left w:val="nil"/>
              <w:bottom w:val="single" w:sz="4" w:space="0" w:color="auto"/>
              <w:right w:val="single" w:sz="4" w:space="0" w:color="auto"/>
            </w:tcBorders>
            <w:shd w:val="clear" w:color="auto" w:fill="auto"/>
            <w:vAlign w:val="center"/>
            <w:hideMark/>
          </w:tcPr>
          <w:p w:rsidR="00C3771B" w:rsidRPr="00C3771B" w:rsidRDefault="00C3771B" w:rsidP="00C3771B">
            <w:pPr>
              <w:rPr>
                <w:rFonts w:ascii="Arial" w:hAnsi="Arial" w:cs="Arial"/>
                <w:noProof w:val="0"/>
                <w:lang w:val="en-US" w:eastAsia="ru-RU"/>
              </w:rPr>
            </w:pPr>
            <w:r w:rsidRPr="00C3771B">
              <w:rPr>
                <w:rFonts w:ascii="Arial" w:hAnsi="Arial" w:cs="Arial"/>
                <w:noProof w:val="0"/>
                <w:lang w:val="en-US" w:eastAsia="ru-RU"/>
              </w:rPr>
              <w:t>Sisteme de burlane tip brass din tabla protejata anticoroziv</w:t>
            </w:r>
          </w:p>
        </w:tc>
        <w:tc>
          <w:tcPr>
            <w:tcW w:w="1134"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m</w:t>
            </w:r>
          </w:p>
        </w:tc>
        <w:tc>
          <w:tcPr>
            <w:tcW w:w="1276" w:type="dxa"/>
            <w:tcBorders>
              <w:top w:val="nil"/>
              <w:left w:val="nil"/>
              <w:bottom w:val="single" w:sz="4" w:space="0" w:color="auto"/>
              <w:right w:val="single" w:sz="4" w:space="0" w:color="auto"/>
            </w:tcBorders>
            <w:shd w:val="clear" w:color="auto" w:fill="auto"/>
            <w:noWrap/>
            <w:vAlign w:val="center"/>
            <w:hideMark/>
          </w:tcPr>
          <w:p w:rsidR="00C3771B" w:rsidRPr="00C3771B" w:rsidRDefault="00C3771B" w:rsidP="00C3771B">
            <w:pPr>
              <w:jc w:val="center"/>
              <w:rPr>
                <w:rFonts w:ascii="Arial" w:hAnsi="Arial" w:cs="Arial"/>
                <w:noProof w:val="0"/>
                <w:lang w:val="ru-RU" w:eastAsia="ru-RU"/>
              </w:rPr>
            </w:pPr>
            <w:r w:rsidRPr="00C3771B">
              <w:rPr>
                <w:rFonts w:ascii="Arial" w:hAnsi="Arial" w:cs="Arial"/>
                <w:noProof w:val="0"/>
                <w:lang w:val="ru-RU" w:eastAsia="ru-RU"/>
              </w:rPr>
              <w:t>21,0000</w:t>
            </w:r>
          </w:p>
        </w:tc>
      </w:tr>
      <w:tr w:rsidR="00C3771B" w:rsidRPr="00C3771B" w:rsidTr="00486599">
        <w:trPr>
          <w:trHeight w:val="300"/>
        </w:trPr>
        <w:tc>
          <w:tcPr>
            <w:tcW w:w="680" w:type="dxa"/>
            <w:tcBorders>
              <w:top w:val="nil"/>
              <w:left w:val="nil"/>
              <w:bottom w:val="nil"/>
              <w:right w:val="nil"/>
            </w:tcBorders>
            <w:shd w:val="clear" w:color="auto" w:fill="auto"/>
            <w:noWrap/>
            <w:vAlign w:val="bottom"/>
            <w:hideMark/>
          </w:tcPr>
          <w:p w:rsidR="00C3771B" w:rsidRPr="00C3771B" w:rsidRDefault="00C3771B" w:rsidP="00C3771B">
            <w:pPr>
              <w:rPr>
                <w:rFonts w:ascii="Arial" w:hAnsi="Arial" w:cs="Arial"/>
                <w:noProof w:val="0"/>
                <w:lang w:val="ru-RU" w:eastAsia="ru-RU"/>
              </w:rPr>
            </w:pPr>
          </w:p>
        </w:tc>
        <w:tc>
          <w:tcPr>
            <w:tcW w:w="1310" w:type="dxa"/>
            <w:tcBorders>
              <w:top w:val="nil"/>
              <w:left w:val="nil"/>
              <w:bottom w:val="nil"/>
              <w:right w:val="nil"/>
            </w:tcBorders>
            <w:shd w:val="clear" w:color="auto" w:fill="auto"/>
            <w:noWrap/>
            <w:vAlign w:val="bottom"/>
            <w:hideMark/>
          </w:tcPr>
          <w:p w:rsidR="00C3771B" w:rsidRPr="00C3771B" w:rsidRDefault="00C3771B" w:rsidP="00C3771B">
            <w:pPr>
              <w:rPr>
                <w:rFonts w:ascii="Arial" w:hAnsi="Arial" w:cs="Arial"/>
                <w:noProof w:val="0"/>
                <w:lang w:val="ru-RU" w:eastAsia="ru-RU"/>
              </w:rPr>
            </w:pPr>
          </w:p>
        </w:tc>
        <w:tc>
          <w:tcPr>
            <w:tcW w:w="5538" w:type="dxa"/>
            <w:tcBorders>
              <w:top w:val="nil"/>
              <w:left w:val="nil"/>
              <w:bottom w:val="nil"/>
              <w:right w:val="nil"/>
            </w:tcBorders>
            <w:shd w:val="clear" w:color="auto" w:fill="auto"/>
            <w:noWrap/>
            <w:vAlign w:val="bottom"/>
            <w:hideMark/>
          </w:tcPr>
          <w:p w:rsidR="00C3771B" w:rsidRPr="00C3771B" w:rsidRDefault="00C3771B" w:rsidP="00C3771B">
            <w:pPr>
              <w:rPr>
                <w:rFonts w:ascii="Arial" w:hAnsi="Arial" w:cs="Arial"/>
                <w:noProof w:val="0"/>
                <w:lang w:val="ru-RU" w:eastAsia="ru-RU"/>
              </w:rPr>
            </w:pPr>
          </w:p>
        </w:tc>
        <w:tc>
          <w:tcPr>
            <w:tcW w:w="1134" w:type="dxa"/>
            <w:tcBorders>
              <w:top w:val="nil"/>
              <w:left w:val="nil"/>
              <w:bottom w:val="nil"/>
              <w:right w:val="nil"/>
            </w:tcBorders>
            <w:shd w:val="clear" w:color="auto" w:fill="auto"/>
            <w:noWrap/>
            <w:vAlign w:val="bottom"/>
            <w:hideMark/>
          </w:tcPr>
          <w:p w:rsidR="00C3771B" w:rsidRPr="00C3771B" w:rsidRDefault="00C3771B" w:rsidP="00C3771B">
            <w:pPr>
              <w:rPr>
                <w:rFonts w:ascii="Arial" w:hAnsi="Arial" w:cs="Arial"/>
                <w:noProof w:val="0"/>
                <w:lang w:val="ru-RU" w:eastAsia="ru-RU"/>
              </w:rPr>
            </w:pPr>
          </w:p>
        </w:tc>
        <w:tc>
          <w:tcPr>
            <w:tcW w:w="1276" w:type="dxa"/>
            <w:tcBorders>
              <w:top w:val="nil"/>
              <w:left w:val="nil"/>
              <w:bottom w:val="nil"/>
              <w:right w:val="nil"/>
            </w:tcBorders>
            <w:shd w:val="clear" w:color="auto" w:fill="auto"/>
            <w:noWrap/>
            <w:vAlign w:val="bottom"/>
            <w:hideMark/>
          </w:tcPr>
          <w:p w:rsidR="00C3771B" w:rsidRPr="00C3771B" w:rsidRDefault="00C3771B" w:rsidP="00C3771B">
            <w:pPr>
              <w:rPr>
                <w:rFonts w:ascii="Arial" w:hAnsi="Arial" w:cs="Arial"/>
                <w:noProof w:val="0"/>
                <w:lang w:val="ru-RU" w:eastAsia="ru-RU"/>
              </w:rPr>
            </w:pPr>
          </w:p>
        </w:tc>
      </w:tr>
      <w:tr w:rsidR="00C3771B" w:rsidRPr="00C3771B" w:rsidTr="00486599">
        <w:trPr>
          <w:trHeight w:val="1200"/>
        </w:trPr>
        <w:tc>
          <w:tcPr>
            <w:tcW w:w="9938" w:type="dxa"/>
            <w:gridSpan w:val="5"/>
            <w:tcBorders>
              <w:top w:val="nil"/>
              <w:left w:val="nil"/>
              <w:bottom w:val="nil"/>
              <w:right w:val="nil"/>
            </w:tcBorders>
            <w:shd w:val="clear" w:color="000000" w:fill="FFFF00"/>
            <w:vAlign w:val="center"/>
            <w:hideMark/>
          </w:tcPr>
          <w:p w:rsidR="00C3771B" w:rsidRDefault="00C3771B" w:rsidP="00C3771B">
            <w:pPr>
              <w:rPr>
                <w:rFonts w:ascii="Arial" w:hAnsi="Arial" w:cs="Arial"/>
                <w:b/>
                <w:bCs/>
                <w:noProof w:val="0"/>
                <w:color w:val="FF0000"/>
                <w:lang w:val="ro-MO" w:eastAsia="ru-RU"/>
              </w:rPr>
            </w:pPr>
            <w:r w:rsidRPr="00C3771B">
              <w:rPr>
                <w:rFonts w:ascii="Arial" w:hAnsi="Arial" w:cs="Arial"/>
                <w:b/>
                <w:bCs/>
                <w:noProof w:val="0"/>
                <w:color w:val="FF0000"/>
                <w:lang w:val="ru-RU" w:eastAsia="ru-RU"/>
              </w:rPr>
              <w:t>Notă***</w:t>
            </w:r>
          </w:p>
          <w:p w:rsidR="00C3771B" w:rsidRPr="00C3771B" w:rsidRDefault="00C3771B" w:rsidP="00C3771B">
            <w:pPr>
              <w:pStyle w:val="a"/>
              <w:numPr>
                <w:ilvl w:val="0"/>
                <w:numId w:val="0"/>
              </w:numPr>
              <w:ind w:left="420"/>
              <w:rPr>
                <w:rFonts w:ascii="Arial" w:hAnsi="Arial" w:cs="Arial"/>
                <w:b/>
                <w:bCs/>
                <w:lang w:val="ro-MO" w:eastAsia="ru-RU"/>
              </w:rPr>
            </w:pPr>
          </w:p>
          <w:p w:rsidR="00C3771B" w:rsidRPr="00C3771B" w:rsidRDefault="00C3771B" w:rsidP="00C3771B">
            <w:pPr>
              <w:pStyle w:val="a"/>
              <w:numPr>
                <w:ilvl w:val="0"/>
                <w:numId w:val="27"/>
              </w:numPr>
              <w:jc w:val="left"/>
              <w:rPr>
                <w:rFonts w:ascii="Arial" w:hAnsi="Arial" w:cs="Arial"/>
                <w:b/>
                <w:bCs/>
                <w:lang w:val="ro-MO" w:eastAsia="ru-RU"/>
              </w:rPr>
            </w:pPr>
            <w:r w:rsidRPr="00C3771B">
              <w:rPr>
                <w:rFonts w:ascii="Arial" w:hAnsi="Arial" w:cs="Arial"/>
                <w:b/>
              </w:rPr>
              <w:t xml:space="preserve">Autoritatea contractantă trebuie </w:t>
            </w:r>
            <w:proofErr w:type="gramStart"/>
            <w:r w:rsidRPr="00C3771B">
              <w:rPr>
                <w:rFonts w:ascii="Arial" w:hAnsi="Arial" w:cs="Arial"/>
                <w:b/>
              </w:rPr>
              <w:t>să</w:t>
            </w:r>
            <w:proofErr w:type="gramEnd"/>
            <w:r w:rsidRPr="00C3771B">
              <w:rPr>
                <w:rFonts w:ascii="Arial" w:hAnsi="Arial" w:cs="Arial"/>
                <w:b/>
              </w:rPr>
              <w:t xml:space="preserve"> atașeze la caietul de sarcini, Formularul de deviz nr. 1 – Lista cu cantitățile de lucrări, descifrat (publicarea descifrată a consumului de resurse aferent fiecărei norme de deviz).</w:t>
            </w:r>
          </w:p>
        </w:tc>
      </w:tr>
    </w:tbl>
    <w:p w:rsidR="00C3771B" w:rsidRPr="00C3771B" w:rsidRDefault="00C3771B" w:rsidP="007C4497">
      <w:pPr>
        <w:tabs>
          <w:tab w:val="left" w:pos="567"/>
        </w:tabs>
        <w:jc w:val="center"/>
        <w:rPr>
          <w:b/>
          <w:highlight w:val="yellow"/>
          <w:lang w:val="ro-MO"/>
        </w:rPr>
      </w:pPr>
    </w:p>
    <w:p w:rsidR="001F7AEE" w:rsidRDefault="001F7AEE" w:rsidP="00795759">
      <w:pPr>
        <w:rPr>
          <w:noProof w:val="0"/>
        </w:rPr>
      </w:pPr>
    </w:p>
    <w:p w:rsidR="0040774F" w:rsidRDefault="0040774F" w:rsidP="00795759">
      <w:pPr>
        <w:rPr>
          <w:noProof w:val="0"/>
        </w:rPr>
      </w:pPr>
    </w:p>
    <w:p w:rsidR="0040774F" w:rsidRDefault="0040774F" w:rsidP="00795759">
      <w:pPr>
        <w:rPr>
          <w:noProof w:val="0"/>
        </w:rPr>
      </w:pPr>
    </w:p>
    <w:p w:rsidR="0040774F" w:rsidRDefault="0040774F" w:rsidP="00795759">
      <w:pPr>
        <w:rPr>
          <w:noProof w:val="0"/>
        </w:rPr>
      </w:pPr>
    </w:p>
    <w:p w:rsidR="0040774F" w:rsidRDefault="0040774F" w:rsidP="00795759">
      <w:pPr>
        <w:rPr>
          <w:noProof w:val="0"/>
        </w:rPr>
      </w:pPr>
    </w:p>
    <w:p w:rsidR="0040774F" w:rsidRDefault="0040774F" w:rsidP="00795759">
      <w:pPr>
        <w:rPr>
          <w:noProof w:val="0"/>
        </w:rPr>
      </w:pPr>
    </w:p>
    <w:p w:rsidR="0040774F" w:rsidRDefault="0040774F" w:rsidP="00795759">
      <w:pPr>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2D6E71" w:rsidRPr="00FF430B" w:rsidRDefault="000C5DFB" w:rsidP="002B13AA">
      <w:pPr>
        <w:jc w:val="right"/>
        <w:rPr>
          <w:i/>
        </w:rPr>
      </w:pPr>
      <w:r w:rsidRPr="00FF430B">
        <w:rPr>
          <w:noProof w:val="0"/>
        </w:rPr>
        <w:t xml:space="preserve">la </w:t>
      </w:r>
      <w:r w:rsidR="009E719D" w:rsidRPr="00FF430B">
        <w:rPr>
          <w:noProof w:val="0"/>
        </w:rPr>
        <w:t>D</w:t>
      </w:r>
      <w:r w:rsidRPr="00FF430B">
        <w:rPr>
          <w:noProof w:val="0"/>
        </w:rPr>
        <w:t>ocumentația standard nr</w:t>
      </w:r>
      <w:r w:rsidR="002B13AA" w:rsidRPr="002B13AA">
        <w:t xml:space="preserve"> </w:t>
      </w:r>
      <w:r w:rsidR="002B13AA">
        <w:t>nr. 69 din 07-05-2021</w:t>
      </w:r>
    </w:p>
    <w:p w:rsidR="002D6E71" w:rsidRPr="00FF430B" w:rsidRDefault="008F72E5" w:rsidP="00196AB4">
      <w:pPr>
        <w:pStyle w:val="a"/>
        <w:numPr>
          <w:ilvl w:val="0"/>
          <w:numId w:val="0"/>
        </w:numPr>
        <w:ind w:right="-1"/>
        <w:rPr>
          <w:i/>
        </w:rPr>
      </w:pPr>
      <w:r>
        <w:rPr>
          <w:i/>
        </w:rPr>
        <w:t xml:space="preserve"> </w:t>
      </w: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0D6E85">
              <w:rPr>
                <w:b/>
              </w:rPr>
              <w:t xml:space="preserve"> procedura cererea ofertelor de pret</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AC03DF">
            <w:pPr>
              <w:tabs>
                <w:tab w:val="center" w:pos="-6663"/>
                <w:tab w:val="left" w:pos="567"/>
                <w:tab w:val="right" w:pos="10206"/>
              </w:tabs>
            </w:pPr>
            <w:r w:rsidRPr="00FF430B">
              <w:t>„</w:t>
            </w:r>
            <w:r w:rsidR="00AC03DF">
              <w:t>___”</w:t>
            </w:r>
            <w:r w:rsidR="0048532D">
              <w:t xml:space="preserve">  ____________    </w:t>
            </w:r>
            <w:r w:rsidR="00AC03DF">
              <w:t>2021</w:t>
            </w:r>
            <w:r w:rsidR="007B392A" w:rsidRPr="00FF430B">
              <w:t xml:space="preserve">                                       </w:t>
            </w:r>
            <w:r w:rsidR="0019071C" w:rsidRPr="00FF430B">
              <w:t xml:space="preserve">                                         </w:t>
            </w:r>
            <w:r w:rsidR="007B392A" w:rsidRPr="00FF430B">
              <w:t xml:space="preserve">  </w:t>
            </w: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48532D" w:rsidRDefault="0048532D" w:rsidP="0048532D">
            <w:pPr>
              <w:ind w:left="2520"/>
              <w:rPr>
                <w:kern w:val="28"/>
                <w:sz w:val="20"/>
                <w:szCs w:val="20"/>
              </w:rPr>
            </w:pPr>
            <w:r>
              <w:rPr>
                <w:kern w:val="28"/>
                <w:sz w:val="20"/>
                <w:szCs w:val="20"/>
              </w:rPr>
              <w:t xml:space="preserve">                       </w:t>
            </w:r>
            <w:r w:rsidR="00590EDE" w:rsidRPr="0048532D">
              <w:rPr>
                <w:kern w:val="28"/>
                <w:sz w:val="20"/>
                <w:szCs w:val="20"/>
              </w:rPr>
              <w:t>(</w:t>
            </w:r>
            <w:r w:rsidR="004B0051" w:rsidRPr="0048532D">
              <w:rPr>
                <w:kern w:val="28"/>
                <w:sz w:val="20"/>
                <w:szCs w:val="20"/>
              </w:rPr>
              <w:t>OBLIGATORI</w:t>
            </w:r>
            <w:r w:rsidR="0060188C" w:rsidRPr="0048532D">
              <w:rPr>
                <w:kern w:val="28"/>
                <w:sz w:val="20"/>
                <w:szCs w:val="20"/>
              </w:rPr>
              <w:t>U</w:t>
            </w:r>
            <w:r w:rsidR="004B0051" w:rsidRPr="0048532D">
              <w:rPr>
                <w:kern w:val="28"/>
                <w:sz w:val="20"/>
                <w:szCs w:val="20"/>
              </w:rPr>
              <w:t>)</w:t>
            </w:r>
          </w:p>
          <w:p w:rsidR="004B0051" w:rsidRPr="00FF430B" w:rsidRDefault="004B0051" w:rsidP="004B0051">
            <w:pPr>
              <w:rPr>
                <w:b/>
                <w:kern w:val="28"/>
              </w:rPr>
            </w:pPr>
          </w:p>
          <w:p w:rsidR="00460653" w:rsidRPr="00FF430B" w:rsidRDefault="00460653" w:rsidP="00AC03DF">
            <w:pPr>
              <w:jc w:val="center"/>
              <w:rPr>
                <w:b/>
                <w:kern w:val="28"/>
              </w:rPr>
            </w:pPr>
            <w:r w:rsidRPr="00FF430B">
              <w:rPr>
                <w:b/>
                <w:kern w:val="28"/>
              </w:rPr>
              <w:t>PĂRŢILE CONTRACTANTE</w:t>
            </w:r>
          </w:p>
          <w:p w:rsidR="004B0051" w:rsidRPr="00FF430B" w:rsidRDefault="004B0051" w:rsidP="004B0051">
            <w:pPr>
              <w:rPr>
                <w:b/>
                <w:kern w:val="28"/>
              </w:rPr>
            </w:pPr>
          </w:p>
          <w:p w:rsidR="00460653" w:rsidRPr="00AC03DF" w:rsidRDefault="00460653" w:rsidP="0048532D">
            <w:pPr>
              <w:pStyle w:val="af2"/>
              <w:tabs>
                <w:tab w:val="left" w:pos="567"/>
                <w:tab w:val="right" w:pos="9531"/>
              </w:tabs>
              <w:ind w:firstLine="0"/>
              <w:jc w:val="left"/>
              <w:rPr>
                <w:lang w:val="en-US"/>
              </w:rPr>
            </w:pPr>
            <w:r w:rsidRPr="00E22BB1">
              <w:rPr>
                <w:lang w:val="en-US"/>
              </w:rPr>
              <w:t>Prezentul contract este încheiat în urma procedurii de achiziție nr. ________________ din data___________________, între</w:t>
            </w:r>
            <w:r w:rsidR="0048532D">
              <w:rPr>
                <w:lang w:val="en-US"/>
              </w:rPr>
              <w:t xml:space="preserve"> ____________________</w:t>
            </w:r>
            <w:r w:rsidRPr="00AC03DF">
              <w:rPr>
                <w:lang w:val="en-US"/>
              </w:rPr>
              <w:t>, cu sediul în</w:t>
            </w:r>
            <w:r w:rsidR="00AC03DF">
              <w:rPr>
                <w:lang w:val="ro-RO"/>
              </w:rPr>
              <w:t xml:space="preserve"> </w:t>
            </w:r>
            <w:r w:rsidR="0048532D">
              <w:rPr>
                <w:lang w:val="ro-RO"/>
              </w:rPr>
              <w:t>_________________________</w:t>
            </w:r>
            <w:r w:rsidR="00AC03DF">
              <w:rPr>
                <w:lang w:val="ro-RO"/>
              </w:rPr>
              <w:t xml:space="preserve">,  </w:t>
            </w:r>
            <w:r w:rsidR="00AC03DF" w:rsidRPr="00AC03DF">
              <w:rPr>
                <w:lang w:val="en-US"/>
              </w:rPr>
              <w:t>telefon</w:t>
            </w:r>
            <w:r w:rsidR="00AC03DF">
              <w:rPr>
                <w:lang w:val="ro-RO"/>
              </w:rPr>
              <w:t>-</w:t>
            </w:r>
            <w:r w:rsidR="00AC03DF" w:rsidRPr="00AC03DF">
              <w:rPr>
                <w:lang w:val="en-US"/>
              </w:rPr>
              <w:t xml:space="preserve"> fax:</w:t>
            </w:r>
            <w:r w:rsidR="0048532D">
              <w:rPr>
                <w:lang w:val="ro-RO"/>
              </w:rPr>
              <w:t>___________</w:t>
            </w:r>
            <w:r w:rsidRPr="00AC03DF">
              <w:rPr>
                <w:lang w:val="en-US"/>
              </w:rPr>
              <w:t>,</w:t>
            </w:r>
            <w:r w:rsidR="00AC03DF">
              <w:rPr>
                <w:lang w:val="ro-RO"/>
              </w:rPr>
              <w:t xml:space="preserve"> </w:t>
            </w:r>
            <w:r w:rsidR="009157BF" w:rsidRPr="00E22BB1">
              <w:rPr>
                <w:lang w:val="en-US"/>
              </w:rPr>
              <w:t>IDNO</w:t>
            </w:r>
            <w:r w:rsidRPr="00E22BB1">
              <w:rPr>
                <w:lang w:val="en-US"/>
              </w:rPr>
              <w:t xml:space="preserve"> </w:t>
            </w:r>
            <w:r w:rsidR="0048532D">
              <w:rPr>
                <w:lang w:val="en-US"/>
              </w:rPr>
              <w:t>_______________</w:t>
            </w:r>
            <w:r w:rsidR="00B51B6E" w:rsidRPr="00E22BB1">
              <w:rPr>
                <w:lang w:val="en-US"/>
              </w:rPr>
              <w:t xml:space="preserve"> reprezentat prin </w:t>
            </w:r>
            <w:r w:rsidR="00AC03DF">
              <w:rPr>
                <w:lang w:val="en-US"/>
              </w:rPr>
              <w:t>Dna Director</w:t>
            </w:r>
            <w:r w:rsidR="0048532D">
              <w:rPr>
                <w:lang w:val="en-US"/>
              </w:rPr>
              <w:t>____________</w:t>
            </w:r>
            <w:r w:rsidR="00AC03DF">
              <w:rPr>
                <w:lang w:val="en-US"/>
              </w:rPr>
              <w:t xml:space="preserve">, </w:t>
            </w:r>
            <w:r w:rsidRPr="00AC03DF">
              <w:rPr>
                <w:lang w:val="en-US"/>
              </w:rPr>
              <w:t>în calitate de</w:t>
            </w:r>
            <w:r w:rsidR="0048532D">
              <w:rPr>
                <w:lang w:val="en-US"/>
              </w:rPr>
              <w:t xml:space="preserve"> Beneficiar, pe de o parte </w:t>
            </w:r>
            <w:r w:rsidR="00B51B6E" w:rsidRPr="00AC03DF">
              <w:rPr>
                <w:lang w:val="en-US"/>
              </w:rPr>
              <w:t>şi</w:t>
            </w:r>
            <w:r w:rsidRPr="00AC03DF">
              <w:rPr>
                <w:lang w:val="en-US"/>
              </w:rPr>
              <w:t>_____________</w:t>
            </w:r>
            <w:r w:rsidR="0048532D">
              <w:rPr>
                <w:lang w:val="en-US"/>
              </w:rPr>
              <w:t>_______________________</w:t>
            </w:r>
            <w:r w:rsidRPr="00AC03DF">
              <w:rPr>
                <w:lang w:val="en-US"/>
              </w:rPr>
              <w:t xml:space="preserve">_,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E22BB1" w:rsidRDefault="00460653" w:rsidP="00385C85">
            <w:pPr>
              <w:pStyle w:val="af2"/>
              <w:tabs>
                <w:tab w:val="left" w:pos="567"/>
              </w:tabs>
              <w:ind w:firstLine="0"/>
              <w:rPr>
                <w:sz w:val="20"/>
                <w:szCs w:val="20"/>
                <w:lang w:val="en-US"/>
              </w:rPr>
            </w:pPr>
            <w:proofErr w:type="gramStart"/>
            <w:r w:rsidRPr="00E22BB1">
              <w:rPr>
                <w:lang w:val="en-US"/>
              </w:rPr>
              <w:t>telefon</w:t>
            </w:r>
            <w:proofErr w:type="gramEnd"/>
            <w:r w:rsidRPr="00E22BB1">
              <w:rPr>
                <w:lang w:val="en-US"/>
              </w:rPr>
              <w:t>: ______________, fax: _____________,</w:t>
            </w:r>
            <w:r w:rsidR="00DF4DCF" w:rsidRPr="00E22BB1">
              <w:rPr>
                <w:lang w:val="en-US"/>
              </w:rPr>
              <w:t xml:space="preserve"> </w:t>
            </w:r>
            <w:r w:rsidR="009157BF" w:rsidRPr="00E22BB1">
              <w:rPr>
                <w:lang w:val="en-US"/>
              </w:rPr>
              <w:t>IDNO</w:t>
            </w:r>
            <w:r w:rsidRPr="00E22BB1">
              <w:rPr>
                <w:lang w:val="en-US"/>
              </w:rPr>
              <w:t xml:space="preserve">________________ autorizat pentru activitatea în construcţii: autorizaţia nr. _______ </w:t>
            </w:r>
            <w:proofErr w:type="gramStart"/>
            <w:r w:rsidR="0016369C" w:rsidRPr="00E22BB1">
              <w:rPr>
                <w:lang w:val="en-US"/>
              </w:rPr>
              <w:t>din</w:t>
            </w:r>
            <w:proofErr w:type="gramEnd"/>
            <w:r w:rsidR="0016369C" w:rsidRPr="00E22BB1">
              <w:rPr>
                <w:lang w:val="en-US"/>
              </w:rPr>
              <w:t xml:space="preserve"> „</w:t>
            </w:r>
            <w:r w:rsidRPr="00E22BB1">
              <w:rPr>
                <w:lang w:val="en-US"/>
              </w:rPr>
              <w:t>__”______________20__, eliberată de __________________,pe un termen de ____</w:t>
            </w:r>
            <w:r w:rsidR="0016369C" w:rsidRPr="00E22BB1">
              <w:rPr>
                <w:lang w:val="en-US"/>
              </w:rPr>
              <w:t xml:space="preserve"> ani, pentru genurile de </w:t>
            </w:r>
            <w:r w:rsidRPr="00E22BB1">
              <w:rPr>
                <w:lang w:val="en-US"/>
              </w:rPr>
              <w:t>activitate___________________________________,</w:t>
            </w:r>
            <w:r w:rsidR="00CD0EA7" w:rsidRPr="00E22BB1">
              <w:rPr>
                <w:lang w:val="en-US"/>
              </w:rPr>
              <w:t xml:space="preserve"> reprezentat prin </w:t>
            </w:r>
            <w:r w:rsidRPr="00E22BB1">
              <w:rPr>
                <w:lang w:val="en-US"/>
              </w:rPr>
              <w:t>__________________</w:t>
            </w:r>
            <w:r w:rsidR="00CD0EA7" w:rsidRPr="00E22BB1">
              <w:rPr>
                <w:lang w:val="en-US"/>
              </w:rPr>
              <w:t>__________________</w:t>
            </w:r>
            <w:r w:rsidRPr="00E22BB1">
              <w:rPr>
                <w:lang w:val="en-US"/>
              </w:rPr>
              <w:t>_, în calitate</w:t>
            </w:r>
            <w:r w:rsidR="00CD0EA7" w:rsidRPr="00E22BB1">
              <w:rPr>
                <w:lang w:val="en-US"/>
              </w:rPr>
              <w:t xml:space="preserve"> de Antreprenor, pe de altă parte.</w:t>
            </w:r>
          </w:p>
          <w:p w:rsidR="001A5517" w:rsidRPr="00E22BB1" w:rsidRDefault="00460653" w:rsidP="00385C85">
            <w:pPr>
              <w:pStyle w:val="af2"/>
              <w:tabs>
                <w:tab w:val="left" w:pos="567"/>
              </w:tabs>
              <w:ind w:firstLine="0"/>
              <w:rPr>
                <w:sz w:val="20"/>
                <w:szCs w:val="20"/>
                <w:lang w:val="en-US"/>
              </w:rPr>
            </w:pPr>
            <w:r w:rsidRPr="00E22BB1">
              <w:rPr>
                <w:sz w:val="20"/>
                <w:szCs w:val="20"/>
                <w:lang w:val="en-US"/>
              </w:rPr>
              <w:t xml:space="preserve"> (numele şi</w:t>
            </w:r>
            <w:r w:rsidR="005D4B79" w:rsidRPr="00E22BB1">
              <w:rPr>
                <w:sz w:val="20"/>
                <w:szCs w:val="20"/>
                <w:lang w:val="en-US"/>
              </w:rPr>
              <w:t xml:space="preserve"> </w:t>
            </w:r>
            <w:r w:rsidRPr="00E22BB1">
              <w:rPr>
                <w:sz w:val="20"/>
                <w:szCs w:val="20"/>
                <w:lang w:val="en-US"/>
              </w:rPr>
              <w:t>funcţia conducătorului)</w:t>
            </w:r>
          </w:p>
          <w:p w:rsidR="00460653" w:rsidRPr="00FF430B" w:rsidRDefault="00A156C0" w:rsidP="00AC03DF">
            <w:pPr>
              <w:tabs>
                <w:tab w:val="left" w:pos="3705"/>
              </w:tabs>
              <w:spacing w:after="200" w:line="276" w:lineRule="auto"/>
              <w:contextualSpacing/>
              <w:jc w:val="center"/>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AC03DF" w:rsidRPr="00AC03DF">
              <w:rPr>
                <w:b/>
                <w:bCs/>
                <w:sz w:val="22"/>
                <w:szCs w:val="22"/>
                <w:lang w:val="en-US"/>
              </w:rPr>
              <w:t xml:space="preserve">de reparatie capitale, acoperis si copertina intrare in CMF 5, mun. Chisinau, str. I.L. Caragiale </w:t>
            </w:r>
            <w:r w:rsidR="00AC03DF" w:rsidRPr="00487708">
              <w:rPr>
                <w:b/>
                <w:bCs/>
                <w:sz w:val="20"/>
                <w:szCs w:val="20"/>
                <w:lang w:val="en-US"/>
              </w:rPr>
              <w:t>1</w:t>
            </w:r>
            <w:r w:rsidR="00460653" w:rsidRPr="00FF430B">
              <w:t>în conformitate</w:t>
            </w:r>
            <w:r w:rsidR="00A101F6" w:rsidRPr="00FF430B">
              <w:t xml:space="preserve">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AC03DF">
            <w:pPr>
              <w:tabs>
                <w:tab w:val="left" w:pos="3585"/>
              </w:tabs>
              <w:spacing w:line="276" w:lineRule="auto"/>
              <w:contextualSpacing/>
              <w:jc w:val="center"/>
            </w:pPr>
            <w:r w:rsidRPr="00FF430B">
              <w:rPr>
                <w:b/>
              </w:rPr>
              <w:t xml:space="preserve">2. </w:t>
            </w:r>
            <w:r w:rsidR="00460653" w:rsidRPr="00FF430B">
              <w:rPr>
                <w:b/>
              </w:rPr>
              <w:t>PERIOADA DE EXECUŢIE</w:t>
            </w:r>
          </w:p>
          <w:p w:rsidR="00460653" w:rsidRPr="00E22BB1" w:rsidRDefault="00A156C0" w:rsidP="00196AB4">
            <w:pPr>
              <w:pStyle w:val="af2"/>
              <w:tabs>
                <w:tab w:val="left" w:pos="567"/>
              </w:tabs>
              <w:spacing w:line="276" w:lineRule="auto"/>
              <w:ind w:firstLine="0"/>
              <w:rPr>
                <w:lang w:val="en-US"/>
              </w:rPr>
            </w:pPr>
            <w:r w:rsidRPr="00E22BB1">
              <w:rPr>
                <w:lang w:val="en-US"/>
              </w:rPr>
              <w:t xml:space="preserve">2.1. </w:t>
            </w:r>
            <w:r w:rsidR="00460653" w:rsidRPr="00E22BB1">
              <w:rPr>
                <w:lang w:val="en-US"/>
              </w:rPr>
              <w:t xml:space="preserve">Durata de execuţie a lucrărilor contractate este de </w:t>
            </w:r>
            <w:r w:rsidR="00AC03DF">
              <w:rPr>
                <w:lang w:val="en-US"/>
              </w:rPr>
              <w:t xml:space="preserve">45i zile </w:t>
            </w:r>
            <w:r w:rsidR="00460653" w:rsidRPr="00E22BB1">
              <w:rPr>
                <w:lang w:val="en-US"/>
              </w:rPr>
              <w:t xml:space="preserve">după primirea ordinului de începere </w:t>
            </w:r>
            <w:proofErr w:type="gramStart"/>
            <w:r w:rsidR="00460653" w:rsidRPr="00E22BB1">
              <w:rPr>
                <w:lang w:val="en-US"/>
              </w:rPr>
              <w:t>a</w:t>
            </w:r>
            <w:proofErr w:type="gramEnd"/>
            <w:r w:rsidR="00460653" w:rsidRPr="00E22BB1">
              <w:rPr>
                <w:lang w:val="en-US"/>
              </w:rPr>
              <w:t xml:space="preserve"> execuţiei</w:t>
            </w:r>
            <w:r w:rsidR="005D4B79" w:rsidRPr="00E22BB1">
              <w:rPr>
                <w:lang w:val="en-US"/>
              </w:rPr>
              <w:t xml:space="preserve"> </w:t>
            </w:r>
            <w:r w:rsidR="00460653" w:rsidRPr="00E22BB1">
              <w:rPr>
                <w:lang w:val="en-US"/>
              </w:rPr>
              <w:t>şi asigurării lucrului ritmic de către beneficiar</w:t>
            </w:r>
            <w:r w:rsidR="005D4B79" w:rsidRPr="00E22BB1">
              <w:rPr>
                <w:lang w:val="en-US"/>
              </w:rPr>
              <w:t>-</w:t>
            </w:r>
            <w:r w:rsidR="00460653" w:rsidRPr="00E22BB1">
              <w:rPr>
                <w:lang w:val="en-US"/>
              </w:rPr>
              <w:t>ordonatorul de credite.</w:t>
            </w:r>
          </w:p>
          <w:p w:rsidR="00460653" w:rsidRPr="00E22BB1" w:rsidRDefault="00A156C0" w:rsidP="00196AB4">
            <w:pPr>
              <w:pStyle w:val="af2"/>
              <w:tabs>
                <w:tab w:val="left" w:pos="567"/>
              </w:tabs>
              <w:spacing w:line="276" w:lineRule="auto"/>
              <w:ind w:firstLine="0"/>
              <w:rPr>
                <w:lang w:val="en-US"/>
              </w:rPr>
            </w:pPr>
            <w:r w:rsidRPr="00E22BB1">
              <w:rPr>
                <w:lang w:val="en-US"/>
              </w:rPr>
              <w:t xml:space="preserve">2.2. </w:t>
            </w:r>
            <w:r w:rsidR="00460653" w:rsidRPr="00E22BB1">
              <w:rPr>
                <w:lang w:val="en-US"/>
              </w:rPr>
              <w:t xml:space="preserve">Graficul de execuţie a lucrărilor se va efectua conform specificaţiei din anexa </w:t>
            </w:r>
            <w:r w:rsidR="009157BF" w:rsidRPr="00E22BB1">
              <w:rPr>
                <w:lang w:val="en-US"/>
              </w:rPr>
              <w:t xml:space="preserve">la </w:t>
            </w:r>
            <w:r w:rsidR="00460653" w:rsidRPr="00E22BB1">
              <w:rPr>
                <w:lang w:val="en-US"/>
              </w:rPr>
              <w:t xml:space="preserve">prezentul contract. </w:t>
            </w:r>
          </w:p>
          <w:p w:rsidR="00460653" w:rsidRPr="00E22BB1" w:rsidRDefault="00A156C0" w:rsidP="00196AB4">
            <w:pPr>
              <w:pStyle w:val="af2"/>
              <w:tabs>
                <w:tab w:val="left" w:pos="567"/>
              </w:tabs>
              <w:spacing w:line="276" w:lineRule="auto"/>
              <w:ind w:firstLine="0"/>
              <w:rPr>
                <w:lang w:val="en-US"/>
              </w:rPr>
            </w:pPr>
            <w:r w:rsidRPr="00E22BB1">
              <w:rPr>
                <w:lang w:val="en-US"/>
              </w:rPr>
              <w:t xml:space="preserve">2.3. </w:t>
            </w:r>
            <w:r w:rsidR="00460653" w:rsidRPr="00E22BB1">
              <w:rPr>
                <w:lang w:val="en-US"/>
              </w:rPr>
              <w:t xml:space="preserve">Perioada de execuţie poate fi prelungită </w:t>
            </w:r>
            <w:r w:rsidR="00EB65F6" w:rsidRPr="00E22BB1">
              <w:rPr>
                <w:lang w:val="en-US"/>
              </w:rPr>
              <w:t xml:space="preserve">sau suspendată </w:t>
            </w:r>
            <w:r w:rsidR="00460653" w:rsidRPr="00E22BB1">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 xml:space="preserve">care duc la imposibilitatea executării lucrărilor stabilite conform </w:t>
            </w:r>
            <w:r w:rsidR="00E3793E" w:rsidRPr="00FF430B">
              <w:lastRenderedPageBreak/>
              <w:t>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E22BB1" w:rsidRDefault="00A156C0" w:rsidP="00196AB4">
            <w:pPr>
              <w:pStyle w:val="af2"/>
              <w:tabs>
                <w:tab w:val="left" w:pos="567"/>
              </w:tabs>
              <w:spacing w:line="276" w:lineRule="auto"/>
              <w:ind w:firstLine="0"/>
              <w:rPr>
                <w:lang w:val="en-US"/>
              </w:rPr>
            </w:pPr>
            <w:r w:rsidRPr="00E22BB1">
              <w:rPr>
                <w:lang w:val="en-US"/>
              </w:rPr>
              <w:t xml:space="preserve">2.4. </w:t>
            </w:r>
            <w:r w:rsidR="00460653" w:rsidRPr="00E22BB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E22BB1" w:rsidRDefault="00A156C0" w:rsidP="00196AB4">
            <w:pPr>
              <w:pStyle w:val="af2"/>
              <w:tabs>
                <w:tab w:val="left" w:pos="567"/>
              </w:tabs>
              <w:spacing w:line="276" w:lineRule="auto"/>
              <w:ind w:firstLine="0"/>
              <w:rPr>
                <w:lang w:val="en-US"/>
              </w:rPr>
            </w:pPr>
            <w:r w:rsidRPr="00E22BB1">
              <w:rPr>
                <w:lang w:val="en-US"/>
              </w:rPr>
              <w:t xml:space="preserve">2.5. </w:t>
            </w:r>
            <w:r w:rsidR="00460653" w:rsidRPr="00E22BB1">
              <w:rPr>
                <w:lang w:val="en-US"/>
              </w:rPr>
              <w:t xml:space="preserve">La terminarea lucrărilor, Antreprenorul </w:t>
            </w:r>
            <w:r w:rsidR="00183D79" w:rsidRPr="00E22BB1">
              <w:rPr>
                <w:lang w:val="en-US"/>
              </w:rPr>
              <w:t>va notifica Beneficiarul că su</w:t>
            </w:r>
            <w:r w:rsidR="00460653" w:rsidRPr="00E22BB1">
              <w:rPr>
                <w:lang w:val="en-US"/>
              </w:rPr>
              <w:t xml:space="preserve">nt îndeplinite condiţiile de recepţie, solicitând convocarea comisiei. În baza acestei notificări, Beneficiarul va convoca comisia </w:t>
            </w:r>
            <w:proofErr w:type="gramStart"/>
            <w:r w:rsidR="00460653" w:rsidRPr="00E22BB1">
              <w:rPr>
                <w:lang w:val="en-US"/>
              </w:rPr>
              <w:t>de  recepţie</w:t>
            </w:r>
            <w:proofErr w:type="gramEnd"/>
            <w:r w:rsidR="00460653" w:rsidRPr="00E22BB1">
              <w:rPr>
                <w:lang w:val="en-US"/>
              </w:rPr>
              <w:t xml:space="preserv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7A2F41" w:rsidRDefault="009E4204" w:rsidP="00E22BB1">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AC03DF">
              <w:rPr>
                <w:b/>
                <w:noProof w:val="0"/>
                <w:lang w:eastAsia="ru-RU"/>
              </w:rPr>
              <w:t xml:space="preserve">   7 ani</w:t>
            </w:r>
            <w:r w:rsidRPr="00FF430B">
              <w:rPr>
                <w:b/>
                <w:noProof w:val="0"/>
                <w:lang w:eastAsia="ru-RU"/>
              </w:rPr>
              <w:t>.</w:t>
            </w:r>
          </w:p>
          <w:p w:rsidR="00AC03DF" w:rsidRPr="00E22BB1" w:rsidRDefault="00AC03DF" w:rsidP="00E22BB1">
            <w:pPr>
              <w:shd w:val="clear" w:color="auto" w:fill="FFFFFF" w:themeFill="background1"/>
              <w:tabs>
                <w:tab w:val="right" w:pos="0"/>
              </w:tabs>
              <w:spacing w:before="120"/>
              <w:rPr>
                <w:b/>
                <w:noProof w:val="0"/>
                <w:lang w:eastAsia="ru-RU"/>
              </w:rPr>
            </w:pPr>
          </w:p>
          <w:p w:rsidR="00460653" w:rsidRPr="00AC03DF" w:rsidRDefault="00460653" w:rsidP="00AC03DF">
            <w:pPr>
              <w:pStyle w:val="a"/>
              <w:numPr>
                <w:ilvl w:val="2"/>
                <w:numId w:val="3"/>
              </w:numPr>
              <w:tabs>
                <w:tab w:val="left" w:pos="3645"/>
              </w:tabs>
              <w:spacing w:line="276" w:lineRule="auto"/>
              <w:contextualSpacing/>
              <w:jc w:val="center"/>
              <w:rPr>
                <w:b/>
              </w:rPr>
            </w:pPr>
            <w:r w:rsidRPr="00AC03DF">
              <w:rPr>
                <w:b/>
              </w:rPr>
              <w:t>VALOAREA LUCRĂRILOR ŞI MODALITĂŢILE DE PLATĂ</w:t>
            </w:r>
          </w:p>
          <w:p w:rsidR="00AC03DF" w:rsidRPr="00FF430B" w:rsidRDefault="00AC03DF" w:rsidP="00AC03DF">
            <w:pPr>
              <w:pStyle w:val="a"/>
              <w:numPr>
                <w:ilvl w:val="2"/>
                <w:numId w:val="3"/>
              </w:numPr>
              <w:tabs>
                <w:tab w:val="left" w:pos="3645"/>
              </w:tabs>
              <w:spacing w:line="276" w:lineRule="auto"/>
              <w:contextualSpacing/>
              <w:jc w:val="center"/>
            </w:pP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p>
          <w:p w:rsidR="00995AF6" w:rsidRPr="00E22BB1" w:rsidRDefault="00E503F9" w:rsidP="00196AB4">
            <w:pPr>
              <w:pStyle w:val="af2"/>
              <w:tabs>
                <w:tab w:val="left" w:pos="321"/>
              </w:tabs>
              <w:spacing w:line="276" w:lineRule="auto"/>
              <w:ind w:firstLine="0"/>
              <w:rPr>
                <w:lang w:val="en-US"/>
              </w:rPr>
            </w:pPr>
            <w:r w:rsidRPr="00E22BB1">
              <w:rPr>
                <w:lang w:val="en-US"/>
              </w:rPr>
              <w:t>3.2</w:t>
            </w:r>
            <w:proofErr w:type="gramStart"/>
            <w:r w:rsidR="00A156C0" w:rsidRPr="00E22BB1">
              <w:rPr>
                <w:lang w:val="en-US"/>
              </w:rPr>
              <w:t>.</w:t>
            </w:r>
            <w:r w:rsidR="00460653" w:rsidRPr="00E22BB1">
              <w:rPr>
                <w:lang w:val="en-US"/>
              </w:rPr>
              <w:t>Achitările</w:t>
            </w:r>
            <w:proofErr w:type="gramEnd"/>
            <w:r w:rsidR="00460653" w:rsidRPr="00E22BB1">
              <w:rPr>
                <w:lang w:val="en-US"/>
              </w:rPr>
              <w:t xml:space="preserve"> vor fi efectuate prin transfer în baza facturilor fiscale, după primirea proceselor </w:t>
            </w:r>
            <w:r w:rsidR="00A156C0" w:rsidRPr="00E22BB1">
              <w:rPr>
                <w:lang w:val="en-US"/>
              </w:rPr>
              <w:t>–</w:t>
            </w:r>
            <w:r w:rsidR="00460653" w:rsidRPr="00E22BB1">
              <w:rPr>
                <w:lang w:val="en-US"/>
              </w:rPr>
              <w:t xml:space="preserve"> verbale de recepţie a lucrărilor executate, semnate şi</w:t>
            </w:r>
            <w:r w:rsidR="00995AF6" w:rsidRPr="00E22BB1">
              <w:rPr>
                <w:lang w:val="en-US"/>
              </w:rPr>
              <w:t xml:space="preserve"> acceptate de către Beneficiar.</w:t>
            </w:r>
          </w:p>
          <w:p w:rsidR="00A946E0" w:rsidRPr="00E22BB1" w:rsidRDefault="00A156C0" w:rsidP="00196AB4">
            <w:pPr>
              <w:pStyle w:val="af2"/>
              <w:tabs>
                <w:tab w:val="left" w:pos="37"/>
              </w:tabs>
              <w:spacing w:line="276" w:lineRule="auto"/>
              <w:ind w:firstLine="0"/>
              <w:rPr>
                <w:lang w:val="en-US"/>
              </w:rPr>
            </w:pPr>
            <w:r w:rsidRPr="00E22BB1">
              <w:rPr>
                <w:lang w:val="en-US"/>
              </w:rPr>
              <w:t xml:space="preserve">3.3. </w:t>
            </w:r>
            <w:r w:rsidR="00460653" w:rsidRPr="00E22BB1">
              <w:rPr>
                <w:lang w:val="en-US"/>
              </w:rPr>
              <w:t>Beneficiarul va verifica procesele</w:t>
            </w:r>
            <w:r w:rsidR="009E719D" w:rsidRPr="00E22BB1">
              <w:rPr>
                <w:lang w:val="en-US"/>
              </w:rPr>
              <w:t>-</w:t>
            </w:r>
            <w:r w:rsidR="00460653" w:rsidRPr="00E22BB1">
              <w:rPr>
                <w:lang w:val="en-US"/>
              </w:rPr>
              <w:t xml:space="preserve">verbale de recepție a lucrărilor executate în termen de </w:t>
            </w:r>
            <w:r w:rsidR="00684D44" w:rsidRPr="00E22BB1">
              <w:rPr>
                <w:lang w:val="en-US"/>
              </w:rPr>
              <w:t>…..</w:t>
            </w:r>
            <w:r w:rsidR="00460653" w:rsidRPr="00E22BB1">
              <w:rPr>
                <w:lang w:val="en-US"/>
              </w:rPr>
              <w:t xml:space="preserve"> </w:t>
            </w:r>
            <w:proofErr w:type="gramStart"/>
            <w:r w:rsidR="00460653" w:rsidRPr="00E22BB1">
              <w:rPr>
                <w:lang w:val="en-US"/>
              </w:rPr>
              <w:t>zile</w:t>
            </w:r>
            <w:proofErr w:type="gramEnd"/>
            <w:r w:rsidR="00460653" w:rsidRPr="00E22BB1">
              <w:rPr>
                <w:lang w:val="en-US"/>
              </w:rPr>
              <w:t xml:space="preserve"> calendaristice de la primirea acestora de la Antreprenor.</w:t>
            </w:r>
          </w:p>
          <w:p w:rsidR="00A946E0" w:rsidRPr="00E22BB1" w:rsidRDefault="00316769" w:rsidP="00196AB4">
            <w:pPr>
              <w:pStyle w:val="af2"/>
              <w:tabs>
                <w:tab w:val="left" w:pos="37"/>
              </w:tabs>
              <w:spacing w:line="276" w:lineRule="auto"/>
              <w:ind w:firstLine="0"/>
              <w:rPr>
                <w:lang w:val="en-US"/>
              </w:rPr>
            </w:pPr>
            <w:r w:rsidRPr="00E22BB1">
              <w:rPr>
                <w:lang w:val="en-US"/>
              </w:rPr>
              <w:t>3.4</w:t>
            </w:r>
            <w:r w:rsidR="00A156C0" w:rsidRPr="00E22BB1">
              <w:rPr>
                <w:lang w:val="en-US"/>
              </w:rPr>
              <w:t xml:space="preserve">. </w:t>
            </w:r>
            <w:r w:rsidR="00460653" w:rsidRPr="00E22BB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22BB1">
              <w:rPr>
                <w:lang w:val="en-US"/>
              </w:rPr>
              <w:t>u su</w:t>
            </w:r>
            <w:r w:rsidR="00460653" w:rsidRPr="00E22BB1">
              <w:rPr>
                <w:lang w:val="en-US"/>
              </w:rPr>
              <w:t xml:space="preserve">nt în litigiu va fi plătită imediat. </w:t>
            </w:r>
          </w:p>
          <w:p w:rsidR="00E503F9" w:rsidRPr="00E22BB1" w:rsidRDefault="00316769" w:rsidP="00196AB4">
            <w:pPr>
              <w:pStyle w:val="af2"/>
              <w:tabs>
                <w:tab w:val="left" w:pos="37"/>
              </w:tabs>
              <w:spacing w:line="276" w:lineRule="auto"/>
              <w:ind w:firstLine="0"/>
              <w:rPr>
                <w:lang w:val="en-US"/>
              </w:rPr>
            </w:pPr>
            <w:r w:rsidRPr="00E22BB1">
              <w:rPr>
                <w:lang w:val="en-US"/>
              </w:rPr>
              <w:t>3.5</w:t>
            </w:r>
            <w:proofErr w:type="gramStart"/>
            <w:r w:rsidR="00A156C0" w:rsidRPr="00E22BB1">
              <w:rPr>
                <w:lang w:val="en-US"/>
              </w:rPr>
              <w:t>.</w:t>
            </w:r>
            <w:r w:rsidR="00460653" w:rsidRPr="00E22BB1">
              <w:rPr>
                <w:lang w:val="en-US"/>
              </w:rPr>
              <w:t>Lucrările</w:t>
            </w:r>
            <w:proofErr w:type="gramEnd"/>
            <w:r w:rsidR="00460653" w:rsidRPr="00E22BB1">
              <w:rPr>
                <w:lang w:val="en-US"/>
              </w:rPr>
              <w:t xml:space="preserve"> nu </w:t>
            </w:r>
            <w:r w:rsidR="00183D79" w:rsidRPr="00E22BB1">
              <w:rPr>
                <w:lang w:val="en-US"/>
              </w:rPr>
              <w:t>vor fi considerate finalizate pâ</w:t>
            </w:r>
            <w:r w:rsidR="00460653" w:rsidRPr="00E22BB1">
              <w:rPr>
                <w:lang w:val="en-US"/>
              </w:rPr>
              <w:t>nă</w:t>
            </w:r>
            <w:r w:rsidR="00183D79" w:rsidRPr="00E22BB1">
              <w:rPr>
                <w:lang w:val="en-US"/>
              </w:rPr>
              <w:t xml:space="preserve"> câ</w:t>
            </w:r>
            <w:r w:rsidR="00460653" w:rsidRPr="00E22BB1">
              <w:rPr>
                <w:lang w:val="en-US"/>
              </w:rPr>
              <w:t xml:space="preserve">nd procesul-verbal de recepţie la terminarea lucrărilor  nu va fi semnat de comisia de recepţie, care confirmă că lucrările au fost executate </w:t>
            </w:r>
            <w:r w:rsidR="00A946E0" w:rsidRPr="00E22BB1">
              <w:rPr>
                <w:lang w:val="en-US"/>
              </w:rPr>
              <w:t>conform contractului.</w:t>
            </w:r>
          </w:p>
          <w:p w:rsidR="00267805" w:rsidRPr="00E22BB1" w:rsidRDefault="00316769" w:rsidP="00A101F6">
            <w:pPr>
              <w:pStyle w:val="af2"/>
              <w:tabs>
                <w:tab w:val="left" w:pos="37"/>
              </w:tabs>
              <w:spacing w:line="276" w:lineRule="auto"/>
              <w:ind w:firstLine="0"/>
              <w:rPr>
                <w:lang w:val="en-US"/>
              </w:rPr>
            </w:pPr>
            <w:r w:rsidRPr="00E22BB1">
              <w:rPr>
                <w:lang w:val="en-US"/>
              </w:rPr>
              <w:t>3.6</w:t>
            </w:r>
            <w:proofErr w:type="gramStart"/>
            <w:r w:rsidR="00A227F2" w:rsidRPr="00E22BB1">
              <w:rPr>
                <w:lang w:val="en-US"/>
              </w:rPr>
              <w:t>.Garanţia</w:t>
            </w:r>
            <w:proofErr w:type="gramEnd"/>
            <w:r w:rsidR="00A227F2" w:rsidRPr="00E22BB1">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E22BB1">
              <w:rPr>
                <w:lang w:val="en-US"/>
              </w:rPr>
              <w:t xml:space="preserve"> </w:t>
            </w:r>
            <w:r w:rsidR="00EB65F6" w:rsidRPr="00E22BB1">
              <w:rPr>
                <w:lang w:val="en-US"/>
              </w:rPr>
              <w:t>În cazul recepţiei cu obiecţii,</w:t>
            </w:r>
            <w:r w:rsidR="005D4B79" w:rsidRPr="00E22BB1">
              <w:rPr>
                <w:lang w:val="en-US"/>
              </w:rPr>
              <w:t xml:space="preserve"> </w:t>
            </w:r>
            <w:r w:rsidR="00EB65F6" w:rsidRPr="00E22BB1">
              <w:rPr>
                <w:lang w:val="en-US"/>
              </w:rPr>
              <w:t>garanţia se va restitui în cel mult 15 zile după înlăturarea acestora.</w:t>
            </w:r>
          </w:p>
          <w:p w:rsidR="00A156C0" w:rsidRPr="00E22BB1" w:rsidRDefault="00A156C0" w:rsidP="00196AB4">
            <w:pPr>
              <w:pStyle w:val="af2"/>
              <w:tabs>
                <w:tab w:val="left" w:pos="37"/>
              </w:tabs>
              <w:spacing w:line="276" w:lineRule="auto"/>
              <w:ind w:firstLine="0"/>
              <w:rPr>
                <w:lang w:val="en-US"/>
              </w:rPr>
            </w:pPr>
          </w:p>
          <w:p w:rsidR="00371806" w:rsidRPr="00FF430B" w:rsidRDefault="00A156C0" w:rsidP="00AC03DF">
            <w:pPr>
              <w:tabs>
                <w:tab w:val="left" w:pos="2625"/>
              </w:tabs>
              <w:spacing w:after="200" w:line="276" w:lineRule="auto"/>
              <w:contextualSpacing/>
              <w:jc w:val="center"/>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w:t>
            </w:r>
            <w:r w:rsidR="00460653" w:rsidRPr="00FF430B">
              <w:lastRenderedPageBreak/>
              <w:t xml:space="preserve">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E22BB1" w:rsidRDefault="00A101F6" w:rsidP="00371806">
            <w:pPr>
              <w:pStyle w:val="af2"/>
              <w:tabs>
                <w:tab w:val="left" w:pos="567"/>
              </w:tabs>
              <w:spacing w:line="276" w:lineRule="auto"/>
              <w:ind w:firstLine="0"/>
              <w:rPr>
                <w:lang w:val="en-US"/>
              </w:rPr>
            </w:pPr>
            <w:r w:rsidRPr="00E22BB1">
              <w:rPr>
                <w:lang w:val="en-US"/>
              </w:rPr>
              <w:t xml:space="preserve">4.3. </w:t>
            </w:r>
            <w:r w:rsidR="00D7570D" w:rsidRPr="00E22BB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E22BB1" w:rsidRDefault="00A156C0" w:rsidP="00196AB4">
            <w:pPr>
              <w:pStyle w:val="af2"/>
              <w:tabs>
                <w:tab w:val="left" w:pos="567"/>
              </w:tabs>
              <w:spacing w:line="276" w:lineRule="auto"/>
              <w:ind w:firstLine="0"/>
              <w:rPr>
                <w:lang w:val="en-US"/>
              </w:rPr>
            </w:pPr>
            <w:r w:rsidRPr="00E22BB1">
              <w:rPr>
                <w:lang w:val="en-US"/>
              </w:rPr>
              <w:t xml:space="preserve">4.4. </w:t>
            </w:r>
            <w:r w:rsidR="00460653" w:rsidRPr="00E22BB1">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E22BB1" w:rsidRDefault="00A101F6" w:rsidP="00196AB4">
            <w:pPr>
              <w:pStyle w:val="af2"/>
              <w:tabs>
                <w:tab w:val="left" w:pos="567"/>
              </w:tabs>
              <w:spacing w:line="276" w:lineRule="auto"/>
              <w:ind w:firstLine="0"/>
              <w:rPr>
                <w:lang w:val="en-US"/>
              </w:rPr>
            </w:pPr>
            <w:r w:rsidRPr="00E22BB1">
              <w:rPr>
                <w:lang w:val="en-US"/>
              </w:rPr>
              <w:t xml:space="preserve">4.5. </w:t>
            </w:r>
            <w:r w:rsidR="00460653" w:rsidRPr="00E22BB1">
              <w:rPr>
                <w:lang w:val="en-US"/>
              </w:rPr>
              <w:t>Desenele, calculele, verificările calculelor, caietele de măsurări (ataşamentele) şi alte documente, pe care Beneficiarul sau Antreprenorul trebuie să le întocmească şi</w:t>
            </w:r>
            <w:r w:rsidR="005D4B79" w:rsidRPr="00E22BB1">
              <w:rPr>
                <w:lang w:val="en-US"/>
              </w:rPr>
              <w:t xml:space="preserve"> </w:t>
            </w:r>
            <w:r w:rsidR="00460653" w:rsidRPr="00E22BB1">
              <w:rPr>
                <w:lang w:val="en-US"/>
              </w:rPr>
              <w:t>s</w:t>
            </w:r>
            <w:r w:rsidR="00183D79" w:rsidRPr="00E22BB1">
              <w:rPr>
                <w:lang w:val="en-US"/>
              </w:rPr>
              <w:t>u</w:t>
            </w:r>
            <w:r w:rsidR="00460653" w:rsidRPr="00E22BB1">
              <w:rPr>
                <w:lang w:val="en-US"/>
              </w:rPr>
              <w:t xml:space="preserve">nt cerute de subantreprenorul proiectant, vor fi puse la dispoziţia acestuia de către Antreprenor. </w:t>
            </w:r>
          </w:p>
          <w:p w:rsidR="00460653" w:rsidRPr="00E22BB1" w:rsidRDefault="00A156C0" w:rsidP="00196AB4">
            <w:pPr>
              <w:pStyle w:val="af2"/>
              <w:tabs>
                <w:tab w:val="left" w:pos="567"/>
              </w:tabs>
              <w:spacing w:line="276" w:lineRule="auto"/>
              <w:ind w:firstLine="0"/>
              <w:rPr>
                <w:lang w:val="en-US"/>
              </w:rPr>
            </w:pPr>
            <w:r w:rsidRPr="00E22BB1">
              <w:rPr>
                <w:lang w:val="en-US"/>
              </w:rPr>
              <w:t xml:space="preserve">4.6. </w:t>
            </w:r>
            <w:r w:rsidR="00460653" w:rsidRPr="00E22BB1">
              <w:rPr>
                <w:lang w:val="en-US"/>
              </w:rPr>
              <w:t>Oferta adjudecată face parte integrantă din contract. Ea trebuie să fie corectă şi completă. Preţurile stabilite vor acoperi toate obligaţiunile din contract şi toate operaţiunile pentru terminarea şi</w:t>
            </w:r>
            <w:r w:rsidR="005D4B79" w:rsidRPr="00E22BB1">
              <w:rPr>
                <w:lang w:val="en-US"/>
              </w:rPr>
              <w:t xml:space="preserve"> </w:t>
            </w:r>
            <w:r w:rsidR="00460653" w:rsidRPr="00E22BB1">
              <w:rPr>
                <w:lang w:val="en-US"/>
              </w:rPr>
              <w:t xml:space="preserve">întreţinerea corespunzătoare a lucrărilor. </w:t>
            </w:r>
          </w:p>
          <w:p w:rsidR="00460653" w:rsidRPr="00E22BB1" w:rsidRDefault="00A156C0" w:rsidP="00196AB4">
            <w:pPr>
              <w:pStyle w:val="af2"/>
              <w:tabs>
                <w:tab w:val="left" w:pos="567"/>
              </w:tabs>
              <w:spacing w:line="276" w:lineRule="auto"/>
              <w:ind w:firstLine="0"/>
              <w:rPr>
                <w:lang w:val="en-US"/>
              </w:rPr>
            </w:pPr>
            <w:r w:rsidRPr="00E22BB1">
              <w:rPr>
                <w:lang w:val="en-US"/>
              </w:rPr>
              <w:t xml:space="preserve">4.7. </w:t>
            </w:r>
            <w:r w:rsidR="00460653" w:rsidRPr="00E22BB1">
              <w:rPr>
                <w:lang w:val="en-US"/>
              </w:rPr>
              <w:t>Dacă Beneficiarul nu emite în timp util dispoziţii suplimentare care să conţină</w:t>
            </w:r>
            <w:r w:rsidR="005D4B79" w:rsidRPr="00E22BB1">
              <w:rPr>
                <w:lang w:val="en-US"/>
              </w:rPr>
              <w:t xml:space="preserve"> </w:t>
            </w:r>
            <w:r w:rsidR="00460653" w:rsidRPr="00E22BB1">
              <w:rPr>
                <w:lang w:val="en-US"/>
              </w:rPr>
              <w:t>instrucţiuni sau aprobări, ordine, directive, sau detalii, Antreprenorul va notifica Beneficiarul prin scrisori, de c</w:t>
            </w:r>
            <w:r w:rsidR="00183D79" w:rsidRPr="00E22BB1">
              <w:rPr>
                <w:lang w:val="en-US"/>
              </w:rPr>
              <w:t>â</w:t>
            </w:r>
            <w:r w:rsidR="00460653" w:rsidRPr="00E22BB1">
              <w:rPr>
                <w:lang w:val="en-US"/>
              </w:rPr>
              <w:t>te ori este posibil, că acestea pot să provoace înt</w:t>
            </w:r>
            <w:r w:rsidR="00183D79" w:rsidRPr="00E22BB1">
              <w:rPr>
                <w:lang w:val="en-US"/>
              </w:rPr>
              <w:t>â</w:t>
            </w:r>
            <w:r w:rsidR="00460653" w:rsidRPr="00E22BB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22BB1" w:rsidRDefault="00A156C0" w:rsidP="00196AB4">
            <w:pPr>
              <w:pStyle w:val="af2"/>
              <w:tabs>
                <w:tab w:val="left" w:pos="567"/>
              </w:tabs>
              <w:spacing w:line="276" w:lineRule="auto"/>
              <w:ind w:firstLine="0"/>
              <w:rPr>
                <w:lang w:val="en-US"/>
              </w:rPr>
            </w:pPr>
            <w:r w:rsidRPr="00E22BB1">
              <w:rPr>
                <w:lang w:val="en-US"/>
              </w:rPr>
              <w:t xml:space="preserve">4.8. </w:t>
            </w:r>
            <w:r w:rsidR="00460653" w:rsidRPr="00E22BB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E22BB1" w:rsidRDefault="00A156C0" w:rsidP="00196AB4">
            <w:pPr>
              <w:pStyle w:val="af2"/>
              <w:tabs>
                <w:tab w:val="left" w:pos="567"/>
              </w:tabs>
              <w:spacing w:line="276" w:lineRule="auto"/>
              <w:ind w:firstLine="0"/>
              <w:rPr>
                <w:lang w:val="en-US"/>
              </w:rPr>
            </w:pPr>
            <w:r w:rsidRPr="00E22BB1">
              <w:rPr>
                <w:lang w:val="en-US"/>
              </w:rPr>
              <w:t xml:space="preserve">4.9. </w:t>
            </w:r>
            <w:r w:rsidR="00460653" w:rsidRPr="00E22BB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E22BB1">
              <w:rPr>
                <w:lang w:val="en-US"/>
              </w:rPr>
              <w:t xml:space="preserve"> </w:t>
            </w:r>
            <w:r w:rsidR="00460653" w:rsidRPr="00E22BB1">
              <w:rPr>
                <w:lang w:val="en-US"/>
              </w:rPr>
              <w:t xml:space="preserve">şi pentru procedeele de execuţie utilizate. </w:t>
            </w:r>
          </w:p>
          <w:p w:rsidR="00460653" w:rsidRPr="00E22BB1" w:rsidRDefault="00A156C0" w:rsidP="00196AB4">
            <w:pPr>
              <w:pStyle w:val="af2"/>
              <w:tabs>
                <w:tab w:val="left" w:pos="567"/>
              </w:tabs>
              <w:spacing w:line="276" w:lineRule="auto"/>
              <w:ind w:firstLine="0"/>
              <w:rPr>
                <w:lang w:val="en-US"/>
              </w:rPr>
            </w:pPr>
            <w:r w:rsidRPr="00E22BB1">
              <w:rPr>
                <w:lang w:val="en-US"/>
              </w:rPr>
              <w:t xml:space="preserve">4.10. </w:t>
            </w:r>
            <w:r w:rsidR="00460653" w:rsidRPr="00E22BB1">
              <w:rPr>
                <w:lang w:val="en-US"/>
              </w:rPr>
              <w:t xml:space="preserve">Antreprenorul, prin </w:t>
            </w:r>
            <w:r w:rsidR="002F6A1E" w:rsidRPr="00E22BB1">
              <w:rPr>
                <w:lang w:val="en-US"/>
              </w:rPr>
              <w:t xml:space="preserve">atribuirea </w:t>
            </w:r>
            <w:r w:rsidR="00460653" w:rsidRPr="00E22BB1">
              <w:rPr>
                <w:lang w:val="en-US"/>
              </w:rPr>
              <w:t>ofertei în favoarea sa, se angajează să</w:t>
            </w:r>
            <w:r w:rsidR="00BC46B3" w:rsidRPr="00E22BB1">
              <w:rPr>
                <w:lang w:val="en-US"/>
              </w:rPr>
              <w:t xml:space="preserve"> prezinte</w:t>
            </w:r>
            <w:r w:rsidR="005D4B79" w:rsidRPr="00E22BB1">
              <w:rPr>
                <w:lang w:val="en-US"/>
              </w:rPr>
              <w:t xml:space="preserve"> </w:t>
            </w:r>
            <w:r w:rsidR="00EA64B0" w:rsidRPr="00E22BB1">
              <w:rPr>
                <w:lang w:val="en-US"/>
              </w:rPr>
              <w:t>garanţia de bună execuţie a contractului, în cuantum de __% din valoarea contractului atribuit.</w:t>
            </w:r>
          </w:p>
          <w:p w:rsidR="00267805" w:rsidRPr="00E22BB1" w:rsidRDefault="00A156C0" w:rsidP="00684D44">
            <w:pPr>
              <w:pStyle w:val="af2"/>
              <w:tabs>
                <w:tab w:val="left" w:pos="567"/>
              </w:tabs>
              <w:spacing w:line="276" w:lineRule="auto"/>
              <w:ind w:firstLine="0"/>
              <w:rPr>
                <w:lang w:val="en-US"/>
              </w:rPr>
            </w:pPr>
            <w:r w:rsidRPr="00E22BB1">
              <w:rPr>
                <w:lang w:val="en-US"/>
              </w:rPr>
              <w:t>4.11.</w:t>
            </w:r>
            <w:r w:rsidR="00A109E6" w:rsidRPr="00E22BB1">
              <w:rPr>
                <w:lang w:val="en-US"/>
              </w:rPr>
              <w:t xml:space="preserve"> Autoritatea contractantă eliberează/restituie</w:t>
            </w:r>
            <w:r w:rsidR="005D4B79" w:rsidRPr="00E22BB1">
              <w:rPr>
                <w:lang w:val="en-US"/>
              </w:rPr>
              <w:t xml:space="preserve"> </w:t>
            </w:r>
            <w:r w:rsidR="00A109E6" w:rsidRPr="00E22BB1">
              <w:rPr>
                <w:lang w:val="en-US"/>
              </w:rPr>
              <w:t>g</w:t>
            </w:r>
            <w:r w:rsidR="00460653" w:rsidRPr="00E22BB1">
              <w:rPr>
                <w:lang w:val="en-US"/>
              </w:rPr>
              <w:t>aranţia de bună execuţie Antreprenorului după semnarea procesului-verbal de recepţie finală</w:t>
            </w:r>
            <w:r w:rsidR="00A109E6" w:rsidRPr="00E22BB1">
              <w:rPr>
                <w:lang w:val="en-US"/>
              </w:rPr>
              <w:t>/ procesului-verbal la terminarea lucrărilor</w:t>
            </w:r>
            <w:r w:rsidR="00460653" w:rsidRPr="00E22BB1">
              <w:rPr>
                <w:lang w:val="en-US"/>
              </w:rPr>
              <w:t xml:space="preserve"> în cel mult 15 zile</w:t>
            </w:r>
            <w:r w:rsidR="00E838F8" w:rsidRPr="00E22BB1">
              <w:rPr>
                <w:lang w:val="en-US"/>
              </w:rPr>
              <w:t>.</w:t>
            </w:r>
            <w:r w:rsidR="005D4B79" w:rsidRPr="00E22BB1">
              <w:rPr>
                <w:lang w:val="en-US"/>
              </w:rPr>
              <w:t xml:space="preserve"> </w:t>
            </w:r>
            <w:r w:rsidR="00EB65F6" w:rsidRPr="00E22BB1">
              <w:rPr>
                <w:lang w:val="en-US"/>
              </w:rPr>
              <w:t>În cazul recepţiei cu obiecţii,</w:t>
            </w:r>
            <w:r w:rsidR="005D4B79" w:rsidRPr="00E22BB1">
              <w:rPr>
                <w:lang w:val="en-US"/>
              </w:rPr>
              <w:t xml:space="preserve"> </w:t>
            </w:r>
            <w:r w:rsidR="00EB65F6" w:rsidRPr="00E22BB1">
              <w:rPr>
                <w:lang w:val="en-US"/>
              </w:rPr>
              <w:t>garanţia se va restitui în cel mult 15 zile după înlăturarea acestora.</w:t>
            </w:r>
          </w:p>
          <w:p w:rsidR="00460653" w:rsidRPr="00E22BB1" w:rsidRDefault="00A156C0" w:rsidP="00196AB4">
            <w:pPr>
              <w:pStyle w:val="af2"/>
              <w:tabs>
                <w:tab w:val="left" w:pos="567"/>
              </w:tabs>
              <w:spacing w:line="276" w:lineRule="auto"/>
              <w:ind w:firstLine="0"/>
              <w:rPr>
                <w:lang w:val="en-US"/>
              </w:rPr>
            </w:pPr>
            <w:r w:rsidRPr="00E22BB1">
              <w:rPr>
                <w:lang w:val="en-US"/>
              </w:rPr>
              <w:t>4.12</w:t>
            </w:r>
            <w:proofErr w:type="gramStart"/>
            <w:r w:rsidRPr="00E22BB1">
              <w:rPr>
                <w:lang w:val="en-US"/>
              </w:rPr>
              <w:t>.</w:t>
            </w:r>
            <w:r w:rsidR="00460653" w:rsidRPr="00E22BB1">
              <w:rPr>
                <w:lang w:val="en-US"/>
              </w:rPr>
              <w:t>Antreprenorul</w:t>
            </w:r>
            <w:proofErr w:type="gramEnd"/>
            <w:r w:rsidR="00460653" w:rsidRPr="00E22BB1">
              <w:rPr>
                <w:lang w:val="en-US"/>
              </w:rPr>
              <w:t xml:space="preserve"> trebuie să constituie garanţia de bună execuţie după primirea scris</w:t>
            </w:r>
            <w:r w:rsidR="00404C0D" w:rsidRPr="00E22BB1">
              <w:rPr>
                <w:lang w:val="en-US"/>
              </w:rPr>
              <w:t>orii de acceptare, dar nu mai târ</w:t>
            </w:r>
            <w:r w:rsidR="00460653" w:rsidRPr="00E22BB1">
              <w:rPr>
                <w:lang w:val="en-US"/>
              </w:rPr>
              <w:t>ziu de dat</w:t>
            </w:r>
            <w:r w:rsidR="00404C0D" w:rsidRPr="00E22BB1">
              <w:rPr>
                <w:lang w:val="en-US"/>
              </w:rPr>
              <w:t>a încheierii contractului. Atât</w:t>
            </w:r>
            <w:r w:rsidR="00460653" w:rsidRPr="00E22BB1">
              <w:rPr>
                <w:lang w:val="en-US"/>
              </w:rPr>
              <w:t xml:space="preserve"> timp c</w:t>
            </w:r>
            <w:r w:rsidR="00404C0D" w:rsidRPr="00E22BB1">
              <w:rPr>
                <w:lang w:val="en-US"/>
              </w:rPr>
              <w:t>â</w:t>
            </w:r>
            <w:r w:rsidR="00460653" w:rsidRPr="00E22BB1">
              <w:rPr>
                <w:lang w:val="en-US"/>
              </w:rPr>
              <w:t>t el nu şi-</w:t>
            </w:r>
            <w:proofErr w:type="gramStart"/>
            <w:r w:rsidR="00460653" w:rsidRPr="00E22BB1">
              <w:rPr>
                <w:lang w:val="en-US"/>
              </w:rPr>
              <w:t>a</w:t>
            </w:r>
            <w:proofErr w:type="gramEnd"/>
            <w:r w:rsidR="00460653" w:rsidRPr="00E22BB1">
              <w:rPr>
                <w:lang w:val="en-US"/>
              </w:rPr>
              <w:t xml:space="preserve"> îndeplinit această obligaţiune, Beneficiarul poate să reţină garanţia</w:t>
            </w:r>
            <w:r w:rsidR="005D4B79" w:rsidRPr="00E22BB1">
              <w:rPr>
                <w:lang w:val="en-US"/>
              </w:rPr>
              <w:t xml:space="preserve"> </w:t>
            </w:r>
            <w:r w:rsidR="00E364D5" w:rsidRPr="00E22BB1">
              <w:rPr>
                <w:lang w:val="en-US"/>
              </w:rPr>
              <w:t>Antreprenorului</w:t>
            </w:r>
            <w:r w:rsidR="00460653" w:rsidRPr="00E22BB1">
              <w:rPr>
                <w:lang w:val="en-US"/>
              </w:rPr>
              <w:t xml:space="preserve"> pentru ofertă. </w:t>
            </w:r>
          </w:p>
          <w:p w:rsidR="00460653" w:rsidRPr="00E22BB1" w:rsidRDefault="00A156C0" w:rsidP="00196AB4">
            <w:pPr>
              <w:pStyle w:val="af2"/>
              <w:tabs>
                <w:tab w:val="left" w:pos="567"/>
              </w:tabs>
              <w:spacing w:line="276" w:lineRule="auto"/>
              <w:ind w:firstLine="0"/>
              <w:rPr>
                <w:lang w:val="en-US"/>
              </w:rPr>
            </w:pPr>
            <w:r w:rsidRPr="00E22BB1">
              <w:rPr>
                <w:lang w:val="en-US"/>
              </w:rPr>
              <w:t>4.1</w:t>
            </w:r>
            <w:r w:rsidR="00893327" w:rsidRPr="00E22BB1">
              <w:rPr>
                <w:lang w:val="en-US"/>
              </w:rPr>
              <w:t>3</w:t>
            </w:r>
            <w:r w:rsidRPr="00E22BB1">
              <w:rPr>
                <w:lang w:val="en-US"/>
              </w:rPr>
              <w:t xml:space="preserve">. </w:t>
            </w:r>
            <w:r w:rsidR="00460653" w:rsidRPr="00E22BB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E22BB1" w:rsidRDefault="00A156C0" w:rsidP="00196AB4">
            <w:pPr>
              <w:pStyle w:val="af2"/>
              <w:tabs>
                <w:tab w:val="left" w:pos="567"/>
              </w:tabs>
              <w:spacing w:line="276" w:lineRule="auto"/>
              <w:ind w:firstLine="0"/>
              <w:rPr>
                <w:lang w:val="en-US"/>
              </w:rPr>
            </w:pPr>
            <w:r w:rsidRPr="00E22BB1">
              <w:rPr>
                <w:lang w:val="en-US"/>
              </w:rPr>
              <w:t>4.1</w:t>
            </w:r>
            <w:r w:rsidR="00893327" w:rsidRPr="00E22BB1">
              <w:rPr>
                <w:lang w:val="en-US"/>
              </w:rPr>
              <w:t>4</w:t>
            </w:r>
            <w:r w:rsidRPr="00E22BB1">
              <w:rPr>
                <w:lang w:val="en-US"/>
              </w:rPr>
              <w:t xml:space="preserve">. </w:t>
            </w:r>
            <w:r w:rsidR="00460653" w:rsidRPr="00E22BB1">
              <w:rPr>
                <w:lang w:val="en-US"/>
              </w:rPr>
              <w:t>La lucrările la care se fac încercări, se consideră calitatea probei îndeplinită at</w:t>
            </w:r>
            <w:r w:rsidR="00E171D4" w:rsidRPr="00E22BB1">
              <w:rPr>
                <w:lang w:val="en-US"/>
              </w:rPr>
              <w:t>â</w:t>
            </w:r>
            <w:r w:rsidR="00460653" w:rsidRPr="00E22BB1">
              <w:rPr>
                <w:lang w:val="en-US"/>
              </w:rPr>
              <w:t>ta timp c</w:t>
            </w:r>
            <w:r w:rsidR="00E171D4" w:rsidRPr="00E22BB1">
              <w:rPr>
                <w:lang w:val="en-US"/>
              </w:rPr>
              <w:t>â</w:t>
            </w:r>
            <w:r w:rsidR="00460653" w:rsidRPr="00E22BB1">
              <w:rPr>
                <w:lang w:val="en-US"/>
              </w:rPr>
              <w:t xml:space="preserve">t rezultatele se înscriu în limitele admise prin reglementările tehnice. </w:t>
            </w:r>
          </w:p>
          <w:p w:rsidR="00460653" w:rsidRPr="00E22BB1" w:rsidRDefault="00A156C0" w:rsidP="00196AB4">
            <w:pPr>
              <w:pStyle w:val="af2"/>
              <w:tabs>
                <w:tab w:val="left" w:pos="567"/>
              </w:tabs>
              <w:spacing w:line="276" w:lineRule="auto"/>
              <w:ind w:firstLine="0"/>
              <w:rPr>
                <w:lang w:val="en-US"/>
              </w:rPr>
            </w:pPr>
            <w:r w:rsidRPr="00E22BB1">
              <w:rPr>
                <w:lang w:val="en-US"/>
              </w:rPr>
              <w:lastRenderedPageBreak/>
              <w:t>4.</w:t>
            </w:r>
            <w:r w:rsidR="00603AB4" w:rsidRPr="00E22BB1">
              <w:rPr>
                <w:lang w:val="en-US"/>
              </w:rPr>
              <w:t xml:space="preserve">15. Beneficiarul </w:t>
            </w:r>
            <w:proofErr w:type="gramStart"/>
            <w:r w:rsidR="00603AB4" w:rsidRPr="00E22BB1">
              <w:rPr>
                <w:lang w:val="en-US"/>
              </w:rPr>
              <w:t>are</w:t>
            </w:r>
            <w:proofErr w:type="gramEnd"/>
            <w:r w:rsidR="00603AB4" w:rsidRPr="00E22BB1">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E22BB1" w:rsidRDefault="00A156C0" w:rsidP="00196AB4">
            <w:pPr>
              <w:pStyle w:val="af2"/>
              <w:tabs>
                <w:tab w:val="left" w:pos="567"/>
              </w:tabs>
              <w:spacing w:line="276" w:lineRule="auto"/>
              <w:ind w:firstLine="0"/>
              <w:rPr>
                <w:lang w:val="en-US"/>
              </w:rPr>
            </w:pPr>
            <w:r w:rsidRPr="00E22BB1">
              <w:rPr>
                <w:lang w:val="en-US"/>
              </w:rPr>
              <w:t>4.1</w:t>
            </w:r>
            <w:r w:rsidR="00040EA0" w:rsidRPr="00E22BB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E22BB1" w:rsidRDefault="00A156C0" w:rsidP="00196AB4">
            <w:pPr>
              <w:pStyle w:val="af2"/>
              <w:tabs>
                <w:tab w:val="left" w:pos="567"/>
              </w:tabs>
              <w:spacing w:line="276" w:lineRule="auto"/>
              <w:ind w:firstLine="0"/>
              <w:rPr>
                <w:lang w:val="en-US"/>
              </w:rPr>
            </w:pPr>
            <w:r w:rsidRPr="00E22BB1">
              <w:rPr>
                <w:lang w:val="en-US"/>
              </w:rPr>
              <w:t>4.1</w:t>
            </w:r>
            <w:r w:rsidR="00893327" w:rsidRPr="00E22BB1">
              <w:rPr>
                <w:lang w:val="en-US"/>
              </w:rPr>
              <w:t>7</w:t>
            </w:r>
            <w:r w:rsidRPr="00E22BB1">
              <w:rPr>
                <w:lang w:val="en-US"/>
              </w:rPr>
              <w:t xml:space="preserve">. </w:t>
            </w:r>
            <w:r w:rsidR="00460653" w:rsidRPr="00E22BB1">
              <w:rPr>
                <w:lang w:val="en-US"/>
              </w:rPr>
              <w:t>Dacă Antreprenorul consideră că dispoziţiile Beneficiarului s</w:t>
            </w:r>
            <w:r w:rsidR="00183D79" w:rsidRPr="00E22BB1">
              <w:rPr>
                <w:lang w:val="en-US"/>
              </w:rPr>
              <w:t>u</w:t>
            </w:r>
            <w:r w:rsidR="00460653" w:rsidRPr="00E22BB1">
              <w:rPr>
                <w:lang w:val="en-US"/>
              </w:rPr>
              <w:t xml:space="preserve">nt nejustificate sau inoportune, el poate </w:t>
            </w:r>
            <w:r w:rsidR="00E171D4" w:rsidRPr="00E22BB1">
              <w:rPr>
                <w:lang w:val="en-US"/>
              </w:rPr>
              <w:t>înainta</w:t>
            </w:r>
            <w:r w:rsidR="005D4B79" w:rsidRPr="00E22BB1">
              <w:rPr>
                <w:lang w:val="en-US"/>
              </w:rPr>
              <w:t xml:space="preserve"> </w:t>
            </w:r>
            <w:r w:rsidR="00460653" w:rsidRPr="00E22BB1">
              <w:rPr>
                <w:lang w:val="en-US"/>
              </w:rPr>
              <w:t xml:space="preserve">obiecţii, dar acestea nu îl </w:t>
            </w:r>
            <w:r w:rsidR="00E171D4" w:rsidRPr="00E22BB1">
              <w:rPr>
                <w:lang w:val="en-US"/>
              </w:rPr>
              <w:t>scutește</w:t>
            </w:r>
            <w:r w:rsidR="005D4B79" w:rsidRPr="00E22BB1">
              <w:rPr>
                <w:lang w:val="en-US"/>
              </w:rPr>
              <w:t xml:space="preserve"> </w:t>
            </w:r>
            <w:r w:rsidR="00460653" w:rsidRPr="00E22BB1">
              <w:rPr>
                <w:lang w:val="en-US"/>
              </w:rPr>
              <w:t xml:space="preserve">de </w:t>
            </w:r>
            <w:r w:rsidR="00E364D5" w:rsidRPr="00E22BB1">
              <w:rPr>
                <w:lang w:val="en-US"/>
              </w:rPr>
              <w:t xml:space="preserve">obligația de </w:t>
            </w:r>
            <w:r w:rsidR="00460653" w:rsidRPr="00E22BB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22BB1" w:rsidRDefault="00A156C0" w:rsidP="00196AB4">
            <w:pPr>
              <w:pStyle w:val="af2"/>
              <w:tabs>
                <w:tab w:val="left" w:pos="567"/>
              </w:tabs>
              <w:spacing w:line="276" w:lineRule="auto"/>
              <w:ind w:firstLine="0"/>
              <w:rPr>
                <w:lang w:val="en-US"/>
              </w:rPr>
            </w:pPr>
            <w:r w:rsidRPr="00E22BB1">
              <w:rPr>
                <w:lang w:val="en-US"/>
              </w:rPr>
              <w:t>4.1</w:t>
            </w:r>
            <w:r w:rsidR="00893327" w:rsidRPr="00E22BB1">
              <w:rPr>
                <w:lang w:val="en-US"/>
              </w:rPr>
              <w:t>8</w:t>
            </w:r>
            <w:r w:rsidRPr="00E22BB1">
              <w:rPr>
                <w:lang w:val="en-US"/>
              </w:rPr>
              <w:t xml:space="preserve">. </w:t>
            </w:r>
            <w:r w:rsidR="00460653" w:rsidRPr="00E22BB1">
              <w:rPr>
                <w:lang w:val="en-US"/>
              </w:rPr>
              <w:t>Trasarea axelor principale, bornelor de referinţă, căilor de circulaţieşi limitelor terenului pus la dispoziţia Antreprenorului, precum şi materializarea cotelor de nivel în i</w:t>
            </w:r>
            <w:r w:rsidR="00183D79" w:rsidRPr="00E22BB1">
              <w:rPr>
                <w:lang w:val="en-US"/>
              </w:rPr>
              <w:t>mediata apropiere a terenului, su</w:t>
            </w:r>
            <w:r w:rsidR="00460653" w:rsidRPr="00E22BB1">
              <w:rPr>
                <w:lang w:val="en-US"/>
              </w:rPr>
              <w:t>nt</w:t>
            </w:r>
            <w:r w:rsidR="005D4B79" w:rsidRPr="00E22BB1">
              <w:rPr>
                <w:lang w:val="en-US"/>
              </w:rPr>
              <w:t xml:space="preserve"> </w:t>
            </w:r>
            <w:r w:rsidR="00460653" w:rsidRPr="00E22BB1">
              <w:rPr>
                <w:lang w:val="en-US"/>
              </w:rPr>
              <w:t xml:space="preserve">obligaţiuni ale Antreprenorului. </w:t>
            </w:r>
          </w:p>
          <w:p w:rsidR="00460653" w:rsidRPr="00E22BB1" w:rsidRDefault="00A156C0" w:rsidP="00196AB4">
            <w:pPr>
              <w:pStyle w:val="af2"/>
              <w:tabs>
                <w:tab w:val="left" w:pos="567"/>
              </w:tabs>
              <w:spacing w:line="276" w:lineRule="auto"/>
              <w:ind w:firstLine="0"/>
              <w:rPr>
                <w:lang w:val="en-US"/>
              </w:rPr>
            </w:pPr>
            <w:r w:rsidRPr="00E22BB1">
              <w:rPr>
                <w:lang w:val="en-US"/>
              </w:rPr>
              <w:t>4.</w:t>
            </w:r>
            <w:r w:rsidR="00893327" w:rsidRPr="00E22BB1">
              <w:rPr>
                <w:lang w:val="en-US"/>
              </w:rPr>
              <w:t>19</w:t>
            </w:r>
            <w:r w:rsidRPr="00E22BB1">
              <w:rPr>
                <w:lang w:val="en-US"/>
              </w:rPr>
              <w:t xml:space="preserve">. </w:t>
            </w:r>
            <w:r w:rsidR="00460653" w:rsidRPr="00E22BB1">
              <w:rPr>
                <w:lang w:val="en-US"/>
              </w:rPr>
              <w:t xml:space="preserve">Pentru verificarea trasării de către Beneficiar sau proiectant, Antreprenorul este obligat să protejeze şi să păstreze toate reperele, bornele sau alte obiecte folosite la trasarea lucrărilor. </w:t>
            </w:r>
          </w:p>
          <w:p w:rsidR="00460653" w:rsidRPr="00E22BB1" w:rsidRDefault="00A156C0" w:rsidP="00196AB4">
            <w:pPr>
              <w:pStyle w:val="af2"/>
              <w:tabs>
                <w:tab w:val="left" w:pos="567"/>
              </w:tabs>
              <w:spacing w:line="276" w:lineRule="auto"/>
              <w:ind w:firstLine="0"/>
              <w:rPr>
                <w:lang w:val="en-US"/>
              </w:rPr>
            </w:pPr>
            <w:r w:rsidRPr="00E22BB1">
              <w:rPr>
                <w:lang w:val="en-US"/>
              </w:rPr>
              <w:t>4.2</w:t>
            </w:r>
            <w:r w:rsidR="00893327" w:rsidRPr="00E22BB1">
              <w:rPr>
                <w:lang w:val="en-US"/>
              </w:rPr>
              <w:t>0</w:t>
            </w:r>
            <w:r w:rsidRPr="00E22BB1">
              <w:rPr>
                <w:lang w:val="en-US"/>
              </w:rPr>
              <w:t xml:space="preserve">. </w:t>
            </w:r>
            <w:r w:rsidR="00460653" w:rsidRPr="00E22BB1">
              <w:rPr>
                <w:lang w:val="en-US"/>
              </w:rPr>
              <w:t>Ridicările de teren, trasările şi cotele de nivel, precum şi alte documente puse la dispoziţia Antreprenorului de către Beneficiar pentru executarea contractului s</w:t>
            </w:r>
            <w:r w:rsidR="00E10C0A" w:rsidRPr="00E22BB1">
              <w:rPr>
                <w:lang w:val="en-US"/>
              </w:rPr>
              <w:t>u</w:t>
            </w:r>
            <w:r w:rsidR="00460653" w:rsidRPr="00E22BB1">
              <w:rPr>
                <w:lang w:val="en-US"/>
              </w:rPr>
              <w:t>nt hotărâtoare. Antreprenorul este obligat să verifice documentele primite şi să înştiinţeze Beneficiarul cu privire la erorile şi</w:t>
            </w:r>
            <w:r w:rsidR="005D4B79" w:rsidRPr="00E22BB1">
              <w:rPr>
                <w:lang w:val="en-US"/>
              </w:rPr>
              <w:t xml:space="preserve"> </w:t>
            </w:r>
            <w:r w:rsidR="00460653" w:rsidRPr="00E22BB1">
              <w:rPr>
                <w:lang w:val="en-US"/>
              </w:rPr>
              <w:t xml:space="preserve">inexactităţile constatate sau presupuse. </w:t>
            </w:r>
          </w:p>
          <w:p w:rsidR="00460653" w:rsidRPr="00E22BB1" w:rsidRDefault="00A156C0" w:rsidP="00196AB4">
            <w:pPr>
              <w:pStyle w:val="af2"/>
              <w:tabs>
                <w:tab w:val="left" w:pos="567"/>
              </w:tabs>
              <w:spacing w:line="276" w:lineRule="auto"/>
              <w:ind w:firstLine="0"/>
              <w:rPr>
                <w:lang w:val="en-US"/>
              </w:rPr>
            </w:pPr>
            <w:r w:rsidRPr="00E22BB1">
              <w:rPr>
                <w:lang w:val="en-US"/>
              </w:rPr>
              <w:t>4.2</w:t>
            </w:r>
            <w:r w:rsidR="00893327" w:rsidRPr="00E22BB1">
              <w:rPr>
                <w:lang w:val="en-US"/>
              </w:rPr>
              <w:t>1</w:t>
            </w:r>
            <w:r w:rsidRPr="00E22BB1">
              <w:rPr>
                <w:lang w:val="en-US"/>
              </w:rPr>
              <w:t xml:space="preserve">. </w:t>
            </w:r>
            <w:r w:rsidR="00460653" w:rsidRPr="00E22BB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22BB1">
              <w:rPr>
                <w:lang w:val="en-US"/>
              </w:rPr>
              <w:t>prevederilor legale și obligațiunilor contractuale și profesionale</w:t>
            </w:r>
            <w:r w:rsidR="00460653" w:rsidRPr="00E22BB1">
              <w:rPr>
                <w:lang w:val="en-US"/>
              </w:rPr>
              <w:t xml:space="preserve">. </w:t>
            </w:r>
          </w:p>
          <w:p w:rsidR="00460653" w:rsidRPr="00E22BB1" w:rsidRDefault="00A156C0" w:rsidP="00196AB4">
            <w:pPr>
              <w:pStyle w:val="af2"/>
              <w:tabs>
                <w:tab w:val="left" w:pos="567"/>
              </w:tabs>
              <w:spacing w:line="276" w:lineRule="auto"/>
              <w:ind w:firstLine="0"/>
              <w:rPr>
                <w:lang w:val="en-US"/>
              </w:rPr>
            </w:pPr>
            <w:r w:rsidRPr="00E22BB1">
              <w:rPr>
                <w:lang w:val="en-US"/>
              </w:rPr>
              <w:t>4.2</w:t>
            </w:r>
            <w:r w:rsidR="00893327" w:rsidRPr="00E22BB1">
              <w:rPr>
                <w:lang w:val="en-US"/>
              </w:rPr>
              <w:t>2</w:t>
            </w:r>
            <w:r w:rsidRPr="00E22BB1">
              <w:rPr>
                <w:lang w:val="en-US"/>
              </w:rPr>
              <w:t xml:space="preserve">. </w:t>
            </w:r>
            <w:r w:rsidR="00460653" w:rsidRPr="00E22BB1">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E22BB1" w:rsidRDefault="00A156C0" w:rsidP="00196AB4">
            <w:pPr>
              <w:pStyle w:val="af2"/>
              <w:tabs>
                <w:tab w:val="left" w:pos="567"/>
              </w:tabs>
              <w:spacing w:line="276" w:lineRule="auto"/>
              <w:ind w:firstLine="0"/>
              <w:rPr>
                <w:lang w:val="en-US"/>
              </w:rPr>
            </w:pPr>
            <w:r w:rsidRPr="00E22BB1">
              <w:rPr>
                <w:lang w:val="en-US"/>
              </w:rPr>
              <w:t>4.2</w:t>
            </w:r>
            <w:r w:rsidR="00893327" w:rsidRPr="00E22BB1">
              <w:rPr>
                <w:lang w:val="en-US"/>
              </w:rPr>
              <w:t>3</w:t>
            </w:r>
            <w:r w:rsidRPr="00E22BB1">
              <w:rPr>
                <w:lang w:val="en-US"/>
              </w:rPr>
              <w:t xml:space="preserve">. </w:t>
            </w:r>
            <w:r w:rsidR="00460653" w:rsidRPr="00E22BB1">
              <w:rPr>
                <w:lang w:val="en-US"/>
              </w:rPr>
              <w:t xml:space="preserve">În cazul neexecutării de către Antreprenor a dispoziţiilor din punctul 2.1., Beneficiarul poate opri lucrările, </w:t>
            </w:r>
            <w:r w:rsidR="00F53F69" w:rsidRPr="00E22BB1">
              <w:rPr>
                <w:lang w:val="en-US"/>
              </w:rPr>
              <w:t xml:space="preserve">prin </w:t>
            </w:r>
            <w:r w:rsidR="00E364D5" w:rsidRPr="00E22BB1">
              <w:rPr>
                <w:lang w:val="en-US"/>
              </w:rPr>
              <w:t xml:space="preserve">rezoluțiunea </w:t>
            </w:r>
            <w:r w:rsidR="00F53F69" w:rsidRPr="00E22BB1">
              <w:rPr>
                <w:lang w:val="en-US"/>
              </w:rPr>
              <w:t>contractului</w:t>
            </w:r>
            <w:r w:rsidR="00460653" w:rsidRPr="00E22BB1">
              <w:rPr>
                <w:lang w:val="en-US"/>
              </w:rPr>
              <w:t xml:space="preserve">, în condiţiile legii, </w:t>
            </w:r>
            <w:r w:rsidR="00F53F69" w:rsidRPr="00E22BB1">
              <w:rPr>
                <w:lang w:val="en-US"/>
              </w:rPr>
              <w:t>totodată A</w:t>
            </w:r>
            <w:r w:rsidR="00316769" w:rsidRPr="00E22BB1">
              <w:rPr>
                <w:lang w:val="en-US"/>
              </w:rPr>
              <w:t xml:space="preserve">ntreprenorul </w:t>
            </w:r>
            <w:r w:rsidR="00460653" w:rsidRPr="00E22BB1">
              <w:rPr>
                <w:lang w:val="en-US"/>
              </w:rPr>
              <w:t>compense</w:t>
            </w:r>
            <w:r w:rsidR="00316769" w:rsidRPr="00E22BB1">
              <w:rPr>
                <w:lang w:val="en-US"/>
              </w:rPr>
              <w:t>ază</w:t>
            </w:r>
            <w:r w:rsidR="00460653" w:rsidRPr="00E22BB1">
              <w:rPr>
                <w:lang w:val="en-US"/>
              </w:rPr>
              <w:t xml:space="preserve"> cheltuielile aferente suportate de Beneficiar în legătură cu faptul neexecutării. </w:t>
            </w:r>
          </w:p>
          <w:p w:rsidR="00460653" w:rsidRPr="00E22BB1" w:rsidRDefault="00BE5A1E" w:rsidP="00196AB4">
            <w:pPr>
              <w:pStyle w:val="af2"/>
              <w:tabs>
                <w:tab w:val="left" w:pos="567"/>
              </w:tabs>
              <w:spacing w:line="276" w:lineRule="auto"/>
              <w:ind w:firstLine="0"/>
              <w:rPr>
                <w:lang w:val="en-US"/>
              </w:rPr>
            </w:pPr>
            <w:r w:rsidRPr="00E22BB1">
              <w:rPr>
                <w:lang w:val="en-US"/>
              </w:rPr>
              <w:t>4.2</w:t>
            </w:r>
            <w:r w:rsidR="00893327" w:rsidRPr="00E22BB1">
              <w:rPr>
                <w:lang w:val="en-US"/>
              </w:rPr>
              <w:t>4</w:t>
            </w:r>
            <w:r w:rsidRPr="00E22BB1">
              <w:rPr>
                <w:lang w:val="en-US"/>
              </w:rPr>
              <w:t xml:space="preserve">. </w:t>
            </w:r>
            <w:r w:rsidR="00460653" w:rsidRPr="00E22BB1">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E22BB1" w:rsidRDefault="00BE5A1E" w:rsidP="00196AB4">
            <w:pPr>
              <w:pStyle w:val="af2"/>
              <w:tabs>
                <w:tab w:val="left" w:pos="567"/>
              </w:tabs>
              <w:spacing w:line="276" w:lineRule="auto"/>
              <w:ind w:firstLine="0"/>
              <w:rPr>
                <w:lang w:val="en-US"/>
              </w:rPr>
            </w:pPr>
            <w:r w:rsidRPr="00E22BB1">
              <w:rPr>
                <w:lang w:val="en-US"/>
              </w:rPr>
              <w:t>4.2</w:t>
            </w:r>
            <w:r w:rsidR="00893327" w:rsidRPr="00E22BB1">
              <w:rPr>
                <w:lang w:val="en-US"/>
              </w:rPr>
              <w:t>5</w:t>
            </w:r>
            <w:r w:rsidRPr="00E22BB1">
              <w:rPr>
                <w:lang w:val="en-US"/>
              </w:rPr>
              <w:t xml:space="preserve">. </w:t>
            </w:r>
            <w:r w:rsidR="00460653" w:rsidRPr="00E22BB1">
              <w:rPr>
                <w:lang w:val="en-US"/>
              </w:rPr>
              <w:t>În timpul desfăşurării lucrărilor, Antreprenorul are obligaţia să menţină căile de acces libere, să retragă utilajele, să îndepărteze surplusurile de materiale, deşeuri</w:t>
            </w:r>
            <w:r w:rsidR="005D4B79" w:rsidRPr="00E22BB1">
              <w:rPr>
                <w:lang w:val="en-US"/>
              </w:rPr>
              <w:t xml:space="preserve"> </w:t>
            </w:r>
            <w:r w:rsidR="00460653" w:rsidRPr="00E22BB1">
              <w:rPr>
                <w:lang w:val="en-US"/>
              </w:rPr>
              <w:t>şi lucrări provizorii de orice fel, care nu s</w:t>
            </w:r>
            <w:r w:rsidR="00183D79" w:rsidRPr="00E22BB1">
              <w:rPr>
                <w:lang w:val="en-US"/>
              </w:rPr>
              <w:t>u</w:t>
            </w:r>
            <w:r w:rsidR="00460653" w:rsidRPr="00E22BB1">
              <w:rPr>
                <w:lang w:val="en-US"/>
              </w:rPr>
              <w:t>nt necesare, iar la terminarea lucrărilor, Antreprenorul va evacua de pe şantier toate utilajele de construcţie, surplusurile de materiale, deşeurile</w:t>
            </w:r>
            <w:r w:rsidR="005D4B79" w:rsidRPr="00E22BB1">
              <w:rPr>
                <w:lang w:val="en-US"/>
              </w:rPr>
              <w:t xml:space="preserve"> </w:t>
            </w:r>
            <w:r w:rsidR="00460653" w:rsidRPr="00E22BB1">
              <w:rPr>
                <w:lang w:val="en-US"/>
              </w:rPr>
              <w:t xml:space="preserve">şi lucrările provizorii. </w:t>
            </w:r>
          </w:p>
          <w:p w:rsidR="00B96242" w:rsidRPr="00E22BB1" w:rsidRDefault="00BE5A1E" w:rsidP="00196AB4">
            <w:pPr>
              <w:pStyle w:val="af2"/>
              <w:tabs>
                <w:tab w:val="left" w:pos="426"/>
                <w:tab w:val="left" w:pos="3645"/>
              </w:tabs>
              <w:spacing w:line="276" w:lineRule="auto"/>
              <w:ind w:firstLine="0"/>
              <w:rPr>
                <w:lang w:val="en-US"/>
              </w:rPr>
            </w:pPr>
            <w:r w:rsidRPr="00E22BB1">
              <w:rPr>
                <w:lang w:val="en-US"/>
              </w:rPr>
              <w:t>4.2</w:t>
            </w:r>
            <w:r w:rsidR="00893327" w:rsidRPr="00E22BB1">
              <w:rPr>
                <w:lang w:val="en-US"/>
              </w:rPr>
              <w:t>6</w:t>
            </w:r>
            <w:r w:rsidRPr="00E22BB1">
              <w:rPr>
                <w:lang w:val="en-US"/>
              </w:rPr>
              <w:t xml:space="preserve">. </w:t>
            </w:r>
            <w:r w:rsidR="00460653" w:rsidRPr="00E22BB1">
              <w:rPr>
                <w:lang w:val="en-US"/>
              </w:rPr>
              <w:t>Beneficiarul trebuie să obţină, pe propria cheltuială, toate avizele, autorizaţiile</w:t>
            </w:r>
            <w:r w:rsidR="005D4B79" w:rsidRPr="00E22BB1">
              <w:rPr>
                <w:lang w:val="en-US"/>
              </w:rPr>
              <w:t xml:space="preserve"> </w:t>
            </w:r>
            <w:r w:rsidR="00460653" w:rsidRPr="00E22BB1">
              <w:rPr>
                <w:lang w:val="en-US"/>
              </w:rPr>
              <w:t xml:space="preserve">şi aprobările, </w:t>
            </w:r>
            <w:r w:rsidR="00460653" w:rsidRPr="00E22BB1">
              <w:rPr>
                <w:lang w:val="en-US"/>
              </w:rPr>
              <w:lastRenderedPageBreak/>
              <w:t xml:space="preserve">să plătească toate taxele necesare legate de execuţia lucrărilor, precum şi pentru bunuri sau drepturi afectate sau care pot fi afectate de execuţia lucrărilor. </w:t>
            </w:r>
          </w:p>
          <w:p w:rsidR="00460653" w:rsidRPr="00E22BB1" w:rsidRDefault="00460653" w:rsidP="00196AB4">
            <w:pPr>
              <w:pStyle w:val="af2"/>
              <w:tabs>
                <w:tab w:val="left" w:pos="426"/>
                <w:tab w:val="left" w:pos="3645"/>
              </w:tabs>
              <w:spacing w:line="276" w:lineRule="auto"/>
              <w:ind w:firstLine="0"/>
              <w:rPr>
                <w:lang w:val="en-US"/>
              </w:rPr>
            </w:pPr>
          </w:p>
          <w:p w:rsidR="00BE5A1E" w:rsidRPr="00FF430B" w:rsidRDefault="00BE5A1E" w:rsidP="00AC03DF">
            <w:pPr>
              <w:tabs>
                <w:tab w:val="left" w:pos="3225"/>
              </w:tabs>
              <w:spacing w:after="200" w:line="276" w:lineRule="auto"/>
              <w:contextualSpacing/>
              <w:jc w:val="center"/>
            </w:pPr>
            <w:r w:rsidRPr="00FF430B">
              <w:rPr>
                <w:b/>
              </w:rPr>
              <w:t xml:space="preserve">5. </w:t>
            </w:r>
            <w:r w:rsidR="005B666D" w:rsidRPr="00FF430B">
              <w:rPr>
                <w:b/>
              </w:rPr>
              <w:t>AJUSTAREA VALORII CONTRACTULUI</w:t>
            </w:r>
          </w:p>
          <w:p w:rsidR="005B666D" w:rsidRPr="00FF430B" w:rsidRDefault="00BE5A1E" w:rsidP="00E22BB1">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BE5A1E" w:rsidP="00AC03DF">
            <w:pPr>
              <w:tabs>
                <w:tab w:val="left" w:pos="4365"/>
              </w:tabs>
              <w:spacing w:line="276" w:lineRule="auto"/>
              <w:contextualSpacing/>
              <w:jc w:val="center"/>
            </w:pPr>
            <w:r w:rsidRPr="00FF430B">
              <w:rPr>
                <w:b/>
              </w:rPr>
              <w:t xml:space="preserve">6. </w:t>
            </w:r>
            <w:r w:rsidR="005B666D" w:rsidRPr="00FF430B">
              <w:rPr>
                <w:b/>
              </w:rPr>
              <w:t>ANTREPRENORUL ŞI SUBANTREPRENORII</w:t>
            </w:r>
          </w:p>
          <w:p w:rsidR="005B666D" w:rsidRPr="00E22BB1" w:rsidRDefault="00BE5A1E" w:rsidP="00196AB4">
            <w:pPr>
              <w:pStyle w:val="af2"/>
              <w:tabs>
                <w:tab w:val="left" w:pos="567"/>
              </w:tabs>
              <w:spacing w:line="276" w:lineRule="auto"/>
              <w:ind w:firstLine="0"/>
              <w:rPr>
                <w:lang w:val="en-US"/>
              </w:rPr>
            </w:pPr>
            <w:r w:rsidRPr="00E22BB1">
              <w:rPr>
                <w:lang w:val="en-US"/>
              </w:rPr>
              <w:t xml:space="preserve">6.1. </w:t>
            </w:r>
            <w:r w:rsidR="005B666D" w:rsidRPr="00E22BB1">
              <w:rPr>
                <w:lang w:val="en-US"/>
              </w:rPr>
              <w:t>Antreprenorul este obligat să execute toate lucrările, prevăzute în contract, în termenele stabilite prin graficul general de realizare a lucrărilor şi graficul de execuţie</w:t>
            </w:r>
            <w:r w:rsidR="005D4B79" w:rsidRPr="00E22BB1">
              <w:rPr>
                <w:lang w:val="en-US"/>
              </w:rPr>
              <w:t xml:space="preserve"> </w:t>
            </w:r>
            <w:r w:rsidR="005B666D" w:rsidRPr="00E22BB1">
              <w:rPr>
                <w:lang w:val="en-US"/>
              </w:rPr>
              <w:t xml:space="preserve">şi de o calitate corespunzătoare prevederilor actelor normative </w:t>
            </w:r>
            <w:proofErr w:type="gramStart"/>
            <w:r w:rsidR="005B666D" w:rsidRPr="00E22BB1">
              <w:rPr>
                <w:lang w:val="en-US"/>
              </w:rPr>
              <w:t>şi  prezentului</w:t>
            </w:r>
            <w:proofErr w:type="gramEnd"/>
            <w:r w:rsidR="005B666D" w:rsidRPr="00E22BB1">
              <w:rPr>
                <w:lang w:val="en-US"/>
              </w:rPr>
              <w:t xml:space="preserve"> contract.</w:t>
            </w:r>
          </w:p>
          <w:p w:rsidR="005B666D" w:rsidRPr="00E22BB1" w:rsidRDefault="00BE5A1E" w:rsidP="00196AB4">
            <w:pPr>
              <w:pStyle w:val="af2"/>
              <w:tabs>
                <w:tab w:val="left" w:pos="567"/>
              </w:tabs>
              <w:spacing w:line="276" w:lineRule="auto"/>
              <w:ind w:firstLine="0"/>
              <w:rPr>
                <w:lang w:val="en-US"/>
              </w:rPr>
            </w:pPr>
            <w:r w:rsidRPr="00E22BB1">
              <w:rPr>
                <w:lang w:val="en-US"/>
              </w:rPr>
              <w:t xml:space="preserve">6.2. </w:t>
            </w:r>
            <w:r w:rsidR="005B666D" w:rsidRPr="00E22BB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E22BB1" w:rsidRDefault="00BE5A1E" w:rsidP="00196AB4">
            <w:pPr>
              <w:pStyle w:val="af2"/>
              <w:tabs>
                <w:tab w:val="left" w:pos="567"/>
              </w:tabs>
              <w:spacing w:line="276" w:lineRule="auto"/>
              <w:ind w:firstLine="0"/>
              <w:rPr>
                <w:lang w:val="en-US"/>
              </w:rPr>
            </w:pPr>
            <w:r w:rsidRPr="00E22BB1">
              <w:rPr>
                <w:lang w:val="en-US"/>
              </w:rPr>
              <w:t xml:space="preserve">6.3. </w:t>
            </w:r>
            <w:r w:rsidR="005B666D" w:rsidRPr="00E22BB1">
              <w:rPr>
                <w:lang w:val="en-US"/>
              </w:rPr>
              <w:t xml:space="preserve">Pe parcursul execuţiei lucrărilor, Antreprenorul este obligat să comunice, la cererea Beneficiarului, datele de </w:t>
            </w:r>
            <w:r w:rsidR="00E364D5" w:rsidRPr="00E22BB1">
              <w:rPr>
                <w:lang w:val="en-US"/>
              </w:rPr>
              <w:t>identificare</w:t>
            </w:r>
            <w:r w:rsidR="005D4B79" w:rsidRPr="00E22BB1">
              <w:rPr>
                <w:lang w:val="en-US"/>
              </w:rPr>
              <w:t xml:space="preserve"> </w:t>
            </w:r>
            <w:r w:rsidR="005B666D" w:rsidRPr="00E22BB1">
              <w:rPr>
                <w:lang w:val="en-US"/>
              </w:rPr>
              <w:t xml:space="preserve">ale subantreprenorilor. </w:t>
            </w:r>
          </w:p>
          <w:p w:rsidR="00684D44" w:rsidRPr="00E22BB1" w:rsidRDefault="00BE5A1E" w:rsidP="00196AB4">
            <w:pPr>
              <w:pStyle w:val="af2"/>
              <w:tabs>
                <w:tab w:val="left" w:pos="142"/>
                <w:tab w:val="left" w:pos="284"/>
              </w:tabs>
              <w:spacing w:line="276" w:lineRule="auto"/>
              <w:ind w:firstLine="0"/>
              <w:rPr>
                <w:lang w:val="en-US"/>
              </w:rPr>
            </w:pPr>
            <w:r w:rsidRPr="00E22BB1">
              <w:rPr>
                <w:lang w:val="en-US"/>
              </w:rPr>
              <w:t xml:space="preserve">6.4. </w:t>
            </w:r>
            <w:r w:rsidR="005B666D" w:rsidRPr="00E22BB1">
              <w:rPr>
                <w:lang w:val="en-US"/>
              </w:rPr>
              <w:t>Angajarea forţei de muncă pe bază de a</w:t>
            </w:r>
            <w:r w:rsidR="003D06D0" w:rsidRPr="00E22BB1">
              <w:rPr>
                <w:lang w:val="en-US"/>
              </w:rPr>
              <w:t>cord nu este considerată</w:t>
            </w:r>
            <w:r w:rsidR="005B666D" w:rsidRPr="00E22BB1">
              <w:rPr>
                <w:lang w:val="en-US"/>
              </w:rPr>
              <w:t xml:space="preserve"> obiectul unei subcontractări.</w:t>
            </w:r>
          </w:p>
          <w:p w:rsidR="00BE5A1E" w:rsidRPr="00FF430B" w:rsidRDefault="00BE5A1E" w:rsidP="00AC03DF">
            <w:pPr>
              <w:tabs>
                <w:tab w:val="left" w:pos="3645"/>
              </w:tabs>
              <w:spacing w:after="200" w:line="276" w:lineRule="auto"/>
              <w:contextualSpacing/>
              <w:jc w:val="center"/>
            </w:pPr>
            <w:r w:rsidRPr="00FF430B">
              <w:rPr>
                <w:b/>
              </w:rPr>
              <w:t xml:space="preserve">7. </w:t>
            </w:r>
            <w:r w:rsidR="00460653" w:rsidRPr="00FF430B">
              <w:rPr>
                <w:b/>
              </w:rPr>
              <w:t>FORŢA DE MUNCĂ</w:t>
            </w:r>
          </w:p>
          <w:p w:rsidR="00460653" w:rsidRPr="00FF430B" w:rsidRDefault="00BE5A1E" w:rsidP="00E22BB1">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BE5A1E" w:rsidP="00AC03DF">
            <w:pPr>
              <w:tabs>
                <w:tab w:val="left" w:pos="4275"/>
              </w:tabs>
              <w:spacing w:line="276" w:lineRule="auto"/>
              <w:contextualSpacing/>
              <w:jc w:val="center"/>
            </w:pPr>
            <w:r w:rsidRPr="00FF430B">
              <w:rPr>
                <w:b/>
              </w:rPr>
              <w:t xml:space="preserve">8. </w:t>
            </w:r>
            <w:r w:rsidR="00A101F6" w:rsidRPr="00FF430B">
              <w:rPr>
                <w:b/>
              </w:rPr>
              <w:t xml:space="preserve">MATERIALELE ŞI </w:t>
            </w:r>
            <w:r w:rsidR="00460653" w:rsidRPr="00FF430B">
              <w:rPr>
                <w:b/>
              </w:rPr>
              <w:t>EXECUŢIA LUCRĂRILOR PROPRIU-ZISE</w:t>
            </w:r>
          </w:p>
          <w:p w:rsidR="00460653" w:rsidRPr="00E22BB1" w:rsidRDefault="00BE5A1E" w:rsidP="00196AB4">
            <w:pPr>
              <w:pStyle w:val="af2"/>
              <w:tabs>
                <w:tab w:val="left" w:pos="0"/>
              </w:tabs>
              <w:spacing w:line="276" w:lineRule="auto"/>
              <w:ind w:firstLine="0"/>
              <w:rPr>
                <w:lang w:val="en-US"/>
              </w:rPr>
            </w:pPr>
            <w:r w:rsidRPr="00E22BB1">
              <w:rPr>
                <w:lang w:val="en-US"/>
              </w:rPr>
              <w:t xml:space="preserve">8.1. </w:t>
            </w:r>
            <w:r w:rsidR="00460653" w:rsidRPr="00E22BB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E22BB1" w:rsidRDefault="00BE5A1E" w:rsidP="00196AB4">
            <w:pPr>
              <w:pStyle w:val="af2"/>
              <w:tabs>
                <w:tab w:val="left" w:pos="284"/>
              </w:tabs>
              <w:spacing w:line="276" w:lineRule="auto"/>
              <w:ind w:firstLine="0"/>
              <w:rPr>
                <w:lang w:val="en-US"/>
              </w:rPr>
            </w:pPr>
            <w:r w:rsidRPr="00E22BB1">
              <w:rPr>
                <w:lang w:val="en-US"/>
              </w:rPr>
              <w:t>8.2</w:t>
            </w:r>
            <w:proofErr w:type="gramStart"/>
            <w:r w:rsidR="00D05A94" w:rsidRPr="00E22BB1">
              <w:rPr>
                <w:lang w:val="en-US"/>
              </w:rPr>
              <w:t>.</w:t>
            </w:r>
            <w:r w:rsidR="00460653" w:rsidRPr="00E22BB1">
              <w:rPr>
                <w:lang w:val="en-US"/>
              </w:rPr>
              <w:t>Costul</w:t>
            </w:r>
            <w:proofErr w:type="gramEnd"/>
            <w:r w:rsidR="00460653" w:rsidRPr="00E22BB1">
              <w:rPr>
                <w:lang w:val="en-US"/>
              </w:rPr>
              <w:t xml:space="preserve">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E22BB1">
              <w:rPr>
                <w:lang w:val="en-US"/>
              </w:rPr>
              <w:t xml:space="preserve">8.3. </w:t>
            </w:r>
            <w:r w:rsidR="00460653" w:rsidRPr="00E22BB1">
              <w:rPr>
                <w:lang w:val="en-US"/>
              </w:rPr>
              <w:t>Probele neprevăzute şi comandate de Beneficiar pentru verificarea unor lucrări sau materiale puse în</w:t>
            </w:r>
            <w:r w:rsidR="005D4B79" w:rsidRPr="00E22BB1">
              <w:rPr>
                <w:lang w:val="en-US"/>
              </w:rPr>
              <w:t xml:space="preserve"> </w:t>
            </w:r>
            <w:r w:rsidR="00460653" w:rsidRPr="00E22BB1">
              <w:rPr>
                <w:lang w:val="en-US"/>
              </w:rPr>
              <w:t>operă vor fi suportate de Antreprenor, dacă s</w:t>
            </w:r>
            <w:r w:rsidR="003D06D0" w:rsidRPr="00E22BB1">
              <w:rPr>
                <w:lang w:val="en-US"/>
              </w:rPr>
              <w:t>e dovedeşte că materialele nu su</w:t>
            </w:r>
            <w:r w:rsidR="00460653" w:rsidRPr="00E22BB1">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E22BB1" w:rsidRDefault="00D05A94" w:rsidP="008A1E1C">
            <w:pPr>
              <w:pStyle w:val="af2"/>
              <w:numPr>
                <w:ilvl w:val="1"/>
                <w:numId w:val="15"/>
              </w:numPr>
              <w:tabs>
                <w:tab w:val="left" w:pos="284"/>
              </w:tabs>
              <w:spacing w:line="276" w:lineRule="auto"/>
              <w:ind w:left="0" w:hanging="425"/>
              <w:rPr>
                <w:lang w:val="en-US"/>
              </w:rPr>
            </w:pPr>
            <w:r w:rsidRPr="00E22BB1">
              <w:rPr>
                <w:lang w:val="en-US"/>
              </w:rPr>
              <w:t xml:space="preserve">8.4. </w:t>
            </w:r>
            <w:r w:rsidR="00460653" w:rsidRPr="00E22BB1">
              <w:rPr>
                <w:lang w:val="en-US"/>
              </w:rPr>
              <w:t xml:space="preserve">Beneficiarul, proiectantul sau orice </w:t>
            </w:r>
            <w:proofErr w:type="gramStart"/>
            <w:r w:rsidR="00460653" w:rsidRPr="00E22BB1">
              <w:rPr>
                <w:lang w:val="en-US"/>
              </w:rPr>
              <w:t>altă</w:t>
            </w:r>
            <w:proofErr w:type="gramEnd"/>
            <w:r w:rsidR="00460653" w:rsidRPr="00E22BB1">
              <w:rPr>
                <w:lang w:val="en-US"/>
              </w:rPr>
              <w:t xml:space="preserve"> persoană autorizată de aceştia au acces tot timpul la lucrări pe şantier</w:t>
            </w:r>
            <w:r w:rsidR="005D4B79" w:rsidRPr="00E22BB1">
              <w:rPr>
                <w:lang w:val="en-US"/>
              </w:rPr>
              <w:t xml:space="preserve"> </w:t>
            </w:r>
            <w:r w:rsidR="00460653" w:rsidRPr="00E22BB1">
              <w:rPr>
                <w:lang w:val="en-US"/>
              </w:rPr>
              <w:t xml:space="preserve">şi în locurile unde se pregăteşte lucrarea, în depozite de materiale prefabricate etc. </w:t>
            </w:r>
          </w:p>
          <w:p w:rsidR="00460653" w:rsidRPr="00E22BB1" w:rsidRDefault="00D05A94" w:rsidP="008A1E1C">
            <w:pPr>
              <w:pStyle w:val="af2"/>
              <w:numPr>
                <w:ilvl w:val="1"/>
                <w:numId w:val="15"/>
              </w:numPr>
              <w:tabs>
                <w:tab w:val="left" w:pos="284"/>
              </w:tabs>
              <w:spacing w:line="276" w:lineRule="auto"/>
              <w:ind w:left="0" w:hanging="425"/>
              <w:rPr>
                <w:lang w:val="en-US"/>
              </w:rPr>
            </w:pPr>
            <w:r w:rsidRPr="00E22BB1">
              <w:rPr>
                <w:lang w:val="en-US"/>
              </w:rPr>
              <w:t xml:space="preserve">8.5. </w:t>
            </w:r>
            <w:r w:rsidR="00460653" w:rsidRPr="00E22BB1">
              <w:rPr>
                <w:lang w:val="en-US"/>
              </w:rPr>
              <w:t xml:space="preserve">Lucrările care </w:t>
            </w:r>
            <w:proofErr w:type="gramStart"/>
            <w:r w:rsidR="00460653" w:rsidRPr="00E22BB1">
              <w:rPr>
                <w:lang w:val="en-US"/>
              </w:rPr>
              <w:t>devin</w:t>
            </w:r>
            <w:proofErr w:type="gramEnd"/>
            <w:r w:rsidR="00460653" w:rsidRPr="00E22BB1">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E22BB1">
              <w:rPr>
                <w:lang w:val="en-US"/>
              </w:rPr>
              <w:t>v</w:t>
            </w:r>
            <w:r w:rsidRPr="00E22BB1">
              <w:rPr>
                <w:lang w:val="en-US"/>
              </w:rPr>
              <w:t>a</w:t>
            </w:r>
            <w:proofErr w:type="gramEnd"/>
            <w:r w:rsidR="00460653" w:rsidRPr="00E22BB1">
              <w:rPr>
                <w:lang w:val="en-US"/>
              </w:rPr>
              <w:t xml:space="preserve"> anunţa</w:t>
            </w:r>
            <w:r w:rsidR="00C33344" w:rsidRPr="00E22BB1">
              <w:rPr>
                <w:lang w:val="en-US"/>
              </w:rPr>
              <w:t xml:space="preserve"> </w:t>
            </w:r>
            <w:r w:rsidR="00460653" w:rsidRPr="00E22BB1">
              <w:rPr>
                <w:lang w:val="en-US"/>
              </w:rPr>
              <w:t>responsabilul tehnic</w:t>
            </w:r>
            <w:r w:rsidR="00183D79" w:rsidRPr="00E22BB1">
              <w:rPr>
                <w:lang w:val="en-US"/>
              </w:rPr>
              <w:t xml:space="preserve"> atestat, proiectantul ori de câ</w:t>
            </w:r>
            <w:r w:rsidR="00460653" w:rsidRPr="00E22BB1">
              <w:rPr>
                <w:lang w:val="en-US"/>
              </w:rPr>
              <w:t xml:space="preserve">te ori astfel de lucrări, </w:t>
            </w:r>
            <w:r w:rsidR="00183D79" w:rsidRPr="00E22BB1">
              <w:rPr>
                <w:lang w:val="en-US"/>
              </w:rPr>
              <w:t>inclusiv fundaţiile clădirii, su</w:t>
            </w:r>
            <w:r w:rsidR="00460653" w:rsidRPr="00E22BB1">
              <w:rPr>
                <w:lang w:val="en-US"/>
              </w:rPr>
              <w:t xml:space="preserve">nt gata pentru a fi examinate. Responsabilul tehnic atestat şi proiectantul vor participa la examinarea şi măsurarea lucrărilor. </w:t>
            </w:r>
          </w:p>
          <w:p w:rsidR="00460653" w:rsidRPr="00E22BB1" w:rsidRDefault="00D05A94" w:rsidP="008A1E1C">
            <w:pPr>
              <w:pStyle w:val="af2"/>
              <w:numPr>
                <w:ilvl w:val="1"/>
                <w:numId w:val="15"/>
              </w:numPr>
              <w:tabs>
                <w:tab w:val="left" w:pos="284"/>
              </w:tabs>
              <w:spacing w:line="276" w:lineRule="auto"/>
              <w:ind w:left="0" w:hanging="425"/>
              <w:rPr>
                <w:lang w:val="en-US"/>
              </w:rPr>
            </w:pPr>
            <w:r w:rsidRPr="00E22BB1">
              <w:rPr>
                <w:lang w:val="en-US"/>
              </w:rPr>
              <w:t xml:space="preserve">8.6. </w:t>
            </w:r>
            <w:r w:rsidR="00460653" w:rsidRPr="00E22BB1">
              <w:rPr>
                <w:lang w:val="en-US"/>
              </w:rPr>
              <w:t xml:space="preserve">Antreprenorul </w:t>
            </w:r>
            <w:proofErr w:type="gramStart"/>
            <w:r w:rsidR="00460653" w:rsidRPr="00E22BB1">
              <w:rPr>
                <w:lang w:val="en-US"/>
              </w:rPr>
              <w:t>va</w:t>
            </w:r>
            <w:proofErr w:type="gramEnd"/>
            <w:r w:rsidR="00460653" w:rsidRPr="00E22BB1">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22BB1">
              <w:rPr>
                <w:lang w:val="en-US"/>
              </w:rPr>
              <w:t xml:space="preserve"> fi suportate de Beneficiar,</w:t>
            </w:r>
            <w:r w:rsidR="00460653" w:rsidRPr="00E22BB1">
              <w:rPr>
                <w:lang w:val="en-US"/>
              </w:rPr>
              <w:t xml:space="preserve"> în caz contrar, de Antreprenor. </w:t>
            </w:r>
          </w:p>
          <w:p w:rsidR="00460653" w:rsidRPr="00E22BB1" w:rsidRDefault="00D05A94" w:rsidP="008A1E1C">
            <w:pPr>
              <w:pStyle w:val="af2"/>
              <w:numPr>
                <w:ilvl w:val="1"/>
                <w:numId w:val="15"/>
              </w:numPr>
              <w:tabs>
                <w:tab w:val="left" w:pos="284"/>
              </w:tabs>
              <w:spacing w:line="276" w:lineRule="auto"/>
              <w:ind w:left="0" w:hanging="425"/>
              <w:rPr>
                <w:lang w:val="en-US"/>
              </w:rPr>
            </w:pPr>
            <w:r w:rsidRPr="00E22BB1">
              <w:rPr>
                <w:lang w:val="en-US"/>
              </w:rPr>
              <w:t xml:space="preserve">8.7. </w:t>
            </w:r>
            <w:r w:rsidR="00460653" w:rsidRPr="00E22BB1">
              <w:rPr>
                <w:lang w:val="en-US"/>
              </w:rPr>
              <w:t xml:space="preserve">Costurile pentru consumul de utilităţi, precum şi cel al contoarelor sau al altor aparate de </w:t>
            </w:r>
            <w:r w:rsidR="00460653" w:rsidRPr="00E22BB1">
              <w:rPr>
                <w:lang w:val="en-US"/>
              </w:rPr>
              <w:lastRenderedPageBreak/>
              <w:t xml:space="preserve">măsurat se suportă de către Antreprenor. În cazul mai multor antreprenori, costurile se suportă proporţional de către aceştia. </w:t>
            </w:r>
          </w:p>
          <w:p w:rsidR="00460653" w:rsidRPr="00E22BB1" w:rsidRDefault="00D05A94" w:rsidP="008A1E1C">
            <w:pPr>
              <w:pStyle w:val="af2"/>
              <w:numPr>
                <w:ilvl w:val="1"/>
                <w:numId w:val="15"/>
              </w:numPr>
              <w:tabs>
                <w:tab w:val="left" w:pos="284"/>
              </w:tabs>
              <w:spacing w:line="276" w:lineRule="auto"/>
              <w:ind w:left="0" w:hanging="425"/>
              <w:rPr>
                <w:lang w:val="en-US"/>
              </w:rPr>
            </w:pPr>
            <w:r w:rsidRPr="00E22BB1">
              <w:rPr>
                <w:lang w:val="en-US"/>
              </w:rPr>
              <w:t xml:space="preserve">8.8. </w:t>
            </w:r>
            <w:r w:rsidR="00460653" w:rsidRPr="00E22BB1">
              <w:rPr>
                <w:lang w:val="en-US"/>
              </w:rPr>
              <w:t>Lucrările executate de Antreprenor în afara celor prevăzute în contract sau fără dis</w:t>
            </w:r>
            <w:r w:rsidR="00183D79" w:rsidRPr="00E22BB1">
              <w:rPr>
                <w:lang w:val="en-US"/>
              </w:rPr>
              <w:t>poziţia Beneficiarului, precum ș</w:t>
            </w:r>
            <w:r w:rsidR="00460653" w:rsidRPr="00E22BB1">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E22BB1">
              <w:rPr>
                <w:lang w:val="en-US"/>
              </w:rPr>
              <w:t>să</w:t>
            </w:r>
            <w:proofErr w:type="gramEnd"/>
            <w:r w:rsidR="00460653" w:rsidRPr="00E22BB1">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E22BB1" w:rsidRDefault="00D05A94" w:rsidP="008A1E1C">
            <w:pPr>
              <w:pStyle w:val="af2"/>
              <w:numPr>
                <w:ilvl w:val="1"/>
                <w:numId w:val="15"/>
              </w:numPr>
              <w:tabs>
                <w:tab w:val="left" w:pos="284"/>
                <w:tab w:val="left" w:pos="426"/>
              </w:tabs>
              <w:spacing w:line="276" w:lineRule="auto"/>
              <w:ind w:left="0" w:hanging="425"/>
              <w:rPr>
                <w:lang w:val="en-US"/>
              </w:rPr>
            </w:pPr>
            <w:r w:rsidRPr="00E22BB1">
              <w:rPr>
                <w:lang w:val="en-US"/>
              </w:rPr>
              <w:t xml:space="preserve">8.9. </w:t>
            </w:r>
            <w:r w:rsidR="00460653" w:rsidRPr="00E22BB1">
              <w:rPr>
                <w:lang w:val="en-US"/>
              </w:rPr>
              <w:t xml:space="preserve">Lucrările încep după </w:t>
            </w:r>
            <w:r w:rsidR="00AC03DF">
              <w:rPr>
                <w:lang w:val="en-US"/>
              </w:rPr>
              <w:t>3</w:t>
            </w:r>
            <w:r w:rsidR="00460653" w:rsidRPr="00E22BB1">
              <w:rPr>
                <w:lang w:val="en-US"/>
              </w:rPr>
              <w:t xml:space="preserve"> zile de la semnarea şi înregistrarea contractului în modul corespunzător şi primirea ordinului de execuţie.</w:t>
            </w:r>
          </w:p>
          <w:p w:rsidR="00460653" w:rsidRPr="00FF430B" w:rsidRDefault="00D83EE1" w:rsidP="008A1E1C">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E22BB1" w:rsidRDefault="00D83EE1" w:rsidP="008A1E1C">
            <w:pPr>
              <w:pStyle w:val="af2"/>
              <w:numPr>
                <w:ilvl w:val="1"/>
                <w:numId w:val="15"/>
              </w:numPr>
              <w:tabs>
                <w:tab w:val="left" w:pos="567"/>
              </w:tabs>
              <w:spacing w:line="276" w:lineRule="auto"/>
              <w:ind w:left="0" w:hanging="567"/>
              <w:rPr>
                <w:lang w:val="en-US"/>
              </w:rPr>
            </w:pPr>
            <w:r w:rsidRPr="00E22BB1">
              <w:rPr>
                <w:lang w:val="en-US"/>
              </w:rPr>
              <w:t xml:space="preserve">9.1. </w:t>
            </w:r>
            <w:r w:rsidR="00460653" w:rsidRPr="00E22BB1">
              <w:rPr>
                <w:lang w:val="en-US"/>
              </w:rPr>
              <w:t>Perioada de garanţie pentru lucrări</w:t>
            </w:r>
            <w:r w:rsidR="00AC03DF">
              <w:rPr>
                <w:lang w:val="en-US"/>
              </w:rPr>
              <w:t xml:space="preserve"> </w:t>
            </w:r>
            <w:r w:rsidR="00460653" w:rsidRPr="00E22BB1">
              <w:rPr>
                <w:lang w:val="en-US"/>
              </w:rPr>
              <w:t xml:space="preserve">este </w:t>
            </w:r>
            <w:proofErr w:type="gramStart"/>
            <w:r w:rsidR="00460653" w:rsidRPr="00E22BB1">
              <w:rPr>
                <w:lang w:val="en-US"/>
              </w:rPr>
              <w:t xml:space="preserve">de  </w:t>
            </w:r>
            <w:r w:rsidR="00AC03DF">
              <w:rPr>
                <w:b/>
                <w:lang w:val="en-US"/>
              </w:rPr>
              <w:t>7</w:t>
            </w:r>
            <w:proofErr w:type="gramEnd"/>
            <w:r w:rsidR="00460653" w:rsidRPr="00E22BB1">
              <w:rPr>
                <w:lang w:val="en-US"/>
              </w:rPr>
              <w:t xml:space="preserve"> ani. </w:t>
            </w:r>
          </w:p>
          <w:p w:rsidR="00460653" w:rsidRPr="00E22BB1" w:rsidRDefault="00D83EE1" w:rsidP="008A1E1C">
            <w:pPr>
              <w:pStyle w:val="af2"/>
              <w:numPr>
                <w:ilvl w:val="1"/>
                <w:numId w:val="15"/>
              </w:numPr>
              <w:tabs>
                <w:tab w:val="left" w:pos="567"/>
              </w:tabs>
              <w:spacing w:line="276" w:lineRule="auto"/>
              <w:ind w:left="0" w:hanging="567"/>
              <w:rPr>
                <w:lang w:val="en-US"/>
              </w:rPr>
            </w:pPr>
            <w:r w:rsidRPr="00E22BB1">
              <w:rPr>
                <w:lang w:val="en-US"/>
              </w:rPr>
              <w:t xml:space="preserve">9.2. </w:t>
            </w:r>
            <w:r w:rsidR="00460653" w:rsidRPr="00E22BB1">
              <w:rPr>
                <w:lang w:val="en-US"/>
              </w:rPr>
              <w:t xml:space="preserve">Perioada de garanţie </w:t>
            </w:r>
            <w:r w:rsidRPr="00E22BB1">
              <w:rPr>
                <w:lang w:val="en-US"/>
              </w:rPr>
              <w:t>începe</w:t>
            </w:r>
            <w:r w:rsidR="00460653" w:rsidRPr="00E22BB1">
              <w:rPr>
                <w:lang w:val="en-US"/>
              </w:rPr>
              <w:t xml:space="preserve"> de la data recepţiei la terminarea lucrărilor şip</w:t>
            </w:r>
            <w:r w:rsidRPr="00E22BB1">
              <w:rPr>
                <w:lang w:val="en-US"/>
              </w:rPr>
              <w:t>â</w:t>
            </w:r>
            <w:r w:rsidR="00460653" w:rsidRPr="00E22BB1">
              <w:rPr>
                <w:lang w:val="en-US"/>
              </w:rPr>
              <w:t xml:space="preserve">nă la expirarea </w:t>
            </w:r>
            <w:r w:rsidR="00D379F6" w:rsidRPr="00E22BB1">
              <w:rPr>
                <w:lang w:val="en-US"/>
              </w:rPr>
              <w:t>termenului prevăzut la punctul 9</w:t>
            </w:r>
            <w:r w:rsidR="00460653" w:rsidRPr="00E22BB1">
              <w:rPr>
                <w:lang w:val="en-US"/>
              </w:rPr>
              <w:t xml:space="preserve">.1 din prezentul </w:t>
            </w:r>
            <w:r w:rsidR="0001066E" w:rsidRPr="00E22BB1">
              <w:rPr>
                <w:lang w:val="en-US"/>
              </w:rPr>
              <w:t>capitol</w:t>
            </w:r>
            <w:r w:rsidR="00460653" w:rsidRPr="00E22BB1">
              <w:rPr>
                <w:lang w:val="en-US"/>
              </w:rPr>
              <w:t xml:space="preserve">. </w:t>
            </w:r>
          </w:p>
          <w:p w:rsidR="00460653" w:rsidRPr="00E22BB1" w:rsidRDefault="00D83EE1" w:rsidP="008A1E1C">
            <w:pPr>
              <w:pStyle w:val="af2"/>
              <w:numPr>
                <w:ilvl w:val="1"/>
                <w:numId w:val="15"/>
              </w:numPr>
              <w:tabs>
                <w:tab w:val="left" w:pos="567"/>
              </w:tabs>
              <w:spacing w:line="276" w:lineRule="auto"/>
              <w:ind w:left="0" w:hanging="567"/>
              <w:rPr>
                <w:lang w:val="en-US"/>
              </w:rPr>
            </w:pPr>
            <w:r w:rsidRPr="00E22BB1">
              <w:rPr>
                <w:lang w:val="en-US"/>
              </w:rPr>
              <w:t xml:space="preserve">9.3. </w:t>
            </w:r>
            <w:r w:rsidR="00460653" w:rsidRPr="00E22BB1">
              <w:rPr>
                <w:lang w:val="en-US"/>
              </w:rPr>
              <w:t xml:space="preserve">Antreprenorul </w:t>
            </w:r>
            <w:proofErr w:type="gramStart"/>
            <w:r w:rsidR="00460653" w:rsidRPr="00E22BB1">
              <w:rPr>
                <w:lang w:val="en-US"/>
              </w:rPr>
              <w:t>are</w:t>
            </w:r>
            <w:proofErr w:type="gramEnd"/>
            <w:r w:rsidR="00460653" w:rsidRPr="00E22BB1">
              <w:rPr>
                <w:lang w:val="en-US"/>
              </w:rPr>
              <w:t xml:space="preserve"> obligaţia ca în perioada de garanţie să înlăture toate defecţiunile ce ţin de nerespectarea clauzelor contractului </w:t>
            </w:r>
            <w:r w:rsidRPr="00E22BB1">
              <w:rPr>
                <w:lang w:val="en-US"/>
              </w:rPr>
              <w:t xml:space="preserve">din cont propriu, </w:t>
            </w:r>
            <w:r w:rsidR="00460653" w:rsidRPr="00E22BB1">
              <w:rPr>
                <w:lang w:val="en-US"/>
              </w:rPr>
              <w:t xml:space="preserve">în urma unei notificări transmise de către Beneficiar. </w:t>
            </w:r>
          </w:p>
          <w:p w:rsidR="00460653" w:rsidRPr="00FF430B" w:rsidRDefault="00D53233" w:rsidP="008A1E1C">
            <w:pPr>
              <w:pStyle w:val="a"/>
              <w:numPr>
                <w:ilvl w:val="0"/>
                <w:numId w:val="15"/>
              </w:numPr>
              <w:tabs>
                <w:tab w:val="clear" w:pos="1134"/>
                <w:tab w:val="left" w:pos="3480"/>
              </w:tabs>
              <w:spacing w:line="276" w:lineRule="auto"/>
              <w:ind w:left="0"/>
              <w:contextualSpacing/>
              <w:jc w:val="center"/>
            </w:pPr>
            <w:r w:rsidRPr="00FF430B">
              <w:rPr>
                <w:b/>
              </w:rPr>
              <w:t xml:space="preserve">10. </w:t>
            </w:r>
            <w:r w:rsidR="00460653" w:rsidRPr="00FF430B">
              <w:rPr>
                <w:b/>
              </w:rPr>
              <w:t>RĂSPUNDEREA PĂRŢILOR</w:t>
            </w:r>
          </w:p>
          <w:p w:rsidR="00460653" w:rsidRPr="00E22BB1" w:rsidRDefault="00D53233" w:rsidP="008A1E1C">
            <w:pPr>
              <w:pStyle w:val="af2"/>
              <w:numPr>
                <w:ilvl w:val="1"/>
                <w:numId w:val="15"/>
              </w:numPr>
              <w:tabs>
                <w:tab w:val="left" w:pos="567"/>
              </w:tabs>
              <w:spacing w:line="276" w:lineRule="auto"/>
              <w:ind w:left="0" w:hanging="567"/>
              <w:jc w:val="left"/>
              <w:rPr>
                <w:lang w:val="en-US"/>
              </w:rPr>
            </w:pPr>
            <w:r w:rsidRPr="00E22BB1">
              <w:rPr>
                <w:lang w:val="en-US"/>
              </w:rPr>
              <w:t xml:space="preserve">10.1. </w:t>
            </w:r>
            <w:proofErr w:type="gramStart"/>
            <w:r w:rsidR="00460653" w:rsidRPr="00E22BB1">
              <w:rPr>
                <w:lang w:val="en-US"/>
              </w:rPr>
              <w:t>Părţile  poartă</w:t>
            </w:r>
            <w:proofErr w:type="gramEnd"/>
            <w:r w:rsidR="00460653" w:rsidRPr="00E22BB1">
              <w:rPr>
                <w:lang w:val="en-US"/>
              </w:rPr>
              <w:t xml:space="preserve"> răspundere pentru neexecutarea sau executarea necorespunzătoare a obligaţiilor  prevăzute de prezentul contract în conformitate cu legislaţia  Republicii Moldova.</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10.2. </w:t>
            </w:r>
            <w:r w:rsidR="00460653" w:rsidRPr="00E22BB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E22BB1">
              <w:rPr>
                <w:lang w:val="en-US"/>
              </w:rPr>
              <w:t>va</w:t>
            </w:r>
            <w:proofErr w:type="gramEnd"/>
            <w:r w:rsidR="00460653" w:rsidRPr="00E22BB1">
              <w:rPr>
                <w:lang w:val="en-US"/>
              </w:rPr>
              <w:t xml:space="preserve"> ţine seama de gradul de vinovăţie a fiecărui partener în producerea acesteia, dacă în clauzele contractuale nu s-a prevăzut altfel.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10.3. </w:t>
            </w:r>
            <w:r w:rsidR="00460653" w:rsidRPr="00E22BB1">
              <w:rPr>
                <w:lang w:val="en-US"/>
              </w:rPr>
              <w:t xml:space="preserve">Membrii asocierii își păstrează individualitatea ca subiecți de drept, însă sunt obligați </w:t>
            </w:r>
            <w:proofErr w:type="gramStart"/>
            <w:r w:rsidR="00460653" w:rsidRPr="00E22BB1">
              <w:rPr>
                <w:lang w:val="en-US"/>
              </w:rPr>
              <w:t>să</w:t>
            </w:r>
            <w:proofErr w:type="gramEnd"/>
            <w:r w:rsidR="00460653" w:rsidRPr="00E22BB1">
              <w:rPr>
                <w:lang w:val="en-US"/>
              </w:rPr>
              <w:t xml:space="preserve"> răspundă solidar față de autoritate</w:t>
            </w:r>
            <w:r w:rsidRPr="00E22BB1">
              <w:rPr>
                <w:lang w:val="en-US"/>
              </w:rPr>
              <w:t>a</w:t>
            </w:r>
            <w:r w:rsidR="00460653" w:rsidRPr="00E22BB1">
              <w:rPr>
                <w:lang w:val="en-US"/>
              </w:rPr>
              <w:t xml:space="preserve"> contractantă pentru modul de îndeplinire a obligațiilor contractuale.</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10.4. </w:t>
            </w:r>
            <w:r w:rsidR="00460653" w:rsidRPr="00E22BB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10.5. </w:t>
            </w:r>
            <w:r w:rsidR="00460653" w:rsidRPr="00E22BB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10.6. </w:t>
            </w:r>
            <w:r w:rsidR="00460653" w:rsidRPr="00E22BB1">
              <w:rPr>
                <w:lang w:val="en-US"/>
              </w:rPr>
              <w:t xml:space="preserve">Antreprenorul trebuie </w:t>
            </w:r>
            <w:proofErr w:type="gramStart"/>
            <w:r w:rsidR="00460653" w:rsidRPr="00E22BB1">
              <w:rPr>
                <w:lang w:val="en-US"/>
              </w:rPr>
              <w:t>să</w:t>
            </w:r>
            <w:proofErr w:type="gramEnd"/>
            <w:r w:rsidR="00460653" w:rsidRPr="00E22BB1">
              <w:rPr>
                <w:lang w:val="en-US"/>
              </w:rPr>
              <w:t xml:space="preserve"> asigure lucrările executate şi dotările pe care le are la dispoziţie împotriva degradări</w:t>
            </w:r>
            <w:r w:rsidR="00183D79" w:rsidRPr="00E22BB1">
              <w:rPr>
                <w:lang w:val="en-US"/>
              </w:rPr>
              <w:t>i şi furturilor pâ</w:t>
            </w:r>
            <w:r w:rsidR="00460653" w:rsidRPr="00E22BB1">
              <w:rPr>
                <w:lang w:val="en-US"/>
              </w:rPr>
              <w:t xml:space="preserve">nă la predarea lucrărilor către Beneficiar. El trebuie </w:t>
            </w:r>
            <w:proofErr w:type="gramStart"/>
            <w:r w:rsidR="00460653" w:rsidRPr="00E22BB1">
              <w:rPr>
                <w:lang w:val="en-US"/>
              </w:rPr>
              <w:t>să</w:t>
            </w:r>
            <w:proofErr w:type="gramEnd"/>
            <w:r w:rsidR="00460653" w:rsidRPr="00E22BB1">
              <w:rPr>
                <w:lang w:val="en-US"/>
              </w:rPr>
              <w:t xml:space="preserve"> ia măsuri de protecţie contra degradării lucrării datorită acţiunilor atmosferice şi a apei şi să îndepărteze zăpada şi</w:t>
            </w:r>
            <w:r w:rsidR="00C33344" w:rsidRPr="00E22BB1">
              <w:rPr>
                <w:lang w:val="en-US"/>
              </w:rPr>
              <w:t xml:space="preserve"> </w:t>
            </w:r>
            <w:r w:rsidR="00460653" w:rsidRPr="00E22BB1">
              <w:rPr>
                <w:lang w:val="en-US"/>
              </w:rPr>
              <w:t xml:space="preserve">gheaţa.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10.7. </w:t>
            </w:r>
            <w:r w:rsidR="00460653" w:rsidRPr="00E22BB1">
              <w:rPr>
                <w:lang w:val="en-US"/>
              </w:rPr>
              <w:t>Dacă nerespectarea de către Antreprenorul a prevederilor oricărui regulament sau hotărâri ale autorităţilor</w:t>
            </w:r>
            <w:r w:rsidR="00C33344" w:rsidRPr="00E22BB1">
              <w:rPr>
                <w:lang w:val="en-US"/>
              </w:rPr>
              <w:t xml:space="preserve"> </w:t>
            </w:r>
            <w:r w:rsidR="00460653" w:rsidRPr="00E22BB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10.8. </w:t>
            </w:r>
            <w:r w:rsidR="00460653" w:rsidRPr="00E22BB1">
              <w:rPr>
                <w:lang w:val="en-US"/>
              </w:rPr>
              <w:t>Dacă motivele const</w:t>
            </w:r>
            <w:r w:rsidR="00183D79" w:rsidRPr="00E22BB1">
              <w:rPr>
                <w:lang w:val="en-US"/>
              </w:rPr>
              <w:t>rângerii sau ale întreruperii su</w:t>
            </w:r>
            <w:r w:rsidR="00460653" w:rsidRPr="00E22BB1">
              <w:rPr>
                <w:lang w:val="en-US"/>
              </w:rPr>
              <w:t xml:space="preserve">nt imputabile uneia dintre părţile contractante, atunci cealaltă parte poate emite pretenţii privind despăgubirea pentru daunele intervenite şi care pot fi dovedite.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lastRenderedPageBreak/>
              <w:t xml:space="preserve">10.9. </w:t>
            </w:r>
            <w:r w:rsidR="00460653" w:rsidRPr="00E22BB1">
              <w:rPr>
                <w:lang w:val="en-US"/>
              </w:rPr>
              <w:t>Dacă întârzierea în execu</w:t>
            </w:r>
            <w:r w:rsidR="0001066E" w:rsidRPr="00E22BB1">
              <w:rPr>
                <w:lang w:val="en-US"/>
              </w:rPr>
              <w:t xml:space="preserve">ţia lucrărilor este </w:t>
            </w:r>
            <w:r w:rsidR="001278C6" w:rsidRPr="00E22BB1">
              <w:rPr>
                <w:lang w:val="en-US"/>
              </w:rPr>
              <w:t>din</w:t>
            </w:r>
            <w:r w:rsidR="0001066E" w:rsidRPr="00E22BB1">
              <w:rPr>
                <w:lang w:val="en-US"/>
              </w:rPr>
              <w:t xml:space="preserve"> culpa uneia</w:t>
            </w:r>
            <w:r w:rsidR="00460653" w:rsidRPr="00E22BB1">
              <w:rPr>
                <w:lang w:val="en-US"/>
              </w:rPr>
              <w:t xml:space="preserve"> din</w:t>
            </w:r>
            <w:r w:rsidR="0001066E" w:rsidRPr="00E22BB1">
              <w:rPr>
                <w:lang w:val="en-US"/>
              </w:rPr>
              <w:t>tre</w:t>
            </w:r>
            <w:r w:rsidR="00460653" w:rsidRPr="00E22BB1">
              <w:rPr>
                <w:lang w:val="en-US"/>
              </w:rPr>
              <w:t xml:space="preserve"> părţi</w:t>
            </w:r>
            <w:r w:rsidR="0001066E" w:rsidRPr="00E22BB1">
              <w:rPr>
                <w:lang w:val="en-US"/>
              </w:rPr>
              <w:t>le contractante</w:t>
            </w:r>
            <w:r w:rsidR="00460653" w:rsidRPr="00E22BB1">
              <w:rPr>
                <w:lang w:val="en-US"/>
              </w:rPr>
              <w:t>, partea culpabilă va plăti celeilalte părţi penalizări</w:t>
            </w:r>
            <w:r w:rsidR="0001066E" w:rsidRPr="00E22BB1">
              <w:rPr>
                <w:lang w:val="en-US"/>
              </w:rPr>
              <w:t xml:space="preserve"> şi/sau despăgubiri în cuantum de la 0,01% până la 0,1%</w:t>
            </w:r>
            <w:r w:rsidR="00460653" w:rsidRPr="00E22BB1">
              <w:rPr>
                <w:lang w:val="en-US"/>
              </w:rPr>
              <w:t xml:space="preserve"> din valoarea lucrărilor </w:t>
            </w:r>
            <w:r w:rsidR="00D74B95" w:rsidRPr="00E22BB1">
              <w:rPr>
                <w:lang w:val="en-US"/>
              </w:rPr>
              <w:t>rămase</w:t>
            </w:r>
            <w:r w:rsidR="00460653" w:rsidRPr="00E22BB1">
              <w:rPr>
                <w:lang w:val="en-US"/>
              </w:rPr>
              <w:t xml:space="preserve">de executat/neonorate pentru fiecare zi de întârziere. Penalizarea devine operantă în momentul în care partea </w:t>
            </w:r>
            <w:r w:rsidR="00BB2CB2" w:rsidRPr="00E22BB1">
              <w:rPr>
                <w:lang w:val="en-US"/>
              </w:rPr>
              <w:t>î</w:t>
            </w:r>
            <w:r w:rsidR="00460653" w:rsidRPr="00E22BB1">
              <w:rPr>
                <w:lang w:val="en-US"/>
              </w:rPr>
              <w:t xml:space="preserve">nculpă </w:t>
            </w:r>
            <w:proofErr w:type="gramStart"/>
            <w:r w:rsidR="00460653" w:rsidRPr="00E22BB1">
              <w:rPr>
                <w:lang w:val="en-US"/>
              </w:rPr>
              <w:t>a</w:t>
            </w:r>
            <w:proofErr w:type="gramEnd"/>
            <w:r w:rsidR="00460653" w:rsidRPr="00E22BB1">
              <w:rPr>
                <w:lang w:val="en-US"/>
              </w:rPr>
              <w:t xml:space="preserve"> intrat în întârziere. </w:t>
            </w:r>
          </w:p>
          <w:p w:rsidR="00460653" w:rsidRPr="00E22BB1" w:rsidRDefault="00D53233" w:rsidP="008A1E1C">
            <w:pPr>
              <w:pStyle w:val="af2"/>
              <w:numPr>
                <w:ilvl w:val="1"/>
                <w:numId w:val="15"/>
              </w:numPr>
              <w:tabs>
                <w:tab w:val="left" w:pos="567"/>
                <w:tab w:val="left" w:pos="1890"/>
              </w:tabs>
              <w:spacing w:line="276" w:lineRule="auto"/>
              <w:ind w:left="0" w:hanging="567"/>
              <w:rPr>
                <w:lang w:val="en-US"/>
              </w:rPr>
            </w:pPr>
            <w:r w:rsidRPr="00E22BB1">
              <w:rPr>
                <w:lang w:val="en-US"/>
              </w:rPr>
              <w:t xml:space="preserve">10.10. </w:t>
            </w:r>
            <w:r w:rsidR="00460653" w:rsidRPr="00E22BB1">
              <w:rPr>
                <w:lang w:val="en-US"/>
              </w:rPr>
              <w:t xml:space="preserve">Beneficiarul nu </w:t>
            </w:r>
            <w:proofErr w:type="gramStart"/>
            <w:r w:rsidR="00460653" w:rsidRPr="00E22BB1">
              <w:rPr>
                <w:lang w:val="en-US"/>
              </w:rPr>
              <w:t>va</w:t>
            </w:r>
            <w:proofErr w:type="gramEnd"/>
            <w:r w:rsidR="00460653" w:rsidRPr="00E22BB1">
              <w:rPr>
                <w:lang w:val="en-US"/>
              </w:rPr>
              <w:t xml:space="preserve"> fi responsabil pentru nici un fel de daune</w:t>
            </w:r>
            <w:r w:rsidR="00C33344" w:rsidRPr="00E22BB1">
              <w:rPr>
                <w:lang w:val="en-US"/>
              </w:rPr>
              <w:t>-</w:t>
            </w:r>
            <w:r w:rsidR="00460653" w:rsidRPr="00E22BB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22BB1">
              <w:rPr>
                <w:lang w:val="en-US"/>
              </w:rPr>
              <w:t>î</w:t>
            </w:r>
            <w:r w:rsidR="00460653" w:rsidRPr="00E22BB1">
              <w:rPr>
                <w:lang w:val="en-US"/>
              </w:rPr>
              <w:t>nd din vina Beneficiarului, a agenţilor sau a angajaţilor acestora.</w:t>
            </w:r>
          </w:p>
          <w:p w:rsidR="00460653" w:rsidRPr="00E22BB1" w:rsidRDefault="00D53233" w:rsidP="008A1E1C">
            <w:pPr>
              <w:pStyle w:val="af2"/>
              <w:numPr>
                <w:ilvl w:val="1"/>
                <w:numId w:val="15"/>
              </w:numPr>
              <w:tabs>
                <w:tab w:val="left" w:pos="567"/>
                <w:tab w:val="left" w:pos="1890"/>
              </w:tabs>
              <w:spacing w:line="276" w:lineRule="auto"/>
              <w:ind w:left="0" w:hanging="567"/>
              <w:rPr>
                <w:lang w:val="en-US"/>
              </w:rPr>
            </w:pPr>
            <w:r w:rsidRPr="00E22BB1">
              <w:rPr>
                <w:lang w:val="en-US"/>
              </w:rPr>
              <w:t xml:space="preserve">10.11. </w:t>
            </w:r>
            <w:r w:rsidR="00460653" w:rsidRPr="00E22BB1">
              <w:rPr>
                <w:lang w:val="en-US"/>
              </w:rPr>
              <w:t>Antreprenorul şi subantreprenorii răspund soli</w:t>
            </w:r>
            <w:r w:rsidR="00DA1062" w:rsidRPr="00E22BB1">
              <w:rPr>
                <w:lang w:val="en-US"/>
              </w:rPr>
              <w:t>dar pentru neexecutarea obligaț</w:t>
            </w:r>
            <w:r w:rsidR="00460653" w:rsidRPr="00E22BB1">
              <w:rPr>
                <w:lang w:val="en-US"/>
              </w:rPr>
              <w:t>iil</w:t>
            </w:r>
            <w:r w:rsidR="00BB2CB2" w:rsidRPr="00E22BB1">
              <w:rPr>
                <w:lang w:val="en-US"/>
              </w:rPr>
              <w:t>or</w:t>
            </w:r>
            <w:r w:rsidR="00460653" w:rsidRPr="00E22BB1">
              <w:rPr>
                <w:lang w:val="en-US"/>
              </w:rPr>
              <w:t xml:space="preserve"> contractuale.</w:t>
            </w:r>
          </w:p>
          <w:p w:rsidR="00460653" w:rsidRPr="00FF430B" w:rsidRDefault="00D53233" w:rsidP="008A1E1C">
            <w:pPr>
              <w:pStyle w:val="a"/>
              <w:numPr>
                <w:ilvl w:val="0"/>
                <w:numId w:val="15"/>
              </w:numPr>
              <w:tabs>
                <w:tab w:val="clear" w:pos="1134"/>
                <w:tab w:val="left" w:pos="3465"/>
              </w:tabs>
              <w:spacing w:line="276" w:lineRule="auto"/>
              <w:ind w:left="0"/>
              <w:contextualSpacing/>
              <w:jc w:val="center"/>
            </w:pPr>
            <w:r w:rsidRPr="00FF430B">
              <w:rPr>
                <w:b/>
              </w:rPr>
              <w:t xml:space="preserve">11. </w:t>
            </w:r>
            <w:r w:rsidR="00460653" w:rsidRPr="00FF430B">
              <w:rPr>
                <w:b/>
              </w:rPr>
              <w:t>SOLUŢIONAREA LITIGIILOR</w:t>
            </w:r>
          </w:p>
          <w:p w:rsidR="00460653" w:rsidRPr="00FF430B" w:rsidRDefault="00D53233" w:rsidP="008A1E1C">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rsidR="00460653" w:rsidRPr="00FF430B" w:rsidRDefault="00460653" w:rsidP="00196AB4">
            <w:pPr>
              <w:tabs>
                <w:tab w:val="left" w:pos="567"/>
              </w:tabs>
              <w:jc w:val="both"/>
            </w:pPr>
          </w:p>
          <w:p w:rsidR="00460653" w:rsidRPr="00FF430B" w:rsidRDefault="00D53233" w:rsidP="008A1E1C">
            <w:pPr>
              <w:pStyle w:val="a"/>
              <w:numPr>
                <w:ilvl w:val="0"/>
                <w:numId w:val="15"/>
              </w:numPr>
              <w:tabs>
                <w:tab w:val="clear" w:pos="1134"/>
                <w:tab w:val="left" w:pos="3825"/>
              </w:tabs>
              <w:spacing w:line="276" w:lineRule="auto"/>
              <w:ind w:left="0"/>
              <w:contextualSpacing/>
              <w:jc w:val="center"/>
            </w:pPr>
            <w:r w:rsidRPr="00FF430B">
              <w:rPr>
                <w:b/>
              </w:rPr>
              <w:t xml:space="preserve">12. </w:t>
            </w:r>
            <w:r w:rsidR="009958BD" w:rsidRPr="00FF430B">
              <w:rPr>
                <w:b/>
              </w:rPr>
              <w:t>REZOLUȚIUNEA</w:t>
            </w:r>
            <w:r w:rsidR="00460653" w:rsidRPr="00FF430B">
              <w:rPr>
                <w:b/>
              </w:rPr>
              <w:t>CONTRACTULUI</w:t>
            </w:r>
          </w:p>
          <w:p w:rsidR="00460653" w:rsidRPr="00E22BB1" w:rsidRDefault="00D53233" w:rsidP="00D53233">
            <w:pPr>
              <w:pStyle w:val="af2"/>
              <w:tabs>
                <w:tab w:val="left" w:pos="567"/>
              </w:tabs>
              <w:spacing w:line="276" w:lineRule="auto"/>
              <w:ind w:firstLine="0"/>
              <w:rPr>
                <w:lang w:val="en-US"/>
              </w:rPr>
            </w:pPr>
            <w:r w:rsidRPr="00E22BB1">
              <w:rPr>
                <w:lang w:val="en-US"/>
              </w:rPr>
              <w:t xml:space="preserve">12.1. </w:t>
            </w:r>
            <w:r w:rsidR="00460653" w:rsidRPr="00E22BB1">
              <w:rPr>
                <w:lang w:val="en-US"/>
              </w:rPr>
              <w:t xml:space="preserve">Antreprenorul poate cere </w:t>
            </w:r>
            <w:r w:rsidR="00BB2CB2" w:rsidRPr="00E22BB1">
              <w:rPr>
                <w:lang w:val="en-US"/>
              </w:rPr>
              <w:t>rezoluțiunea</w:t>
            </w:r>
            <w:r w:rsidR="0001066E" w:rsidRPr="00E22BB1">
              <w:rPr>
                <w:lang w:val="en-US"/>
              </w:rPr>
              <w:t xml:space="preserve"> </w:t>
            </w:r>
            <w:r w:rsidR="00460653" w:rsidRPr="00E22BB1">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E22BB1" w:rsidRDefault="00D53233" w:rsidP="008A1E1C">
            <w:pPr>
              <w:pStyle w:val="af2"/>
              <w:numPr>
                <w:ilvl w:val="1"/>
                <w:numId w:val="15"/>
              </w:numPr>
              <w:tabs>
                <w:tab w:val="left" w:pos="567"/>
              </w:tabs>
              <w:spacing w:line="276" w:lineRule="auto"/>
              <w:ind w:left="0" w:hanging="567"/>
              <w:rPr>
                <w:lang w:val="en-US"/>
              </w:rPr>
            </w:pPr>
            <w:r w:rsidRPr="00E22BB1">
              <w:rPr>
                <w:lang w:val="en-US"/>
              </w:rPr>
              <w:t xml:space="preserve">12.2. </w:t>
            </w:r>
            <w:r w:rsidR="00460653" w:rsidRPr="00E22BB1">
              <w:rPr>
                <w:lang w:val="en-US"/>
              </w:rPr>
              <w:t xml:space="preserve">Beneficiarul poate cere </w:t>
            </w:r>
            <w:r w:rsidR="00BB2CB2" w:rsidRPr="00E22BB1">
              <w:rPr>
                <w:lang w:val="en-US"/>
              </w:rPr>
              <w:t>rezoluțiunea</w:t>
            </w:r>
            <w:r w:rsidR="00C33344" w:rsidRPr="00E22BB1">
              <w:rPr>
                <w:lang w:val="en-US"/>
              </w:rPr>
              <w:t xml:space="preserve"> </w:t>
            </w:r>
            <w:r w:rsidR="00460653" w:rsidRPr="00E22BB1">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E22BB1" w:rsidRDefault="007323B6" w:rsidP="008A1E1C">
            <w:pPr>
              <w:pStyle w:val="af2"/>
              <w:numPr>
                <w:ilvl w:val="1"/>
                <w:numId w:val="15"/>
              </w:numPr>
              <w:tabs>
                <w:tab w:val="left" w:pos="567"/>
              </w:tabs>
              <w:ind w:left="0" w:hanging="567"/>
              <w:rPr>
                <w:lang w:val="en-US"/>
              </w:rPr>
            </w:pPr>
            <w:r w:rsidRPr="00E22BB1">
              <w:rPr>
                <w:lang w:val="en-US"/>
              </w:rPr>
              <w:t xml:space="preserve">12.3. </w:t>
            </w:r>
            <w:r w:rsidR="00460653" w:rsidRPr="00E22BB1">
              <w:rPr>
                <w:lang w:val="en-US"/>
              </w:rPr>
              <w:t xml:space="preserve">Contractul se consideră </w:t>
            </w:r>
            <w:r w:rsidR="00BB2CB2" w:rsidRPr="00E22BB1">
              <w:rPr>
                <w:lang w:val="en-US"/>
              </w:rPr>
              <w:t>rezolvit</w:t>
            </w:r>
            <w:r w:rsidR="00460653" w:rsidRPr="00E22BB1">
              <w:rPr>
                <w:lang w:val="en-US"/>
              </w:rPr>
              <w:t xml:space="preserve">, dacă partea contractantă </w:t>
            </w:r>
            <w:proofErr w:type="gramStart"/>
            <w:r w:rsidR="00460653" w:rsidRPr="00E22BB1">
              <w:rPr>
                <w:lang w:val="en-US"/>
              </w:rPr>
              <w:t>va</w:t>
            </w:r>
            <w:proofErr w:type="gramEnd"/>
            <w:r w:rsidR="00460653" w:rsidRPr="00E22BB1">
              <w:rPr>
                <w:lang w:val="en-US"/>
              </w:rPr>
              <w:t xml:space="preserve"> comunica în scris cele</w:t>
            </w:r>
            <w:r w:rsidRPr="00E22BB1">
              <w:rPr>
                <w:lang w:val="en-US"/>
              </w:rPr>
              <w:t>i</w:t>
            </w:r>
            <w:r w:rsidR="00460653" w:rsidRPr="00E22BB1">
              <w:rPr>
                <w:lang w:val="en-US"/>
              </w:rPr>
              <w:t>lalte părţi contractante în termen de 15 zile motivele indicate la punctele 1</w:t>
            </w:r>
            <w:r w:rsidR="00D379F6" w:rsidRPr="00E22BB1">
              <w:rPr>
                <w:lang w:val="en-US"/>
              </w:rPr>
              <w:t>2</w:t>
            </w:r>
            <w:r w:rsidR="00460653" w:rsidRPr="00E22BB1">
              <w:rPr>
                <w:lang w:val="en-US"/>
              </w:rPr>
              <w:t>.1 şi 1</w:t>
            </w:r>
            <w:r w:rsidR="00D379F6" w:rsidRPr="00E22BB1">
              <w:rPr>
                <w:lang w:val="en-US"/>
              </w:rPr>
              <w:t>2</w:t>
            </w:r>
            <w:r w:rsidR="00460653" w:rsidRPr="00E22BB1">
              <w:rPr>
                <w:lang w:val="en-US"/>
              </w:rPr>
              <w:t xml:space="preserve">.2 din prezentul contract.  </w:t>
            </w:r>
          </w:p>
          <w:p w:rsidR="00460653" w:rsidRPr="00E22BB1" w:rsidRDefault="007323B6" w:rsidP="008A1E1C">
            <w:pPr>
              <w:pStyle w:val="af2"/>
              <w:numPr>
                <w:ilvl w:val="1"/>
                <w:numId w:val="15"/>
              </w:numPr>
              <w:tabs>
                <w:tab w:val="left" w:pos="567"/>
              </w:tabs>
              <w:ind w:left="0" w:hanging="567"/>
              <w:rPr>
                <w:lang w:val="en-US"/>
              </w:rPr>
            </w:pPr>
            <w:r w:rsidRPr="00E22BB1">
              <w:rPr>
                <w:lang w:val="en-US"/>
              </w:rPr>
              <w:t xml:space="preserve">12.4. </w:t>
            </w:r>
            <w:r w:rsidR="00460653" w:rsidRPr="00E22BB1">
              <w:rPr>
                <w:lang w:val="en-US"/>
              </w:rPr>
              <w:t xml:space="preserve">Beneficiarul, în caz de </w:t>
            </w:r>
            <w:r w:rsidR="00BB2CB2" w:rsidRPr="00E22BB1">
              <w:rPr>
                <w:lang w:val="en-US"/>
              </w:rPr>
              <w:t>rezoluțiune</w:t>
            </w:r>
            <w:r w:rsidR="00460653" w:rsidRPr="00E22BB1">
              <w:rPr>
                <w:lang w:val="en-US"/>
              </w:rPr>
              <w:t xml:space="preserve">a contractului, </w:t>
            </w:r>
            <w:proofErr w:type="gramStart"/>
            <w:r w:rsidR="00460653" w:rsidRPr="00E22BB1">
              <w:rPr>
                <w:lang w:val="en-US"/>
              </w:rPr>
              <w:t>va</w:t>
            </w:r>
            <w:proofErr w:type="gramEnd"/>
            <w:r w:rsidR="00460653" w:rsidRPr="00E22BB1">
              <w:rPr>
                <w:lang w:val="en-US"/>
              </w:rPr>
              <w:t xml:space="preserve"> convoca comisia de recepţie care va efectua recepţia cantitativă şi calitativ</w:t>
            </w:r>
            <w:r w:rsidR="00D74B95" w:rsidRPr="00E22BB1">
              <w:rPr>
                <w:lang w:val="en-US"/>
              </w:rPr>
              <w:t>ă</w:t>
            </w:r>
            <w:r w:rsidR="00460653" w:rsidRPr="00E22BB1">
              <w:rPr>
                <w:lang w:val="en-US"/>
              </w:rPr>
              <w:t xml:space="preserve"> a lucrărilor executate</w:t>
            </w:r>
            <w:r w:rsidR="00D74B95" w:rsidRPr="00E22BB1">
              <w:rPr>
                <w:lang w:val="en-US"/>
              </w:rPr>
              <w:t>,</w:t>
            </w:r>
            <w:r w:rsidR="00C33344" w:rsidRPr="00E22BB1">
              <w:rPr>
                <w:lang w:val="en-US"/>
              </w:rPr>
              <w:t xml:space="preserve"> </w:t>
            </w:r>
            <w:r w:rsidR="00D74B95" w:rsidRPr="00E22BB1">
              <w:rPr>
                <w:lang w:val="en-US"/>
              </w:rPr>
              <w:t xml:space="preserve">în maximum 15 zile de la data </w:t>
            </w:r>
            <w:r w:rsidR="00BB2CB2" w:rsidRPr="00E22BB1">
              <w:rPr>
                <w:lang w:val="en-US"/>
              </w:rPr>
              <w:t>rezoluțiunii</w:t>
            </w:r>
            <w:r w:rsidR="00C33344" w:rsidRPr="00E22BB1">
              <w:rPr>
                <w:lang w:val="en-US"/>
              </w:rPr>
              <w:t xml:space="preserve"> </w:t>
            </w:r>
            <w:r w:rsidR="00D74B95" w:rsidRPr="00E22BB1">
              <w:rPr>
                <w:lang w:val="en-US"/>
              </w:rPr>
              <w:t>contractului.</w:t>
            </w:r>
          </w:p>
          <w:p w:rsidR="00460653" w:rsidRPr="00E22BB1" w:rsidRDefault="007323B6" w:rsidP="008A1E1C">
            <w:pPr>
              <w:pStyle w:val="af2"/>
              <w:numPr>
                <w:ilvl w:val="1"/>
                <w:numId w:val="15"/>
              </w:numPr>
              <w:tabs>
                <w:tab w:val="left" w:pos="567"/>
              </w:tabs>
              <w:ind w:left="0" w:hanging="567"/>
              <w:rPr>
                <w:lang w:val="en-US"/>
              </w:rPr>
            </w:pPr>
            <w:r w:rsidRPr="00E22BB1">
              <w:rPr>
                <w:lang w:val="en-US"/>
              </w:rPr>
              <w:t xml:space="preserve">12.5. </w:t>
            </w:r>
            <w:r w:rsidR="00460653" w:rsidRPr="00E22BB1">
              <w:rPr>
                <w:lang w:val="en-US"/>
              </w:rPr>
              <w:t xml:space="preserve">În cazul </w:t>
            </w:r>
            <w:r w:rsidR="00BB2CB2" w:rsidRPr="00E22BB1">
              <w:rPr>
                <w:lang w:val="en-US"/>
              </w:rPr>
              <w:t>rezoluțiunii</w:t>
            </w:r>
            <w:r w:rsidR="00C33344" w:rsidRPr="00E22BB1">
              <w:rPr>
                <w:lang w:val="en-US"/>
              </w:rPr>
              <w:t xml:space="preserve"> </w:t>
            </w:r>
            <w:r w:rsidR="00460653" w:rsidRPr="00E22BB1">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22BB1">
              <w:rPr>
                <w:lang w:val="en-US"/>
              </w:rPr>
              <w:t>rezolvit</w:t>
            </w:r>
            <w:r w:rsidR="00C33344" w:rsidRPr="00E22BB1">
              <w:rPr>
                <w:lang w:val="en-US"/>
              </w:rPr>
              <w:t xml:space="preserve"> </w:t>
            </w:r>
            <w:r w:rsidR="00460653" w:rsidRPr="00E22BB1">
              <w:rPr>
                <w:lang w:val="en-US"/>
              </w:rPr>
              <w:t xml:space="preserve">contractul. </w:t>
            </w:r>
          </w:p>
          <w:p w:rsidR="00460653" w:rsidRPr="00E22BB1" w:rsidRDefault="007323B6" w:rsidP="008A1E1C">
            <w:pPr>
              <w:pStyle w:val="af2"/>
              <w:numPr>
                <w:ilvl w:val="1"/>
                <w:numId w:val="15"/>
              </w:numPr>
              <w:tabs>
                <w:tab w:val="left" w:pos="567"/>
              </w:tabs>
              <w:ind w:left="0" w:hanging="567"/>
              <w:rPr>
                <w:lang w:val="en-US"/>
              </w:rPr>
            </w:pPr>
            <w:r w:rsidRPr="00E22BB1">
              <w:rPr>
                <w:lang w:val="en-US"/>
              </w:rPr>
              <w:t xml:space="preserve">12.6. </w:t>
            </w:r>
            <w:r w:rsidR="00460653" w:rsidRPr="00E22BB1">
              <w:rPr>
                <w:lang w:val="en-US"/>
              </w:rPr>
              <w:t>După rez</w:t>
            </w:r>
            <w:r w:rsidR="00892A6D" w:rsidRPr="00E22BB1">
              <w:rPr>
                <w:lang w:val="en-US"/>
              </w:rPr>
              <w:t>oluțiunea</w:t>
            </w:r>
            <w:r w:rsidR="00460653" w:rsidRPr="00E22BB1">
              <w:rPr>
                <w:lang w:val="en-US"/>
              </w:rPr>
              <w:t xml:space="preserve"> contractului, Beneficiarul poate continua execuţia lucrărilor cu respectarea prevederilor legale. </w:t>
            </w:r>
          </w:p>
          <w:p w:rsidR="00E22640" w:rsidRPr="00E22BB1" w:rsidRDefault="00E22640" w:rsidP="00E22640">
            <w:pPr>
              <w:pStyle w:val="af2"/>
              <w:tabs>
                <w:tab w:val="left" w:pos="567"/>
                <w:tab w:val="left" w:pos="2070"/>
              </w:tabs>
              <w:ind w:firstLine="0"/>
              <w:rPr>
                <w:lang w:val="en-US"/>
              </w:rPr>
            </w:pPr>
            <w:r w:rsidRPr="00E22BB1">
              <w:rPr>
                <w:lang w:val="en-US"/>
              </w:rPr>
              <w:t>12.7. Cazuri specifice de încetare a contractului de achiziţii publice:</w:t>
            </w:r>
          </w:p>
          <w:p w:rsidR="00E22640" w:rsidRPr="00E22BB1" w:rsidRDefault="00E22640" w:rsidP="00E22640">
            <w:pPr>
              <w:pStyle w:val="af2"/>
              <w:tabs>
                <w:tab w:val="left" w:pos="567"/>
                <w:tab w:val="left" w:pos="2070"/>
              </w:tabs>
              <w:ind w:firstLine="284"/>
              <w:rPr>
                <w:lang w:val="en-US"/>
              </w:rPr>
            </w:pPr>
            <w:r w:rsidRPr="00E22BB1">
              <w:rPr>
                <w:lang w:val="en-US"/>
              </w:rPr>
              <w:t xml:space="preserve">     </w:t>
            </w:r>
            <w:r w:rsidR="00F168DC" w:rsidRPr="00E22BB1">
              <w:rPr>
                <w:lang w:val="en-US"/>
              </w:rPr>
              <w:t>Beneficiarul</w:t>
            </w:r>
            <w:r w:rsidRPr="00E22BB1">
              <w:rPr>
                <w:lang w:val="en-US"/>
              </w:rPr>
              <w:t xml:space="preserve"> are dreptul de a </w:t>
            </w:r>
            <w:r w:rsidR="0060188C" w:rsidRPr="00E22BB1">
              <w:rPr>
                <w:lang w:val="en-US"/>
              </w:rPr>
              <w:t>rezolvi</w:t>
            </w:r>
            <w:r w:rsidR="00C33344" w:rsidRPr="00E22BB1">
              <w:rPr>
                <w:lang w:val="en-US"/>
              </w:rPr>
              <w:t xml:space="preserve"> </w:t>
            </w:r>
            <w:r w:rsidRPr="00E22BB1">
              <w:rPr>
                <w:lang w:val="en-US"/>
              </w:rPr>
              <w:t>unilateral un contract de achiziţii publice în perioada de valabilitate a acestuia în una dintre următoarele situaţii:</w:t>
            </w:r>
          </w:p>
          <w:p w:rsidR="00E22640" w:rsidRPr="00E22BB1" w:rsidRDefault="00E22640" w:rsidP="00E22640">
            <w:pPr>
              <w:pStyle w:val="af2"/>
              <w:tabs>
                <w:tab w:val="left" w:pos="567"/>
                <w:tab w:val="left" w:pos="2070"/>
              </w:tabs>
              <w:rPr>
                <w:lang w:val="en-US"/>
              </w:rPr>
            </w:pPr>
            <w:r w:rsidRPr="00E22BB1">
              <w:rPr>
                <w:lang w:val="en-US"/>
              </w:rPr>
              <w:t xml:space="preserve">    a) </w:t>
            </w:r>
            <w:proofErr w:type="gramStart"/>
            <w:r w:rsidRPr="00E22BB1">
              <w:rPr>
                <w:lang w:val="en-US"/>
              </w:rPr>
              <w:t>contractantul</w:t>
            </w:r>
            <w:proofErr w:type="gramEnd"/>
            <w:r w:rsidRPr="00E22BB1">
              <w:rPr>
                <w:lang w:val="en-US"/>
              </w:rPr>
              <w:t xml:space="preserve"> se afla, la momentul atribuirii lui, în una dintre situaţiile care ar fi determinat excluderea sa din proce</w:t>
            </w:r>
            <w:r w:rsidR="00C33344" w:rsidRPr="00E22BB1">
              <w:rPr>
                <w:lang w:val="en-US"/>
              </w:rPr>
              <w:t>dura de atribuire potrivit art.</w:t>
            </w:r>
            <w:r w:rsidR="00DF4DCF" w:rsidRPr="00E22BB1">
              <w:rPr>
                <w:lang w:val="en-US"/>
              </w:rPr>
              <w:t xml:space="preserve"> </w:t>
            </w:r>
            <w:r w:rsidRPr="00E22BB1">
              <w:rPr>
                <w:lang w:val="en-US"/>
              </w:rPr>
              <w:t>19</w:t>
            </w:r>
            <w:r w:rsidR="00802287" w:rsidRPr="00E22BB1">
              <w:rPr>
                <w:lang w:val="en-US"/>
              </w:rPr>
              <w:t xml:space="preserve"> al Legii </w:t>
            </w:r>
            <w:r w:rsidR="0060188C" w:rsidRPr="00E22BB1">
              <w:rPr>
                <w:lang w:val="en-US"/>
              </w:rPr>
              <w:t>nr.</w:t>
            </w:r>
            <w:r w:rsidR="00FF5CB2" w:rsidRPr="00E22BB1">
              <w:rPr>
                <w:lang w:val="en-US"/>
              </w:rPr>
              <w:t xml:space="preserve"> </w:t>
            </w:r>
            <w:r w:rsidR="00802287" w:rsidRPr="00E22BB1">
              <w:rPr>
                <w:lang w:val="en-US"/>
              </w:rPr>
              <w:t>131/2015 privind achizițiile publice</w:t>
            </w:r>
            <w:r w:rsidRPr="00E22BB1">
              <w:rPr>
                <w:lang w:val="en-US"/>
              </w:rPr>
              <w:t>;</w:t>
            </w:r>
          </w:p>
          <w:p w:rsidR="00E22640" w:rsidRPr="00E22BB1" w:rsidRDefault="00E22640" w:rsidP="00E22640">
            <w:pPr>
              <w:pStyle w:val="af2"/>
              <w:tabs>
                <w:tab w:val="left" w:pos="567"/>
                <w:tab w:val="left" w:pos="2070"/>
              </w:tabs>
              <w:rPr>
                <w:lang w:val="en-US"/>
              </w:rPr>
            </w:pPr>
            <w:r w:rsidRPr="00E22BB1">
              <w:rPr>
                <w:lang w:val="en-US"/>
              </w:rPr>
              <w:t xml:space="preserve">    b) </w:t>
            </w:r>
            <w:proofErr w:type="gramStart"/>
            <w:r w:rsidRPr="00E22BB1">
              <w:rPr>
                <w:lang w:val="en-US"/>
              </w:rPr>
              <w:t>contractul</w:t>
            </w:r>
            <w:proofErr w:type="gramEnd"/>
            <w:r w:rsidRPr="00E22BB1">
              <w:rPr>
                <w:lang w:val="en-US"/>
              </w:rPr>
              <w:t xml:space="preserve"> a făcut obiectul unei modificări substanțiale care necesita o nouă procedură de achiziție publică în conformitate cu art. 76</w:t>
            </w:r>
            <w:r w:rsidR="00802287" w:rsidRPr="00E22BB1">
              <w:rPr>
                <w:lang w:val="en-US"/>
              </w:rPr>
              <w:t xml:space="preserve"> al Legii </w:t>
            </w:r>
            <w:r w:rsidR="0060188C" w:rsidRPr="00E22BB1">
              <w:rPr>
                <w:lang w:val="en-US"/>
              </w:rPr>
              <w:t>nr.</w:t>
            </w:r>
            <w:r w:rsidR="00DF4DCF" w:rsidRPr="00E22BB1">
              <w:rPr>
                <w:lang w:val="en-US"/>
              </w:rPr>
              <w:t xml:space="preserve"> </w:t>
            </w:r>
            <w:r w:rsidR="00802287" w:rsidRPr="00E22BB1">
              <w:rPr>
                <w:lang w:val="en-US"/>
              </w:rPr>
              <w:t>131/2015 privind achizițiile publice</w:t>
            </w:r>
            <w:r w:rsidRPr="00E22BB1">
              <w:rPr>
                <w:lang w:val="en-US"/>
              </w:rPr>
              <w:t>;</w:t>
            </w:r>
          </w:p>
          <w:p w:rsidR="00E22640" w:rsidRPr="00E22BB1" w:rsidRDefault="00E22640" w:rsidP="00E22640">
            <w:pPr>
              <w:pStyle w:val="af2"/>
              <w:tabs>
                <w:tab w:val="left" w:pos="567"/>
                <w:tab w:val="left" w:pos="2070"/>
              </w:tabs>
              <w:rPr>
                <w:lang w:val="en-US"/>
              </w:rPr>
            </w:pPr>
            <w:r w:rsidRPr="00E22BB1">
              <w:rPr>
                <w:lang w:val="en-US"/>
              </w:rPr>
              <w:lastRenderedPageBreak/>
              <w:t xml:space="preserve">    c) </w:t>
            </w:r>
            <w:proofErr w:type="gramStart"/>
            <w:r w:rsidRPr="00E22BB1">
              <w:rPr>
                <w:lang w:val="en-US"/>
              </w:rPr>
              <w:t>contractul</w:t>
            </w:r>
            <w:proofErr w:type="gramEnd"/>
            <w:r w:rsidRPr="00E22BB1">
              <w:rPr>
                <w:lang w:val="en-US"/>
              </w:rPr>
              <w:t xml:space="preserve"> nu ar fi trebuit să fie atribui</w:t>
            </w:r>
            <w:r w:rsidR="00C33344" w:rsidRPr="00E22BB1">
              <w:rPr>
                <w:lang w:val="en-US"/>
              </w:rPr>
              <w:t>t contractantului respectiv, avâ</w:t>
            </w:r>
            <w:r w:rsidRPr="00E22BB1">
              <w:rPr>
                <w:lang w:val="en-US"/>
              </w:rPr>
              <w:t xml:space="preserve">nd în vedere o încălcare gravă a obligaţiilor ce rezultă din </w:t>
            </w:r>
            <w:r w:rsidR="00802287" w:rsidRPr="00E22BB1">
              <w:rPr>
                <w:lang w:val="en-US"/>
              </w:rPr>
              <w:t xml:space="preserve">Legea </w:t>
            </w:r>
            <w:r w:rsidR="0060188C" w:rsidRPr="00E22BB1">
              <w:rPr>
                <w:lang w:val="en-US"/>
              </w:rPr>
              <w:t>nr.</w:t>
            </w:r>
            <w:r w:rsidR="00DF4DCF" w:rsidRPr="00E22BB1">
              <w:rPr>
                <w:lang w:val="en-US"/>
              </w:rPr>
              <w:t xml:space="preserve"> </w:t>
            </w:r>
            <w:r w:rsidR="00802287" w:rsidRPr="00E22BB1">
              <w:rPr>
                <w:lang w:val="en-US"/>
              </w:rPr>
              <w:t>131/2015 priviind achizițiile publice</w:t>
            </w:r>
            <w:r w:rsidRPr="00E22BB1">
              <w:rPr>
                <w:lang w:val="en-US"/>
              </w:rPr>
              <w:t xml:space="preserve"> și/sau tratatele internaţionale la care Republica Moldova este parte, care a fost constatată printr-o decizie a unei instanțe judecătorești naționale sau, după caz, internaționale.</w:t>
            </w:r>
          </w:p>
          <w:p w:rsidR="00E22640" w:rsidRPr="00E22BB1" w:rsidRDefault="00E22640" w:rsidP="00802287">
            <w:pPr>
              <w:pStyle w:val="af2"/>
              <w:tabs>
                <w:tab w:val="left" w:pos="567"/>
                <w:tab w:val="left" w:pos="2070"/>
              </w:tabs>
              <w:ind w:firstLine="0"/>
              <w:rPr>
                <w:lang w:val="en-US"/>
              </w:rPr>
            </w:pPr>
          </w:p>
          <w:p w:rsidR="00460653" w:rsidRPr="00FF430B" w:rsidRDefault="007323B6" w:rsidP="008A1E1C">
            <w:pPr>
              <w:pStyle w:val="a"/>
              <w:numPr>
                <w:ilvl w:val="0"/>
                <w:numId w:val="15"/>
              </w:numPr>
              <w:tabs>
                <w:tab w:val="clear" w:pos="1134"/>
                <w:tab w:val="left" w:pos="3705"/>
              </w:tabs>
              <w:ind w:left="0"/>
              <w:contextualSpacing/>
              <w:jc w:val="center"/>
            </w:pPr>
            <w:r w:rsidRPr="00FF430B">
              <w:rPr>
                <w:b/>
              </w:rPr>
              <w:t xml:space="preserve">13. </w:t>
            </w:r>
            <w:r w:rsidR="00460653" w:rsidRPr="00FF430B">
              <w:rPr>
                <w:b/>
              </w:rPr>
              <w:t>DISPOZIŢII FINALE</w:t>
            </w:r>
          </w:p>
          <w:p w:rsidR="00460653" w:rsidRPr="00E22BB1" w:rsidRDefault="007323B6" w:rsidP="008A1E1C">
            <w:pPr>
              <w:pStyle w:val="af2"/>
              <w:numPr>
                <w:ilvl w:val="1"/>
                <w:numId w:val="15"/>
              </w:numPr>
              <w:tabs>
                <w:tab w:val="left" w:pos="567"/>
              </w:tabs>
              <w:ind w:left="0" w:hanging="567"/>
              <w:rPr>
                <w:lang w:val="en-US"/>
              </w:rPr>
            </w:pPr>
            <w:r w:rsidRPr="00E22BB1">
              <w:rPr>
                <w:lang w:val="en-US"/>
              </w:rPr>
              <w:t xml:space="preserve">13.1. </w:t>
            </w:r>
            <w:r w:rsidR="00460653" w:rsidRPr="00E22BB1">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E22BB1" w:rsidRDefault="007323B6" w:rsidP="008A1E1C">
            <w:pPr>
              <w:pStyle w:val="af2"/>
              <w:numPr>
                <w:ilvl w:val="1"/>
                <w:numId w:val="15"/>
              </w:numPr>
              <w:tabs>
                <w:tab w:val="left" w:pos="567"/>
              </w:tabs>
              <w:ind w:left="0" w:hanging="567"/>
              <w:rPr>
                <w:lang w:val="en-US"/>
              </w:rPr>
            </w:pPr>
            <w:r w:rsidRPr="00E22BB1">
              <w:rPr>
                <w:lang w:val="en-US"/>
              </w:rPr>
              <w:t xml:space="preserve">13.2. </w:t>
            </w:r>
            <w:r w:rsidR="00460653" w:rsidRPr="00E22BB1">
              <w:rPr>
                <w:lang w:val="en-US"/>
              </w:rPr>
              <w:t>Documentele contractului vor fi întocmite în limba română.</w:t>
            </w:r>
          </w:p>
          <w:p w:rsidR="00D379F6" w:rsidRPr="00E22BB1" w:rsidRDefault="007323B6" w:rsidP="008A1E1C">
            <w:pPr>
              <w:pStyle w:val="af2"/>
              <w:numPr>
                <w:ilvl w:val="1"/>
                <w:numId w:val="15"/>
              </w:numPr>
              <w:tabs>
                <w:tab w:val="left" w:pos="567"/>
              </w:tabs>
              <w:ind w:left="0" w:hanging="567"/>
              <w:rPr>
                <w:lang w:val="en-US"/>
              </w:rPr>
            </w:pPr>
            <w:r w:rsidRPr="00E22BB1">
              <w:rPr>
                <w:lang w:val="en-US"/>
              </w:rPr>
              <w:t>13.</w:t>
            </w:r>
            <w:r w:rsidR="001873A6" w:rsidRPr="00E22BB1">
              <w:rPr>
                <w:lang w:val="en-US"/>
              </w:rPr>
              <w:t>3</w:t>
            </w:r>
            <w:r w:rsidRPr="00E22BB1">
              <w:rPr>
                <w:lang w:val="en-US"/>
              </w:rPr>
              <w:t xml:space="preserve">. </w:t>
            </w:r>
            <w:r w:rsidR="00D379F6" w:rsidRPr="00E22BB1">
              <w:rPr>
                <w:lang w:val="en-US"/>
              </w:rPr>
              <w:t>Prezentul Contract reprezintă acordul de voinţă al părţilor</w:t>
            </w:r>
            <w:r w:rsidR="00C33344" w:rsidRPr="00E22BB1">
              <w:rPr>
                <w:lang w:val="en-US"/>
              </w:rPr>
              <w:t xml:space="preserve"> </w:t>
            </w:r>
            <w:r w:rsidR="00D379F6" w:rsidRPr="00E22BB1">
              <w:rPr>
                <w:lang w:val="en-US"/>
              </w:rPr>
              <w:t>şi se consideră semnat la data aplicării ultimei semnături de către una dintre părți.</w:t>
            </w:r>
          </w:p>
          <w:p w:rsidR="00877B36" w:rsidRPr="00AC03DF" w:rsidRDefault="007323B6" w:rsidP="008A1E1C">
            <w:pPr>
              <w:pStyle w:val="af2"/>
              <w:numPr>
                <w:ilvl w:val="1"/>
                <w:numId w:val="15"/>
              </w:numPr>
              <w:tabs>
                <w:tab w:val="left" w:pos="567"/>
                <w:tab w:val="left" w:pos="4005"/>
              </w:tabs>
              <w:ind w:left="0" w:hanging="567"/>
              <w:contextualSpacing/>
              <w:rPr>
                <w:lang w:val="en-US"/>
              </w:rPr>
            </w:pPr>
            <w:r w:rsidRPr="00E22BB1">
              <w:rPr>
                <w:lang w:val="en-US"/>
              </w:rPr>
              <w:t>13.</w:t>
            </w:r>
            <w:r w:rsidR="001873A6" w:rsidRPr="00E22BB1">
              <w:rPr>
                <w:lang w:val="en-US"/>
              </w:rPr>
              <w:t>4</w:t>
            </w:r>
            <w:r w:rsidRPr="00E22BB1">
              <w:rPr>
                <w:lang w:val="en-US"/>
              </w:rPr>
              <w:t xml:space="preserve">. </w:t>
            </w:r>
            <w:r w:rsidR="00D379F6" w:rsidRPr="00E22BB1">
              <w:rPr>
                <w:lang w:val="en-US"/>
              </w:rPr>
              <w:t xml:space="preserve">Pentru confirmarea celor menţionate, </w:t>
            </w:r>
            <w:r w:rsidR="009D3792" w:rsidRPr="00E22BB1">
              <w:rPr>
                <w:lang w:val="en-US"/>
              </w:rPr>
              <w:t>p</w:t>
            </w:r>
            <w:r w:rsidR="00D379F6" w:rsidRPr="00E22BB1">
              <w:rPr>
                <w:lang w:val="en-US"/>
              </w:rPr>
              <w:t xml:space="preserve">ărţile au semnat prezentul Contract în conformitate cu legislaţia Republicii Moldova, la data şi anul indicate, </w:t>
            </w:r>
            <w:r w:rsidR="00460653" w:rsidRPr="00E22BB1">
              <w:rPr>
                <w:lang w:val="en-US"/>
              </w:rPr>
              <w:t xml:space="preserve">fiind valabil până la </w:t>
            </w:r>
            <w:r w:rsidR="00AC03DF">
              <w:rPr>
                <w:lang w:val="en-US"/>
              </w:rPr>
              <w:t xml:space="preserve">31.12.2021, </w:t>
            </w:r>
            <w:r w:rsidR="00D379F6" w:rsidRPr="00E22BB1">
              <w:rPr>
                <w:lang w:val="en-US"/>
              </w:rPr>
              <w:t>recepția finală a lucrărilor</w:t>
            </w:r>
            <w:r w:rsidR="00460653" w:rsidRPr="00E22BB1">
              <w:rPr>
                <w:lang w:val="en-US"/>
              </w:rPr>
              <w:t>.</w:t>
            </w:r>
          </w:p>
          <w:p w:rsidR="00877B36" w:rsidRPr="00FF430B" w:rsidRDefault="00877B36" w:rsidP="00196AB4">
            <w:pPr>
              <w:tabs>
                <w:tab w:val="left" w:pos="567"/>
                <w:tab w:val="left" w:pos="4005"/>
              </w:tabs>
              <w:jc w:val="both"/>
            </w:pPr>
          </w:p>
          <w:p w:rsidR="00460653" w:rsidRPr="00FF430B" w:rsidRDefault="00C33344" w:rsidP="008A1E1C">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48532D">
                  <w:pPr>
                    <w:tabs>
                      <w:tab w:val="left" w:pos="3295"/>
                    </w:tabs>
                  </w:pPr>
                  <w:r w:rsidRPr="00FF430B">
                    <w:rPr>
                      <w:b/>
                      <w:iCs/>
                    </w:rPr>
                    <w:t>BENEFICIAR</w:t>
                  </w:r>
                  <w:r w:rsidR="000D6E85">
                    <w:rPr>
                      <w:b/>
                      <w:iCs/>
                    </w:rPr>
                    <w:t xml:space="preserve">  </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48532D">
                  <w:pPr>
                    <w:tabs>
                      <w:tab w:val="left" w:pos="1134"/>
                      <w:tab w:val="left" w:pos="4680"/>
                      <w:tab w:val="left" w:pos="7020"/>
                    </w:tabs>
                    <w:suppressAutoHyphens/>
                    <w:jc w:val="both"/>
                  </w:pPr>
                  <w:r w:rsidRPr="00FF430B">
                    <w:t>Adresa poştală:</w:t>
                  </w:r>
                  <w:r w:rsidR="00AC03DF">
                    <w:t xml:space="preserve"> </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48532D">
                  <w:pPr>
                    <w:tabs>
                      <w:tab w:val="left" w:pos="1134"/>
                      <w:tab w:val="left" w:pos="4680"/>
                      <w:tab w:val="left" w:pos="7020"/>
                    </w:tabs>
                    <w:suppressAutoHyphens/>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48532D">
                  <w:pPr>
                    <w:tabs>
                      <w:tab w:val="left" w:pos="1134"/>
                      <w:tab w:val="left" w:pos="4680"/>
                      <w:tab w:val="left" w:pos="7020"/>
                    </w:tabs>
                    <w:suppressAutoHyphens/>
                    <w:jc w:val="both"/>
                  </w:pPr>
                  <w:r w:rsidRPr="00FF430B">
                    <w:t>Cod fiscal:</w:t>
                  </w:r>
                  <w:r w:rsidR="00AC03DF">
                    <w:t xml:space="preserve"> 1</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48532D">
                  <w:pPr>
                    <w:tabs>
                      <w:tab w:val="left" w:pos="1134"/>
                      <w:tab w:val="left" w:pos="4680"/>
                      <w:tab w:val="left" w:pos="7020"/>
                    </w:tabs>
                    <w:suppressAutoHyphens/>
                    <w:jc w:val="both"/>
                  </w:pPr>
                  <w:r w:rsidRPr="00FF430B">
                    <w:t>Banca:</w:t>
                  </w:r>
                  <w:r w:rsidR="000D6E85">
                    <w:t xml:space="preserve"> </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48532D">
                  <w:pPr>
                    <w:tabs>
                      <w:tab w:val="left" w:pos="1134"/>
                      <w:tab w:val="left" w:pos="4680"/>
                      <w:tab w:val="left" w:pos="7020"/>
                    </w:tabs>
                    <w:suppressAutoHyphens/>
                    <w:jc w:val="both"/>
                  </w:pPr>
                  <w:r w:rsidRPr="00FF430B">
                    <w:t>Cod:</w:t>
                  </w:r>
                  <w:r w:rsidR="000D6E85">
                    <w:t xml:space="preserve"> </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48532D">
                  <w:pPr>
                    <w:tabs>
                      <w:tab w:val="left" w:pos="1134"/>
                      <w:tab w:val="left" w:pos="4680"/>
                      <w:tab w:val="left" w:pos="7020"/>
                    </w:tabs>
                    <w:suppressAutoHyphens/>
                    <w:jc w:val="both"/>
                  </w:pPr>
                  <w:r w:rsidRPr="00FF430B">
                    <w:t>IBAN</w:t>
                  </w:r>
                  <w:r w:rsidR="000D6E85">
                    <w:t xml:space="preserve"> </w:t>
                  </w:r>
                </w:p>
              </w:tc>
            </w:tr>
            <w:tr w:rsidR="00D76BD0" w:rsidRPr="00EC30C2" w:rsidTr="00240751">
              <w:trPr>
                <w:trHeight w:val="713"/>
                <w:jc w:val="center"/>
              </w:trPr>
              <w:tc>
                <w:tcPr>
                  <w:tcW w:w="5163" w:type="dxa"/>
                  <w:tcBorders>
                    <w:top w:val="nil"/>
                    <w:left w:val="nil"/>
                    <w:bottom w:val="nil"/>
                    <w:right w:val="nil"/>
                  </w:tcBorders>
                  <w:vAlign w:val="center"/>
                </w:tcPr>
                <w:p w:rsidR="000D6E85" w:rsidRDefault="000D6E85" w:rsidP="00196AB4">
                  <w:pPr>
                    <w:tabs>
                      <w:tab w:val="left" w:pos="1134"/>
                      <w:tab w:val="left" w:pos="4680"/>
                      <w:tab w:val="left" w:pos="7020"/>
                    </w:tabs>
                    <w:suppressAutoHyphens/>
                    <w:jc w:val="both"/>
                  </w:pPr>
                </w:p>
                <w:p w:rsidR="000D6E85" w:rsidRDefault="000D6E85" w:rsidP="000D6E85"/>
                <w:p w:rsidR="00D76BD0" w:rsidRPr="000D6E85" w:rsidRDefault="00D76BD0" w:rsidP="000D6E85"/>
              </w:tc>
              <w:tc>
                <w:tcPr>
                  <w:tcW w:w="4927" w:type="dxa"/>
                  <w:tcBorders>
                    <w:top w:val="nil"/>
                    <w:left w:val="nil"/>
                    <w:bottom w:val="nil"/>
                    <w:right w:val="nil"/>
                  </w:tcBorders>
                  <w:vAlign w:val="center"/>
                </w:tcPr>
                <w:p w:rsidR="00D76BD0" w:rsidRPr="00FF430B" w:rsidRDefault="00D76BD0" w:rsidP="00795759">
                  <w:pPr>
                    <w:tabs>
                      <w:tab w:val="left" w:pos="1134"/>
                      <w:tab w:val="left" w:pos="4680"/>
                      <w:tab w:val="left" w:pos="7020"/>
                    </w:tabs>
                    <w:suppressAutoHyphens/>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795759">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62A" w:rsidRDefault="004A062A" w:rsidP="00A20ACF">
      <w:r>
        <w:separator/>
      </w:r>
    </w:p>
  </w:endnote>
  <w:endnote w:type="continuationSeparator" w:id="0">
    <w:p w:rsidR="004A062A" w:rsidRDefault="004A06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0203FE" w:rsidRDefault="000203FE">
        <w:pPr>
          <w:pStyle w:val="a4"/>
          <w:jc w:val="right"/>
        </w:pPr>
        <w:r>
          <w:fldChar w:fldCharType="begin"/>
        </w:r>
        <w:r>
          <w:instrText xml:space="preserve"> PAGE   \* MERGEFORMAT </w:instrText>
        </w:r>
        <w:r>
          <w:fldChar w:fldCharType="separate"/>
        </w:r>
        <w:r w:rsidR="004656DD">
          <w:t>36</w:t>
        </w:r>
        <w:r>
          <w:fldChar w:fldCharType="end"/>
        </w:r>
      </w:p>
    </w:sdtContent>
  </w:sdt>
  <w:p w:rsidR="000203FE" w:rsidRDefault="000203F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62A" w:rsidRDefault="004A062A" w:rsidP="00A20ACF">
      <w:r>
        <w:separator/>
      </w:r>
    </w:p>
  </w:footnote>
  <w:footnote w:type="continuationSeparator" w:id="0">
    <w:p w:rsidR="004A062A" w:rsidRDefault="004A062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A13C4C"/>
    <w:multiLevelType w:val="hybridMultilevel"/>
    <w:tmpl w:val="FB6AAB96"/>
    <w:lvl w:ilvl="0" w:tplc="DDCC9CE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3FD4718C"/>
    <w:multiLevelType w:val="hybridMultilevel"/>
    <w:tmpl w:val="8DB8752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49679E"/>
    <w:multiLevelType w:val="hybridMultilevel"/>
    <w:tmpl w:val="BF3A83AE"/>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24"/>
  </w:num>
  <w:num w:numId="4">
    <w:abstractNumId w:val="23"/>
  </w:num>
  <w:num w:numId="5">
    <w:abstractNumId w:val="10"/>
  </w:num>
  <w:num w:numId="6">
    <w:abstractNumId w:val="13"/>
  </w:num>
  <w:num w:numId="7">
    <w:abstractNumId w:val="11"/>
  </w:num>
  <w:num w:numId="8">
    <w:abstractNumId w:val="5"/>
  </w:num>
  <w:num w:numId="9">
    <w:abstractNumId w:val="21"/>
  </w:num>
  <w:num w:numId="10">
    <w:abstractNumId w:val="8"/>
  </w:num>
  <w:num w:numId="11">
    <w:abstractNumId w:val="15"/>
  </w:num>
  <w:num w:numId="12">
    <w:abstractNumId w:val="16"/>
  </w:num>
  <w:num w:numId="13">
    <w:abstractNumId w:val="28"/>
  </w:num>
  <w:num w:numId="14">
    <w:abstractNumId w:val="19"/>
  </w:num>
  <w:num w:numId="15">
    <w:abstractNumId w:val="17"/>
  </w:num>
  <w:num w:numId="16">
    <w:abstractNumId w:val="6"/>
  </w:num>
  <w:num w:numId="17">
    <w:abstractNumId w:val="30"/>
  </w:num>
  <w:num w:numId="18">
    <w:abstractNumId w:val="26"/>
  </w:num>
  <w:num w:numId="19">
    <w:abstractNumId w:val="7"/>
  </w:num>
  <w:num w:numId="20">
    <w:abstractNumId w:val="25"/>
  </w:num>
  <w:num w:numId="21">
    <w:abstractNumId w:val="18"/>
  </w:num>
  <w:num w:numId="22">
    <w:abstractNumId w:val="12"/>
  </w:num>
  <w:num w:numId="23">
    <w:abstractNumId w:val="22"/>
  </w:num>
  <w:num w:numId="24">
    <w:abstractNumId w:val="20"/>
  </w:num>
  <w:num w:numId="25">
    <w:abstractNumId w:val="14"/>
  </w:num>
  <w:num w:numId="26">
    <w:abstractNumId w:val="29"/>
  </w:num>
  <w:num w:numId="27">
    <w:abstractNumId w:val="9"/>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3FE"/>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6E85"/>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A5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653"/>
    <w:rsid w:val="00202B93"/>
    <w:rsid w:val="00202DAD"/>
    <w:rsid w:val="00202DF1"/>
    <w:rsid w:val="00204F07"/>
    <w:rsid w:val="00205404"/>
    <w:rsid w:val="00207416"/>
    <w:rsid w:val="002076FA"/>
    <w:rsid w:val="00207FF4"/>
    <w:rsid w:val="00211C74"/>
    <w:rsid w:val="00215AC6"/>
    <w:rsid w:val="00216025"/>
    <w:rsid w:val="00220775"/>
    <w:rsid w:val="002217B0"/>
    <w:rsid w:val="00221F97"/>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8CE"/>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95E"/>
    <w:rsid w:val="0029594F"/>
    <w:rsid w:val="00297C1E"/>
    <w:rsid w:val="002A04D8"/>
    <w:rsid w:val="002A0588"/>
    <w:rsid w:val="002A0AE5"/>
    <w:rsid w:val="002A26B7"/>
    <w:rsid w:val="002A68CD"/>
    <w:rsid w:val="002A6E99"/>
    <w:rsid w:val="002A6F0C"/>
    <w:rsid w:val="002B13AA"/>
    <w:rsid w:val="002B1EFF"/>
    <w:rsid w:val="002B206B"/>
    <w:rsid w:val="002B3E6F"/>
    <w:rsid w:val="002B41C5"/>
    <w:rsid w:val="002B4280"/>
    <w:rsid w:val="002B4D12"/>
    <w:rsid w:val="002B5DEF"/>
    <w:rsid w:val="002B624D"/>
    <w:rsid w:val="002B7A36"/>
    <w:rsid w:val="002C07A2"/>
    <w:rsid w:val="002C14E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D26"/>
    <w:rsid w:val="0032321E"/>
    <w:rsid w:val="00325B75"/>
    <w:rsid w:val="00327654"/>
    <w:rsid w:val="003305D5"/>
    <w:rsid w:val="0033109C"/>
    <w:rsid w:val="003317BE"/>
    <w:rsid w:val="00332F8E"/>
    <w:rsid w:val="00335033"/>
    <w:rsid w:val="00341210"/>
    <w:rsid w:val="00341514"/>
    <w:rsid w:val="00341C8C"/>
    <w:rsid w:val="003427FE"/>
    <w:rsid w:val="0034315B"/>
    <w:rsid w:val="00343587"/>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74F"/>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6DD"/>
    <w:rsid w:val="00467A64"/>
    <w:rsid w:val="004702B5"/>
    <w:rsid w:val="0047776F"/>
    <w:rsid w:val="00477FD2"/>
    <w:rsid w:val="00482E77"/>
    <w:rsid w:val="00483C4C"/>
    <w:rsid w:val="00484113"/>
    <w:rsid w:val="0048532D"/>
    <w:rsid w:val="004856C0"/>
    <w:rsid w:val="00486599"/>
    <w:rsid w:val="00491A8B"/>
    <w:rsid w:val="004967CB"/>
    <w:rsid w:val="00496AFA"/>
    <w:rsid w:val="004A062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1495"/>
    <w:rsid w:val="005229B2"/>
    <w:rsid w:val="00522B45"/>
    <w:rsid w:val="00523447"/>
    <w:rsid w:val="00530124"/>
    <w:rsid w:val="005309C1"/>
    <w:rsid w:val="0053238B"/>
    <w:rsid w:val="00532A46"/>
    <w:rsid w:val="00536403"/>
    <w:rsid w:val="00537904"/>
    <w:rsid w:val="00541DCC"/>
    <w:rsid w:val="00543226"/>
    <w:rsid w:val="00544107"/>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8AA"/>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37E3C"/>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7ED"/>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278"/>
    <w:rsid w:val="0074736A"/>
    <w:rsid w:val="0075322C"/>
    <w:rsid w:val="00753976"/>
    <w:rsid w:val="0075524C"/>
    <w:rsid w:val="007554AE"/>
    <w:rsid w:val="0075550B"/>
    <w:rsid w:val="0075568A"/>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1B6"/>
    <w:rsid w:val="00781336"/>
    <w:rsid w:val="00782201"/>
    <w:rsid w:val="0078220C"/>
    <w:rsid w:val="00785412"/>
    <w:rsid w:val="00785E49"/>
    <w:rsid w:val="00792182"/>
    <w:rsid w:val="0079357E"/>
    <w:rsid w:val="007939DD"/>
    <w:rsid w:val="0079540A"/>
    <w:rsid w:val="00795759"/>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497"/>
    <w:rsid w:val="007C752D"/>
    <w:rsid w:val="007C782F"/>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F9"/>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E1C"/>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2E5"/>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64"/>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1AA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F4B"/>
    <w:rsid w:val="00AB1EC3"/>
    <w:rsid w:val="00AB6768"/>
    <w:rsid w:val="00AB7AE2"/>
    <w:rsid w:val="00AC03DF"/>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F9C"/>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2F39"/>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6D1"/>
    <w:rsid w:val="00C30266"/>
    <w:rsid w:val="00C318C7"/>
    <w:rsid w:val="00C325CC"/>
    <w:rsid w:val="00C32620"/>
    <w:rsid w:val="00C32CB2"/>
    <w:rsid w:val="00C33218"/>
    <w:rsid w:val="00C33344"/>
    <w:rsid w:val="00C3383B"/>
    <w:rsid w:val="00C376EF"/>
    <w:rsid w:val="00C3771B"/>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8E1"/>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97C"/>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BB1"/>
    <w:rsid w:val="00E26A0E"/>
    <w:rsid w:val="00E27B27"/>
    <w:rsid w:val="00E27E68"/>
    <w:rsid w:val="00E31263"/>
    <w:rsid w:val="00E319CD"/>
    <w:rsid w:val="00E31EDF"/>
    <w:rsid w:val="00E322C9"/>
    <w:rsid w:val="00E34F88"/>
    <w:rsid w:val="00E3512A"/>
    <w:rsid w:val="00E35369"/>
    <w:rsid w:val="00E357B7"/>
    <w:rsid w:val="00E35B9C"/>
    <w:rsid w:val="00E364D5"/>
    <w:rsid w:val="00E36D38"/>
    <w:rsid w:val="00E3793E"/>
    <w:rsid w:val="00E42584"/>
    <w:rsid w:val="00E42587"/>
    <w:rsid w:val="00E428AC"/>
    <w:rsid w:val="00E42F35"/>
    <w:rsid w:val="00E4301C"/>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0EDE"/>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4D47"/>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A5E"/>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agtext">
    <w:name w:val="tag__text"/>
    <w:basedOn w:val="a1"/>
    <w:rsid w:val="00194A58"/>
  </w:style>
  <w:style w:type="table" w:customStyle="1" w:styleId="Grigliatabella21">
    <w:name w:val="Griglia tabella21"/>
    <w:basedOn w:val="a2"/>
    <w:next w:val="af1"/>
    <w:uiPriority w:val="39"/>
    <w:rsid w:val="0048532D"/>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a2"/>
    <w:next w:val="af1"/>
    <w:uiPriority w:val="39"/>
    <w:rsid w:val="000203FE"/>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3">
    <w:name w:val="Griglia tabella23"/>
    <w:basedOn w:val="a2"/>
    <w:next w:val="af1"/>
    <w:uiPriority w:val="39"/>
    <w:rsid w:val="006617ED"/>
    <w:pPr>
      <w:spacing w:after="0" w:line="240" w:lineRule="auto"/>
    </w:pPr>
    <w:rPr>
      <w:rFonts w:ascii="Calibri" w:eastAsia="SimSu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13991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5043027">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r-falesti@ms.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45FE5-3B0B-48CA-A758-0DD361B76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43</Pages>
  <Words>17335</Words>
  <Characters>98812</Characters>
  <Application>Microsoft Office Word</Application>
  <DocSecurity>0</DocSecurity>
  <Lines>823</Lines>
  <Paragraphs>231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cp:revision>
  <cp:lastPrinted>2021-08-24T10:26:00Z</cp:lastPrinted>
  <dcterms:created xsi:type="dcterms:W3CDTF">2021-08-24T09:15:00Z</dcterms:created>
  <dcterms:modified xsi:type="dcterms:W3CDTF">2021-10-01T09:03:00Z</dcterms:modified>
</cp:coreProperties>
</file>