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w:t>
      </w:r>
      <w:r w:rsidR="003C5D15">
        <w:rPr>
          <w:noProof w:val="0"/>
          <w:lang w:eastAsia="ru-RU"/>
        </w:rPr>
        <w:t>probat</w:t>
      </w:r>
      <w:r w:rsidR="00880151">
        <w:rPr>
          <w:noProof w:val="0"/>
          <w:lang w:eastAsia="ru-RU"/>
        </w:rPr>
        <w:t xml:space="preserve"> </w:t>
      </w:r>
    </w:p>
    <w:p w:rsidR="003961E7" w:rsidRPr="00FF430B" w:rsidRDefault="003C5D15" w:rsidP="00AF76C0">
      <w:pPr>
        <w:tabs>
          <w:tab w:val="left" w:pos="5103"/>
          <w:tab w:val="left" w:pos="10348"/>
        </w:tabs>
        <w:jc w:val="right"/>
        <w:rPr>
          <w:noProof w:val="0"/>
          <w:lang w:eastAsia="ru-RU"/>
        </w:rPr>
      </w:pPr>
      <w:r>
        <w:rPr>
          <w:noProof w:val="0"/>
          <w:lang w:eastAsia="ru-RU"/>
        </w:rPr>
        <w:t>prin</w:t>
      </w:r>
      <w:r w:rsidR="003961E7" w:rsidRPr="00FF430B">
        <w:rPr>
          <w:noProof w:val="0"/>
          <w:lang w:eastAsia="ru-RU"/>
        </w:rPr>
        <w:t xml:space="preserve"> Ordinul</w:t>
      </w:r>
      <w:r w:rsidR="00880151">
        <w:rPr>
          <w:noProof w:val="0"/>
          <w:lang w:eastAsia="ru-RU"/>
        </w:rPr>
        <w:t xml:space="preserve"> ministrului finanțelor</w:t>
      </w:r>
      <w:r w:rsidR="003961E7" w:rsidRPr="00FF430B">
        <w:rPr>
          <w:noProof w:val="0"/>
          <w:lang w:eastAsia="ru-RU"/>
        </w:rPr>
        <w:t xml:space="preserve">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3A0112">
        <w:rPr>
          <w:noProof w:val="0"/>
          <w:lang w:eastAsia="ru-RU"/>
        </w:rPr>
        <w:t>69</w:t>
      </w:r>
      <w:r w:rsidRPr="00FF430B">
        <w:rPr>
          <w:noProof w:val="0"/>
          <w:lang w:eastAsia="ru-RU"/>
        </w:rPr>
        <w:t xml:space="preserve"> din </w:t>
      </w:r>
      <w:r w:rsidR="00062CCC">
        <w:rPr>
          <w:noProof w:val="0"/>
          <w:lang w:eastAsia="ru-RU"/>
        </w:rPr>
        <w:t>07</w:t>
      </w:r>
      <w:r w:rsidR="00880151">
        <w:rPr>
          <w:noProof w:val="0"/>
          <w:lang w:eastAsia="ru-RU"/>
        </w:rPr>
        <w:t>.0</w:t>
      </w:r>
      <w:r w:rsidR="00062CCC">
        <w:rPr>
          <w:noProof w:val="0"/>
          <w:lang w:eastAsia="ru-RU"/>
        </w:rPr>
        <w:t>5</w:t>
      </w:r>
      <w:r w:rsidR="00880151">
        <w:rPr>
          <w:noProof w:val="0"/>
          <w:lang w:eastAsia="ru-RU"/>
        </w:rPr>
        <w:t>.</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E4E21">
      <w:pPr>
        <w:pStyle w:val="ListParagraph"/>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Default="00922F8A" w:rsidP="00DE4E21">
      <w:pPr>
        <w:pStyle w:val="ListParagraph"/>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w:t>
      </w:r>
      <w:r w:rsidRPr="00730FD6">
        <w:rPr>
          <w:bCs/>
          <w:noProof w:val="0"/>
          <w:color w:val="000000"/>
          <w:lang w:val="en-US"/>
        </w:rPr>
        <w:t>) Anunț de participare, inclusiv pentru procedurile de preselecție/procedurile negociate (anexa nr. 2);</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w:t>
      </w:r>
      <w:r w:rsidRPr="00730FD6">
        <w:rPr>
          <w:bCs/>
          <w:noProof w:val="0"/>
          <w:color w:val="000000"/>
          <w:lang w:val="en-US"/>
        </w:rPr>
        <w:t>) Anunț de atribuire (anexa nr. 5);</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3</w:t>
      </w:r>
      <w:r w:rsidRPr="00730FD6">
        <w:rPr>
          <w:bCs/>
          <w:noProof w:val="0"/>
          <w:color w:val="000000"/>
          <w:lang w:val="en-US"/>
        </w:rPr>
        <w:t>) Anunț privind modificarea contractului de achiziții publice/acordului-cadru (anexa nr. 6);</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4</w:t>
      </w:r>
      <w:r w:rsidRPr="00730FD6">
        <w:rPr>
          <w:bCs/>
          <w:noProof w:val="0"/>
          <w:color w:val="000000"/>
          <w:lang w:val="en-US"/>
        </w:rPr>
        <w:t>) Cerere de participare (anexa nr. 7);</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5</w:t>
      </w:r>
      <w:r w:rsidRPr="00730FD6">
        <w:rPr>
          <w:bCs/>
          <w:noProof w:val="0"/>
          <w:color w:val="000000"/>
          <w:lang w:val="en-US"/>
        </w:rPr>
        <w:t>) Declaraţie privind valabilitatea ofertei (anexa nr. 8);</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6</w:t>
      </w:r>
      <w:r w:rsidRPr="00730FD6">
        <w:rPr>
          <w:bCs/>
          <w:noProof w:val="0"/>
          <w:color w:val="000000"/>
          <w:lang w:val="en-US"/>
        </w:rPr>
        <w:t>) Scrisoare de garanţie bancară (anexa nr. 9);</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7</w:t>
      </w:r>
      <w:r w:rsidRPr="00730FD6">
        <w:rPr>
          <w:bCs/>
          <w:noProof w:val="0"/>
          <w:color w:val="000000"/>
          <w:lang w:val="en-US"/>
        </w:rPr>
        <w:t>) Grafic de executare a lucrărilor (anexa nr. 10.);</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8</w:t>
      </w:r>
      <w:r w:rsidRPr="00730FD6">
        <w:rPr>
          <w:bCs/>
          <w:noProof w:val="0"/>
          <w:color w:val="000000"/>
          <w:lang w:val="en-US"/>
        </w:rPr>
        <w:t>) Grafic de executare a documentației de proiect (anexa nr. 11);</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9</w:t>
      </w:r>
      <w:r w:rsidRPr="00730FD6">
        <w:rPr>
          <w:bCs/>
          <w:noProof w:val="0"/>
          <w:color w:val="000000"/>
          <w:lang w:val="en-US"/>
        </w:rPr>
        <w:t>) Declarație privind experienţa similară (anexa nr. 12);</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10</w:t>
      </w:r>
      <w:r w:rsidRPr="00730FD6">
        <w:rPr>
          <w:bCs/>
          <w:noProof w:val="0"/>
          <w:color w:val="000000"/>
          <w:lang w:val="en-US"/>
        </w:rPr>
        <w:t>) Declarație privind lista principalelor lucrări executate în ultimul an de activitate (anexa nr. 13);</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1</w:t>
      </w:r>
      <w:r w:rsidRPr="00730FD6">
        <w:rPr>
          <w:bCs/>
          <w:noProof w:val="0"/>
          <w:color w:val="000000"/>
          <w:lang w:val="en-US"/>
        </w:rPr>
        <w:t>) Declaraţie privind dotările specifice, utilajul şi echipamentul necesar pentru îndeplinirea corespunzătoare a contractului (anexa nr. 14);</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2</w:t>
      </w:r>
      <w:r w:rsidRPr="00730FD6">
        <w:rPr>
          <w:bCs/>
          <w:noProof w:val="0"/>
          <w:color w:val="000000"/>
          <w:lang w:val="en-US"/>
        </w:rPr>
        <w:t>) Declaraţie privind personalul de specialitate propus pentru implementarea contractului (anexa nr. 15);</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3</w:t>
      </w:r>
      <w:r w:rsidRPr="00730FD6">
        <w:rPr>
          <w:bCs/>
          <w:noProof w:val="0"/>
          <w:color w:val="000000"/>
          <w:lang w:val="en-US"/>
        </w:rPr>
        <w:t>) Lista subcontractanților şi partea/părţile din contract care sunt îndeplinite de aceştia (anexa nr. 16);</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4</w:t>
      </w:r>
      <w:r w:rsidRPr="00730FD6">
        <w:rPr>
          <w:bCs/>
          <w:noProof w:val="0"/>
          <w:color w:val="000000"/>
          <w:lang w:val="en-US"/>
        </w:rPr>
        <w:t>) Informaţii privind asocierea (anexa nr. 17);</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5</w:t>
      </w:r>
      <w:r w:rsidRPr="00730FD6">
        <w:rPr>
          <w:bCs/>
          <w:noProof w:val="0"/>
          <w:color w:val="000000"/>
          <w:lang w:val="en-US"/>
        </w:rPr>
        <w:t>) Angajament terţ susţinător financiar (anexa nr. 18);</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6</w:t>
      </w:r>
      <w:r w:rsidRPr="00730FD6">
        <w:rPr>
          <w:bCs/>
          <w:noProof w:val="0"/>
          <w:color w:val="000000"/>
          <w:lang w:val="en-US"/>
        </w:rPr>
        <w:t>) Angajament privind susţinerea tehnică și profesională a ofertantului/grupului de operatori economici (anexa nr. 19);</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17</w:t>
      </w:r>
      <w:r w:rsidRPr="00730FD6">
        <w:rPr>
          <w:bCs/>
          <w:noProof w:val="0"/>
          <w:color w:val="000000"/>
          <w:lang w:val="en-US"/>
        </w:rPr>
        <w:t>) Declaraţie terţ susţinător tehnic (anexa nr. 20);</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18</w:t>
      </w:r>
      <w:r w:rsidRPr="00730FD6">
        <w:rPr>
          <w:bCs/>
          <w:noProof w:val="0"/>
          <w:color w:val="000000"/>
          <w:lang w:val="en-US"/>
        </w:rPr>
        <w:t>) Declaraţie terţ susţinător profesional (anexa nr. 21);</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19</w:t>
      </w:r>
      <w:r w:rsidRPr="00730FD6">
        <w:rPr>
          <w:bCs/>
          <w:noProof w:val="0"/>
          <w:color w:val="000000"/>
          <w:lang w:val="en-US"/>
        </w:rPr>
        <w:t>) Aviz pentru participare la licitațiile publice de lucrări din domeniul construcțiilor și instalațiilor (anexa nr. 22);</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20</w:t>
      </w:r>
      <w:r w:rsidRPr="00730FD6">
        <w:rPr>
          <w:bCs/>
          <w:noProof w:val="0"/>
          <w:color w:val="000000"/>
          <w:lang w:val="en-US"/>
        </w:rPr>
        <w:t>) Caiet de sarcini. Formularul de deviz nr.1 – lista cu cantitățile de lucrări (anexa nr. 23);</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1</w:t>
      </w:r>
      <w:r w:rsidRPr="00730FD6">
        <w:rPr>
          <w:bCs/>
          <w:noProof w:val="0"/>
          <w:color w:val="000000"/>
          <w:lang w:val="en-US"/>
        </w:rPr>
        <w:t>) Contract de antrepriză (anexa nr. 25);</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2</w:t>
      </w:r>
      <w:r w:rsidRPr="00730FD6">
        <w:rPr>
          <w:bCs/>
          <w:noProof w:val="0"/>
          <w:color w:val="000000"/>
          <w:lang w:val="en-US"/>
        </w:rPr>
        <w:t>) Acord adițional (anexa nr. 27);</w:t>
      </w:r>
    </w:p>
    <w:p w:rsidR="00922F8A" w:rsidRPr="00FF430B" w:rsidRDefault="00922F8A" w:rsidP="00DE4E21">
      <w:pPr>
        <w:pStyle w:val="ListParagraph"/>
        <w:numPr>
          <w:ilvl w:val="0"/>
          <w:numId w:val="14"/>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B93DBE" w:rsidRPr="00FF430B" w:rsidRDefault="00033577" w:rsidP="00DE4E21">
      <w:pPr>
        <w:pStyle w:val="ListParagraph"/>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23</w:t>
      </w:r>
      <w:r w:rsidR="00AF76C0" w:rsidRPr="00FF430B">
        <w:t>)</w:t>
      </w:r>
      <w:r w:rsidR="00835D86" w:rsidRPr="00FF430B">
        <w:t>.</w:t>
      </w:r>
    </w:p>
    <w:p w:rsidR="00D8130E" w:rsidRPr="00FF430B" w:rsidRDefault="00D8130E" w:rsidP="00D8130E">
      <w:pPr>
        <w:pStyle w:val="ListParagraph"/>
        <w:numPr>
          <w:ilvl w:val="0"/>
          <w:numId w:val="0"/>
        </w:numPr>
        <w:ind w:left="360"/>
      </w:pPr>
    </w:p>
    <w:p w:rsidR="00352B05" w:rsidRPr="00FF430B" w:rsidRDefault="00033577" w:rsidP="00DE4E21">
      <w:pPr>
        <w:pStyle w:val="ListParagraph"/>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ph"/>
        <w:numPr>
          <w:ilvl w:val="0"/>
          <w:numId w:val="0"/>
        </w:numPr>
        <w:ind w:left="357"/>
      </w:pPr>
    </w:p>
    <w:p w:rsidR="00352B05" w:rsidRPr="00FF430B" w:rsidRDefault="00033577" w:rsidP="00DE4E21">
      <w:pPr>
        <w:pStyle w:val="ListParagraph"/>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E4E21">
      <w:pPr>
        <w:pStyle w:val="ListParagraph"/>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858CD" w:rsidP="00DE4E21">
      <w:pPr>
        <w:pStyle w:val="ListParagraph"/>
        <w:numPr>
          <w:ilvl w:val="0"/>
          <w:numId w:val="15"/>
        </w:numPr>
        <w:tabs>
          <w:tab w:val="clear" w:pos="1134"/>
          <w:tab w:val="left" w:pos="-284"/>
          <w:tab w:val="left" w:pos="284"/>
        </w:tabs>
        <w:spacing w:after="120"/>
        <w:ind w:left="-284" w:firstLine="284"/>
      </w:pPr>
      <w:hyperlink r:id="rId11"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1C03B0" w:rsidP="00DE4E21">
      <w:pPr>
        <w:pStyle w:val="ListParagraph"/>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E4E21">
      <w:pPr>
        <w:pStyle w:val="ListParagraph"/>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w:t>
      </w:r>
      <w:r w:rsidR="00F25E11">
        <w:t>Angajamentul de Integritate</w:t>
      </w:r>
      <w:r w:rsidR="001C03B0" w:rsidRPr="00FF430B">
        <w:t xml:space="preserv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E4E21">
      <w:pPr>
        <w:pStyle w:val="ListParagraph"/>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E4E21">
      <w:pPr>
        <w:pStyle w:val="ListParagraph"/>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E4E21">
      <w:pPr>
        <w:pStyle w:val="ListParagraph"/>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E4E21">
      <w:pPr>
        <w:pStyle w:val="ListParagraph"/>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E4E21">
      <w:pPr>
        <w:pStyle w:val="ListParagraph"/>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w:t>
      </w:r>
      <w:r w:rsidRPr="00805721">
        <w:t xml:space="preserve">descrise </w:t>
      </w:r>
      <w:r w:rsidR="00DD5423" w:rsidRPr="00805721">
        <w:t>la</w:t>
      </w:r>
      <w:r w:rsidR="00482E77" w:rsidRPr="00805721">
        <w:t xml:space="preserve"> </w:t>
      </w:r>
      <w:r w:rsidR="00156CFC" w:rsidRPr="00805721">
        <w:t>pct.</w:t>
      </w:r>
      <w:r w:rsidR="00DF4DCF" w:rsidRPr="00805721">
        <w:t xml:space="preserve"> </w:t>
      </w:r>
      <w:r w:rsidR="009F5BE7" w:rsidRPr="00805721">
        <w:t>2</w:t>
      </w:r>
      <w:r w:rsidR="00805721" w:rsidRPr="00805721">
        <w:t>5</w:t>
      </w:r>
      <w:r w:rsidR="008D1DA6" w:rsidRPr="00805721">
        <w:t xml:space="preserve"> și</w:t>
      </w:r>
      <w:r w:rsidR="00482E77" w:rsidRPr="00805721">
        <w:t xml:space="preserve"> </w:t>
      </w:r>
      <w:r w:rsidRPr="00805721">
        <w:t>pct.</w:t>
      </w:r>
      <w:r w:rsidR="00DF4DCF" w:rsidRPr="00805721">
        <w:t xml:space="preserve"> </w:t>
      </w:r>
      <w:r w:rsidR="00DA6115" w:rsidRPr="00805721">
        <w:t>2</w:t>
      </w:r>
      <w:r w:rsidR="00805721" w:rsidRPr="00805721">
        <w:t>6</w:t>
      </w:r>
      <w:r w:rsidR="00482E77" w:rsidRPr="00805721">
        <w:t xml:space="preserve"> </w:t>
      </w:r>
      <w:r w:rsidRPr="00805721">
        <w:t>în</w:t>
      </w:r>
      <w:r w:rsidRPr="00FF430B">
        <w:t xml:space="preserve">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DE4E21">
      <w:pPr>
        <w:pStyle w:val="ListParagraph"/>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DE4E21">
      <w:pPr>
        <w:pStyle w:val="ListParagraph"/>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DE4E21">
      <w:pPr>
        <w:pStyle w:val="ListParagraph"/>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6272D0">
        <w:rPr>
          <w:b/>
        </w:rPr>
        <w:t>5</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6272D0">
        <w:rPr>
          <w:b/>
        </w:rPr>
        <w:t>6</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6272D0" w:rsidP="00286387">
      <w:pPr>
        <w:pStyle w:val="ListParagraph"/>
        <w:numPr>
          <w:ilvl w:val="0"/>
          <w:numId w:val="0"/>
        </w:numPr>
        <w:tabs>
          <w:tab w:val="clear" w:pos="1134"/>
          <w:tab w:val="left" w:pos="-284"/>
          <w:tab w:val="left" w:pos="142"/>
          <w:tab w:val="left" w:pos="284"/>
          <w:tab w:val="left" w:pos="567"/>
        </w:tabs>
        <w:spacing w:after="120"/>
        <w:ind w:left="-284" w:firstLine="284"/>
      </w:pPr>
      <w:r>
        <w:rPr>
          <w:b/>
        </w:rPr>
        <w:t>17</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urmează să prezinte</w:t>
      </w:r>
      <w:r w:rsidR="000F46D2">
        <w:t xml:space="preserve"> Angajamentul de Integritate</w:t>
      </w:r>
      <w:r w:rsidR="00A773B5" w:rsidRPr="00FF430B">
        <w:t xml:space="preserve"> </w:t>
      </w:r>
      <w:r w:rsidR="00CA55D4" w:rsidRPr="00FF430B">
        <w:t>separat</w:t>
      </w:r>
      <w:r w:rsidR="00022B73" w:rsidRPr="00FF430B">
        <w:t>.</w:t>
      </w:r>
      <w:r w:rsidR="00482E77" w:rsidRPr="00FF430B">
        <w:t xml:space="preserve"> </w:t>
      </w:r>
    </w:p>
    <w:p w:rsidR="001A6043" w:rsidRPr="00FF430B" w:rsidRDefault="006272D0" w:rsidP="009F1E2C">
      <w:pPr>
        <w:pStyle w:val="ListParagraph"/>
        <w:numPr>
          <w:ilvl w:val="0"/>
          <w:numId w:val="0"/>
        </w:numPr>
        <w:tabs>
          <w:tab w:val="clear" w:pos="1134"/>
          <w:tab w:val="left" w:pos="-284"/>
          <w:tab w:val="left" w:pos="284"/>
        </w:tabs>
        <w:spacing w:after="120"/>
        <w:ind w:left="-284" w:firstLine="284"/>
      </w:pPr>
      <w:r>
        <w:rPr>
          <w:b/>
        </w:rPr>
        <w:t>18</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5A431A" w:rsidP="009F1E2C">
      <w:pPr>
        <w:pStyle w:val="ListParagraph"/>
        <w:numPr>
          <w:ilvl w:val="0"/>
          <w:numId w:val="0"/>
        </w:numPr>
        <w:tabs>
          <w:tab w:val="clear" w:pos="1134"/>
          <w:tab w:val="left" w:pos="-284"/>
          <w:tab w:val="left" w:pos="284"/>
        </w:tabs>
        <w:spacing w:after="120"/>
        <w:ind w:left="-284" w:firstLine="284"/>
      </w:pPr>
      <w:r>
        <w:rPr>
          <w:b/>
        </w:rPr>
        <w:t>19</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5A431A"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Pr>
          <w:b/>
        </w:rPr>
        <w:t>20</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173631">
        <w:rPr>
          <w:color w:val="000000" w:themeColor="text1"/>
        </w:rPr>
        <w:t xml:space="preserve"> Angajamentul de Integritate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167E4" w:rsidRPr="00FF430B">
        <w:rPr>
          <w:color w:val="000000" w:themeColor="text1"/>
        </w:rPr>
        <w:t xml:space="preserve"> stabilit de autoritatea contractantă.</w:t>
      </w:r>
    </w:p>
    <w:p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5A431A">
        <w:rPr>
          <w:b/>
        </w:rPr>
        <w:t>1</w:t>
      </w:r>
      <w:r w:rsidR="007167E4" w:rsidRPr="00FF430B">
        <w:rPr>
          <w:b/>
        </w:rPr>
        <w:t>.</w:t>
      </w:r>
      <w:r w:rsidR="0026663C" w:rsidRPr="00FF430B">
        <w:rPr>
          <w:b/>
        </w:rPr>
        <w:t xml:space="preserve"> </w:t>
      </w:r>
      <w:r w:rsidR="007167E4" w:rsidRPr="00FF430B">
        <w:rPr>
          <w:color w:val="000000" w:themeColor="text1"/>
        </w:rPr>
        <w:t>Prezentarea oricărui alt formular</w:t>
      </w:r>
      <w:r w:rsidR="00D45F66">
        <w:rPr>
          <w:color w:val="000000" w:themeColor="text1"/>
        </w:rPr>
        <w:t xml:space="preserve"> al Angajamentului de Integritate</w:t>
      </w:r>
      <w:r w:rsidR="007167E4" w:rsidRPr="00FF430B">
        <w:rPr>
          <w:color w:val="000000" w:themeColor="text1"/>
        </w:rPr>
        <w:t xml:space="preserve"> este temei de descalificare de la procedura de achiziție publică.</w:t>
      </w:r>
    </w:p>
    <w:p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5A431A">
        <w:rPr>
          <w:b/>
          <w:color w:val="000000" w:themeColor="text1"/>
        </w:rPr>
        <w:t>2</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5A431A">
        <w:rPr>
          <w:b/>
        </w:rPr>
        <w:t>3</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lastRenderedPageBreak/>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5A431A">
        <w:rPr>
          <w:b/>
        </w:rPr>
        <w:t>4</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5A431A">
        <w:rPr>
          <w:b/>
        </w:rPr>
        <w:t>5</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5A431A">
        <w:rPr>
          <w:b/>
        </w:rPr>
        <w:t>6</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A600EB" w:rsidP="009A4744">
      <w:pPr>
        <w:pStyle w:val="ListParagraph"/>
        <w:numPr>
          <w:ilvl w:val="0"/>
          <w:numId w:val="0"/>
        </w:numPr>
        <w:tabs>
          <w:tab w:val="clear" w:pos="1134"/>
          <w:tab w:val="left" w:pos="-284"/>
          <w:tab w:val="left" w:pos="-142"/>
          <w:tab w:val="left" w:pos="567"/>
        </w:tabs>
        <w:spacing w:after="120"/>
        <w:ind w:left="-284" w:firstLine="284"/>
      </w:pPr>
      <w:r>
        <w:rPr>
          <w:b/>
        </w:rPr>
        <w:t>27.</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805721">
        <w:t>5</w:t>
      </w:r>
      <w:r w:rsidR="0026663C" w:rsidRPr="00FF430B">
        <w:t xml:space="preserve"> și pct.</w:t>
      </w:r>
      <w:r w:rsidR="00FF430B">
        <w:t xml:space="preserve"> </w:t>
      </w:r>
      <w:r w:rsidR="00183358" w:rsidRPr="00FF430B">
        <w:t>2</w:t>
      </w:r>
      <w:r w:rsidR="00805721">
        <w:t>6</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A600EB" w:rsidP="009A4744">
      <w:pPr>
        <w:pStyle w:val="ListParagraph"/>
        <w:numPr>
          <w:ilvl w:val="0"/>
          <w:numId w:val="0"/>
        </w:numPr>
        <w:tabs>
          <w:tab w:val="clear" w:pos="1134"/>
          <w:tab w:val="left" w:pos="-284"/>
          <w:tab w:val="left" w:pos="-142"/>
          <w:tab w:val="left" w:pos="567"/>
        </w:tabs>
        <w:spacing w:after="120"/>
        <w:ind w:left="-284" w:firstLine="284"/>
      </w:pPr>
      <w:r>
        <w:rPr>
          <w:b/>
        </w:rPr>
        <w:t>28</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805721">
        <w:t>5</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805721">
        <w:t>6</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805721">
        <w:t>5</w:t>
      </w:r>
      <w:r w:rsidR="007167E4" w:rsidRPr="00FF430B">
        <w:t xml:space="preserve"> și </w:t>
      </w:r>
      <w:r w:rsidR="00D21F85" w:rsidRPr="00FF430B">
        <w:t>pct.</w:t>
      </w:r>
      <w:r w:rsidR="00DF4DCF">
        <w:t xml:space="preserve"> </w:t>
      </w:r>
      <w:r w:rsidR="007167E4" w:rsidRPr="00FF430B">
        <w:t>2</w:t>
      </w:r>
      <w:r w:rsidR="00805721">
        <w:t>6</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A600EB" w:rsidP="00A54239">
      <w:pPr>
        <w:pStyle w:val="ListParagraph"/>
        <w:numPr>
          <w:ilvl w:val="0"/>
          <w:numId w:val="0"/>
        </w:numPr>
        <w:tabs>
          <w:tab w:val="clear" w:pos="1134"/>
          <w:tab w:val="left" w:pos="-284"/>
          <w:tab w:val="left" w:pos="142"/>
          <w:tab w:val="left" w:pos="284"/>
          <w:tab w:val="left" w:pos="567"/>
        </w:tabs>
        <w:spacing w:after="120"/>
        <w:ind w:left="-284" w:firstLine="284"/>
      </w:pPr>
      <w:r>
        <w:rPr>
          <w:b/>
        </w:rPr>
        <w:t>29</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805721">
        <w:t>6</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A600EB">
        <w:rPr>
          <w:b/>
        </w:rPr>
        <w:t>0</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805721">
        <w:t>5</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805721">
        <w:t>6</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1</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2</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3</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4</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5</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w:t>
      </w:r>
      <w:r w:rsidR="00912266">
        <w:t>3</w:t>
      </w:r>
      <w:r w:rsidRPr="00FF430B">
        <w:t xml:space="preserve">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6</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A600EB" w:rsidP="003C2C26">
      <w:pPr>
        <w:pStyle w:val="ListParagraph"/>
        <w:numPr>
          <w:ilvl w:val="0"/>
          <w:numId w:val="0"/>
        </w:numPr>
        <w:tabs>
          <w:tab w:val="clear" w:pos="1134"/>
          <w:tab w:val="left" w:pos="-284"/>
          <w:tab w:val="left" w:pos="142"/>
          <w:tab w:val="left" w:pos="284"/>
          <w:tab w:val="left" w:pos="426"/>
        </w:tabs>
        <w:spacing w:after="120"/>
        <w:ind w:left="-284" w:firstLine="284"/>
      </w:pPr>
      <w:r>
        <w:rPr>
          <w:b/>
        </w:rPr>
        <w:t>37</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 xml:space="preserve">executarea în ultimii </w:t>
      </w:r>
      <w:r w:rsidR="00EB41B1">
        <w:t>3</w:t>
      </w:r>
      <w:r w:rsidRPr="00FF430B">
        <w:t xml:space="preserve">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A600EB" w:rsidP="003C2C26">
      <w:pPr>
        <w:pStyle w:val="ListParagraph"/>
        <w:numPr>
          <w:ilvl w:val="0"/>
          <w:numId w:val="0"/>
        </w:numPr>
        <w:tabs>
          <w:tab w:val="clear" w:pos="1134"/>
          <w:tab w:val="left" w:pos="-284"/>
          <w:tab w:val="left" w:pos="142"/>
          <w:tab w:val="left" w:pos="284"/>
          <w:tab w:val="left" w:pos="426"/>
        </w:tabs>
        <w:spacing w:after="120"/>
        <w:ind w:left="-284" w:firstLine="284"/>
      </w:pPr>
      <w:r>
        <w:rPr>
          <w:b/>
        </w:rPr>
        <w:t>38</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A600EB"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Pr>
          <w:b/>
        </w:rPr>
        <w:t>39</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A600EB">
        <w:rPr>
          <w:b/>
        </w:rPr>
        <w:t>0</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A600EB">
        <w:rPr>
          <w:b/>
        </w:rPr>
        <w:t>1</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A600EB">
        <w:rPr>
          <w:b/>
        </w:rPr>
        <w:t>2</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A600EB">
        <w:rPr>
          <w:b/>
        </w:rPr>
        <w:t>3</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A600EB">
        <w:rPr>
          <w:b/>
        </w:rPr>
        <w:t>4</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A600EB">
        <w:rPr>
          <w:b/>
        </w:rPr>
        <w:t>5</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A600EB">
        <w:rPr>
          <w:b/>
        </w:rPr>
        <w:t>6</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A600EB" w:rsidP="003C2C26">
      <w:pPr>
        <w:tabs>
          <w:tab w:val="left" w:pos="-284"/>
          <w:tab w:val="left" w:pos="426"/>
          <w:tab w:val="left" w:pos="604"/>
        </w:tabs>
        <w:spacing w:after="120"/>
        <w:ind w:left="-284" w:firstLine="284"/>
        <w:jc w:val="both"/>
      </w:pPr>
      <w:r>
        <w:rPr>
          <w:b/>
        </w:rPr>
        <w:t>47</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w:t>
      </w:r>
      <w:r w:rsidR="00D43956" w:rsidRPr="00FF430B">
        <w:lastRenderedPageBreak/>
        <w:t xml:space="preserve">trebuie să îndeplinească criteriile de selecție relevante și nu trebuie să se afle în niciuna dintre situaţiile prevăzute la </w:t>
      </w:r>
      <w:r w:rsidR="007E229F" w:rsidRPr="00FF430B">
        <w:t>pct.</w:t>
      </w:r>
      <w:r w:rsidR="00FF430B">
        <w:t xml:space="preserve"> </w:t>
      </w:r>
      <w:r w:rsidR="005C0219" w:rsidRPr="00FF430B">
        <w:t>2</w:t>
      </w:r>
      <w:r>
        <w:t>5</w:t>
      </w:r>
      <w:r w:rsidR="005C0219" w:rsidRPr="00FF430B">
        <w:t xml:space="preserve"> și pct.</w:t>
      </w:r>
      <w:r w:rsidR="00FF430B">
        <w:t xml:space="preserve"> </w:t>
      </w:r>
      <w:r w:rsidR="005C0219" w:rsidRPr="00FF430B">
        <w:t>2</w:t>
      </w:r>
      <w:r>
        <w:t>6</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A600EB"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rPr>
        <w:t>48</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A600EB" w:rsidP="00A54239">
      <w:pPr>
        <w:tabs>
          <w:tab w:val="left" w:pos="0"/>
          <w:tab w:val="left" w:pos="284"/>
          <w:tab w:val="left" w:pos="604"/>
          <w:tab w:val="left" w:pos="960"/>
        </w:tabs>
        <w:spacing w:after="120"/>
      </w:pPr>
      <w:r>
        <w:rPr>
          <w:b/>
        </w:rPr>
        <w:t>49</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bookmarkEnd w:id="31"/>
      <w:bookmarkEnd w:id="32"/>
      <w:bookmarkEnd w:id="33"/>
      <w:bookmarkEnd w:id="34"/>
      <w:bookmarkEnd w:id="35"/>
      <w:r w:rsidR="00660097">
        <w:rPr>
          <w:color w:val="000000" w:themeColor="text1"/>
        </w:rPr>
        <w:t>Angajamentul de Integritate</w:t>
      </w:r>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A600EB">
        <w:rPr>
          <w:b/>
        </w:rPr>
        <w:t>0</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A600EB">
        <w:rPr>
          <w:b/>
        </w:rPr>
        <w:t>1</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A600EB">
        <w:rPr>
          <w:b/>
        </w:rPr>
        <w:t>2</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A600EB">
        <w:rPr>
          <w:b/>
        </w:rPr>
        <w:t>3</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A600EB">
        <w:rPr>
          <w:b/>
        </w:rPr>
        <w:t>4</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A600EB">
        <w:rPr>
          <w:b/>
        </w:rPr>
        <w:t>5</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w:t>
      </w:r>
      <w:r w:rsidR="00A600EB">
        <w:rPr>
          <w:b/>
        </w:rPr>
        <w:t>6</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A600EB" w:rsidP="00952061">
      <w:pPr>
        <w:tabs>
          <w:tab w:val="left" w:pos="-284"/>
          <w:tab w:val="left" w:pos="426"/>
          <w:tab w:val="left" w:pos="604"/>
          <w:tab w:val="left" w:pos="960"/>
        </w:tabs>
        <w:spacing w:after="120"/>
        <w:ind w:left="-284" w:firstLine="284"/>
        <w:jc w:val="both"/>
      </w:pPr>
      <w:r>
        <w:rPr>
          <w:b/>
        </w:rPr>
        <w:lastRenderedPageBreak/>
        <w:t>57</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A600EB" w:rsidP="007252D3">
      <w:pPr>
        <w:tabs>
          <w:tab w:val="left" w:pos="-284"/>
          <w:tab w:val="left" w:pos="426"/>
          <w:tab w:val="left" w:pos="604"/>
          <w:tab w:val="left" w:pos="960"/>
        </w:tabs>
        <w:spacing w:after="120"/>
        <w:ind w:left="-284" w:firstLine="284"/>
        <w:jc w:val="both"/>
      </w:pPr>
      <w:r>
        <w:rPr>
          <w:b/>
        </w:rPr>
        <w:t>58</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A600EB" w:rsidP="003C2C26">
      <w:pPr>
        <w:tabs>
          <w:tab w:val="left" w:pos="-284"/>
          <w:tab w:val="left" w:pos="567"/>
          <w:tab w:val="left" w:pos="604"/>
        </w:tabs>
        <w:spacing w:after="120"/>
        <w:ind w:left="-284" w:firstLine="284"/>
        <w:jc w:val="both"/>
      </w:pPr>
      <w:r>
        <w:rPr>
          <w:b/>
        </w:rPr>
        <w:t>59</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w:t>
      </w:r>
      <w:r w:rsidR="00A600EB">
        <w:rPr>
          <w:b/>
        </w:rPr>
        <w:t>60</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A600EB">
        <w:rPr>
          <w:b/>
        </w:rPr>
        <w:t>1</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A600EB">
        <w:rPr>
          <w:b/>
        </w:rPr>
        <w:t>2</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A600EB">
        <w:rPr>
          <w:b/>
        </w:rPr>
        <w:t>3</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 xml:space="preserve">justificative în sprijinul informațiilor declarate în </w:t>
      </w:r>
      <w:r w:rsidR="00A0761C">
        <w:t>Angajamentul de Integritate</w:t>
      </w:r>
      <w:r w:rsidR="006904AB" w:rsidRPr="00FF430B">
        <w:t>,</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A600EB">
        <w:rPr>
          <w:b/>
        </w:rPr>
        <w:t>4</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A600EB">
        <w:rPr>
          <w:b/>
        </w:rPr>
        <w:t>5</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w:t>
      </w:r>
      <w:r w:rsidR="00A600EB">
        <w:rPr>
          <w:b/>
        </w:rPr>
        <w:t>6</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A600EB" w:rsidP="00104432">
      <w:pPr>
        <w:tabs>
          <w:tab w:val="left" w:pos="-284"/>
          <w:tab w:val="left" w:pos="179"/>
          <w:tab w:val="left" w:pos="426"/>
          <w:tab w:val="left" w:pos="604"/>
        </w:tabs>
        <w:spacing w:after="120"/>
        <w:ind w:left="-284" w:firstLine="284"/>
        <w:jc w:val="both"/>
      </w:pPr>
      <w:r>
        <w:rPr>
          <w:b/>
        </w:rPr>
        <w:t>67</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A600EB" w:rsidP="0097083F">
      <w:pPr>
        <w:tabs>
          <w:tab w:val="left" w:pos="-284"/>
          <w:tab w:val="left" w:pos="179"/>
          <w:tab w:val="left" w:pos="426"/>
          <w:tab w:val="left" w:pos="604"/>
        </w:tabs>
        <w:spacing w:after="120"/>
        <w:ind w:left="-284" w:firstLine="284"/>
        <w:jc w:val="both"/>
      </w:pPr>
      <w:r>
        <w:rPr>
          <w:b/>
        </w:rPr>
        <w:t>68</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600EB" w:rsidP="0097083F">
      <w:pPr>
        <w:tabs>
          <w:tab w:val="left" w:pos="-284"/>
          <w:tab w:val="left" w:pos="179"/>
          <w:tab w:val="left" w:pos="426"/>
          <w:tab w:val="left" w:pos="604"/>
        </w:tabs>
        <w:spacing w:after="120"/>
        <w:ind w:left="-284" w:firstLine="284"/>
        <w:jc w:val="both"/>
      </w:pPr>
      <w:r>
        <w:rPr>
          <w:b/>
        </w:rPr>
        <w:t>69</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A600EB">
        <w:rPr>
          <w:b/>
        </w:rPr>
        <w:t>0</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1</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2</w:t>
      </w:r>
      <w:r w:rsidR="00F75F0C" w:rsidRPr="00FF430B">
        <w:rPr>
          <w:b/>
        </w:rPr>
        <w:t>.</w:t>
      </w:r>
      <w:r w:rsidR="002B206B" w:rsidRPr="00FF430B">
        <w:rPr>
          <w:b/>
        </w:rPr>
        <w:t xml:space="preserve"> </w:t>
      </w:r>
      <w:r w:rsidR="00944C5A">
        <w:t>Angajamentul de Integritate</w:t>
      </w:r>
      <w:r w:rsidR="00F75F0C" w:rsidRPr="00FF430B">
        <w:t xml:space="preserv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A600EB">
        <w:rPr>
          <w:b/>
        </w:rPr>
        <w:t>3</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w:t>
      </w:r>
      <w:r w:rsidR="00927BC6">
        <w:t>Angajamentul de Integritate</w:t>
      </w:r>
      <w:r w:rsidR="00F75F0C" w:rsidRPr="00FF430B">
        <w:t xml:space="preserv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A600EB">
        <w:rPr>
          <w:b/>
        </w:rPr>
        <w:t>4</w:t>
      </w:r>
      <w:r w:rsidR="00F75F0C" w:rsidRPr="00FF430B">
        <w:rPr>
          <w:b/>
        </w:rPr>
        <w:t>.</w:t>
      </w:r>
      <w:r w:rsidR="002B206B" w:rsidRPr="00FF430B">
        <w:rPr>
          <w:b/>
        </w:rPr>
        <w:t xml:space="preserve"> </w:t>
      </w:r>
      <w:r w:rsidR="00F75F0C" w:rsidRPr="00FF430B">
        <w:t xml:space="preserve">Operatorul economic a cărui informație prezentată în </w:t>
      </w:r>
      <w:r w:rsidR="001C7438">
        <w:t>Angajamentul de Integritate</w:t>
      </w:r>
      <w:r w:rsidR="00F75F0C" w:rsidRPr="00FF430B">
        <w:t xml:space="preserv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5</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w:t>
      </w:r>
      <w:r w:rsidR="001C7438">
        <w:t>Angajamentul de Integritate</w:t>
      </w:r>
      <w:r w:rsidR="00A45123" w:rsidRPr="00FF430B">
        <w:t>,</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6</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77</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A600EB" w:rsidP="009B5D91">
      <w:pPr>
        <w:tabs>
          <w:tab w:val="left" w:pos="-284"/>
          <w:tab w:val="left" w:pos="142"/>
          <w:tab w:val="left" w:pos="426"/>
          <w:tab w:val="left" w:pos="604"/>
          <w:tab w:val="left" w:pos="1134"/>
        </w:tabs>
        <w:spacing w:after="120"/>
        <w:ind w:left="-284" w:firstLine="284"/>
        <w:jc w:val="both"/>
      </w:pPr>
      <w:r>
        <w:rPr>
          <w:b/>
        </w:rPr>
        <w:t>78</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79</w:t>
      </w:r>
      <w:r w:rsidR="00A07B23"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0</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1</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2</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3</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4</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5</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A600EB">
        <w:rPr>
          <w:b/>
        </w:rPr>
        <w:t>6</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A600EB">
        <w:rPr>
          <w:b/>
        </w:rPr>
        <w:t>87</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A600EB">
        <w:rPr>
          <w:b/>
        </w:rPr>
        <w:t>88</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A600EB">
        <w:rPr>
          <w:b/>
        </w:rPr>
        <w:t>89</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0</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A600EB">
        <w:rPr>
          <w:b/>
        </w:rPr>
        <w:t>1</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A600EB">
        <w:rPr>
          <w:b/>
        </w:rPr>
        <w:t>2</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3</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A600EB">
        <w:rPr>
          <w:b/>
        </w:rPr>
        <w:t>4</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F456A" w:rsidRDefault="000E4D7D" w:rsidP="009F1E2C">
      <w:pPr>
        <w:pStyle w:val="NormalWeb"/>
        <w:shd w:val="clear" w:color="auto" w:fill="FFFFFF"/>
        <w:tabs>
          <w:tab w:val="left" w:pos="-284"/>
        </w:tabs>
        <w:ind w:left="-284" w:firstLine="284"/>
        <w:rPr>
          <w:color w:val="000000" w:themeColor="text1"/>
          <w:lang w:val="en-US" w:eastAsia="it-IT"/>
        </w:rPr>
      </w:pPr>
      <w:r w:rsidRPr="00FF456A">
        <w:rPr>
          <w:b/>
          <w:color w:val="000000" w:themeColor="text1"/>
          <w:lang w:val="en-US"/>
        </w:rPr>
        <w:t>9</w:t>
      </w:r>
      <w:r w:rsidR="00A600EB">
        <w:rPr>
          <w:b/>
          <w:color w:val="000000" w:themeColor="text1"/>
          <w:lang w:val="en-US"/>
        </w:rPr>
        <w:t>5</w:t>
      </w:r>
      <w:r w:rsidR="00B00190" w:rsidRPr="00FF456A">
        <w:rPr>
          <w:b/>
          <w:color w:val="000000" w:themeColor="text1"/>
          <w:lang w:val="en-US"/>
        </w:rPr>
        <w:t xml:space="preserve">. </w:t>
      </w:r>
      <w:r w:rsidR="009C11B3" w:rsidRPr="00FF456A">
        <w:rPr>
          <w:b/>
          <w:color w:val="000000" w:themeColor="text1"/>
          <w:lang w:val="en-US"/>
        </w:rPr>
        <w:t xml:space="preserve"> </w:t>
      </w:r>
      <w:r w:rsidR="00B00190" w:rsidRPr="00FF456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w:t>
      </w:r>
      <w:r w:rsidR="00A600EB">
        <w:rPr>
          <w:b/>
          <w:bCs/>
          <w:noProof w:val="0"/>
          <w:color w:val="000000" w:themeColor="text1"/>
          <w:lang w:eastAsia="it-IT"/>
        </w:rPr>
        <w:t>6</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A600EB" w:rsidP="00A05835">
      <w:pPr>
        <w:tabs>
          <w:tab w:val="left" w:pos="-284"/>
          <w:tab w:val="left" w:pos="284"/>
          <w:tab w:val="left" w:pos="462"/>
          <w:tab w:val="left" w:pos="960"/>
        </w:tabs>
        <w:spacing w:after="120"/>
        <w:ind w:left="-284" w:firstLine="284"/>
        <w:jc w:val="both"/>
        <w:rPr>
          <w:lang w:eastAsia="en-GB"/>
        </w:rPr>
      </w:pPr>
      <w:r>
        <w:rPr>
          <w:b/>
          <w:lang w:eastAsia="en-GB"/>
        </w:rPr>
        <w:t>97</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A600EB"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98</w:t>
      </w:r>
      <w:r w:rsidR="009A6869"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A600EB" w:rsidP="009F1E2C">
      <w:pPr>
        <w:tabs>
          <w:tab w:val="left" w:pos="-284"/>
          <w:tab w:val="left" w:pos="360"/>
          <w:tab w:val="left" w:pos="462"/>
          <w:tab w:val="left" w:pos="960"/>
        </w:tabs>
        <w:spacing w:after="120"/>
        <w:ind w:left="-284" w:firstLine="284"/>
        <w:jc w:val="both"/>
      </w:pPr>
      <w:r>
        <w:rPr>
          <w:b/>
          <w:lang w:eastAsia="en-GB"/>
        </w:rPr>
        <w:lastRenderedPageBreak/>
        <w:t>99</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0</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w:t>
      </w:r>
      <w:r w:rsidR="004A4CB4" w:rsidRPr="00FF430B">
        <w:t xml:space="preserve">) </w:t>
      </w:r>
      <w:r w:rsidR="00590C16" w:rsidRPr="00FF430B">
        <w:t>din prezenta D</w:t>
      </w:r>
      <w:r w:rsidR="00C2681E" w:rsidRPr="00FF430B">
        <w:t>ocumentație-standard</w:t>
      </w:r>
      <w:r w:rsidRPr="00FF430B">
        <w:t xml:space="preserve">, inclusiv </w:t>
      </w:r>
      <w:r w:rsidR="00022311" w:rsidRPr="00FF430B">
        <w:t>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A600EB">
        <w:rPr>
          <w:b/>
        </w:rPr>
        <w:t>1</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2</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A600EB">
        <w:rPr>
          <w:b/>
        </w:rPr>
        <w:t>3</w:t>
      </w:r>
      <w:r w:rsidRPr="00FF430B">
        <w:rPr>
          <w:b/>
        </w:rPr>
        <w:t>.</w:t>
      </w:r>
      <w:r w:rsidR="004A4CB4" w:rsidRPr="00FF430B">
        <w:rPr>
          <w:b/>
        </w:rPr>
        <w:t xml:space="preserve"> </w:t>
      </w:r>
      <w:r w:rsidR="00134CCF" w:rsidRPr="00FF5B95">
        <w:rPr>
          <w:lang w:val="vi-VN"/>
        </w:rPr>
        <w:t xml:space="preserve">Operatorii economici </w:t>
      </w:r>
      <w:r w:rsidR="00134CCF" w:rsidRPr="00210FA4">
        <w:rPr>
          <w:b/>
          <w:bCs/>
          <w:lang w:val="vi-VN"/>
        </w:rPr>
        <w:t>nu pot contesta</w:t>
      </w:r>
      <w:r w:rsidR="00134CCF">
        <w:rPr>
          <w:b/>
          <w:bCs/>
          <w:lang w:val="en-US"/>
        </w:rPr>
        <w:t xml:space="preserve"> </w:t>
      </w:r>
      <w:r w:rsidR="00134CCF" w:rsidRPr="00851291">
        <w:rPr>
          <w:lang w:val="en-US"/>
        </w:rPr>
        <w:t>in ANSC</w:t>
      </w:r>
      <w:r w:rsidR="00134CCF">
        <w:rPr>
          <w:lang w:val="en-US"/>
        </w:rPr>
        <w:t>,</w:t>
      </w:r>
      <w:r w:rsidR="00134CCF" w:rsidRPr="00FF5B95">
        <w:rPr>
          <w:lang w:val="vi-VN"/>
        </w:rPr>
        <w:t xml:space="preserve"> în instanța de judecată sau arbitraj, hotărârile grupului de lucru referitoare la rezultatele procedurii de achiziție</w:t>
      </w:r>
      <w:r w:rsidR="00134CCF" w:rsidRPr="00C12D3D">
        <w:rPr>
          <w:i/>
          <w:iCs/>
          <w:lang w:val="vi-VN"/>
        </w:rPr>
        <w:t>.</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w:t>
      </w:r>
      <w:r w:rsidR="003D5C95">
        <w:rPr>
          <w:b/>
          <w:bCs/>
          <w:color w:val="000000"/>
        </w:rPr>
        <w:t>0</w:t>
      </w:r>
      <w:r w:rsidR="00A600EB">
        <w:rPr>
          <w:b/>
          <w:bCs/>
          <w:color w:val="000000"/>
        </w:rPr>
        <w:t>4</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w:t>
      </w:r>
      <w:r w:rsidR="00E87D13">
        <w:rPr>
          <w:bCs/>
          <w:color w:val="000000"/>
        </w:rPr>
        <w:t>unțul de participare</w:t>
      </w:r>
      <w:r w:rsidRPr="00FF430B">
        <w:rPr>
          <w:bCs/>
          <w:color w:val="000000"/>
        </w:rPr>
        <w:t>.</w:t>
      </w: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7E622A" w:rsidRDefault="007E622A" w:rsidP="00615E49">
      <w:pPr>
        <w:spacing w:after="160" w:line="276" w:lineRule="auto"/>
        <w:rPr>
          <w:rFonts w:ascii="Calibri" w:eastAsia="Calibri" w:hAnsi="Calibri"/>
          <w:noProof w:val="0"/>
          <w:sz w:val="22"/>
          <w:szCs w:val="22"/>
        </w:rPr>
      </w:pPr>
    </w:p>
    <w:p w:rsidR="007E622A" w:rsidRDefault="007E622A" w:rsidP="00615E49">
      <w:pPr>
        <w:spacing w:after="160" w:line="276" w:lineRule="auto"/>
        <w:rPr>
          <w:rFonts w:ascii="Calibri" w:eastAsia="Calibri" w:hAnsi="Calibri"/>
          <w:noProof w:val="0"/>
          <w:sz w:val="22"/>
          <w:szCs w:val="22"/>
        </w:rPr>
      </w:pPr>
    </w:p>
    <w:p w:rsidR="007E622A" w:rsidRDefault="007E622A" w:rsidP="00615E49">
      <w:pPr>
        <w:spacing w:after="160" w:line="276" w:lineRule="auto"/>
        <w:rPr>
          <w:rFonts w:ascii="Calibri" w:eastAsia="Calibri" w:hAnsi="Calibri"/>
          <w:noProof w:val="0"/>
          <w:sz w:val="22"/>
          <w:szCs w:val="22"/>
        </w:rPr>
      </w:pPr>
    </w:p>
    <w:p w:rsidR="007E622A" w:rsidRPr="00FF430B" w:rsidRDefault="007E622A"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3D5C95" w:rsidRDefault="003D5C95" w:rsidP="00615E49">
      <w:pPr>
        <w:spacing w:after="160" w:line="276" w:lineRule="auto"/>
        <w:rPr>
          <w:rFonts w:ascii="Calibri" w:eastAsia="Calibri" w:hAnsi="Calibri"/>
          <w:noProof w:val="0"/>
          <w:sz w:val="22"/>
          <w:szCs w:val="22"/>
        </w:rPr>
      </w:pPr>
    </w:p>
    <w:p w:rsidR="003D5C95" w:rsidRDefault="003D5C95" w:rsidP="00615E49">
      <w:pPr>
        <w:spacing w:after="160" w:line="276" w:lineRule="auto"/>
        <w:rPr>
          <w:rFonts w:ascii="Calibri" w:eastAsia="Calibri" w:hAnsi="Calibri"/>
          <w:noProof w:val="0"/>
          <w:sz w:val="22"/>
          <w:szCs w:val="22"/>
        </w:rPr>
      </w:pPr>
    </w:p>
    <w:p w:rsidR="003D5C95" w:rsidRDefault="003D5C95" w:rsidP="00615E49">
      <w:pPr>
        <w:spacing w:after="160" w:line="276" w:lineRule="auto"/>
        <w:rPr>
          <w:rFonts w:ascii="Calibri" w:eastAsia="Calibri" w:hAnsi="Calibri"/>
          <w:noProof w:val="0"/>
          <w:sz w:val="22"/>
          <w:szCs w:val="22"/>
        </w:rPr>
      </w:pPr>
    </w:p>
    <w:p w:rsidR="003D5C95" w:rsidRDefault="003D5C95" w:rsidP="00615E49">
      <w:pPr>
        <w:spacing w:after="160" w:line="276" w:lineRule="auto"/>
        <w:rPr>
          <w:rFonts w:ascii="Calibri" w:eastAsia="Calibri" w:hAnsi="Calibri"/>
          <w:noProof w:val="0"/>
          <w:sz w:val="22"/>
          <w:szCs w:val="22"/>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BodyText"/>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BodyText"/>
        <w:tabs>
          <w:tab w:val="left" w:pos="-142"/>
        </w:tabs>
        <w:spacing w:before="240"/>
        <w:jc w:val="center"/>
        <w:rPr>
          <w:rFonts w:asciiTheme="majorHAnsi" w:hAnsiTheme="majorHAnsi" w:cstheme="majorHAnsi"/>
          <w:szCs w:val="24"/>
        </w:rPr>
      </w:pPr>
    </w:p>
    <w:p w:rsidR="006B2D0F"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w:t>
      </w:r>
      <w:r w:rsidR="006B2D0F">
        <w:rPr>
          <w:rFonts w:ascii="Times New Roman" w:hAnsi="Times New Roman"/>
          <w:szCs w:val="24"/>
        </w:rPr>
        <w:t xml:space="preserve">       </w:t>
      </w:r>
      <w:r w:rsidR="006B2D0F" w:rsidRPr="006B2D0F">
        <w:rPr>
          <w:rFonts w:ascii="Times New Roman" w:hAnsi="Times New Roman"/>
          <w:b/>
          <w:szCs w:val="24"/>
        </w:rPr>
        <w:t>Primăria comunei Bădiceni</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w:t>
      </w:r>
    </w:p>
    <w:p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 xml:space="preserve">  (denumirea autorităţii contractante şi adresa completă)</w:t>
      </w:r>
    </w:p>
    <w:p w:rsidR="00F5261B" w:rsidRPr="00FF430B" w:rsidRDefault="00F5261B" w:rsidP="00F5261B">
      <w:pPr>
        <w:pStyle w:val="BodyText"/>
        <w:tabs>
          <w:tab w:val="left" w:pos="567"/>
        </w:tabs>
        <w:spacing w:line="360" w:lineRule="auto"/>
        <w:jc w:val="both"/>
        <w:rPr>
          <w:rFonts w:ascii="Times New Roman" w:hAnsi="Times New Roman"/>
          <w:szCs w:val="24"/>
        </w:rPr>
      </w:pP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BodyText"/>
        <w:tabs>
          <w:tab w:val="left" w:pos="567"/>
        </w:tabs>
        <w:spacing w:line="360" w:lineRule="auto"/>
        <w:rPr>
          <w:rFonts w:ascii="Times New Roman" w:hAnsi="Times New Roman"/>
          <w:szCs w:val="24"/>
        </w:rPr>
      </w:pPr>
    </w:p>
    <w:p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BodyText"/>
        <w:tabs>
          <w:tab w:val="left" w:pos="567"/>
        </w:tabs>
        <w:spacing w:line="360" w:lineRule="auto"/>
        <w:rPr>
          <w:rFonts w:ascii="Times New Roman" w:hAnsi="Times New Roman"/>
          <w:szCs w:val="24"/>
        </w:rPr>
      </w:pPr>
    </w:p>
    <w:p w:rsidR="0033109C" w:rsidRPr="00FF430B" w:rsidRDefault="0033109C"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6B2D0F"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w:t>
      </w:r>
      <w:r w:rsidR="006B2D0F">
        <w:rPr>
          <w:rFonts w:ascii="Times New Roman" w:hAnsi="Times New Roman"/>
          <w:szCs w:val="24"/>
        </w:rPr>
        <w:t xml:space="preserve">                  </w:t>
      </w:r>
      <w:r w:rsidR="006B2D0F" w:rsidRPr="006B2D0F">
        <w:rPr>
          <w:rFonts w:ascii="Times New Roman" w:hAnsi="Times New Roman"/>
          <w:b/>
          <w:szCs w:val="24"/>
        </w:rPr>
        <w:t>primăria comunei Bădiceni</w:t>
      </w: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6"/>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DE4E21">
      <w:pPr>
        <w:pStyle w:val="BodyText"/>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DE4E21">
      <w:pPr>
        <w:pStyle w:val="BodyText"/>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DE4E21">
      <w:pPr>
        <w:pStyle w:val="BodyText"/>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922FCC" w:rsidRDefault="00922FCC" w:rsidP="00196AB4">
      <w:pPr>
        <w:spacing w:after="200" w:line="276" w:lineRule="auto"/>
        <w:jc w:val="center"/>
        <w:rPr>
          <w:lang w:eastAsia="zh-CN"/>
        </w:rPr>
      </w:pPr>
    </w:p>
    <w:p w:rsidR="00922FCC" w:rsidRPr="00FF430B" w:rsidRDefault="00922FCC"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3B4ACE" w:rsidRDefault="003B4ACE" w:rsidP="00196AB4">
      <w:pPr>
        <w:pStyle w:val="Style3"/>
        <w:tabs>
          <w:tab w:val="left" w:pos="567"/>
        </w:tabs>
        <w:ind w:left="0" w:firstLine="0"/>
        <w:rPr>
          <w:rFonts w:eastAsia="PMingLiU"/>
          <w:lang w:eastAsia="zh-CN"/>
        </w:rPr>
      </w:pPr>
    </w:p>
    <w:p w:rsidR="00D24A36" w:rsidRDefault="00D24A36" w:rsidP="00196AB4">
      <w:pPr>
        <w:pStyle w:val="Style3"/>
        <w:tabs>
          <w:tab w:val="left" w:pos="567"/>
        </w:tabs>
        <w:ind w:left="0" w:firstLine="0"/>
        <w:rPr>
          <w:rFonts w:eastAsia="PMingLiU"/>
          <w:lang w:eastAsia="zh-CN"/>
        </w:rPr>
      </w:pPr>
    </w:p>
    <w:p w:rsidR="00D24A36" w:rsidRDefault="00D24A36" w:rsidP="00196AB4">
      <w:pPr>
        <w:pStyle w:val="Style3"/>
        <w:tabs>
          <w:tab w:val="left" w:pos="567"/>
        </w:tabs>
        <w:ind w:left="0" w:firstLine="0"/>
        <w:rPr>
          <w:rFonts w:eastAsia="PMingLiU"/>
          <w:lang w:eastAsia="zh-CN"/>
        </w:rPr>
      </w:pPr>
    </w:p>
    <w:p w:rsidR="00D24A36" w:rsidRDefault="00D24A36" w:rsidP="00196AB4">
      <w:pPr>
        <w:pStyle w:val="Style3"/>
        <w:tabs>
          <w:tab w:val="left" w:pos="567"/>
        </w:tabs>
        <w:ind w:left="0" w:firstLine="0"/>
        <w:rPr>
          <w:rFonts w:eastAsia="PMingLiU"/>
          <w:lang w:eastAsia="zh-CN"/>
        </w:rPr>
      </w:pPr>
    </w:p>
    <w:p w:rsidR="00D24A36" w:rsidRPr="00FF430B" w:rsidRDefault="00D24A36"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DE4E21">
      <w:pPr>
        <w:pStyle w:val="BodyText"/>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DE4E21">
      <w:pPr>
        <w:pStyle w:val="Body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DE4E21">
      <w:pPr>
        <w:pStyle w:val="Body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07"/>
        <w:gridCol w:w="1937"/>
        <w:gridCol w:w="2007"/>
        <w:gridCol w:w="2046"/>
        <w:gridCol w:w="175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AA1372" w:rsidP="005B24DA">
            <w:pPr>
              <w:tabs>
                <w:tab w:val="left" w:pos="567"/>
              </w:tabs>
              <w:jc w:val="both"/>
              <w:rPr>
                <w:bCs/>
              </w:rPr>
            </w:pP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9451E2" w:rsidP="005B24DA">
            <w:pPr>
              <w:tabs>
                <w:tab w:val="left" w:pos="567"/>
              </w:tabs>
              <w:jc w:val="both"/>
              <w:rPr>
                <w:bCs/>
              </w:rPr>
            </w:pP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9451E2" w:rsidP="00196AB4">
            <w:pPr>
              <w:tabs>
                <w:tab w:val="left" w:pos="567"/>
              </w:tabs>
              <w:jc w:val="both"/>
              <w:rPr>
                <w:bCs/>
              </w:rPr>
            </w:pP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AA1372" w:rsidP="00196AB4">
            <w:pPr>
              <w:tabs>
                <w:tab w:val="left" w:pos="567"/>
              </w:tabs>
              <w:jc w:val="both"/>
              <w:rPr>
                <w:bCs/>
              </w:rPr>
            </w:pP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AA1372" w:rsidP="00196AB4">
            <w:pPr>
              <w:tabs>
                <w:tab w:val="left" w:pos="567"/>
              </w:tabs>
              <w:jc w:val="both"/>
              <w:rPr>
                <w:bCs/>
              </w:rPr>
            </w:pP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bookmarkStart w:id="59" w:name="_Toc449692115"/>
      <w:bookmarkEnd w:id="58"/>
    </w:p>
    <w:bookmarkEnd w:id="59"/>
    <w:p w:rsidR="00F85D58" w:rsidRPr="00FF430B" w:rsidRDefault="00F85D58" w:rsidP="00A1178E">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E4E21">
            <w:pPr>
              <w:pStyle w:val="ListParagraph"/>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E4198C" w:rsidRPr="00FF430B" w:rsidRDefault="00E4198C" w:rsidP="00E4198C">
      <w:pPr>
        <w:jc w:val="right"/>
        <w:rPr>
          <w:noProof w:val="0"/>
          <w:sz w:val="22"/>
          <w:szCs w:val="22"/>
        </w:rPr>
      </w:pPr>
      <w:r w:rsidRPr="00FF430B">
        <w:rPr>
          <w:noProof w:val="0"/>
        </w:rPr>
        <w:lastRenderedPageBreak/>
        <w:t>Anexa nr.</w:t>
      </w:r>
      <w:r>
        <w:rPr>
          <w:noProof w:val="0"/>
        </w:rPr>
        <w:t xml:space="preserve"> </w:t>
      </w:r>
      <w:r w:rsidRPr="00FF430B">
        <w:rPr>
          <w:noProof w:val="0"/>
        </w:rPr>
        <w:t>25</w:t>
      </w:r>
    </w:p>
    <w:p w:rsidR="00E4198C" w:rsidRPr="00FF430B" w:rsidRDefault="00E4198C" w:rsidP="00E4198C">
      <w:pPr>
        <w:jc w:val="right"/>
        <w:rPr>
          <w:noProof w:val="0"/>
        </w:rPr>
      </w:pPr>
      <w:r w:rsidRPr="00FF430B">
        <w:rPr>
          <w:noProof w:val="0"/>
        </w:rPr>
        <w:t>la Documentația standard nr._____</w:t>
      </w:r>
    </w:p>
    <w:p w:rsidR="00E4198C" w:rsidRPr="00FF430B" w:rsidRDefault="00E4198C" w:rsidP="00E4198C">
      <w:pPr>
        <w:jc w:val="right"/>
        <w:rPr>
          <w:noProof w:val="0"/>
        </w:rPr>
      </w:pPr>
      <w:r w:rsidRPr="00FF430B">
        <w:rPr>
          <w:noProof w:val="0"/>
        </w:rPr>
        <w:t>din “____” ________ 20___</w:t>
      </w:r>
    </w:p>
    <w:p w:rsidR="002D6E71" w:rsidRPr="00FF430B" w:rsidRDefault="002D6E71" w:rsidP="00196AB4">
      <w:pPr>
        <w:pStyle w:val="ListParagraph"/>
        <w:numPr>
          <w:ilvl w:val="0"/>
          <w:numId w:val="0"/>
        </w:numPr>
        <w:ind w:right="-1"/>
        <w:rPr>
          <w:i/>
        </w:rPr>
      </w:pPr>
    </w:p>
    <w:p w:rsidR="001F6E5A" w:rsidRPr="00FF430B" w:rsidRDefault="001F6E5A" w:rsidP="00196AB4">
      <w:pPr>
        <w:jc w:val="both"/>
      </w:pPr>
    </w:p>
    <w:p w:rsidR="00D55983" w:rsidRPr="00D55983" w:rsidRDefault="00D55983" w:rsidP="00D55983">
      <w:pPr>
        <w:tabs>
          <w:tab w:val="left" w:pos="1260"/>
        </w:tabs>
        <w:ind w:firstLine="720"/>
        <w:contextualSpacing/>
        <w:jc w:val="center"/>
        <w:rPr>
          <w:b/>
          <w:noProof w:val="0"/>
          <w:lang w:eastAsia="ru-RU"/>
        </w:rPr>
      </w:pPr>
      <w:r w:rsidRPr="00D55983">
        <w:rPr>
          <w:b/>
          <w:noProof w:val="0"/>
          <w:lang w:eastAsia="ru-RU"/>
        </w:rPr>
        <w:t>CONTRACT – MODEL</w:t>
      </w:r>
    </w:p>
    <w:p w:rsidR="00D55983" w:rsidRPr="00D55983" w:rsidRDefault="00D55983" w:rsidP="00D55983">
      <w:pPr>
        <w:tabs>
          <w:tab w:val="left" w:pos="1260"/>
        </w:tabs>
        <w:ind w:firstLine="720"/>
        <w:contextualSpacing/>
        <w:jc w:val="center"/>
        <w:rPr>
          <w:b/>
          <w:caps/>
          <w:noProof w:val="0"/>
          <w:lang w:eastAsia="ru-RU"/>
        </w:rPr>
      </w:pPr>
    </w:p>
    <w:p w:rsidR="00D55983" w:rsidRPr="00D55983" w:rsidRDefault="00D55983" w:rsidP="00D55983">
      <w:pPr>
        <w:tabs>
          <w:tab w:val="left" w:pos="1260"/>
        </w:tabs>
        <w:ind w:firstLine="720"/>
        <w:contextualSpacing/>
        <w:jc w:val="center"/>
        <w:rPr>
          <w:b/>
          <w:noProof w:val="0"/>
          <w:lang w:eastAsia="ru-RU"/>
        </w:rPr>
      </w:pPr>
      <w:r w:rsidRPr="00D55983">
        <w:rPr>
          <w:b/>
          <w:caps/>
          <w:noProof w:val="0"/>
          <w:lang w:eastAsia="ru-RU"/>
        </w:rPr>
        <w:t>Contract</w:t>
      </w:r>
      <w:r w:rsidRPr="00D55983">
        <w:rPr>
          <w:b/>
          <w:noProof w:val="0"/>
          <w:lang w:eastAsia="ru-RU"/>
        </w:rPr>
        <w:t xml:space="preserve"> DE ANTREPRIZĂ nr.___________</w:t>
      </w:r>
    </w:p>
    <w:p w:rsidR="00D55983" w:rsidRPr="00D55983" w:rsidRDefault="00D55983" w:rsidP="00D55983">
      <w:pPr>
        <w:tabs>
          <w:tab w:val="left" w:pos="1260"/>
        </w:tabs>
        <w:ind w:firstLine="720"/>
        <w:contextualSpacing/>
        <w:jc w:val="both"/>
        <w:rPr>
          <w:noProof w:val="0"/>
          <w:lang w:eastAsia="ru-RU"/>
        </w:rPr>
      </w:pPr>
    </w:p>
    <w:p w:rsidR="00D55983" w:rsidRPr="00D55983" w:rsidRDefault="00D55983" w:rsidP="00DE4E21">
      <w:pPr>
        <w:numPr>
          <w:ilvl w:val="0"/>
          <w:numId w:val="21"/>
        </w:numPr>
        <w:tabs>
          <w:tab w:val="left" w:pos="540"/>
        </w:tabs>
        <w:ind w:left="0" w:firstLine="0"/>
        <w:contextualSpacing/>
        <w:jc w:val="center"/>
        <w:rPr>
          <w:b/>
          <w:noProof w:val="0"/>
          <w:lang w:eastAsia="ru-RU"/>
        </w:rPr>
      </w:pPr>
      <w:r w:rsidRPr="00D55983">
        <w:rPr>
          <w:b/>
          <w:noProof w:val="0"/>
          <w:lang w:eastAsia="ru-RU"/>
        </w:rPr>
        <w:t>PARTEA GENERALĂ</w:t>
      </w:r>
    </w:p>
    <w:p w:rsidR="00D55983" w:rsidRPr="00D55983" w:rsidRDefault="00D55983" w:rsidP="00D55983">
      <w:pPr>
        <w:tabs>
          <w:tab w:val="left" w:pos="540"/>
        </w:tabs>
        <w:contextualSpacing/>
        <w:jc w:val="center"/>
        <w:rPr>
          <w:i/>
          <w:noProof w:val="0"/>
          <w:sz w:val="20"/>
          <w:szCs w:val="20"/>
          <w:lang w:eastAsia="ru-RU"/>
        </w:rPr>
      </w:pPr>
      <w:r w:rsidRPr="00D55983">
        <w:rPr>
          <w:i/>
          <w:noProof w:val="0"/>
          <w:sz w:val="20"/>
          <w:szCs w:val="20"/>
          <w:lang w:eastAsia="ru-RU"/>
        </w:rPr>
        <w:t>(OBLIGATORIE)</w:t>
      </w:r>
    </w:p>
    <w:p w:rsidR="00D55983" w:rsidRPr="00D55983" w:rsidRDefault="00D55983" w:rsidP="00D55983">
      <w:pPr>
        <w:tabs>
          <w:tab w:val="left" w:pos="540"/>
        </w:tabs>
        <w:contextualSpacing/>
        <w:jc w:val="both"/>
        <w:rPr>
          <w:i/>
          <w:noProof w:val="0"/>
          <w:lang w:eastAsia="ru-RU"/>
        </w:rPr>
      </w:pPr>
    </w:p>
    <w:p w:rsidR="00D55983" w:rsidRPr="00D55983" w:rsidRDefault="00D55983" w:rsidP="00D55983">
      <w:pPr>
        <w:tabs>
          <w:tab w:val="left" w:pos="540"/>
        </w:tabs>
        <w:spacing w:after="120"/>
        <w:contextualSpacing/>
        <w:jc w:val="both"/>
        <w:rPr>
          <w:b/>
          <w:noProof w:val="0"/>
          <w:lang w:eastAsia="ru-RU"/>
        </w:rPr>
      </w:pPr>
      <w:r w:rsidRPr="00D55983">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D55983" w:rsidRPr="00D55983" w:rsidTr="006B2D0F">
        <w:tc>
          <w:tcPr>
            <w:tcW w:w="2553" w:type="pct"/>
          </w:tcPr>
          <w:p w:rsidR="00D55983" w:rsidRPr="00D55983" w:rsidRDefault="00D55983" w:rsidP="00730FD6">
            <w:pPr>
              <w:tabs>
                <w:tab w:val="left" w:pos="360"/>
              </w:tabs>
              <w:jc w:val="center"/>
              <w:rPr>
                <w:b/>
                <w:noProof w:val="0"/>
                <w:lang w:eastAsia="ru-RU"/>
              </w:rPr>
            </w:pPr>
            <w:r w:rsidRPr="00D55983">
              <w:rPr>
                <w:b/>
                <w:noProof w:val="0"/>
                <w:lang w:eastAsia="ru-RU"/>
              </w:rPr>
              <w:t>Beneficiar</w:t>
            </w:r>
          </w:p>
        </w:tc>
        <w:tc>
          <w:tcPr>
            <w:tcW w:w="2447" w:type="pct"/>
          </w:tcPr>
          <w:p w:rsidR="00D55983" w:rsidRPr="00D55983" w:rsidRDefault="00D55983" w:rsidP="00730FD6">
            <w:pPr>
              <w:tabs>
                <w:tab w:val="left" w:pos="360"/>
              </w:tabs>
              <w:jc w:val="center"/>
              <w:rPr>
                <w:b/>
                <w:noProof w:val="0"/>
                <w:lang w:eastAsia="ru-RU"/>
              </w:rPr>
            </w:pPr>
            <w:r w:rsidRPr="00D55983">
              <w:rPr>
                <w:b/>
                <w:noProof w:val="0"/>
                <w:lang w:eastAsia="ru-RU"/>
              </w:rPr>
              <w:t>Antreprenor</w:t>
            </w:r>
          </w:p>
        </w:tc>
      </w:tr>
      <w:tr w:rsidR="00D55983" w:rsidRPr="00D55983" w:rsidTr="006B2D0F">
        <w:tc>
          <w:tcPr>
            <w:tcW w:w="2553" w:type="pct"/>
          </w:tcPr>
          <w:p w:rsidR="00D55983" w:rsidRPr="00D55983" w:rsidRDefault="006B2D0F" w:rsidP="006B2D0F">
            <w:pPr>
              <w:tabs>
                <w:tab w:val="left" w:pos="360"/>
              </w:tabs>
              <w:jc w:val="both"/>
              <w:rPr>
                <w:noProof w:val="0"/>
                <w:lang w:eastAsia="ru-RU"/>
              </w:rPr>
            </w:pPr>
            <w:r>
              <w:rPr>
                <w:b/>
                <w:noProof w:val="0"/>
                <w:lang w:eastAsia="ru-RU"/>
              </w:rPr>
              <w:t xml:space="preserve">Primăria comunei Bădiceni </w:t>
            </w:r>
            <w:r w:rsidR="00D55983" w:rsidRPr="00D55983">
              <w:rPr>
                <w:noProof w:val="0"/>
                <w:lang w:eastAsia="ru-RU"/>
              </w:rPr>
              <w:t>reprezentat legal prin</w:t>
            </w:r>
            <w:r>
              <w:rPr>
                <w:b/>
                <w:noProof w:val="0"/>
                <w:lang w:eastAsia="ru-RU"/>
              </w:rPr>
              <w:t xml:space="preserve"> primar, Avornicița Marin</w:t>
            </w:r>
            <w:r w:rsidR="00D55983" w:rsidRPr="00D55983">
              <w:rPr>
                <w:noProof w:val="0"/>
                <w:lang w:eastAsia="ru-RU"/>
              </w:rPr>
              <w:t>, în calitate</w:t>
            </w:r>
            <w:r w:rsidR="00D55983" w:rsidRPr="00D55983">
              <w:rPr>
                <w:noProof w:val="0"/>
                <w:lang w:val="en-US" w:eastAsia="ru-RU"/>
              </w:rPr>
              <w:t xml:space="preserve"> de</w:t>
            </w:r>
            <w:r w:rsidR="00D55983" w:rsidRPr="00D55983">
              <w:rPr>
                <w:noProof w:val="0"/>
                <w:lang w:eastAsia="ru-RU"/>
              </w:rPr>
              <w:t xml:space="preserve"> </w:t>
            </w:r>
            <w:r w:rsidR="00D55983" w:rsidRPr="00D55983">
              <w:rPr>
                <w:i/>
                <w:noProof w:val="0"/>
                <w:lang w:eastAsia="ru-RU"/>
              </w:rPr>
              <w:t>Beneficiar</w:t>
            </w:r>
            <w:r w:rsidR="00D55983" w:rsidRPr="00D55983">
              <w:rPr>
                <w:noProof w:val="0"/>
                <w:lang w:eastAsia="ru-RU"/>
              </w:rPr>
              <w:t xml:space="preserve">, </w:t>
            </w:r>
            <w:r>
              <w:rPr>
                <w:noProof w:val="0"/>
                <w:lang w:eastAsia="ru-RU"/>
              </w:rPr>
              <w:t>1007601001086</w:t>
            </w:r>
            <w:r w:rsidR="00D55983" w:rsidRPr="00D55983">
              <w:rPr>
                <w:noProof w:val="0"/>
                <w:lang w:eastAsia="ru-RU"/>
              </w:rPr>
              <w:t>,</w:t>
            </w:r>
            <w:r w:rsidR="00D55983" w:rsidRPr="00D55983">
              <w:rPr>
                <w:i/>
                <w:noProof w:val="0"/>
                <w:lang w:eastAsia="ru-RU"/>
              </w:rPr>
              <w:t xml:space="preserve"> </w:t>
            </w:r>
            <w:r w:rsidR="00D55983" w:rsidRPr="00D55983">
              <w:rPr>
                <w:noProof w:val="0"/>
                <w:lang w:eastAsia="ru-RU"/>
              </w:rPr>
              <w:t xml:space="preserve"> pe de o parte,</w:t>
            </w:r>
          </w:p>
        </w:tc>
        <w:tc>
          <w:tcPr>
            <w:tcW w:w="2447" w:type="pct"/>
          </w:tcPr>
          <w:p w:rsidR="00D55983" w:rsidRPr="00D55983" w:rsidRDefault="00D55983" w:rsidP="00D55983">
            <w:pPr>
              <w:tabs>
                <w:tab w:val="left" w:pos="360"/>
              </w:tabs>
              <w:jc w:val="both"/>
              <w:rPr>
                <w:noProof w:val="0"/>
                <w:lang w:eastAsia="ru-RU"/>
              </w:rPr>
            </w:pPr>
            <w:r w:rsidRPr="00D55983">
              <w:rPr>
                <w:b/>
                <w:noProof w:val="0"/>
                <w:lang w:eastAsia="ru-RU"/>
              </w:rPr>
              <w:t>_______</w:t>
            </w:r>
            <w:r w:rsidRPr="00164E8A">
              <w:rPr>
                <w:b/>
                <w:noProof w:val="0"/>
                <w:lang w:eastAsia="ru-RU"/>
              </w:rPr>
              <w:t>_____</w:t>
            </w:r>
            <w:r w:rsidRPr="00D55983">
              <w:rPr>
                <w:b/>
                <w:noProof w:val="0"/>
                <w:lang w:eastAsia="ru-RU"/>
              </w:rPr>
              <w:t>___________</w:t>
            </w:r>
            <w:r w:rsidRPr="00D55983">
              <w:rPr>
                <w:noProof w:val="0"/>
                <w:lang w:eastAsia="ru-RU"/>
              </w:rPr>
              <w:t>reprezentat legal prin</w:t>
            </w:r>
            <w:r w:rsidRPr="00D55983">
              <w:rPr>
                <w:b/>
                <w:noProof w:val="0"/>
                <w:lang w:eastAsia="ru-RU"/>
              </w:rPr>
              <w:t>___________________</w:t>
            </w:r>
            <w:r w:rsidRPr="00D55983">
              <w:rPr>
                <w:noProof w:val="0"/>
                <w:lang w:eastAsia="ru-RU"/>
              </w:rPr>
              <w:t xml:space="preserve">, în calitate de </w:t>
            </w:r>
            <w:r w:rsidRPr="00D55983">
              <w:rPr>
                <w:i/>
                <w:noProof w:val="0"/>
                <w:lang w:eastAsia="ru-RU"/>
              </w:rPr>
              <w:t xml:space="preserve">Antreprenor, </w:t>
            </w:r>
            <w:r w:rsidRPr="00D55983">
              <w:rPr>
                <w:noProof w:val="0"/>
                <w:lang w:eastAsia="ru-RU"/>
              </w:rPr>
              <w:t>IDNO</w:t>
            </w:r>
            <w:r w:rsidRPr="00D55983">
              <w:rPr>
                <w:i/>
                <w:noProof w:val="0"/>
                <w:lang w:eastAsia="ru-RU"/>
              </w:rPr>
              <w:t xml:space="preserve">, </w:t>
            </w:r>
            <w:r w:rsidRPr="00D55983">
              <w:rPr>
                <w:noProof w:val="0"/>
                <w:lang w:eastAsia="ru-RU"/>
              </w:rPr>
              <w:t xml:space="preserve"> pe de altă parte,</w:t>
            </w:r>
          </w:p>
        </w:tc>
      </w:tr>
    </w:tbl>
    <w:p w:rsidR="00D55983" w:rsidRPr="00D55983" w:rsidRDefault="00D55983" w:rsidP="00D55983">
      <w:pPr>
        <w:tabs>
          <w:tab w:val="left" w:pos="1260"/>
        </w:tabs>
        <w:contextualSpacing/>
        <w:jc w:val="both"/>
        <w:rPr>
          <w:noProof w:val="0"/>
          <w:lang w:val="en-US" w:eastAsia="ru-RU"/>
        </w:rPr>
      </w:pPr>
      <w:r w:rsidRPr="00D55983">
        <w:rPr>
          <w:noProof w:val="0"/>
          <w:lang w:eastAsia="ru-RU"/>
        </w:rPr>
        <w:t xml:space="preserve">ambii (denumiţi în continuare </w:t>
      </w:r>
      <w:r w:rsidRPr="00D55983">
        <w:rPr>
          <w:i/>
          <w:noProof w:val="0"/>
          <w:lang w:eastAsia="ru-RU"/>
        </w:rPr>
        <w:t>Părţi</w:t>
      </w:r>
      <w:r w:rsidRPr="00D55983">
        <w:rPr>
          <w:noProof w:val="0"/>
          <w:lang w:eastAsia="ru-RU"/>
        </w:rPr>
        <w:t>), au încheiat prezentul contract referitor la următoarele:</w:t>
      </w:r>
    </w:p>
    <w:tbl>
      <w:tblPr>
        <w:tblW w:w="9966" w:type="dxa"/>
        <w:tblInd w:w="-426" w:type="dxa"/>
        <w:tblLayout w:type="fixed"/>
        <w:tblLook w:val="04A0" w:firstRow="1" w:lastRow="0" w:firstColumn="1" w:lastColumn="0" w:noHBand="0" w:noVBand="1"/>
      </w:tblPr>
      <w:tblGrid>
        <w:gridCol w:w="426"/>
        <w:gridCol w:w="9322"/>
        <w:gridCol w:w="218"/>
      </w:tblGrid>
      <w:tr w:rsidR="00D55983" w:rsidRPr="00D55983" w:rsidTr="00DE6062">
        <w:trPr>
          <w:gridBefore w:val="1"/>
          <w:wBefore w:w="426" w:type="dxa"/>
          <w:trHeight w:val="697"/>
        </w:trPr>
        <w:tc>
          <w:tcPr>
            <w:tcW w:w="9540" w:type="dxa"/>
            <w:gridSpan w:val="2"/>
            <w:vAlign w:val="center"/>
          </w:tcPr>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25"/>
                <w:tab w:val="left" w:pos="1134"/>
                <w:tab w:val="left" w:pos="3705"/>
              </w:tabs>
              <w:jc w:val="both"/>
              <w:rPr>
                <w:b/>
                <w:noProof w:val="0"/>
                <w:lang w:eastAsia="ru-RU"/>
              </w:rPr>
            </w:pPr>
            <w:r w:rsidRPr="00D55983">
              <w:rPr>
                <w:b/>
                <w:noProof w:val="0"/>
                <w:lang w:eastAsia="ru-RU"/>
              </w:rPr>
              <w:t>1. OBIECTUL CONTRACTULUI</w:t>
            </w:r>
          </w:p>
          <w:p w:rsidR="00D55983" w:rsidRPr="00D55983" w:rsidRDefault="00D55983" w:rsidP="001219B3">
            <w:pPr>
              <w:ind w:right="567"/>
              <w:rPr>
                <w:noProof w:val="0"/>
                <w:lang w:eastAsia="ru-RU"/>
              </w:rPr>
            </w:pPr>
            <w:r w:rsidRPr="00D55983">
              <w:rPr>
                <w:noProof w:val="0"/>
                <w:lang w:eastAsia="ru-RU"/>
              </w:rPr>
              <w:t xml:space="preserve">Antreprenorul se obligă să execute </w:t>
            </w:r>
            <w:r w:rsidR="000F63E1" w:rsidRPr="000F63E1">
              <w:rPr>
                <w:b/>
              </w:rPr>
              <w:t xml:space="preserve">lucrările de construire a două grupuri sanitare </w:t>
            </w:r>
            <w:r w:rsidR="000F63E1" w:rsidRPr="000F63E1">
              <w:rPr>
                <w:b/>
                <w:shd w:val="clear" w:color="auto" w:fill="FFFFFF" w:themeFill="background1"/>
                <w:lang w:eastAsia="ru-RU"/>
              </w:rPr>
              <w:t xml:space="preserve">în s. Bădiceni și s. Șeptelici </w:t>
            </w:r>
            <w:r w:rsidR="000F63E1" w:rsidRPr="000F63E1">
              <w:rPr>
                <w:b/>
              </w:rPr>
              <w:t>și de amenajare a unui grup sanitar în interiorul clădirii în s.</w:t>
            </w:r>
            <w:r w:rsidR="000F63E1" w:rsidRPr="000F63E1">
              <w:rPr>
                <w:b/>
                <w:shd w:val="clear" w:color="auto" w:fill="FFFFFF" w:themeFill="background1"/>
                <w:lang w:eastAsia="ru-RU"/>
              </w:rPr>
              <w:t xml:space="preserve"> Cotova</w:t>
            </w:r>
            <w:r w:rsidR="000F63E1" w:rsidRPr="000F63E1">
              <w:rPr>
                <w:lang w:eastAsia="ro-RO" w:bidi="ro-RO"/>
              </w:rPr>
              <w:t>,</w:t>
            </w:r>
            <w:r w:rsidRPr="00D55983">
              <w:rPr>
                <w:i/>
                <w:noProof w:val="0"/>
                <w:lang w:eastAsia="ru-RU"/>
              </w:rPr>
              <w:t xml:space="preserve"> </w:t>
            </w:r>
            <w:r w:rsidRPr="00D55983">
              <w:rPr>
                <w:noProof w:val="0"/>
                <w:lang w:eastAsia="ru-RU"/>
              </w:rPr>
              <w:t>în conformitate cu prevederile proiectului tehnic, cu detaliile de execuţie, precum şi cu normativele, standardele şi prescripţiile tehnice, achizi</w:t>
            </w:r>
            <w:r w:rsidRPr="00D55983">
              <w:rPr>
                <w:noProof w:val="0"/>
                <w:lang w:val="en-US" w:eastAsia="ru-RU"/>
              </w:rPr>
              <w:t>ț</w:t>
            </w:r>
            <w:r w:rsidRPr="00D55983">
              <w:rPr>
                <w:noProof w:val="0"/>
                <w:lang w:eastAsia="ru-RU"/>
              </w:rPr>
              <w:t>ionate conform procedurii de achiziție publi</w:t>
            </w:r>
            <w:r w:rsidR="00C65C30">
              <w:rPr>
                <w:noProof w:val="0"/>
                <w:lang w:eastAsia="ru-RU"/>
              </w:rPr>
              <w:t xml:space="preserve">că </w:t>
            </w:r>
            <w:r w:rsidRPr="00D55983">
              <w:rPr>
                <w:noProof w:val="0"/>
                <w:lang w:eastAsia="ru-RU"/>
              </w:rPr>
              <w:t xml:space="preserve">nr. </w:t>
            </w:r>
            <w:r w:rsidR="00C65C30">
              <w:rPr>
                <w:b/>
                <w:noProof w:val="0"/>
                <w:lang w:eastAsia="ru-RU"/>
              </w:rPr>
              <w:t>____</w:t>
            </w:r>
            <w:r w:rsidRPr="00D55983">
              <w:rPr>
                <w:b/>
                <w:noProof w:val="0"/>
                <w:lang w:eastAsia="ru-RU"/>
              </w:rPr>
              <w:t xml:space="preserve"> </w:t>
            </w:r>
            <w:r w:rsidRPr="00D55983">
              <w:rPr>
                <w:noProof w:val="0"/>
                <w:lang w:eastAsia="ru-RU"/>
              </w:rPr>
              <w:t xml:space="preserve">din </w:t>
            </w:r>
            <w:r w:rsidRPr="00D55983">
              <w:rPr>
                <w:b/>
                <w:noProof w:val="0"/>
                <w:lang w:eastAsia="ru-RU"/>
              </w:rPr>
              <w:t>___________________</w:t>
            </w:r>
            <w:r w:rsidRPr="00D55983">
              <w:rPr>
                <w:noProof w:val="0"/>
                <w:lang w:eastAsia="ru-RU"/>
              </w:rPr>
              <w:t>,</w:t>
            </w:r>
            <w:r w:rsidRPr="00D55983">
              <w:rPr>
                <w:b/>
                <w:noProof w:val="0"/>
                <w:lang w:eastAsia="ru-RU"/>
              </w:rPr>
              <w:t xml:space="preserve"> </w:t>
            </w:r>
            <w:r w:rsidRPr="00D55983">
              <w:rPr>
                <w:noProof w:val="0"/>
                <w:lang w:eastAsia="ru-RU"/>
              </w:rPr>
              <w:t xml:space="preserve">în baza deciziei grupului de lucru al Beneficiarului nr. </w:t>
            </w:r>
            <w:r w:rsidR="00C65C30">
              <w:rPr>
                <w:b/>
                <w:noProof w:val="0"/>
                <w:lang w:eastAsia="ru-RU"/>
              </w:rPr>
              <w:t>______</w:t>
            </w:r>
            <w:r w:rsidRPr="00D55983">
              <w:rPr>
                <w:noProof w:val="0"/>
                <w:lang w:eastAsia="ru-RU"/>
              </w:rPr>
              <w:t xml:space="preserve"> din </w:t>
            </w:r>
            <w:r w:rsidRPr="00D55983">
              <w:rPr>
                <w:b/>
                <w:noProof w:val="0"/>
                <w:lang w:eastAsia="ru-RU"/>
              </w:rPr>
              <w:t>______</w:t>
            </w:r>
            <w:r w:rsidR="00C65C30">
              <w:rPr>
                <w:b/>
                <w:noProof w:val="0"/>
                <w:lang w:eastAsia="ru-RU"/>
              </w:rPr>
              <w:t>____</w:t>
            </w:r>
            <w:r w:rsidRPr="00D55983">
              <w:rPr>
                <w:b/>
                <w:noProof w:val="0"/>
                <w:lang w:eastAsia="ru-RU"/>
              </w:rPr>
              <w:t>_____________</w:t>
            </w:r>
            <w:r w:rsidRPr="00D55983">
              <w:rPr>
                <w:noProof w:val="0"/>
                <w:lang w:eastAsia="ru-RU"/>
              </w:rPr>
              <w:t>.</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25"/>
                <w:tab w:val="left" w:pos="567"/>
              </w:tabs>
              <w:ind w:left="-15"/>
              <w:jc w:val="both"/>
              <w:rPr>
                <w:b/>
                <w:noProof w:val="0"/>
                <w:lang w:eastAsia="ru-RU"/>
              </w:rPr>
            </w:pPr>
            <w:r w:rsidRPr="00D55983">
              <w:rPr>
                <w:b/>
                <w:noProof w:val="0"/>
                <w:lang w:eastAsia="ru-RU"/>
              </w:rPr>
              <w:t>2. DOCUMENTELE CONTRACTULUI</w:t>
            </w:r>
          </w:p>
          <w:p w:rsidR="00D55983" w:rsidRPr="00D55983" w:rsidRDefault="00D55983" w:rsidP="00D55983">
            <w:pPr>
              <w:tabs>
                <w:tab w:val="left" w:pos="360"/>
              </w:tabs>
              <w:jc w:val="both"/>
              <w:rPr>
                <w:noProof w:val="0"/>
                <w:lang w:eastAsia="ru-RU"/>
              </w:rPr>
            </w:pPr>
            <w:r w:rsidRPr="00D55983">
              <w:rPr>
                <w:noProof w:val="0"/>
                <w:lang w:eastAsia="ru-RU"/>
              </w:rPr>
              <w:t>2.1. Următoarele documente vor fi considerate părţi componente ale Contractului:</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Formularul contractului;</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Propunerea tehnică și propunerea financiară;</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Caietul de sarcini;</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Garanția de bună execuție a contractului;</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Acordul de asociere (după caz);</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Contractele încheiate cu subcontractanții (dup</w:t>
            </w:r>
            <w:r w:rsidRPr="00D55983">
              <w:rPr>
                <w:noProof w:val="0"/>
                <w:lang w:val="en-US" w:eastAsia="ru-RU"/>
              </w:rPr>
              <w:t xml:space="preserve">ă </w:t>
            </w:r>
            <w:r w:rsidRPr="00D55983">
              <w:rPr>
                <w:noProof w:val="0"/>
                <w:lang w:eastAsia="ru-RU"/>
              </w:rPr>
              <w:t>caz</w:t>
            </w:r>
            <w:r w:rsidRPr="00D55983">
              <w:rPr>
                <w:noProof w:val="0"/>
                <w:lang w:val="en-US" w:eastAsia="ru-RU"/>
              </w:rPr>
              <w:t>);</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Graficul de execuție a contractului aprobat de ambele părți.</w:t>
            </w:r>
          </w:p>
          <w:p w:rsidR="00D55983" w:rsidRPr="00D55983" w:rsidRDefault="00D55983" w:rsidP="00D55983">
            <w:pPr>
              <w:tabs>
                <w:tab w:val="left" w:pos="360"/>
              </w:tabs>
              <w:ind w:left="1530"/>
              <w:contextualSpacing/>
              <w:jc w:val="both"/>
              <w:rPr>
                <w:noProof w:val="0"/>
                <w:lang w:eastAsia="ru-RU"/>
              </w:rPr>
            </w:pPr>
          </w:p>
          <w:p w:rsidR="00D55983" w:rsidRPr="00D55983" w:rsidRDefault="00D55983" w:rsidP="00D55983">
            <w:pPr>
              <w:tabs>
                <w:tab w:val="left" w:pos="525"/>
                <w:tab w:val="left" w:pos="3645"/>
              </w:tabs>
              <w:jc w:val="both"/>
              <w:rPr>
                <w:b/>
                <w:noProof w:val="0"/>
                <w:lang w:eastAsia="ru-RU"/>
              </w:rPr>
            </w:pPr>
            <w:r w:rsidRPr="00D55983">
              <w:rPr>
                <w:b/>
                <w:noProof w:val="0"/>
                <w:lang w:eastAsia="ru-RU"/>
              </w:rPr>
              <w:t>3. PREȚUL CONTRACTULUI ŞI MODALITĂŢILE DE PLATĂ</w:t>
            </w:r>
          </w:p>
          <w:p w:rsidR="00D55983" w:rsidRPr="00D55983" w:rsidRDefault="00D55983" w:rsidP="00D55983">
            <w:pPr>
              <w:jc w:val="both"/>
              <w:rPr>
                <w:noProof w:val="0"/>
                <w:lang w:eastAsia="ru-RU"/>
              </w:rPr>
            </w:pPr>
            <w:r w:rsidRPr="00D55983">
              <w:rPr>
                <w:noProof w:val="0"/>
                <w:lang w:eastAsia="ru-RU"/>
              </w:rPr>
              <w:t>3.1. Prețul lucrărilor, ce reprezintă obiectul prezentului contract, este stabilit în lei MD.</w:t>
            </w:r>
          </w:p>
          <w:p w:rsidR="00D55983" w:rsidRPr="00D55983" w:rsidRDefault="00D55983" w:rsidP="00D55983">
            <w:pPr>
              <w:jc w:val="both"/>
              <w:rPr>
                <w:noProof w:val="0"/>
                <w:lang w:eastAsia="ru-RU"/>
              </w:rPr>
            </w:pPr>
            <w:r w:rsidRPr="00D55983">
              <w:rPr>
                <w:noProof w:val="0"/>
                <w:lang w:eastAsia="ru-RU"/>
              </w:rPr>
              <w:t>3.2. Prețul prezentului contract îl reprezintă suma de ______________ lei MD fără TVA la care se adaugă cota legală de TVA, defalcată astfel: _____________.</w:t>
            </w:r>
          </w:p>
          <w:p w:rsidR="00D55983" w:rsidRPr="00D55983" w:rsidRDefault="00D55983" w:rsidP="00D55983">
            <w:pPr>
              <w:jc w:val="both"/>
              <w:rPr>
                <w:noProof w:val="0"/>
                <w:lang w:eastAsia="ru-RU"/>
              </w:rPr>
            </w:pPr>
            <w:r w:rsidRPr="00D55983">
              <w:rPr>
                <w:noProof w:val="0"/>
                <w:lang w:eastAsia="ru-RU"/>
              </w:rPr>
              <w:t xml:space="preserve">3.3. Achitările vor fi efectuate prin transfer în baza facturilor fiscale, după primirea proceselor-verbale de recepţie a lucrărilor executate, semnate şi acceptate de către Beneficiar, în decurs de </w:t>
            </w:r>
            <w:r w:rsidR="00164E8A" w:rsidRPr="00164E8A">
              <w:rPr>
                <w:b/>
                <w:bCs/>
                <w:noProof w:val="0"/>
                <w:lang w:eastAsia="ru-RU"/>
              </w:rPr>
              <w:t>30 (treizeci)</w:t>
            </w:r>
            <w:r w:rsidR="00164E8A">
              <w:rPr>
                <w:noProof w:val="0"/>
                <w:lang w:eastAsia="ru-RU"/>
              </w:rPr>
              <w:t xml:space="preserve"> </w:t>
            </w:r>
            <w:r w:rsidRPr="00D55983">
              <w:rPr>
                <w:noProof w:val="0"/>
                <w:lang w:eastAsia="ru-RU"/>
              </w:rPr>
              <w:t>zile.</w:t>
            </w:r>
          </w:p>
          <w:p w:rsidR="00D55983" w:rsidRPr="00D55983" w:rsidRDefault="00D55983" w:rsidP="00D55983">
            <w:pPr>
              <w:jc w:val="both"/>
              <w:rPr>
                <w:noProof w:val="0"/>
                <w:lang w:eastAsia="ru-RU"/>
              </w:rPr>
            </w:pPr>
            <w:r w:rsidRPr="00D55983">
              <w:rPr>
                <w:noProof w:val="0"/>
                <w:lang w:eastAsia="ru-RU"/>
              </w:rPr>
              <w:t>3.4. Beneficiarul va verifica procesele-verbale de recepție a lucrărilor executate în termen de ________ zile calendaristice de la primirea acestora de la Antreprenor.</w:t>
            </w:r>
          </w:p>
          <w:p w:rsidR="00D55983" w:rsidRPr="00D55983" w:rsidRDefault="00D55983" w:rsidP="00D55983">
            <w:pPr>
              <w:jc w:val="both"/>
              <w:rPr>
                <w:noProof w:val="0"/>
                <w:lang w:eastAsia="ru-RU"/>
              </w:rPr>
            </w:pPr>
            <w:r w:rsidRPr="00D55983">
              <w:rPr>
                <w:noProof w:val="0"/>
                <w:lang w:eastAsia="ru-RU"/>
              </w:rPr>
              <w:t xml:space="preserve">3.5. Plata facturii finale se va face imediat după verificarea şi acceptarea situaţiei de plată definitivă de către Beneficiar. Dacă verificarea se prelungeşte din diferite motive, dar în special datorită unor eventuale litigii, contravaloarea lucrărilor care nu sunt în litigiu va fi plătită imediat. </w:t>
            </w:r>
          </w:p>
          <w:p w:rsidR="00D55983" w:rsidRPr="00D55983" w:rsidRDefault="00D55983" w:rsidP="00D55983">
            <w:pPr>
              <w:jc w:val="both"/>
              <w:rPr>
                <w:noProof w:val="0"/>
                <w:lang w:eastAsia="ru-RU"/>
              </w:rPr>
            </w:pPr>
            <w:r w:rsidRPr="00D55983">
              <w:rPr>
                <w:noProof w:val="0"/>
                <w:lang w:eastAsia="ru-RU"/>
              </w:rPr>
              <w:t>3.6. Lucrările nu vor fi considerate finalizate până când procesul-verbal de recepţie la terminarea lucrărilor  nu va fi semnat de comisia de recepţie, care confirmă că lucrările au fost executate conform contractului.</w:t>
            </w:r>
          </w:p>
          <w:p w:rsidR="00D55983" w:rsidRPr="00D55983" w:rsidRDefault="00D55983" w:rsidP="00D55983">
            <w:pPr>
              <w:jc w:val="both"/>
              <w:rPr>
                <w:noProof w:val="0"/>
                <w:lang w:eastAsia="ru-RU"/>
              </w:rPr>
            </w:pPr>
          </w:p>
          <w:p w:rsidR="00D55983" w:rsidRPr="00D55983" w:rsidRDefault="00D55983" w:rsidP="00D55983">
            <w:pPr>
              <w:tabs>
                <w:tab w:val="left" w:pos="567"/>
              </w:tabs>
              <w:jc w:val="both"/>
              <w:rPr>
                <w:b/>
                <w:noProof w:val="0"/>
                <w:lang w:eastAsia="ru-RU"/>
              </w:rPr>
            </w:pPr>
            <w:r w:rsidRPr="00D55983">
              <w:rPr>
                <w:b/>
                <w:noProof w:val="0"/>
                <w:lang w:eastAsia="ru-RU"/>
              </w:rPr>
              <w:t>4. DURATA DE EXECUȚIE</w:t>
            </w:r>
          </w:p>
          <w:p w:rsidR="00D55983" w:rsidRPr="00D55983" w:rsidRDefault="00D55983" w:rsidP="00D55983">
            <w:pPr>
              <w:tabs>
                <w:tab w:val="left" w:pos="567"/>
              </w:tabs>
              <w:jc w:val="both"/>
              <w:rPr>
                <w:noProof w:val="0"/>
                <w:lang w:eastAsia="ru-RU"/>
              </w:rPr>
            </w:pPr>
            <w:r w:rsidRPr="00D55983">
              <w:rPr>
                <w:noProof w:val="0"/>
                <w:lang w:eastAsia="ru-RU"/>
              </w:rPr>
              <w:t xml:space="preserve">4.1. Durata de execuţie a prezentului contract este de </w:t>
            </w:r>
            <w:r w:rsidR="006B2D0F" w:rsidRPr="006B2D0F">
              <w:rPr>
                <w:b/>
                <w:bCs/>
                <w:noProof w:val="0"/>
                <w:lang w:eastAsia="ru-RU"/>
              </w:rPr>
              <w:t>35</w:t>
            </w:r>
            <w:r w:rsidR="001219B3" w:rsidRPr="006B2D0F">
              <w:rPr>
                <w:b/>
                <w:bCs/>
                <w:noProof w:val="0"/>
                <w:lang w:eastAsia="ru-RU"/>
              </w:rPr>
              <w:t xml:space="preserve"> de zile</w:t>
            </w:r>
            <w:r w:rsidRPr="006B2D0F">
              <w:rPr>
                <w:noProof w:val="0"/>
                <w:lang w:eastAsia="ru-RU"/>
              </w:rPr>
              <w:t>,</w:t>
            </w:r>
            <w:r w:rsidRPr="00D55983">
              <w:rPr>
                <w:noProof w:val="0"/>
                <w:lang w:eastAsia="ru-RU"/>
              </w:rPr>
              <w:t xml:space="preserve"> începând de la data prevăzută în Ordinul de începere.</w:t>
            </w:r>
          </w:p>
          <w:p w:rsidR="00D55983" w:rsidRPr="00D55983" w:rsidRDefault="00D55983" w:rsidP="00D55983">
            <w:pPr>
              <w:tabs>
                <w:tab w:val="left" w:pos="567"/>
              </w:tabs>
              <w:jc w:val="both"/>
              <w:rPr>
                <w:noProof w:val="0"/>
                <w:lang w:eastAsia="ru-RU"/>
              </w:rPr>
            </w:pPr>
            <w:r w:rsidRPr="00D55983">
              <w:rPr>
                <w:noProof w:val="0"/>
                <w:lang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6B2D0F" w:rsidRPr="000F63E1">
              <w:rPr>
                <w:b/>
                <w:bCs/>
                <w:noProof w:val="0"/>
                <w:lang w:eastAsia="ru-RU"/>
              </w:rPr>
              <w:t>35</w:t>
            </w:r>
            <w:r w:rsidR="00164E8A" w:rsidRPr="000F63E1">
              <w:rPr>
                <w:b/>
                <w:bCs/>
                <w:noProof w:val="0"/>
                <w:lang w:eastAsia="ru-RU"/>
              </w:rPr>
              <w:t xml:space="preserve"> de zile</w:t>
            </w:r>
            <w:r w:rsidR="00164E8A" w:rsidRPr="00164E8A">
              <w:rPr>
                <w:b/>
                <w:bCs/>
                <w:noProof w:val="0"/>
                <w:lang w:eastAsia="ru-RU"/>
              </w:rPr>
              <w:t xml:space="preserve"> </w:t>
            </w:r>
            <w:r w:rsidRPr="00D55983">
              <w:rPr>
                <w:noProof w:val="0"/>
                <w:lang w:eastAsia="ru-RU"/>
              </w:rPr>
              <w:t>de la data precizată în ordinul de începere a lucrărilor. Emiterea ordinului de începere a lucrărilor este condiționată de îndeplinirea cumulativă a următoarelor condiții:</w:t>
            </w:r>
          </w:p>
          <w:p w:rsidR="00D55983" w:rsidRPr="00D55983" w:rsidRDefault="00D55983" w:rsidP="00D55983">
            <w:pPr>
              <w:jc w:val="both"/>
              <w:rPr>
                <w:noProof w:val="0"/>
                <w:lang w:eastAsia="ru-RU"/>
              </w:rPr>
            </w:pPr>
            <w:r w:rsidRPr="00D55983">
              <w:rPr>
                <w:noProof w:val="0"/>
                <w:lang w:eastAsia="ru-RU"/>
              </w:rPr>
              <w:t>- obținerea autorizației de construire de către Beneficiar;</w:t>
            </w:r>
          </w:p>
          <w:p w:rsidR="00D55983" w:rsidRPr="00D55983" w:rsidRDefault="00D55983" w:rsidP="00D55983">
            <w:pPr>
              <w:jc w:val="both"/>
              <w:rPr>
                <w:noProof w:val="0"/>
                <w:lang w:eastAsia="ru-RU"/>
              </w:rPr>
            </w:pPr>
            <w:r w:rsidRPr="00D55983">
              <w:rPr>
                <w:noProof w:val="0"/>
                <w:lang w:eastAsia="ru-RU"/>
              </w:rPr>
              <w:t>- constituirea garanției de bună execuție a contractului;</w:t>
            </w:r>
          </w:p>
          <w:p w:rsidR="00D55983" w:rsidRPr="00D55983" w:rsidRDefault="00D55983" w:rsidP="00D55983">
            <w:pPr>
              <w:jc w:val="both"/>
              <w:rPr>
                <w:noProof w:val="0"/>
                <w:lang w:eastAsia="ru-RU"/>
              </w:rPr>
            </w:pPr>
            <w:r w:rsidRPr="00D55983">
              <w:rPr>
                <w:noProof w:val="0"/>
                <w:lang w:eastAsia="ru-RU"/>
              </w:rPr>
              <w:t>- semnarea procesului–verbal de predare - primire a amplasamentului, liber de orice sarcini care împiedică realizarea obiectului prezentului contract.</w:t>
            </w:r>
          </w:p>
          <w:p w:rsidR="00D55983" w:rsidRPr="00D55983" w:rsidRDefault="00D55983" w:rsidP="00D55983">
            <w:pPr>
              <w:tabs>
                <w:tab w:val="left" w:pos="567"/>
              </w:tabs>
              <w:ind w:firstLine="29"/>
              <w:jc w:val="both"/>
              <w:rPr>
                <w:noProof w:val="0"/>
                <w:lang w:eastAsia="ru-RU"/>
              </w:rPr>
            </w:pPr>
            <w:r w:rsidRPr="00D55983">
              <w:rPr>
                <w:noProof w:val="0"/>
                <w:lang w:eastAsia="ru-RU"/>
              </w:rPr>
              <w:t>4.3. Executarea lucrărilor se va face în succesiunea și termenele stabilite prin graficul de execuție, alcătuit în ordinea tehnologică de execuţie, anexă la contract și parte integrantă a acestuia.</w:t>
            </w:r>
          </w:p>
          <w:p w:rsidR="00D55983" w:rsidRPr="00D55983" w:rsidRDefault="00D55983" w:rsidP="00D55983">
            <w:pPr>
              <w:tabs>
                <w:tab w:val="left" w:pos="567"/>
              </w:tabs>
              <w:ind w:right="-110"/>
              <w:jc w:val="both"/>
              <w:rPr>
                <w:noProof w:val="0"/>
                <w:lang w:eastAsia="ru-RU"/>
              </w:rPr>
            </w:pPr>
            <w:r w:rsidRPr="00D55983">
              <w:rPr>
                <w:noProof w:val="0"/>
                <w:lang w:eastAsia="ru-RU"/>
              </w:rPr>
              <w:t>4.4. Antreprenorul are dreptul la modificarea duratei de execuţie doar dacă aceasta nu se datorează din culpa sa.</w:t>
            </w:r>
          </w:p>
          <w:p w:rsidR="00D55983" w:rsidRPr="00D55983" w:rsidRDefault="00D55983" w:rsidP="00D55983">
            <w:pPr>
              <w:tabs>
                <w:tab w:val="left" w:pos="567"/>
              </w:tabs>
              <w:jc w:val="both"/>
              <w:rPr>
                <w:noProof w:val="0"/>
                <w:lang w:eastAsia="ru-RU"/>
              </w:rPr>
            </w:pPr>
            <w:r w:rsidRPr="00D55983">
              <w:rPr>
                <w:noProof w:val="0"/>
                <w:lang w:eastAsia="ru-RU"/>
              </w:rPr>
              <w:t>4.5. Perioada de execuţie poate fi prelungită sau suspendată, cu modificarea graficului de execuție aprobat de ambele părți, dacă constrângerea activităţii se datorează următoarelor cauze:</w:t>
            </w:r>
          </w:p>
          <w:p w:rsidR="00D55983" w:rsidRPr="00D55983" w:rsidRDefault="00D55983" w:rsidP="00D55983">
            <w:pPr>
              <w:tabs>
                <w:tab w:val="left" w:pos="1276"/>
              </w:tabs>
              <w:jc w:val="both"/>
              <w:rPr>
                <w:noProof w:val="0"/>
                <w:lang w:eastAsia="ru-RU"/>
              </w:rPr>
            </w:pPr>
            <w:r w:rsidRPr="00D55983">
              <w:rPr>
                <w:noProof w:val="0"/>
                <w:lang w:eastAsia="ru-RU"/>
              </w:rPr>
              <w:t>a) generate de Beneficiar;</w:t>
            </w:r>
          </w:p>
          <w:p w:rsidR="00D55983" w:rsidRPr="00D55983" w:rsidRDefault="00D55983" w:rsidP="00D55983">
            <w:pPr>
              <w:tabs>
                <w:tab w:val="left" w:pos="1276"/>
              </w:tabs>
              <w:jc w:val="both"/>
              <w:rPr>
                <w:noProof w:val="0"/>
                <w:lang w:eastAsia="ru-RU"/>
              </w:rPr>
            </w:pPr>
            <w:r w:rsidRPr="00D55983">
              <w:rPr>
                <w:noProof w:val="0"/>
                <w:lang w:eastAsia="ru-RU"/>
              </w:rPr>
              <w:t>b) datorită impedimentului care justifică neexecutarea obligației sau altei situaţii extreme neimputabile şi imprevizibile pentru Antreprenor;</w:t>
            </w:r>
          </w:p>
          <w:p w:rsidR="00D55983" w:rsidRPr="00D55983" w:rsidRDefault="00D55983" w:rsidP="00D55983">
            <w:pPr>
              <w:tabs>
                <w:tab w:val="left" w:pos="1276"/>
              </w:tabs>
              <w:jc w:val="both"/>
              <w:rPr>
                <w:noProof w:val="0"/>
                <w:lang w:eastAsia="ru-RU"/>
              </w:rPr>
            </w:pPr>
            <w:r w:rsidRPr="00D55983">
              <w:rPr>
                <w:noProof w:val="0"/>
                <w:lang w:eastAsia="ru-RU"/>
              </w:rPr>
              <w:t>c) influenţei factorilor climatici, care duc la imposibilitatea executării lucrărilor stabilite conform caietului de sarcini, or executarea lor în asemenea codiții climaterice se va răsfrânge asupra calității lucrărilor;</w:t>
            </w:r>
          </w:p>
          <w:p w:rsidR="00D55983" w:rsidRPr="00D55983" w:rsidRDefault="00D55983" w:rsidP="00D55983">
            <w:pPr>
              <w:tabs>
                <w:tab w:val="left" w:pos="1276"/>
              </w:tabs>
              <w:jc w:val="both"/>
              <w:rPr>
                <w:noProof w:val="0"/>
                <w:lang w:eastAsia="ru-RU"/>
              </w:rPr>
            </w:pPr>
            <w:r w:rsidRPr="00D55983">
              <w:rPr>
                <w:noProof w:val="0"/>
                <w:lang w:eastAsia="ru-RU"/>
              </w:rPr>
              <w:t>d) calamităţilor naturale recunoscute de autoritatea legală.</w:t>
            </w:r>
          </w:p>
          <w:p w:rsidR="00D55983" w:rsidRPr="00D55983" w:rsidRDefault="00D55983" w:rsidP="00D55983">
            <w:pPr>
              <w:tabs>
                <w:tab w:val="left" w:pos="567"/>
              </w:tabs>
              <w:jc w:val="both"/>
              <w:rPr>
                <w:noProof w:val="0"/>
                <w:lang w:eastAsia="ru-RU"/>
              </w:rPr>
            </w:pPr>
            <w:r w:rsidRPr="00D55983">
              <w:rPr>
                <w:noProof w:val="0"/>
                <w:lang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55983" w:rsidRPr="00D55983" w:rsidRDefault="00D55983" w:rsidP="00D55983">
            <w:pPr>
              <w:tabs>
                <w:tab w:val="left" w:pos="567"/>
              </w:tabs>
              <w:jc w:val="both"/>
              <w:rPr>
                <w:noProof w:val="0"/>
                <w:lang w:eastAsia="ru-RU"/>
              </w:rPr>
            </w:pPr>
            <w:r w:rsidRPr="00D55983">
              <w:rPr>
                <w:noProof w:val="0"/>
                <w:lang w:eastAsia="ru-RU"/>
              </w:rPr>
              <w:t>4.7. Lipsa informării Beneficiarului face inopozabila decizia Antreprenorului de sistare a lucrărilor, cu consecinţa exercitării de către Beneficiar a dreptului de a refuza prelungirea duratei de execuţie a lucrărilor contractate.</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25"/>
              </w:tabs>
              <w:jc w:val="both"/>
              <w:rPr>
                <w:b/>
                <w:noProof w:val="0"/>
                <w:lang w:eastAsia="ru-RU"/>
              </w:rPr>
            </w:pPr>
            <w:r w:rsidRPr="00D55983">
              <w:rPr>
                <w:b/>
                <w:noProof w:val="0"/>
                <w:lang w:eastAsia="ru-RU"/>
              </w:rPr>
              <w:t>5. RECEPŢIA LUCRĂRILOR DE EXECUŢIE</w:t>
            </w:r>
          </w:p>
          <w:p w:rsidR="00D55983" w:rsidRPr="00D55983" w:rsidRDefault="00D55983" w:rsidP="00D55983">
            <w:pPr>
              <w:tabs>
                <w:tab w:val="left" w:pos="567"/>
              </w:tabs>
              <w:jc w:val="both"/>
              <w:rPr>
                <w:noProof w:val="0"/>
                <w:lang w:eastAsia="ru-RU"/>
              </w:rPr>
            </w:pPr>
            <w:r w:rsidRPr="00D55983">
              <w:rPr>
                <w:noProof w:val="0"/>
                <w:lang w:eastAsia="ru-RU"/>
              </w:rPr>
              <w:t>5.1. Terminarea lucrărilor</w:t>
            </w:r>
          </w:p>
          <w:p w:rsidR="00D55983" w:rsidRPr="00D55983" w:rsidRDefault="00D55983" w:rsidP="00D55983">
            <w:pPr>
              <w:tabs>
                <w:tab w:val="left" w:pos="567"/>
              </w:tabs>
              <w:jc w:val="both"/>
              <w:rPr>
                <w:noProof w:val="0"/>
                <w:lang w:eastAsia="ru-RU"/>
              </w:rPr>
            </w:pPr>
            <w:r w:rsidRPr="00D55983">
              <w:rPr>
                <w:noProof w:val="0"/>
                <w:lang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D55983" w:rsidRPr="00D55983" w:rsidRDefault="00D55983" w:rsidP="00D55983">
            <w:pPr>
              <w:tabs>
                <w:tab w:val="left" w:pos="567"/>
              </w:tabs>
              <w:jc w:val="both"/>
              <w:rPr>
                <w:noProof w:val="0"/>
                <w:lang w:eastAsia="ru-RU"/>
              </w:rPr>
            </w:pPr>
            <w:r w:rsidRPr="00D55983">
              <w:rPr>
                <w:noProof w:val="0"/>
                <w:lang w:eastAsia="ru-RU"/>
              </w:rPr>
              <w:t>5.2. Înştiinţarea de Recepţie</w:t>
            </w:r>
          </w:p>
          <w:p w:rsidR="00D55983" w:rsidRPr="00D55983" w:rsidRDefault="00D55983" w:rsidP="00D55983">
            <w:pPr>
              <w:tabs>
                <w:tab w:val="left" w:pos="567"/>
              </w:tabs>
              <w:jc w:val="both"/>
              <w:rPr>
                <w:noProof w:val="0"/>
                <w:lang w:eastAsia="ru-RU"/>
              </w:rPr>
            </w:pPr>
            <w:r w:rsidRPr="00D55983">
              <w:rPr>
                <w:noProof w:val="0"/>
                <w:lang w:eastAsia="ru-RU"/>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D55983" w:rsidRPr="00D55983" w:rsidRDefault="00D55983" w:rsidP="00D55983">
            <w:pPr>
              <w:tabs>
                <w:tab w:val="left" w:pos="567"/>
              </w:tabs>
              <w:jc w:val="both"/>
              <w:rPr>
                <w:noProof w:val="0"/>
                <w:lang w:eastAsia="ru-RU"/>
              </w:rPr>
            </w:pPr>
            <w:r w:rsidRPr="00D55983">
              <w:rPr>
                <w:noProof w:val="0"/>
                <w:lang w:eastAsia="ru-RU"/>
              </w:rPr>
              <w:t xml:space="preserve">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w:t>
            </w:r>
            <w:r w:rsidRPr="00D55983">
              <w:rPr>
                <w:noProof w:val="0"/>
                <w:lang w:eastAsia="ru-RU"/>
              </w:rPr>
              <w:lastRenderedPageBreak/>
              <w:t>condițiile punctului 15 din prezentele condiții contractuale.</w:t>
            </w:r>
          </w:p>
          <w:p w:rsidR="00D55983" w:rsidRPr="00D55983" w:rsidRDefault="00D55983" w:rsidP="00D55983">
            <w:pPr>
              <w:tabs>
                <w:tab w:val="left" w:pos="567"/>
              </w:tabs>
              <w:jc w:val="both"/>
              <w:rPr>
                <w:noProof w:val="0"/>
                <w:lang w:val="en-US" w:eastAsia="ru-RU"/>
              </w:rPr>
            </w:pPr>
            <w:r w:rsidRPr="00D55983">
              <w:rPr>
                <w:noProof w:val="0"/>
                <w:lang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D55983">
              <w:rPr>
                <w:noProof w:val="0"/>
                <w:color w:val="333333"/>
                <w:shd w:val="clear" w:color="auto" w:fill="FFFFFF"/>
                <w:lang w:val="en-US" w:eastAsia="ru-RU"/>
              </w:rPr>
              <w:t xml:space="preserve"> </w:t>
            </w:r>
          </w:p>
          <w:p w:rsidR="00D55983" w:rsidRPr="00D55983" w:rsidRDefault="00D55983" w:rsidP="00D55983">
            <w:pPr>
              <w:tabs>
                <w:tab w:val="left" w:pos="567"/>
              </w:tabs>
              <w:jc w:val="both"/>
              <w:rPr>
                <w:noProof w:val="0"/>
                <w:lang w:eastAsia="ru-RU"/>
              </w:rPr>
            </w:pPr>
            <w:r w:rsidRPr="00D55983">
              <w:rPr>
                <w:noProof w:val="0"/>
                <w:lang w:eastAsia="ru-RU"/>
              </w:rPr>
              <w:t>5.2.4. Beneficiarul va proceda la recepţia lucrărilor potrivit actelor normative şi va înştiinţa Antreprenorul referitor la decizia sa, transmiţând acestuia o copie a procesului verbal de recepţie la terminarea lucrărilor.</w:t>
            </w:r>
          </w:p>
          <w:p w:rsidR="00D55983" w:rsidRPr="00D55983" w:rsidRDefault="00D55983" w:rsidP="00D55983">
            <w:pPr>
              <w:tabs>
                <w:tab w:val="left" w:pos="567"/>
              </w:tabs>
              <w:jc w:val="both"/>
              <w:rPr>
                <w:noProof w:val="0"/>
                <w:lang w:eastAsia="ru-RU"/>
              </w:rPr>
            </w:pPr>
            <w:r w:rsidRPr="00D55983">
              <w:rPr>
                <w:noProof w:val="0"/>
                <w:lang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D55983" w:rsidRPr="00D55983" w:rsidRDefault="00D55983" w:rsidP="00D55983">
            <w:pPr>
              <w:tabs>
                <w:tab w:val="left" w:pos="567"/>
              </w:tabs>
              <w:jc w:val="both"/>
              <w:rPr>
                <w:noProof w:val="0"/>
                <w:lang w:eastAsia="ru-RU"/>
              </w:rPr>
            </w:pPr>
            <w:r w:rsidRPr="00D55983">
              <w:rPr>
                <w:noProof w:val="0"/>
                <w:lang w:eastAsia="ru-RU"/>
              </w:rPr>
              <w:t xml:space="preserve">5.2.6. Recepţia finală va fi efectuată conform prevederilor actelor normative. </w:t>
            </w:r>
          </w:p>
          <w:p w:rsidR="00D55983" w:rsidRPr="00D55983" w:rsidRDefault="00D55983" w:rsidP="00D55983">
            <w:pPr>
              <w:tabs>
                <w:tab w:val="left" w:pos="567"/>
              </w:tabs>
              <w:jc w:val="both"/>
              <w:rPr>
                <w:noProof w:val="0"/>
                <w:lang w:eastAsia="ru-RU"/>
              </w:rPr>
            </w:pPr>
          </w:p>
          <w:p w:rsidR="00D55983" w:rsidRPr="00D55983" w:rsidRDefault="00D55983" w:rsidP="00D55983">
            <w:pPr>
              <w:tabs>
                <w:tab w:val="left" w:pos="525"/>
              </w:tabs>
              <w:jc w:val="both"/>
              <w:rPr>
                <w:b/>
                <w:noProof w:val="0"/>
                <w:lang w:eastAsia="ru-RU"/>
              </w:rPr>
            </w:pPr>
            <w:r w:rsidRPr="00D55983">
              <w:rPr>
                <w:b/>
                <w:noProof w:val="0"/>
                <w:lang w:eastAsia="ru-RU"/>
              </w:rPr>
              <w:t>6. REMEDIEREA DEFECTELOR</w:t>
            </w:r>
          </w:p>
          <w:p w:rsidR="00D55983" w:rsidRPr="00D55983" w:rsidRDefault="00D55983" w:rsidP="00D55983">
            <w:pPr>
              <w:jc w:val="both"/>
              <w:rPr>
                <w:noProof w:val="0"/>
                <w:lang w:eastAsia="ru-RU"/>
              </w:rPr>
            </w:pPr>
            <w:r w:rsidRPr="00D55983">
              <w:rPr>
                <w:noProof w:val="0"/>
                <w:lang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D55983" w:rsidRPr="00D55983" w:rsidRDefault="00D55983" w:rsidP="00D55983">
            <w:pPr>
              <w:jc w:val="both"/>
              <w:rPr>
                <w:noProof w:val="0"/>
                <w:lang w:eastAsia="ru-RU"/>
              </w:rPr>
            </w:pPr>
            <w:r w:rsidRPr="00D55983">
              <w:rPr>
                <w:noProof w:val="0"/>
                <w:lang w:eastAsia="ru-RU"/>
              </w:rPr>
              <w:t>6.2. Antreprenorul va remedia, fără costuri suplimentare pentru Beneficiar, orice defecte datorate faptului că materialele, echipamentele sau calitatea execuţiei nu sunt în conformitate cu prevederile Contractului.</w:t>
            </w:r>
          </w:p>
          <w:p w:rsidR="00D55983" w:rsidRPr="00D55983" w:rsidRDefault="00D55983" w:rsidP="00D55983">
            <w:pPr>
              <w:jc w:val="both"/>
              <w:rPr>
                <w:noProof w:val="0"/>
                <w:lang w:eastAsia="ru-RU"/>
              </w:rPr>
            </w:pPr>
            <w:r w:rsidRPr="00D55983">
              <w:rPr>
                <w:noProof w:val="0"/>
                <w:lang w:eastAsia="ru-RU"/>
              </w:rPr>
              <w:t>6.3. Remedierea defectelor calitative apărute din vina Antreprenorului, atât în perioada de execuţie, cât şi în perioada de garanţie stabilită, se face pe cheltuiala acestuia potrivit actelor normative.</w:t>
            </w:r>
          </w:p>
          <w:p w:rsidR="00D55983" w:rsidRPr="00D55983" w:rsidRDefault="00D55983" w:rsidP="00D55983">
            <w:pPr>
              <w:tabs>
                <w:tab w:val="left" w:pos="567"/>
              </w:tabs>
              <w:jc w:val="both"/>
              <w:rPr>
                <w:noProof w:val="0"/>
                <w:lang w:eastAsia="ru-RU"/>
              </w:rPr>
            </w:pPr>
          </w:p>
          <w:p w:rsidR="00D55983" w:rsidRPr="00D55983" w:rsidRDefault="00D55983" w:rsidP="00D55983">
            <w:pPr>
              <w:tabs>
                <w:tab w:val="left" w:pos="525"/>
              </w:tabs>
              <w:jc w:val="both"/>
              <w:rPr>
                <w:noProof w:val="0"/>
                <w:lang w:eastAsia="ru-RU"/>
              </w:rPr>
            </w:pPr>
            <w:r w:rsidRPr="00D55983">
              <w:rPr>
                <w:b/>
                <w:noProof w:val="0"/>
                <w:lang w:eastAsia="ru-RU"/>
              </w:rPr>
              <w:t>7. DREPTURILE ŞI OBLIGAŢIUNILE ANTREPRENORULUI ŞI ALE BENEFICIARULUI</w:t>
            </w:r>
          </w:p>
          <w:p w:rsidR="00D55983" w:rsidRPr="00D55983" w:rsidRDefault="00D55983" w:rsidP="00D55983">
            <w:pPr>
              <w:tabs>
                <w:tab w:val="left" w:pos="2625"/>
              </w:tabs>
              <w:spacing w:after="200"/>
              <w:contextualSpacing/>
              <w:jc w:val="both"/>
              <w:rPr>
                <w:noProof w:val="0"/>
                <w:lang w:eastAsia="ru-RU"/>
              </w:rPr>
            </w:pPr>
            <w:r w:rsidRPr="00D55983">
              <w:rPr>
                <w:noProof w:val="0"/>
                <w:lang w:eastAsia="ru-RU"/>
              </w:rPr>
              <w:t>7.1. Întreaga documentaţie necesară pentru executarea lucrărilor contractate se pune de către Beneficiar la dispoziţia Antreprenorului în două exemplare.</w:t>
            </w:r>
          </w:p>
          <w:p w:rsidR="00D55983" w:rsidRPr="00D55983" w:rsidRDefault="00D55983" w:rsidP="00D55983">
            <w:pPr>
              <w:tabs>
                <w:tab w:val="left" w:pos="2625"/>
              </w:tabs>
              <w:spacing w:after="200"/>
              <w:contextualSpacing/>
              <w:jc w:val="both"/>
              <w:rPr>
                <w:noProof w:val="0"/>
                <w:lang w:eastAsia="ru-RU"/>
              </w:rPr>
            </w:pPr>
            <w:r w:rsidRPr="00D55983">
              <w:rPr>
                <w:noProof w:val="0"/>
                <w:lang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D55983" w:rsidRPr="00D55983" w:rsidRDefault="00D55983" w:rsidP="00D55983">
            <w:pPr>
              <w:tabs>
                <w:tab w:val="left" w:pos="2625"/>
              </w:tabs>
              <w:spacing w:after="200"/>
              <w:contextualSpacing/>
              <w:jc w:val="both"/>
              <w:rPr>
                <w:noProof w:val="0"/>
                <w:lang w:eastAsia="ru-RU"/>
              </w:rPr>
            </w:pPr>
            <w:r w:rsidRPr="00D55983">
              <w:rPr>
                <w:noProof w:val="0"/>
                <w:lang w:eastAsia="ru-RU"/>
              </w:rPr>
              <w:t>7.3.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D55983" w:rsidRPr="00D55983" w:rsidRDefault="00D55983" w:rsidP="00D55983">
            <w:pPr>
              <w:tabs>
                <w:tab w:val="left" w:pos="2625"/>
              </w:tabs>
              <w:spacing w:after="200"/>
              <w:contextualSpacing/>
              <w:jc w:val="both"/>
              <w:rPr>
                <w:noProof w:val="0"/>
                <w:lang w:eastAsia="ru-RU"/>
              </w:rPr>
            </w:pPr>
            <w:r w:rsidRPr="00D55983">
              <w:rPr>
                <w:noProof w:val="0"/>
                <w:lang w:eastAsia="ru-RU"/>
              </w:rPr>
              <w:t xml:space="preserve">7.4. Documentaţia pusă la dispoziţia Antreprenorului se repartizează astfel: </w:t>
            </w:r>
          </w:p>
          <w:p w:rsidR="00D55983" w:rsidRPr="00D55983" w:rsidRDefault="00D55983" w:rsidP="00D55983">
            <w:pPr>
              <w:tabs>
                <w:tab w:val="left" w:pos="1276"/>
              </w:tabs>
              <w:jc w:val="both"/>
              <w:rPr>
                <w:noProof w:val="0"/>
                <w:lang w:eastAsia="ru-RU"/>
              </w:rPr>
            </w:pPr>
            <w:r w:rsidRPr="00D55983">
              <w:rPr>
                <w:noProof w:val="0"/>
                <w:lang w:eastAsia="ru-RU"/>
              </w:rPr>
              <w:t>a) un exemplar rămâne la dispoziţia Antreprenorului,</w:t>
            </w:r>
          </w:p>
          <w:p w:rsidR="00D55983" w:rsidRPr="00D55983" w:rsidRDefault="00D55983" w:rsidP="00D55983">
            <w:pPr>
              <w:tabs>
                <w:tab w:val="left" w:pos="1276"/>
              </w:tabs>
              <w:jc w:val="both"/>
              <w:rPr>
                <w:noProof w:val="0"/>
                <w:lang w:eastAsia="ru-RU"/>
              </w:rPr>
            </w:pPr>
            <w:r w:rsidRPr="00D55983">
              <w:rPr>
                <w:noProof w:val="0"/>
                <w:lang w:eastAsia="ru-RU"/>
              </w:rPr>
              <w:t xml:space="preserve">b) iar celălalt va fi ţinut de către acesta la dispoziţie pentru consultare de către Inspectoratul Național pentru Supraveghere Tehnică, precum şi de către alte persoane autorizate, inclusiv dirigintele de șantier. </w:t>
            </w:r>
          </w:p>
          <w:p w:rsidR="00D55983" w:rsidRPr="00D55983" w:rsidRDefault="00D55983" w:rsidP="00D55983">
            <w:pPr>
              <w:tabs>
                <w:tab w:val="left" w:pos="1276"/>
              </w:tabs>
              <w:jc w:val="both"/>
              <w:rPr>
                <w:noProof w:val="0"/>
                <w:lang w:eastAsia="ru-RU"/>
              </w:rPr>
            </w:pPr>
            <w:r w:rsidRPr="00D55983">
              <w:rPr>
                <w:noProof w:val="0"/>
                <w:lang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D55983" w:rsidRPr="00D55983" w:rsidRDefault="00D55983" w:rsidP="00D55983">
            <w:pPr>
              <w:tabs>
                <w:tab w:val="left" w:pos="1276"/>
              </w:tabs>
              <w:jc w:val="both"/>
              <w:rPr>
                <w:noProof w:val="0"/>
                <w:lang w:eastAsia="ru-RU"/>
              </w:rPr>
            </w:pPr>
            <w:r w:rsidRPr="00D55983">
              <w:rPr>
                <w:noProof w:val="0"/>
                <w:lang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D55983" w:rsidRPr="00D55983" w:rsidRDefault="00D55983" w:rsidP="00D55983">
            <w:pPr>
              <w:tabs>
                <w:tab w:val="left" w:pos="1276"/>
              </w:tabs>
              <w:jc w:val="both"/>
              <w:rPr>
                <w:noProof w:val="0"/>
                <w:lang w:eastAsia="ru-RU"/>
              </w:rPr>
            </w:pPr>
            <w:r w:rsidRPr="00D55983">
              <w:rPr>
                <w:noProof w:val="0"/>
                <w:lang w:eastAsia="ru-RU"/>
              </w:rPr>
              <w:t xml:space="preserve">7.7. Antreprenorul va executa şi va întreţine toate lucrările, va asigura forţa de muncă, materialele, utilajele de construcţii şi obiectele cu caracter provizoriu pentru executarea </w:t>
            </w:r>
            <w:r w:rsidRPr="00D55983">
              <w:rPr>
                <w:noProof w:val="0"/>
                <w:lang w:eastAsia="ru-RU"/>
              </w:rPr>
              <w:lastRenderedPageBreak/>
              <w:t xml:space="preserve">lucrărilor. Acesta îşi asumă întreaga responsabilitate pentru toate operaţiunile executate pe şantier şi pentru procedeele de execuţie utilizate. </w:t>
            </w:r>
          </w:p>
          <w:p w:rsidR="00D55983" w:rsidRPr="00D55983" w:rsidRDefault="00D55983" w:rsidP="00D55983">
            <w:pPr>
              <w:tabs>
                <w:tab w:val="left" w:pos="1276"/>
              </w:tabs>
              <w:jc w:val="both"/>
              <w:rPr>
                <w:noProof w:val="0"/>
                <w:lang w:eastAsia="ru-RU"/>
              </w:rPr>
            </w:pPr>
            <w:r w:rsidRPr="00D55983">
              <w:rPr>
                <w:noProof w:val="0"/>
                <w:lang w:eastAsia="ru-RU"/>
              </w:rPr>
              <w:t xml:space="preserve">7.8.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D55983" w:rsidRPr="00D55983" w:rsidRDefault="00D55983" w:rsidP="00D55983">
            <w:pPr>
              <w:tabs>
                <w:tab w:val="left" w:pos="1276"/>
              </w:tabs>
              <w:jc w:val="both"/>
              <w:rPr>
                <w:noProof w:val="0"/>
                <w:lang w:eastAsia="ru-RU"/>
              </w:rPr>
            </w:pPr>
            <w:r w:rsidRPr="00D55983">
              <w:rPr>
                <w:noProof w:val="0"/>
                <w:lang w:eastAsia="ru-RU"/>
              </w:rPr>
              <w:t xml:space="preserve">7.9. La lucrările la care se fac încercări, se consideră calitatea probei îndeplinită atâta timp cât rezultatele se înscriu în limitele admise prin reglementările tehnice. </w:t>
            </w:r>
          </w:p>
          <w:p w:rsidR="00D55983" w:rsidRPr="00D55983" w:rsidRDefault="00D55983" w:rsidP="00D55983">
            <w:pPr>
              <w:tabs>
                <w:tab w:val="left" w:pos="1276"/>
              </w:tabs>
              <w:jc w:val="both"/>
              <w:rPr>
                <w:noProof w:val="0"/>
                <w:lang w:eastAsia="ru-RU"/>
              </w:rPr>
            </w:pPr>
            <w:r w:rsidRPr="00D55983">
              <w:rPr>
                <w:noProof w:val="0"/>
                <w:lang w:eastAsia="ru-RU"/>
              </w:rPr>
              <w:t xml:space="preserve">7.10. Beneficiarul are dreptul de a supraveghea desfăşurarea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55983" w:rsidRPr="00D55983" w:rsidRDefault="00D55983" w:rsidP="00D55983">
            <w:pPr>
              <w:tabs>
                <w:tab w:val="left" w:pos="1276"/>
              </w:tabs>
              <w:jc w:val="both"/>
              <w:rPr>
                <w:noProof w:val="0"/>
                <w:lang w:eastAsia="ru-RU"/>
              </w:rPr>
            </w:pPr>
            <w:r w:rsidRPr="00D55983">
              <w:rPr>
                <w:noProof w:val="0"/>
                <w:lang w:eastAsia="ru-RU"/>
              </w:rPr>
              <w:t>7.11.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D55983" w:rsidRPr="00D55983" w:rsidRDefault="00D55983" w:rsidP="00D55983">
            <w:pPr>
              <w:tabs>
                <w:tab w:val="left" w:pos="1276"/>
              </w:tabs>
              <w:jc w:val="both"/>
              <w:rPr>
                <w:noProof w:val="0"/>
                <w:lang w:eastAsia="ru-RU"/>
              </w:rPr>
            </w:pPr>
            <w:r w:rsidRPr="00D55983">
              <w:rPr>
                <w:noProof w:val="0"/>
                <w:lang w:eastAsia="ru-RU"/>
              </w:rPr>
              <w:t xml:space="preserve">7.12.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55983" w:rsidRPr="00D55983" w:rsidRDefault="00D55983" w:rsidP="00D55983">
            <w:pPr>
              <w:tabs>
                <w:tab w:val="left" w:pos="1276"/>
              </w:tabs>
              <w:jc w:val="both"/>
              <w:rPr>
                <w:noProof w:val="0"/>
                <w:lang w:eastAsia="ru-RU"/>
              </w:rPr>
            </w:pPr>
            <w:r w:rsidRPr="00D55983">
              <w:rPr>
                <w:noProof w:val="0"/>
                <w:lang w:eastAsia="ru-RU"/>
              </w:rPr>
              <w:t xml:space="preserve">7.13. Trasarea axelor principale, bornelor de referinţă, căilor de circulaţie şi limitelor terenului pus la dispoziţia Antreprenorului, precum şi materializarea cotelor de nivel în imediata apropiere a terenului, sunt obligaţiuni ale Antreprenorului. </w:t>
            </w:r>
          </w:p>
          <w:p w:rsidR="00D55983" w:rsidRPr="00D55983" w:rsidRDefault="00D55983" w:rsidP="00D55983">
            <w:pPr>
              <w:tabs>
                <w:tab w:val="left" w:pos="1276"/>
              </w:tabs>
              <w:jc w:val="both"/>
              <w:rPr>
                <w:noProof w:val="0"/>
                <w:lang w:eastAsia="ru-RU"/>
              </w:rPr>
            </w:pPr>
            <w:r w:rsidRPr="00D55983">
              <w:rPr>
                <w:noProof w:val="0"/>
                <w:lang w:eastAsia="ru-RU"/>
              </w:rPr>
              <w:t xml:space="preserve">7.14. Pentru verificarea trasării de către Beneficiar sau proiectant, Antreprenorul este obligat să protejeze şi să păstreze toate reperele, bornele sau alte obiecte folosite la trasarea lucrărilor. </w:t>
            </w:r>
          </w:p>
          <w:p w:rsidR="00D55983" w:rsidRPr="00D55983" w:rsidRDefault="00D55983" w:rsidP="00D55983">
            <w:pPr>
              <w:tabs>
                <w:tab w:val="left" w:pos="1276"/>
              </w:tabs>
              <w:jc w:val="both"/>
              <w:rPr>
                <w:noProof w:val="0"/>
                <w:lang w:eastAsia="ru-RU"/>
              </w:rPr>
            </w:pPr>
            <w:r w:rsidRPr="00D55983">
              <w:rPr>
                <w:noProof w:val="0"/>
                <w:lang w:eastAsia="ru-RU"/>
              </w:rPr>
              <w:t xml:space="preserve">7.15.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55983" w:rsidRPr="00D55983" w:rsidRDefault="00D55983" w:rsidP="00D55983">
            <w:pPr>
              <w:tabs>
                <w:tab w:val="left" w:pos="1276"/>
              </w:tabs>
              <w:jc w:val="both"/>
              <w:rPr>
                <w:noProof w:val="0"/>
                <w:lang w:eastAsia="ru-RU"/>
              </w:rPr>
            </w:pPr>
            <w:r w:rsidRPr="00D55983">
              <w:rPr>
                <w:noProof w:val="0"/>
                <w:lang w:eastAsia="ru-RU"/>
              </w:rPr>
              <w:t xml:space="preserve">7.16.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55983" w:rsidRPr="00D55983" w:rsidRDefault="00D55983" w:rsidP="00D55983">
            <w:pPr>
              <w:tabs>
                <w:tab w:val="left" w:pos="1276"/>
              </w:tabs>
              <w:jc w:val="both"/>
              <w:rPr>
                <w:noProof w:val="0"/>
                <w:lang w:eastAsia="ru-RU"/>
              </w:rPr>
            </w:pPr>
            <w:r w:rsidRPr="00D55983">
              <w:rPr>
                <w:noProof w:val="0"/>
                <w:lang w:eastAsia="ru-RU"/>
              </w:rPr>
              <w:t xml:space="preserve">7.17. Pe parcursul executării lucrărilor, Beneficiarul are dreptul să dispună în scris: </w:t>
            </w:r>
          </w:p>
          <w:p w:rsidR="00D55983" w:rsidRPr="00D55983" w:rsidRDefault="00D55983" w:rsidP="00DE4E21">
            <w:pPr>
              <w:numPr>
                <w:ilvl w:val="0"/>
                <w:numId w:val="22"/>
              </w:numPr>
              <w:tabs>
                <w:tab w:val="left" w:pos="345"/>
              </w:tabs>
              <w:ind w:left="0" w:firstLine="0"/>
              <w:contextualSpacing/>
              <w:jc w:val="both"/>
              <w:rPr>
                <w:noProof w:val="0"/>
                <w:lang w:eastAsia="ru-RU"/>
              </w:rPr>
            </w:pPr>
            <w:r w:rsidRPr="00D55983">
              <w:rPr>
                <w:noProof w:val="0"/>
                <w:lang w:eastAsia="ru-RU"/>
              </w:rPr>
              <w:t xml:space="preserve">îndepărtarea de pe şantier a oricăror materiale care sunt calitativ necorespunzătoare; </w:t>
            </w:r>
          </w:p>
          <w:p w:rsidR="00D55983" w:rsidRPr="00D55983" w:rsidRDefault="00D55983" w:rsidP="00DE4E21">
            <w:pPr>
              <w:numPr>
                <w:ilvl w:val="0"/>
                <w:numId w:val="22"/>
              </w:numPr>
              <w:tabs>
                <w:tab w:val="left" w:pos="345"/>
              </w:tabs>
              <w:ind w:left="0" w:firstLine="0"/>
              <w:jc w:val="both"/>
              <w:rPr>
                <w:noProof w:val="0"/>
                <w:lang w:eastAsia="ru-RU"/>
              </w:rPr>
            </w:pPr>
            <w:r w:rsidRPr="00D55983">
              <w:rPr>
                <w:noProof w:val="0"/>
                <w:lang w:eastAsia="ru-RU"/>
              </w:rPr>
              <w:t xml:space="preserve">înlocuirea materialelor necorespunzătoare calitativ cu altele corespunzătoare; </w:t>
            </w:r>
          </w:p>
          <w:p w:rsidR="00D55983" w:rsidRPr="00D55983" w:rsidRDefault="00D55983" w:rsidP="00DE4E21">
            <w:pPr>
              <w:numPr>
                <w:ilvl w:val="0"/>
                <w:numId w:val="22"/>
              </w:numPr>
              <w:tabs>
                <w:tab w:val="left" w:pos="345"/>
              </w:tabs>
              <w:ind w:left="0" w:firstLine="0"/>
              <w:jc w:val="both"/>
              <w:rPr>
                <w:noProof w:val="0"/>
                <w:lang w:eastAsia="ru-RU"/>
              </w:rPr>
            </w:pPr>
            <w:r w:rsidRPr="00D55983">
              <w:rPr>
                <w:noProof w:val="0"/>
                <w:lang w:eastAsia="ru-RU"/>
              </w:rPr>
              <w:t xml:space="preserve">îndepărtarea sau refacerea oricărei lucrări sau părţi de lucrare necorespunzătoare din punct de vedere calitativ. </w:t>
            </w:r>
          </w:p>
          <w:p w:rsidR="00D55983" w:rsidRPr="00D55983" w:rsidRDefault="00D55983" w:rsidP="00D55983">
            <w:pPr>
              <w:tabs>
                <w:tab w:val="left" w:pos="314"/>
              </w:tabs>
              <w:jc w:val="both"/>
              <w:rPr>
                <w:noProof w:val="0"/>
                <w:lang w:eastAsia="ru-RU"/>
              </w:rPr>
            </w:pPr>
            <w:r w:rsidRPr="00D55983">
              <w:rPr>
                <w:noProof w:val="0"/>
                <w:lang w:eastAsia="ru-RU"/>
              </w:rPr>
              <w:t xml:space="preserve">7.18.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D55983" w:rsidRPr="00D55983" w:rsidRDefault="00D55983" w:rsidP="00D55983">
            <w:pPr>
              <w:tabs>
                <w:tab w:val="left" w:pos="314"/>
              </w:tabs>
              <w:jc w:val="both"/>
              <w:rPr>
                <w:noProof w:val="0"/>
                <w:lang w:eastAsia="ru-RU"/>
              </w:rPr>
            </w:pPr>
            <w:r w:rsidRPr="00D55983">
              <w:rPr>
                <w:noProof w:val="0"/>
                <w:lang w:eastAsia="ru-RU"/>
              </w:rPr>
              <w:t xml:space="preserve">7.19.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D55983" w:rsidRPr="00D55983" w:rsidRDefault="00D55983" w:rsidP="00D55983">
            <w:pPr>
              <w:tabs>
                <w:tab w:val="left" w:pos="314"/>
              </w:tabs>
              <w:jc w:val="both"/>
              <w:rPr>
                <w:noProof w:val="0"/>
                <w:lang w:eastAsia="ru-RU"/>
              </w:rPr>
            </w:pPr>
            <w:r w:rsidRPr="00D55983">
              <w:rPr>
                <w:noProof w:val="0"/>
                <w:lang w:eastAsia="ru-RU"/>
              </w:rPr>
              <w:t xml:space="preserve">7.20. În timpul desfăşurării lucrărilor, Antreprenorul are obligaţia să menţină căile de acces libere, să retragă utilajele, să îndepărteze surplusurile de materiale, deşeuri şi lucrări provizorii </w:t>
            </w:r>
            <w:r w:rsidRPr="00D55983">
              <w:rPr>
                <w:noProof w:val="0"/>
                <w:lang w:eastAsia="ru-RU"/>
              </w:rPr>
              <w:lastRenderedPageBreak/>
              <w:t xml:space="preserve">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D55983" w:rsidRPr="00D55983" w:rsidRDefault="00D55983" w:rsidP="00D55983">
            <w:pPr>
              <w:tabs>
                <w:tab w:val="left" w:pos="314"/>
              </w:tabs>
              <w:jc w:val="both"/>
              <w:rPr>
                <w:noProof w:val="0"/>
                <w:lang w:eastAsia="ru-RU"/>
              </w:rPr>
            </w:pPr>
            <w:r w:rsidRPr="00D55983">
              <w:rPr>
                <w:noProof w:val="0"/>
                <w:lang w:eastAsia="ru-RU"/>
              </w:rPr>
              <w:t xml:space="preserve">7.21. Lucrările suplimentare față de cele contractate, considerate necesare de Antreprenor, nu pot fi demarate sau executate fără modificarea prin Act adițional a prezentului contract. </w:t>
            </w:r>
          </w:p>
          <w:p w:rsidR="00D55983" w:rsidRPr="00D55983" w:rsidRDefault="00D55983" w:rsidP="00D55983">
            <w:pPr>
              <w:tabs>
                <w:tab w:val="left" w:pos="314"/>
              </w:tabs>
              <w:jc w:val="both"/>
              <w:rPr>
                <w:noProof w:val="0"/>
                <w:lang w:eastAsia="ru-RU"/>
              </w:rPr>
            </w:pPr>
            <w:r w:rsidRPr="00D55983">
              <w:rPr>
                <w:noProof w:val="0"/>
                <w:lang w:eastAsia="ru-RU"/>
              </w:rPr>
              <w:t>7.22. Antreprenorul răspunde pentru viciile ascunse ale construcției, în conformitate cu prevederile actelor normative.</w:t>
            </w:r>
          </w:p>
          <w:p w:rsidR="00D55983" w:rsidRPr="00D55983" w:rsidRDefault="00D55983" w:rsidP="00D55983">
            <w:pPr>
              <w:tabs>
                <w:tab w:val="left" w:pos="525"/>
              </w:tabs>
              <w:jc w:val="both"/>
              <w:rPr>
                <w:noProof w:val="0"/>
                <w:lang w:eastAsia="ru-RU"/>
              </w:rPr>
            </w:pPr>
            <w:r w:rsidRPr="00D55983">
              <w:rPr>
                <w:noProof w:val="0"/>
                <w:lang w:eastAsia="ru-RU"/>
              </w:rPr>
              <w:t>7.23.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D55983" w:rsidRPr="00D55983" w:rsidRDefault="00D55983" w:rsidP="00D55983">
            <w:pPr>
              <w:tabs>
                <w:tab w:val="left" w:pos="525"/>
              </w:tabs>
              <w:jc w:val="both"/>
              <w:rPr>
                <w:noProof w:val="0"/>
                <w:lang w:eastAsia="ru-RU"/>
              </w:rPr>
            </w:pPr>
          </w:p>
          <w:p w:rsidR="00D55983" w:rsidRPr="00D55983" w:rsidRDefault="00D55983" w:rsidP="00D55983">
            <w:pPr>
              <w:tabs>
                <w:tab w:val="left" w:pos="525"/>
              </w:tabs>
              <w:jc w:val="both"/>
              <w:rPr>
                <w:b/>
                <w:noProof w:val="0"/>
                <w:lang w:eastAsia="ru-RU"/>
              </w:rPr>
            </w:pPr>
            <w:r w:rsidRPr="00D55983">
              <w:rPr>
                <w:b/>
                <w:noProof w:val="0"/>
                <w:lang w:eastAsia="ru-RU"/>
              </w:rPr>
              <w:t>8. MODIFICĂRI</w:t>
            </w:r>
          </w:p>
          <w:p w:rsidR="00D55983" w:rsidRPr="00D55983" w:rsidRDefault="00D55983" w:rsidP="00D55983">
            <w:pPr>
              <w:tabs>
                <w:tab w:val="left" w:pos="360"/>
              </w:tabs>
              <w:jc w:val="both"/>
              <w:rPr>
                <w:noProof w:val="0"/>
                <w:lang w:eastAsia="ru-RU"/>
              </w:rPr>
            </w:pPr>
            <w:r w:rsidRPr="00D55983">
              <w:rPr>
                <w:noProof w:val="0"/>
                <w:lang w:eastAsia="ru-RU"/>
              </w:rPr>
              <w:t>8.1. Modificarea contractului de achiziţie publică, în cursul perioadei sale de valabilitate, se va efectua conform prevederilor actelor normative aplicabile în domeniul achiziţiilor publice, prin act adiţional la prezentul contract.</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360"/>
              </w:tabs>
              <w:jc w:val="both"/>
              <w:rPr>
                <w:noProof w:val="0"/>
                <w:lang w:eastAsia="ru-RU"/>
              </w:rPr>
            </w:pPr>
            <w:r w:rsidRPr="00D55983">
              <w:rPr>
                <w:b/>
                <w:noProof w:val="0"/>
                <w:lang w:val="en-US" w:eastAsia="ru-RU"/>
              </w:rPr>
              <w:t>9. AJUSTAREA PREŢULUI CONTRACTULUI</w:t>
            </w:r>
          </w:p>
          <w:p w:rsidR="00D55983" w:rsidRPr="00D55983" w:rsidRDefault="00D55983" w:rsidP="00D55983">
            <w:pPr>
              <w:jc w:val="both"/>
              <w:rPr>
                <w:noProof w:val="0"/>
                <w:lang w:eastAsia="ru-RU"/>
              </w:rPr>
            </w:pPr>
            <w:r w:rsidRPr="00D55983">
              <w:rPr>
                <w:noProof w:val="0"/>
                <w:lang w:val="en-US" w:eastAsia="ru-RU"/>
              </w:rPr>
              <w:t xml:space="preserve">9.1. </w:t>
            </w:r>
            <w:r w:rsidRPr="00D55983">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D55983" w:rsidRPr="00D55983" w:rsidRDefault="00D55983" w:rsidP="00D55983">
            <w:pPr>
              <w:tabs>
                <w:tab w:val="left" w:pos="360"/>
              </w:tabs>
              <w:jc w:val="both"/>
              <w:rPr>
                <w:noProof w:val="0"/>
                <w:lang w:eastAsia="ru-RU"/>
              </w:rPr>
            </w:pPr>
            <w:r w:rsidRPr="00D55983">
              <w:rPr>
                <w:noProof w:val="0"/>
                <w:lang w:eastAsia="ru-RU"/>
              </w:rPr>
              <w:t>9.2.</w:t>
            </w:r>
            <w:r w:rsidRPr="00D55983">
              <w:rPr>
                <w:noProof w:val="0"/>
                <w:color w:val="333333"/>
                <w:shd w:val="clear" w:color="auto" w:fill="FFFFFF"/>
                <w:lang w:eastAsia="ru-RU"/>
              </w:rPr>
              <w:t xml:space="preserve"> </w:t>
            </w:r>
            <w:r w:rsidRPr="00D55983">
              <w:rPr>
                <w:noProof w:val="0"/>
                <w:lang w:eastAsia="ru-RU"/>
              </w:rPr>
              <w:t xml:space="preserve">Ajustarea valorii prezentului contract de achiziție se va efectua ținând cont de rata inflației sau deflației/în baza actualizării prețurilor de cost (modalitate stabilită de comun acord </w:t>
            </w:r>
            <w:r w:rsidRPr="00D55983">
              <w:rPr>
                <w:noProof w:val="0"/>
                <w:color w:val="333333"/>
                <w:shd w:val="clear" w:color="auto" w:fill="FFFFFF"/>
                <w:lang w:eastAsia="ru-RU"/>
              </w:rPr>
              <w:t>între părți la semnarea acestuia și nu poate fi modificată pe durata executării</w:t>
            </w:r>
            <w:r w:rsidRPr="00D55983">
              <w:rPr>
                <w:noProof w:val="0"/>
                <w:lang w:eastAsia="ru-RU"/>
              </w:rPr>
              <w:t>, potrivit Regulamentului privind ajustarea periodică a valorii contractelor de achiziții publice cu executare continuă, încheiate pe un termen mai mare de un an, aprobat prin Hotărârea Guvernului nr. 1129/2018).</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55"/>
                <w:tab w:val="left" w:pos="4365"/>
              </w:tabs>
              <w:jc w:val="both"/>
              <w:rPr>
                <w:b/>
                <w:noProof w:val="0"/>
                <w:lang w:eastAsia="ru-RU"/>
              </w:rPr>
            </w:pPr>
            <w:r w:rsidRPr="00D55983">
              <w:rPr>
                <w:b/>
                <w:noProof w:val="0"/>
                <w:lang w:eastAsia="ru-RU"/>
              </w:rPr>
              <w:t xml:space="preserve">10. ANTREPRENORUL ŞI SUBANTREPRENORII </w:t>
            </w:r>
          </w:p>
          <w:p w:rsidR="00D55983" w:rsidRPr="00D55983" w:rsidRDefault="00D55983" w:rsidP="00D55983">
            <w:pPr>
              <w:tabs>
                <w:tab w:val="left" w:pos="4365"/>
              </w:tabs>
              <w:jc w:val="both"/>
              <w:rPr>
                <w:noProof w:val="0"/>
                <w:lang w:eastAsia="ru-RU"/>
              </w:rPr>
            </w:pPr>
            <w:r w:rsidRPr="00D55983">
              <w:rPr>
                <w:noProof w:val="0"/>
                <w:lang w:eastAsia="ru-RU"/>
              </w:rPr>
              <w:t>10.1. La încheierea contractului sau atunci când se introduc noi subcontractanţi, este obligatorie furnizarea c</w:t>
            </w:r>
            <w:r w:rsidRPr="00D55983">
              <w:rPr>
                <w:noProof w:val="0"/>
                <w:lang w:val="en-US" w:eastAsia="ru-RU"/>
              </w:rPr>
              <w:t>ă</w:t>
            </w:r>
            <w:r w:rsidRPr="00D55983">
              <w:rPr>
                <w:noProof w:val="0"/>
                <w:lang w:eastAsia="ru-RU"/>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D55983" w:rsidRPr="00D55983" w:rsidRDefault="00D55983" w:rsidP="00D55983">
            <w:pPr>
              <w:tabs>
                <w:tab w:val="left" w:pos="4365"/>
              </w:tabs>
              <w:spacing w:before="240" w:after="240"/>
              <w:contextualSpacing/>
              <w:jc w:val="both"/>
              <w:rPr>
                <w:noProof w:val="0"/>
                <w:lang w:eastAsia="ru-RU"/>
              </w:rPr>
            </w:pPr>
            <w:r w:rsidRPr="00D55983">
              <w:rPr>
                <w:noProof w:val="0"/>
                <w:lang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D55983" w:rsidRPr="00D55983" w:rsidRDefault="00D55983" w:rsidP="00D55983">
            <w:pPr>
              <w:tabs>
                <w:tab w:val="left" w:pos="4365"/>
              </w:tabs>
              <w:spacing w:before="240" w:after="240"/>
              <w:contextualSpacing/>
              <w:jc w:val="both"/>
              <w:rPr>
                <w:noProof w:val="0"/>
                <w:lang w:eastAsia="ru-RU"/>
              </w:rPr>
            </w:pPr>
            <w:r w:rsidRPr="00D55983">
              <w:rPr>
                <w:noProof w:val="0"/>
                <w:lang w:eastAsia="ru-RU"/>
              </w:rPr>
              <w:t>10.3. În vederea obţinerii acordului Beneficiarului, noii subcontractanţi sunt obligati sã prezinte la solicitare, informații cu privire la activitățile ce urmează a fi subcontractate, proporționale cerințelor impuse inițial prin documentația de atribuire.</w:t>
            </w:r>
          </w:p>
          <w:p w:rsidR="00D55983" w:rsidRPr="00D55983" w:rsidRDefault="00D55983" w:rsidP="00D55983">
            <w:pPr>
              <w:tabs>
                <w:tab w:val="left" w:pos="4365"/>
              </w:tabs>
              <w:spacing w:before="240" w:after="240"/>
              <w:contextualSpacing/>
              <w:jc w:val="both"/>
              <w:rPr>
                <w:noProof w:val="0"/>
                <w:lang w:eastAsia="ru-RU"/>
              </w:rPr>
            </w:pPr>
            <w:r w:rsidRPr="00D55983">
              <w:rPr>
                <w:noProof w:val="0"/>
                <w:lang w:eastAsia="ru-RU"/>
              </w:rPr>
              <w:t>10.4. Înlocuirea/implicarea de noi subcontractanţi nu diminueaza în nici o situaţie răspunderea Antreprenorului în ceea ce priveşte modul de îndeplinire a contractului.</w:t>
            </w:r>
          </w:p>
          <w:p w:rsidR="00D55983" w:rsidRPr="00D55983" w:rsidRDefault="00D55983" w:rsidP="00D55983">
            <w:pPr>
              <w:tabs>
                <w:tab w:val="left" w:pos="4365"/>
              </w:tabs>
              <w:spacing w:before="240" w:after="240"/>
              <w:contextualSpacing/>
              <w:jc w:val="both"/>
              <w:rPr>
                <w:noProof w:val="0"/>
                <w:lang w:eastAsia="ru-RU"/>
              </w:rPr>
            </w:pPr>
            <w:r w:rsidRPr="00D55983">
              <w:rPr>
                <w:noProof w:val="0"/>
                <w:lang w:eastAsia="ru-RU"/>
              </w:rPr>
              <w:t>10.5. Angajarea forţei de muncă pe bază de acord nu este considerată obiectul unei subcontractări.</w:t>
            </w:r>
          </w:p>
          <w:p w:rsidR="00D55983" w:rsidRPr="00D55983" w:rsidRDefault="00D55983" w:rsidP="00D55983">
            <w:pPr>
              <w:tabs>
                <w:tab w:val="left" w:pos="4365"/>
              </w:tabs>
              <w:jc w:val="both"/>
              <w:rPr>
                <w:b/>
                <w:noProof w:val="0"/>
                <w:lang w:eastAsia="ru-RU"/>
              </w:rPr>
            </w:pPr>
          </w:p>
          <w:p w:rsidR="00D55983" w:rsidRPr="00D55983" w:rsidRDefault="00D55983" w:rsidP="00D55983">
            <w:pPr>
              <w:tabs>
                <w:tab w:val="left" w:pos="4365"/>
              </w:tabs>
              <w:jc w:val="both"/>
              <w:rPr>
                <w:noProof w:val="0"/>
                <w:lang w:eastAsia="ru-RU"/>
              </w:rPr>
            </w:pPr>
            <w:r w:rsidRPr="00D55983">
              <w:rPr>
                <w:b/>
                <w:noProof w:val="0"/>
                <w:lang w:eastAsia="ru-RU"/>
              </w:rPr>
              <w:t>11. FORȚA DE MUNCĂ</w:t>
            </w:r>
          </w:p>
          <w:p w:rsidR="00D55983" w:rsidRPr="00D55983" w:rsidRDefault="00D55983" w:rsidP="00D55983">
            <w:pPr>
              <w:tabs>
                <w:tab w:val="left" w:pos="795"/>
              </w:tabs>
              <w:ind w:left="-14"/>
              <w:contextualSpacing/>
              <w:jc w:val="both"/>
              <w:rPr>
                <w:noProof w:val="0"/>
                <w:lang w:eastAsia="ru-RU"/>
              </w:rPr>
            </w:pPr>
            <w:r w:rsidRPr="00D55983">
              <w:rPr>
                <w:noProof w:val="0"/>
                <w:lang w:eastAsia="ru-RU"/>
              </w:rPr>
              <w:t>11.1. Antreprenorul şi subantreprenorii vor îndeplini toate formalităţile necesare angajării întregii forţe de muncă pentru executarea lucrărilor contractate în conformitate cu prevederile actelor normative .</w:t>
            </w:r>
          </w:p>
          <w:p w:rsidR="00D55983" w:rsidRPr="00D55983" w:rsidRDefault="00D55983" w:rsidP="00D55983">
            <w:pPr>
              <w:tabs>
                <w:tab w:val="left" w:pos="795"/>
              </w:tabs>
              <w:ind w:left="-15"/>
              <w:contextualSpacing/>
              <w:jc w:val="both"/>
              <w:rPr>
                <w:noProof w:val="0"/>
                <w:lang w:eastAsia="ru-RU"/>
              </w:rPr>
            </w:pPr>
          </w:p>
          <w:p w:rsidR="00D55983" w:rsidRPr="00D55983" w:rsidRDefault="00D55983" w:rsidP="00D55983">
            <w:pPr>
              <w:tabs>
                <w:tab w:val="left" w:pos="795"/>
              </w:tabs>
              <w:jc w:val="both"/>
              <w:rPr>
                <w:noProof w:val="0"/>
                <w:lang w:eastAsia="ru-RU"/>
              </w:rPr>
            </w:pPr>
            <w:r w:rsidRPr="00D55983">
              <w:rPr>
                <w:b/>
                <w:noProof w:val="0"/>
                <w:lang w:eastAsia="ru-RU"/>
              </w:rPr>
              <w:lastRenderedPageBreak/>
              <w:t>12. MATERIALELE ŞI EXECUŢIA LUCRĂRILOR</w:t>
            </w:r>
          </w:p>
          <w:p w:rsidR="00D55983" w:rsidRPr="00D55983" w:rsidRDefault="00D55983" w:rsidP="00D55983">
            <w:pPr>
              <w:tabs>
                <w:tab w:val="left" w:pos="0"/>
              </w:tabs>
              <w:jc w:val="both"/>
              <w:rPr>
                <w:noProof w:val="0"/>
                <w:lang w:eastAsia="ru-RU"/>
              </w:rPr>
            </w:pPr>
            <w:r w:rsidRPr="00D55983">
              <w:rPr>
                <w:noProof w:val="0"/>
                <w:lang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55983" w:rsidRPr="00D55983" w:rsidRDefault="00D55983" w:rsidP="00D55983">
            <w:pPr>
              <w:tabs>
                <w:tab w:val="left" w:pos="0"/>
              </w:tabs>
              <w:jc w:val="both"/>
              <w:rPr>
                <w:noProof w:val="0"/>
                <w:lang w:eastAsia="ru-RU"/>
              </w:rPr>
            </w:pPr>
            <w:r w:rsidRPr="00D55983">
              <w:rPr>
                <w:noProof w:val="0"/>
                <w:lang w:eastAsia="ru-RU"/>
              </w:rPr>
              <w:t xml:space="preserve">12.2. Costul probelor şi încercărilor va fi suportat de Antreprenor, dacă acesta este prevăzut în documentaţie, în caz contrar cheltuielile vor fi suportate de Beneficiar. </w:t>
            </w:r>
          </w:p>
          <w:p w:rsidR="00D55983" w:rsidRPr="00D55983" w:rsidRDefault="00D55983" w:rsidP="00D55983">
            <w:pPr>
              <w:tabs>
                <w:tab w:val="left" w:pos="284"/>
              </w:tabs>
              <w:jc w:val="both"/>
              <w:rPr>
                <w:noProof w:val="0"/>
                <w:lang w:eastAsia="ru-RU"/>
              </w:rPr>
            </w:pPr>
            <w:r w:rsidRPr="00D55983">
              <w:rPr>
                <w:noProof w:val="0"/>
                <w:lang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D55983" w:rsidRPr="00D55983" w:rsidRDefault="00D55983" w:rsidP="00D55983">
            <w:pPr>
              <w:tabs>
                <w:tab w:val="left" w:pos="284"/>
              </w:tabs>
              <w:jc w:val="both"/>
              <w:rPr>
                <w:noProof w:val="0"/>
                <w:lang w:eastAsia="ru-RU"/>
              </w:rPr>
            </w:pPr>
            <w:r w:rsidRPr="00D55983">
              <w:rPr>
                <w:noProof w:val="0"/>
                <w:lang w:eastAsia="ru-RU"/>
              </w:rPr>
              <w:t xml:space="preserve">12.4. Beneficiarul, proiectantul sau orice altă persoană autorizată de aceştia au acces tot timpul la lucrări pe şantier şi în locurile unde se pregăteşte lucrarea, în depozite de materiale prefabricate etc. </w:t>
            </w:r>
          </w:p>
          <w:p w:rsidR="00D55983" w:rsidRPr="00D55983" w:rsidRDefault="00D55983" w:rsidP="00D55983">
            <w:pPr>
              <w:tabs>
                <w:tab w:val="left" w:pos="284"/>
              </w:tabs>
              <w:jc w:val="both"/>
              <w:rPr>
                <w:noProof w:val="0"/>
                <w:lang w:eastAsia="ru-RU"/>
              </w:rPr>
            </w:pPr>
            <w:r w:rsidRPr="00D55983">
              <w:rPr>
                <w:noProof w:val="0"/>
                <w:lang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D55983" w:rsidDel="001A2B64">
              <w:rPr>
                <w:noProof w:val="0"/>
                <w:lang w:eastAsia="ru-RU"/>
              </w:rPr>
              <w:t xml:space="preserve"> </w:t>
            </w:r>
            <w:r w:rsidRPr="00D55983">
              <w:rPr>
                <w:noProof w:val="0"/>
                <w:lang w:eastAsia="ru-RU"/>
              </w:rPr>
              <w:t>atestat, proiectantul ori de câte ori astfel de lucrări, inclusiv fundaţiile clădirii, sunt gata pentru a fi examinate. Dirigintele de șantier</w:t>
            </w:r>
            <w:r w:rsidRPr="00D55983" w:rsidDel="001A2B64">
              <w:rPr>
                <w:noProof w:val="0"/>
                <w:lang w:eastAsia="ru-RU"/>
              </w:rPr>
              <w:t xml:space="preserve"> </w:t>
            </w:r>
            <w:r w:rsidRPr="00D55983">
              <w:rPr>
                <w:noProof w:val="0"/>
                <w:lang w:eastAsia="ru-RU"/>
              </w:rPr>
              <w:t xml:space="preserve">atestat şi proiectantul vor participa la examinarea şi măsurarea lucrărilor. </w:t>
            </w:r>
          </w:p>
          <w:p w:rsidR="00D55983" w:rsidRPr="00D55983" w:rsidRDefault="00D55983" w:rsidP="00D55983">
            <w:pPr>
              <w:tabs>
                <w:tab w:val="left" w:pos="284"/>
              </w:tabs>
              <w:jc w:val="both"/>
              <w:rPr>
                <w:noProof w:val="0"/>
                <w:lang w:eastAsia="ru-RU"/>
              </w:rPr>
            </w:pPr>
            <w:r w:rsidRPr="00D55983">
              <w:rPr>
                <w:noProof w:val="0"/>
                <w:lang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55983" w:rsidRPr="00D55983" w:rsidRDefault="00D55983" w:rsidP="00D55983">
            <w:pPr>
              <w:tabs>
                <w:tab w:val="left" w:pos="284"/>
              </w:tabs>
              <w:jc w:val="both"/>
              <w:rPr>
                <w:noProof w:val="0"/>
                <w:lang w:eastAsia="ru-RU"/>
              </w:rPr>
            </w:pPr>
            <w:r w:rsidRPr="00D55983">
              <w:rPr>
                <w:noProof w:val="0"/>
                <w:lang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D55983" w:rsidRPr="00D55983" w:rsidRDefault="00D55983" w:rsidP="00D55983">
            <w:pPr>
              <w:tabs>
                <w:tab w:val="left" w:pos="360"/>
              </w:tabs>
              <w:jc w:val="both"/>
              <w:rPr>
                <w:noProof w:val="0"/>
                <w:lang w:eastAsia="ru-RU"/>
              </w:rPr>
            </w:pPr>
            <w:r w:rsidRPr="00D55983">
              <w:rPr>
                <w:noProof w:val="0"/>
                <w:lang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25"/>
              </w:tabs>
              <w:jc w:val="both"/>
              <w:rPr>
                <w:noProof w:val="0"/>
                <w:lang w:eastAsia="ru-RU"/>
              </w:rPr>
            </w:pPr>
            <w:r w:rsidRPr="00D55983">
              <w:rPr>
                <w:b/>
                <w:noProof w:val="0"/>
                <w:lang w:eastAsia="ru-RU"/>
              </w:rPr>
              <w:t>13. PERIOADA DE GARANŢIE ŞI REMEDIERI ÎN PERIOADA DE GARANŢIE</w:t>
            </w:r>
          </w:p>
          <w:p w:rsidR="00D55983" w:rsidRPr="00D55983" w:rsidRDefault="00D55983" w:rsidP="00D55983">
            <w:pPr>
              <w:tabs>
                <w:tab w:val="left" w:pos="567"/>
              </w:tabs>
              <w:jc w:val="both"/>
              <w:rPr>
                <w:noProof w:val="0"/>
                <w:lang w:eastAsia="ru-RU"/>
              </w:rPr>
            </w:pPr>
            <w:r w:rsidRPr="00D55983">
              <w:rPr>
                <w:noProof w:val="0"/>
                <w:lang w:eastAsia="ru-RU"/>
              </w:rPr>
              <w:t>13.1. Perioada de garanție curge de la data recepției la term</w:t>
            </w:r>
            <w:r w:rsidR="00C65C30">
              <w:rPr>
                <w:noProof w:val="0"/>
                <w:lang w:eastAsia="ru-RU"/>
              </w:rPr>
              <w:t xml:space="preserve">inarea lucrărilor și este  de  </w:t>
            </w:r>
            <w:r w:rsidR="0072796C" w:rsidRPr="00C65C30">
              <w:rPr>
                <w:b/>
                <w:noProof w:val="0"/>
                <w:lang w:eastAsia="ru-RU"/>
              </w:rPr>
              <w:t>84</w:t>
            </w:r>
            <w:r w:rsidRPr="00C65C30">
              <w:rPr>
                <w:b/>
                <w:noProof w:val="0"/>
                <w:lang w:eastAsia="ru-RU"/>
              </w:rPr>
              <w:t xml:space="preserve"> luni.</w:t>
            </w:r>
            <w:r w:rsidRPr="00D55983">
              <w:rPr>
                <w:noProof w:val="0"/>
                <w:lang w:eastAsia="ru-RU"/>
              </w:rPr>
              <w:t xml:space="preserve"> </w:t>
            </w:r>
          </w:p>
          <w:p w:rsidR="00D55983" w:rsidRPr="00D55983" w:rsidRDefault="00D55983" w:rsidP="00D55983">
            <w:pPr>
              <w:tabs>
                <w:tab w:val="left" w:pos="567"/>
              </w:tabs>
              <w:jc w:val="both"/>
              <w:rPr>
                <w:noProof w:val="0"/>
                <w:lang w:eastAsia="ru-RU"/>
              </w:rPr>
            </w:pPr>
            <w:r w:rsidRPr="00D55983">
              <w:rPr>
                <w:noProof w:val="0"/>
                <w:lang w:eastAsia="ru-RU"/>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D55983" w:rsidRPr="00D55983" w:rsidRDefault="00D55983" w:rsidP="00D55983">
            <w:pPr>
              <w:tabs>
                <w:tab w:val="left" w:pos="567"/>
              </w:tabs>
              <w:jc w:val="both"/>
              <w:rPr>
                <w:noProof w:val="0"/>
                <w:lang w:eastAsia="ru-RU"/>
              </w:rPr>
            </w:pPr>
            <w:r w:rsidRPr="00D55983">
              <w:rPr>
                <w:noProof w:val="0"/>
                <w:lang w:eastAsia="ru-RU"/>
              </w:rPr>
              <w:t>13.3. Intervenţiile efectuate în perioada de garanţie, aflate în sarcina Antreprenorului, se realizează pe cheltuiala acestuia, în cazul în care ele sunt necesare ca urmare a:</w:t>
            </w:r>
          </w:p>
          <w:p w:rsidR="00D55983" w:rsidRPr="00D55983" w:rsidRDefault="00D55983" w:rsidP="00D55983">
            <w:pPr>
              <w:tabs>
                <w:tab w:val="left" w:pos="567"/>
              </w:tabs>
              <w:jc w:val="both"/>
              <w:rPr>
                <w:noProof w:val="0"/>
                <w:lang w:eastAsia="ru-RU"/>
              </w:rPr>
            </w:pPr>
            <w:r w:rsidRPr="00D55983">
              <w:rPr>
                <w:noProof w:val="0"/>
                <w:lang w:eastAsia="ru-RU"/>
              </w:rPr>
              <w:t>a) utilizării de materiale, instalaţii sau a unei manopere neconforme cu prevederile contractului și/sau cu prevederile documentației tehnico-economice;</w:t>
            </w:r>
          </w:p>
          <w:p w:rsidR="00D55983" w:rsidRPr="00D55983" w:rsidRDefault="00D55983" w:rsidP="00D55983">
            <w:pPr>
              <w:tabs>
                <w:tab w:val="left" w:pos="567"/>
              </w:tabs>
              <w:jc w:val="both"/>
              <w:rPr>
                <w:noProof w:val="0"/>
                <w:lang w:eastAsia="ru-RU"/>
              </w:rPr>
            </w:pPr>
            <w:r w:rsidRPr="00D55983">
              <w:rPr>
                <w:noProof w:val="0"/>
                <w:lang w:eastAsia="ru-RU"/>
              </w:rPr>
              <w:t>b) neglijenţei sau neîndeplinirii de către Antreprenor a oricăreia dintre obligaţiile care îi revin în baza contractului.</w:t>
            </w:r>
          </w:p>
          <w:p w:rsidR="00D55983" w:rsidRPr="00D55983" w:rsidRDefault="00D55983" w:rsidP="00D55983">
            <w:pPr>
              <w:tabs>
                <w:tab w:val="left" w:pos="360"/>
              </w:tabs>
              <w:jc w:val="both"/>
              <w:rPr>
                <w:noProof w:val="0"/>
                <w:lang w:eastAsia="ru-RU"/>
              </w:rPr>
            </w:pPr>
            <w:r w:rsidRPr="00D55983">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25"/>
              </w:tabs>
              <w:jc w:val="both"/>
              <w:rPr>
                <w:noProof w:val="0"/>
                <w:lang w:eastAsia="ru-RU"/>
              </w:rPr>
            </w:pPr>
            <w:r w:rsidRPr="00D55983">
              <w:rPr>
                <w:b/>
                <w:noProof w:val="0"/>
                <w:lang w:eastAsia="ru-RU"/>
              </w:rPr>
              <w:t>14. RĂSPUNDEREA PĂRŢILOR</w:t>
            </w:r>
          </w:p>
          <w:p w:rsidR="00D55983" w:rsidRPr="00D55983" w:rsidRDefault="00D55983" w:rsidP="00D55983">
            <w:pPr>
              <w:tabs>
                <w:tab w:val="left" w:pos="567"/>
              </w:tabs>
              <w:jc w:val="both"/>
              <w:rPr>
                <w:noProof w:val="0"/>
                <w:lang w:eastAsia="ru-RU"/>
              </w:rPr>
            </w:pPr>
            <w:r w:rsidRPr="00D55983">
              <w:rPr>
                <w:noProof w:val="0"/>
                <w:lang w:eastAsia="ru-RU"/>
              </w:rPr>
              <w:lastRenderedPageBreak/>
              <w:t>14.1. Părţile poartă răspundere pentru neexecutarea sau executarea necorespunzătoare a obligaţiilor  prevăzute de prezentul contract în conformitate cu actele normative a Republicii Moldova.</w:t>
            </w:r>
          </w:p>
          <w:p w:rsidR="00D55983" w:rsidRPr="00D55983" w:rsidRDefault="00D55983" w:rsidP="00D55983">
            <w:pPr>
              <w:tabs>
                <w:tab w:val="left" w:pos="567"/>
              </w:tabs>
              <w:jc w:val="both"/>
              <w:rPr>
                <w:noProof w:val="0"/>
                <w:lang w:eastAsia="ru-RU"/>
              </w:rPr>
            </w:pPr>
            <w:r w:rsidRPr="00D55983">
              <w:rPr>
                <w:noProof w:val="0"/>
                <w:lang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D55983" w:rsidRPr="00D55983" w:rsidRDefault="00D55983" w:rsidP="00D55983">
            <w:pPr>
              <w:tabs>
                <w:tab w:val="left" w:pos="567"/>
              </w:tabs>
              <w:jc w:val="both"/>
              <w:rPr>
                <w:noProof w:val="0"/>
                <w:lang w:eastAsia="ru-RU"/>
              </w:rPr>
            </w:pPr>
            <w:r w:rsidRPr="00D55983">
              <w:rPr>
                <w:noProof w:val="0"/>
                <w:lang w:eastAsia="ru-RU"/>
              </w:rPr>
              <w:t>14.3. Membrii asocierii își păstrează individualitatea ca subiecți de drept, însă sunt obligați să răspundă solidar față de Beneficiar pentru modul de îndeplinire a obligațiilor contractuale.</w:t>
            </w:r>
          </w:p>
          <w:p w:rsidR="00D55983" w:rsidRPr="00D55983" w:rsidRDefault="00D55983" w:rsidP="00D55983">
            <w:pPr>
              <w:tabs>
                <w:tab w:val="left" w:pos="567"/>
              </w:tabs>
              <w:jc w:val="both"/>
              <w:rPr>
                <w:noProof w:val="0"/>
                <w:lang w:eastAsia="ru-RU"/>
              </w:rPr>
            </w:pPr>
            <w:r w:rsidRPr="00D55983">
              <w:rPr>
                <w:noProof w:val="0"/>
                <w:lang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55983" w:rsidRPr="00D55983" w:rsidRDefault="00D55983" w:rsidP="00D55983">
            <w:pPr>
              <w:tabs>
                <w:tab w:val="left" w:pos="567"/>
              </w:tabs>
              <w:jc w:val="both"/>
              <w:rPr>
                <w:noProof w:val="0"/>
                <w:lang w:eastAsia="ru-RU"/>
              </w:rPr>
            </w:pPr>
            <w:r w:rsidRPr="00D55983">
              <w:rPr>
                <w:noProof w:val="0"/>
                <w:lang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55983" w:rsidRPr="00D55983" w:rsidRDefault="00D55983" w:rsidP="00D55983">
            <w:pPr>
              <w:tabs>
                <w:tab w:val="left" w:pos="567"/>
              </w:tabs>
              <w:jc w:val="both"/>
              <w:rPr>
                <w:noProof w:val="0"/>
                <w:lang w:eastAsia="ru-RU"/>
              </w:rPr>
            </w:pPr>
            <w:r w:rsidRPr="00D55983">
              <w:rPr>
                <w:noProof w:val="0"/>
                <w:lang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55983" w:rsidRPr="00D55983" w:rsidRDefault="00D55983" w:rsidP="00D55983">
            <w:pPr>
              <w:tabs>
                <w:tab w:val="left" w:pos="567"/>
              </w:tabs>
              <w:jc w:val="both"/>
              <w:rPr>
                <w:noProof w:val="0"/>
                <w:lang w:eastAsia="ru-RU"/>
              </w:rPr>
            </w:pPr>
            <w:r w:rsidRPr="00D55983">
              <w:rPr>
                <w:noProof w:val="0"/>
                <w:lang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55983" w:rsidRPr="00D55983" w:rsidRDefault="00D55983" w:rsidP="00D55983">
            <w:pPr>
              <w:jc w:val="both"/>
              <w:rPr>
                <w:noProof w:val="0"/>
                <w:lang w:eastAsia="ru-RU"/>
              </w:rPr>
            </w:pPr>
            <w:r w:rsidRPr="00D55983">
              <w:rPr>
                <w:noProof w:val="0"/>
                <w:lang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D55983" w:rsidRPr="00D55983" w:rsidRDefault="00D55983" w:rsidP="00D55983">
            <w:pPr>
              <w:tabs>
                <w:tab w:val="left" w:pos="0"/>
              </w:tabs>
              <w:contextualSpacing/>
              <w:jc w:val="both"/>
              <w:rPr>
                <w:noProof w:val="0"/>
                <w:lang w:eastAsia="ru-RU"/>
              </w:rPr>
            </w:pPr>
            <w:r w:rsidRPr="00D55983">
              <w:rPr>
                <w:noProof w:val="0"/>
                <w:lang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25"/>
              </w:tabs>
              <w:jc w:val="both"/>
              <w:rPr>
                <w:noProof w:val="0"/>
                <w:lang w:eastAsia="ru-RU"/>
              </w:rPr>
            </w:pPr>
            <w:r w:rsidRPr="00D55983">
              <w:rPr>
                <w:b/>
                <w:noProof w:val="0"/>
                <w:lang w:eastAsia="ru-RU"/>
              </w:rPr>
              <w:t>15. RECLAMAŢII ŞI SANCŢIUNI</w:t>
            </w:r>
          </w:p>
          <w:p w:rsidR="00D55983" w:rsidRPr="00D55983" w:rsidRDefault="00D55983" w:rsidP="00D55983">
            <w:pPr>
              <w:jc w:val="both"/>
              <w:rPr>
                <w:noProof w:val="0"/>
                <w:lang w:eastAsia="ru-RU"/>
              </w:rPr>
            </w:pPr>
            <w:r w:rsidRPr="00D55983">
              <w:rPr>
                <w:noProof w:val="0"/>
                <w:lang w:eastAsia="ru-RU"/>
              </w:rPr>
              <w:t xml:space="preserve">15.1. Toate lucrările contractate vor fi finalizate de Antreprenor și recepţionate de Beneficiar în cadrul termenului convenit de parți potrivit punctului 3.1., sub sancţiunea aplicării unor penalitați de întârziere în cuantum </w:t>
            </w:r>
            <w:r w:rsidRPr="00204BA7">
              <w:rPr>
                <w:noProof w:val="0"/>
                <w:lang w:eastAsia="ru-RU"/>
              </w:rPr>
              <w:t xml:space="preserve">de: </w:t>
            </w:r>
            <w:r w:rsidR="001219B3" w:rsidRPr="00204BA7">
              <w:rPr>
                <w:noProof w:val="0"/>
                <w:lang w:eastAsia="ru-RU"/>
              </w:rPr>
              <w:t>0.1</w:t>
            </w:r>
            <w:r w:rsidRPr="00204BA7">
              <w:rPr>
                <w:noProof w:val="0"/>
                <w:lang w:eastAsia="ru-RU"/>
              </w:rPr>
              <w:t xml:space="preserve">% zi din valoarea restului de executat dar nu mai mult de </w:t>
            </w:r>
            <w:r w:rsidR="001219B3" w:rsidRPr="00204BA7">
              <w:rPr>
                <w:noProof w:val="0"/>
                <w:lang w:eastAsia="ru-RU"/>
              </w:rPr>
              <w:t>5</w:t>
            </w:r>
            <w:r w:rsidRPr="00204BA7">
              <w:rPr>
                <w:noProof w:val="0"/>
                <w:lang w:eastAsia="ru-RU"/>
              </w:rPr>
              <w:t>%  din</w:t>
            </w:r>
            <w:r w:rsidRPr="00D55983">
              <w:rPr>
                <w:noProof w:val="0"/>
                <w:lang w:eastAsia="ru-RU"/>
              </w:rPr>
              <w:t xml:space="preserve"> suma totală a prezentului contract, în conformitate cu prevederile Codului</w:t>
            </w:r>
            <w:r w:rsidRPr="00D55983">
              <w:rPr>
                <w:noProof w:val="0"/>
                <w:lang w:val="en-US" w:eastAsia="ru-RU"/>
              </w:rPr>
              <w:t xml:space="preserve"> civil al </w:t>
            </w:r>
            <w:r w:rsidRPr="00D55983">
              <w:rPr>
                <w:noProof w:val="0"/>
                <w:lang w:eastAsia="ru-RU"/>
              </w:rPr>
              <w:t>Republicii Moldova nr</w:t>
            </w:r>
            <w:r w:rsidRPr="00D55983">
              <w:rPr>
                <w:noProof w:val="0"/>
                <w:lang w:val="en-US" w:eastAsia="ru-RU"/>
              </w:rPr>
              <w:t>. 1107/2002</w:t>
            </w:r>
            <w:r w:rsidRPr="00D55983">
              <w:rPr>
                <w:noProof w:val="0"/>
                <w:color w:val="000000"/>
                <w:lang w:eastAsia="ru-RU"/>
              </w:rPr>
              <w:t>,</w:t>
            </w:r>
            <w:r w:rsidRPr="00D55983">
              <w:rPr>
                <w:noProof w:val="0"/>
                <w:lang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D55983" w:rsidRPr="00D55983" w:rsidRDefault="00D55983" w:rsidP="00D55983">
            <w:pPr>
              <w:jc w:val="both"/>
              <w:rPr>
                <w:noProof w:val="0"/>
                <w:color w:val="000000"/>
                <w:lang w:eastAsia="ru-RU"/>
              </w:rPr>
            </w:pPr>
            <w:r w:rsidRPr="00D55983">
              <w:rPr>
                <w:noProof w:val="0"/>
                <w:color w:val="000000"/>
                <w:lang w:eastAsia="ru-RU"/>
              </w:rPr>
              <w:t>15.2. Beneficiarul va notifica Antreprenorul în scris cu privire la deducerea acestor penalități și modul de calcul.</w:t>
            </w:r>
          </w:p>
          <w:p w:rsidR="00D55983" w:rsidRPr="00D55983" w:rsidRDefault="00D55983" w:rsidP="00D55983">
            <w:pPr>
              <w:jc w:val="both"/>
              <w:rPr>
                <w:noProof w:val="0"/>
                <w:color w:val="000000"/>
                <w:lang w:eastAsia="ru-RU"/>
              </w:rPr>
            </w:pPr>
            <w:r w:rsidRPr="00D55983">
              <w:rPr>
                <w:noProof w:val="0"/>
                <w:lang w:eastAsia="ru-RU"/>
              </w:rPr>
              <w:t>15.3. Plata sumelor datorate de către Beneficiar se efectuează după achitarea de către Antreprenor a sumelor datorate.</w:t>
            </w:r>
            <w:r w:rsidRPr="00D55983">
              <w:rPr>
                <w:noProof w:val="0"/>
                <w:color w:val="000000"/>
                <w:lang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D55983" w:rsidRPr="00D55983" w:rsidRDefault="00D55983" w:rsidP="00D55983">
            <w:pPr>
              <w:jc w:val="both"/>
              <w:rPr>
                <w:noProof w:val="0"/>
                <w:lang w:eastAsia="ru-RU"/>
              </w:rPr>
            </w:pPr>
            <w:r w:rsidRPr="00D55983">
              <w:rPr>
                <w:noProof w:val="0"/>
                <w:lang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D55983" w:rsidRPr="00D55983" w:rsidRDefault="00D55983" w:rsidP="00D55983">
            <w:pPr>
              <w:jc w:val="both"/>
              <w:rPr>
                <w:noProof w:val="0"/>
                <w:lang w:eastAsia="ru-RU"/>
              </w:rPr>
            </w:pPr>
            <w:r w:rsidRPr="00D55983">
              <w:rPr>
                <w:noProof w:val="0"/>
                <w:lang w:eastAsia="ru-RU"/>
              </w:rPr>
              <w:t xml:space="preserve">15.5. Pentru </w:t>
            </w:r>
            <w:r w:rsidRPr="00204BA7">
              <w:rPr>
                <w:noProof w:val="0"/>
                <w:lang w:eastAsia="ru-RU"/>
              </w:rPr>
              <w:t xml:space="preserve">refuzul de a executa lucrările prevăzute în prezentul contract, Antreprenorul suportă o penalitate în valoare de </w:t>
            </w:r>
            <w:r w:rsidR="001219B3" w:rsidRPr="00204BA7">
              <w:rPr>
                <w:noProof w:val="0"/>
                <w:lang w:eastAsia="ru-RU"/>
              </w:rPr>
              <w:t>5</w:t>
            </w:r>
            <w:r w:rsidRPr="00204BA7">
              <w:rPr>
                <w:noProof w:val="0"/>
                <w:lang w:eastAsia="ru-RU"/>
              </w:rPr>
              <w:t xml:space="preserve"> % din prețul contractului, în conformitate cu prevederile Codului civil al Republicii Moldova nr. 1107/2002.</w:t>
            </w:r>
          </w:p>
          <w:p w:rsidR="00D55983" w:rsidRPr="00D55983" w:rsidRDefault="00D55983" w:rsidP="00D55983">
            <w:pPr>
              <w:jc w:val="both"/>
              <w:rPr>
                <w:noProof w:val="0"/>
                <w:lang w:eastAsia="ru-RU"/>
              </w:rPr>
            </w:pPr>
            <w:r w:rsidRPr="00D55983">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D55983" w:rsidRPr="00D55983" w:rsidRDefault="00D55983" w:rsidP="00D55983">
            <w:pPr>
              <w:tabs>
                <w:tab w:val="left" w:pos="360"/>
              </w:tabs>
              <w:jc w:val="both"/>
              <w:rPr>
                <w:noProof w:val="0"/>
                <w:lang w:eastAsia="ru-RU"/>
              </w:rPr>
            </w:pPr>
            <w:r w:rsidRPr="00D55983">
              <w:rPr>
                <w:noProof w:val="0"/>
                <w:lang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40"/>
              </w:tabs>
              <w:jc w:val="both"/>
              <w:rPr>
                <w:b/>
                <w:noProof w:val="0"/>
                <w:lang w:val="en-US" w:eastAsia="ru-RU"/>
              </w:rPr>
            </w:pPr>
            <w:r w:rsidRPr="00D55983">
              <w:rPr>
                <w:b/>
                <w:noProof w:val="0"/>
                <w:lang w:val="en-US" w:eastAsia="ru-RU"/>
              </w:rPr>
              <w:t xml:space="preserve">16. GARANŢIA DE BUNĂ EXECUŢIE A CONTRACTULUI </w:t>
            </w:r>
          </w:p>
          <w:p w:rsidR="00D55983" w:rsidRPr="00204BA7" w:rsidRDefault="00D55983" w:rsidP="00D55983">
            <w:pPr>
              <w:jc w:val="both"/>
              <w:rPr>
                <w:noProof w:val="0"/>
                <w:lang w:eastAsia="ru-RU"/>
              </w:rPr>
            </w:pPr>
            <w:r w:rsidRPr="00D55983">
              <w:rPr>
                <w:noProof w:val="0"/>
                <w:lang w:val="en-US" w:eastAsia="ru-RU"/>
              </w:rPr>
              <w:t xml:space="preserve">16.1. </w:t>
            </w:r>
            <w:r w:rsidRPr="00D55983">
              <w:rPr>
                <w:noProof w:val="0"/>
                <w:lang w:eastAsia="ru-RU"/>
              </w:rPr>
              <w:t xml:space="preserve">Antreprenorul va furniza Beneficiarului, în termen de 5 zile lucrătoare de la data semnării contractului, o garanţie de bună execuţie constituită conform actelor normative, pentru realizarea corespunzătoare a contractului, în cuantumul </w:t>
            </w:r>
            <w:r w:rsidRPr="00204BA7">
              <w:rPr>
                <w:noProof w:val="0"/>
                <w:lang w:eastAsia="ru-RU"/>
              </w:rPr>
              <w:t>solicitat în anunțul de participare.</w:t>
            </w:r>
          </w:p>
          <w:p w:rsidR="00D55983" w:rsidRPr="00D55983" w:rsidRDefault="00D55983" w:rsidP="00D55983">
            <w:pPr>
              <w:jc w:val="both"/>
              <w:rPr>
                <w:noProof w:val="0"/>
                <w:lang w:eastAsia="ru-RU"/>
              </w:rPr>
            </w:pPr>
            <w:r w:rsidRPr="00204BA7">
              <w:rPr>
                <w:noProof w:val="0"/>
                <w:lang w:eastAsia="ru-RU"/>
              </w:rPr>
              <w:t xml:space="preserve">16.2. Cuantumul garanţiei de bună execuţie a contractului reprezintă </w:t>
            </w:r>
            <w:r w:rsidR="001219B3" w:rsidRPr="00204BA7">
              <w:rPr>
                <w:noProof w:val="0"/>
                <w:lang w:eastAsia="ru-RU"/>
              </w:rPr>
              <w:t>5</w:t>
            </w:r>
            <w:r w:rsidRPr="00204BA7">
              <w:rPr>
                <w:noProof w:val="0"/>
                <w:lang w:eastAsia="ru-RU"/>
              </w:rPr>
              <w:t xml:space="preserve">%  </w:t>
            </w:r>
            <w:r w:rsidRPr="00204BA7">
              <w:rPr>
                <w:noProof w:val="0"/>
                <w:color w:val="333333"/>
                <w:shd w:val="clear" w:color="auto" w:fill="FFFFFF"/>
                <w:lang w:eastAsia="ru-RU"/>
              </w:rPr>
              <w:t>din</w:t>
            </w:r>
            <w:r w:rsidRPr="00D55983">
              <w:rPr>
                <w:noProof w:val="0"/>
                <w:color w:val="333333"/>
                <w:shd w:val="clear" w:color="auto" w:fill="FFFFFF"/>
                <w:lang w:eastAsia="ru-RU"/>
              </w:rPr>
              <w:t xml:space="preserve"> valoarea de deviz a contractului de achiziţii publice </w:t>
            </w:r>
            <w:r w:rsidRPr="00D55983">
              <w:rPr>
                <w:noProof w:val="0"/>
                <w:lang w:eastAsia="ru-RU"/>
              </w:rPr>
              <w:t>şi se va constitui fie:</w:t>
            </w:r>
          </w:p>
          <w:p w:rsidR="00D55983" w:rsidRPr="00D55983" w:rsidRDefault="00D55983" w:rsidP="00D55983">
            <w:pPr>
              <w:jc w:val="both"/>
              <w:rPr>
                <w:noProof w:val="0"/>
                <w:lang w:eastAsia="ru-RU"/>
              </w:rPr>
            </w:pPr>
            <w:r w:rsidRPr="00D55983">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D55983" w:rsidRPr="00D55983" w:rsidRDefault="00D55983" w:rsidP="00D55983">
            <w:pPr>
              <w:jc w:val="both"/>
              <w:rPr>
                <w:noProof w:val="0"/>
                <w:lang w:eastAsia="ru-RU"/>
              </w:rPr>
            </w:pPr>
            <w:r w:rsidRPr="00D55983">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D55983">
              <w:rPr>
                <w:noProof w:val="0"/>
                <w:color w:val="333333"/>
                <w:shd w:val="clear" w:color="auto" w:fill="FFFFFF"/>
                <w:lang w:eastAsia="ru-RU"/>
              </w:rPr>
              <w:t>valoarea de deviz a contractului</w:t>
            </w:r>
            <w:r w:rsidRPr="00D55983">
              <w:rPr>
                <w:noProof w:val="0"/>
                <w:lang w:eastAsia="ru-RU"/>
              </w:rPr>
              <w:t>.</w:t>
            </w:r>
          </w:p>
          <w:p w:rsidR="00D55983" w:rsidRPr="00D55983" w:rsidRDefault="00D55983" w:rsidP="00D55983">
            <w:pPr>
              <w:jc w:val="both"/>
              <w:rPr>
                <w:noProof w:val="0"/>
                <w:lang w:eastAsia="ru-RU"/>
              </w:rPr>
            </w:pPr>
            <w:r w:rsidRPr="00D55983">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D55983" w:rsidRPr="00D55983" w:rsidRDefault="00D55983" w:rsidP="00D55983">
            <w:pPr>
              <w:jc w:val="both"/>
              <w:rPr>
                <w:noProof w:val="0"/>
                <w:lang w:eastAsia="ru-RU"/>
              </w:rPr>
            </w:pPr>
            <w:r w:rsidRPr="00D55983">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D55983" w:rsidRPr="00D55983" w:rsidRDefault="00D55983" w:rsidP="00D55983">
            <w:pPr>
              <w:jc w:val="both"/>
              <w:rPr>
                <w:noProof w:val="0"/>
                <w:lang w:eastAsia="ru-RU"/>
              </w:rPr>
            </w:pPr>
            <w:r w:rsidRPr="00D55983">
              <w:rPr>
                <w:noProof w:val="0"/>
                <w:lang w:eastAsia="ru-RU"/>
              </w:rPr>
              <w:t>16.5. Beneficiarul va executa garanţia de bună execuţie, în eventualitatea în care:</w:t>
            </w:r>
          </w:p>
          <w:p w:rsidR="00D55983" w:rsidRPr="00D55983" w:rsidRDefault="00D55983" w:rsidP="00D55983">
            <w:pPr>
              <w:jc w:val="both"/>
              <w:rPr>
                <w:noProof w:val="0"/>
                <w:lang w:eastAsia="ru-RU"/>
              </w:rPr>
            </w:pPr>
            <w:r w:rsidRPr="00D55983">
              <w:rPr>
                <w:noProof w:val="0"/>
                <w:lang w:eastAsia="ru-RU"/>
              </w:rPr>
              <w:t>a) oricând pe parcursul îndeplinirii contractului, în limita prejudiciului creat, în conformitate cu actele normative;</w:t>
            </w:r>
          </w:p>
          <w:p w:rsidR="00D55983" w:rsidRPr="00D55983" w:rsidRDefault="00D55983" w:rsidP="00D55983">
            <w:pPr>
              <w:jc w:val="both"/>
              <w:rPr>
                <w:noProof w:val="0"/>
                <w:lang w:eastAsia="ru-RU"/>
              </w:rPr>
            </w:pPr>
            <w:r w:rsidRPr="00D55983">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D55983" w:rsidRPr="00D55983" w:rsidRDefault="00D55983" w:rsidP="00D55983">
            <w:pPr>
              <w:jc w:val="both"/>
              <w:rPr>
                <w:noProof w:val="0"/>
                <w:lang w:eastAsia="ru-RU"/>
              </w:rPr>
            </w:pPr>
            <w:r w:rsidRPr="00D55983">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D55983" w:rsidRPr="00D55983" w:rsidRDefault="00D55983" w:rsidP="00D55983">
            <w:pPr>
              <w:tabs>
                <w:tab w:val="left" w:pos="360"/>
              </w:tabs>
              <w:ind w:left="-15" w:firstLine="15"/>
              <w:contextualSpacing/>
              <w:jc w:val="both"/>
              <w:rPr>
                <w:noProof w:val="0"/>
                <w:lang w:val="en-US" w:eastAsia="ru-RU"/>
              </w:rPr>
            </w:pPr>
            <w:r w:rsidRPr="00D55983">
              <w:rPr>
                <w:noProof w:val="0"/>
                <w:lang w:eastAsia="ru-RU"/>
              </w:rPr>
              <w:t>16.7. Restituirea garanţiei de bună execuţie a contractului se va face în conformitate cu prevederile Codul urbanismului și construcțiilor al Republicii Moldova nr.</w:t>
            </w:r>
            <w:r w:rsidRPr="00D55983">
              <w:rPr>
                <w:noProof w:val="0"/>
                <w:lang w:val="en-US" w:eastAsia="ru-RU"/>
              </w:rPr>
              <w:t xml:space="preserve"> 434/2023.</w:t>
            </w:r>
          </w:p>
          <w:p w:rsidR="00D55983" w:rsidRPr="00D55983" w:rsidRDefault="00D55983" w:rsidP="00D55983">
            <w:pPr>
              <w:tabs>
                <w:tab w:val="left" w:pos="360"/>
              </w:tabs>
              <w:jc w:val="both"/>
              <w:rPr>
                <w:noProof w:val="0"/>
                <w:lang w:eastAsia="ru-RU"/>
              </w:rPr>
            </w:pPr>
          </w:p>
          <w:p w:rsidR="00D55983" w:rsidRPr="00D55983" w:rsidRDefault="00D55983" w:rsidP="00DE4E21">
            <w:pPr>
              <w:numPr>
                <w:ilvl w:val="0"/>
                <w:numId w:val="24"/>
              </w:numPr>
              <w:tabs>
                <w:tab w:val="left" w:pos="525"/>
              </w:tabs>
              <w:ind w:left="0" w:hanging="15"/>
              <w:contextualSpacing/>
              <w:jc w:val="both"/>
              <w:rPr>
                <w:noProof w:val="0"/>
                <w:lang w:eastAsia="ru-RU"/>
              </w:rPr>
            </w:pPr>
            <w:r w:rsidRPr="00D55983">
              <w:rPr>
                <w:b/>
                <w:noProof w:val="0"/>
                <w:lang w:eastAsia="ru-RU"/>
              </w:rPr>
              <w:t>SOLUŢIONAREA LITIGIILOR</w:t>
            </w:r>
          </w:p>
          <w:p w:rsidR="00D55983" w:rsidRPr="00D55983" w:rsidRDefault="00D55983" w:rsidP="00D55983">
            <w:pPr>
              <w:tabs>
                <w:tab w:val="left" w:pos="3465"/>
              </w:tabs>
              <w:contextualSpacing/>
              <w:jc w:val="both"/>
              <w:rPr>
                <w:noProof w:val="0"/>
                <w:lang w:eastAsia="ru-RU"/>
              </w:rPr>
            </w:pPr>
            <w:r w:rsidRPr="00D55983">
              <w:rPr>
                <w:noProof w:val="0"/>
                <w:lang w:eastAsia="ru-RU"/>
              </w:rPr>
              <w:t>17.1. Beneficiarul și Antreprenorul vor face eforturi pentru a rezolva pe cale amiabilă orice neînţelegere sau litigiu care se poate ivi intre ei, în cadrul sau în legătură cu îndeplinirea Contractului.</w:t>
            </w:r>
          </w:p>
          <w:p w:rsidR="00D55983" w:rsidRPr="00D55983" w:rsidRDefault="00D55983" w:rsidP="00D55983">
            <w:pPr>
              <w:tabs>
                <w:tab w:val="left" w:pos="3465"/>
              </w:tabs>
              <w:contextualSpacing/>
              <w:jc w:val="both"/>
              <w:rPr>
                <w:noProof w:val="0"/>
                <w:lang w:eastAsia="ru-RU"/>
              </w:rPr>
            </w:pPr>
            <w:r w:rsidRPr="00D55983">
              <w:rPr>
                <w:noProof w:val="0"/>
                <w:lang w:eastAsia="ru-RU"/>
              </w:rPr>
              <w:t xml:space="preserve">17.2. În ipoteza în care părţile nu reusesc o soluţionare amiabila în termen de </w:t>
            </w:r>
            <w:r w:rsidR="00164E8A" w:rsidRPr="00164E8A">
              <w:rPr>
                <w:b/>
                <w:bCs/>
                <w:noProof w:val="0"/>
                <w:lang w:eastAsia="ru-RU"/>
              </w:rPr>
              <w:t>30</w:t>
            </w:r>
            <w:r w:rsidRPr="00164E8A">
              <w:rPr>
                <w:b/>
                <w:bCs/>
                <w:noProof w:val="0"/>
                <w:lang w:eastAsia="ru-RU"/>
              </w:rPr>
              <w:t xml:space="preserve"> zile</w:t>
            </w:r>
            <w:r w:rsidRPr="00D55983">
              <w:rPr>
                <w:noProof w:val="0"/>
                <w:lang w:eastAsia="ru-RU"/>
              </w:rPr>
              <w:t xml:space="preserve">, fiecare dintre acestea poate solicita ca litigiul să se soluţioneze de către instantele judecătoreşti </w:t>
            </w:r>
            <w:r w:rsidRPr="00D55983">
              <w:rPr>
                <w:noProof w:val="0"/>
                <w:lang w:eastAsia="ru-RU"/>
              </w:rPr>
              <w:lastRenderedPageBreak/>
              <w:t>competente.</w:t>
            </w:r>
          </w:p>
          <w:p w:rsidR="00D55983" w:rsidRPr="00D55983" w:rsidRDefault="00D55983" w:rsidP="00D55983">
            <w:pPr>
              <w:tabs>
                <w:tab w:val="left" w:pos="567"/>
              </w:tabs>
              <w:contextualSpacing/>
              <w:jc w:val="both"/>
              <w:rPr>
                <w:noProof w:val="0"/>
                <w:lang w:eastAsia="ru-RU"/>
              </w:rPr>
            </w:pPr>
            <w:r w:rsidRPr="00D55983">
              <w:rPr>
                <w:noProof w:val="0"/>
                <w:lang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rsidR="00D55983" w:rsidRPr="00D55983" w:rsidRDefault="00D55983" w:rsidP="00D55983">
            <w:pPr>
              <w:tabs>
                <w:tab w:val="left" w:pos="567"/>
              </w:tabs>
              <w:jc w:val="both"/>
              <w:rPr>
                <w:b/>
                <w:noProof w:val="0"/>
                <w:lang w:eastAsia="ru-RU"/>
              </w:rPr>
            </w:pPr>
          </w:p>
          <w:p w:rsidR="00D55983" w:rsidRPr="00D55983" w:rsidRDefault="00D55983" w:rsidP="00D55983">
            <w:pPr>
              <w:tabs>
                <w:tab w:val="left" w:pos="567"/>
              </w:tabs>
              <w:jc w:val="both"/>
              <w:rPr>
                <w:b/>
                <w:noProof w:val="0"/>
                <w:lang w:eastAsia="ru-RU"/>
              </w:rPr>
            </w:pPr>
            <w:r w:rsidRPr="00D55983">
              <w:rPr>
                <w:b/>
                <w:noProof w:val="0"/>
                <w:lang w:eastAsia="ru-RU"/>
              </w:rPr>
              <w:t>18. REZOLUȚIUNEA CONTRACTULUI</w:t>
            </w:r>
          </w:p>
          <w:p w:rsidR="00D55983" w:rsidRPr="00D55983" w:rsidRDefault="00D55983" w:rsidP="00D55983">
            <w:pPr>
              <w:tabs>
                <w:tab w:val="left" w:pos="567"/>
              </w:tabs>
              <w:jc w:val="both"/>
              <w:rPr>
                <w:noProof w:val="0"/>
                <w:lang w:eastAsia="ru-RU"/>
              </w:rPr>
            </w:pPr>
            <w:r w:rsidRPr="00D55983">
              <w:rPr>
                <w:noProof w:val="0"/>
                <w:lang w:eastAsia="ru-RU"/>
              </w:rPr>
              <w:t xml:space="preserve">18.1. Antreprenorul poate cere rezoluțiunea contractului, dacă: </w:t>
            </w:r>
          </w:p>
          <w:p w:rsidR="00D55983" w:rsidRPr="00D55983" w:rsidRDefault="00D55983" w:rsidP="00D55983">
            <w:pPr>
              <w:tabs>
                <w:tab w:val="left" w:pos="1276"/>
              </w:tabs>
              <w:jc w:val="both"/>
              <w:rPr>
                <w:noProof w:val="0"/>
                <w:lang w:eastAsia="ru-RU"/>
              </w:rPr>
            </w:pPr>
            <w:r w:rsidRPr="00D55983">
              <w:rPr>
                <w:noProof w:val="0"/>
                <w:lang w:eastAsia="ru-RU"/>
              </w:rPr>
              <w:t xml:space="preserve">a) Beneficiarul nu-şi îndeplineşte o obligaţie care este în sarcina sa şi prin aceasta pune Antreprenorul în situaţia de a nu putea executa lucrarea; </w:t>
            </w:r>
          </w:p>
          <w:p w:rsidR="00D55983" w:rsidRPr="00D55983" w:rsidRDefault="00D55983" w:rsidP="00DE4E21">
            <w:pPr>
              <w:numPr>
                <w:ilvl w:val="0"/>
                <w:numId w:val="10"/>
              </w:numPr>
              <w:tabs>
                <w:tab w:val="left" w:pos="1276"/>
              </w:tabs>
              <w:ind w:left="0" w:hanging="425"/>
              <w:jc w:val="both"/>
              <w:rPr>
                <w:noProof w:val="0"/>
                <w:lang w:eastAsia="ru-RU"/>
              </w:rPr>
            </w:pPr>
            <w:r w:rsidRPr="00D55983">
              <w:rPr>
                <w:noProof w:val="0"/>
                <w:lang w:eastAsia="ru-RU"/>
              </w:rPr>
              <w:t xml:space="preserve">b) Beneficiarul nu onorează o plată scadentă mai mult de 3 luni; </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 xml:space="preserve">c) Beneficiarul notifică Antreprenorul că datorită unor conjuncturi economice din motive neimputabile Beneficiarului, este în imposibilitate de a continua îndeplinirea obligaţiunilor contractuale. </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 xml:space="preserve">18.2. Beneficiarul poate cere rezoluțiunea contractului, dacă: </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a) Antreprenorul se află în incapacitate de plată, lichidare sau bunurile acestuia sunt subsechestru;</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 xml:space="preserve">b) Antreprenorul nu începe lucrările fără să aibă un motiv justificat sau nu reia lucrările suspendate, în termenul stabilit de la primirea dispoziţiei scrise de începere/reîncepere a lucrărilor; </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c) Antreprenorul nu a îndepărtat materialele necorespunzătoare de pe şantier sau nu a refăcut o lucrare în termenul stabilit de către beneficiar;</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d) Antreprenorul nu furnizează/menține garanția de bună execuție în condițiile solicitate prin prezentul contract;</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 xml:space="preserve">e) Antreprenorul notifică Beneficiarul că datorită unor conjuncturi economice din motive neimputabile Antreprenorului, este în imposibilitate de a continua îndeplinirea obligaţiunilor contractuale. </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 xml:space="preserve">18.4. Contractul se consideră rezolvit, dacă partea contractantă va comunica în scris celeilalte părţi contractante în termen de 15 zile motivele indicate la punctele 18.1. şi 18.2. din prezentul contract.  </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18.5. Beneficiarul, în caz de rezoluțiunea contractului, va convoca comisia de recepţie care va efectua recepţia cantitativă şi calitativă a lucrărilor executate, în maximum 15 zile de la data rezoluțiunii contractului.</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 xml:space="preserve">18.7. După rezoluțiunea contractului, Beneficiarul poate continua execuţia lucrărilor cu respectarea prevederilor legale. </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18.8. Cazuri specifice de încetare a contractului de achiziţii publice:</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Beneficiarul are dreptul de a rezolvi unilateral un contract de achiziţii publice în perioada de valabilitate a acestuia în una dintre următoarele situaţii:</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a) contractantul se afla, la momentul atribuirii lui, în una dintre situaţiile care ar fi determinat excluderea sa din procedura de atribuire potrivit art. 19 al Legii nr. 131/2015 privind achizițiile publice;</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b) contractul a făcut obiectul unei modificări substanțiale care necesita o nouă procedură de achiziție publică în conformitate cu art. 76 al Legii nr. 131/2015 privind achizițiile publice;</w:t>
            </w:r>
          </w:p>
          <w:p w:rsidR="00D55983" w:rsidRPr="00D55983" w:rsidRDefault="00D55983" w:rsidP="00D55983">
            <w:pPr>
              <w:tabs>
                <w:tab w:val="left" w:pos="567"/>
              </w:tabs>
              <w:jc w:val="both"/>
              <w:rPr>
                <w:noProof w:val="0"/>
                <w:lang w:eastAsia="ru-RU"/>
              </w:rPr>
            </w:pPr>
            <w:r w:rsidRPr="00D55983">
              <w:rPr>
                <w:noProof w:val="0"/>
                <w:lang w:eastAsia="ru-RU"/>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D55983" w:rsidRPr="00D55983" w:rsidRDefault="00D55983" w:rsidP="00D55983">
            <w:pPr>
              <w:tabs>
                <w:tab w:val="left" w:pos="567"/>
              </w:tabs>
              <w:jc w:val="both"/>
              <w:rPr>
                <w:noProof w:val="0"/>
                <w:lang w:eastAsia="ru-RU"/>
              </w:rPr>
            </w:pPr>
          </w:p>
          <w:p w:rsidR="00D55983" w:rsidRPr="00252E94" w:rsidRDefault="00D55983" w:rsidP="00D55983">
            <w:pPr>
              <w:tabs>
                <w:tab w:val="left" w:pos="567"/>
              </w:tabs>
              <w:jc w:val="both"/>
              <w:rPr>
                <w:noProof w:val="0"/>
                <w:sz w:val="14"/>
                <w:szCs w:val="14"/>
                <w:lang w:eastAsia="ru-RU"/>
              </w:rPr>
            </w:pPr>
          </w:p>
          <w:p w:rsidR="00D55983" w:rsidRPr="00D55983" w:rsidRDefault="00D55983" w:rsidP="00D55983">
            <w:pPr>
              <w:tabs>
                <w:tab w:val="left" w:pos="567"/>
              </w:tabs>
              <w:jc w:val="both"/>
              <w:rPr>
                <w:b/>
                <w:noProof w:val="0"/>
                <w:lang w:eastAsia="ru-RU"/>
              </w:rPr>
            </w:pPr>
            <w:r w:rsidRPr="00D55983">
              <w:rPr>
                <w:b/>
                <w:noProof w:val="0"/>
                <w:lang w:eastAsia="ru-RU"/>
              </w:rPr>
              <w:t>19. DISPOZIȚII FINALE</w:t>
            </w:r>
          </w:p>
          <w:p w:rsidR="00D55983" w:rsidRPr="00D55983" w:rsidRDefault="00D55983" w:rsidP="00D55983">
            <w:pPr>
              <w:jc w:val="both"/>
              <w:rPr>
                <w:noProof w:val="0"/>
                <w:lang w:eastAsia="ru-RU"/>
              </w:rPr>
            </w:pPr>
            <w:r w:rsidRPr="00D55983">
              <w:rPr>
                <w:noProof w:val="0"/>
                <w:lang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D55983" w:rsidRPr="00D55983" w:rsidRDefault="00D55983" w:rsidP="00D55983">
            <w:pPr>
              <w:jc w:val="both"/>
              <w:rPr>
                <w:noProof w:val="0"/>
                <w:lang w:eastAsia="ru-RU"/>
              </w:rPr>
            </w:pPr>
            <w:r w:rsidRPr="00D55983">
              <w:rPr>
                <w:noProof w:val="0"/>
                <w:lang w:eastAsia="ru-RU"/>
              </w:rPr>
              <w:t>19.2. Nici una dintre Părţi nu are dreptul să transmită obligaţiile şi drepturile sale stipulate în prezentul contract unor terţe persoane, fără acordul în scris al celeilalte părţi.</w:t>
            </w:r>
          </w:p>
          <w:p w:rsidR="00D55983" w:rsidRPr="00D55983" w:rsidRDefault="00D55983" w:rsidP="00D55983">
            <w:pPr>
              <w:jc w:val="both"/>
              <w:rPr>
                <w:noProof w:val="0"/>
                <w:lang w:eastAsia="ru-RU"/>
              </w:rPr>
            </w:pPr>
            <w:r w:rsidRPr="00D55983">
              <w:rPr>
                <w:noProof w:val="0"/>
                <w:lang w:eastAsia="ru-RU"/>
              </w:rPr>
              <w:t>19.3. Prezentul contract este întocmit în limba de română, în două exemplare de valoare juridică egală, câte un exemplar pentru Beneficiar și Antreprenor.</w:t>
            </w:r>
          </w:p>
          <w:p w:rsidR="00D55983" w:rsidRPr="00D55983" w:rsidRDefault="00D55983" w:rsidP="00D55983">
            <w:pPr>
              <w:tabs>
                <w:tab w:val="left" w:pos="567"/>
              </w:tabs>
              <w:jc w:val="both"/>
              <w:rPr>
                <w:noProof w:val="0"/>
                <w:lang w:eastAsia="ru-RU"/>
              </w:rPr>
            </w:pPr>
            <w:r w:rsidRPr="00D55983">
              <w:rPr>
                <w:noProof w:val="0"/>
                <w:lang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D55983" w:rsidRPr="00D55983" w:rsidRDefault="00D55983" w:rsidP="00D55983">
            <w:pPr>
              <w:tabs>
                <w:tab w:val="left" w:pos="2295"/>
              </w:tabs>
              <w:jc w:val="both"/>
              <w:rPr>
                <w:noProof w:val="0"/>
                <w:lang w:eastAsia="ru-RU"/>
              </w:rPr>
            </w:pPr>
            <w:r w:rsidRPr="00D55983">
              <w:rPr>
                <w:noProof w:val="0"/>
                <w:lang w:val="en-US" w:eastAsia="ru-RU"/>
              </w:rPr>
              <w:t xml:space="preserve">19.5. </w:t>
            </w:r>
            <w:r w:rsidRPr="00D55983">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D55983" w:rsidRPr="00D55983" w:rsidRDefault="00D55983" w:rsidP="00D55983">
            <w:pPr>
              <w:tabs>
                <w:tab w:val="left" w:pos="2295"/>
              </w:tabs>
              <w:jc w:val="both"/>
              <w:rPr>
                <w:noProof w:val="0"/>
                <w:lang w:eastAsia="ru-RU"/>
              </w:rPr>
            </w:pPr>
          </w:p>
          <w:p w:rsidR="00D55983" w:rsidRPr="00D55983" w:rsidRDefault="00D55983" w:rsidP="00DE4E21">
            <w:pPr>
              <w:numPr>
                <w:ilvl w:val="0"/>
                <w:numId w:val="21"/>
              </w:numPr>
              <w:tabs>
                <w:tab w:val="left" w:pos="525"/>
                <w:tab w:val="left" w:pos="2295"/>
              </w:tabs>
              <w:ind w:left="0" w:firstLine="0"/>
              <w:jc w:val="center"/>
              <w:rPr>
                <w:noProof w:val="0"/>
                <w:lang w:eastAsia="ru-RU"/>
              </w:rPr>
            </w:pPr>
            <w:r w:rsidRPr="00D55983">
              <w:rPr>
                <w:b/>
                <w:noProof w:val="0"/>
                <w:lang w:eastAsia="ru-RU"/>
              </w:rPr>
              <w:t>PARTEA CE ȚINE DE CONDIȚIILE</w:t>
            </w:r>
          </w:p>
          <w:p w:rsidR="00D55983" w:rsidRPr="00D55983" w:rsidRDefault="00D55983" w:rsidP="00D55983">
            <w:pPr>
              <w:tabs>
                <w:tab w:val="left" w:pos="2295"/>
              </w:tabs>
              <w:ind w:left="3240"/>
              <w:contextualSpacing/>
              <w:rPr>
                <w:noProof w:val="0"/>
                <w:lang w:eastAsia="ru-RU"/>
              </w:rPr>
            </w:pPr>
            <w:r w:rsidRPr="00D55983">
              <w:rPr>
                <w:b/>
                <w:noProof w:val="0"/>
                <w:lang w:eastAsia="ru-RU"/>
              </w:rPr>
              <w:t>SPECIALE A CONTRACTULUI</w:t>
            </w:r>
          </w:p>
          <w:p w:rsidR="00D55983" w:rsidRPr="00D55983" w:rsidRDefault="00D55983" w:rsidP="00D55983">
            <w:pPr>
              <w:jc w:val="center"/>
              <w:rPr>
                <w:i/>
                <w:noProof w:val="0"/>
                <w:lang w:eastAsia="ru-RU"/>
              </w:rPr>
            </w:pPr>
            <w:r w:rsidRPr="00D55983">
              <w:rPr>
                <w:noProof w:val="0"/>
                <w:lang w:eastAsia="ru-RU"/>
              </w:rPr>
              <w:t xml:space="preserve">             </w:t>
            </w:r>
            <w:r w:rsidRPr="00D55983">
              <w:rPr>
                <w:i/>
                <w:noProof w:val="0"/>
                <w:lang w:eastAsia="ru-RU"/>
              </w:rPr>
              <w:t>(</w:t>
            </w:r>
            <w:r w:rsidRPr="00D55983">
              <w:rPr>
                <w:i/>
                <w:noProof w:val="0"/>
                <w:sz w:val="20"/>
                <w:szCs w:val="20"/>
                <w:lang w:eastAsia="ru-RU"/>
              </w:rPr>
              <w:t>LA NECESITATE)</w:t>
            </w:r>
          </w:p>
          <w:p w:rsidR="00D55983" w:rsidRPr="00D55983" w:rsidRDefault="00D55983" w:rsidP="00DE4E21">
            <w:pPr>
              <w:numPr>
                <w:ilvl w:val="0"/>
                <w:numId w:val="13"/>
              </w:numPr>
              <w:spacing w:line="276" w:lineRule="auto"/>
              <w:ind w:left="0"/>
              <w:contextualSpacing/>
              <w:jc w:val="both"/>
              <w:rPr>
                <w:noProof w:val="0"/>
                <w:lang w:eastAsia="ru-RU"/>
              </w:rPr>
            </w:pPr>
            <w:r w:rsidRPr="00D55983">
              <w:rPr>
                <w:b/>
                <w:noProof w:val="0"/>
                <w:lang w:eastAsia="ru-RU"/>
              </w:rPr>
              <w:t xml:space="preserve">                 </w:t>
            </w:r>
          </w:p>
          <w:p w:rsidR="00D55983" w:rsidRPr="00D55983" w:rsidRDefault="00D55983" w:rsidP="00DE4E21">
            <w:pPr>
              <w:numPr>
                <w:ilvl w:val="0"/>
                <w:numId w:val="13"/>
              </w:numPr>
              <w:spacing w:line="276" w:lineRule="auto"/>
              <w:ind w:left="0"/>
              <w:contextualSpacing/>
              <w:jc w:val="both"/>
              <w:rPr>
                <w:noProof w:val="0"/>
                <w:lang w:eastAsia="ru-RU"/>
              </w:rPr>
            </w:pPr>
          </w:p>
          <w:p w:rsidR="00D55983" w:rsidRPr="00D55983" w:rsidRDefault="00D55983" w:rsidP="00D55983">
            <w:pPr>
              <w:spacing w:line="276" w:lineRule="auto"/>
              <w:contextualSpacing/>
              <w:jc w:val="center"/>
              <w:rPr>
                <w:b/>
                <w:noProof w:val="0"/>
                <w:lang w:eastAsia="ru-RU"/>
              </w:rPr>
            </w:pPr>
            <w:r w:rsidRPr="00D55983">
              <w:rPr>
                <w:b/>
                <w:noProof w:val="0"/>
                <w:lang w:eastAsia="ru-RU"/>
              </w:rPr>
              <w:t>RECHIZITELE JURIDICE, POŞTALE ŞI DE PLĂŢI ALE PĂRŢILOR</w:t>
            </w:r>
          </w:p>
          <w:p w:rsidR="00D55983" w:rsidRPr="00D55983" w:rsidRDefault="00D55983" w:rsidP="00D55983">
            <w:pPr>
              <w:spacing w:line="276" w:lineRule="auto"/>
              <w:contextualSpacing/>
              <w:jc w:val="center"/>
              <w:rPr>
                <w:b/>
                <w:noProof w:val="0"/>
                <w:lang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55983" w:rsidRPr="00D55983" w:rsidTr="006B2D0F">
              <w:tc>
                <w:tcPr>
                  <w:tcW w:w="4675" w:type="dxa"/>
                </w:tcPr>
                <w:p w:rsidR="00D55983" w:rsidRPr="00D55983" w:rsidRDefault="00D55983" w:rsidP="00D55983">
                  <w:pPr>
                    <w:tabs>
                      <w:tab w:val="left" w:pos="3295"/>
                    </w:tabs>
                    <w:rPr>
                      <w:b/>
                      <w:noProof w:val="0"/>
                      <w:lang w:eastAsia="ru-RU"/>
                    </w:rPr>
                  </w:pPr>
                  <w:r w:rsidRPr="00D55983">
                    <w:rPr>
                      <w:b/>
                      <w:iCs/>
                      <w:noProof w:val="0"/>
                      <w:lang w:eastAsia="ru-RU"/>
                    </w:rPr>
                    <w:t>BENEFICIAR</w:t>
                  </w:r>
                  <w:r w:rsidR="00241709">
                    <w:rPr>
                      <w:b/>
                      <w:iCs/>
                      <w:noProof w:val="0"/>
                      <w:lang w:eastAsia="ru-RU"/>
                    </w:rPr>
                    <w:t xml:space="preserve"> Primăria comunei Bădiceni</w:t>
                  </w:r>
                </w:p>
              </w:tc>
              <w:tc>
                <w:tcPr>
                  <w:tcW w:w="4680" w:type="dxa"/>
                </w:tcPr>
                <w:p w:rsidR="00D55983" w:rsidRPr="00D55983" w:rsidRDefault="00D55983" w:rsidP="00D55983">
                  <w:pPr>
                    <w:tabs>
                      <w:tab w:val="left" w:pos="3295"/>
                    </w:tabs>
                    <w:rPr>
                      <w:noProof w:val="0"/>
                      <w:lang w:eastAsia="ru-RU"/>
                    </w:rPr>
                  </w:pPr>
                  <w:r w:rsidRPr="00D55983">
                    <w:rPr>
                      <w:b/>
                      <w:iCs/>
                      <w:noProof w:val="0"/>
                      <w:lang w:eastAsia="ru-RU"/>
                    </w:rPr>
                    <w:t xml:space="preserve">ANTREPRENOR </w:t>
                  </w:r>
                </w:p>
              </w:tc>
            </w:tr>
            <w:tr w:rsidR="00D55983" w:rsidRPr="00D55983" w:rsidTr="006B2D0F">
              <w:tc>
                <w:tcPr>
                  <w:tcW w:w="4675" w:type="dxa"/>
                  <w:vAlign w:val="center"/>
                </w:tcPr>
                <w:p w:rsidR="00D55983" w:rsidRPr="00D55983" w:rsidRDefault="00D55983" w:rsidP="00D55983">
                  <w:pPr>
                    <w:tabs>
                      <w:tab w:val="left" w:pos="1134"/>
                      <w:tab w:val="left" w:pos="4680"/>
                      <w:tab w:val="left" w:pos="7020"/>
                    </w:tabs>
                    <w:suppressAutoHyphens/>
                    <w:jc w:val="both"/>
                    <w:rPr>
                      <w:noProof w:val="0"/>
                      <w:lang w:eastAsia="ru-RU"/>
                    </w:rPr>
                  </w:pPr>
                  <w:r w:rsidRPr="00D55983">
                    <w:rPr>
                      <w:noProof w:val="0"/>
                      <w:lang w:eastAsia="ru-RU"/>
                    </w:rPr>
                    <w:t>Adresa poştală:</w:t>
                  </w:r>
                  <w:r w:rsidR="00241709">
                    <w:rPr>
                      <w:noProof w:val="0"/>
                      <w:lang w:eastAsia="ru-RU"/>
                    </w:rPr>
                    <w:t xml:space="preserve"> </w:t>
                  </w:r>
                  <w:r w:rsidR="00241709" w:rsidRPr="00241709">
                    <w:rPr>
                      <w:b/>
                      <w:noProof w:val="0"/>
                      <w:lang w:eastAsia="ru-RU"/>
                    </w:rPr>
                    <w:t>MD-3011</w:t>
                  </w:r>
                  <w:r w:rsidR="00241709">
                    <w:rPr>
                      <w:b/>
                      <w:noProof w:val="0"/>
                      <w:lang w:eastAsia="ru-RU"/>
                    </w:rPr>
                    <w:t xml:space="preserve"> </w:t>
                  </w:r>
                  <w:r w:rsidR="00241709" w:rsidRPr="00241709">
                    <w:rPr>
                      <w:b/>
                      <w:noProof w:val="0"/>
                      <w:lang w:eastAsia="ru-RU"/>
                    </w:rPr>
                    <w:t>s. Bădiceni r. Soroca</w:t>
                  </w:r>
                </w:p>
              </w:tc>
              <w:tc>
                <w:tcPr>
                  <w:tcW w:w="4680" w:type="dxa"/>
                  <w:vAlign w:val="center"/>
                </w:tcPr>
                <w:p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Adresa poştală:</w:t>
                  </w:r>
                </w:p>
              </w:tc>
            </w:tr>
            <w:tr w:rsidR="00D55983" w:rsidRPr="00D55983" w:rsidTr="006B2D0F">
              <w:tc>
                <w:tcPr>
                  <w:tcW w:w="4675" w:type="dxa"/>
                  <w:vAlign w:val="center"/>
                </w:tcPr>
                <w:p w:rsidR="00D55983" w:rsidRPr="00D55983" w:rsidRDefault="00D55983" w:rsidP="00D55983">
                  <w:pPr>
                    <w:tabs>
                      <w:tab w:val="left" w:pos="1134"/>
                      <w:tab w:val="left" w:pos="4680"/>
                      <w:tab w:val="left" w:pos="7020"/>
                    </w:tabs>
                    <w:suppressAutoHyphens/>
                    <w:jc w:val="both"/>
                    <w:rPr>
                      <w:noProof w:val="0"/>
                      <w:lang w:eastAsia="ru-RU"/>
                    </w:rPr>
                  </w:pPr>
                  <w:r w:rsidRPr="00D55983">
                    <w:rPr>
                      <w:noProof w:val="0"/>
                      <w:lang w:eastAsia="ru-RU"/>
                    </w:rPr>
                    <w:t>Telefon:</w:t>
                  </w:r>
                  <w:r w:rsidR="00241709">
                    <w:rPr>
                      <w:noProof w:val="0"/>
                      <w:lang w:eastAsia="ru-RU"/>
                    </w:rPr>
                    <w:t xml:space="preserve"> 068675733, 069550352</w:t>
                  </w:r>
                </w:p>
              </w:tc>
              <w:tc>
                <w:tcPr>
                  <w:tcW w:w="4680" w:type="dxa"/>
                  <w:vAlign w:val="center"/>
                </w:tcPr>
                <w:p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Telefon:</w:t>
                  </w:r>
                </w:p>
              </w:tc>
            </w:tr>
            <w:tr w:rsidR="00D55983" w:rsidRPr="00D55983" w:rsidTr="006B2D0F">
              <w:tc>
                <w:tcPr>
                  <w:tcW w:w="4675" w:type="dxa"/>
                  <w:vAlign w:val="center"/>
                </w:tcPr>
                <w:p w:rsidR="00D55983" w:rsidRPr="00D55983" w:rsidRDefault="00D55983" w:rsidP="00D55983">
                  <w:pPr>
                    <w:tabs>
                      <w:tab w:val="left" w:pos="1134"/>
                      <w:tab w:val="left" w:pos="4680"/>
                      <w:tab w:val="left" w:pos="7020"/>
                    </w:tabs>
                    <w:suppressAutoHyphens/>
                    <w:jc w:val="both"/>
                    <w:rPr>
                      <w:noProof w:val="0"/>
                      <w:lang w:eastAsia="ru-RU"/>
                    </w:rPr>
                  </w:pPr>
                  <w:r w:rsidRPr="00D55983">
                    <w:rPr>
                      <w:noProof w:val="0"/>
                      <w:lang w:eastAsia="ru-RU"/>
                    </w:rPr>
                    <w:t>Cod fiscal:</w:t>
                  </w:r>
                  <w:r w:rsidR="00241709">
                    <w:rPr>
                      <w:noProof w:val="0"/>
                      <w:lang w:eastAsia="ru-RU"/>
                    </w:rPr>
                    <w:t xml:space="preserve"> 1007601001086</w:t>
                  </w:r>
                </w:p>
              </w:tc>
              <w:tc>
                <w:tcPr>
                  <w:tcW w:w="4680" w:type="dxa"/>
                  <w:vAlign w:val="center"/>
                </w:tcPr>
                <w:p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Cod fiscal:</w:t>
                  </w:r>
                </w:p>
              </w:tc>
            </w:tr>
            <w:tr w:rsidR="00D55983" w:rsidRPr="00D55983" w:rsidTr="006B2D0F">
              <w:tc>
                <w:tcPr>
                  <w:tcW w:w="4675" w:type="dxa"/>
                  <w:vAlign w:val="center"/>
                </w:tcPr>
                <w:p w:rsidR="00D55983" w:rsidRPr="00D55983" w:rsidRDefault="00D55983" w:rsidP="00241709">
                  <w:pPr>
                    <w:tabs>
                      <w:tab w:val="left" w:pos="1134"/>
                      <w:tab w:val="left" w:pos="4680"/>
                      <w:tab w:val="left" w:pos="7020"/>
                    </w:tabs>
                    <w:suppressAutoHyphens/>
                    <w:jc w:val="both"/>
                    <w:rPr>
                      <w:noProof w:val="0"/>
                      <w:lang w:eastAsia="ru-RU"/>
                    </w:rPr>
                  </w:pPr>
                  <w:r w:rsidRPr="00D55983">
                    <w:rPr>
                      <w:noProof w:val="0"/>
                      <w:lang w:eastAsia="ru-RU"/>
                    </w:rPr>
                    <w:t>Banca:</w:t>
                  </w:r>
                  <w:r w:rsidR="00241709">
                    <w:rPr>
                      <w:noProof w:val="0"/>
                      <w:lang w:eastAsia="ru-RU"/>
                    </w:rPr>
                    <w:t xml:space="preserve"> MF Trezoreria de stat</w:t>
                  </w:r>
                </w:p>
              </w:tc>
              <w:tc>
                <w:tcPr>
                  <w:tcW w:w="4680" w:type="dxa"/>
                  <w:vAlign w:val="center"/>
                </w:tcPr>
                <w:p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Banca:</w:t>
                  </w:r>
                </w:p>
              </w:tc>
            </w:tr>
            <w:tr w:rsidR="00D55983" w:rsidRPr="00D55983" w:rsidTr="006B2D0F">
              <w:tc>
                <w:tcPr>
                  <w:tcW w:w="4675" w:type="dxa"/>
                  <w:vAlign w:val="center"/>
                </w:tcPr>
                <w:p w:rsidR="00241709" w:rsidRPr="00241709" w:rsidRDefault="00C65C30" w:rsidP="00D55983">
                  <w:pPr>
                    <w:tabs>
                      <w:tab w:val="left" w:pos="1134"/>
                      <w:tab w:val="left" w:pos="4680"/>
                      <w:tab w:val="left" w:pos="7020"/>
                    </w:tabs>
                    <w:suppressAutoHyphens/>
                    <w:jc w:val="both"/>
                    <w:rPr>
                      <w:noProof w:val="0"/>
                      <w:sz w:val="32"/>
                      <w:lang w:eastAsia="ru-RU"/>
                    </w:rPr>
                  </w:pPr>
                  <w:r>
                    <w:rPr>
                      <w:noProof w:val="0"/>
                      <w:lang w:eastAsia="ru-RU"/>
                    </w:rPr>
                    <w:t>Cod</w:t>
                  </w:r>
                  <w:bookmarkStart w:id="60" w:name="_GoBack"/>
                  <w:bookmarkEnd w:id="60"/>
                  <w:r w:rsidR="00D55983" w:rsidRPr="00D55983">
                    <w:rPr>
                      <w:noProof w:val="0"/>
                      <w:lang w:eastAsia="ru-RU"/>
                    </w:rPr>
                    <w:t>IBAN:</w:t>
                  </w:r>
                  <w:r w:rsidR="00241709">
                    <w:rPr>
                      <w:noProof w:val="0"/>
                      <w:lang w:eastAsia="ru-RU"/>
                    </w:rPr>
                    <w:t xml:space="preserve"> </w:t>
                  </w:r>
                  <w:r w:rsidR="00241709" w:rsidRPr="00241709">
                    <w:rPr>
                      <w:shd w:val="clear" w:color="auto" w:fill="FAFAFA"/>
                    </w:rPr>
                    <w:t>MD03TRPDAI312110A10994AB</w:t>
                  </w:r>
                </w:p>
              </w:tc>
              <w:tc>
                <w:tcPr>
                  <w:tcW w:w="4680" w:type="dxa"/>
                  <w:vAlign w:val="center"/>
                </w:tcPr>
                <w:p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Cod IBAN:</w:t>
                  </w:r>
                </w:p>
              </w:tc>
            </w:tr>
          </w:tbl>
          <w:p w:rsidR="00D55983" w:rsidRPr="00D55983" w:rsidRDefault="00D55983" w:rsidP="00D55983">
            <w:pPr>
              <w:spacing w:line="276" w:lineRule="auto"/>
              <w:contextualSpacing/>
              <w:jc w:val="center"/>
              <w:rPr>
                <w:b/>
                <w:noProof w:val="0"/>
                <w:lang w:eastAsia="ru-RU"/>
              </w:rPr>
            </w:pPr>
          </w:p>
          <w:p w:rsidR="00D55983" w:rsidRPr="00252E94" w:rsidRDefault="00D55983" w:rsidP="00D55983">
            <w:pPr>
              <w:tabs>
                <w:tab w:val="left" w:pos="360"/>
                <w:tab w:val="left" w:pos="2685"/>
              </w:tabs>
              <w:jc w:val="both"/>
              <w:rPr>
                <w:noProof w:val="0"/>
                <w:sz w:val="2"/>
                <w:szCs w:val="2"/>
                <w:lang w:eastAsia="ru-RU"/>
              </w:rPr>
            </w:pPr>
          </w:p>
          <w:p w:rsidR="00D55983" w:rsidRPr="00D55983" w:rsidRDefault="00D55983" w:rsidP="00D55983">
            <w:pPr>
              <w:tabs>
                <w:tab w:val="left" w:pos="360"/>
                <w:tab w:val="left" w:pos="2685"/>
              </w:tabs>
              <w:spacing w:line="276" w:lineRule="auto"/>
              <w:contextualSpacing/>
              <w:jc w:val="center"/>
              <w:rPr>
                <w:b/>
                <w:noProof w:val="0"/>
                <w:lang w:eastAsia="ru-RU"/>
              </w:rPr>
            </w:pPr>
            <w:r w:rsidRPr="00D55983">
              <w:rPr>
                <w:b/>
                <w:noProof w:val="0"/>
                <w:lang w:eastAsia="ru-RU"/>
              </w:rPr>
              <w:t>SEMNĂTURILE PĂRŢILOR</w:t>
            </w:r>
          </w:p>
          <w:p w:rsidR="00D55983" w:rsidRPr="00D55983" w:rsidRDefault="00D55983" w:rsidP="00D55983">
            <w:pPr>
              <w:tabs>
                <w:tab w:val="left" w:pos="360"/>
                <w:tab w:val="left" w:pos="2685"/>
              </w:tabs>
              <w:spacing w:line="276" w:lineRule="auto"/>
              <w:contextualSpacing/>
              <w:jc w:val="center"/>
              <w:rPr>
                <w:b/>
                <w:noProof w:val="0"/>
                <w:lang w:eastAsia="ru-RU"/>
              </w:rPr>
            </w:pPr>
          </w:p>
          <w:tbl>
            <w:tblPr>
              <w:tblW w:w="9340" w:type="dxa"/>
              <w:tblLayout w:type="fixed"/>
              <w:tblLook w:val="04A0" w:firstRow="1" w:lastRow="0" w:firstColumn="1" w:lastColumn="0" w:noHBand="0" w:noVBand="1"/>
            </w:tblPr>
            <w:tblGrid>
              <w:gridCol w:w="4630"/>
              <w:gridCol w:w="4710"/>
            </w:tblGrid>
            <w:tr w:rsidR="00D55983" w:rsidRPr="00D55983" w:rsidTr="006B2D0F">
              <w:trPr>
                <w:trHeight w:val="357"/>
              </w:trPr>
              <w:tc>
                <w:tcPr>
                  <w:tcW w:w="4630" w:type="dxa"/>
                  <w:vAlign w:val="center"/>
                </w:tcPr>
                <w:p w:rsidR="00D55983" w:rsidRPr="00D55983" w:rsidRDefault="00D55983" w:rsidP="00D55983">
                  <w:pPr>
                    <w:tabs>
                      <w:tab w:val="left" w:pos="360"/>
                    </w:tabs>
                    <w:jc w:val="center"/>
                    <w:rPr>
                      <w:b/>
                      <w:noProof w:val="0"/>
                      <w:lang w:eastAsia="ru-RU"/>
                    </w:rPr>
                  </w:pPr>
                  <w:r w:rsidRPr="00D55983">
                    <w:rPr>
                      <w:b/>
                      <w:noProof w:val="0"/>
                      <w:lang w:eastAsia="ru-RU"/>
                    </w:rPr>
                    <w:t>BENEFICIAR</w:t>
                  </w:r>
                </w:p>
              </w:tc>
              <w:tc>
                <w:tcPr>
                  <w:tcW w:w="4710" w:type="dxa"/>
                  <w:vAlign w:val="center"/>
                </w:tcPr>
                <w:p w:rsidR="00D55983" w:rsidRPr="00D55983" w:rsidRDefault="00D55983" w:rsidP="00D55983">
                  <w:pPr>
                    <w:tabs>
                      <w:tab w:val="left" w:pos="360"/>
                    </w:tabs>
                    <w:jc w:val="center"/>
                    <w:rPr>
                      <w:b/>
                      <w:noProof w:val="0"/>
                      <w:lang w:eastAsia="ru-RU"/>
                    </w:rPr>
                  </w:pPr>
                  <w:r w:rsidRPr="00D55983">
                    <w:rPr>
                      <w:b/>
                      <w:noProof w:val="0"/>
                      <w:lang w:eastAsia="ru-RU"/>
                    </w:rPr>
                    <w:t>ANTREPRENOR</w:t>
                  </w:r>
                </w:p>
              </w:tc>
            </w:tr>
            <w:tr w:rsidR="00D55983" w:rsidRPr="00D55983" w:rsidTr="006B2D0F">
              <w:trPr>
                <w:trHeight w:val="357"/>
              </w:trPr>
              <w:tc>
                <w:tcPr>
                  <w:tcW w:w="4630" w:type="dxa"/>
                  <w:vAlign w:val="center"/>
                </w:tcPr>
                <w:p w:rsidR="00D55983" w:rsidRPr="00D55983" w:rsidRDefault="00D55983" w:rsidP="00D55983">
                  <w:pPr>
                    <w:tabs>
                      <w:tab w:val="left" w:pos="360"/>
                    </w:tabs>
                    <w:jc w:val="both"/>
                    <w:rPr>
                      <w:b/>
                      <w:noProof w:val="0"/>
                      <w:lang w:eastAsia="ru-RU"/>
                    </w:rPr>
                  </w:pPr>
                </w:p>
                <w:p w:rsidR="00D55983" w:rsidRPr="00D55983" w:rsidRDefault="00D55983" w:rsidP="00D55983">
                  <w:pPr>
                    <w:tabs>
                      <w:tab w:val="left" w:pos="360"/>
                    </w:tabs>
                    <w:jc w:val="both"/>
                    <w:rPr>
                      <w:b/>
                      <w:noProof w:val="0"/>
                      <w:lang w:eastAsia="ru-RU"/>
                    </w:rPr>
                  </w:pPr>
                </w:p>
                <w:p w:rsidR="00D55983" w:rsidRPr="00D55983" w:rsidRDefault="00D55983" w:rsidP="00D55983">
                  <w:pPr>
                    <w:tabs>
                      <w:tab w:val="left" w:pos="360"/>
                    </w:tabs>
                    <w:jc w:val="both"/>
                    <w:rPr>
                      <w:b/>
                      <w:noProof w:val="0"/>
                      <w:lang w:eastAsia="ru-RU"/>
                    </w:rPr>
                  </w:pPr>
                </w:p>
              </w:tc>
              <w:tc>
                <w:tcPr>
                  <w:tcW w:w="4710" w:type="dxa"/>
                  <w:vAlign w:val="center"/>
                </w:tcPr>
                <w:p w:rsidR="00D55983" w:rsidRPr="00D55983" w:rsidRDefault="00D55983" w:rsidP="00D55983">
                  <w:pPr>
                    <w:tabs>
                      <w:tab w:val="left" w:pos="360"/>
                    </w:tabs>
                    <w:jc w:val="both"/>
                    <w:rPr>
                      <w:b/>
                      <w:noProof w:val="0"/>
                      <w:lang w:eastAsia="ru-RU"/>
                    </w:rPr>
                  </w:pPr>
                </w:p>
                <w:p w:rsidR="00D55983" w:rsidRPr="00D55983" w:rsidRDefault="00D55983" w:rsidP="00D55983">
                  <w:pPr>
                    <w:tabs>
                      <w:tab w:val="left" w:pos="360"/>
                    </w:tabs>
                    <w:jc w:val="both"/>
                    <w:rPr>
                      <w:b/>
                      <w:noProof w:val="0"/>
                      <w:lang w:eastAsia="ru-RU"/>
                    </w:rPr>
                  </w:pPr>
                </w:p>
                <w:p w:rsidR="00D55983" w:rsidRPr="00D55983" w:rsidRDefault="00D55983" w:rsidP="00D55983">
                  <w:pPr>
                    <w:tabs>
                      <w:tab w:val="left" w:pos="360"/>
                    </w:tabs>
                    <w:jc w:val="both"/>
                    <w:rPr>
                      <w:b/>
                      <w:noProof w:val="0"/>
                      <w:lang w:eastAsia="ru-RU"/>
                    </w:rPr>
                  </w:pPr>
                </w:p>
              </w:tc>
            </w:tr>
            <w:tr w:rsidR="00D55983" w:rsidRPr="00D55983" w:rsidTr="006B2D0F">
              <w:trPr>
                <w:trHeight w:val="357"/>
              </w:trPr>
              <w:tc>
                <w:tcPr>
                  <w:tcW w:w="4630" w:type="dxa"/>
                  <w:vAlign w:val="center"/>
                </w:tcPr>
                <w:p w:rsidR="00D55983" w:rsidRPr="00D55983" w:rsidRDefault="00D55983" w:rsidP="00D55983">
                  <w:pPr>
                    <w:tabs>
                      <w:tab w:val="left" w:pos="360"/>
                    </w:tabs>
                    <w:jc w:val="center"/>
                    <w:rPr>
                      <w:b/>
                      <w:noProof w:val="0"/>
                      <w:lang w:eastAsia="ru-RU"/>
                    </w:rPr>
                  </w:pPr>
                  <w:r w:rsidRPr="00D55983">
                    <w:rPr>
                      <w:noProof w:val="0"/>
                      <w:lang w:eastAsia="ru-RU"/>
                    </w:rPr>
                    <w:t>„___”_________20__</w:t>
                  </w:r>
                </w:p>
              </w:tc>
              <w:tc>
                <w:tcPr>
                  <w:tcW w:w="4710" w:type="dxa"/>
                  <w:vAlign w:val="center"/>
                </w:tcPr>
                <w:p w:rsidR="00D55983" w:rsidRPr="00D55983" w:rsidRDefault="00D55983" w:rsidP="00D55983">
                  <w:pPr>
                    <w:tabs>
                      <w:tab w:val="left" w:pos="360"/>
                    </w:tabs>
                    <w:jc w:val="center"/>
                    <w:rPr>
                      <w:b/>
                      <w:noProof w:val="0"/>
                      <w:lang w:eastAsia="ru-RU"/>
                    </w:rPr>
                  </w:pPr>
                  <w:r w:rsidRPr="00D55983">
                    <w:rPr>
                      <w:noProof w:val="0"/>
                      <w:lang w:eastAsia="ru-RU"/>
                    </w:rPr>
                    <w:t>„___”_________20__”.</w:t>
                  </w:r>
                </w:p>
              </w:tc>
            </w:tr>
          </w:tbl>
          <w:p w:rsidR="00D55983" w:rsidRPr="00D55983" w:rsidRDefault="00D55983" w:rsidP="00D55983">
            <w:pPr>
              <w:tabs>
                <w:tab w:val="left" w:pos="360"/>
                <w:tab w:val="left" w:pos="2295"/>
              </w:tabs>
              <w:jc w:val="both"/>
              <w:rPr>
                <w:noProof w:val="0"/>
                <w:lang w:eastAsia="ru-RU"/>
              </w:rPr>
            </w:pPr>
            <w:r w:rsidRPr="00D55983">
              <w:rPr>
                <w:noProof w:val="0"/>
                <w:lang w:eastAsia="ru-RU"/>
              </w:rPr>
              <w:t xml:space="preserve">              </w:t>
            </w:r>
          </w:p>
          <w:p w:rsidR="00D55983" w:rsidRPr="00D55983" w:rsidRDefault="00D55983" w:rsidP="00D55983">
            <w:pPr>
              <w:tabs>
                <w:tab w:val="left" w:pos="360"/>
              </w:tabs>
              <w:jc w:val="both"/>
              <w:rPr>
                <w:noProof w:val="0"/>
                <w:lang w:eastAsia="ru-RU"/>
              </w:rPr>
            </w:pPr>
          </w:p>
        </w:tc>
      </w:tr>
      <w:tr w:rsidR="00DE6062" w:rsidRPr="00EC30C2" w:rsidTr="00DE6062">
        <w:trPr>
          <w:gridAfter w:val="1"/>
          <w:wAfter w:w="218" w:type="dxa"/>
          <w:trHeight w:val="697"/>
        </w:trPr>
        <w:tc>
          <w:tcPr>
            <w:tcW w:w="9748" w:type="dxa"/>
            <w:gridSpan w:val="2"/>
            <w:vAlign w:val="center"/>
          </w:tcPr>
          <w:p w:rsidR="00DE6062" w:rsidRPr="00FF430B" w:rsidRDefault="00DE6062" w:rsidP="006B2D0F">
            <w:pPr>
              <w:jc w:val="both"/>
            </w:pPr>
          </w:p>
          <w:p w:rsidR="00DE6062" w:rsidRPr="00FF430B" w:rsidRDefault="00DE6062" w:rsidP="006B2D0F">
            <w:pPr>
              <w:tabs>
                <w:tab w:val="left" w:pos="2295"/>
              </w:tabs>
              <w:jc w:val="both"/>
            </w:pPr>
          </w:p>
          <w:p w:rsidR="00DE6062" w:rsidRPr="00FF430B" w:rsidRDefault="00DE6062" w:rsidP="006B2D0F">
            <w:pPr>
              <w:tabs>
                <w:tab w:val="left" w:pos="2295"/>
              </w:tabs>
              <w:jc w:val="right"/>
            </w:pPr>
            <w:r w:rsidRPr="00FF430B">
              <w:t>Anexa nr. 1</w:t>
            </w:r>
          </w:p>
          <w:p w:rsidR="00DE6062" w:rsidRPr="00FF430B" w:rsidRDefault="00DE6062" w:rsidP="006B2D0F">
            <w:pPr>
              <w:tabs>
                <w:tab w:val="left" w:pos="2295"/>
              </w:tabs>
              <w:jc w:val="right"/>
            </w:pPr>
            <w:r w:rsidRPr="00FF430B">
              <w:t>la Contractul nr. ___________</w:t>
            </w:r>
          </w:p>
          <w:p w:rsidR="00DE6062" w:rsidRPr="00FF430B" w:rsidRDefault="00DE6062" w:rsidP="006B2D0F">
            <w:pPr>
              <w:tabs>
                <w:tab w:val="left" w:pos="2295"/>
              </w:tabs>
              <w:jc w:val="right"/>
            </w:pPr>
            <w:r w:rsidRPr="00FF430B">
              <w:t>Din „____”  _____ 20_______</w:t>
            </w: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rPr>
                <w:b/>
              </w:rPr>
            </w:pPr>
            <w:r w:rsidRPr="00FF430B">
              <w:rPr>
                <w:b/>
              </w:rPr>
              <w:t xml:space="preserve">       SPECIFICAŢII TEHNICE</w:t>
            </w:r>
          </w:p>
          <w:p w:rsidR="00DE6062" w:rsidRPr="00FF430B" w:rsidRDefault="00DE6062" w:rsidP="006B2D0F">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E6062" w:rsidRPr="00EC30C2" w:rsidTr="006B2D0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DE6062" w:rsidRPr="00FF430B" w:rsidRDefault="00DE6062" w:rsidP="006B2D0F">
                  <w:pPr>
                    <w:jc w:val="center"/>
                    <w:rPr>
                      <w:b/>
                    </w:rPr>
                  </w:pPr>
                  <w:r w:rsidRPr="00FF430B">
                    <w:rPr>
                      <w:b/>
                    </w:rPr>
                    <w:t>Specificarea tehnică deplină solicitată de către autoritatea contractantă</w:t>
                  </w:r>
                </w:p>
                <w:p w:rsidR="00DE6062" w:rsidRPr="00FF430B" w:rsidRDefault="00DE6062" w:rsidP="006B2D0F">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center"/>
                    <w:rPr>
                      <w:b/>
                    </w:rPr>
                  </w:pPr>
                  <w:r w:rsidRPr="00FF430B">
                    <w:rPr>
                      <w:b/>
                      <w:bCs/>
                      <w:noProof w:val="0"/>
                    </w:rPr>
                    <w:t xml:space="preserve">Specificarea tehnică </w:t>
                  </w:r>
                  <w:r w:rsidRPr="00FF430B">
                    <w:rPr>
                      <w:b/>
                    </w:rPr>
                    <w:t>deplină propusă de către ofertant</w:t>
                  </w:r>
                </w:p>
                <w:p w:rsidR="00DE6062" w:rsidRPr="00FF430B" w:rsidRDefault="00DE6062" w:rsidP="006B2D0F">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ind w:right="943"/>
                    <w:jc w:val="center"/>
                    <w:rPr>
                      <w:b/>
                      <w:bCs/>
                      <w:noProof w:val="0"/>
                    </w:rPr>
                  </w:pPr>
                  <w:r w:rsidRPr="00FF430B">
                    <w:rPr>
                      <w:b/>
                      <w:bCs/>
                      <w:noProof w:val="0"/>
                    </w:rPr>
                    <w:t>Standarde de</w:t>
                  </w:r>
                </w:p>
                <w:p w:rsidR="00DE6062" w:rsidRPr="00FF430B" w:rsidRDefault="00DE6062" w:rsidP="006B2D0F">
                  <w:pPr>
                    <w:ind w:right="943"/>
                    <w:jc w:val="center"/>
                    <w:rPr>
                      <w:b/>
                      <w:bCs/>
                      <w:noProof w:val="0"/>
                    </w:rPr>
                  </w:pPr>
                  <w:r w:rsidRPr="00FF430B">
                    <w:rPr>
                      <w:b/>
                      <w:bCs/>
                      <w:noProof w:val="0"/>
                    </w:rPr>
                    <w:t>referinţă</w:t>
                  </w:r>
                </w:p>
              </w:tc>
            </w:tr>
            <w:tr w:rsidR="00DE6062" w:rsidRPr="00EC30C2" w:rsidTr="006B2D0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E6062" w:rsidRPr="00FF430B" w:rsidRDefault="00DE6062" w:rsidP="006B2D0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r>
            <w:tr w:rsidR="00DE6062" w:rsidRPr="00EC30C2" w:rsidTr="006B2D0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E6062" w:rsidRPr="00FF430B" w:rsidRDefault="00DE6062" w:rsidP="006B2D0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r>
            <w:tr w:rsidR="00DE6062" w:rsidRPr="00EC30C2" w:rsidTr="006B2D0F">
              <w:tc>
                <w:tcPr>
                  <w:tcW w:w="2261" w:type="dxa"/>
                  <w:gridSpan w:val="2"/>
                  <w:tcBorders>
                    <w:top w:val="single" w:sz="6" w:space="0" w:color="000000"/>
                    <w:left w:val="nil"/>
                    <w:bottom w:val="nil"/>
                    <w:right w:val="nil"/>
                  </w:tcBorders>
                </w:tcPr>
                <w:p w:rsidR="00DE6062" w:rsidRPr="00FF430B" w:rsidRDefault="00DE6062" w:rsidP="006B2D0F">
                  <w:pPr>
                    <w:jc w:val="both"/>
                    <w:rPr>
                      <w:noProof w:val="0"/>
                    </w:rPr>
                  </w:pPr>
                </w:p>
                <w:p w:rsidR="00DE6062" w:rsidRPr="00FF430B" w:rsidRDefault="00DE6062" w:rsidP="006B2D0F">
                  <w:pPr>
                    <w:jc w:val="both"/>
                    <w:rPr>
                      <w:noProof w:val="0"/>
                    </w:rPr>
                  </w:pPr>
                </w:p>
                <w:p w:rsidR="00DE6062" w:rsidRPr="00FF430B" w:rsidRDefault="00DE6062" w:rsidP="006B2D0F">
                  <w:pPr>
                    <w:jc w:val="both"/>
                    <w:rPr>
                      <w:noProof w:val="0"/>
                    </w:rPr>
                  </w:pPr>
                </w:p>
                <w:p w:rsidR="00DE6062" w:rsidRPr="00FF430B" w:rsidRDefault="00DE6062" w:rsidP="006B2D0F">
                  <w:pPr>
                    <w:jc w:val="both"/>
                    <w:rPr>
                      <w:noProof w:val="0"/>
                    </w:rPr>
                  </w:pPr>
                </w:p>
                <w:p w:rsidR="00DE6062" w:rsidRPr="00FF430B" w:rsidRDefault="00DE6062" w:rsidP="006B2D0F">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rsidR="00DE6062" w:rsidRPr="00FF430B" w:rsidRDefault="00DE6062" w:rsidP="006B2D0F">
                  <w:pPr>
                    <w:jc w:val="both"/>
                    <w:rPr>
                      <w:noProof w:val="0"/>
                    </w:rPr>
                  </w:pPr>
                  <w:r w:rsidRPr="00FF430B">
                    <w:rPr>
                      <w:noProof w:val="0"/>
                    </w:rPr>
                    <w:t> </w:t>
                  </w:r>
                </w:p>
                <w:p w:rsidR="00DE6062" w:rsidRPr="00FF430B" w:rsidRDefault="00DE6062" w:rsidP="006B2D0F">
                  <w:pPr>
                    <w:jc w:val="center"/>
                    <w:rPr>
                      <w:b/>
                      <w:bCs/>
                      <w:noProof w:val="0"/>
                    </w:rPr>
                  </w:pPr>
                </w:p>
                <w:p w:rsidR="00DE6062" w:rsidRPr="00FF430B" w:rsidRDefault="00DE6062" w:rsidP="006B2D0F">
                  <w:pPr>
                    <w:jc w:val="center"/>
                    <w:rPr>
                      <w:b/>
                      <w:bCs/>
                      <w:noProof w:val="0"/>
                    </w:rPr>
                  </w:pPr>
                </w:p>
                <w:p w:rsidR="00DE6062" w:rsidRPr="00FF430B" w:rsidRDefault="00DE6062" w:rsidP="006B2D0F">
                  <w:pPr>
                    <w:jc w:val="center"/>
                    <w:rPr>
                      <w:b/>
                      <w:bCs/>
                      <w:noProof w:val="0"/>
                    </w:rPr>
                  </w:pPr>
                </w:p>
                <w:p w:rsidR="00DE6062" w:rsidRPr="00FF430B" w:rsidRDefault="00DE6062" w:rsidP="006B2D0F">
                  <w:pPr>
                    <w:jc w:val="center"/>
                    <w:rPr>
                      <w:b/>
                      <w:bCs/>
                      <w:noProof w:val="0"/>
                    </w:rPr>
                  </w:pPr>
                </w:p>
                <w:p w:rsidR="00DE6062" w:rsidRPr="00FF430B" w:rsidRDefault="00DE6062" w:rsidP="006B2D0F">
                  <w:pPr>
                    <w:jc w:val="center"/>
                    <w:rPr>
                      <w:b/>
                      <w:bCs/>
                      <w:noProof w:val="0"/>
                    </w:rPr>
                  </w:pPr>
                </w:p>
                <w:p w:rsidR="00DE6062" w:rsidRPr="00FF430B" w:rsidRDefault="00DE6062" w:rsidP="006B2D0F">
                  <w:pPr>
                    <w:jc w:val="center"/>
                    <w:rPr>
                      <w:b/>
                      <w:bCs/>
                      <w:noProof w:val="0"/>
                    </w:rPr>
                  </w:pPr>
                </w:p>
                <w:p w:rsidR="00DE6062" w:rsidRPr="00FF430B" w:rsidRDefault="00DE6062" w:rsidP="006B2D0F">
                  <w:pPr>
                    <w:rPr>
                      <w:b/>
                      <w:bCs/>
                      <w:noProof w:val="0"/>
                    </w:rPr>
                  </w:pPr>
                  <w:r w:rsidRPr="00FF430B">
                    <w:rPr>
                      <w:b/>
                      <w:bCs/>
                      <w:noProof w:val="0"/>
                    </w:rPr>
                    <w:t xml:space="preserve">                 SEMNĂTURILE PĂRŢILOR</w:t>
                  </w:r>
                </w:p>
                <w:p w:rsidR="00DE6062" w:rsidRPr="00FF430B" w:rsidRDefault="00DE6062" w:rsidP="006B2D0F">
                  <w:pPr>
                    <w:rPr>
                      <w:noProof w:val="0"/>
                    </w:rPr>
                  </w:pPr>
                </w:p>
              </w:tc>
            </w:tr>
            <w:tr w:rsidR="00DE6062" w:rsidRPr="00EC30C2" w:rsidTr="006B2D0F">
              <w:tc>
                <w:tcPr>
                  <w:tcW w:w="4763" w:type="dxa"/>
                  <w:gridSpan w:val="4"/>
                  <w:tcBorders>
                    <w:top w:val="nil"/>
                    <w:left w:val="nil"/>
                    <w:bottom w:val="nil"/>
                    <w:right w:val="nil"/>
                  </w:tcBorders>
                  <w:tcMar>
                    <w:top w:w="24" w:type="dxa"/>
                    <w:left w:w="48" w:type="dxa"/>
                    <w:bottom w:w="24" w:type="dxa"/>
                    <w:right w:w="48" w:type="dxa"/>
                  </w:tcMar>
                  <w:hideMark/>
                </w:tcPr>
                <w:p w:rsidR="00DE6062" w:rsidRPr="00FF430B" w:rsidRDefault="00DE6062" w:rsidP="006B2D0F">
                  <w:pPr>
                    <w:jc w:val="center"/>
                    <w:rPr>
                      <w:noProof w:val="0"/>
                    </w:rPr>
                  </w:pPr>
                  <w:r w:rsidRPr="006A7C1C">
                    <w:rPr>
                      <w:b/>
                      <w:bCs/>
                      <w:noProof w:val="0"/>
                    </w:rPr>
                    <w:t>ANTREPRENORU</w:t>
                  </w:r>
                  <w:r>
                    <w:rPr>
                      <w:b/>
                      <w:bCs/>
                      <w:noProof w:val="0"/>
                    </w:rPr>
                    <w:t>L</w:t>
                  </w:r>
                </w:p>
                <w:p w:rsidR="00DE6062" w:rsidRPr="00FF430B" w:rsidRDefault="00DE6062" w:rsidP="006B2D0F">
                  <w:pPr>
                    <w:ind w:firstLine="567"/>
                    <w:jc w:val="both"/>
                    <w:rPr>
                      <w:noProof w:val="0"/>
                    </w:rPr>
                  </w:pPr>
                  <w:r w:rsidRPr="00FF430B">
                    <w:rPr>
                      <w:noProof w:val="0"/>
                    </w:rPr>
                    <w:t> </w:t>
                  </w:r>
                </w:p>
                <w:p w:rsidR="00DE6062" w:rsidRPr="00FF430B" w:rsidRDefault="00DE6062" w:rsidP="006B2D0F">
                  <w:pPr>
                    <w:ind w:firstLine="567"/>
                    <w:rPr>
                      <w:noProof w:val="0"/>
                    </w:rPr>
                  </w:pPr>
                </w:p>
                <w:p w:rsidR="00DE6062" w:rsidRPr="00FF430B" w:rsidRDefault="00DE6062" w:rsidP="006B2D0F">
                  <w:pPr>
                    <w:ind w:firstLine="567"/>
                    <w:rPr>
                      <w:noProof w:val="0"/>
                    </w:rPr>
                  </w:pPr>
                </w:p>
              </w:tc>
              <w:tc>
                <w:tcPr>
                  <w:tcW w:w="50" w:type="dxa"/>
                  <w:tcBorders>
                    <w:top w:val="nil"/>
                    <w:left w:val="nil"/>
                    <w:bottom w:val="nil"/>
                    <w:right w:val="nil"/>
                  </w:tcBorders>
                </w:tcPr>
                <w:p w:rsidR="00DE6062" w:rsidRPr="00FF430B" w:rsidRDefault="00DE6062" w:rsidP="006B2D0F">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DE6062" w:rsidRPr="00FF430B" w:rsidRDefault="00DE6062" w:rsidP="006B2D0F">
                  <w:pPr>
                    <w:rPr>
                      <w:noProof w:val="0"/>
                    </w:rPr>
                  </w:pPr>
                  <w:r w:rsidRPr="00FF430B">
                    <w:rPr>
                      <w:b/>
                      <w:bCs/>
                      <w:noProof w:val="0"/>
                    </w:rPr>
                    <w:t xml:space="preserve">                               BENEFICIAR</w:t>
                  </w:r>
                </w:p>
                <w:p w:rsidR="00DE6062" w:rsidRPr="00FF430B" w:rsidRDefault="00DE6062" w:rsidP="006B2D0F">
                  <w:pPr>
                    <w:ind w:firstLine="567"/>
                    <w:jc w:val="both"/>
                    <w:rPr>
                      <w:noProof w:val="0"/>
                    </w:rPr>
                  </w:pPr>
                  <w:r w:rsidRPr="00FF430B">
                    <w:rPr>
                      <w:noProof w:val="0"/>
                    </w:rPr>
                    <w:t> </w:t>
                  </w:r>
                </w:p>
                <w:p w:rsidR="00DE6062" w:rsidRPr="00FF430B" w:rsidRDefault="00DE6062" w:rsidP="006B2D0F">
                  <w:pPr>
                    <w:rPr>
                      <w:noProof w:val="0"/>
                    </w:rPr>
                  </w:pPr>
                </w:p>
                <w:p w:rsidR="00DE6062" w:rsidRPr="00FF430B" w:rsidRDefault="00DE6062" w:rsidP="006B2D0F">
                  <w:pPr>
                    <w:jc w:val="both"/>
                    <w:rPr>
                      <w:noProof w:val="0"/>
                    </w:rPr>
                  </w:pPr>
                </w:p>
              </w:tc>
            </w:tr>
          </w:tbl>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Default="00DE6062" w:rsidP="006B2D0F">
            <w:pPr>
              <w:tabs>
                <w:tab w:val="left" w:pos="2295"/>
              </w:tabs>
              <w:jc w:val="both"/>
            </w:pPr>
          </w:p>
          <w:p w:rsidR="00DE6062" w:rsidRDefault="00DE6062" w:rsidP="006B2D0F">
            <w:pPr>
              <w:tabs>
                <w:tab w:val="left" w:pos="2295"/>
              </w:tabs>
              <w:jc w:val="both"/>
            </w:pPr>
          </w:p>
          <w:p w:rsidR="009E3C94" w:rsidRDefault="009E3C94" w:rsidP="006B2D0F">
            <w:pPr>
              <w:tabs>
                <w:tab w:val="left" w:pos="2295"/>
              </w:tabs>
              <w:jc w:val="both"/>
            </w:pPr>
          </w:p>
          <w:p w:rsidR="00DE6062" w:rsidRDefault="00DE6062" w:rsidP="006B2D0F">
            <w:pPr>
              <w:tabs>
                <w:tab w:val="left" w:pos="2295"/>
              </w:tabs>
              <w:jc w:val="both"/>
            </w:pPr>
          </w:p>
          <w:p w:rsidR="00DE6062" w:rsidRDefault="00DE6062" w:rsidP="006B2D0F">
            <w:pPr>
              <w:tabs>
                <w:tab w:val="left" w:pos="2295"/>
              </w:tabs>
              <w:jc w:val="both"/>
            </w:pPr>
          </w:p>
          <w:p w:rsidR="00D84573" w:rsidRDefault="00D84573" w:rsidP="006B2D0F">
            <w:pPr>
              <w:tabs>
                <w:tab w:val="left" w:pos="2295"/>
              </w:tabs>
              <w:jc w:val="both"/>
            </w:pPr>
          </w:p>
          <w:p w:rsidR="00D84573" w:rsidRPr="00FF430B" w:rsidRDefault="00D84573" w:rsidP="006B2D0F">
            <w:pPr>
              <w:tabs>
                <w:tab w:val="left" w:pos="2295"/>
              </w:tabs>
              <w:jc w:val="both"/>
            </w:pPr>
          </w:p>
          <w:p w:rsidR="00DE6062" w:rsidRPr="00FF430B" w:rsidRDefault="00DE6062" w:rsidP="006B2D0F">
            <w:pPr>
              <w:jc w:val="right"/>
              <w:rPr>
                <w:noProof w:val="0"/>
              </w:rPr>
            </w:pPr>
            <w:r w:rsidRPr="00FF430B">
              <w:rPr>
                <w:noProof w:val="0"/>
              </w:rPr>
              <w:t>Anexa nr.</w:t>
            </w:r>
            <w:r>
              <w:rPr>
                <w:noProof w:val="0"/>
              </w:rPr>
              <w:t xml:space="preserve"> </w:t>
            </w:r>
            <w:r w:rsidRPr="00FF430B">
              <w:rPr>
                <w:noProof w:val="0"/>
              </w:rPr>
              <w:t>2</w:t>
            </w:r>
          </w:p>
          <w:p w:rsidR="00DE6062" w:rsidRPr="00FF430B" w:rsidRDefault="00DE6062" w:rsidP="006B2D0F">
            <w:pPr>
              <w:jc w:val="right"/>
              <w:rPr>
                <w:noProof w:val="0"/>
              </w:rPr>
            </w:pPr>
            <w:r w:rsidRPr="00FF430B">
              <w:rPr>
                <w:noProof w:val="0"/>
              </w:rPr>
              <w:t>la C</w:t>
            </w:r>
            <w:r>
              <w:rPr>
                <w:noProof w:val="0"/>
              </w:rPr>
              <w:t>ontractul nr.</w:t>
            </w:r>
          </w:p>
          <w:p w:rsidR="00DE6062" w:rsidRPr="00FF430B" w:rsidRDefault="00DE6062" w:rsidP="006B2D0F">
            <w:pPr>
              <w:jc w:val="right"/>
              <w:rPr>
                <w:noProof w:val="0"/>
              </w:rPr>
            </w:pPr>
            <w:r w:rsidRPr="00FF430B">
              <w:rPr>
                <w:noProof w:val="0"/>
              </w:rPr>
              <w:t>din “____” ________ 20___</w:t>
            </w:r>
          </w:p>
          <w:p w:rsidR="00DE6062" w:rsidRDefault="00DE6062" w:rsidP="006B2D0F">
            <w:pPr>
              <w:keepNext/>
              <w:keepLines/>
              <w:spacing w:before="200"/>
              <w:jc w:val="both"/>
              <w:outlineLvl w:val="2"/>
              <w:rPr>
                <w:noProof w:val="0"/>
              </w:rPr>
            </w:pPr>
          </w:p>
          <w:p w:rsidR="00DE6062" w:rsidRPr="00FF430B" w:rsidRDefault="00DE6062" w:rsidP="006B2D0F">
            <w:pPr>
              <w:keepNext/>
              <w:keepLines/>
              <w:spacing w:before="200"/>
              <w:jc w:val="both"/>
              <w:outlineLvl w:val="2"/>
              <w:rPr>
                <w:noProof w:val="0"/>
              </w:rPr>
            </w:pPr>
          </w:p>
          <w:p w:rsidR="00DE6062" w:rsidRPr="00FF430B" w:rsidRDefault="00DE6062" w:rsidP="006B2D0F">
            <w:pPr>
              <w:ind w:firstLine="567"/>
              <w:jc w:val="both"/>
              <w:rPr>
                <w:b/>
                <w:noProof w:val="0"/>
              </w:rPr>
            </w:pPr>
            <w:r w:rsidRPr="00FF430B">
              <w:rPr>
                <w:b/>
                <w:noProof w:val="0"/>
              </w:rPr>
              <w:t>SPECIFICAŢII DE PREŢ</w:t>
            </w:r>
          </w:p>
          <w:p w:rsidR="00DE6062" w:rsidRPr="00FF430B" w:rsidRDefault="00DE6062" w:rsidP="006B2D0F">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6062" w:rsidRPr="00EC30C2" w:rsidTr="006B2D0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tabs>
                      <w:tab w:val="left" w:pos="235"/>
                      <w:tab w:val="left" w:pos="378"/>
                    </w:tabs>
                    <w:ind w:left="-923"/>
                    <w:jc w:val="center"/>
                    <w:rPr>
                      <w:b/>
                      <w:bCs/>
                      <w:noProof w:val="0"/>
                    </w:rPr>
                  </w:pPr>
                  <w:r w:rsidRPr="00FF430B">
                    <w:rPr>
                      <w:b/>
                      <w:bCs/>
                      <w:noProof w:val="0"/>
                    </w:rPr>
                    <w:t xml:space="preserve">          Denumirea</w:t>
                  </w:r>
                </w:p>
                <w:p w:rsidR="00DE6062" w:rsidRPr="00FF430B" w:rsidRDefault="00DE6062" w:rsidP="006B2D0F">
                  <w:pPr>
                    <w:tabs>
                      <w:tab w:val="left" w:pos="235"/>
                      <w:tab w:val="left" w:pos="378"/>
                    </w:tabs>
                    <w:ind w:left="-923"/>
                    <w:jc w:val="center"/>
                    <w:rPr>
                      <w:b/>
                      <w:bCs/>
                      <w:noProof w:val="0"/>
                    </w:rPr>
                  </w:pPr>
                  <w:r w:rsidRPr="00FF430B">
                    <w:rPr>
                      <w:b/>
                      <w:bCs/>
                      <w:noProof w:val="0"/>
                    </w:rPr>
                    <w:t xml:space="preserve">          lucrărilor</w:t>
                  </w:r>
                </w:p>
                <w:p w:rsidR="00DE6062" w:rsidRPr="00FF430B" w:rsidRDefault="00DE6062" w:rsidP="006B2D0F">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center"/>
                    <w:rPr>
                      <w:b/>
                      <w:bCs/>
                      <w:noProof w:val="0"/>
                    </w:rPr>
                  </w:pPr>
                  <w:r w:rsidRPr="00FF430B">
                    <w:rPr>
                      <w:b/>
                      <w:bCs/>
                      <w:noProof w:val="0"/>
                    </w:rPr>
                    <w:t>Termenii de executare</w:t>
                  </w:r>
                </w:p>
                <w:p w:rsidR="00DE6062" w:rsidRPr="00FF430B" w:rsidRDefault="00DE6062" w:rsidP="006B2D0F">
                  <w:pPr>
                    <w:tabs>
                      <w:tab w:val="left" w:pos="1134"/>
                    </w:tabs>
                    <w:ind w:left="720"/>
                    <w:outlineLvl w:val="0"/>
                    <w:rPr>
                      <w:b/>
                      <w:bCs/>
                      <w:noProof w:val="0"/>
                    </w:rPr>
                  </w:pPr>
                </w:p>
              </w:tc>
            </w:tr>
            <w:tr w:rsidR="00DE6062" w:rsidRPr="00EC30C2" w:rsidTr="006B2D0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r>
            <w:tr w:rsidR="00DE6062" w:rsidRPr="00EC30C2" w:rsidTr="006B2D0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r>
            <w:tr w:rsidR="00DE6062" w:rsidRPr="00EC30C2" w:rsidTr="006B2D0F">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DE6062" w:rsidRPr="00FF430B" w:rsidRDefault="00DE6062" w:rsidP="006B2D0F">
                  <w:pPr>
                    <w:jc w:val="both"/>
                    <w:rPr>
                      <w:noProof w:val="0"/>
                    </w:rPr>
                  </w:pPr>
                  <w:r w:rsidRPr="00FF430B">
                    <w:rPr>
                      <w:noProof w:val="0"/>
                    </w:rPr>
                    <w:t> </w:t>
                  </w:r>
                </w:p>
                <w:p w:rsidR="00DE6062" w:rsidRPr="00FF430B" w:rsidRDefault="00DE6062" w:rsidP="006B2D0F">
                  <w:pPr>
                    <w:keepNext/>
                    <w:keepLines/>
                    <w:spacing w:before="200"/>
                    <w:jc w:val="both"/>
                    <w:outlineLvl w:val="2"/>
                    <w:rPr>
                      <w:noProof w:val="0"/>
                    </w:rPr>
                  </w:pPr>
                </w:p>
                <w:p w:rsidR="00DE6062" w:rsidRPr="00FF430B" w:rsidRDefault="00DE6062" w:rsidP="006B2D0F">
                  <w:pPr>
                    <w:keepNext/>
                    <w:keepLines/>
                    <w:spacing w:before="200"/>
                    <w:jc w:val="both"/>
                    <w:outlineLvl w:val="2"/>
                    <w:rPr>
                      <w:noProof w:val="0"/>
                    </w:rPr>
                  </w:pPr>
                </w:p>
                <w:p w:rsidR="00DE6062" w:rsidRPr="00FF430B" w:rsidRDefault="00DE6062" w:rsidP="006B2D0F">
                  <w:pPr>
                    <w:keepNext/>
                    <w:keepLines/>
                    <w:spacing w:before="200"/>
                    <w:jc w:val="both"/>
                    <w:outlineLvl w:val="2"/>
                    <w:rPr>
                      <w:noProof w:val="0"/>
                    </w:rPr>
                  </w:pPr>
                </w:p>
                <w:p w:rsidR="00DE6062" w:rsidRPr="00FF430B" w:rsidRDefault="00DE6062" w:rsidP="006B2D0F">
                  <w:pPr>
                    <w:keepNext/>
                    <w:keepLines/>
                    <w:spacing w:before="200"/>
                    <w:jc w:val="both"/>
                    <w:outlineLvl w:val="2"/>
                    <w:rPr>
                      <w:noProof w:val="0"/>
                    </w:rPr>
                  </w:pPr>
                </w:p>
                <w:p w:rsidR="00DE6062" w:rsidRPr="00FF430B" w:rsidRDefault="00DE6062" w:rsidP="006B2D0F">
                  <w:pPr>
                    <w:keepNext/>
                    <w:keepLines/>
                    <w:spacing w:before="200"/>
                    <w:jc w:val="both"/>
                    <w:outlineLvl w:val="2"/>
                    <w:rPr>
                      <w:noProof w:val="0"/>
                    </w:rPr>
                  </w:pPr>
                </w:p>
                <w:p w:rsidR="00DE6062" w:rsidRDefault="00DE6062" w:rsidP="006B2D0F">
                  <w:pPr>
                    <w:jc w:val="center"/>
                    <w:rPr>
                      <w:b/>
                      <w:bCs/>
                      <w:noProof w:val="0"/>
                    </w:rPr>
                  </w:pPr>
                  <w:r w:rsidRPr="00FF430B">
                    <w:rPr>
                      <w:b/>
                      <w:bCs/>
                      <w:noProof w:val="0"/>
                    </w:rPr>
                    <w:t>SEMNĂTURILE PĂRŢILOR</w:t>
                  </w:r>
                </w:p>
                <w:p w:rsidR="00DE6062" w:rsidRPr="00FF430B" w:rsidRDefault="00DE6062" w:rsidP="006B2D0F">
                  <w:pPr>
                    <w:jc w:val="center"/>
                    <w:rPr>
                      <w:noProof w:val="0"/>
                    </w:rPr>
                  </w:pPr>
                </w:p>
              </w:tc>
            </w:tr>
            <w:tr w:rsidR="00DE6062" w:rsidRPr="00EC30C2" w:rsidTr="006B2D0F">
              <w:tc>
                <w:tcPr>
                  <w:tcW w:w="5303" w:type="dxa"/>
                  <w:gridSpan w:val="5"/>
                  <w:tcBorders>
                    <w:top w:val="nil"/>
                    <w:left w:val="nil"/>
                    <w:bottom w:val="nil"/>
                    <w:right w:val="nil"/>
                  </w:tcBorders>
                  <w:tcMar>
                    <w:top w:w="24" w:type="dxa"/>
                    <w:left w:w="48" w:type="dxa"/>
                    <w:bottom w:w="24" w:type="dxa"/>
                    <w:right w:w="48" w:type="dxa"/>
                  </w:tcMar>
                  <w:hideMark/>
                </w:tcPr>
                <w:p w:rsidR="00DE6062" w:rsidRPr="00FF430B" w:rsidRDefault="00DE6062" w:rsidP="006B2D0F">
                  <w:pPr>
                    <w:jc w:val="center"/>
                    <w:rPr>
                      <w:noProof w:val="0"/>
                    </w:rPr>
                  </w:pPr>
                  <w:r w:rsidRPr="00FF430B">
                    <w:rPr>
                      <w:b/>
                      <w:bCs/>
                      <w:noProof w:val="0"/>
                    </w:rPr>
                    <w:t>ANTREPRENOR</w:t>
                  </w:r>
                </w:p>
                <w:p w:rsidR="00DE6062" w:rsidRPr="00FF430B" w:rsidRDefault="00DE6062" w:rsidP="006B2D0F">
                  <w:pPr>
                    <w:tabs>
                      <w:tab w:val="left" w:pos="1134"/>
                    </w:tabs>
                    <w:ind w:left="720"/>
                    <w:outlineLvl w:val="0"/>
                    <w:rPr>
                      <w:noProof w:val="0"/>
                    </w:rPr>
                  </w:pPr>
                </w:p>
                <w:p w:rsidR="00DE6062" w:rsidRPr="00FF430B" w:rsidRDefault="00DE6062" w:rsidP="006B2D0F">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DE6062" w:rsidRPr="00FF430B" w:rsidRDefault="00DE6062" w:rsidP="006B2D0F">
                  <w:pPr>
                    <w:jc w:val="center"/>
                    <w:rPr>
                      <w:noProof w:val="0"/>
                    </w:rPr>
                  </w:pPr>
                  <w:r w:rsidRPr="00FF430B">
                    <w:rPr>
                      <w:b/>
                      <w:bCs/>
                      <w:noProof w:val="0"/>
                    </w:rPr>
                    <w:t>BENEFICIAR</w:t>
                  </w:r>
                </w:p>
                <w:p w:rsidR="00DE6062" w:rsidRPr="00FF430B" w:rsidRDefault="00DE6062" w:rsidP="006B2D0F">
                  <w:pPr>
                    <w:ind w:firstLine="567"/>
                    <w:jc w:val="both"/>
                    <w:rPr>
                      <w:noProof w:val="0"/>
                    </w:rPr>
                  </w:pPr>
                  <w:r w:rsidRPr="00FF430B">
                    <w:rPr>
                      <w:noProof w:val="0"/>
                    </w:rPr>
                    <w:t> </w:t>
                  </w:r>
                </w:p>
                <w:p w:rsidR="00DE6062" w:rsidRPr="00FF430B" w:rsidRDefault="00DE6062" w:rsidP="006B2D0F">
                  <w:pPr>
                    <w:keepNext/>
                    <w:keepLines/>
                    <w:spacing w:before="200"/>
                    <w:ind w:firstLine="567"/>
                    <w:jc w:val="both"/>
                    <w:outlineLvl w:val="2"/>
                    <w:rPr>
                      <w:noProof w:val="0"/>
                    </w:rPr>
                  </w:pPr>
                </w:p>
                <w:p w:rsidR="00DE6062" w:rsidRPr="00FF430B" w:rsidRDefault="00DE6062" w:rsidP="006B2D0F">
                  <w:pPr>
                    <w:ind w:firstLine="567"/>
                    <w:jc w:val="both"/>
                    <w:rPr>
                      <w:noProof w:val="0"/>
                    </w:rPr>
                  </w:pPr>
                </w:p>
              </w:tc>
            </w:tr>
          </w:tbl>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Default="00DE6062" w:rsidP="006B2D0F">
            <w:pPr>
              <w:tabs>
                <w:tab w:val="left" w:pos="2295"/>
              </w:tabs>
              <w:jc w:val="both"/>
            </w:pPr>
          </w:p>
          <w:p w:rsidR="00DE6062" w:rsidRDefault="00DE6062" w:rsidP="006B2D0F">
            <w:pPr>
              <w:tabs>
                <w:tab w:val="left" w:pos="2295"/>
              </w:tabs>
              <w:jc w:val="both"/>
            </w:pPr>
          </w:p>
          <w:p w:rsidR="00DE6062" w:rsidRDefault="00DE6062" w:rsidP="006B2D0F">
            <w:pPr>
              <w:tabs>
                <w:tab w:val="left" w:pos="2295"/>
              </w:tabs>
              <w:jc w:val="both"/>
            </w:pPr>
          </w:p>
          <w:p w:rsidR="00DE6062" w:rsidRDefault="00DE6062" w:rsidP="006B2D0F">
            <w:pPr>
              <w:tabs>
                <w:tab w:val="left" w:pos="2295"/>
              </w:tabs>
              <w:jc w:val="both"/>
            </w:pPr>
          </w:p>
          <w:p w:rsidR="00DE6062"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jc w:val="both"/>
            </w:pPr>
          </w:p>
          <w:p w:rsidR="00DE6062" w:rsidRPr="00FF430B" w:rsidRDefault="00DE6062" w:rsidP="006B2D0F">
            <w:pPr>
              <w:jc w:val="both"/>
              <w:rPr>
                <w:sz w:val="28"/>
                <w:szCs w:val="28"/>
              </w:rPr>
            </w:pPr>
          </w:p>
          <w:p w:rsidR="00DE6062" w:rsidRPr="00FF430B" w:rsidRDefault="00DE6062" w:rsidP="006B2D0F">
            <w:pPr>
              <w:jc w:val="both"/>
            </w:pPr>
          </w:p>
        </w:tc>
      </w:tr>
    </w:tbl>
    <w:p w:rsidR="00922FCC" w:rsidRPr="00FF430B" w:rsidRDefault="00922FCC">
      <w:pPr>
        <w:jc w:val="both"/>
      </w:pPr>
    </w:p>
    <w:sectPr w:rsidR="00922FCC" w:rsidRPr="00FF430B" w:rsidSect="005C7076">
      <w:footerReference w:type="default" r:id="rId1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EACE48" w16cex:dateUtc="2026-02-10T11:46:00Z"/>
  <w16cex:commentExtensible w16cex:durableId="050064DD" w16cex:dateUtc="2026-02-10T13:54:00Z"/>
  <w16cex:commentExtensible w16cex:durableId="195CA296" w16cex:dateUtc="2026-02-10T13:54:00Z"/>
  <w16cex:commentExtensible w16cex:durableId="532D6C5C" w16cex:dateUtc="2026-02-10T13: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BAB35BF" w16cid:durableId="01EACE48"/>
  <w16cid:commentId w16cid:paraId="76DA50DA" w16cid:durableId="050064DD"/>
  <w16cid:commentId w16cid:paraId="04D525B1" w16cid:durableId="195CA296"/>
  <w16cid:commentId w16cid:paraId="3331B559" w16cid:durableId="532D6C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58CD" w:rsidRDefault="009858CD" w:rsidP="00A20ACF">
      <w:r>
        <w:separator/>
      </w:r>
    </w:p>
  </w:endnote>
  <w:endnote w:type="continuationSeparator" w:id="0">
    <w:p w:rsidR="009858CD" w:rsidRDefault="009858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D0F" w:rsidRDefault="006B2D0F" w:rsidP="001F6E5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6B2D0F" w:rsidRDefault="006946B3">
        <w:pPr>
          <w:pStyle w:val="Footer"/>
          <w:jc w:val="right"/>
        </w:pPr>
        <w:r>
          <w:fldChar w:fldCharType="begin"/>
        </w:r>
        <w:r>
          <w:instrText xml:space="preserve"> PAGE   \* MERGEFORMAT </w:instrText>
        </w:r>
        <w:r>
          <w:fldChar w:fldCharType="separate"/>
        </w:r>
        <w:r w:rsidR="00C65C30">
          <w:t>33</w:t>
        </w:r>
        <w:r>
          <w:fldChar w:fldCharType="end"/>
        </w:r>
      </w:p>
    </w:sdtContent>
  </w:sdt>
  <w:p w:rsidR="006B2D0F" w:rsidRDefault="006B2D0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58CD" w:rsidRDefault="009858CD" w:rsidP="00A20ACF">
      <w:r>
        <w:separator/>
      </w:r>
    </w:p>
  </w:footnote>
  <w:footnote w:type="continuationSeparator" w:id="0">
    <w:p w:rsidR="009858CD" w:rsidRDefault="009858C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9"/>
  </w:num>
  <w:num w:numId="6">
    <w:abstractNumId w:val="5"/>
  </w:num>
  <w:num w:numId="7">
    <w:abstractNumId w:val="18"/>
  </w:num>
  <w:num w:numId="8">
    <w:abstractNumId w:val="8"/>
  </w:num>
  <w:num w:numId="9">
    <w:abstractNumId w:val="12"/>
  </w:num>
  <w:num w:numId="10">
    <w:abstractNumId w:val="13"/>
  </w:num>
  <w:num w:numId="11">
    <w:abstractNumId w:val="25"/>
  </w:num>
  <w:num w:numId="12">
    <w:abstractNumId w:val="17"/>
  </w:num>
  <w:num w:numId="13">
    <w:abstractNumId w:val="16"/>
  </w:num>
  <w:num w:numId="14">
    <w:abstractNumId w:val="6"/>
  </w:num>
  <w:num w:numId="15">
    <w:abstractNumId w:val="26"/>
  </w:num>
  <w:num w:numId="16">
    <w:abstractNumId w:val="23"/>
  </w:num>
  <w:num w:numId="17">
    <w:abstractNumId w:val="7"/>
  </w:num>
  <w:num w:numId="18">
    <w:abstractNumId w:val="21"/>
  </w:num>
  <w:num w:numId="19">
    <w:abstractNumId w:val="10"/>
  </w:num>
  <w:num w:numId="20">
    <w:abstractNumId w:val="22"/>
  </w:num>
  <w:num w:numId="21">
    <w:abstractNumId w:val="11"/>
  </w:num>
  <w:num w:numId="22">
    <w:abstractNumId w:val="14"/>
  </w:num>
  <w:num w:numId="23">
    <w:abstractNumId w:val="27"/>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6A54"/>
    <w:rsid w:val="00027875"/>
    <w:rsid w:val="00030A1C"/>
    <w:rsid w:val="00031FB5"/>
    <w:rsid w:val="00032137"/>
    <w:rsid w:val="000322BB"/>
    <w:rsid w:val="000323EB"/>
    <w:rsid w:val="00032ECE"/>
    <w:rsid w:val="00033577"/>
    <w:rsid w:val="000345E0"/>
    <w:rsid w:val="000347CA"/>
    <w:rsid w:val="00034B21"/>
    <w:rsid w:val="00034C2A"/>
    <w:rsid w:val="0003591A"/>
    <w:rsid w:val="0004082F"/>
    <w:rsid w:val="00040E78"/>
    <w:rsid w:val="00040EA0"/>
    <w:rsid w:val="000421CD"/>
    <w:rsid w:val="000457B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B8C"/>
    <w:rsid w:val="000E3E29"/>
    <w:rsid w:val="000E4AEA"/>
    <w:rsid w:val="000E4D7D"/>
    <w:rsid w:val="000E518B"/>
    <w:rsid w:val="000E53CE"/>
    <w:rsid w:val="000E62AA"/>
    <w:rsid w:val="000F13FE"/>
    <w:rsid w:val="000F36A9"/>
    <w:rsid w:val="000F46D2"/>
    <w:rsid w:val="000F52DC"/>
    <w:rsid w:val="000F5924"/>
    <w:rsid w:val="000F5A5D"/>
    <w:rsid w:val="000F63E1"/>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9B3"/>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CCF"/>
    <w:rsid w:val="00135A02"/>
    <w:rsid w:val="00136841"/>
    <w:rsid w:val="0013795E"/>
    <w:rsid w:val="001401CD"/>
    <w:rsid w:val="00140BB8"/>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E8A"/>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3039"/>
    <w:rsid w:val="001D5966"/>
    <w:rsid w:val="001D5BBA"/>
    <w:rsid w:val="001D5FF1"/>
    <w:rsid w:val="001D721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20FC"/>
    <w:rsid w:val="00202B93"/>
    <w:rsid w:val="00202DAD"/>
    <w:rsid w:val="00202DF1"/>
    <w:rsid w:val="00204BA7"/>
    <w:rsid w:val="00204F07"/>
    <w:rsid w:val="00205404"/>
    <w:rsid w:val="00207416"/>
    <w:rsid w:val="002076FA"/>
    <w:rsid w:val="00207FF4"/>
    <w:rsid w:val="00211C74"/>
    <w:rsid w:val="00215AC6"/>
    <w:rsid w:val="00216025"/>
    <w:rsid w:val="00220775"/>
    <w:rsid w:val="002217B0"/>
    <w:rsid w:val="002221ED"/>
    <w:rsid w:val="0022237A"/>
    <w:rsid w:val="0022259C"/>
    <w:rsid w:val="00222AFE"/>
    <w:rsid w:val="00222FD0"/>
    <w:rsid w:val="0022376E"/>
    <w:rsid w:val="00223D58"/>
    <w:rsid w:val="002242A0"/>
    <w:rsid w:val="0022479E"/>
    <w:rsid w:val="002253A6"/>
    <w:rsid w:val="00225942"/>
    <w:rsid w:val="00225F23"/>
    <w:rsid w:val="00226535"/>
    <w:rsid w:val="00227207"/>
    <w:rsid w:val="00227348"/>
    <w:rsid w:val="002301B1"/>
    <w:rsid w:val="00231831"/>
    <w:rsid w:val="00232D6D"/>
    <w:rsid w:val="00233538"/>
    <w:rsid w:val="00233954"/>
    <w:rsid w:val="00234775"/>
    <w:rsid w:val="00234A81"/>
    <w:rsid w:val="002359F7"/>
    <w:rsid w:val="00236F50"/>
    <w:rsid w:val="00240751"/>
    <w:rsid w:val="00241709"/>
    <w:rsid w:val="002439D3"/>
    <w:rsid w:val="00244A30"/>
    <w:rsid w:val="0024699C"/>
    <w:rsid w:val="002477E2"/>
    <w:rsid w:val="00247A37"/>
    <w:rsid w:val="002514C3"/>
    <w:rsid w:val="00251B8A"/>
    <w:rsid w:val="00252D6E"/>
    <w:rsid w:val="00252E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86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B4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4E"/>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6751"/>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40ED"/>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2"/>
    <w:rsid w:val="004331E5"/>
    <w:rsid w:val="004334FF"/>
    <w:rsid w:val="004344C6"/>
    <w:rsid w:val="00434CE5"/>
    <w:rsid w:val="0044048B"/>
    <w:rsid w:val="004409EB"/>
    <w:rsid w:val="00442351"/>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A66"/>
    <w:rsid w:val="004E5EBB"/>
    <w:rsid w:val="004E625D"/>
    <w:rsid w:val="004F0C98"/>
    <w:rsid w:val="004F25DF"/>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4C9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2A00"/>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51B4"/>
    <w:rsid w:val="005A51E2"/>
    <w:rsid w:val="005A5532"/>
    <w:rsid w:val="005A6CBF"/>
    <w:rsid w:val="005A7769"/>
    <w:rsid w:val="005A7A29"/>
    <w:rsid w:val="005A7F85"/>
    <w:rsid w:val="005B0318"/>
    <w:rsid w:val="005B03E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F6F"/>
    <w:rsid w:val="00625FC5"/>
    <w:rsid w:val="006272D0"/>
    <w:rsid w:val="0062773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4E08"/>
    <w:rsid w:val="006901DE"/>
    <w:rsid w:val="006904AB"/>
    <w:rsid w:val="006911D3"/>
    <w:rsid w:val="006946B3"/>
    <w:rsid w:val="00694A09"/>
    <w:rsid w:val="00694C64"/>
    <w:rsid w:val="00694C7B"/>
    <w:rsid w:val="00694E99"/>
    <w:rsid w:val="0069507C"/>
    <w:rsid w:val="006957AA"/>
    <w:rsid w:val="00696992"/>
    <w:rsid w:val="006A0A91"/>
    <w:rsid w:val="006A0B61"/>
    <w:rsid w:val="006A13D0"/>
    <w:rsid w:val="006A1B4F"/>
    <w:rsid w:val="006A4F83"/>
    <w:rsid w:val="006A5054"/>
    <w:rsid w:val="006A6FDA"/>
    <w:rsid w:val="006A7C1C"/>
    <w:rsid w:val="006A7DEC"/>
    <w:rsid w:val="006B014B"/>
    <w:rsid w:val="006B1C7D"/>
    <w:rsid w:val="006B2729"/>
    <w:rsid w:val="006B2D0F"/>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2C"/>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96C"/>
    <w:rsid w:val="00730FD6"/>
    <w:rsid w:val="007316BD"/>
    <w:rsid w:val="007323B6"/>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44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E7E"/>
    <w:rsid w:val="0080433F"/>
    <w:rsid w:val="008050A6"/>
    <w:rsid w:val="00805514"/>
    <w:rsid w:val="00805531"/>
    <w:rsid w:val="008056B7"/>
    <w:rsid w:val="00805721"/>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466"/>
    <w:rsid w:val="00843F26"/>
    <w:rsid w:val="008449C1"/>
    <w:rsid w:val="00844D3D"/>
    <w:rsid w:val="00845320"/>
    <w:rsid w:val="0084605E"/>
    <w:rsid w:val="008506F1"/>
    <w:rsid w:val="00850DBC"/>
    <w:rsid w:val="00852228"/>
    <w:rsid w:val="00852DB5"/>
    <w:rsid w:val="00853139"/>
    <w:rsid w:val="00853D5E"/>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7B36"/>
    <w:rsid w:val="00880151"/>
    <w:rsid w:val="00881C9F"/>
    <w:rsid w:val="00881F14"/>
    <w:rsid w:val="00883577"/>
    <w:rsid w:val="00883AB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19B"/>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2FCC"/>
    <w:rsid w:val="00925DF7"/>
    <w:rsid w:val="00926B15"/>
    <w:rsid w:val="00926CDF"/>
    <w:rsid w:val="00927BC6"/>
    <w:rsid w:val="00927F7D"/>
    <w:rsid w:val="00931029"/>
    <w:rsid w:val="009324DC"/>
    <w:rsid w:val="009337E1"/>
    <w:rsid w:val="009345A5"/>
    <w:rsid w:val="009357DB"/>
    <w:rsid w:val="0093664D"/>
    <w:rsid w:val="00937A82"/>
    <w:rsid w:val="00940CEC"/>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8CD"/>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A56"/>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E05C3"/>
    <w:rsid w:val="009E0F3F"/>
    <w:rsid w:val="009E2657"/>
    <w:rsid w:val="009E3C56"/>
    <w:rsid w:val="009E3C94"/>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12D"/>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C03"/>
    <w:rsid w:val="00A441E3"/>
    <w:rsid w:val="00A4474E"/>
    <w:rsid w:val="00A45123"/>
    <w:rsid w:val="00A50D0A"/>
    <w:rsid w:val="00A52736"/>
    <w:rsid w:val="00A527D3"/>
    <w:rsid w:val="00A53EBF"/>
    <w:rsid w:val="00A54239"/>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1BE4"/>
    <w:rsid w:val="00A93011"/>
    <w:rsid w:val="00A946E0"/>
    <w:rsid w:val="00A953D2"/>
    <w:rsid w:val="00A96BD5"/>
    <w:rsid w:val="00AA1251"/>
    <w:rsid w:val="00AA1372"/>
    <w:rsid w:val="00AA3E12"/>
    <w:rsid w:val="00AA4C46"/>
    <w:rsid w:val="00AA633F"/>
    <w:rsid w:val="00AA698F"/>
    <w:rsid w:val="00AA712F"/>
    <w:rsid w:val="00AA7E9A"/>
    <w:rsid w:val="00AB1EC3"/>
    <w:rsid w:val="00AB2B7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EE"/>
    <w:rsid w:val="00B40C4B"/>
    <w:rsid w:val="00B43C8E"/>
    <w:rsid w:val="00B447CA"/>
    <w:rsid w:val="00B45370"/>
    <w:rsid w:val="00B453B6"/>
    <w:rsid w:val="00B45BBE"/>
    <w:rsid w:val="00B45D77"/>
    <w:rsid w:val="00B46D92"/>
    <w:rsid w:val="00B47003"/>
    <w:rsid w:val="00B470AB"/>
    <w:rsid w:val="00B501CC"/>
    <w:rsid w:val="00B501F9"/>
    <w:rsid w:val="00B51B6E"/>
    <w:rsid w:val="00B51DAA"/>
    <w:rsid w:val="00B5234C"/>
    <w:rsid w:val="00B541A3"/>
    <w:rsid w:val="00B54EFC"/>
    <w:rsid w:val="00B555F2"/>
    <w:rsid w:val="00B618C5"/>
    <w:rsid w:val="00B65C93"/>
    <w:rsid w:val="00B663FE"/>
    <w:rsid w:val="00B67953"/>
    <w:rsid w:val="00B70CC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AF"/>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5C30"/>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A36"/>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53E7"/>
    <w:rsid w:val="00D55983"/>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73"/>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4E21"/>
    <w:rsid w:val="00DE5104"/>
    <w:rsid w:val="00DE5987"/>
    <w:rsid w:val="00DE6062"/>
    <w:rsid w:val="00DF0712"/>
    <w:rsid w:val="00DF0F70"/>
    <w:rsid w:val="00DF3C70"/>
    <w:rsid w:val="00DF4668"/>
    <w:rsid w:val="00DF4A99"/>
    <w:rsid w:val="00DF4DCF"/>
    <w:rsid w:val="00DF66AC"/>
    <w:rsid w:val="00DF68CD"/>
    <w:rsid w:val="00E000AD"/>
    <w:rsid w:val="00E00D84"/>
    <w:rsid w:val="00E0251E"/>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EFF"/>
    <w:rsid w:val="00E73079"/>
    <w:rsid w:val="00E80759"/>
    <w:rsid w:val="00E80C5F"/>
    <w:rsid w:val="00E81A3E"/>
    <w:rsid w:val="00E8202C"/>
    <w:rsid w:val="00E828BB"/>
    <w:rsid w:val="00E836D3"/>
    <w:rsid w:val="00E838F8"/>
    <w:rsid w:val="00E845B0"/>
    <w:rsid w:val="00E85B92"/>
    <w:rsid w:val="00E86623"/>
    <w:rsid w:val="00E87D13"/>
    <w:rsid w:val="00E92862"/>
    <w:rsid w:val="00E93A68"/>
    <w:rsid w:val="00E94F3E"/>
    <w:rsid w:val="00E9530A"/>
    <w:rsid w:val="00E95E11"/>
    <w:rsid w:val="00EA3452"/>
    <w:rsid w:val="00EA3C96"/>
    <w:rsid w:val="00EA50A9"/>
    <w:rsid w:val="00EA64B0"/>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A7D"/>
    <w:rsid w:val="00F52FD4"/>
    <w:rsid w:val="00F530D6"/>
    <w:rsid w:val="00F53F69"/>
    <w:rsid w:val="00F54917"/>
    <w:rsid w:val="00F55E93"/>
    <w:rsid w:val="00F566FD"/>
    <w:rsid w:val="00F5763F"/>
    <w:rsid w:val="00F57ABF"/>
    <w:rsid w:val="00F609A6"/>
    <w:rsid w:val="00F611E4"/>
    <w:rsid w:val="00F621F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AC2"/>
    <w:rsid w:val="00FE38A6"/>
    <w:rsid w:val="00FE5800"/>
    <w:rsid w:val="00FE6192"/>
    <w:rsid w:val="00FE6B60"/>
    <w:rsid w:val="00FF0BFC"/>
    <w:rsid w:val="00FF2947"/>
    <w:rsid w:val="00FF2E8C"/>
    <w:rsid w:val="00FF430B"/>
    <w:rsid w:val="00FF456A"/>
    <w:rsid w:val="00FF46FA"/>
    <w:rsid w:val="00FF4BA2"/>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78295"/>
  <w15:docId w15:val="{9CBE6CEC-44ED-4767-A3F2-40E0E53D6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76126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15477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1665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theme" Target="theme/theme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B5D0F-6602-48FC-B5ED-4934C8769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1101811B-D9F1-45F6-8C52-411B1D65B76A}">
  <ds:schemaRefs>
    <ds:schemaRef ds:uri="http://schemas.microsoft.com/sharepoint/v3/contenttype/forms"/>
  </ds:schemaRefs>
</ds:datastoreItem>
</file>

<file path=customXml/itemProps4.xml><?xml version="1.0" encoding="utf-8"?>
<ds:datastoreItem xmlns:ds="http://schemas.openxmlformats.org/officeDocument/2006/customXml" ds:itemID="{124143C7-9243-43C3-B509-FB9E1EEF7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15180</Words>
  <Characters>86528</Characters>
  <Application>Microsoft Office Word</Application>
  <DocSecurity>0</DocSecurity>
  <Lines>721</Lines>
  <Paragraphs>203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2021-06-01T11:52:00Z</cp:lastPrinted>
  <dcterms:created xsi:type="dcterms:W3CDTF">2026-01-15T11:58:00Z</dcterms:created>
  <dcterms:modified xsi:type="dcterms:W3CDTF">2026-07-16T21:35:00Z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