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8A6C96E" w14:textId="48918287" w:rsidR="002261CA" w:rsidRPr="005517D3" w:rsidRDefault="00BC2141" w:rsidP="00AF1A38">
      <w:pPr>
        <w:autoSpaceDE w:val="0"/>
        <w:autoSpaceDN w:val="0"/>
        <w:adjustRightInd w:val="0"/>
        <w:jc w:val="both"/>
        <w:rPr>
          <w:bCs/>
          <w:color w:val="000000" w:themeColor="text1"/>
          <w:sz w:val="40"/>
          <w:szCs w:val="28"/>
          <w:lang w:val="ro-MO"/>
        </w:rPr>
      </w:pPr>
      <w:r w:rsidRPr="002261CA">
        <w:rPr>
          <w:rFonts w:eastAsiaTheme="minorHAnsi"/>
          <w:noProof w:val="0"/>
          <w:color w:val="000000"/>
          <w:sz w:val="32"/>
          <w:szCs w:val="28"/>
        </w:rPr>
        <w:t>Obiectul achiziţiei:</w:t>
      </w:r>
      <w:r w:rsidRPr="002261CA">
        <w:rPr>
          <w:rFonts w:eastAsiaTheme="minorHAnsi"/>
          <w:b/>
          <w:bCs/>
          <w:noProof w:val="0"/>
          <w:color w:val="000000"/>
          <w:sz w:val="32"/>
          <w:szCs w:val="28"/>
        </w:rPr>
        <w:t xml:space="preserve"> </w:t>
      </w:r>
      <w:r w:rsidR="00BF1C03" w:rsidRPr="00BF1C03">
        <w:rPr>
          <w:b/>
          <w:bCs/>
          <w:color w:val="000000"/>
          <w:sz w:val="28"/>
          <w:szCs w:val="28"/>
          <w:lang w:val="ro-MO"/>
        </w:rPr>
        <w:t>Construcția rețelelor de canalizare și a stațiilor de pompare din localitățile Zîmbreni și Horești pentru colectarea și pomparea apelor uzate la stația de epurare regională din localitatea Horești, r-nul Ialoveni</w:t>
      </w:r>
      <w:r w:rsidR="00BF1C03" w:rsidRPr="00BF1C03">
        <w:rPr>
          <w:bCs/>
          <w:color w:val="000000"/>
          <w:sz w:val="28"/>
          <w:szCs w:val="28"/>
          <w:lang w:val="ro-MO"/>
        </w:rPr>
        <w:t xml:space="preserve"> în cadrul proiectului ”Creșterea numărului beneficiarilor cu acces la sistemul de canalizare în satul Horești și comuna Zîmbreni, raionul Ialoveni”</w:t>
      </w:r>
      <w:r w:rsidR="00AF607E">
        <w:rPr>
          <w:bCs/>
          <w:color w:val="000000"/>
          <w:sz w:val="28"/>
          <w:szCs w:val="28"/>
          <w:lang w:val="ro-MO"/>
        </w:rPr>
        <w:t xml:space="preserve">, </w:t>
      </w:r>
      <w:r w:rsidR="00AF607E" w:rsidRPr="006552A0">
        <w:rPr>
          <w:sz w:val="28"/>
          <w:lang w:val="en-US"/>
        </w:rPr>
        <w:t>parte a proiectului integrat de dezvoltare a infrastructurii de sanitație în raionul Ialoveni</w:t>
      </w:r>
    </w:p>
    <w:p w14:paraId="0B6CDDBB" w14:textId="46355FBE" w:rsidR="00BC2141" w:rsidRPr="002261CA" w:rsidRDefault="00BC2141" w:rsidP="00BC2141">
      <w:pPr>
        <w:jc w:val="both"/>
        <w:rPr>
          <w:b/>
          <w:sz w:val="32"/>
          <w:szCs w:val="32"/>
          <w:lang w:val="ro-MO"/>
        </w:rPr>
      </w:pP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06B89458" w14:textId="18C209E9" w:rsidR="002261CA" w:rsidRPr="002261CA" w:rsidRDefault="00BC2141" w:rsidP="002261CA">
      <w:pPr>
        <w:rPr>
          <w:rFonts w:ascii="Arial" w:hAnsi="Arial" w:cs="Arial"/>
          <w:noProof w:val="0"/>
          <w:sz w:val="20"/>
          <w:szCs w:val="20"/>
          <w:lang w:val="en-US"/>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BF1C03" w:rsidRPr="00BF1C03">
        <w:rPr>
          <w:color w:val="000000"/>
          <w:sz w:val="32"/>
          <w:szCs w:val="20"/>
          <w:lang w:val="ro-MO"/>
        </w:rPr>
        <w:t>45247130-0</w:t>
      </w:r>
    </w:p>
    <w:p w14:paraId="68CD3AE7" w14:textId="456EBBD4" w:rsidR="00BC2141" w:rsidRDefault="00BC2141" w:rsidP="00BC2141">
      <w:pPr>
        <w:autoSpaceDE w:val="0"/>
        <w:autoSpaceDN w:val="0"/>
        <w:adjustRightInd w:val="0"/>
        <w:rPr>
          <w:rFonts w:eastAsiaTheme="minorHAnsi"/>
          <w:b/>
          <w:bCs/>
          <w:noProof w:val="0"/>
          <w:color w:val="000000"/>
          <w:lang w:val="en-US"/>
        </w:rPr>
      </w:pP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1BE3D3AF"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Pr>
          <w:rFonts w:eastAsiaTheme="minorHAnsi"/>
          <w:noProof w:val="0"/>
          <w:color w:val="000000"/>
          <w:sz w:val="32"/>
          <w:szCs w:val="32"/>
          <w:lang w:val="en-US"/>
        </w:rPr>
        <w:t xml:space="preserve">Autoritatea Contractantă: </w:t>
      </w:r>
      <w:r w:rsidRPr="005F28ED">
        <w:rPr>
          <w:rFonts w:eastAsiaTheme="minorHAnsi"/>
          <w:b/>
          <w:bCs/>
          <w:noProof w:val="0"/>
          <w:color w:val="000000"/>
          <w:sz w:val="32"/>
          <w:szCs w:val="28"/>
          <w:lang w:val="en-US"/>
        </w:rPr>
        <w:t xml:space="preserve">Agenția de Dezvoltare Regională Centru </w:t>
      </w:r>
    </w:p>
    <w:p w14:paraId="0E3C9A0C"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sidRPr="005F28ED">
        <w:rPr>
          <w:rFonts w:eastAsiaTheme="minorHAnsi"/>
          <w:b/>
          <w:bCs/>
          <w:noProof w:val="0"/>
          <w:color w:val="000000"/>
          <w:sz w:val="32"/>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4FB33FC" w14:textId="77777777" w:rsidR="005517D3" w:rsidRPr="005517D3" w:rsidRDefault="005517D3" w:rsidP="005517D3"/>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lastRenderedPageBreak/>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44D87F3F" w14:textId="77777777" w:rsidR="0068039E" w:rsidRPr="00FF430B" w:rsidRDefault="0068039E" w:rsidP="0068039E"/>
    <w:p w14:paraId="40965F31" w14:textId="77777777" w:rsidR="0068039E" w:rsidRDefault="0068039E" w:rsidP="0068039E">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3CEA354" w14:textId="77777777" w:rsidR="0068039E" w:rsidRPr="007D2250" w:rsidRDefault="0068039E" w:rsidP="0068039E"/>
    <w:p w14:paraId="095CC721" w14:textId="77777777" w:rsidR="0068039E" w:rsidRPr="00A14C96"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474FE8E5" w14:textId="77777777" w:rsidR="0068039E" w:rsidRPr="00A14C96" w:rsidRDefault="0068039E" w:rsidP="0068039E"/>
    <w:p w14:paraId="5FA683F6"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2216E5B"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27934172" w14:textId="77777777" w:rsidR="0068039E" w:rsidRPr="00FF430B" w:rsidRDefault="0068039E" w:rsidP="0068039E">
      <w:pPr>
        <w:pStyle w:val="ListParagraph"/>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 (anexa nr.1);</w:t>
      </w:r>
    </w:p>
    <w:p w14:paraId="57428895" w14:textId="77777777" w:rsidR="0068039E" w:rsidRPr="00FF430B" w:rsidRDefault="0068039E" w:rsidP="0068039E">
      <w:pPr>
        <w:pStyle w:val="ListParagraph"/>
        <w:numPr>
          <w:ilvl w:val="0"/>
          <w:numId w:val="21"/>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14:paraId="2E7E91A0" w14:textId="77777777" w:rsidR="0068039E" w:rsidRPr="00FF430B" w:rsidRDefault="0068039E" w:rsidP="0068039E">
      <w:pPr>
        <w:pStyle w:val="ListParagraph"/>
        <w:numPr>
          <w:ilvl w:val="0"/>
          <w:numId w:val="21"/>
        </w:numPr>
        <w:tabs>
          <w:tab w:val="left" w:pos="-284"/>
          <w:tab w:val="left" w:pos="426"/>
        </w:tabs>
        <w:ind w:left="-284" w:firstLine="284"/>
      </w:pPr>
      <w:r w:rsidRPr="00FF430B">
        <w:t>Invitație de participare la etapele de preselecție/la procedurile negociate (anexa nr. 3);</w:t>
      </w:r>
    </w:p>
    <w:p w14:paraId="48A56444" w14:textId="77777777" w:rsidR="0068039E" w:rsidRPr="00FF430B" w:rsidRDefault="0068039E" w:rsidP="0068039E">
      <w:pPr>
        <w:pStyle w:val="ListParagraph"/>
        <w:numPr>
          <w:ilvl w:val="0"/>
          <w:numId w:val="21"/>
        </w:numPr>
        <w:tabs>
          <w:tab w:val="left" w:pos="-284"/>
          <w:tab w:val="left" w:pos="426"/>
        </w:tabs>
        <w:ind w:left="-284" w:firstLine="284"/>
      </w:pPr>
      <w:r w:rsidRPr="00FF430B">
        <w:t>Proces-verbal cu privire la rezultatele preselecției candidaților (anexa nr. 4);</w:t>
      </w:r>
    </w:p>
    <w:p w14:paraId="0C0466F0" w14:textId="77777777" w:rsidR="0068039E" w:rsidRPr="00FF430B" w:rsidRDefault="0068039E" w:rsidP="0068039E">
      <w:pPr>
        <w:pStyle w:val="ListParagraph"/>
        <w:numPr>
          <w:ilvl w:val="0"/>
          <w:numId w:val="21"/>
        </w:numPr>
        <w:tabs>
          <w:tab w:val="left" w:pos="-284"/>
          <w:tab w:val="left" w:pos="426"/>
        </w:tabs>
        <w:ind w:left="-284" w:firstLine="284"/>
      </w:pPr>
      <w:r w:rsidRPr="00FF430B">
        <w:t>Anunț de atribuire (anexa nr. 5);</w:t>
      </w:r>
    </w:p>
    <w:p w14:paraId="1FEDBDB0" w14:textId="77777777" w:rsidR="0068039E" w:rsidRPr="00FF430B" w:rsidRDefault="0068039E" w:rsidP="0068039E">
      <w:pPr>
        <w:pStyle w:val="ListParagraph"/>
        <w:numPr>
          <w:ilvl w:val="0"/>
          <w:numId w:val="21"/>
        </w:numPr>
        <w:tabs>
          <w:tab w:val="left" w:pos="-284"/>
          <w:tab w:val="left" w:pos="426"/>
        </w:tabs>
        <w:ind w:left="-284" w:firstLine="284"/>
      </w:pPr>
      <w:r w:rsidRPr="00FF430B">
        <w:t>Anunț privind modificarea contractului de achiziții publice/acordului-cadru (anexa nr. 6);</w:t>
      </w:r>
    </w:p>
    <w:p w14:paraId="7E92BAC3" w14:textId="77777777" w:rsidR="0068039E" w:rsidRPr="00FF430B" w:rsidRDefault="0068039E" w:rsidP="0068039E">
      <w:pPr>
        <w:pStyle w:val="ListParagraph"/>
        <w:numPr>
          <w:ilvl w:val="0"/>
          <w:numId w:val="21"/>
        </w:numPr>
        <w:tabs>
          <w:tab w:val="left" w:pos="-284"/>
          <w:tab w:val="left" w:pos="426"/>
        </w:tabs>
        <w:ind w:left="-284" w:firstLine="284"/>
      </w:pPr>
      <w:r w:rsidRPr="00FF430B">
        <w:t>Cerere de participare (anexa nr. 7);</w:t>
      </w:r>
    </w:p>
    <w:p w14:paraId="5E13C306" w14:textId="77777777" w:rsidR="0068039E" w:rsidRPr="00FF430B" w:rsidRDefault="0068039E" w:rsidP="0068039E">
      <w:pPr>
        <w:pStyle w:val="ListParagraph"/>
        <w:numPr>
          <w:ilvl w:val="0"/>
          <w:numId w:val="21"/>
        </w:numPr>
        <w:tabs>
          <w:tab w:val="left" w:pos="-284"/>
          <w:tab w:val="left" w:pos="426"/>
        </w:tabs>
        <w:ind w:left="-284" w:firstLine="284"/>
      </w:pPr>
      <w:r w:rsidRPr="00FF430B">
        <w:t>Declaraţie privind valabilitatea ofertei (anexa nr. 8);</w:t>
      </w:r>
    </w:p>
    <w:p w14:paraId="372DA482" w14:textId="77777777" w:rsidR="0068039E" w:rsidRPr="00FF430B" w:rsidRDefault="0068039E" w:rsidP="0068039E">
      <w:pPr>
        <w:pStyle w:val="ListParagraph"/>
        <w:numPr>
          <w:ilvl w:val="0"/>
          <w:numId w:val="21"/>
        </w:numPr>
        <w:tabs>
          <w:tab w:val="left" w:pos="-284"/>
          <w:tab w:val="left" w:pos="426"/>
        </w:tabs>
        <w:ind w:left="-284" w:firstLine="284"/>
      </w:pPr>
      <w:r w:rsidRPr="00FF430B">
        <w:t>Scrisoare  de  garanţie  bancară (anexa nr. 9);</w:t>
      </w:r>
    </w:p>
    <w:p w14:paraId="6D0CD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lucrărilor (anexa nr.</w:t>
      </w:r>
      <w:r>
        <w:t xml:space="preserve"> </w:t>
      </w:r>
      <w:r w:rsidRPr="00FF430B">
        <w:t>10.);</w:t>
      </w:r>
    </w:p>
    <w:p w14:paraId="205C451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documentației de proiect (anexa nr. 11);</w:t>
      </w:r>
    </w:p>
    <w:p w14:paraId="0ED47B4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experienţa similară (anexa nr. 12);</w:t>
      </w:r>
    </w:p>
    <w:p w14:paraId="0889EB1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lista principalelor lucrări executate în ultimul an de activitate (anexa nr. 13);</w:t>
      </w:r>
    </w:p>
    <w:p w14:paraId="2E0BE5A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14:paraId="197743BE"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14:paraId="0F6E8959"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14:paraId="1E97CD1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Informaţii privind asocierea (anexa nr. 17);</w:t>
      </w:r>
    </w:p>
    <w:p w14:paraId="40A38FD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terţ susţinător financiar (anexa nr.</w:t>
      </w:r>
      <w:r>
        <w:t xml:space="preserve"> </w:t>
      </w:r>
      <w:r w:rsidRPr="00FF430B">
        <w:t>18);</w:t>
      </w:r>
    </w:p>
    <w:p w14:paraId="5DD23CE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14:paraId="6577C8F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tehnic (anexa nr.</w:t>
      </w:r>
      <w:r>
        <w:t xml:space="preserve"> </w:t>
      </w:r>
      <w:r w:rsidRPr="00FF430B">
        <w:t>20);</w:t>
      </w:r>
    </w:p>
    <w:p w14:paraId="3F661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profesional (anexa nr.</w:t>
      </w:r>
      <w:r>
        <w:t xml:space="preserve"> </w:t>
      </w:r>
      <w:r w:rsidRPr="00FF430B">
        <w:t>21);</w:t>
      </w:r>
    </w:p>
    <w:p w14:paraId="4A486BCB"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Aviz pentru participare la licitațiile publice de lucrări din domeniul construcțiilor și instalațiilor (anexa nr. 22);</w:t>
      </w:r>
    </w:p>
    <w:p w14:paraId="575C26E8"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Formularul de deviz nr.1 – lista cu cantitățile de lucrări (anexa nr. 23);</w:t>
      </w:r>
    </w:p>
    <w:p w14:paraId="054D7C2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Servicii de proiectare (anexa nr. 24);</w:t>
      </w:r>
    </w:p>
    <w:p w14:paraId="08A0D74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lastRenderedPageBreak/>
        <w:t>Contract de antrepriză (anexa nr. 25);</w:t>
      </w:r>
    </w:p>
    <w:p w14:paraId="1D6ED8D1"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Contract de achiziţionare a serviciilor de proiectare (anexa nr. 26);</w:t>
      </w:r>
    </w:p>
    <w:p w14:paraId="40809B9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 adițional (anexa nr. 27);</w:t>
      </w:r>
    </w:p>
    <w:p w14:paraId="20DE15F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Acord-cadru (anexa nr. 28).</w:t>
      </w:r>
    </w:p>
    <w:p w14:paraId="02FDBFB0"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5BAF6853"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73422A7E"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4C651BA9" w14:textId="77777777" w:rsidR="0068039E" w:rsidRPr="00FF430B" w:rsidRDefault="0068039E" w:rsidP="0068039E">
      <w:pPr>
        <w:pStyle w:val="ListParagraph"/>
        <w:numPr>
          <w:ilvl w:val="0"/>
          <w:numId w:val="10"/>
        </w:numPr>
        <w:tabs>
          <w:tab w:val="clear" w:pos="1134"/>
          <w:tab w:val="left" w:pos="-284"/>
          <w:tab w:val="left" w:pos="196"/>
        </w:tabs>
        <w:ind w:left="-284" w:firstLine="284"/>
      </w:pPr>
      <w:r w:rsidRPr="00FF430B">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5DE2EDD9" w14:textId="77777777" w:rsidR="0068039E" w:rsidRPr="00FF430B" w:rsidRDefault="0068039E" w:rsidP="0068039E">
      <w:pPr>
        <w:pStyle w:val="ListParagraph"/>
        <w:numPr>
          <w:ilvl w:val="0"/>
          <w:numId w:val="0"/>
        </w:numPr>
        <w:ind w:left="360"/>
      </w:pPr>
    </w:p>
    <w:p w14:paraId="65CB744C"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pPr>
      <w:r w:rsidRPr="00FF430B">
        <w:t xml:space="preserve"> Autoritatea contractantă urmează să se asigure că la momentul inițierii procedurii de achiziție publică, mijloacele financiare sunt alocate sau există o garanție a alocării lor și sunt destinate exclusiv achiziției în cauză.</w:t>
      </w:r>
    </w:p>
    <w:p w14:paraId="493978FA" w14:textId="77777777" w:rsidR="0068039E" w:rsidRPr="00FF430B" w:rsidRDefault="0068039E" w:rsidP="0068039E">
      <w:pPr>
        <w:pStyle w:val="ListParagraph"/>
        <w:numPr>
          <w:ilvl w:val="0"/>
          <w:numId w:val="0"/>
        </w:numPr>
        <w:ind w:left="357"/>
      </w:pPr>
    </w:p>
    <w:p w14:paraId="3CE2E1D7"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14:paraId="66FED8D5" w14:textId="77777777" w:rsidR="0068039E" w:rsidRPr="00FF430B" w:rsidRDefault="0068039E" w:rsidP="0068039E">
      <w:pPr>
        <w:pStyle w:val="ListParagraph"/>
        <w:numPr>
          <w:ilvl w:val="0"/>
          <w:numId w:val="11"/>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14:paraId="59D15A83" w14:textId="77777777" w:rsidR="0068039E" w:rsidRPr="00FF430B" w:rsidRDefault="007C04BE" w:rsidP="0068039E">
      <w:pPr>
        <w:pStyle w:val="ListParagraph"/>
        <w:numPr>
          <w:ilvl w:val="0"/>
          <w:numId w:val="11"/>
        </w:numPr>
        <w:tabs>
          <w:tab w:val="clear" w:pos="1134"/>
          <w:tab w:val="left" w:pos="-284"/>
          <w:tab w:val="left" w:pos="284"/>
        </w:tabs>
        <w:spacing w:after="120"/>
        <w:ind w:left="-284" w:firstLine="284"/>
      </w:pPr>
      <w:hyperlink r:id="rId9" w:history="1">
        <w:r w:rsidR="0068039E" w:rsidRPr="00FF430B">
          <w:rPr>
            <w:rStyle w:val="Hyperlink"/>
            <w:rFonts w:eastAsiaTheme="majorEastAsia"/>
            <w:bCs/>
            <w:color w:val="auto"/>
            <w:u w:val="none"/>
            <w:bdr w:val="none" w:sz="0" w:space="0" w:color="auto" w:frame="1"/>
            <w:shd w:val="clear" w:color="auto" w:fill="FFFFFF"/>
          </w:rPr>
          <w:t>Hotărârii Guvernului nr.</w:t>
        </w:r>
        <w:r w:rsidR="0068039E">
          <w:rPr>
            <w:rStyle w:val="Hyperlink"/>
            <w:rFonts w:eastAsiaTheme="majorEastAsia"/>
            <w:bCs/>
            <w:color w:val="auto"/>
            <w:u w:val="none"/>
            <w:bdr w:val="none" w:sz="0" w:space="0" w:color="auto" w:frame="1"/>
            <w:shd w:val="clear" w:color="auto" w:fill="FFFFFF"/>
          </w:rPr>
          <w:t xml:space="preserve"> </w:t>
        </w:r>
        <w:r w:rsidR="0068039E"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68039E" w:rsidRPr="00FF430B">
        <w:rPr>
          <w:rStyle w:val="Strong"/>
          <w:b w:val="0"/>
          <w:bdr w:val="none" w:sz="0" w:space="0" w:color="auto" w:frame="1"/>
          <w:shd w:val="clear" w:color="auto" w:fill="FFFFFF"/>
        </w:rPr>
        <w:t>.</w:t>
      </w:r>
    </w:p>
    <w:p w14:paraId="4F8A4C73"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rPr>
        <w:t>Regulamentului cu privire la acordul-cadru ca modalitate specială de atribuire a contractelor de achiziții publice, aprobat prin Hotărârea Guvernului nr.</w:t>
      </w:r>
      <w:r>
        <w:rPr>
          <w:color w:val="000000" w:themeColor="text1"/>
        </w:rPr>
        <w:t xml:space="preserve"> </w:t>
      </w:r>
      <w:r w:rsidRPr="00FF430B">
        <w:rPr>
          <w:color w:val="000000" w:themeColor="text1"/>
        </w:rPr>
        <w:t>694/2020.</w:t>
      </w:r>
    </w:p>
    <w:p w14:paraId="07A3B118" w14:textId="77777777" w:rsidR="0068039E" w:rsidRPr="00FF430B" w:rsidRDefault="0068039E" w:rsidP="0068039E">
      <w:pPr>
        <w:pStyle w:val="ListParagraph"/>
        <w:numPr>
          <w:ilvl w:val="0"/>
          <w:numId w:val="10"/>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prin  Hotărârea Guvernului nr.</w:t>
      </w:r>
      <w:r>
        <w:t xml:space="preserve"> </w:t>
      </w:r>
      <w:r w:rsidRPr="00FF430B">
        <w:t>599/2020.</w:t>
      </w:r>
    </w:p>
    <w:p w14:paraId="2DCDACFA" w14:textId="77777777" w:rsidR="0068039E" w:rsidRPr="00FF430B" w:rsidRDefault="0068039E" w:rsidP="0068039E">
      <w:pPr>
        <w:pStyle w:val="ListParagraph"/>
        <w:numPr>
          <w:ilvl w:val="0"/>
          <w:numId w:val="10"/>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ce țin de procedurile date: anexele nr.1, nr. 3 - 6, nr.</w:t>
      </w:r>
      <w:r>
        <w:t xml:space="preserve"> </w:t>
      </w:r>
      <w:r w:rsidRPr="00FF430B">
        <w:t>25 și nr.</w:t>
      </w:r>
      <w:r>
        <w:t xml:space="preserve"> </w:t>
      </w:r>
      <w:r w:rsidRPr="00FF430B">
        <w:t>26.</w:t>
      </w:r>
    </w:p>
    <w:p w14:paraId="4671C2B2"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14:paraId="1546F245"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DC8FF1B"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2EF97F0"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achizițiilor de servicii de proiectare, proiectanţii de construcţii sunt obligaţi să exercite supravegherea de autor pe tot parcursul execuției lucrărilor.</w:t>
      </w:r>
    </w:p>
    <w:p w14:paraId="3CA47F98"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DBFC6E9"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 xml:space="preserve">Ofertantului i se permite să viziteze şi să examineze amplasamentul lucrării sau obiectul supus proiectării, inclusiv împrejurimile, și să obțină toate informațiile care pot fi necesare în vederea </w:t>
      </w:r>
      <w:r w:rsidRPr="00FF430B">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13E9736"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0" w:name="_Toc392179963"/>
      <w:bookmarkStart w:id="1" w:name="_Toc392180134"/>
      <w:bookmarkStart w:id="2" w:name="_Toc449539024"/>
    </w:p>
    <w:p w14:paraId="293BBFCC"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3" w:name="_Toc392179964"/>
      <w:bookmarkStart w:id="4" w:name="_Toc392180135"/>
      <w:bookmarkStart w:id="5" w:name="_Toc449539025"/>
      <w:bookmarkEnd w:id="0"/>
      <w:bookmarkEnd w:id="1"/>
      <w:bookmarkEnd w:id="2"/>
    </w:p>
    <w:p w14:paraId="7439AC07"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14:paraId="63898E37"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6" w:name="_Toc392179965"/>
      <w:bookmarkStart w:id="7" w:name="_Toc392180136"/>
      <w:bookmarkStart w:id="8" w:name="_Toc449539026"/>
    </w:p>
    <w:p w14:paraId="2F21AF9E"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3A5B1FDC"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4E1FE22"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DF3591"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1A16E600"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B825E3F"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3668555"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F15DDD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24EBE097" w14:textId="77777777" w:rsidR="0068039E" w:rsidRPr="00FF430B" w:rsidRDefault="0068039E" w:rsidP="0068039E"/>
    <w:p w14:paraId="0813BAC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77F1276D"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14:paraId="79827735"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241AC7"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 Asocierea trebuie prezentată în formă scrisă la solicitarea autorității contractante odată ce a fost declarat în DUAE.</w:t>
      </w:r>
    </w:p>
    <w:p w14:paraId="0D23F4C6"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 xml:space="preserve">35, au dreptul de a participa la procedura de atribuire a contractului de achiziție publică de lucrări sau de servicii de proiectare și de lucrări în nume propriu și, în acest scop, trebuie </w:t>
      </w:r>
      <w:r w:rsidRPr="00FF430B">
        <w:lastRenderedPageBreak/>
        <w:t>să prezinte documente care dovedesc eligibilitatea, înregistrarea, capacitatea tehnică și capacitatea economico-financiară.</w:t>
      </w:r>
    </w:p>
    <w:p w14:paraId="3772176A"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EF8FBED" w14:textId="77777777" w:rsidR="0068039E" w:rsidRPr="00FF430B" w:rsidRDefault="0068039E" w:rsidP="0068039E">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 xml:space="preserve">23. </w:t>
      </w:r>
      <w:r w:rsidRPr="00FF430B">
        <w:rPr>
          <w:color w:val="000000" w:themeColor="text1"/>
        </w:rPr>
        <w:t>Pentru confirmarea datelor de calificare în cadrul procedurii de achiziție publică, operatorul economic completează și prezintă DUAE, conform formularului, aprobat prin Ordinul ministrului finanțelor nr.</w:t>
      </w:r>
      <w:r>
        <w:rPr>
          <w:color w:val="000000" w:themeColor="text1"/>
        </w:rPr>
        <w:t xml:space="preserve"> </w:t>
      </w:r>
      <w:r w:rsidRPr="00FF430B">
        <w:rPr>
          <w:color w:val="000000" w:themeColor="text1"/>
        </w:rPr>
        <w:t>72/2020, în conformitate cu cerințele stabilite de autoritatea contractantă.</w:t>
      </w:r>
    </w:p>
    <w:p w14:paraId="20E5725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 xml:space="preserve">24. </w:t>
      </w:r>
      <w:r w:rsidRPr="00FF430B">
        <w:rPr>
          <w:color w:val="000000" w:themeColor="text1"/>
        </w:rPr>
        <w:t>Prezentarea oricărui alt formular DUAE este temei de descalificare de la procedura de achiziție publică.</w:t>
      </w:r>
    </w:p>
    <w:p w14:paraId="1D6032C6"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E888E21"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14:paraId="27C1444F" w14:textId="77777777" w:rsidR="0068039E" w:rsidRPr="00FF430B" w:rsidRDefault="0068039E" w:rsidP="0068039E">
      <w:pPr>
        <w:spacing w:after="120"/>
        <w:ind w:left="142"/>
      </w:pPr>
      <w:r w:rsidRPr="00FF430B">
        <w:t>1) eligibilitatea ofertantului sau candidatului;</w:t>
      </w:r>
    </w:p>
    <w:p w14:paraId="3C6646A4" w14:textId="77777777" w:rsidR="0068039E" w:rsidRPr="00FF430B" w:rsidRDefault="0068039E" w:rsidP="0068039E">
      <w:pPr>
        <w:spacing w:after="120"/>
        <w:ind w:left="142"/>
      </w:pPr>
      <w:r w:rsidRPr="00FF430B">
        <w:t>2) capacitatea de exercitare a activității profesionale;</w:t>
      </w:r>
    </w:p>
    <w:p w14:paraId="3AB0E768" w14:textId="77777777" w:rsidR="0068039E" w:rsidRPr="00FF430B" w:rsidRDefault="0068039E" w:rsidP="0068039E">
      <w:pPr>
        <w:pStyle w:val="ListParagraph"/>
        <w:numPr>
          <w:ilvl w:val="0"/>
          <w:numId w:val="0"/>
        </w:numPr>
        <w:tabs>
          <w:tab w:val="clear" w:pos="1134"/>
          <w:tab w:val="left" w:pos="0"/>
        </w:tabs>
        <w:spacing w:after="120"/>
        <w:ind w:left="142"/>
      </w:pPr>
      <w:r w:rsidRPr="00FF430B">
        <w:t>3) capacitatea economică şi financiară;</w:t>
      </w:r>
    </w:p>
    <w:p w14:paraId="2FAA54DA" w14:textId="77777777" w:rsidR="0068039E" w:rsidRPr="00FF430B" w:rsidRDefault="0068039E" w:rsidP="0068039E">
      <w:pPr>
        <w:pStyle w:val="ListParagraph"/>
        <w:numPr>
          <w:ilvl w:val="0"/>
          <w:numId w:val="0"/>
        </w:numPr>
        <w:tabs>
          <w:tab w:val="clear" w:pos="1134"/>
          <w:tab w:val="left" w:pos="0"/>
        </w:tabs>
        <w:spacing w:after="120"/>
        <w:ind w:left="142"/>
      </w:pPr>
      <w:r w:rsidRPr="00FF430B">
        <w:t>4) capacitatea tehnică;</w:t>
      </w:r>
    </w:p>
    <w:p w14:paraId="34860165" w14:textId="77777777" w:rsidR="0068039E" w:rsidRPr="00FF430B" w:rsidRDefault="0068039E" w:rsidP="0068039E">
      <w:pPr>
        <w:pStyle w:val="ListParagraph"/>
        <w:numPr>
          <w:ilvl w:val="0"/>
          <w:numId w:val="0"/>
        </w:numPr>
        <w:tabs>
          <w:tab w:val="clear" w:pos="1134"/>
          <w:tab w:val="left" w:pos="0"/>
          <w:tab w:val="left" w:pos="567"/>
        </w:tabs>
        <w:spacing w:after="120"/>
        <w:ind w:left="142"/>
      </w:pPr>
      <w:r w:rsidRPr="00FF430B">
        <w:t>5) standarde de asigurare a calității;</w:t>
      </w:r>
    </w:p>
    <w:p w14:paraId="13F03D23" w14:textId="77777777" w:rsidR="0068039E" w:rsidRPr="00FF430B" w:rsidRDefault="0068039E" w:rsidP="0068039E">
      <w:pPr>
        <w:pStyle w:val="ListParagraph"/>
        <w:numPr>
          <w:ilvl w:val="0"/>
          <w:numId w:val="0"/>
        </w:numPr>
        <w:tabs>
          <w:tab w:val="clear" w:pos="1134"/>
          <w:tab w:val="left" w:pos="0"/>
        </w:tabs>
        <w:spacing w:after="120"/>
        <w:ind w:left="142"/>
      </w:pPr>
      <w:r w:rsidRPr="00FF430B">
        <w:t>6) standarde de protecție a mediului.</w:t>
      </w:r>
    </w:p>
    <w:p w14:paraId="02661919"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rPr>
        <w:t>Sistemul informaţional automatizat „Registrul de stat al achiziţiilor publice” (în continuare - SIA RSAP)</w:t>
      </w:r>
      <w:r w:rsidRPr="00FF430B">
        <w:t>, cu excepția cazurilor prevăzute la art.</w:t>
      </w:r>
      <w:r>
        <w:t xml:space="preserve"> </w:t>
      </w:r>
      <w:r w:rsidRPr="00FF430B">
        <w:t>33 alin.</w:t>
      </w:r>
      <w:r>
        <w:t xml:space="preserve"> </w:t>
      </w:r>
      <w:r w:rsidRPr="00FF430B">
        <w:t>(7) și alin.</w:t>
      </w:r>
      <w:r>
        <w:t xml:space="preserve"> </w:t>
      </w:r>
      <w:r w:rsidRPr="00FF430B">
        <w:t>(11) din Legea nr.</w:t>
      </w:r>
      <w:r>
        <w:t xml:space="preserve"> </w:t>
      </w:r>
      <w:r w:rsidRPr="00FF430B">
        <w:t xml:space="preserve">131/2015 privind achizițiile publice. </w:t>
      </w:r>
    </w:p>
    <w:p w14:paraId="21DD7C1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EE7E6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29. </w:t>
      </w:r>
      <w:r w:rsidRPr="00FF430B">
        <w:t>Se exclude de la procedura de atribuire a contractului de achiziţie publică, şi respectiv nu este eligibil, orice ofertant care se află în oricare dintre situaţiile prevăzute la art.</w:t>
      </w:r>
      <w:r>
        <w:t xml:space="preserve"> </w:t>
      </w:r>
      <w:r w:rsidRPr="00FF430B">
        <w:t>19 alin.</w:t>
      </w:r>
      <w:r>
        <w:t xml:space="preserve">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14:paraId="00745CE3"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B1C22AC"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 xml:space="preserve">29 orice document considerat edificator, din acest punct de vedere, în ţara de origine sau în ţara în care </w:t>
      </w:r>
      <w:r w:rsidRPr="00FF430B">
        <w:lastRenderedPageBreak/>
        <w:t>ofertantul este stabilit, cum ar fi certificate, caziere judiciare sau alte documente echivalente emise de autorităţi competente din ţara respectivă.</w:t>
      </w:r>
    </w:p>
    <w:p w14:paraId="516AC86C"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97B576"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191FF9"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1EC5E76"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23F0A7E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36. </w:t>
      </w:r>
      <w:r w:rsidRPr="00FF430B">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2659331"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1) realizarea unei cifre medii anuale de afaceri în ultimii 3 ani egală sau mai mare decât suma stabilită în pct.</w:t>
      </w:r>
      <w:r>
        <w:t xml:space="preserve"> </w:t>
      </w:r>
      <w:r w:rsidRPr="00FF430B">
        <w:t>16 din anexa nr. 2, care nu trebuie să depășească de două ori valoarea estimată a contractului, cu excepția cazurilor bine justificate, precum cele legate de riscurile speciale aferente naturii lucrărilor sau serviciilor;</w:t>
      </w:r>
    </w:p>
    <w:p w14:paraId="6DCCB5EF"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14:paraId="616C8AAF" w14:textId="77777777" w:rsidR="0068039E" w:rsidRPr="00FF430B" w:rsidRDefault="0068039E" w:rsidP="0068039E">
      <w:pPr>
        <w:pStyle w:val="ListParagraph"/>
        <w:numPr>
          <w:ilvl w:val="0"/>
          <w:numId w:val="0"/>
        </w:numPr>
        <w:tabs>
          <w:tab w:val="clear" w:pos="1134"/>
          <w:tab w:val="left" w:pos="-284"/>
          <w:tab w:val="left" w:pos="-142"/>
          <w:tab w:val="left" w:pos="426"/>
        </w:tabs>
        <w:spacing w:after="120"/>
        <w:ind w:left="-284" w:firstLine="426"/>
      </w:pPr>
      <w:r w:rsidRPr="00FF430B">
        <w:t>3) declarații bancare corespunzătoare sau, după caz, dovezi privind asigurarea riscului profesional;</w:t>
      </w:r>
    </w:p>
    <w:p w14:paraId="1C1134F7" w14:textId="77777777" w:rsidR="0068039E" w:rsidRPr="00FF430B" w:rsidRDefault="0068039E" w:rsidP="0068039E">
      <w:pPr>
        <w:pStyle w:val="ListParagraph"/>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14:paraId="5B29B5F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6A3643C1"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ED2357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1) o listă a lucrărilor executate și finisate în ultimii 5 ani, conform anexei nr.</w:t>
      </w:r>
      <w:r>
        <w:t xml:space="preserve"> </w:t>
      </w:r>
      <w:r w:rsidRPr="00FF430B">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21598406"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22AAEB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A7CDEAC"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14:paraId="63773790"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 44;</w:t>
      </w:r>
    </w:p>
    <w:p w14:paraId="6F9B804D"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 sau servicii de proiectare și de lucrări, conform anexei nr. 14;</w:t>
      </w:r>
    </w:p>
    <w:p w14:paraId="3B9606E1" w14:textId="77777777" w:rsidR="0068039E" w:rsidRDefault="0068039E" w:rsidP="0068039E">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592B7CA"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8A16FE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44E377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40. </w:t>
      </w:r>
      <w:r w:rsidRPr="00FF430B">
        <w:t>Ofertantul urmează să dispună de un nivel minim de experienţă pentru a se califica conform cerinţelor de îndeplinire a contractului:</w:t>
      </w:r>
    </w:p>
    <w:p w14:paraId="17B20468"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35FC42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BF4D2C1"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A45EDA2"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7BA508C"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 xml:space="preserve">43. </w:t>
      </w:r>
      <w:r w:rsidRPr="00FF430B">
        <w:rPr>
          <w:bCs/>
        </w:rPr>
        <w:t>Operatorul economic prezintă documente, certificate, emise de organisme independente, prin care se atestă faptul că respectă anumite standarde de protecţie a mediului, aceasta trebuie să se raporteze:</w:t>
      </w:r>
    </w:p>
    <w:p w14:paraId="61B0C58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 la Sistemul Comunitar de Management de Mediu şi Audit (EMAS), sau;</w:t>
      </w:r>
    </w:p>
    <w:p w14:paraId="5596AE7F"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 la standarde de gestiune ecologică bazate pe seriile de standarde europene sau internaţionale în domeniu, certificate de organisme conforme cu legislaţia comunitară ori cu standardele europene sau internaţionale privind certificarea.</w:t>
      </w:r>
    </w:p>
    <w:p w14:paraId="10B131E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 xml:space="preserve">44. </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8D436B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14:paraId="0045105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49069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63346D58"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3) gestionarea deșeurilor din demolări;</w:t>
      </w:r>
    </w:p>
    <w:p w14:paraId="6D53A55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3CFB6C79"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5) contractul de performanță energetică;</w:t>
      </w:r>
    </w:p>
    <w:p w14:paraId="147D44B0"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6) conținut reciclat în beton și zidărie;</w:t>
      </w:r>
    </w:p>
    <w:p w14:paraId="24C0C88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2DA1D3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4A0957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9) controlul și managementul consumului de energie;</w:t>
      </w:r>
    </w:p>
    <w:p w14:paraId="2F92A3B7"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14:paraId="279F60C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85055BC"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12) vopsele și lacuri de interior și de exterior;</w:t>
      </w:r>
    </w:p>
    <w:p w14:paraId="2CF5E3E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13) îmbrăcăminți rezistente;</w:t>
      </w:r>
    </w:p>
    <w:p w14:paraId="703560F2"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14) pardoseli din lemn;</w:t>
      </w:r>
    </w:p>
    <w:p w14:paraId="4AD5150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15) încălzitoare de apă;</w:t>
      </w:r>
    </w:p>
    <w:p w14:paraId="6B959E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65F6AA25"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14:paraId="42EA3B5D"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14:paraId="2EF4242C"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671C671A"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47AC3659"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34ADCF5F"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0AF93D97"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14:paraId="16BC87AD"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59ADA5B4"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75BACA85"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9F8523F"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rPr>
          <w:b/>
        </w:rPr>
        <w:lastRenderedPageBreak/>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77ED29" w14:textId="77777777" w:rsidR="0068039E" w:rsidRPr="00FF430B" w:rsidRDefault="0068039E" w:rsidP="0068039E">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1D23987"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8F5BEA5" w14:textId="77777777" w:rsidR="0068039E" w:rsidRPr="00FF430B" w:rsidRDefault="0068039E" w:rsidP="0068039E">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9F882D"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14:paraId="5137DDB8" w14:textId="77777777" w:rsidR="0068039E" w:rsidRPr="00FF430B" w:rsidRDefault="0068039E" w:rsidP="0068039E">
      <w:pPr>
        <w:tabs>
          <w:tab w:val="left" w:pos="-284"/>
          <w:tab w:val="left" w:pos="426"/>
          <w:tab w:val="left" w:pos="604"/>
        </w:tabs>
        <w:spacing w:after="120"/>
        <w:ind w:left="-284" w:firstLine="284"/>
        <w:jc w:val="both"/>
      </w:pPr>
      <w:r w:rsidRPr="00FF430B">
        <w:tab/>
      </w:r>
    </w:p>
    <w:p w14:paraId="6741BE99"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039DCDB" w14:textId="77777777" w:rsidR="0068039E" w:rsidRPr="00FF430B" w:rsidRDefault="0068039E" w:rsidP="0068039E"/>
    <w:bookmarkEnd w:id="25"/>
    <w:bookmarkEnd w:id="26"/>
    <w:p w14:paraId="26DA9F4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14:paraId="2C1CC826" w14:textId="77777777" w:rsidR="0068039E" w:rsidRPr="00FF430B" w:rsidRDefault="0068039E" w:rsidP="0068039E">
      <w:pPr>
        <w:tabs>
          <w:tab w:val="left" w:pos="-284"/>
        </w:tabs>
        <w:ind w:left="-284" w:firstLine="284"/>
      </w:pPr>
    </w:p>
    <w:p w14:paraId="6737287A" w14:textId="77777777" w:rsidR="0068039E" w:rsidRPr="00FF430B" w:rsidRDefault="0068039E" w:rsidP="0068039E">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14:paraId="4A18C5E2" w14:textId="77777777" w:rsidR="0068039E" w:rsidRPr="00FF430B" w:rsidRDefault="0068039E" w:rsidP="0068039E">
      <w:pPr>
        <w:tabs>
          <w:tab w:val="left" w:pos="0"/>
          <w:tab w:val="left" w:pos="284"/>
          <w:tab w:val="left" w:pos="604"/>
          <w:tab w:val="left" w:pos="960"/>
        </w:tabs>
        <w:spacing w:after="120"/>
      </w:pPr>
      <w:r w:rsidRPr="00FF430B">
        <w:rPr>
          <w:b/>
        </w:rPr>
        <w:t xml:space="preserve">52. </w:t>
      </w:r>
      <w:r w:rsidRPr="00FF430B">
        <w:t>Oferta cuprinde următoarele formulare:</w:t>
      </w:r>
    </w:p>
    <w:p w14:paraId="336C48B8" w14:textId="77777777" w:rsidR="0068039E" w:rsidRPr="00FF430B" w:rsidRDefault="0068039E" w:rsidP="0068039E">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14:paraId="5C2E779C" w14:textId="77777777" w:rsidR="0068039E" w:rsidRPr="00FF430B" w:rsidRDefault="0068039E" w:rsidP="0068039E">
      <w:pPr>
        <w:tabs>
          <w:tab w:val="left" w:pos="0"/>
          <w:tab w:val="left" w:pos="426"/>
          <w:tab w:val="left" w:pos="960"/>
        </w:tabs>
        <w:spacing w:after="120"/>
      </w:pPr>
      <w:r w:rsidRPr="00FF430B">
        <w:t>2) Propunerea financiară;</w:t>
      </w:r>
    </w:p>
    <w:p w14:paraId="7DAF816C" w14:textId="77777777" w:rsidR="0068039E" w:rsidRPr="00FF430B" w:rsidRDefault="0068039E" w:rsidP="0068039E">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1"/>
      <w:bookmarkEnd w:id="32"/>
      <w:bookmarkEnd w:id="33"/>
      <w:bookmarkEnd w:id="34"/>
      <w:bookmarkEnd w:id="35"/>
      <w:r w:rsidRPr="00FF430B">
        <w:rPr>
          <w:color w:val="000000" w:themeColor="text1"/>
        </w:rPr>
        <w:t>;</w:t>
      </w:r>
    </w:p>
    <w:p w14:paraId="5104FFB3" w14:textId="77777777" w:rsidR="0068039E" w:rsidRPr="00FF430B" w:rsidRDefault="0068039E" w:rsidP="0068039E">
      <w:pPr>
        <w:tabs>
          <w:tab w:val="left" w:pos="0"/>
          <w:tab w:val="left" w:pos="426"/>
          <w:tab w:val="left" w:pos="960"/>
        </w:tabs>
        <w:spacing w:after="120"/>
      </w:pPr>
      <w:r w:rsidRPr="00FF430B">
        <w:rPr>
          <w:color w:val="000000" w:themeColor="text1"/>
        </w:rPr>
        <w:t>4) Garanția pentru ofertă, după caz (anexa nr. 9).</w:t>
      </w:r>
    </w:p>
    <w:p w14:paraId="47D24C6B" w14:textId="77777777" w:rsidR="0068039E" w:rsidRPr="00FF430B" w:rsidRDefault="0068039E" w:rsidP="0068039E">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14:paraId="69CA8F4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14:paraId="1AE721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FF1D19C" w14:textId="77777777" w:rsidR="0068039E" w:rsidRPr="00FF430B" w:rsidRDefault="0068039E" w:rsidP="0068039E">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14:paraId="6B0321F7" w14:textId="77777777" w:rsidR="0068039E" w:rsidRPr="00FF430B" w:rsidRDefault="0068039E" w:rsidP="0068039E">
      <w:pPr>
        <w:tabs>
          <w:tab w:val="left" w:pos="-284"/>
          <w:tab w:val="left" w:pos="426"/>
          <w:tab w:val="left" w:pos="604"/>
          <w:tab w:val="left" w:pos="960"/>
        </w:tabs>
        <w:spacing w:after="120"/>
        <w:ind w:left="-284" w:firstLine="284"/>
        <w:jc w:val="both"/>
      </w:pPr>
      <w:r w:rsidRPr="00FF430B">
        <w:lastRenderedPageBreak/>
        <w:t>b) documentația de deviz (formularele 3,</w:t>
      </w:r>
      <w:r>
        <w:t xml:space="preserve"> </w:t>
      </w:r>
      <w:r w:rsidRPr="00FF430B">
        <w:t xml:space="preserve">5 și 7 corespunzător CPL.01.01-2012 sau alte metode elaborate și aprobate prin acte normative de către </w:t>
      </w:r>
      <w:r w:rsidRPr="00E26DCF">
        <w:t>Ministerul Infrastructurii și Dezvoltării Regionale</w:t>
      </w:r>
      <w:r w:rsidRPr="00FF430B">
        <w:t>), conform Formularului de deviz nr.</w:t>
      </w:r>
      <w:r>
        <w:t xml:space="preserve"> </w:t>
      </w:r>
      <w:r w:rsidRPr="00FF430B">
        <w:t>1, din anexa nr.</w:t>
      </w:r>
      <w:r>
        <w:t xml:space="preserve"> </w:t>
      </w:r>
      <w:r w:rsidRPr="00FF430B">
        <w:t>23, lista cu cantitățile de lucrări.</w:t>
      </w:r>
    </w:p>
    <w:p w14:paraId="723AE7D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8DCADD2" w14:textId="77777777" w:rsidR="0068039E" w:rsidRPr="00FF430B" w:rsidRDefault="0068039E" w:rsidP="0068039E">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5052A3B" w14:textId="77777777" w:rsidR="0068039E" w:rsidRPr="00FF430B" w:rsidRDefault="0068039E" w:rsidP="0068039E">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 xml:space="preserve">56. </w:t>
      </w:r>
      <w:r w:rsidRPr="00FF430B">
        <w:rPr>
          <w:noProof w:val="0"/>
          <w:color w:val="000000" w:themeColor="text1"/>
        </w:rPr>
        <w:t>Ofertantul depune garanția pentru ofertă</w:t>
      </w:r>
      <w:r w:rsidRPr="00FF430B">
        <w:rPr>
          <w:color w:val="000000" w:themeColor="text1"/>
        </w:rPr>
        <w:t xml:space="preserve"> conform</w:t>
      </w:r>
      <w:hyperlink r:id="rId10"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14:paraId="5231E4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14:paraId="5F0CD018"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99818D1"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14:paraId="2AFCB3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B73FBAE"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14:paraId="6B8B0C9D" w14:textId="77777777" w:rsidR="0068039E" w:rsidRPr="00FF430B" w:rsidRDefault="0068039E" w:rsidP="0068039E">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06FCB09" w14:textId="77777777" w:rsidR="0068039E" w:rsidRPr="00FF430B" w:rsidRDefault="0068039E" w:rsidP="0068039E">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14:paraId="6BCCF69A" w14:textId="77777777" w:rsidR="0068039E" w:rsidRPr="00FF430B" w:rsidRDefault="0068039E" w:rsidP="0068039E">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11D6616" w14:textId="77777777" w:rsidR="0068039E" w:rsidRPr="00FF430B" w:rsidRDefault="0068039E" w:rsidP="0068039E">
      <w:pPr>
        <w:tabs>
          <w:tab w:val="left" w:pos="-284"/>
        </w:tabs>
        <w:ind w:left="-284" w:firstLine="284"/>
        <w:jc w:val="center"/>
        <w:rPr>
          <w:b/>
          <w:sz w:val="26"/>
          <w:szCs w:val="26"/>
        </w:rPr>
      </w:pPr>
    </w:p>
    <w:p w14:paraId="4FE22272" w14:textId="77777777" w:rsidR="0068039E" w:rsidRPr="00FF430B" w:rsidRDefault="0068039E" w:rsidP="0068039E">
      <w:pPr>
        <w:tabs>
          <w:tab w:val="left" w:pos="-284"/>
        </w:tabs>
        <w:ind w:left="-284" w:firstLine="284"/>
        <w:jc w:val="center"/>
        <w:rPr>
          <w:b/>
          <w:sz w:val="26"/>
          <w:szCs w:val="26"/>
        </w:rPr>
      </w:pPr>
      <w:r w:rsidRPr="00FF430B">
        <w:rPr>
          <w:b/>
          <w:sz w:val="26"/>
          <w:szCs w:val="26"/>
        </w:rPr>
        <w:t>Secţiunea a 4-a</w:t>
      </w:r>
    </w:p>
    <w:p w14:paraId="3150620E" w14:textId="77777777" w:rsidR="0068039E" w:rsidRPr="00FF430B" w:rsidRDefault="0068039E" w:rsidP="0068039E">
      <w:pPr>
        <w:tabs>
          <w:tab w:val="left" w:pos="-284"/>
        </w:tabs>
        <w:ind w:left="-284" w:firstLine="284"/>
        <w:jc w:val="center"/>
        <w:rPr>
          <w:b/>
          <w:sz w:val="26"/>
          <w:szCs w:val="26"/>
        </w:rPr>
      </w:pPr>
    </w:p>
    <w:p w14:paraId="73CE897A" w14:textId="77777777" w:rsidR="0068039E" w:rsidRPr="00FF430B" w:rsidRDefault="0068039E" w:rsidP="0068039E">
      <w:pPr>
        <w:tabs>
          <w:tab w:val="left" w:pos="-284"/>
        </w:tabs>
        <w:ind w:left="-284" w:firstLine="284"/>
        <w:jc w:val="center"/>
        <w:rPr>
          <w:b/>
        </w:rPr>
      </w:pPr>
      <w:r w:rsidRPr="00FF430B">
        <w:rPr>
          <w:b/>
        </w:rPr>
        <w:t>Depunerea și deschiderea ofertelor</w:t>
      </w:r>
    </w:p>
    <w:p w14:paraId="557CF7B8" w14:textId="77777777" w:rsidR="0068039E" w:rsidRPr="00FF430B" w:rsidRDefault="0068039E" w:rsidP="0068039E">
      <w:pPr>
        <w:tabs>
          <w:tab w:val="left" w:pos="-284"/>
        </w:tabs>
        <w:ind w:left="-284" w:firstLine="284"/>
        <w:jc w:val="center"/>
        <w:rPr>
          <w:b/>
        </w:rPr>
      </w:pPr>
    </w:p>
    <w:p w14:paraId="363824FC" w14:textId="77777777" w:rsidR="0068039E" w:rsidRPr="00FF430B" w:rsidRDefault="0068039E" w:rsidP="0068039E">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14:paraId="22EFBAE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 xml:space="preserve">Ofertantul trebuie să ia toate măsurile, astfel încât oferta să fie recepționată și înregistrată în SIA RSAP până la data limită pentru depunerea ofertelor, ținând cont de timpul necesar pentru </w:t>
      </w:r>
      <w:r w:rsidRPr="00FF430B">
        <w:lastRenderedPageBreak/>
        <w:t>încărcarea ofertei în sistem. În cazul prezentării ofertelor pe suport de hârtie, autoritatea contractantă eliberează operatorului economic, în mod obligatoriu, o recipisă în care indică data și ora recepționării ofertei.</w:t>
      </w:r>
    </w:p>
    <w:p w14:paraId="61E2043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6C872B8"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14:paraId="42E5D449"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14:paraId="060DCD63"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14:paraId="5A8D12C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71161E8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14:paraId="789E10C2"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2F5DC15" w14:textId="77777777" w:rsidR="0068039E" w:rsidRPr="00FF430B" w:rsidRDefault="0068039E" w:rsidP="0068039E">
      <w:pPr>
        <w:tabs>
          <w:tab w:val="left" w:pos="-284"/>
          <w:tab w:val="left" w:pos="960"/>
        </w:tabs>
        <w:ind w:left="-284" w:firstLine="284"/>
        <w:jc w:val="both"/>
      </w:pPr>
    </w:p>
    <w:p w14:paraId="0D090A58" w14:textId="77777777" w:rsidR="0068039E" w:rsidRPr="00FF430B" w:rsidRDefault="0068039E" w:rsidP="0068039E">
      <w:pPr>
        <w:tabs>
          <w:tab w:val="left" w:pos="-284"/>
          <w:tab w:val="left" w:pos="960"/>
        </w:tabs>
        <w:ind w:left="-284" w:firstLine="284"/>
        <w:jc w:val="both"/>
      </w:pPr>
    </w:p>
    <w:p w14:paraId="2EDE76F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787710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p>
    <w:p w14:paraId="1208A87D" w14:textId="77777777" w:rsidR="0068039E" w:rsidRPr="00FF430B" w:rsidRDefault="0068039E" w:rsidP="0068039E">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1346FB1" w14:textId="77777777" w:rsidR="0068039E" w:rsidRPr="00FF430B" w:rsidRDefault="0068039E" w:rsidP="0068039E">
      <w:pPr>
        <w:tabs>
          <w:tab w:val="left" w:pos="-284"/>
          <w:tab w:val="left" w:pos="604"/>
          <w:tab w:val="left" w:pos="1134"/>
        </w:tabs>
        <w:ind w:left="-284" w:firstLine="284"/>
        <w:jc w:val="center"/>
        <w:rPr>
          <w:rFonts w:eastAsiaTheme="majorEastAsia"/>
          <w:b/>
          <w:bCs/>
        </w:rPr>
      </w:pPr>
    </w:p>
    <w:p w14:paraId="03ADC08E"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14:paraId="3BC0C6C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14:paraId="6D95924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14:paraId="1E1AC362"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14:paraId="03C642A0"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14:paraId="67F6943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9A0121C"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w:t>
      </w:r>
      <w:r w:rsidRPr="00FF430B">
        <w:lastRenderedPageBreak/>
        <w:t>economic se descalifică, ceea ce duce la respingerea ofertei fiind stabilită ca inacceptabilă și neconformă și se examinează documentele următorului candidat/ofertant.</w:t>
      </w:r>
    </w:p>
    <w:p w14:paraId="0CE3B51C"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6A7AD3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9ADF499"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14:paraId="618D599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14:paraId="06B2BEB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24A2EB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14:paraId="42EE247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14:paraId="44F93C0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14:paraId="28818442"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14:paraId="0BBBA109"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4) oferta financiară nu are un preț fixat;</w:t>
      </w:r>
    </w:p>
    <w:p w14:paraId="381D8D91"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14:paraId="60CCCF76"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14:paraId="2C3FCF4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6FF1EA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14:paraId="24488474"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D0E131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FFDF3C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lastRenderedPageBreak/>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C7DDE2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14:paraId="03C0555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4959B2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14:paraId="7A6D1C3F" w14:textId="77777777" w:rsidR="0068039E" w:rsidRPr="00FF430B" w:rsidRDefault="0068039E" w:rsidP="0068039E">
      <w:pPr>
        <w:tabs>
          <w:tab w:val="left" w:pos="-284"/>
          <w:tab w:val="left" w:pos="142"/>
          <w:tab w:val="left" w:pos="426"/>
          <w:tab w:val="left" w:pos="604"/>
          <w:tab w:val="left" w:pos="1134"/>
        </w:tabs>
        <w:spacing w:after="120"/>
        <w:ind w:left="-284"/>
        <w:jc w:val="both"/>
        <w:rPr>
          <w:color w:val="000000" w:themeColor="text1"/>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11"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14:paraId="46E1A63B"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9B2FD53"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14:paraId="42AD3577"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9E8E7AE" w14:textId="77777777" w:rsidR="0068039E" w:rsidRPr="00FF430B" w:rsidRDefault="0068039E" w:rsidP="0068039E">
      <w:pPr>
        <w:tabs>
          <w:tab w:val="left" w:pos="-284"/>
          <w:tab w:val="left" w:pos="462"/>
          <w:tab w:val="left" w:pos="1134"/>
        </w:tabs>
        <w:spacing w:after="120"/>
        <w:ind w:left="-284" w:firstLine="284"/>
        <w:jc w:val="both"/>
      </w:pPr>
    </w:p>
    <w:p w14:paraId="470CC2B2" w14:textId="77777777" w:rsidR="0068039E" w:rsidRPr="00FF430B" w:rsidRDefault="0068039E" w:rsidP="0068039E">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F960140" w14:textId="77777777" w:rsidR="0068039E" w:rsidRPr="00FF430B" w:rsidRDefault="0068039E" w:rsidP="0068039E">
      <w:pPr>
        <w:tabs>
          <w:tab w:val="left" w:pos="-284"/>
        </w:tabs>
        <w:ind w:left="-284" w:firstLine="284"/>
        <w:jc w:val="center"/>
        <w:rPr>
          <w:rFonts w:eastAsiaTheme="majorEastAsia"/>
          <w:b/>
          <w:bCs/>
          <w:sz w:val="26"/>
          <w:szCs w:val="26"/>
        </w:rPr>
      </w:pPr>
    </w:p>
    <w:p w14:paraId="48BAE53E" w14:textId="77777777" w:rsidR="0068039E" w:rsidRPr="00FF430B" w:rsidRDefault="0068039E" w:rsidP="0068039E">
      <w:pPr>
        <w:tabs>
          <w:tab w:val="left" w:pos="-284"/>
        </w:tabs>
        <w:ind w:left="-284" w:firstLine="284"/>
        <w:jc w:val="center"/>
        <w:rPr>
          <w:rFonts w:eastAsiaTheme="majorEastAsia"/>
          <w:b/>
          <w:bCs/>
        </w:rPr>
      </w:pPr>
      <w:r w:rsidRPr="00FF430B">
        <w:rPr>
          <w:rFonts w:eastAsiaTheme="majorEastAsia"/>
          <w:b/>
          <w:bCs/>
        </w:rPr>
        <w:t>Atribuirea contractului</w:t>
      </w:r>
    </w:p>
    <w:p w14:paraId="44F95211" w14:textId="77777777" w:rsidR="0068039E" w:rsidRPr="00FF430B" w:rsidRDefault="0068039E" w:rsidP="0068039E">
      <w:pPr>
        <w:tabs>
          <w:tab w:val="left" w:pos="-284"/>
        </w:tabs>
        <w:ind w:left="-284" w:firstLine="284"/>
        <w:jc w:val="center"/>
      </w:pPr>
    </w:p>
    <w:p w14:paraId="2BCE2826"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14:paraId="1EE708B5"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14:paraId="2045C57F" w14:textId="77777777" w:rsidR="0068039E" w:rsidRPr="00FF430B" w:rsidRDefault="0068039E" w:rsidP="0068039E">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FB6666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382C839"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12"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r>
        <w:rPr>
          <w:bCs/>
          <w:noProof w:val="0"/>
          <w:color w:val="000000" w:themeColor="text1"/>
          <w:lang w:eastAsia="it-IT"/>
        </w:rPr>
        <w:t xml:space="preserve"> </w:t>
      </w:r>
      <w:r w:rsidRPr="00F505C8">
        <w:rPr>
          <w:bCs/>
          <w:noProof w:val="0"/>
          <w:color w:val="000000" w:themeColor="text1"/>
          <w:lang w:eastAsia="it-IT"/>
        </w:rPr>
        <w:t>și Codul urbanismului și construcțiilor al Republicii Moldova nr. 434/2023</w:t>
      </w:r>
      <w:r w:rsidRPr="00FF430B">
        <w:rPr>
          <w:bCs/>
          <w:noProof w:val="0"/>
          <w:color w:val="000000" w:themeColor="text1"/>
          <w:lang w:eastAsia="it-IT"/>
        </w:rPr>
        <w:t>.</w:t>
      </w:r>
    </w:p>
    <w:p w14:paraId="4B47E788" w14:textId="77777777" w:rsidR="0068039E" w:rsidRPr="0068039E" w:rsidRDefault="0068039E" w:rsidP="0068039E">
      <w:pPr>
        <w:pStyle w:val="NormalWeb"/>
        <w:shd w:val="clear" w:color="auto" w:fill="FFFFFF"/>
        <w:tabs>
          <w:tab w:val="left" w:pos="-284"/>
        </w:tabs>
        <w:ind w:left="-284" w:firstLine="284"/>
        <w:rPr>
          <w:color w:val="000000" w:themeColor="text1"/>
          <w:lang w:val="en-US" w:eastAsia="it-IT"/>
        </w:rPr>
      </w:pPr>
      <w:r w:rsidRPr="0068039E">
        <w:rPr>
          <w:b/>
          <w:color w:val="000000" w:themeColor="text1"/>
          <w:lang w:val="en-US"/>
        </w:rPr>
        <w:t xml:space="preserve">98.  </w:t>
      </w:r>
      <w:r w:rsidRPr="0068039E">
        <w:rPr>
          <w:color w:val="000000" w:themeColor="text1"/>
          <w:lang w:val="en-US" w:eastAsia="it-IT"/>
        </w:rPr>
        <w:t>Garanția de bună execuție a contractului, dacă părțile agreează, se constituie din:</w:t>
      </w:r>
    </w:p>
    <w:p w14:paraId="208A286C"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3D6CCE"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14:paraId="2284162C"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14:paraId="405348DC"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61F0693" w14:textId="77777777" w:rsidR="0068039E" w:rsidRPr="00FF430B" w:rsidRDefault="0068039E" w:rsidP="0068039E">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14:paraId="7F4C0965" w14:textId="77777777" w:rsidR="0068039E" w:rsidRPr="00FF430B" w:rsidRDefault="0068039E" w:rsidP="0068039E">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3115949"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B071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56B87FF"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94D13AE"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14:paraId="1CF8F67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14:paraId="16132D30"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lastRenderedPageBreak/>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14:paraId="78B93FA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5CB28B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14:paraId="0DE56F2A" w14:textId="77777777" w:rsidR="0068039E" w:rsidRPr="00FF430B" w:rsidRDefault="0068039E" w:rsidP="0068039E">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14:paraId="35E655C8" w14:textId="77777777" w:rsidR="0068039E" w:rsidRDefault="0068039E" w:rsidP="0068039E">
      <w:pPr>
        <w:spacing w:after="160" w:line="259" w:lineRule="auto"/>
        <w:rPr>
          <w:noProof w:val="0"/>
        </w:rPr>
      </w:pPr>
      <w:r>
        <w:rPr>
          <w:noProof w:val="0"/>
        </w:rPr>
        <w:br w:type="page"/>
      </w:r>
    </w:p>
    <w:p w14:paraId="6075A3FC"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w:t>
      </w:r>
    </w:p>
    <w:p w14:paraId="1C20DB95" w14:textId="77777777" w:rsidR="0068039E" w:rsidRPr="00FF430B" w:rsidRDefault="0068039E" w:rsidP="0068039E">
      <w:pPr>
        <w:jc w:val="right"/>
        <w:rPr>
          <w:noProof w:val="0"/>
        </w:rPr>
      </w:pPr>
      <w:r w:rsidRPr="00FF430B">
        <w:rPr>
          <w:noProof w:val="0"/>
        </w:rPr>
        <w:t>la Documentația standard nr._____</w:t>
      </w:r>
    </w:p>
    <w:p w14:paraId="33949F39" w14:textId="77777777" w:rsidR="0068039E" w:rsidRPr="00FF430B" w:rsidRDefault="0068039E" w:rsidP="0068039E">
      <w:pPr>
        <w:jc w:val="right"/>
        <w:rPr>
          <w:noProof w:val="0"/>
        </w:rPr>
      </w:pPr>
      <w:r w:rsidRPr="00FF430B">
        <w:rPr>
          <w:noProof w:val="0"/>
        </w:rPr>
        <w:t>din “____” ________ 20___</w:t>
      </w:r>
    </w:p>
    <w:p w14:paraId="67AD1B1B"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76F5CCFF"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4EC64BF2" w14:textId="77777777" w:rsidR="0068039E" w:rsidRPr="00FF430B" w:rsidRDefault="0068039E" w:rsidP="0068039E">
      <w:pPr>
        <w:spacing w:line="276" w:lineRule="auto"/>
        <w:jc w:val="center"/>
        <w:rPr>
          <w:rFonts w:eastAsia="Calibri"/>
          <w:b/>
          <w:noProof w:val="0"/>
          <w:sz w:val="28"/>
          <w:szCs w:val="28"/>
        </w:rPr>
      </w:pPr>
      <w:r w:rsidRPr="00FF430B">
        <w:rPr>
          <w:rFonts w:eastAsia="Calibri"/>
          <w:b/>
          <w:noProof w:val="0"/>
          <w:sz w:val="28"/>
          <w:szCs w:val="28"/>
        </w:rPr>
        <w:t>ANUNȚ DE INTENȚIE</w:t>
      </w:r>
    </w:p>
    <w:p w14:paraId="285C5FC1" w14:textId="77777777" w:rsidR="0068039E" w:rsidRPr="00FF430B" w:rsidRDefault="0068039E" w:rsidP="0068039E">
      <w:pPr>
        <w:spacing w:after="160" w:line="276" w:lineRule="auto"/>
        <w:jc w:val="center"/>
        <w:rPr>
          <w:rFonts w:eastAsia="Calibri"/>
          <w:noProof w:val="0"/>
        </w:rPr>
      </w:pPr>
      <w:r w:rsidRPr="00FF430B">
        <w:rPr>
          <w:rFonts w:eastAsia="Calibri"/>
          <w:noProof w:val="0"/>
        </w:rPr>
        <w:t xml:space="preserve">Nr. ______din____________ </w:t>
      </w:r>
    </w:p>
    <w:p w14:paraId="7AD2249C" w14:textId="77777777" w:rsidR="0068039E" w:rsidRPr="00FF430B" w:rsidRDefault="0068039E" w:rsidP="0068039E">
      <w:pPr>
        <w:numPr>
          <w:ilvl w:val="0"/>
          <w:numId w:val="15"/>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8039E" w:rsidRPr="00EC30C2" w14:paraId="56D235F8" w14:textId="77777777" w:rsidTr="00FC336E">
        <w:tc>
          <w:tcPr>
            <w:tcW w:w="5949" w:type="dxa"/>
            <w:shd w:val="clear" w:color="auto" w:fill="F2F2F2"/>
          </w:tcPr>
          <w:p w14:paraId="6AD36909" w14:textId="77777777" w:rsidR="0068039E" w:rsidRPr="00FF430B" w:rsidRDefault="0068039E" w:rsidP="00FC336E">
            <w:pPr>
              <w:spacing w:line="276" w:lineRule="auto"/>
              <w:jc w:val="both"/>
              <w:rPr>
                <w:rFonts w:eastAsia="Calibri"/>
                <w:noProof w:val="0"/>
              </w:rPr>
            </w:pPr>
            <w:r w:rsidRPr="00FF430B">
              <w:rPr>
                <w:rFonts w:eastAsia="Calibri"/>
                <w:noProof w:val="0"/>
              </w:rPr>
              <w:t>Denumirea autorității contractante</w:t>
            </w:r>
          </w:p>
        </w:tc>
        <w:tc>
          <w:tcPr>
            <w:tcW w:w="3969" w:type="dxa"/>
          </w:tcPr>
          <w:p w14:paraId="4B715B8E" w14:textId="77777777" w:rsidR="0068039E" w:rsidRPr="00FF430B" w:rsidRDefault="0068039E" w:rsidP="00FC336E">
            <w:pPr>
              <w:spacing w:line="276" w:lineRule="auto"/>
              <w:jc w:val="both"/>
              <w:rPr>
                <w:rFonts w:eastAsia="Calibri"/>
                <w:noProof w:val="0"/>
              </w:rPr>
            </w:pPr>
          </w:p>
        </w:tc>
      </w:tr>
      <w:tr w:rsidR="0068039E" w:rsidRPr="00EC30C2" w14:paraId="380384BC" w14:textId="77777777" w:rsidTr="00FC336E">
        <w:tc>
          <w:tcPr>
            <w:tcW w:w="5949" w:type="dxa"/>
            <w:shd w:val="clear" w:color="auto" w:fill="F2F2F2"/>
          </w:tcPr>
          <w:p w14:paraId="596D4DB3" w14:textId="77777777" w:rsidR="0068039E" w:rsidRPr="00FF430B" w:rsidRDefault="0068039E" w:rsidP="00FC336E">
            <w:pPr>
              <w:spacing w:line="276" w:lineRule="auto"/>
              <w:jc w:val="both"/>
              <w:rPr>
                <w:rFonts w:eastAsia="Calibri"/>
                <w:noProof w:val="0"/>
              </w:rPr>
            </w:pPr>
            <w:r w:rsidRPr="00FF430B">
              <w:rPr>
                <w:rFonts w:eastAsia="Calibri"/>
                <w:noProof w:val="0"/>
              </w:rPr>
              <w:t>IDNO</w:t>
            </w:r>
          </w:p>
        </w:tc>
        <w:tc>
          <w:tcPr>
            <w:tcW w:w="3969" w:type="dxa"/>
          </w:tcPr>
          <w:p w14:paraId="514AA75D" w14:textId="77777777" w:rsidR="0068039E" w:rsidRPr="00FF430B" w:rsidRDefault="0068039E" w:rsidP="00FC336E">
            <w:pPr>
              <w:spacing w:line="276" w:lineRule="auto"/>
              <w:jc w:val="both"/>
              <w:rPr>
                <w:rFonts w:eastAsia="Calibri"/>
                <w:noProof w:val="0"/>
              </w:rPr>
            </w:pPr>
          </w:p>
        </w:tc>
      </w:tr>
      <w:tr w:rsidR="0068039E" w:rsidRPr="00EC30C2" w14:paraId="0652DE53" w14:textId="77777777" w:rsidTr="00FC336E">
        <w:tc>
          <w:tcPr>
            <w:tcW w:w="5949" w:type="dxa"/>
            <w:shd w:val="clear" w:color="auto" w:fill="F2F2F2"/>
          </w:tcPr>
          <w:p w14:paraId="7A07F3FD" w14:textId="77777777" w:rsidR="0068039E" w:rsidRPr="00FF430B" w:rsidRDefault="0068039E" w:rsidP="00FC336E">
            <w:pPr>
              <w:spacing w:line="276" w:lineRule="auto"/>
              <w:jc w:val="both"/>
              <w:rPr>
                <w:rFonts w:eastAsia="Calibri"/>
                <w:noProof w:val="0"/>
              </w:rPr>
            </w:pPr>
            <w:r w:rsidRPr="00FF430B">
              <w:rPr>
                <w:rFonts w:eastAsia="Calibri"/>
                <w:noProof w:val="0"/>
              </w:rPr>
              <w:t>Adresa</w:t>
            </w:r>
          </w:p>
        </w:tc>
        <w:tc>
          <w:tcPr>
            <w:tcW w:w="3969" w:type="dxa"/>
          </w:tcPr>
          <w:p w14:paraId="1E282CFE" w14:textId="77777777" w:rsidR="0068039E" w:rsidRPr="00FF430B" w:rsidRDefault="0068039E" w:rsidP="00FC336E">
            <w:pPr>
              <w:spacing w:line="276" w:lineRule="auto"/>
              <w:jc w:val="both"/>
              <w:rPr>
                <w:rFonts w:eastAsia="Calibri"/>
                <w:noProof w:val="0"/>
              </w:rPr>
            </w:pPr>
          </w:p>
        </w:tc>
      </w:tr>
      <w:tr w:rsidR="0068039E" w:rsidRPr="00EC30C2" w14:paraId="6878CD14" w14:textId="77777777" w:rsidTr="00FC336E">
        <w:tc>
          <w:tcPr>
            <w:tcW w:w="5949" w:type="dxa"/>
            <w:shd w:val="clear" w:color="auto" w:fill="F2F2F2"/>
          </w:tcPr>
          <w:p w14:paraId="3427C5A8" w14:textId="77777777" w:rsidR="0068039E" w:rsidRPr="00FF430B" w:rsidRDefault="0068039E" w:rsidP="00FC336E">
            <w:pPr>
              <w:spacing w:line="276" w:lineRule="auto"/>
              <w:jc w:val="both"/>
              <w:rPr>
                <w:rFonts w:eastAsia="Calibri"/>
                <w:noProof w:val="0"/>
              </w:rPr>
            </w:pPr>
            <w:r w:rsidRPr="00FF430B">
              <w:rPr>
                <w:rFonts w:eastAsia="Calibri"/>
                <w:noProof w:val="0"/>
              </w:rPr>
              <w:t>Numărul de telefon/fax</w:t>
            </w:r>
          </w:p>
        </w:tc>
        <w:tc>
          <w:tcPr>
            <w:tcW w:w="3969" w:type="dxa"/>
          </w:tcPr>
          <w:p w14:paraId="74D69E03" w14:textId="77777777" w:rsidR="0068039E" w:rsidRPr="00FF430B" w:rsidRDefault="0068039E" w:rsidP="00FC336E">
            <w:pPr>
              <w:spacing w:line="276" w:lineRule="auto"/>
              <w:jc w:val="both"/>
              <w:rPr>
                <w:rFonts w:eastAsia="Calibri"/>
                <w:noProof w:val="0"/>
              </w:rPr>
            </w:pPr>
          </w:p>
        </w:tc>
      </w:tr>
      <w:tr w:rsidR="0068039E" w:rsidRPr="00EC30C2" w14:paraId="4D86012A" w14:textId="77777777" w:rsidTr="00FC336E">
        <w:tc>
          <w:tcPr>
            <w:tcW w:w="5949" w:type="dxa"/>
            <w:shd w:val="clear" w:color="auto" w:fill="F2F2F2"/>
          </w:tcPr>
          <w:p w14:paraId="7D6058FF"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a autorității contractante</w:t>
            </w:r>
          </w:p>
        </w:tc>
        <w:tc>
          <w:tcPr>
            <w:tcW w:w="3969" w:type="dxa"/>
          </w:tcPr>
          <w:p w14:paraId="74431B94" w14:textId="77777777" w:rsidR="0068039E" w:rsidRPr="00FF430B" w:rsidRDefault="0068039E" w:rsidP="00FC336E">
            <w:pPr>
              <w:spacing w:line="276" w:lineRule="auto"/>
              <w:jc w:val="both"/>
              <w:rPr>
                <w:rFonts w:eastAsia="Calibri"/>
                <w:noProof w:val="0"/>
              </w:rPr>
            </w:pPr>
          </w:p>
        </w:tc>
      </w:tr>
      <w:tr w:rsidR="0068039E" w:rsidRPr="00EC30C2" w14:paraId="4ECCE1B0" w14:textId="77777777" w:rsidTr="00FC336E">
        <w:tc>
          <w:tcPr>
            <w:tcW w:w="5949" w:type="dxa"/>
            <w:shd w:val="clear" w:color="auto" w:fill="F2F2F2"/>
          </w:tcPr>
          <w:p w14:paraId="28E7809A" w14:textId="77777777" w:rsidR="0068039E" w:rsidRPr="00FF430B" w:rsidRDefault="0068039E" w:rsidP="00FC336E">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14:paraId="543D4D57" w14:textId="77777777" w:rsidR="0068039E" w:rsidRPr="00FF430B" w:rsidRDefault="0068039E" w:rsidP="00FC336E">
            <w:pPr>
              <w:spacing w:line="276" w:lineRule="auto"/>
              <w:jc w:val="both"/>
              <w:rPr>
                <w:rFonts w:eastAsia="Calibri"/>
                <w:noProof w:val="0"/>
              </w:rPr>
            </w:pPr>
          </w:p>
        </w:tc>
      </w:tr>
      <w:tr w:rsidR="0068039E" w:rsidRPr="00EC30C2" w14:paraId="5D3A8805" w14:textId="77777777" w:rsidTr="00FC336E">
        <w:tc>
          <w:tcPr>
            <w:tcW w:w="5949" w:type="dxa"/>
            <w:shd w:val="clear" w:color="auto" w:fill="F2F2F2"/>
          </w:tcPr>
          <w:p w14:paraId="24FB0A09" w14:textId="77777777" w:rsidR="0068039E" w:rsidRPr="00FF430B" w:rsidRDefault="0068039E" w:rsidP="00FC336E">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4DBCC0BA" w14:textId="77777777" w:rsidR="0068039E" w:rsidRPr="00FF430B" w:rsidRDefault="0068039E" w:rsidP="00FC336E">
            <w:pPr>
              <w:spacing w:line="276" w:lineRule="auto"/>
              <w:jc w:val="both"/>
              <w:rPr>
                <w:rFonts w:eastAsia="Calibri"/>
                <w:noProof w:val="0"/>
              </w:rPr>
            </w:pPr>
          </w:p>
        </w:tc>
      </w:tr>
      <w:tr w:rsidR="0068039E" w:rsidRPr="00EC30C2" w14:paraId="0A0EB961" w14:textId="77777777" w:rsidTr="00FC336E">
        <w:tc>
          <w:tcPr>
            <w:tcW w:w="5949" w:type="dxa"/>
            <w:shd w:val="clear" w:color="auto" w:fill="F2F2F2"/>
          </w:tcPr>
          <w:p w14:paraId="29810999"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14:paraId="565A0DF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14:paraId="57D7BA30" w14:textId="77777777" w:rsidR="0068039E" w:rsidRPr="00FF430B" w:rsidRDefault="0068039E" w:rsidP="00FC336E">
            <w:pPr>
              <w:spacing w:line="276" w:lineRule="auto"/>
              <w:jc w:val="both"/>
              <w:rPr>
                <w:rFonts w:eastAsia="Calibri"/>
                <w:noProof w:val="0"/>
              </w:rPr>
            </w:pPr>
          </w:p>
        </w:tc>
      </w:tr>
      <w:tr w:rsidR="0068039E" w:rsidRPr="00EC30C2" w14:paraId="6185C209" w14:textId="77777777" w:rsidTr="00FC336E">
        <w:tc>
          <w:tcPr>
            <w:tcW w:w="5949" w:type="dxa"/>
            <w:shd w:val="clear" w:color="auto" w:fill="F2F2F2"/>
          </w:tcPr>
          <w:p w14:paraId="71EA6DF7" w14:textId="77777777" w:rsidR="0068039E" w:rsidRPr="00FF430B" w:rsidRDefault="0068039E" w:rsidP="00FC336E">
            <w:pPr>
              <w:spacing w:line="276" w:lineRule="auto"/>
              <w:jc w:val="both"/>
              <w:rPr>
                <w:rFonts w:eastAsia="Calibri"/>
                <w:noProof w:val="0"/>
              </w:rPr>
            </w:pPr>
            <w:r w:rsidRPr="00FF430B">
              <w:rPr>
                <w:rFonts w:eastAsia="Calibri"/>
                <w:noProof w:val="0"/>
              </w:rPr>
              <w:t>Tipul autorității contractante și obiectul principal de activitate</w:t>
            </w:r>
          </w:p>
          <w:p w14:paraId="4989919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A44206" w14:textId="77777777" w:rsidR="0068039E" w:rsidRPr="00FF430B" w:rsidRDefault="0068039E" w:rsidP="00FC336E">
            <w:pPr>
              <w:spacing w:line="276" w:lineRule="auto"/>
              <w:jc w:val="both"/>
              <w:rPr>
                <w:rFonts w:eastAsia="Calibri"/>
                <w:noProof w:val="0"/>
              </w:rPr>
            </w:pPr>
          </w:p>
        </w:tc>
      </w:tr>
    </w:tbl>
    <w:p w14:paraId="6371B5A6" w14:textId="77777777" w:rsidR="0068039E" w:rsidRPr="00FF430B" w:rsidRDefault="0068039E" w:rsidP="0068039E">
      <w:pPr>
        <w:numPr>
          <w:ilvl w:val="0"/>
          <w:numId w:val="15"/>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8039E" w:rsidRPr="00EC30C2" w14:paraId="0DAA0604" w14:textId="77777777" w:rsidTr="00FC336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528E1A" w14:textId="77777777" w:rsidR="0068039E" w:rsidRPr="00FF430B" w:rsidRDefault="0068039E" w:rsidP="00FC336E">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6224B65" w14:textId="77777777" w:rsidR="0068039E" w:rsidRPr="00FF430B" w:rsidRDefault="0068039E" w:rsidP="00FC336E">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B33444" w14:textId="77777777" w:rsidR="0068039E" w:rsidRPr="00FF430B" w:rsidRDefault="0068039E" w:rsidP="00FC336E">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1E8CE9F" w14:textId="77777777" w:rsidR="0068039E" w:rsidRPr="00FF430B" w:rsidRDefault="0068039E" w:rsidP="00FC336E">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B4B9342" w14:textId="77777777" w:rsidR="0068039E" w:rsidRPr="00FF430B" w:rsidRDefault="0068039E" w:rsidP="00FC336E">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D5D4196" w14:textId="77777777" w:rsidR="0068039E" w:rsidRPr="00FF430B" w:rsidRDefault="0068039E" w:rsidP="00FC336E">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8039E" w:rsidRPr="00EC30C2" w14:paraId="1EC0A33B" w14:textId="77777777" w:rsidTr="00FC336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EB577DB" w14:textId="77777777" w:rsidR="0068039E" w:rsidRPr="00FF430B" w:rsidRDefault="0068039E" w:rsidP="00FC336E">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2C3F370"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D239"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AB3B9F0"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BF0EEDF"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508D42D" w14:textId="77777777" w:rsidR="0068039E" w:rsidRPr="00FF430B" w:rsidRDefault="0068039E" w:rsidP="00FC336E">
            <w:pPr>
              <w:spacing w:line="276" w:lineRule="auto"/>
              <w:jc w:val="center"/>
              <w:rPr>
                <w:rFonts w:eastAsia="Calibri"/>
                <w:noProof w:val="0"/>
              </w:rPr>
            </w:pPr>
          </w:p>
        </w:tc>
      </w:tr>
      <w:tr w:rsidR="0068039E" w:rsidRPr="00EC30C2" w14:paraId="27B14C1E" w14:textId="77777777" w:rsidTr="00FC336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42E2F3" w14:textId="77777777" w:rsidR="0068039E" w:rsidRPr="00FF430B" w:rsidRDefault="0068039E" w:rsidP="00FC336E">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4098049"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8B3B9A"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77A3692"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8C5EA6"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217D774" w14:textId="77777777" w:rsidR="0068039E" w:rsidRPr="00FF430B" w:rsidRDefault="0068039E" w:rsidP="00FC336E">
            <w:pPr>
              <w:spacing w:line="276" w:lineRule="auto"/>
              <w:jc w:val="center"/>
              <w:rPr>
                <w:rFonts w:eastAsia="Calibri"/>
                <w:noProof w:val="0"/>
              </w:rPr>
            </w:pPr>
          </w:p>
        </w:tc>
      </w:tr>
    </w:tbl>
    <w:p w14:paraId="57C1DF9B"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8039E" w:rsidRPr="00EC30C2" w14:paraId="3017E9F1" w14:textId="77777777" w:rsidTr="00FC336E">
        <w:tc>
          <w:tcPr>
            <w:tcW w:w="5954" w:type="dxa"/>
            <w:shd w:val="clear" w:color="auto" w:fill="F2F2F2"/>
          </w:tcPr>
          <w:p w14:paraId="43AC2CC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3F3F991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05E1521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7E5044D" w14:textId="77777777" w:rsidTr="00FC336E">
        <w:tc>
          <w:tcPr>
            <w:tcW w:w="5954" w:type="dxa"/>
            <w:shd w:val="clear" w:color="auto" w:fill="F2F2F2"/>
          </w:tcPr>
          <w:p w14:paraId="2076A05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14:paraId="01F2D326"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5B9B1798"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57958E1" w14:textId="77777777" w:rsidTr="00FC336E">
        <w:tc>
          <w:tcPr>
            <w:tcW w:w="5954" w:type="dxa"/>
            <w:shd w:val="clear" w:color="auto" w:fill="F2F2F2"/>
          </w:tcPr>
          <w:p w14:paraId="57E2E5E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369A7FEC" w14:textId="77777777" w:rsidR="0068039E" w:rsidRPr="00FF430B" w:rsidRDefault="0068039E" w:rsidP="00FC336E">
            <w:pPr>
              <w:spacing w:line="276" w:lineRule="auto"/>
              <w:contextualSpacing/>
              <w:jc w:val="both"/>
              <w:rPr>
                <w:rFonts w:eastAsia="Calibri"/>
                <w:noProof w:val="0"/>
                <w:sz w:val="20"/>
                <w:szCs w:val="20"/>
              </w:rPr>
            </w:pPr>
          </w:p>
          <w:p w14:paraId="602A52A1" w14:textId="77777777" w:rsidR="0068039E" w:rsidRPr="00FF430B" w:rsidRDefault="0068039E" w:rsidP="00FC336E">
            <w:pPr>
              <w:spacing w:line="276" w:lineRule="auto"/>
              <w:contextualSpacing/>
              <w:jc w:val="both"/>
              <w:rPr>
                <w:rFonts w:eastAsia="Calibri"/>
                <w:noProof w:val="0"/>
              </w:rPr>
            </w:pPr>
          </w:p>
          <w:p w14:paraId="52B0D8C8" w14:textId="77777777" w:rsidR="0068039E" w:rsidRPr="00FF430B" w:rsidRDefault="0068039E" w:rsidP="00FC336E">
            <w:pPr>
              <w:spacing w:line="276" w:lineRule="auto"/>
              <w:contextualSpacing/>
              <w:jc w:val="both"/>
              <w:rPr>
                <w:rFonts w:eastAsia="Calibri"/>
                <w:noProof w:val="0"/>
              </w:rPr>
            </w:pPr>
          </w:p>
        </w:tc>
      </w:tr>
    </w:tbl>
    <w:p w14:paraId="7B53A2FA" w14:textId="77777777" w:rsidR="0068039E" w:rsidRDefault="0068039E" w:rsidP="0068039E">
      <w:pPr>
        <w:spacing w:before="240" w:after="160" w:line="276" w:lineRule="auto"/>
        <w:ind w:left="1080"/>
        <w:jc w:val="both"/>
        <w:rPr>
          <w:rFonts w:eastAsia="Calibri"/>
          <w:b/>
          <w:noProof w:val="0"/>
        </w:rPr>
      </w:pPr>
    </w:p>
    <w:p w14:paraId="52A03898"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8039E" w:rsidRPr="00EC30C2" w14:paraId="7DA5C881" w14:textId="77777777" w:rsidTr="00FC336E">
        <w:tc>
          <w:tcPr>
            <w:tcW w:w="5812" w:type="dxa"/>
            <w:shd w:val="clear" w:color="auto" w:fill="F2F2F2"/>
          </w:tcPr>
          <w:p w14:paraId="67A80F1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557A01A" w14:textId="77777777" w:rsidR="0068039E" w:rsidRPr="00FF430B" w:rsidRDefault="0068039E" w:rsidP="00FC336E">
            <w:pPr>
              <w:spacing w:line="276" w:lineRule="auto"/>
              <w:contextualSpacing/>
              <w:jc w:val="both"/>
              <w:rPr>
                <w:rFonts w:eastAsia="Calibri"/>
                <w:noProof w:val="0"/>
              </w:rPr>
            </w:pPr>
          </w:p>
        </w:tc>
      </w:tr>
      <w:tr w:rsidR="0068039E" w:rsidRPr="00EC30C2" w14:paraId="54C30BE7" w14:textId="77777777" w:rsidTr="00FC336E">
        <w:tc>
          <w:tcPr>
            <w:tcW w:w="5812" w:type="dxa"/>
            <w:shd w:val="clear" w:color="auto" w:fill="F2F2F2"/>
          </w:tcPr>
          <w:p w14:paraId="5C09EC81"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03C30395"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Acord-cadru □</w:t>
            </w:r>
          </w:p>
          <w:p w14:paraId="6B6D2220"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Sistem dinamic de achiziție □</w:t>
            </w:r>
          </w:p>
        </w:tc>
      </w:tr>
      <w:tr w:rsidR="0068039E" w:rsidRPr="00EC30C2" w14:paraId="5C501402" w14:textId="77777777" w:rsidTr="00FC336E">
        <w:tc>
          <w:tcPr>
            <w:tcW w:w="5812" w:type="dxa"/>
            <w:shd w:val="clear" w:color="auto" w:fill="F2F2F2"/>
          </w:tcPr>
          <w:p w14:paraId="59AC7482" w14:textId="77777777" w:rsidR="0068039E" w:rsidRPr="00FF430B" w:rsidRDefault="0068039E" w:rsidP="00FC336E">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47FE8607" w14:textId="77777777" w:rsidR="0068039E" w:rsidRPr="00FF430B" w:rsidRDefault="0068039E" w:rsidP="00FC336E">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14:paraId="0A689C7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6A47B74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7E51DC46" w14:textId="77777777" w:rsidTr="00FC336E">
        <w:tc>
          <w:tcPr>
            <w:tcW w:w="5812" w:type="dxa"/>
            <w:shd w:val="clear" w:color="auto" w:fill="F2F2F2"/>
          </w:tcPr>
          <w:p w14:paraId="071C876B" w14:textId="77777777" w:rsidR="0068039E" w:rsidRPr="00FF430B" w:rsidRDefault="0068039E" w:rsidP="00FC336E">
            <w:pPr>
              <w:spacing w:line="276" w:lineRule="auto"/>
              <w:jc w:val="both"/>
              <w:rPr>
                <w:rFonts w:eastAsia="Calibri"/>
                <w:noProof w:val="0"/>
              </w:rPr>
            </w:pPr>
            <w:r w:rsidRPr="00FF430B">
              <w:rPr>
                <w:rFonts w:eastAsia="Calibri"/>
                <w:noProof w:val="0"/>
              </w:rPr>
              <w:t>Agenția Națională pentru Soluționarea Contestațiilor</w:t>
            </w:r>
          </w:p>
          <w:p w14:paraId="6C83BC8E" w14:textId="77777777" w:rsidR="0068039E" w:rsidRPr="00FF430B" w:rsidRDefault="0068039E" w:rsidP="00FC336E">
            <w:pPr>
              <w:spacing w:line="276" w:lineRule="auto"/>
              <w:contextualSpacing/>
              <w:jc w:val="both"/>
              <w:rPr>
                <w:noProof w:val="0"/>
                <w:lang w:eastAsia="zh-CN"/>
              </w:rPr>
            </w:pPr>
          </w:p>
        </w:tc>
        <w:tc>
          <w:tcPr>
            <w:tcW w:w="4111" w:type="dxa"/>
          </w:tcPr>
          <w:p w14:paraId="14E585A1" w14:textId="77777777" w:rsidR="0068039E" w:rsidRPr="00FF430B" w:rsidRDefault="0068039E" w:rsidP="00FC336E">
            <w:pPr>
              <w:spacing w:line="276" w:lineRule="auto"/>
              <w:jc w:val="both"/>
              <w:rPr>
                <w:rFonts w:eastAsia="Calibri"/>
                <w:noProof w:val="0"/>
              </w:rPr>
            </w:pPr>
            <w:r w:rsidRPr="00FF430B">
              <w:rPr>
                <w:rFonts w:eastAsia="Calibri"/>
                <w:noProof w:val="0"/>
              </w:rPr>
              <w:t>mun. Chișinău, bd. Ștefan cel Mare și Sfânt, 124, MD-2001;</w:t>
            </w:r>
          </w:p>
          <w:p w14:paraId="444436A6"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tel/fax: (022) 820 652, 820-651 </w:t>
            </w:r>
          </w:p>
          <w:p w14:paraId="07F14AE3" w14:textId="77777777" w:rsidR="0068039E" w:rsidRPr="00FF430B" w:rsidRDefault="0068039E" w:rsidP="00FC336E">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4ED28C01"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29426A" w14:textId="77777777" w:rsidTr="00FC336E">
        <w:tc>
          <w:tcPr>
            <w:tcW w:w="5812" w:type="dxa"/>
            <w:shd w:val="clear" w:color="auto" w:fill="F2F2F2"/>
          </w:tcPr>
          <w:p w14:paraId="257C686F" w14:textId="77777777" w:rsidR="0068039E" w:rsidRPr="00FF430B" w:rsidRDefault="0068039E" w:rsidP="00FC336E">
            <w:pPr>
              <w:spacing w:line="276" w:lineRule="auto"/>
              <w:contextualSpacing/>
              <w:jc w:val="both"/>
              <w:rPr>
                <w:noProof w:val="0"/>
                <w:lang w:eastAsia="zh-CN"/>
              </w:rPr>
            </w:pPr>
            <w:r w:rsidRPr="00FF430B">
              <w:rPr>
                <w:noProof w:val="0"/>
                <w:lang w:eastAsia="zh-CN"/>
              </w:rPr>
              <w:t>Alte informații relevante</w:t>
            </w:r>
          </w:p>
        </w:tc>
        <w:tc>
          <w:tcPr>
            <w:tcW w:w="4111" w:type="dxa"/>
          </w:tcPr>
          <w:p w14:paraId="30BF3FAB" w14:textId="77777777" w:rsidR="0068039E" w:rsidRPr="00FF430B" w:rsidRDefault="0068039E" w:rsidP="00FC336E">
            <w:pPr>
              <w:spacing w:line="276" w:lineRule="auto"/>
              <w:jc w:val="both"/>
              <w:rPr>
                <w:rFonts w:eastAsia="Calibri"/>
                <w:noProof w:val="0"/>
              </w:rPr>
            </w:pPr>
          </w:p>
          <w:p w14:paraId="33FA58B1" w14:textId="77777777" w:rsidR="0068039E" w:rsidRPr="00FF430B" w:rsidRDefault="0068039E" w:rsidP="00FC336E">
            <w:pPr>
              <w:spacing w:line="276" w:lineRule="auto"/>
              <w:jc w:val="both"/>
              <w:rPr>
                <w:rFonts w:eastAsia="Calibri"/>
                <w:noProof w:val="0"/>
              </w:rPr>
            </w:pPr>
          </w:p>
        </w:tc>
      </w:tr>
    </w:tbl>
    <w:p w14:paraId="17E59442" w14:textId="77777777" w:rsidR="0068039E" w:rsidRPr="00FF430B" w:rsidRDefault="0068039E" w:rsidP="0068039E">
      <w:pPr>
        <w:spacing w:after="160" w:line="276" w:lineRule="auto"/>
        <w:jc w:val="both"/>
        <w:rPr>
          <w:rFonts w:eastAsia="Calibri"/>
          <w:noProof w:val="0"/>
        </w:rPr>
      </w:pPr>
    </w:p>
    <w:p w14:paraId="5D7560D8" w14:textId="77777777" w:rsidR="0068039E" w:rsidRPr="00FF430B" w:rsidRDefault="0068039E" w:rsidP="0068039E">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14:paraId="7B11397F" w14:textId="77777777" w:rsidR="0068039E" w:rsidRPr="00FF430B" w:rsidRDefault="0068039E" w:rsidP="0068039E">
      <w:pPr>
        <w:spacing w:after="160" w:line="276" w:lineRule="auto"/>
        <w:jc w:val="both"/>
        <w:rPr>
          <w:rFonts w:eastAsia="Calibri"/>
          <w:noProof w:val="0"/>
        </w:rPr>
      </w:pPr>
    </w:p>
    <w:p w14:paraId="5ED7C714" w14:textId="77777777" w:rsidR="0068039E" w:rsidRPr="00FF430B" w:rsidRDefault="0068039E" w:rsidP="0068039E">
      <w:pPr>
        <w:spacing w:after="160" w:line="276" w:lineRule="auto"/>
        <w:jc w:val="both"/>
        <w:rPr>
          <w:rFonts w:eastAsia="Calibri"/>
          <w:noProof w:val="0"/>
        </w:rPr>
      </w:pPr>
    </w:p>
    <w:p w14:paraId="16FD338B" w14:textId="77777777" w:rsidR="0068039E" w:rsidRPr="00FF430B" w:rsidRDefault="0068039E" w:rsidP="0068039E">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AAF16D8" w14:textId="77777777" w:rsidR="0068039E" w:rsidRPr="00FF430B" w:rsidRDefault="0068039E" w:rsidP="0068039E">
      <w:pPr>
        <w:spacing w:after="160" w:line="276" w:lineRule="auto"/>
        <w:rPr>
          <w:rFonts w:ascii="Calibri" w:eastAsia="Calibri" w:hAnsi="Calibri"/>
          <w:noProof w:val="0"/>
          <w:sz w:val="22"/>
          <w:szCs w:val="22"/>
        </w:rPr>
      </w:pPr>
    </w:p>
    <w:p w14:paraId="7A0C0A8C" w14:textId="77777777" w:rsidR="0068039E" w:rsidRPr="00FF430B" w:rsidRDefault="0068039E" w:rsidP="0068039E">
      <w:pPr>
        <w:spacing w:after="160" w:line="276" w:lineRule="auto"/>
        <w:rPr>
          <w:rFonts w:ascii="Calibri" w:eastAsia="Calibri" w:hAnsi="Calibri"/>
          <w:noProof w:val="0"/>
          <w:sz w:val="22"/>
          <w:szCs w:val="22"/>
        </w:rPr>
      </w:pPr>
    </w:p>
    <w:p w14:paraId="3AFD91E6" w14:textId="77777777" w:rsidR="0068039E" w:rsidRPr="00FF430B" w:rsidRDefault="0068039E" w:rsidP="0068039E">
      <w:pPr>
        <w:spacing w:after="160" w:line="276" w:lineRule="auto"/>
        <w:rPr>
          <w:rFonts w:ascii="Calibri" w:eastAsia="Calibri" w:hAnsi="Calibri"/>
          <w:noProof w:val="0"/>
          <w:sz w:val="22"/>
          <w:szCs w:val="22"/>
        </w:rPr>
      </w:pPr>
    </w:p>
    <w:p w14:paraId="2CD2F3E8" w14:textId="77777777" w:rsidR="0068039E" w:rsidRPr="00FF430B" w:rsidRDefault="0068039E" w:rsidP="0068039E">
      <w:pPr>
        <w:spacing w:after="160" w:line="276" w:lineRule="auto"/>
        <w:rPr>
          <w:rFonts w:ascii="Calibri" w:eastAsia="Calibri" w:hAnsi="Calibri"/>
          <w:noProof w:val="0"/>
          <w:sz w:val="22"/>
          <w:szCs w:val="22"/>
        </w:rPr>
      </w:pPr>
    </w:p>
    <w:p w14:paraId="33E3CC78" w14:textId="77777777" w:rsidR="0068039E" w:rsidRPr="00FF430B" w:rsidRDefault="0068039E" w:rsidP="0068039E">
      <w:pPr>
        <w:spacing w:after="160" w:line="276" w:lineRule="auto"/>
        <w:rPr>
          <w:rFonts w:ascii="Calibri" w:eastAsia="Calibri" w:hAnsi="Calibri"/>
          <w:noProof w:val="0"/>
          <w:sz w:val="22"/>
          <w:szCs w:val="22"/>
        </w:rPr>
      </w:pPr>
    </w:p>
    <w:p w14:paraId="4527F27B" w14:textId="77777777" w:rsidR="0068039E" w:rsidRPr="00FF430B" w:rsidRDefault="0068039E" w:rsidP="0068039E">
      <w:pPr>
        <w:spacing w:after="160" w:line="276" w:lineRule="auto"/>
        <w:rPr>
          <w:rFonts w:ascii="Calibri" w:eastAsia="Calibri" w:hAnsi="Calibri"/>
          <w:noProof w:val="0"/>
          <w:sz w:val="22"/>
          <w:szCs w:val="22"/>
        </w:rPr>
      </w:pPr>
    </w:p>
    <w:p w14:paraId="288E3F30" w14:textId="77777777" w:rsidR="0068039E" w:rsidRPr="00FF430B" w:rsidRDefault="0068039E" w:rsidP="0068039E">
      <w:pPr>
        <w:spacing w:after="160" w:line="276" w:lineRule="auto"/>
        <w:rPr>
          <w:rFonts w:ascii="Calibri" w:eastAsia="Calibri" w:hAnsi="Calibri"/>
          <w:noProof w:val="0"/>
          <w:sz w:val="22"/>
          <w:szCs w:val="22"/>
        </w:rPr>
      </w:pPr>
    </w:p>
    <w:p w14:paraId="741ADA7E" w14:textId="77777777" w:rsidR="0068039E" w:rsidRPr="00FF430B" w:rsidRDefault="0068039E" w:rsidP="0068039E">
      <w:pPr>
        <w:spacing w:after="160" w:line="276" w:lineRule="auto"/>
        <w:rPr>
          <w:rFonts w:ascii="Calibri" w:eastAsia="Calibri" w:hAnsi="Calibri"/>
          <w:noProof w:val="0"/>
          <w:sz w:val="22"/>
          <w:szCs w:val="22"/>
        </w:rPr>
      </w:pPr>
    </w:p>
    <w:p w14:paraId="453D0D9B" w14:textId="77777777" w:rsidR="0068039E" w:rsidRPr="00FF430B" w:rsidRDefault="0068039E" w:rsidP="0068039E">
      <w:pPr>
        <w:spacing w:after="160" w:line="276" w:lineRule="auto"/>
        <w:rPr>
          <w:rFonts w:ascii="Calibri" w:eastAsia="Calibri" w:hAnsi="Calibri"/>
          <w:noProof w:val="0"/>
          <w:sz w:val="22"/>
          <w:szCs w:val="22"/>
        </w:rPr>
      </w:pPr>
    </w:p>
    <w:p w14:paraId="523FDAA2" w14:textId="77777777" w:rsidR="0068039E" w:rsidRPr="00FF430B" w:rsidRDefault="0068039E" w:rsidP="0068039E">
      <w:pPr>
        <w:spacing w:after="160" w:line="276" w:lineRule="auto"/>
        <w:rPr>
          <w:rFonts w:ascii="Calibri" w:eastAsia="Calibri" w:hAnsi="Calibri"/>
          <w:noProof w:val="0"/>
          <w:sz w:val="22"/>
          <w:szCs w:val="22"/>
        </w:rPr>
      </w:pPr>
    </w:p>
    <w:p w14:paraId="76B36532" w14:textId="77777777" w:rsidR="0068039E" w:rsidRPr="00FF430B" w:rsidRDefault="0068039E" w:rsidP="0068039E">
      <w:pPr>
        <w:spacing w:after="160" w:line="276" w:lineRule="auto"/>
        <w:rPr>
          <w:rFonts w:ascii="Calibri" w:eastAsia="Calibri" w:hAnsi="Calibri"/>
          <w:noProof w:val="0"/>
          <w:sz w:val="22"/>
          <w:szCs w:val="22"/>
        </w:rPr>
      </w:pPr>
    </w:p>
    <w:p w14:paraId="5B3E2207" w14:textId="77777777" w:rsidR="0068039E" w:rsidRPr="00FF430B" w:rsidRDefault="0068039E" w:rsidP="0068039E">
      <w:pPr>
        <w:spacing w:after="160" w:line="276" w:lineRule="auto"/>
        <w:rPr>
          <w:rFonts w:ascii="Calibri" w:eastAsia="Calibri" w:hAnsi="Calibri"/>
          <w:noProof w:val="0"/>
          <w:sz w:val="22"/>
          <w:szCs w:val="22"/>
        </w:rPr>
      </w:pPr>
    </w:p>
    <w:p w14:paraId="79AC51E9" w14:textId="77777777" w:rsidR="0068039E" w:rsidRPr="00FF430B" w:rsidRDefault="0068039E" w:rsidP="0068039E">
      <w:pPr>
        <w:spacing w:after="160" w:line="276" w:lineRule="auto"/>
        <w:rPr>
          <w:rFonts w:ascii="Calibri" w:eastAsia="Calibri" w:hAnsi="Calibri"/>
          <w:noProof w:val="0"/>
          <w:sz w:val="22"/>
          <w:szCs w:val="22"/>
        </w:rPr>
      </w:pPr>
    </w:p>
    <w:p w14:paraId="62CF6302" w14:textId="77777777" w:rsidR="0068039E" w:rsidRPr="00FF430B" w:rsidRDefault="0068039E" w:rsidP="0068039E">
      <w:pPr>
        <w:spacing w:after="160" w:line="276" w:lineRule="auto"/>
        <w:rPr>
          <w:rFonts w:ascii="Calibri" w:eastAsia="Calibri" w:hAnsi="Calibri"/>
          <w:noProof w:val="0"/>
          <w:sz w:val="22"/>
          <w:szCs w:val="22"/>
        </w:rPr>
      </w:pPr>
    </w:p>
    <w:p w14:paraId="49163E3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2</w:t>
      </w:r>
    </w:p>
    <w:p w14:paraId="755E5CF5" w14:textId="77777777" w:rsidR="0068039E" w:rsidRPr="00FF430B" w:rsidRDefault="0068039E" w:rsidP="0068039E">
      <w:pPr>
        <w:jc w:val="right"/>
        <w:rPr>
          <w:noProof w:val="0"/>
        </w:rPr>
      </w:pPr>
      <w:r w:rsidRPr="00FF430B">
        <w:rPr>
          <w:noProof w:val="0"/>
        </w:rPr>
        <w:t>la Documentația standard nr._____</w:t>
      </w:r>
    </w:p>
    <w:p w14:paraId="4021290D" w14:textId="77777777" w:rsidR="0068039E" w:rsidRPr="00FF430B" w:rsidRDefault="0068039E" w:rsidP="0068039E">
      <w:pPr>
        <w:jc w:val="right"/>
        <w:rPr>
          <w:noProof w:val="0"/>
        </w:rPr>
      </w:pPr>
      <w:r w:rsidRPr="00FF430B">
        <w:rPr>
          <w:noProof w:val="0"/>
        </w:rPr>
        <w:t>din “____” ________ 20___</w:t>
      </w:r>
    </w:p>
    <w:p w14:paraId="5330AFEA" w14:textId="77777777" w:rsidR="0068039E" w:rsidRPr="00FF430B" w:rsidRDefault="0068039E" w:rsidP="0068039E">
      <w:pPr>
        <w:jc w:val="right"/>
        <w:rPr>
          <w:noProof w:val="0"/>
        </w:rPr>
      </w:pPr>
    </w:p>
    <w:p w14:paraId="0DD975D5" w14:textId="77777777" w:rsidR="0068039E" w:rsidRPr="00FF430B" w:rsidRDefault="0068039E" w:rsidP="0068039E">
      <w:pPr>
        <w:jc w:val="right"/>
        <w:rPr>
          <w:noProof w:val="0"/>
        </w:rPr>
      </w:pPr>
    </w:p>
    <w:p w14:paraId="6A8A2D57" w14:textId="77777777" w:rsidR="0068039E" w:rsidRPr="00FF430B" w:rsidRDefault="0068039E" w:rsidP="0068039E">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14:paraId="51FA4EF3" w14:textId="77777777" w:rsidR="0068039E" w:rsidRPr="00FF430B" w:rsidRDefault="0068039E" w:rsidP="0068039E">
      <w:pPr>
        <w:rPr>
          <w:noProof w:val="0"/>
          <w:sz w:val="20"/>
          <w:szCs w:val="20"/>
          <w:lang w:eastAsia="ru-RU"/>
        </w:rPr>
      </w:pPr>
    </w:p>
    <w:p w14:paraId="0AB3B325"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AEC5761" w14:textId="77777777" w:rsidR="0068039E" w:rsidRPr="00FF430B" w:rsidRDefault="0068039E" w:rsidP="0068039E">
      <w:pPr>
        <w:shd w:val="clear" w:color="auto" w:fill="FFFFFF" w:themeFill="background1"/>
        <w:spacing w:before="120"/>
        <w:outlineLvl w:val="0"/>
        <w:rPr>
          <w:b/>
          <w:noProof w:val="0"/>
          <w:sz w:val="32"/>
          <w:szCs w:val="32"/>
          <w:lang w:eastAsia="ru-RU"/>
        </w:rPr>
      </w:pPr>
    </w:p>
    <w:p w14:paraId="47E0DBE9"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186151EA"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6890306F"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7E9EF587"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333E28C4"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14:paraId="72AEB041"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32ACB1A3"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6279627" w14:textId="77777777" w:rsidR="0068039E" w:rsidRPr="00FF430B" w:rsidRDefault="0068039E" w:rsidP="0068039E">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8039E" w:rsidRPr="00EC30C2" w14:paraId="26E1D392" w14:textId="77777777" w:rsidTr="00FC336E">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7B82B23"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F5BB6C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C80D58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458D5E76"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5B6D9F58"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786E1F1"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968E67"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68039E" w:rsidRPr="00EC30C2" w14:paraId="165AA841"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07E4C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8560A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7E74842"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ECBE4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EF757B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1EC5D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33D53B8F"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32604B0"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EF58E2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D5AF4B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569D635"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84B9A08"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760D22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86B6402"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AE876E6"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8E3DC4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48E911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C608E7F"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477CFE"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4931A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A7908E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57C1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1947F48"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2454040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886519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F4870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ED503D"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92C2A8C"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E69166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8D2337"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18CDF01"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66755DD8" w14:textId="77777777" w:rsidTr="00FC336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62B5224"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06FB0181" w14:textId="77777777" w:rsidR="0068039E" w:rsidRPr="00FF430B" w:rsidRDefault="0068039E" w:rsidP="00FC336E">
            <w:pPr>
              <w:shd w:val="clear" w:color="auto" w:fill="FFFFFF" w:themeFill="background1"/>
              <w:spacing w:before="120"/>
              <w:jc w:val="center"/>
              <w:rPr>
                <w:noProof w:val="0"/>
                <w:sz w:val="20"/>
                <w:szCs w:val="20"/>
                <w:lang w:eastAsia="ru-RU"/>
              </w:rPr>
            </w:pPr>
          </w:p>
        </w:tc>
      </w:tr>
    </w:tbl>
    <w:p w14:paraId="3F9E193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14:paraId="2F39FC1E" w14:textId="77777777" w:rsidR="0068039E" w:rsidRPr="00FF430B" w:rsidRDefault="0068039E" w:rsidP="0068039E">
      <w:pPr>
        <w:numPr>
          <w:ilvl w:val="0"/>
          <w:numId w:val="16"/>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5E89DA05" w14:textId="77777777" w:rsidR="0068039E" w:rsidRPr="00FF430B" w:rsidRDefault="0068039E" w:rsidP="0068039E">
      <w:pPr>
        <w:shd w:val="clear" w:color="auto" w:fill="FFFFFF" w:themeFill="background1"/>
        <w:tabs>
          <w:tab w:val="right" w:pos="426"/>
        </w:tabs>
        <w:ind w:left="357"/>
        <w:rPr>
          <w:b/>
          <w:noProof w:val="0"/>
          <w:lang w:eastAsia="ru-RU"/>
        </w:rPr>
      </w:pPr>
      <w:r w:rsidRPr="00FF430B">
        <w:rPr>
          <w:b/>
          <w:noProof w:val="0"/>
          <w:lang w:eastAsia="ru-RU"/>
        </w:rPr>
        <w:t>oferta (se va selecta):</w:t>
      </w:r>
    </w:p>
    <w:p w14:paraId="697DEAD3"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un singur lot;</w:t>
      </w:r>
    </w:p>
    <w:p w14:paraId="1EA687E8"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mai multe loturi;</w:t>
      </w:r>
    </w:p>
    <w:p w14:paraId="75B88E4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toate loturile;</w:t>
      </w:r>
    </w:p>
    <w:p w14:paraId="4437CA3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14:paraId="2B56245C"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________________________________</w:t>
      </w:r>
    </w:p>
    <w:p w14:paraId="22BD989E" w14:textId="77777777" w:rsidR="0068039E" w:rsidRPr="00FF430B" w:rsidRDefault="0068039E" w:rsidP="0068039E">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5E94ABE8"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14:paraId="0893BA34"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14:paraId="265B04FB" w14:textId="77777777" w:rsidR="0068039E" w:rsidRPr="00FF430B" w:rsidRDefault="0068039E" w:rsidP="0068039E">
      <w:pPr>
        <w:numPr>
          <w:ilvl w:val="0"/>
          <w:numId w:val="16"/>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14:paraId="0CDACB7B" w14:textId="77777777" w:rsidR="0068039E" w:rsidRPr="00FF430B" w:rsidRDefault="0068039E" w:rsidP="0068039E">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40BCED4C"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14:paraId="2AE85E9E" w14:textId="77777777" w:rsidR="0068039E" w:rsidRPr="00FF430B" w:rsidRDefault="0068039E" w:rsidP="0068039E">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2F829D5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68039E" w:rsidRPr="00EC30C2" w14:paraId="1855BA51" w14:textId="77777777" w:rsidTr="00FC336E">
        <w:tc>
          <w:tcPr>
            <w:tcW w:w="576" w:type="dxa"/>
          </w:tcPr>
          <w:p w14:paraId="40DB6A40"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3C87E9F3"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4526DACE"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7EA4EE45"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68039E" w:rsidRPr="00EC30C2" w14:paraId="71A1394A" w14:textId="77777777" w:rsidTr="00FC336E">
        <w:tc>
          <w:tcPr>
            <w:tcW w:w="576" w:type="dxa"/>
          </w:tcPr>
          <w:p w14:paraId="2BD9629C"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DA8C27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E38B66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0BB6F1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0E363DF1" w14:textId="77777777" w:rsidTr="00FC336E">
        <w:tc>
          <w:tcPr>
            <w:tcW w:w="576" w:type="dxa"/>
          </w:tcPr>
          <w:p w14:paraId="511FC2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A7DE9FB"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B86138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1A91277"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F310CE"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14:paraId="74D888E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14:paraId="3208C622"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14:paraId="15A5D375"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14:paraId="15ADDF7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14:paraId="4A626EEF"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14:paraId="3D46A216" w14:textId="77777777" w:rsidR="0068039E" w:rsidRPr="00FF430B" w:rsidRDefault="0068039E" w:rsidP="0068039E">
      <w:pPr>
        <w:numPr>
          <w:ilvl w:val="0"/>
          <w:numId w:val="16"/>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59C508F9"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14:paraId="76F61045"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68039E" w:rsidRPr="00EC30C2" w14:paraId="0B6585AD" w14:textId="77777777" w:rsidTr="00FC336E">
        <w:tc>
          <w:tcPr>
            <w:tcW w:w="577" w:type="dxa"/>
          </w:tcPr>
          <w:p w14:paraId="58DB22C6"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69D1DB92"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32E1617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68039E" w:rsidRPr="00EC30C2" w14:paraId="57F0E9D5" w14:textId="77777777" w:rsidTr="00FC336E">
        <w:tc>
          <w:tcPr>
            <w:tcW w:w="577" w:type="dxa"/>
          </w:tcPr>
          <w:p w14:paraId="50C5F71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55A524D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3B8427A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17DC994C" w14:textId="77777777" w:rsidTr="00FC336E">
        <w:tc>
          <w:tcPr>
            <w:tcW w:w="577" w:type="dxa"/>
          </w:tcPr>
          <w:p w14:paraId="50477FDF"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620172A3"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6C97D53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04F1B023"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46FED2A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14:paraId="38E53E3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D91B2F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698C1495"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3DFE8A52"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690D3EBC"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3C2C8F0F"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14790759"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021B8D18"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76008830"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14:paraId="0D759BA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73E1ADD5"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33D6C5D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5171379A"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7F6EEF00"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5DD3CDF5"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21910CB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4A0B03A"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33957750"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14:paraId="080F148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14:paraId="45933810"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8039E" w:rsidRPr="00EC30C2" w14:paraId="05334F35" w14:textId="77777777" w:rsidTr="00FC336E">
        <w:tc>
          <w:tcPr>
            <w:tcW w:w="5305" w:type="dxa"/>
            <w:shd w:val="clear" w:color="auto" w:fill="FFFFFF" w:themeFill="background1"/>
          </w:tcPr>
          <w:p w14:paraId="3BDAA06B"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4D490435"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8039E" w:rsidRPr="00EC30C2" w14:paraId="5F5792A9" w14:textId="77777777" w:rsidTr="00FC336E">
        <w:tc>
          <w:tcPr>
            <w:tcW w:w="5305" w:type="dxa"/>
            <w:shd w:val="clear" w:color="auto" w:fill="FFFFFF" w:themeFill="background1"/>
          </w:tcPr>
          <w:p w14:paraId="1C725197"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68B0BD35"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16FD12CD" w14:textId="77777777" w:rsidTr="00FC336E">
        <w:tc>
          <w:tcPr>
            <w:tcW w:w="5305" w:type="dxa"/>
            <w:shd w:val="clear" w:color="auto" w:fill="FFFFFF" w:themeFill="background1"/>
          </w:tcPr>
          <w:p w14:paraId="3DA259A0"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18552F1C"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233B1D9C" w14:textId="77777777" w:rsidTr="00FC336E">
        <w:tc>
          <w:tcPr>
            <w:tcW w:w="5305" w:type="dxa"/>
            <w:shd w:val="clear" w:color="auto" w:fill="FFFFFF" w:themeFill="background1"/>
          </w:tcPr>
          <w:p w14:paraId="05C6FCD8"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3DDEB10D"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3616265D" w14:textId="77777777" w:rsidTr="00FC336E">
        <w:trPr>
          <w:trHeight w:val="77"/>
        </w:trPr>
        <w:tc>
          <w:tcPr>
            <w:tcW w:w="5305" w:type="dxa"/>
            <w:shd w:val="clear" w:color="auto" w:fill="FFFFFF" w:themeFill="background1"/>
          </w:tcPr>
          <w:p w14:paraId="2DEBB401"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46654508" w14:textId="77777777" w:rsidR="0068039E" w:rsidRPr="00FF430B" w:rsidRDefault="0068039E" w:rsidP="00FC336E">
            <w:pPr>
              <w:shd w:val="clear" w:color="auto" w:fill="FFFFFF" w:themeFill="background1"/>
              <w:tabs>
                <w:tab w:val="right" w:pos="426"/>
              </w:tabs>
              <w:rPr>
                <w:noProof w:val="0"/>
                <w:lang w:eastAsia="ru-RU"/>
              </w:rPr>
            </w:pPr>
          </w:p>
        </w:tc>
      </w:tr>
    </w:tbl>
    <w:p w14:paraId="0ACA8B3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14:paraId="174A7C45" w14:textId="77777777" w:rsidR="0068039E" w:rsidRPr="00FF430B" w:rsidRDefault="0068039E" w:rsidP="0068039E">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1F8E0FA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27FB3011" w14:textId="77777777" w:rsidR="0068039E" w:rsidRPr="00FF430B" w:rsidRDefault="0068039E" w:rsidP="0068039E">
      <w:pPr>
        <w:shd w:val="clear" w:color="auto" w:fill="FFFFFF" w:themeFill="background1"/>
        <w:spacing w:before="120" w:after="120"/>
        <w:rPr>
          <w:b/>
          <w:noProof w:val="0"/>
          <w:lang w:eastAsia="ru-RU"/>
        </w:rPr>
      </w:pPr>
    </w:p>
    <w:p w14:paraId="6A6FD111" w14:textId="77777777" w:rsidR="0068039E" w:rsidRPr="00FF430B" w:rsidRDefault="0068039E" w:rsidP="0068039E">
      <w:pPr>
        <w:shd w:val="clear" w:color="auto" w:fill="FFFFFF" w:themeFill="background1"/>
        <w:spacing w:before="120" w:after="120"/>
        <w:rPr>
          <w:b/>
          <w:noProof w:val="0"/>
          <w:lang w:eastAsia="ru-RU"/>
        </w:rPr>
      </w:pPr>
    </w:p>
    <w:p w14:paraId="5EB471A9"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93D3B" w14:textId="77777777" w:rsidR="0068039E" w:rsidRPr="00FF430B" w:rsidRDefault="0068039E" w:rsidP="0068039E">
      <w:pPr>
        <w:tabs>
          <w:tab w:val="decimal" w:pos="8364"/>
        </w:tabs>
        <w:spacing w:line="276" w:lineRule="auto"/>
        <w:ind w:right="-144"/>
        <w:jc w:val="center"/>
        <w:rPr>
          <w:b/>
          <w:bCs/>
          <w:color w:val="000000"/>
        </w:rPr>
      </w:pPr>
    </w:p>
    <w:p w14:paraId="052EDC4D" w14:textId="77777777" w:rsidR="0068039E" w:rsidRPr="00FF430B" w:rsidRDefault="0068039E" w:rsidP="0068039E">
      <w:pPr>
        <w:tabs>
          <w:tab w:val="decimal" w:pos="8364"/>
        </w:tabs>
        <w:spacing w:line="276" w:lineRule="auto"/>
        <w:ind w:right="-144"/>
        <w:jc w:val="center"/>
        <w:rPr>
          <w:b/>
          <w:bCs/>
          <w:color w:val="000000"/>
        </w:rPr>
      </w:pPr>
    </w:p>
    <w:p w14:paraId="71C61D9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86AC6E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35CA47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41D62C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6647E4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84D7D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FCAEC1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6CF56F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4909D7"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3</w:t>
      </w:r>
    </w:p>
    <w:p w14:paraId="3C0B6675" w14:textId="77777777" w:rsidR="0068039E" w:rsidRPr="00FF430B" w:rsidRDefault="0068039E" w:rsidP="0068039E">
      <w:pPr>
        <w:jc w:val="right"/>
        <w:rPr>
          <w:noProof w:val="0"/>
        </w:rPr>
      </w:pPr>
      <w:r w:rsidRPr="00FF430B">
        <w:rPr>
          <w:noProof w:val="0"/>
        </w:rPr>
        <w:t>la Documentația standard nr._____</w:t>
      </w:r>
    </w:p>
    <w:p w14:paraId="1C6658F8" w14:textId="77777777" w:rsidR="0068039E" w:rsidRPr="00FF430B" w:rsidRDefault="0068039E" w:rsidP="0068039E">
      <w:pPr>
        <w:jc w:val="right"/>
        <w:rPr>
          <w:noProof w:val="0"/>
        </w:rPr>
      </w:pPr>
      <w:r w:rsidRPr="00FF430B">
        <w:rPr>
          <w:noProof w:val="0"/>
        </w:rPr>
        <w:t>din “____” ________ 20___</w:t>
      </w:r>
    </w:p>
    <w:p w14:paraId="1D6FD9FE" w14:textId="77777777" w:rsidR="0068039E" w:rsidRPr="00FF430B" w:rsidRDefault="0068039E" w:rsidP="0068039E">
      <w:pPr>
        <w:pStyle w:val="Style3"/>
        <w:tabs>
          <w:tab w:val="left" w:pos="567"/>
        </w:tabs>
        <w:spacing w:before="0" w:beforeAutospacing="0" w:after="0"/>
        <w:ind w:left="0" w:firstLine="0"/>
        <w:jc w:val="right"/>
        <w:rPr>
          <w:rFonts w:eastAsia="PMingLiU"/>
          <w:lang w:eastAsia="zh-CN"/>
        </w:rPr>
      </w:pPr>
    </w:p>
    <w:p w14:paraId="670AAC1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F786E0F"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14:paraId="6A22F36A" w14:textId="77777777" w:rsidR="0068039E" w:rsidRPr="00FF430B" w:rsidRDefault="0068039E" w:rsidP="0068039E">
      <w:pPr>
        <w:shd w:val="clear" w:color="auto" w:fill="FFFFFF" w:themeFill="background1"/>
        <w:spacing w:before="120"/>
        <w:rPr>
          <w:b/>
          <w:noProof w:val="0"/>
          <w:lang w:eastAsia="ru-RU"/>
        </w:rPr>
      </w:pPr>
    </w:p>
    <w:p w14:paraId="59E10BAA"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98950A7" w14:textId="77777777" w:rsidR="0068039E" w:rsidRPr="00FF430B" w:rsidRDefault="0068039E" w:rsidP="0068039E">
      <w:pPr>
        <w:shd w:val="clear" w:color="auto" w:fill="FFFFFF" w:themeFill="background1"/>
        <w:rPr>
          <w:noProof w:val="0"/>
          <w:sz w:val="20"/>
          <w:szCs w:val="20"/>
          <w:lang w:eastAsia="ru-RU"/>
        </w:rPr>
      </w:pPr>
    </w:p>
    <w:p w14:paraId="13E7CC9F" w14:textId="77777777" w:rsidR="0068039E" w:rsidRPr="00FF430B" w:rsidRDefault="0068039E" w:rsidP="00114790">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14:paraId="3EA19AD9"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58BE3B51"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14F66D04"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4CC0FD1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14:paraId="22B9E52C"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14:paraId="50999AF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14:paraId="2FDA77E8"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14:paraId="6B36BD05"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8039E" w:rsidRPr="00EC30C2" w14:paraId="0D81F887" w14:textId="77777777" w:rsidTr="00FC336E">
        <w:trPr>
          <w:jc w:val="center"/>
        </w:trPr>
        <w:tc>
          <w:tcPr>
            <w:tcW w:w="576" w:type="dxa"/>
          </w:tcPr>
          <w:p w14:paraId="2DFE5C6F"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122CCC4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5BA6150A"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68039E" w:rsidRPr="00EC30C2" w14:paraId="2A829B0A" w14:textId="77777777" w:rsidTr="00FC336E">
        <w:trPr>
          <w:jc w:val="center"/>
        </w:trPr>
        <w:tc>
          <w:tcPr>
            <w:tcW w:w="576" w:type="dxa"/>
          </w:tcPr>
          <w:p w14:paraId="4E2808F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70EDC9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6D6082B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6A54CA76" w14:textId="77777777" w:rsidTr="00FC336E">
        <w:trPr>
          <w:jc w:val="center"/>
        </w:trPr>
        <w:tc>
          <w:tcPr>
            <w:tcW w:w="576" w:type="dxa"/>
          </w:tcPr>
          <w:p w14:paraId="6F82A745"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0257FDB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04AC8AC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E7FD5A"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14:paraId="4BEF5736"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14:paraId="37F19393"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14:paraId="49B749E4"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179A815A"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1D612527"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32DAF946"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1599BD70"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46051E58"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14:paraId="4D69F9B3"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759D18CC"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26CD42F8"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2B8EFD7C"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279F4C46"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253DE52F"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528E080D"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2DD7BB9B"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14:paraId="4844FDD4"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9CA83A9"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0929B57A" w14:textId="77777777" w:rsidR="0068039E" w:rsidRPr="00FF430B" w:rsidRDefault="0068039E" w:rsidP="0068039E">
      <w:pPr>
        <w:shd w:val="clear" w:color="auto" w:fill="FFFFFF" w:themeFill="background1"/>
        <w:spacing w:before="120" w:after="120"/>
        <w:rPr>
          <w:b/>
          <w:noProof w:val="0"/>
          <w:lang w:eastAsia="ru-RU"/>
        </w:rPr>
      </w:pPr>
    </w:p>
    <w:p w14:paraId="2023BCF3" w14:textId="77777777" w:rsidR="0068039E" w:rsidRPr="00FF430B" w:rsidRDefault="0068039E" w:rsidP="0068039E">
      <w:pPr>
        <w:shd w:val="clear" w:color="auto" w:fill="FFFFFF" w:themeFill="background1"/>
        <w:spacing w:before="120" w:after="120"/>
        <w:rPr>
          <w:b/>
          <w:noProof w:val="0"/>
          <w:lang w:eastAsia="ru-RU"/>
        </w:rPr>
      </w:pPr>
    </w:p>
    <w:p w14:paraId="16146F87"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290738D4" w14:textId="77777777" w:rsidR="0068039E" w:rsidRPr="00FF430B" w:rsidRDefault="0068039E" w:rsidP="0068039E">
      <w:pPr>
        <w:tabs>
          <w:tab w:val="decimal" w:pos="8364"/>
        </w:tabs>
        <w:spacing w:line="276" w:lineRule="auto"/>
        <w:ind w:right="-144"/>
        <w:jc w:val="center"/>
        <w:rPr>
          <w:b/>
          <w:bCs/>
          <w:color w:val="000000"/>
        </w:rPr>
      </w:pPr>
    </w:p>
    <w:p w14:paraId="151BEBFE" w14:textId="77777777" w:rsidR="0068039E" w:rsidRPr="00FF430B" w:rsidRDefault="0068039E" w:rsidP="0068039E">
      <w:pPr>
        <w:tabs>
          <w:tab w:val="decimal" w:pos="8364"/>
        </w:tabs>
        <w:spacing w:line="276" w:lineRule="auto"/>
        <w:ind w:right="-144"/>
        <w:jc w:val="center"/>
        <w:rPr>
          <w:b/>
          <w:bCs/>
          <w:color w:val="000000"/>
        </w:rPr>
      </w:pPr>
    </w:p>
    <w:p w14:paraId="6B3933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C8C13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4DBB87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C40F7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3766C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BFC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F94E44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0743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7C3CEEA"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DE5C3C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294317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A3A4D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9CEBFB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B9EDE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8C10B4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0D973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F4E3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ED8270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55D7D2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E97F995"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74E9D3C"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DF2EFB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E264E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74567E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CAEEFB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2E21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ACEF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1A7A75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7CC2FD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F54268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A5686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480E8A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06A78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4</w:t>
      </w:r>
    </w:p>
    <w:p w14:paraId="1F9BEAE9" w14:textId="77777777" w:rsidR="0068039E" w:rsidRPr="00FF430B" w:rsidRDefault="0068039E" w:rsidP="0068039E">
      <w:pPr>
        <w:jc w:val="right"/>
        <w:rPr>
          <w:noProof w:val="0"/>
        </w:rPr>
      </w:pPr>
      <w:r w:rsidRPr="00FF430B">
        <w:rPr>
          <w:noProof w:val="0"/>
        </w:rPr>
        <w:t>la Documentația standard nr._____</w:t>
      </w:r>
    </w:p>
    <w:p w14:paraId="3B8FAE48" w14:textId="77777777" w:rsidR="0068039E" w:rsidRPr="00FF430B" w:rsidRDefault="0068039E" w:rsidP="0068039E">
      <w:pPr>
        <w:jc w:val="right"/>
        <w:rPr>
          <w:noProof w:val="0"/>
        </w:rPr>
      </w:pPr>
      <w:r w:rsidRPr="00FF430B">
        <w:rPr>
          <w:noProof w:val="0"/>
        </w:rPr>
        <w:t>din “____” ________ 20___</w:t>
      </w:r>
    </w:p>
    <w:p w14:paraId="121DDE7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EED558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1F7CA8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A2181BF"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14:paraId="227B5B06"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p>
    <w:p w14:paraId="715FB876"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00348B6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AD547C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8039E" w:rsidRPr="00EC30C2" w14:paraId="3A2092F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2FC189" w14:textId="77777777" w:rsidR="0068039E" w:rsidRPr="00FF430B" w:rsidRDefault="0068039E" w:rsidP="00FC336E">
            <w:pPr>
              <w:rPr>
                <w:b/>
                <w:bCs/>
              </w:rPr>
            </w:pPr>
            <w:r w:rsidRPr="00FF430B">
              <w:rPr>
                <w:b/>
                <w:bCs/>
              </w:rPr>
              <w:t>Autoritatea contractantă:________________________________________________________</w:t>
            </w:r>
          </w:p>
        </w:tc>
      </w:tr>
      <w:tr w:rsidR="0068039E" w:rsidRPr="00EC30C2" w14:paraId="2405A39F"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B3D52C" w14:textId="77777777" w:rsidR="0068039E" w:rsidRPr="00FF430B" w:rsidRDefault="0068039E" w:rsidP="00FC336E">
            <w:pPr>
              <w:ind w:right="129"/>
              <w:rPr>
                <w:b/>
                <w:bCs/>
              </w:rPr>
            </w:pPr>
            <w:r w:rsidRPr="00FF430B">
              <w:rPr>
                <w:b/>
                <w:bCs/>
              </w:rPr>
              <w:t>IDNO:________________________________________________________________________</w:t>
            </w:r>
          </w:p>
        </w:tc>
      </w:tr>
      <w:tr w:rsidR="0068039E" w:rsidRPr="00EC30C2" w14:paraId="7431446C"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62CBCE" w14:textId="77777777" w:rsidR="0068039E" w:rsidRPr="00FF430B" w:rsidRDefault="0068039E" w:rsidP="00FC336E">
            <w:pPr>
              <w:rPr>
                <w:b/>
                <w:bCs/>
              </w:rPr>
            </w:pPr>
          </w:p>
        </w:tc>
      </w:tr>
      <w:tr w:rsidR="0068039E" w:rsidRPr="00EC30C2" w14:paraId="1CF64FA5"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1AD1FB" w14:textId="77777777" w:rsidR="0068039E" w:rsidRPr="00FF430B" w:rsidRDefault="0068039E" w:rsidP="00FC336E">
            <w:pPr>
              <w:rPr>
                <w:b/>
                <w:bCs/>
              </w:rPr>
            </w:pPr>
            <w:r w:rsidRPr="00FF430B">
              <w:rPr>
                <w:b/>
                <w:bCs/>
              </w:rPr>
              <w:t>Procedura de achiziţie publică:___________________________________________________</w:t>
            </w:r>
          </w:p>
        </w:tc>
      </w:tr>
      <w:tr w:rsidR="0068039E" w:rsidRPr="00EC30C2" w14:paraId="0ECB0154"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5A2F08" w14:textId="77777777" w:rsidR="0068039E" w:rsidRPr="00FF430B" w:rsidRDefault="0068039E" w:rsidP="00FC336E">
            <w:pPr>
              <w:rPr>
                <w:b/>
                <w:bCs/>
              </w:rPr>
            </w:pPr>
            <w:r w:rsidRPr="00FF430B">
              <w:rPr>
                <w:b/>
                <w:bCs/>
              </w:rPr>
              <w:t>Nr.:__________________________________________________________________________</w:t>
            </w:r>
          </w:p>
        </w:tc>
      </w:tr>
      <w:tr w:rsidR="0068039E" w:rsidRPr="00EC30C2" w14:paraId="70958D3A"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FEA891" w14:textId="77777777" w:rsidR="0068039E" w:rsidRPr="00FF430B" w:rsidRDefault="0068039E" w:rsidP="00FC336E">
            <w:pPr>
              <w:rPr>
                <w:b/>
                <w:bCs/>
              </w:rPr>
            </w:pPr>
            <w:r w:rsidRPr="00FF430B">
              <w:rPr>
                <w:b/>
                <w:bCs/>
              </w:rPr>
              <w:t>publicată în ___________link:___________________________________________________</w:t>
            </w:r>
          </w:p>
        </w:tc>
      </w:tr>
      <w:tr w:rsidR="0068039E" w:rsidRPr="00EC30C2" w14:paraId="2A3982F8"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57E002" w14:textId="77777777" w:rsidR="0068039E" w:rsidRPr="00FF430B" w:rsidRDefault="0068039E" w:rsidP="00FC336E">
            <w:pPr>
              <w:rPr>
                <w:b/>
                <w:bCs/>
              </w:rPr>
            </w:pPr>
          </w:p>
        </w:tc>
      </w:tr>
      <w:tr w:rsidR="0068039E" w:rsidRPr="00EC30C2" w14:paraId="035366F9"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62408D" w14:textId="77777777" w:rsidR="0068039E" w:rsidRPr="00FF430B" w:rsidRDefault="0068039E" w:rsidP="00FC336E">
            <w:pPr>
              <w:rPr>
                <w:b/>
                <w:bCs/>
              </w:rPr>
            </w:pPr>
            <w:r w:rsidRPr="00FF430B">
              <w:rPr>
                <w:b/>
                <w:bCs/>
              </w:rPr>
              <w:t>Tipul obiectului de achiziţie:_____________________________________________________</w:t>
            </w:r>
          </w:p>
        </w:tc>
      </w:tr>
      <w:tr w:rsidR="0068039E" w:rsidRPr="00EC30C2" w14:paraId="32EA003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A21AC7" w14:textId="77777777" w:rsidR="0068039E" w:rsidRPr="00FF430B" w:rsidRDefault="0068039E" w:rsidP="00FC336E">
            <w:pPr>
              <w:ind w:right="129"/>
              <w:rPr>
                <w:b/>
                <w:bCs/>
              </w:rPr>
            </w:pPr>
            <w:r w:rsidRPr="00FF430B">
              <w:rPr>
                <w:b/>
                <w:bCs/>
              </w:rPr>
              <w:t>Obiectul achiziţiei:_____________________________________________________________</w:t>
            </w:r>
          </w:p>
        </w:tc>
      </w:tr>
      <w:tr w:rsidR="0068039E" w:rsidRPr="00EC30C2" w14:paraId="70F6BD7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17FAA0" w14:textId="77777777" w:rsidR="0068039E" w:rsidRPr="00FF430B" w:rsidRDefault="0068039E" w:rsidP="00FC336E">
            <w:pPr>
              <w:rPr>
                <w:b/>
                <w:bCs/>
              </w:rPr>
            </w:pPr>
            <w:r w:rsidRPr="00FF430B">
              <w:rPr>
                <w:b/>
                <w:bCs/>
              </w:rPr>
              <w:t>Cod CPV:____________________________________________________________________</w:t>
            </w:r>
          </w:p>
        </w:tc>
      </w:tr>
      <w:tr w:rsidR="0068039E" w:rsidRPr="00EC30C2" w14:paraId="08AB187B"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D05DCB" w14:textId="77777777" w:rsidR="0068039E" w:rsidRPr="00FF430B" w:rsidRDefault="0068039E" w:rsidP="00FC336E">
            <w:pPr>
              <w:rPr>
                <w:b/>
                <w:bCs/>
              </w:rPr>
            </w:pPr>
          </w:p>
        </w:tc>
      </w:tr>
    </w:tbl>
    <w:p w14:paraId="26D6D118"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1A205838"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14:paraId="65E50F4B" w14:textId="77777777" w:rsidR="0068039E" w:rsidRPr="00FF430B" w:rsidRDefault="0068039E" w:rsidP="0068039E">
      <w:pPr>
        <w:pStyle w:val="Style3"/>
        <w:tabs>
          <w:tab w:val="clear" w:pos="360"/>
          <w:tab w:val="left" w:pos="0"/>
        </w:tabs>
        <w:ind w:left="0" w:firstLine="0"/>
        <w:rPr>
          <w:rFonts w:eastAsia="PMingLiU"/>
          <w:b w:val="0"/>
          <w:lang w:eastAsia="zh-CN"/>
        </w:rPr>
      </w:pPr>
    </w:p>
    <w:p w14:paraId="1F889DDE"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571D1D85"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13026949"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5E8DD38F"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01F9FE14"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6E94F2AB" w14:textId="77777777" w:rsidR="0068039E" w:rsidRPr="00FF430B" w:rsidRDefault="0068039E" w:rsidP="0068039E">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32E8D2C"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0BEAB5EB"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46519F2F"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4454AB5C"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F3EC7BA"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26812C93"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497BC93"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0C2A1D9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8039E" w:rsidRPr="00EC30C2" w14:paraId="761E6567" w14:textId="77777777" w:rsidTr="00FC336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BDB039" w14:textId="77777777" w:rsidR="0068039E" w:rsidRPr="00FF430B" w:rsidRDefault="0068039E" w:rsidP="00FC336E">
            <w:pPr>
              <w:rPr>
                <w:bCs/>
                <w:color w:val="000000" w:themeColor="text1"/>
              </w:rPr>
            </w:pPr>
            <w:r w:rsidRPr="00FF430B">
              <w:rPr>
                <w:bCs/>
                <w:color w:val="000000" w:themeColor="text1"/>
              </w:rPr>
              <w:t>CANDIDAT</w:t>
            </w:r>
          </w:p>
        </w:tc>
      </w:tr>
      <w:tr w:rsidR="0068039E" w:rsidRPr="00EC30C2" w14:paraId="7C4B9FD3"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251370" w14:textId="77777777" w:rsidR="0068039E" w:rsidRPr="00FF430B" w:rsidRDefault="0068039E" w:rsidP="00FC336E">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675C45" w14:textId="77777777" w:rsidR="0068039E" w:rsidRPr="00FF430B" w:rsidRDefault="0068039E" w:rsidP="00FC336E">
            <w:pPr>
              <w:jc w:val="center"/>
              <w:rPr>
                <w:bCs/>
                <w:color w:val="000000" w:themeColor="text1"/>
              </w:rPr>
            </w:pPr>
            <w:r w:rsidRPr="00FF430B">
              <w:rPr>
                <w:bCs/>
                <w:color w:val="000000" w:themeColor="text1"/>
              </w:rPr>
              <w:t xml:space="preserve">Corespundere                                  </w:t>
            </w:r>
          </w:p>
        </w:tc>
      </w:tr>
      <w:tr w:rsidR="0068039E" w:rsidRPr="00EC30C2" w14:paraId="0A17A3FD"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F5CE8"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DC28D8" w14:textId="77777777" w:rsidR="0068039E" w:rsidRPr="00FF430B" w:rsidRDefault="0068039E" w:rsidP="00FC336E">
            <w:pPr>
              <w:jc w:val="center"/>
              <w:rPr>
                <w:bCs/>
                <w:color w:val="000000" w:themeColor="text1"/>
              </w:rPr>
            </w:pPr>
          </w:p>
        </w:tc>
      </w:tr>
      <w:tr w:rsidR="0068039E" w:rsidRPr="00EC30C2" w14:paraId="6D50487F"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FAD942"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6D833A" w14:textId="77777777" w:rsidR="0068039E" w:rsidRPr="00FF430B" w:rsidRDefault="0068039E" w:rsidP="00FC336E">
            <w:pPr>
              <w:jc w:val="center"/>
              <w:rPr>
                <w:bCs/>
                <w:color w:val="000000" w:themeColor="text1"/>
              </w:rPr>
            </w:pPr>
          </w:p>
        </w:tc>
      </w:tr>
      <w:tr w:rsidR="0068039E" w:rsidRPr="00EC30C2" w14:paraId="715BF93A"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FA16DD"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4BF754" w14:textId="77777777" w:rsidR="0068039E" w:rsidRPr="00FF430B" w:rsidRDefault="0068039E" w:rsidP="00FC336E">
            <w:pPr>
              <w:jc w:val="center"/>
              <w:rPr>
                <w:bCs/>
                <w:color w:val="000000" w:themeColor="text1"/>
              </w:rPr>
            </w:pPr>
          </w:p>
        </w:tc>
      </w:tr>
    </w:tbl>
    <w:p w14:paraId="70750A3F"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5170D8B"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706F74AB"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DBC8E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0B6CDEF"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10073473"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F73E57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1C36B6DD"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7A11EB6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14:paraId="1C812504"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175C65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E4616A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21DFB67F"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E68F7F6" w14:textId="77777777" w:rsidR="0068039E" w:rsidRPr="00FF430B" w:rsidRDefault="0068039E" w:rsidP="0068039E">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14:paraId="3BFD595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158D7DE"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14:paraId="485E05C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5A10DB51"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53BA9BED"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38FCA35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4F13556A"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3C0934F" w14:textId="77777777" w:rsidR="0068039E" w:rsidRPr="00FF430B" w:rsidRDefault="0068039E" w:rsidP="0068039E">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14:paraId="7DE00255"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5C65F68" w14:textId="77777777" w:rsidR="0068039E" w:rsidRPr="00FF430B" w:rsidRDefault="0068039E" w:rsidP="0068039E">
      <w:pPr>
        <w:pStyle w:val="Style3"/>
        <w:tabs>
          <w:tab w:val="left" w:pos="567"/>
        </w:tabs>
        <w:spacing w:before="0" w:beforeAutospacing="0" w:after="0"/>
        <w:ind w:left="0" w:firstLine="0"/>
        <w:jc w:val="both"/>
        <w:rPr>
          <w:rFonts w:eastAsia="PMingLiU"/>
          <w:b w:val="0"/>
          <w:i/>
          <w:lang w:eastAsia="zh-CN"/>
        </w:rPr>
      </w:pPr>
    </w:p>
    <w:p w14:paraId="7646DB3D"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1755B7C9"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E7860FA"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p>
    <w:p w14:paraId="7B2D312E" w14:textId="77777777" w:rsidR="0068039E" w:rsidRPr="00FF430B" w:rsidRDefault="0068039E" w:rsidP="0068039E">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0FC4B42A"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8406BE1"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2A774831" w14:textId="77777777" w:rsidR="0068039E" w:rsidRPr="00FF430B" w:rsidRDefault="0068039E" w:rsidP="0068039E">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D195525"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FE44203"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14:paraId="42C53133" w14:textId="77777777" w:rsidR="0068039E" w:rsidRPr="00F505C8"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21FD4FA4" w14:textId="77777777" w:rsidR="0068039E" w:rsidRDefault="0068039E" w:rsidP="0068039E">
      <w:pPr>
        <w:spacing w:after="160" w:line="259" w:lineRule="auto"/>
        <w:rPr>
          <w:noProof w:val="0"/>
        </w:rPr>
      </w:pPr>
      <w:r>
        <w:rPr>
          <w:noProof w:val="0"/>
        </w:rPr>
        <w:br w:type="page"/>
      </w:r>
    </w:p>
    <w:p w14:paraId="0DE4FF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5</w:t>
      </w:r>
    </w:p>
    <w:p w14:paraId="2528B373" w14:textId="77777777" w:rsidR="0068039E" w:rsidRPr="00FF430B" w:rsidRDefault="0068039E" w:rsidP="0068039E">
      <w:pPr>
        <w:jc w:val="right"/>
        <w:rPr>
          <w:noProof w:val="0"/>
        </w:rPr>
      </w:pPr>
      <w:r w:rsidRPr="00FF430B">
        <w:rPr>
          <w:noProof w:val="0"/>
        </w:rPr>
        <w:t>la Documentația standard nr._____</w:t>
      </w:r>
    </w:p>
    <w:p w14:paraId="2578FFFF" w14:textId="77777777" w:rsidR="0068039E" w:rsidRPr="00FF430B" w:rsidRDefault="0068039E" w:rsidP="0068039E">
      <w:pPr>
        <w:jc w:val="right"/>
        <w:rPr>
          <w:noProof w:val="0"/>
        </w:rPr>
      </w:pPr>
      <w:r w:rsidRPr="00FF430B">
        <w:rPr>
          <w:noProof w:val="0"/>
        </w:rPr>
        <w:t>din “____” ________ 20___</w:t>
      </w:r>
    </w:p>
    <w:p w14:paraId="2E019C79"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EDCA8B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42408D3B"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ANUNȚ DE ATRIBUIRE</w:t>
      </w:r>
    </w:p>
    <w:p w14:paraId="4176DEBC" w14:textId="77777777" w:rsidR="0068039E" w:rsidRPr="00FF430B" w:rsidRDefault="0068039E" w:rsidP="0068039E">
      <w:pPr>
        <w:spacing w:after="160"/>
        <w:jc w:val="center"/>
        <w:rPr>
          <w:rFonts w:eastAsia="Calibri"/>
          <w:noProof w:val="0"/>
          <w:u w:val="single"/>
        </w:rPr>
      </w:pPr>
      <w:r w:rsidRPr="00FF430B">
        <w:rPr>
          <w:rFonts w:eastAsia="Cambria"/>
          <w:noProof w:val="0"/>
        </w:rPr>
        <w:t>Nr.din___________</w:t>
      </w:r>
    </w:p>
    <w:p w14:paraId="084BA505" w14:textId="77777777" w:rsidR="0068039E" w:rsidRPr="00FF430B" w:rsidRDefault="0068039E" w:rsidP="0068039E">
      <w:pPr>
        <w:numPr>
          <w:ilvl w:val="0"/>
          <w:numId w:val="19"/>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8039E" w:rsidRPr="00EC30C2" w14:paraId="69AA2D05" w14:textId="77777777" w:rsidTr="00FC336E">
        <w:tc>
          <w:tcPr>
            <w:tcW w:w="4248" w:type="dxa"/>
            <w:shd w:val="clear" w:color="auto" w:fill="FFFFFF" w:themeFill="background1"/>
          </w:tcPr>
          <w:p w14:paraId="590678AC" w14:textId="77777777" w:rsidR="0068039E" w:rsidRPr="00FF430B" w:rsidRDefault="0068039E" w:rsidP="00FC336E">
            <w:pPr>
              <w:ind w:right="-1"/>
              <w:jc w:val="both"/>
              <w:rPr>
                <w:rFonts w:eastAsia="Cambria"/>
                <w:noProof w:val="0"/>
              </w:rPr>
            </w:pPr>
            <w:r w:rsidRPr="00FF430B">
              <w:rPr>
                <w:rFonts w:eastAsia="Calibri"/>
                <w:noProof w:val="0"/>
              </w:rPr>
              <w:t>Denumirea autorității contractante</w:t>
            </w:r>
          </w:p>
        </w:tc>
        <w:tc>
          <w:tcPr>
            <w:tcW w:w="5528" w:type="dxa"/>
          </w:tcPr>
          <w:p w14:paraId="68503FBD" w14:textId="77777777" w:rsidR="0068039E" w:rsidRPr="00FF430B" w:rsidRDefault="0068039E" w:rsidP="00FC336E">
            <w:pPr>
              <w:ind w:right="-1"/>
              <w:jc w:val="both"/>
              <w:rPr>
                <w:rFonts w:eastAsia="Cambria"/>
                <w:noProof w:val="0"/>
              </w:rPr>
            </w:pPr>
          </w:p>
        </w:tc>
      </w:tr>
      <w:tr w:rsidR="0068039E" w:rsidRPr="00EC30C2" w14:paraId="1C8EF8FE" w14:textId="77777777" w:rsidTr="00FC336E">
        <w:tc>
          <w:tcPr>
            <w:tcW w:w="4248" w:type="dxa"/>
            <w:shd w:val="clear" w:color="auto" w:fill="FFFFFF" w:themeFill="background1"/>
          </w:tcPr>
          <w:p w14:paraId="408E0038" w14:textId="77777777" w:rsidR="0068039E" w:rsidRPr="00FF430B" w:rsidRDefault="0068039E" w:rsidP="00FC336E">
            <w:pPr>
              <w:ind w:right="-1"/>
              <w:jc w:val="both"/>
              <w:rPr>
                <w:rFonts w:eastAsia="Calibri"/>
                <w:noProof w:val="0"/>
              </w:rPr>
            </w:pPr>
            <w:r w:rsidRPr="00FF430B">
              <w:rPr>
                <w:rFonts w:eastAsia="Cambria"/>
                <w:noProof w:val="0"/>
              </w:rPr>
              <w:t>Localitate</w:t>
            </w:r>
          </w:p>
        </w:tc>
        <w:tc>
          <w:tcPr>
            <w:tcW w:w="5528" w:type="dxa"/>
          </w:tcPr>
          <w:p w14:paraId="22AB314C" w14:textId="77777777" w:rsidR="0068039E" w:rsidRPr="00FF430B" w:rsidRDefault="0068039E" w:rsidP="00FC336E">
            <w:pPr>
              <w:ind w:right="-1"/>
              <w:jc w:val="both"/>
              <w:rPr>
                <w:rFonts w:eastAsia="Cambria"/>
                <w:noProof w:val="0"/>
              </w:rPr>
            </w:pPr>
          </w:p>
        </w:tc>
      </w:tr>
      <w:tr w:rsidR="0068039E" w:rsidRPr="00EC30C2" w14:paraId="2576489B" w14:textId="77777777" w:rsidTr="00FC336E">
        <w:tc>
          <w:tcPr>
            <w:tcW w:w="4248" w:type="dxa"/>
            <w:shd w:val="clear" w:color="auto" w:fill="FFFFFF" w:themeFill="background1"/>
          </w:tcPr>
          <w:p w14:paraId="33F2ED95" w14:textId="77777777" w:rsidR="0068039E" w:rsidRPr="00FF430B" w:rsidRDefault="0068039E" w:rsidP="00FC336E">
            <w:pPr>
              <w:ind w:right="-1"/>
              <w:jc w:val="both"/>
              <w:rPr>
                <w:rFonts w:eastAsia="Cambria"/>
                <w:noProof w:val="0"/>
              </w:rPr>
            </w:pPr>
            <w:r w:rsidRPr="00FF430B">
              <w:rPr>
                <w:rFonts w:eastAsia="Calibri"/>
                <w:noProof w:val="0"/>
              </w:rPr>
              <w:t>IDNO</w:t>
            </w:r>
          </w:p>
        </w:tc>
        <w:tc>
          <w:tcPr>
            <w:tcW w:w="5528" w:type="dxa"/>
          </w:tcPr>
          <w:p w14:paraId="099147A5" w14:textId="77777777" w:rsidR="0068039E" w:rsidRPr="00FF430B" w:rsidRDefault="0068039E" w:rsidP="00FC336E">
            <w:pPr>
              <w:ind w:right="-1"/>
              <w:jc w:val="both"/>
              <w:rPr>
                <w:rFonts w:eastAsia="Cambria"/>
                <w:noProof w:val="0"/>
              </w:rPr>
            </w:pPr>
          </w:p>
        </w:tc>
      </w:tr>
      <w:tr w:rsidR="0068039E" w:rsidRPr="00EC30C2" w14:paraId="3A24997D" w14:textId="77777777" w:rsidTr="00FC336E">
        <w:tc>
          <w:tcPr>
            <w:tcW w:w="4248" w:type="dxa"/>
            <w:shd w:val="clear" w:color="auto" w:fill="FFFFFF" w:themeFill="background1"/>
          </w:tcPr>
          <w:p w14:paraId="45CC169C" w14:textId="77777777" w:rsidR="0068039E" w:rsidRPr="00FF430B" w:rsidRDefault="0068039E" w:rsidP="00FC336E">
            <w:pPr>
              <w:ind w:right="-1"/>
              <w:jc w:val="both"/>
              <w:rPr>
                <w:rFonts w:eastAsia="Calibri"/>
                <w:noProof w:val="0"/>
              </w:rPr>
            </w:pPr>
            <w:r w:rsidRPr="00FF430B">
              <w:rPr>
                <w:rFonts w:eastAsia="Calibri"/>
                <w:noProof w:val="0"/>
              </w:rPr>
              <w:t>Adresa</w:t>
            </w:r>
          </w:p>
        </w:tc>
        <w:tc>
          <w:tcPr>
            <w:tcW w:w="5528" w:type="dxa"/>
          </w:tcPr>
          <w:p w14:paraId="418C3045" w14:textId="77777777" w:rsidR="0068039E" w:rsidRPr="00FF430B" w:rsidRDefault="0068039E" w:rsidP="00FC336E">
            <w:pPr>
              <w:ind w:right="-1"/>
              <w:jc w:val="both"/>
              <w:rPr>
                <w:rFonts w:eastAsia="Cambria"/>
                <w:noProof w:val="0"/>
              </w:rPr>
            </w:pPr>
          </w:p>
        </w:tc>
      </w:tr>
      <w:tr w:rsidR="0068039E" w:rsidRPr="00EC30C2" w14:paraId="4F4E9C0F" w14:textId="77777777" w:rsidTr="00FC336E">
        <w:tc>
          <w:tcPr>
            <w:tcW w:w="4248" w:type="dxa"/>
            <w:shd w:val="clear" w:color="auto" w:fill="FFFFFF" w:themeFill="background1"/>
          </w:tcPr>
          <w:p w14:paraId="292122C2" w14:textId="77777777" w:rsidR="0068039E" w:rsidRPr="00FF430B" w:rsidRDefault="0068039E" w:rsidP="00FC336E">
            <w:pPr>
              <w:ind w:right="-1"/>
              <w:jc w:val="both"/>
              <w:rPr>
                <w:rFonts w:eastAsia="Calibri"/>
                <w:noProof w:val="0"/>
              </w:rPr>
            </w:pPr>
            <w:r w:rsidRPr="00FF430B">
              <w:rPr>
                <w:rFonts w:eastAsia="Calibri"/>
                <w:noProof w:val="0"/>
              </w:rPr>
              <w:t>Număr de telefon/fax</w:t>
            </w:r>
          </w:p>
        </w:tc>
        <w:tc>
          <w:tcPr>
            <w:tcW w:w="5528" w:type="dxa"/>
          </w:tcPr>
          <w:p w14:paraId="773F37DA" w14:textId="77777777" w:rsidR="0068039E" w:rsidRPr="00FF430B" w:rsidRDefault="0068039E" w:rsidP="00FC336E">
            <w:pPr>
              <w:ind w:right="-1"/>
              <w:jc w:val="both"/>
              <w:rPr>
                <w:rFonts w:eastAsia="Cambria"/>
                <w:noProof w:val="0"/>
              </w:rPr>
            </w:pPr>
          </w:p>
        </w:tc>
      </w:tr>
      <w:tr w:rsidR="0068039E" w:rsidRPr="00EC30C2" w14:paraId="69EB5980" w14:textId="77777777" w:rsidTr="00FC336E">
        <w:tc>
          <w:tcPr>
            <w:tcW w:w="4248" w:type="dxa"/>
            <w:shd w:val="clear" w:color="auto" w:fill="FFFFFF" w:themeFill="background1"/>
          </w:tcPr>
          <w:p w14:paraId="15C5BAA7" w14:textId="77777777" w:rsidR="0068039E" w:rsidRPr="00FF430B" w:rsidRDefault="0068039E" w:rsidP="00FC336E">
            <w:pPr>
              <w:ind w:right="-1"/>
              <w:jc w:val="both"/>
              <w:rPr>
                <w:rFonts w:eastAsia="Calibri"/>
                <w:noProof w:val="0"/>
              </w:rPr>
            </w:pPr>
            <w:r w:rsidRPr="00FF430B">
              <w:rPr>
                <w:rFonts w:eastAsia="Calibri"/>
                <w:noProof w:val="0"/>
              </w:rPr>
              <w:t>E-mail</w:t>
            </w:r>
          </w:p>
        </w:tc>
        <w:tc>
          <w:tcPr>
            <w:tcW w:w="5528" w:type="dxa"/>
          </w:tcPr>
          <w:p w14:paraId="5D964BEB" w14:textId="77777777" w:rsidR="0068039E" w:rsidRPr="00FF430B" w:rsidRDefault="0068039E" w:rsidP="00FC336E">
            <w:pPr>
              <w:ind w:right="-1"/>
              <w:jc w:val="both"/>
              <w:rPr>
                <w:rFonts w:eastAsia="Cambria"/>
                <w:noProof w:val="0"/>
              </w:rPr>
            </w:pPr>
          </w:p>
        </w:tc>
      </w:tr>
      <w:tr w:rsidR="0068039E" w:rsidRPr="00EC30C2" w14:paraId="7BE8D5CB" w14:textId="77777777" w:rsidTr="00FC336E">
        <w:tc>
          <w:tcPr>
            <w:tcW w:w="4248" w:type="dxa"/>
            <w:shd w:val="clear" w:color="auto" w:fill="FFFFFF" w:themeFill="background1"/>
          </w:tcPr>
          <w:p w14:paraId="04D56942" w14:textId="77777777" w:rsidR="0068039E" w:rsidRPr="00FF430B" w:rsidRDefault="0068039E" w:rsidP="00FC336E">
            <w:pPr>
              <w:ind w:right="-1"/>
              <w:jc w:val="both"/>
              <w:rPr>
                <w:rFonts w:eastAsia="Calibri"/>
                <w:noProof w:val="0"/>
              </w:rPr>
            </w:pPr>
            <w:r w:rsidRPr="00FF430B">
              <w:rPr>
                <w:rFonts w:eastAsia="Calibri"/>
                <w:noProof w:val="0"/>
              </w:rPr>
              <w:t>Pagina web oficială</w:t>
            </w:r>
          </w:p>
        </w:tc>
        <w:tc>
          <w:tcPr>
            <w:tcW w:w="5528" w:type="dxa"/>
          </w:tcPr>
          <w:p w14:paraId="0A33AFB8" w14:textId="77777777" w:rsidR="0068039E" w:rsidRPr="00FF430B" w:rsidRDefault="0068039E" w:rsidP="00FC336E">
            <w:pPr>
              <w:ind w:right="-1"/>
              <w:jc w:val="both"/>
              <w:rPr>
                <w:rFonts w:eastAsia="Cambria"/>
                <w:noProof w:val="0"/>
              </w:rPr>
            </w:pPr>
          </w:p>
        </w:tc>
      </w:tr>
      <w:tr w:rsidR="0068039E" w:rsidRPr="00EC30C2" w14:paraId="0717B08C" w14:textId="77777777" w:rsidTr="00FC336E">
        <w:tc>
          <w:tcPr>
            <w:tcW w:w="4248" w:type="dxa"/>
            <w:shd w:val="clear" w:color="auto" w:fill="FFFFFF" w:themeFill="background1"/>
          </w:tcPr>
          <w:p w14:paraId="2E5ED68A" w14:textId="77777777" w:rsidR="0068039E" w:rsidRPr="00FF430B" w:rsidRDefault="0068039E" w:rsidP="00FC336E">
            <w:pPr>
              <w:ind w:right="-1"/>
              <w:jc w:val="both"/>
              <w:rPr>
                <w:rFonts w:eastAsia="Calibri"/>
                <w:noProof w:val="0"/>
              </w:rPr>
            </w:pPr>
            <w:r w:rsidRPr="00FF430B">
              <w:rPr>
                <w:rFonts w:eastAsia="Calibri"/>
                <w:noProof w:val="0"/>
              </w:rPr>
              <w:t>Persoana de contact</w:t>
            </w:r>
          </w:p>
        </w:tc>
        <w:tc>
          <w:tcPr>
            <w:tcW w:w="5528" w:type="dxa"/>
          </w:tcPr>
          <w:p w14:paraId="07594779" w14:textId="77777777" w:rsidR="0068039E" w:rsidRPr="00FF430B" w:rsidRDefault="0068039E" w:rsidP="00FC336E">
            <w:pPr>
              <w:ind w:right="-1"/>
              <w:jc w:val="both"/>
              <w:rPr>
                <w:rFonts w:eastAsia="Cambria"/>
                <w:noProof w:val="0"/>
              </w:rPr>
            </w:pPr>
          </w:p>
        </w:tc>
      </w:tr>
      <w:tr w:rsidR="0068039E" w:rsidRPr="00EC30C2" w14:paraId="2A9FD2A8" w14:textId="77777777" w:rsidTr="00FC336E">
        <w:tc>
          <w:tcPr>
            <w:tcW w:w="4248" w:type="dxa"/>
            <w:shd w:val="clear" w:color="auto" w:fill="FFFFFF" w:themeFill="background1"/>
          </w:tcPr>
          <w:p w14:paraId="32DC9831" w14:textId="77777777" w:rsidR="0068039E" w:rsidRPr="00FF430B" w:rsidRDefault="0068039E" w:rsidP="00FC336E">
            <w:pPr>
              <w:ind w:right="-1"/>
              <w:jc w:val="both"/>
              <w:rPr>
                <w:rFonts w:eastAsia="Calibri"/>
                <w:noProof w:val="0"/>
              </w:rPr>
            </w:pPr>
            <w:r w:rsidRPr="00FF430B">
              <w:rPr>
                <w:rFonts w:eastAsia="Calibri"/>
                <w:noProof w:val="0"/>
              </w:rPr>
              <w:t xml:space="preserve">Tipul autorității contractante și obiectul principal de activitate </w:t>
            </w:r>
          </w:p>
          <w:p w14:paraId="53C76585" w14:textId="77777777" w:rsidR="0068039E" w:rsidRPr="00FF430B" w:rsidRDefault="0068039E" w:rsidP="00FC336E">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38E715D" w14:textId="77777777" w:rsidR="0068039E" w:rsidRPr="00FF430B" w:rsidRDefault="0068039E" w:rsidP="00FC336E">
            <w:pPr>
              <w:ind w:right="-1"/>
              <w:jc w:val="both"/>
              <w:rPr>
                <w:rFonts w:eastAsia="Cambria"/>
                <w:noProof w:val="0"/>
              </w:rPr>
            </w:pPr>
          </w:p>
        </w:tc>
      </w:tr>
    </w:tbl>
    <w:p w14:paraId="506130A7" w14:textId="77777777" w:rsidR="0068039E" w:rsidRPr="00FF430B" w:rsidRDefault="0068039E" w:rsidP="0068039E">
      <w:pPr>
        <w:numPr>
          <w:ilvl w:val="0"/>
          <w:numId w:val="19"/>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8039E" w:rsidRPr="00EC30C2" w14:paraId="00E050C5" w14:textId="77777777" w:rsidTr="00FC336E">
        <w:tc>
          <w:tcPr>
            <w:tcW w:w="4248" w:type="dxa"/>
            <w:shd w:val="clear" w:color="auto" w:fill="FFFFFF" w:themeFill="background1"/>
          </w:tcPr>
          <w:p w14:paraId="3B94444B"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420CD1FB" w14:textId="77777777" w:rsidR="0068039E" w:rsidRPr="00FF430B" w:rsidRDefault="0068039E" w:rsidP="00FC336E">
            <w:pPr>
              <w:spacing w:after="160" w:line="259" w:lineRule="auto"/>
              <w:ind w:right="-1"/>
              <w:jc w:val="both"/>
              <w:rPr>
                <w:i/>
                <w:noProof w:val="0"/>
                <w:lang w:eastAsia="ro-RO"/>
              </w:rPr>
            </w:pPr>
          </w:p>
        </w:tc>
      </w:tr>
      <w:tr w:rsidR="0068039E" w:rsidRPr="00EC30C2" w14:paraId="0DC3F7FB" w14:textId="77777777" w:rsidTr="00FC336E">
        <w:tc>
          <w:tcPr>
            <w:tcW w:w="4248" w:type="dxa"/>
            <w:shd w:val="clear" w:color="auto" w:fill="FFFFFF" w:themeFill="background1"/>
          </w:tcPr>
          <w:p w14:paraId="38874D17"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Justificarea alegerii procedurii de atribuire </w:t>
            </w:r>
          </w:p>
          <w:p w14:paraId="39A535B0" w14:textId="77777777" w:rsidR="0068039E" w:rsidRPr="00FF430B" w:rsidRDefault="0068039E" w:rsidP="00FC336E">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2096713" w14:textId="77777777" w:rsidR="0068039E" w:rsidRPr="00FF430B" w:rsidRDefault="0068039E" w:rsidP="00FC336E">
            <w:pPr>
              <w:spacing w:after="160" w:line="259" w:lineRule="auto"/>
              <w:ind w:right="-1"/>
              <w:jc w:val="both"/>
              <w:rPr>
                <w:i/>
                <w:noProof w:val="0"/>
                <w:lang w:eastAsia="ro-RO"/>
              </w:rPr>
            </w:pPr>
          </w:p>
        </w:tc>
      </w:tr>
      <w:tr w:rsidR="0068039E" w:rsidRPr="00EC30C2" w14:paraId="1F8006D8" w14:textId="77777777" w:rsidTr="00FC336E">
        <w:tc>
          <w:tcPr>
            <w:tcW w:w="4248" w:type="dxa"/>
            <w:shd w:val="clear" w:color="auto" w:fill="FFFFFF" w:themeFill="background1"/>
          </w:tcPr>
          <w:p w14:paraId="320D14E0"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3AE6B42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Servicii de proiectare □  </w:t>
            </w:r>
          </w:p>
          <w:p w14:paraId="3F9A5A1E" w14:textId="77777777" w:rsidR="0068039E" w:rsidRPr="00FF430B" w:rsidRDefault="0068039E" w:rsidP="00FC336E">
            <w:pPr>
              <w:spacing w:after="160" w:line="259" w:lineRule="auto"/>
              <w:ind w:right="-1"/>
              <w:jc w:val="both"/>
              <w:rPr>
                <w:noProof w:val="0"/>
                <w:lang w:eastAsia="ro-RO"/>
              </w:rPr>
            </w:pPr>
            <w:r w:rsidRPr="00FF430B">
              <w:rPr>
                <w:noProof w:val="0"/>
                <w:lang w:eastAsia="ro-RO"/>
              </w:rPr>
              <w:t>Lucrări □</w:t>
            </w:r>
          </w:p>
        </w:tc>
      </w:tr>
      <w:tr w:rsidR="0068039E" w:rsidRPr="00EC30C2" w14:paraId="0657CEC0" w14:textId="77777777" w:rsidTr="00FC336E">
        <w:tc>
          <w:tcPr>
            <w:tcW w:w="4248" w:type="dxa"/>
            <w:shd w:val="clear" w:color="auto" w:fill="FFFFFF" w:themeFill="background1"/>
          </w:tcPr>
          <w:p w14:paraId="0D934D0F" w14:textId="77777777" w:rsidR="0068039E" w:rsidRPr="00FF430B" w:rsidRDefault="0068039E" w:rsidP="00FC336E">
            <w:pPr>
              <w:spacing w:after="160" w:line="259" w:lineRule="auto"/>
              <w:ind w:right="-1"/>
              <w:jc w:val="both"/>
              <w:rPr>
                <w:noProof w:val="0"/>
                <w:lang w:eastAsia="ro-RO"/>
              </w:rPr>
            </w:pPr>
            <w:r w:rsidRPr="00FF430B">
              <w:rPr>
                <w:noProof w:val="0"/>
                <w:lang w:eastAsia="ro-RO"/>
              </w:rPr>
              <w:t>Obiectul de achiziție</w:t>
            </w:r>
          </w:p>
        </w:tc>
        <w:tc>
          <w:tcPr>
            <w:tcW w:w="5570" w:type="dxa"/>
          </w:tcPr>
          <w:p w14:paraId="670001F4" w14:textId="77777777" w:rsidR="0068039E" w:rsidRPr="00FF430B" w:rsidRDefault="0068039E" w:rsidP="00FC336E">
            <w:pPr>
              <w:spacing w:after="160" w:line="259" w:lineRule="auto"/>
              <w:ind w:right="-1"/>
              <w:jc w:val="both"/>
              <w:rPr>
                <w:noProof w:val="0"/>
                <w:lang w:eastAsia="ro-RO"/>
              </w:rPr>
            </w:pPr>
          </w:p>
        </w:tc>
      </w:tr>
      <w:tr w:rsidR="0068039E" w:rsidRPr="00EC30C2" w14:paraId="571801A6" w14:textId="77777777" w:rsidTr="00FC336E">
        <w:trPr>
          <w:trHeight w:val="255"/>
        </w:trPr>
        <w:tc>
          <w:tcPr>
            <w:tcW w:w="4248" w:type="dxa"/>
            <w:vMerge w:val="restart"/>
            <w:shd w:val="clear" w:color="auto" w:fill="FFFFFF" w:themeFill="background1"/>
          </w:tcPr>
          <w:p w14:paraId="71A35ECF" w14:textId="77777777" w:rsidR="0068039E" w:rsidRPr="00FF430B" w:rsidRDefault="0068039E" w:rsidP="00FC336E">
            <w:pPr>
              <w:spacing w:after="160" w:line="259" w:lineRule="auto"/>
              <w:ind w:right="-1"/>
              <w:jc w:val="both"/>
              <w:rPr>
                <w:noProof w:val="0"/>
                <w:lang w:eastAsia="ro-RO"/>
              </w:rPr>
            </w:pPr>
            <w:r w:rsidRPr="00FF430B">
              <w:rPr>
                <w:noProof w:val="0"/>
                <w:lang w:eastAsia="ro-RO"/>
              </w:rPr>
              <w:t>Anunțul de participare</w:t>
            </w:r>
          </w:p>
          <w:p w14:paraId="23791AD8" w14:textId="77777777" w:rsidR="0068039E" w:rsidRPr="00FF430B" w:rsidRDefault="0068039E" w:rsidP="00FC336E">
            <w:pPr>
              <w:spacing w:after="160" w:line="259" w:lineRule="auto"/>
              <w:ind w:right="-1"/>
              <w:jc w:val="both"/>
              <w:rPr>
                <w:i/>
                <w:noProof w:val="0"/>
                <w:lang w:eastAsia="ro-RO"/>
              </w:rPr>
            </w:pPr>
          </w:p>
        </w:tc>
        <w:tc>
          <w:tcPr>
            <w:tcW w:w="5570" w:type="dxa"/>
          </w:tcPr>
          <w:p w14:paraId="78079CD1"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Nr.:</w:t>
            </w:r>
          </w:p>
        </w:tc>
      </w:tr>
      <w:tr w:rsidR="0068039E" w:rsidRPr="00EC30C2" w14:paraId="40F1878E" w14:textId="77777777" w:rsidTr="00FC336E">
        <w:trPr>
          <w:trHeight w:val="255"/>
        </w:trPr>
        <w:tc>
          <w:tcPr>
            <w:tcW w:w="4248" w:type="dxa"/>
            <w:vMerge/>
            <w:shd w:val="clear" w:color="auto" w:fill="FFFFFF" w:themeFill="background1"/>
          </w:tcPr>
          <w:p w14:paraId="4F0423BB" w14:textId="77777777" w:rsidR="0068039E" w:rsidRPr="00FF430B" w:rsidRDefault="0068039E" w:rsidP="00FC336E">
            <w:pPr>
              <w:spacing w:after="160" w:line="259" w:lineRule="auto"/>
              <w:ind w:right="-1"/>
              <w:jc w:val="both"/>
              <w:rPr>
                <w:noProof w:val="0"/>
                <w:lang w:eastAsia="ro-RO"/>
              </w:rPr>
            </w:pPr>
          </w:p>
        </w:tc>
        <w:tc>
          <w:tcPr>
            <w:tcW w:w="5570" w:type="dxa"/>
          </w:tcPr>
          <w:p w14:paraId="6CDBA262"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Data publicării:</w:t>
            </w:r>
          </w:p>
        </w:tc>
      </w:tr>
      <w:tr w:rsidR="0068039E" w:rsidRPr="00EC30C2" w14:paraId="16ACE06F" w14:textId="77777777" w:rsidTr="00FC336E">
        <w:trPr>
          <w:trHeight w:val="255"/>
        </w:trPr>
        <w:tc>
          <w:tcPr>
            <w:tcW w:w="4248" w:type="dxa"/>
            <w:vMerge/>
            <w:shd w:val="clear" w:color="auto" w:fill="FFFFFF" w:themeFill="background1"/>
          </w:tcPr>
          <w:p w14:paraId="0CEA3977" w14:textId="77777777" w:rsidR="0068039E" w:rsidRPr="00FF430B" w:rsidRDefault="0068039E" w:rsidP="00FC336E">
            <w:pPr>
              <w:spacing w:after="160" w:line="259" w:lineRule="auto"/>
              <w:ind w:right="-1"/>
              <w:jc w:val="both"/>
              <w:rPr>
                <w:noProof w:val="0"/>
                <w:lang w:eastAsia="ro-RO"/>
              </w:rPr>
            </w:pPr>
          </w:p>
        </w:tc>
        <w:tc>
          <w:tcPr>
            <w:tcW w:w="5570" w:type="dxa"/>
          </w:tcPr>
          <w:p w14:paraId="10AB4CC5"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Link:</w:t>
            </w:r>
          </w:p>
        </w:tc>
      </w:tr>
      <w:tr w:rsidR="0068039E" w:rsidRPr="00EC30C2" w14:paraId="3EEB2712" w14:textId="77777777" w:rsidTr="00FC336E">
        <w:trPr>
          <w:trHeight w:val="281"/>
        </w:trPr>
        <w:tc>
          <w:tcPr>
            <w:tcW w:w="4248" w:type="dxa"/>
            <w:shd w:val="clear" w:color="auto" w:fill="FFFFFF" w:themeFill="background1"/>
          </w:tcPr>
          <w:p w14:paraId="012AC504" w14:textId="77777777" w:rsidR="0068039E" w:rsidRPr="00FF430B" w:rsidRDefault="0068039E" w:rsidP="00FC336E">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60D4D0E4" w14:textId="77777777" w:rsidR="0068039E" w:rsidRPr="00FF430B" w:rsidRDefault="0068039E" w:rsidP="00FC336E">
            <w:pPr>
              <w:spacing w:after="160" w:line="259" w:lineRule="auto"/>
              <w:ind w:right="-1"/>
              <w:jc w:val="both"/>
              <w:rPr>
                <w:noProof w:val="0"/>
                <w:lang w:eastAsia="ro-RO"/>
              </w:rPr>
            </w:pPr>
            <w:r w:rsidRPr="00FF430B">
              <w:rPr>
                <w:noProof w:val="0"/>
                <w:lang w:eastAsia="ro-RO"/>
              </w:rPr>
              <w:t>Prețul cel mai scăzut □</w:t>
            </w:r>
          </w:p>
          <w:p w14:paraId="5F5E9BA3" w14:textId="77777777" w:rsidR="0068039E" w:rsidRPr="00FF430B" w:rsidRDefault="0068039E" w:rsidP="00FC336E">
            <w:pPr>
              <w:spacing w:after="160" w:line="259" w:lineRule="auto"/>
              <w:ind w:right="-1"/>
              <w:jc w:val="both"/>
              <w:rPr>
                <w:noProof w:val="0"/>
                <w:lang w:eastAsia="ro-RO"/>
              </w:rPr>
            </w:pPr>
            <w:r w:rsidRPr="00FF430B">
              <w:rPr>
                <w:noProof w:val="0"/>
                <w:lang w:eastAsia="ro-RO"/>
              </w:rPr>
              <w:t>Costul cel mai scăzut □</w:t>
            </w:r>
          </w:p>
          <w:p w14:paraId="4B85953B"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calitate-preț □</w:t>
            </w:r>
          </w:p>
          <w:p w14:paraId="5EBACA2E"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calitate-cost □</w:t>
            </w:r>
          </w:p>
        </w:tc>
      </w:tr>
      <w:tr w:rsidR="0068039E" w:rsidRPr="00EC30C2" w14:paraId="50876066" w14:textId="77777777" w:rsidTr="00FC336E">
        <w:trPr>
          <w:trHeight w:val="281"/>
        </w:trPr>
        <w:tc>
          <w:tcPr>
            <w:tcW w:w="4248" w:type="dxa"/>
            <w:shd w:val="clear" w:color="auto" w:fill="FFFFFF" w:themeFill="background1"/>
          </w:tcPr>
          <w:p w14:paraId="5E46A7A4" w14:textId="77777777" w:rsidR="0068039E" w:rsidRPr="00FF430B" w:rsidRDefault="0068039E" w:rsidP="00FC336E">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579A3111"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Acord-cadru □ </w:t>
            </w:r>
          </w:p>
          <w:p w14:paraId="515947FE" w14:textId="77777777" w:rsidR="0068039E" w:rsidRPr="00FF430B" w:rsidRDefault="0068039E" w:rsidP="00FC336E">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692BCDE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Licitație electronică □ </w:t>
            </w:r>
          </w:p>
        </w:tc>
      </w:tr>
      <w:tr w:rsidR="0068039E" w:rsidRPr="00EC30C2" w14:paraId="0EF84D97" w14:textId="77777777" w:rsidTr="00FC336E">
        <w:trPr>
          <w:trHeight w:val="281"/>
        </w:trPr>
        <w:tc>
          <w:tcPr>
            <w:tcW w:w="4248" w:type="dxa"/>
            <w:vMerge w:val="restart"/>
            <w:shd w:val="clear" w:color="auto" w:fill="FFFFFF" w:themeFill="background1"/>
          </w:tcPr>
          <w:p w14:paraId="748A1373"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70192048"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8039E" w:rsidRPr="00EC30C2" w14:paraId="29C14B6D" w14:textId="77777777" w:rsidTr="00FC336E">
        <w:trPr>
          <w:trHeight w:val="281"/>
        </w:trPr>
        <w:tc>
          <w:tcPr>
            <w:tcW w:w="4248" w:type="dxa"/>
            <w:vMerge/>
            <w:shd w:val="clear" w:color="auto" w:fill="FFFFFF" w:themeFill="background1"/>
          </w:tcPr>
          <w:p w14:paraId="66C54ED4" w14:textId="77777777" w:rsidR="0068039E" w:rsidRPr="00FF430B" w:rsidRDefault="0068039E" w:rsidP="00FC336E">
            <w:pPr>
              <w:spacing w:after="160" w:line="259" w:lineRule="auto"/>
              <w:ind w:right="-1"/>
              <w:jc w:val="both"/>
              <w:rPr>
                <w:noProof w:val="0"/>
              </w:rPr>
            </w:pPr>
          </w:p>
        </w:tc>
        <w:tc>
          <w:tcPr>
            <w:tcW w:w="5570" w:type="dxa"/>
          </w:tcPr>
          <w:p w14:paraId="3A6E04F7"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8039E" w:rsidRPr="00EC30C2" w14:paraId="339232E7" w14:textId="77777777" w:rsidTr="00FC336E">
        <w:trPr>
          <w:trHeight w:val="281"/>
        </w:trPr>
        <w:tc>
          <w:tcPr>
            <w:tcW w:w="4248" w:type="dxa"/>
            <w:vMerge/>
            <w:shd w:val="clear" w:color="auto" w:fill="FFFFFF" w:themeFill="background1"/>
          </w:tcPr>
          <w:p w14:paraId="77776A50" w14:textId="77777777" w:rsidR="0068039E" w:rsidRPr="00FF430B" w:rsidRDefault="0068039E" w:rsidP="00FC336E">
            <w:pPr>
              <w:spacing w:after="160" w:line="259" w:lineRule="auto"/>
              <w:ind w:right="-1"/>
              <w:jc w:val="both"/>
              <w:rPr>
                <w:noProof w:val="0"/>
              </w:rPr>
            </w:pPr>
          </w:p>
        </w:tc>
        <w:tc>
          <w:tcPr>
            <w:tcW w:w="5570" w:type="dxa"/>
          </w:tcPr>
          <w:p w14:paraId="3B367779"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dintr-un alt stat:</w:t>
            </w:r>
          </w:p>
        </w:tc>
      </w:tr>
      <w:tr w:rsidR="0068039E" w:rsidRPr="00EC30C2" w14:paraId="217B630B" w14:textId="77777777" w:rsidTr="00FC336E">
        <w:trPr>
          <w:trHeight w:val="281"/>
        </w:trPr>
        <w:tc>
          <w:tcPr>
            <w:tcW w:w="4248" w:type="dxa"/>
            <w:vMerge/>
            <w:shd w:val="clear" w:color="auto" w:fill="FFFFFF" w:themeFill="background1"/>
          </w:tcPr>
          <w:p w14:paraId="0AB78882" w14:textId="77777777" w:rsidR="0068039E" w:rsidRPr="00FF430B" w:rsidRDefault="0068039E" w:rsidP="00FC336E">
            <w:pPr>
              <w:spacing w:after="160" w:line="259" w:lineRule="auto"/>
              <w:ind w:right="-1"/>
              <w:jc w:val="both"/>
              <w:rPr>
                <w:noProof w:val="0"/>
              </w:rPr>
            </w:pPr>
          </w:p>
        </w:tc>
        <w:tc>
          <w:tcPr>
            <w:tcW w:w="5570" w:type="dxa"/>
          </w:tcPr>
          <w:p w14:paraId="3DFCACBB"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Pe cale electronică:</w:t>
            </w:r>
          </w:p>
        </w:tc>
      </w:tr>
    </w:tbl>
    <w:p w14:paraId="1593600F" w14:textId="77777777" w:rsidR="0068039E" w:rsidRPr="00FF430B" w:rsidRDefault="0068039E" w:rsidP="0068039E">
      <w:pPr>
        <w:numPr>
          <w:ilvl w:val="0"/>
          <w:numId w:val="19"/>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1D8E8BA" w14:textId="77777777" w:rsidR="0068039E" w:rsidRPr="00FF430B" w:rsidRDefault="0068039E" w:rsidP="0068039E">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8039E" w:rsidRPr="00EC30C2" w14:paraId="0948AD3D" w14:textId="77777777" w:rsidTr="00FC336E">
        <w:trPr>
          <w:trHeight w:val="269"/>
        </w:trPr>
        <w:tc>
          <w:tcPr>
            <w:tcW w:w="4253" w:type="dxa"/>
            <w:shd w:val="clear" w:color="auto" w:fill="FFFFFF" w:themeFill="background1"/>
          </w:tcPr>
          <w:p w14:paraId="09651A24"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Denumire</w:t>
            </w:r>
          </w:p>
        </w:tc>
        <w:tc>
          <w:tcPr>
            <w:tcW w:w="5528" w:type="dxa"/>
          </w:tcPr>
          <w:p w14:paraId="06A88025" w14:textId="77777777" w:rsidR="0068039E" w:rsidRPr="00FF430B" w:rsidRDefault="0068039E" w:rsidP="00FC336E">
            <w:pPr>
              <w:tabs>
                <w:tab w:val="left" w:pos="1134"/>
                <w:tab w:val="left" w:pos="2694"/>
              </w:tabs>
              <w:jc w:val="both"/>
              <w:rPr>
                <w:rFonts w:eastAsia="Calibri"/>
                <w:noProof w:val="0"/>
              </w:rPr>
            </w:pPr>
          </w:p>
        </w:tc>
      </w:tr>
      <w:tr w:rsidR="0068039E" w:rsidRPr="00EC30C2" w14:paraId="2F179E57" w14:textId="77777777" w:rsidTr="00FC336E">
        <w:trPr>
          <w:trHeight w:val="269"/>
        </w:trPr>
        <w:tc>
          <w:tcPr>
            <w:tcW w:w="4253" w:type="dxa"/>
            <w:shd w:val="clear" w:color="auto" w:fill="FFFFFF" w:themeFill="background1"/>
          </w:tcPr>
          <w:p w14:paraId="442AAD90"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IDNO</w:t>
            </w:r>
          </w:p>
        </w:tc>
        <w:tc>
          <w:tcPr>
            <w:tcW w:w="5528" w:type="dxa"/>
          </w:tcPr>
          <w:p w14:paraId="34515431" w14:textId="77777777" w:rsidR="0068039E" w:rsidRPr="00FF430B" w:rsidRDefault="0068039E" w:rsidP="00FC336E">
            <w:pPr>
              <w:tabs>
                <w:tab w:val="left" w:pos="1134"/>
                <w:tab w:val="left" w:pos="2694"/>
              </w:tabs>
              <w:jc w:val="both"/>
              <w:rPr>
                <w:rFonts w:eastAsia="Calibri"/>
                <w:noProof w:val="0"/>
              </w:rPr>
            </w:pPr>
          </w:p>
        </w:tc>
      </w:tr>
      <w:tr w:rsidR="0068039E" w:rsidRPr="00EC30C2" w14:paraId="75DEF1D4" w14:textId="77777777" w:rsidTr="00FC336E">
        <w:trPr>
          <w:trHeight w:val="269"/>
        </w:trPr>
        <w:tc>
          <w:tcPr>
            <w:tcW w:w="4253" w:type="dxa"/>
            <w:shd w:val="clear" w:color="auto" w:fill="FFFFFF" w:themeFill="background1"/>
          </w:tcPr>
          <w:p w14:paraId="38222E79"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 xml:space="preserve">Date de contact </w:t>
            </w:r>
          </w:p>
          <w:p w14:paraId="125D9AA5" w14:textId="77777777" w:rsidR="0068039E" w:rsidRPr="00FF430B" w:rsidRDefault="0068039E" w:rsidP="00FC336E">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2C0278BF" w14:textId="77777777" w:rsidR="0068039E" w:rsidRPr="00FF430B" w:rsidRDefault="0068039E" w:rsidP="00FC336E">
            <w:pPr>
              <w:tabs>
                <w:tab w:val="left" w:pos="1134"/>
                <w:tab w:val="left" w:pos="2694"/>
              </w:tabs>
              <w:jc w:val="both"/>
              <w:rPr>
                <w:rFonts w:eastAsia="Calibri"/>
                <w:noProof w:val="0"/>
              </w:rPr>
            </w:pPr>
          </w:p>
        </w:tc>
      </w:tr>
      <w:tr w:rsidR="0068039E" w:rsidRPr="00EC30C2" w14:paraId="6DE77CA4" w14:textId="77777777" w:rsidTr="00FC336E">
        <w:trPr>
          <w:trHeight w:val="269"/>
        </w:trPr>
        <w:tc>
          <w:tcPr>
            <w:tcW w:w="4253" w:type="dxa"/>
            <w:shd w:val="clear" w:color="auto" w:fill="FFFFFF" w:themeFill="background1"/>
          </w:tcPr>
          <w:p w14:paraId="04F045EF" w14:textId="77777777" w:rsidR="0068039E" w:rsidRPr="00FF430B" w:rsidRDefault="0068039E" w:rsidP="00FC336E">
            <w:pPr>
              <w:ind w:right="-1"/>
              <w:jc w:val="both"/>
              <w:rPr>
                <w:rFonts w:eastAsia="Calibri"/>
                <w:noProof w:val="0"/>
              </w:rPr>
            </w:pPr>
            <w:r w:rsidRPr="00FF430B">
              <w:rPr>
                <w:noProof w:val="0"/>
                <w:lang w:eastAsia="ro-RO"/>
              </w:rPr>
              <w:t xml:space="preserve">Întreprindere mică sau mijlocie </w:t>
            </w:r>
          </w:p>
        </w:tc>
        <w:tc>
          <w:tcPr>
            <w:tcW w:w="5528" w:type="dxa"/>
          </w:tcPr>
          <w:p w14:paraId="10B7954E" w14:textId="77777777" w:rsidR="0068039E" w:rsidRPr="00FF430B" w:rsidRDefault="0068039E" w:rsidP="00FC336E">
            <w:pPr>
              <w:ind w:right="-1"/>
              <w:jc w:val="both"/>
              <w:rPr>
                <w:noProof w:val="0"/>
                <w:lang w:eastAsia="ro-RO"/>
              </w:rPr>
            </w:pPr>
            <w:r w:rsidRPr="00FF430B">
              <w:rPr>
                <w:noProof w:val="0"/>
                <w:lang w:eastAsia="ro-RO"/>
              </w:rPr>
              <w:t xml:space="preserve">Da □       Nu □       </w:t>
            </w:r>
          </w:p>
        </w:tc>
      </w:tr>
      <w:tr w:rsidR="0068039E" w:rsidRPr="00EC30C2" w14:paraId="675C7CF7" w14:textId="77777777" w:rsidTr="00FC336E">
        <w:trPr>
          <w:trHeight w:val="269"/>
        </w:trPr>
        <w:tc>
          <w:tcPr>
            <w:tcW w:w="4253" w:type="dxa"/>
            <w:shd w:val="clear" w:color="auto" w:fill="FFFFFF" w:themeFill="background1"/>
          </w:tcPr>
          <w:p w14:paraId="64A59F54" w14:textId="77777777" w:rsidR="0068039E" w:rsidRPr="00FF430B" w:rsidRDefault="0068039E" w:rsidP="00FC336E">
            <w:pPr>
              <w:tabs>
                <w:tab w:val="left" w:pos="1134"/>
                <w:tab w:val="left" w:pos="2694"/>
              </w:tabs>
              <w:jc w:val="both"/>
              <w:rPr>
                <w:noProof w:val="0"/>
                <w:lang w:eastAsia="ro-RO"/>
              </w:rPr>
            </w:pPr>
            <w:r w:rsidRPr="00FF430B">
              <w:rPr>
                <w:rFonts w:eastAsia="Calibri"/>
                <w:noProof w:val="0"/>
              </w:rPr>
              <w:t xml:space="preserve">Asociație de operatori economici </w:t>
            </w:r>
          </w:p>
          <w:p w14:paraId="40DE4E2E" w14:textId="77777777" w:rsidR="0068039E" w:rsidRPr="00FF430B" w:rsidRDefault="0068039E" w:rsidP="00FC336E">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2B6A0D6F"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1E92232F" w14:textId="77777777" w:rsidR="0068039E" w:rsidRPr="00FF430B" w:rsidRDefault="0068039E" w:rsidP="00FC336E">
            <w:pPr>
              <w:tabs>
                <w:tab w:val="left" w:pos="1134"/>
                <w:tab w:val="left" w:pos="2694"/>
              </w:tabs>
              <w:jc w:val="both"/>
              <w:rPr>
                <w:rFonts w:eastAsia="Calibri"/>
                <w:noProof w:val="0"/>
              </w:rPr>
            </w:pPr>
          </w:p>
        </w:tc>
      </w:tr>
      <w:tr w:rsidR="0068039E" w:rsidRPr="00EC30C2" w14:paraId="26AA3448" w14:textId="77777777" w:rsidTr="00FC336E">
        <w:trPr>
          <w:trHeight w:val="604"/>
        </w:trPr>
        <w:tc>
          <w:tcPr>
            <w:tcW w:w="4253" w:type="dxa"/>
            <w:shd w:val="clear" w:color="auto" w:fill="FFFFFF" w:themeFill="background1"/>
          </w:tcPr>
          <w:p w14:paraId="62330717"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Subcontractanți</w:t>
            </w:r>
          </w:p>
          <w:p w14:paraId="5AA3E4C1" w14:textId="77777777" w:rsidR="0068039E" w:rsidRPr="00FF430B" w:rsidRDefault="0068039E" w:rsidP="00FC336E">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5C8BB36D"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766F4B57" w14:textId="77777777" w:rsidR="0068039E" w:rsidRPr="00FF430B" w:rsidRDefault="0068039E" w:rsidP="00FC336E">
            <w:pPr>
              <w:tabs>
                <w:tab w:val="left" w:pos="1134"/>
                <w:tab w:val="left" w:pos="2694"/>
              </w:tabs>
              <w:jc w:val="both"/>
              <w:rPr>
                <w:noProof w:val="0"/>
                <w:lang w:eastAsia="ro-RO"/>
              </w:rPr>
            </w:pPr>
          </w:p>
        </w:tc>
      </w:tr>
    </w:tbl>
    <w:p w14:paraId="6AA46261" w14:textId="77777777" w:rsidR="0068039E" w:rsidRPr="00FF430B" w:rsidRDefault="0068039E" w:rsidP="0068039E">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68039E" w:rsidRPr="00EC30C2" w14:paraId="0529EEEE" w14:textId="77777777" w:rsidTr="00FC336E">
        <w:tc>
          <w:tcPr>
            <w:tcW w:w="562" w:type="dxa"/>
            <w:shd w:val="clear" w:color="auto" w:fill="F2F2F2"/>
          </w:tcPr>
          <w:p w14:paraId="3F5F143B"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3D97F1FA"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92AD5C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4B589BA5"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2157ED0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452DB29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Suma, inclusiv TVA</w:t>
            </w:r>
          </w:p>
        </w:tc>
      </w:tr>
      <w:tr w:rsidR="0068039E" w:rsidRPr="00EC30C2" w14:paraId="0E74113F" w14:textId="77777777" w:rsidTr="00FC336E">
        <w:tc>
          <w:tcPr>
            <w:tcW w:w="562" w:type="dxa"/>
          </w:tcPr>
          <w:p w14:paraId="34BFD549"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3E662D88"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0ED9657"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65AD82EF"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4C850A6D"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26EDDE40" w14:textId="77777777" w:rsidR="0068039E" w:rsidRPr="00FF430B" w:rsidRDefault="0068039E" w:rsidP="00FC336E">
            <w:pPr>
              <w:tabs>
                <w:tab w:val="left" w:pos="1134"/>
                <w:tab w:val="left" w:pos="2694"/>
              </w:tabs>
              <w:spacing w:before="240"/>
              <w:jc w:val="center"/>
              <w:rPr>
                <w:rFonts w:eastAsia="Calibri"/>
                <w:noProof w:val="0"/>
              </w:rPr>
            </w:pPr>
          </w:p>
        </w:tc>
      </w:tr>
      <w:tr w:rsidR="0068039E" w:rsidRPr="00EC30C2" w14:paraId="2D2E85BD" w14:textId="77777777" w:rsidTr="00FC336E">
        <w:tc>
          <w:tcPr>
            <w:tcW w:w="562" w:type="dxa"/>
          </w:tcPr>
          <w:p w14:paraId="15C6691E"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77BB6575"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6B30373B"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33C3CAD8"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79499669"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171C2119" w14:textId="77777777" w:rsidR="0068039E" w:rsidRPr="00FF430B" w:rsidRDefault="0068039E" w:rsidP="00FC336E">
            <w:pPr>
              <w:tabs>
                <w:tab w:val="left" w:pos="1134"/>
                <w:tab w:val="left" w:pos="2694"/>
              </w:tabs>
              <w:spacing w:before="240"/>
              <w:jc w:val="center"/>
              <w:rPr>
                <w:rFonts w:eastAsia="Calibri"/>
                <w:noProof w:val="0"/>
              </w:rPr>
            </w:pPr>
          </w:p>
        </w:tc>
      </w:tr>
    </w:tbl>
    <w:p w14:paraId="6CCD6C57" w14:textId="77777777" w:rsidR="0068039E" w:rsidRPr="00FF430B" w:rsidRDefault="0068039E" w:rsidP="0068039E">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FC226CA" w14:textId="77777777" w:rsidR="0068039E" w:rsidRPr="00FF430B" w:rsidRDefault="0068039E" w:rsidP="0068039E">
      <w:pPr>
        <w:numPr>
          <w:ilvl w:val="0"/>
          <w:numId w:val="19"/>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8039E" w:rsidRPr="00EC30C2" w14:paraId="0C959B36" w14:textId="77777777" w:rsidTr="00FC336E">
        <w:tc>
          <w:tcPr>
            <w:tcW w:w="5524" w:type="dxa"/>
            <w:shd w:val="clear" w:color="auto" w:fill="FFFFFF" w:themeFill="background1"/>
          </w:tcPr>
          <w:p w14:paraId="7656DD7C" w14:textId="77777777" w:rsidR="0068039E" w:rsidRPr="00FF430B" w:rsidRDefault="0068039E" w:rsidP="00FC336E">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D7BD089" w14:textId="77777777" w:rsidR="0068039E" w:rsidRPr="00FF430B" w:rsidRDefault="0068039E" w:rsidP="00FC336E">
            <w:pPr>
              <w:ind w:right="-1"/>
              <w:jc w:val="both"/>
              <w:rPr>
                <w:noProof w:val="0"/>
                <w:lang w:eastAsia="ro-RO"/>
              </w:rPr>
            </w:pPr>
            <w:r w:rsidRPr="00FF430B">
              <w:rPr>
                <w:noProof w:val="0"/>
                <w:lang w:eastAsia="ro-RO"/>
              </w:rPr>
              <w:t xml:space="preserve">Nu □        </w:t>
            </w:r>
          </w:p>
          <w:p w14:paraId="11FC0697" w14:textId="77777777" w:rsidR="0068039E" w:rsidRPr="00FF430B" w:rsidRDefault="0068039E" w:rsidP="00FC336E">
            <w:pPr>
              <w:ind w:right="-1"/>
              <w:jc w:val="both"/>
              <w:rPr>
                <w:noProof w:val="0"/>
                <w:lang w:eastAsia="ro-RO"/>
              </w:rPr>
            </w:pPr>
            <w:r w:rsidRPr="00FF430B">
              <w:rPr>
                <w:noProof w:val="0"/>
                <w:lang w:eastAsia="ro-RO"/>
              </w:rPr>
              <w:t xml:space="preserve">Da □        </w:t>
            </w:r>
          </w:p>
        </w:tc>
      </w:tr>
      <w:tr w:rsidR="0068039E" w:rsidRPr="00EC30C2" w14:paraId="11F23295" w14:textId="77777777" w:rsidTr="00FC336E">
        <w:tc>
          <w:tcPr>
            <w:tcW w:w="5524" w:type="dxa"/>
            <w:vMerge w:val="restart"/>
            <w:shd w:val="clear" w:color="auto" w:fill="FFFFFF" w:themeFill="background1"/>
          </w:tcPr>
          <w:p w14:paraId="62701D9D" w14:textId="77777777" w:rsidR="0068039E" w:rsidRPr="00FF430B" w:rsidRDefault="0068039E" w:rsidP="00FC336E">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022CF651" w14:textId="77777777" w:rsidR="0068039E" w:rsidRPr="00FF430B" w:rsidRDefault="0068039E" w:rsidP="00FC336E">
            <w:pPr>
              <w:ind w:right="-1"/>
              <w:jc w:val="both"/>
              <w:rPr>
                <w:noProof w:val="0"/>
                <w:lang w:eastAsia="ro-RO"/>
              </w:rPr>
            </w:pPr>
            <w:r w:rsidRPr="00FF430B">
              <w:rPr>
                <w:noProof w:val="0"/>
                <w:lang w:eastAsia="ro-RO"/>
              </w:rPr>
              <w:t xml:space="preserve">Nu □        </w:t>
            </w:r>
          </w:p>
        </w:tc>
      </w:tr>
      <w:tr w:rsidR="0068039E" w:rsidRPr="00EC30C2" w14:paraId="74D67E1F" w14:textId="77777777" w:rsidTr="00FC336E">
        <w:tc>
          <w:tcPr>
            <w:tcW w:w="5524" w:type="dxa"/>
            <w:vMerge/>
            <w:shd w:val="clear" w:color="auto" w:fill="FFFFFF" w:themeFill="background1"/>
          </w:tcPr>
          <w:p w14:paraId="138B379B" w14:textId="77777777" w:rsidR="0068039E" w:rsidRPr="00FF430B" w:rsidRDefault="0068039E" w:rsidP="00FC336E">
            <w:pPr>
              <w:jc w:val="both"/>
              <w:rPr>
                <w:rFonts w:eastAsia="Calibri"/>
                <w:noProof w:val="0"/>
              </w:rPr>
            </w:pPr>
          </w:p>
        </w:tc>
        <w:tc>
          <w:tcPr>
            <w:tcW w:w="4394" w:type="dxa"/>
          </w:tcPr>
          <w:p w14:paraId="5EE0E5A3" w14:textId="77777777" w:rsidR="0068039E" w:rsidRPr="00FF430B" w:rsidRDefault="0068039E" w:rsidP="00FC336E">
            <w:pPr>
              <w:jc w:val="both"/>
              <w:rPr>
                <w:rFonts w:eastAsia="Calibri"/>
                <w:noProof w:val="0"/>
              </w:rPr>
            </w:pPr>
            <w:r w:rsidRPr="00FF430B">
              <w:rPr>
                <w:noProof w:val="0"/>
                <w:lang w:eastAsia="ro-RO"/>
              </w:rPr>
              <w:t>Data (datele) și referința (referințele) publicărilor:</w:t>
            </w:r>
          </w:p>
        </w:tc>
      </w:tr>
      <w:tr w:rsidR="0068039E" w:rsidRPr="00EC30C2" w14:paraId="6BF0523B" w14:textId="77777777" w:rsidTr="00FC336E">
        <w:tc>
          <w:tcPr>
            <w:tcW w:w="5524" w:type="dxa"/>
            <w:shd w:val="clear" w:color="auto" w:fill="FFFFFF" w:themeFill="background1"/>
          </w:tcPr>
          <w:p w14:paraId="63B15848" w14:textId="77777777" w:rsidR="0068039E" w:rsidRPr="00FF430B" w:rsidRDefault="0068039E" w:rsidP="00FC336E">
            <w:pPr>
              <w:jc w:val="both"/>
              <w:rPr>
                <w:rFonts w:eastAsia="Calibri"/>
                <w:noProof w:val="0"/>
              </w:rPr>
            </w:pPr>
            <w:r w:rsidRPr="00FF430B">
              <w:rPr>
                <w:rFonts w:eastAsia="Calibri"/>
                <w:noProof w:val="0"/>
              </w:rPr>
              <w:t>Agenția Națională pentru Soluționarea Contestațiilor</w:t>
            </w:r>
          </w:p>
          <w:p w14:paraId="2594A716" w14:textId="77777777" w:rsidR="0068039E" w:rsidRPr="00FF430B" w:rsidRDefault="0068039E" w:rsidP="00FC336E">
            <w:pPr>
              <w:contextualSpacing/>
              <w:jc w:val="both"/>
              <w:rPr>
                <w:noProof w:val="0"/>
                <w:lang w:eastAsia="zh-CN"/>
              </w:rPr>
            </w:pPr>
          </w:p>
        </w:tc>
        <w:tc>
          <w:tcPr>
            <w:tcW w:w="4394" w:type="dxa"/>
          </w:tcPr>
          <w:p w14:paraId="52DAC42B" w14:textId="77777777" w:rsidR="0068039E" w:rsidRPr="00FF430B" w:rsidRDefault="0068039E" w:rsidP="00FC336E">
            <w:pPr>
              <w:jc w:val="both"/>
              <w:rPr>
                <w:rFonts w:eastAsia="Calibri"/>
                <w:noProof w:val="0"/>
              </w:rPr>
            </w:pPr>
            <w:r w:rsidRPr="00FF430B">
              <w:rPr>
                <w:rFonts w:eastAsia="Calibri"/>
                <w:noProof w:val="0"/>
              </w:rPr>
              <w:t>mun. Chișinău, bd. Ștefan cel Mare și Sfânt, 124, MD-2001;</w:t>
            </w:r>
          </w:p>
          <w:p w14:paraId="2DA482E9" w14:textId="77777777" w:rsidR="0068039E" w:rsidRPr="00FF430B" w:rsidRDefault="0068039E" w:rsidP="00FC336E">
            <w:pPr>
              <w:jc w:val="both"/>
              <w:rPr>
                <w:rFonts w:eastAsia="Calibri"/>
                <w:noProof w:val="0"/>
              </w:rPr>
            </w:pPr>
            <w:r w:rsidRPr="00FF430B">
              <w:rPr>
                <w:rFonts w:eastAsia="Calibri"/>
                <w:noProof w:val="0"/>
              </w:rPr>
              <w:t xml:space="preserve">tel/fax: (022) 820 652, 820-651 </w:t>
            </w:r>
          </w:p>
          <w:p w14:paraId="1B3EDD98" w14:textId="77777777" w:rsidR="0068039E" w:rsidRPr="00FF430B" w:rsidRDefault="0068039E" w:rsidP="00FC336E">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55C7C57E" w14:textId="77777777" w:rsidR="0068039E" w:rsidRPr="00FF430B" w:rsidRDefault="0068039E" w:rsidP="00FC336E">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7EC1D2" w14:textId="77777777" w:rsidTr="00FC336E">
        <w:tc>
          <w:tcPr>
            <w:tcW w:w="5524" w:type="dxa"/>
            <w:shd w:val="clear" w:color="auto" w:fill="FFFFFF" w:themeFill="background1"/>
          </w:tcPr>
          <w:p w14:paraId="7D8F8B01" w14:textId="77777777" w:rsidR="0068039E" w:rsidRPr="00FF430B" w:rsidRDefault="0068039E" w:rsidP="00FC336E">
            <w:pPr>
              <w:jc w:val="both"/>
              <w:rPr>
                <w:rFonts w:eastAsia="Calibri"/>
                <w:noProof w:val="0"/>
              </w:rPr>
            </w:pPr>
            <w:r w:rsidRPr="00FF430B">
              <w:rPr>
                <w:rFonts w:eastAsia="Calibri"/>
                <w:noProof w:val="0"/>
              </w:rPr>
              <w:t>Alte informații relevante</w:t>
            </w:r>
          </w:p>
        </w:tc>
        <w:tc>
          <w:tcPr>
            <w:tcW w:w="4394" w:type="dxa"/>
          </w:tcPr>
          <w:p w14:paraId="06D4A306" w14:textId="77777777" w:rsidR="0068039E" w:rsidRPr="00FF430B" w:rsidRDefault="0068039E" w:rsidP="00FC336E">
            <w:pPr>
              <w:jc w:val="both"/>
              <w:rPr>
                <w:rFonts w:eastAsia="Calibri"/>
                <w:noProof w:val="0"/>
              </w:rPr>
            </w:pPr>
          </w:p>
        </w:tc>
      </w:tr>
    </w:tbl>
    <w:p w14:paraId="67DE684F" w14:textId="77777777" w:rsidR="0068039E" w:rsidRPr="00FF430B" w:rsidRDefault="0068039E" w:rsidP="0068039E">
      <w:pPr>
        <w:jc w:val="both"/>
        <w:rPr>
          <w:rFonts w:eastAsia="Calibri"/>
          <w:noProof w:val="0"/>
        </w:rPr>
      </w:pPr>
    </w:p>
    <w:p w14:paraId="5A54826D" w14:textId="77777777" w:rsidR="0068039E" w:rsidRPr="00FF430B" w:rsidRDefault="0068039E" w:rsidP="0068039E">
      <w:pPr>
        <w:spacing w:before="120"/>
        <w:ind w:firstLine="567"/>
        <w:rPr>
          <w:rFonts w:eastAsia="Calibri"/>
          <w:b/>
          <w:noProof w:val="0"/>
        </w:rPr>
      </w:pPr>
      <w:r w:rsidRPr="00FF430B">
        <w:rPr>
          <w:rFonts w:eastAsia="Calibri"/>
          <w:b/>
          <w:noProof w:val="0"/>
        </w:rPr>
        <w:t xml:space="preserve">Conducătorul grupului de lucru:  ___________________________                </w:t>
      </w:r>
    </w:p>
    <w:p w14:paraId="771C86BB" w14:textId="77777777" w:rsidR="0068039E" w:rsidRPr="00FF430B" w:rsidRDefault="0068039E" w:rsidP="0068039E">
      <w:pPr>
        <w:jc w:val="both"/>
        <w:rPr>
          <w:rFonts w:eastAsia="Calibri"/>
          <w:noProof w:val="0"/>
        </w:rPr>
      </w:pPr>
    </w:p>
    <w:p w14:paraId="1C69ACCC" w14:textId="77777777" w:rsidR="0068039E" w:rsidRPr="00FF430B" w:rsidRDefault="0068039E" w:rsidP="0068039E">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1D16C12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6</w:t>
      </w:r>
    </w:p>
    <w:p w14:paraId="0CFC29F2" w14:textId="77777777" w:rsidR="0068039E" w:rsidRPr="00FF430B" w:rsidRDefault="0068039E" w:rsidP="0068039E">
      <w:pPr>
        <w:jc w:val="right"/>
        <w:rPr>
          <w:noProof w:val="0"/>
        </w:rPr>
      </w:pPr>
      <w:r w:rsidRPr="00FF430B">
        <w:rPr>
          <w:noProof w:val="0"/>
        </w:rPr>
        <w:t>la Documentația standard nr._____</w:t>
      </w:r>
    </w:p>
    <w:p w14:paraId="40E1CE4E" w14:textId="77777777" w:rsidR="0068039E" w:rsidRPr="00FF430B" w:rsidRDefault="0068039E" w:rsidP="0068039E">
      <w:pPr>
        <w:jc w:val="right"/>
        <w:rPr>
          <w:noProof w:val="0"/>
        </w:rPr>
      </w:pPr>
      <w:r w:rsidRPr="00FF430B">
        <w:rPr>
          <w:noProof w:val="0"/>
        </w:rPr>
        <w:t>din “____” ________ 20___</w:t>
      </w:r>
    </w:p>
    <w:p w14:paraId="31B45250" w14:textId="77777777" w:rsidR="0068039E" w:rsidRPr="00FF430B" w:rsidRDefault="0068039E" w:rsidP="0068039E">
      <w:pPr>
        <w:jc w:val="right"/>
        <w:rPr>
          <w:noProof w:val="0"/>
          <w:sz w:val="22"/>
          <w:szCs w:val="22"/>
        </w:rPr>
      </w:pPr>
    </w:p>
    <w:p w14:paraId="6DC6A7F1" w14:textId="77777777" w:rsidR="0068039E" w:rsidRPr="00FF430B" w:rsidRDefault="0068039E" w:rsidP="0068039E">
      <w:pPr>
        <w:jc w:val="right"/>
        <w:rPr>
          <w:i/>
          <w:noProof w:val="0"/>
          <w:sz w:val="22"/>
          <w:szCs w:val="22"/>
        </w:rPr>
      </w:pPr>
    </w:p>
    <w:p w14:paraId="7925C36E" w14:textId="77777777" w:rsidR="0068039E" w:rsidRPr="00FF430B" w:rsidRDefault="0068039E" w:rsidP="0068039E">
      <w:pPr>
        <w:ind w:right="-1"/>
        <w:jc w:val="center"/>
        <w:rPr>
          <w:b/>
          <w:bCs/>
          <w:noProof w:val="0"/>
          <w:color w:val="000000"/>
          <w:sz w:val="22"/>
          <w:szCs w:val="22"/>
        </w:rPr>
      </w:pPr>
    </w:p>
    <w:p w14:paraId="38C74EF8" w14:textId="77777777" w:rsidR="0068039E" w:rsidRPr="00FF430B" w:rsidRDefault="0068039E" w:rsidP="0068039E">
      <w:pPr>
        <w:ind w:right="-1"/>
        <w:jc w:val="center"/>
        <w:rPr>
          <w:b/>
          <w:bCs/>
          <w:noProof w:val="0"/>
          <w:color w:val="000000"/>
          <w:sz w:val="28"/>
          <w:szCs w:val="28"/>
        </w:rPr>
      </w:pPr>
      <w:r w:rsidRPr="00FF430B">
        <w:rPr>
          <w:b/>
          <w:bCs/>
          <w:noProof w:val="0"/>
          <w:color w:val="000000"/>
          <w:sz w:val="28"/>
          <w:szCs w:val="28"/>
        </w:rPr>
        <w:t>ANUNȚ</w:t>
      </w:r>
    </w:p>
    <w:p w14:paraId="512D4B3F" w14:textId="77777777" w:rsidR="0068039E" w:rsidRPr="00FF430B" w:rsidRDefault="0068039E" w:rsidP="0068039E">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51AC90D8" w14:textId="77777777" w:rsidR="0068039E" w:rsidRPr="00FF430B" w:rsidRDefault="0068039E" w:rsidP="0068039E">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643D89F4"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68039E" w:rsidRPr="00EC30C2" w14:paraId="338A819B" w14:textId="77777777" w:rsidTr="00FC336E">
        <w:tc>
          <w:tcPr>
            <w:tcW w:w="5353" w:type="dxa"/>
            <w:shd w:val="clear" w:color="auto" w:fill="FFFFFF" w:themeFill="background1"/>
          </w:tcPr>
          <w:p w14:paraId="27E24D87" w14:textId="77777777" w:rsidR="0068039E" w:rsidRPr="00FF430B" w:rsidRDefault="0068039E" w:rsidP="00FC336E">
            <w:pPr>
              <w:jc w:val="both"/>
              <w:rPr>
                <w:rFonts w:eastAsia="Cambria"/>
                <w:b/>
                <w:noProof w:val="0"/>
              </w:rPr>
            </w:pPr>
            <w:r w:rsidRPr="00FF430B">
              <w:rPr>
                <w:b/>
                <w:noProof w:val="0"/>
              </w:rPr>
              <w:t>Denumirea autorității contractante</w:t>
            </w:r>
          </w:p>
        </w:tc>
        <w:tc>
          <w:tcPr>
            <w:tcW w:w="4218" w:type="dxa"/>
          </w:tcPr>
          <w:p w14:paraId="2FC4FF7F" w14:textId="77777777" w:rsidR="0068039E" w:rsidRPr="00FF430B" w:rsidRDefault="0068039E" w:rsidP="00FC336E">
            <w:pPr>
              <w:jc w:val="both"/>
              <w:rPr>
                <w:rFonts w:eastAsia="Cambria"/>
                <w:noProof w:val="0"/>
              </w:rPr>
            </w:pPr>
          </w:p>
        </w:tc>
      </w:tr>
      <w:tr w:rsidR="0068039E" w:rsidRPr="00EC30C2" w14:paraId="4D690B5C" w14:textId="77777777" w:rsidTr="00FC336E">
        <w:tc>
          <w:tcPr>
            <w:tcW w:w="5353" w:type="dxa"/>
            <w:shd w:val="clear" w:color="auto" w:fill="FFFFFF" w:themeFill="background1"/>
          </w:tcPr>
          <w:p w14:paraId="639AE24F" w14:textId="77777777" w:rsidR="0068039E" w:rsidRPr="00FF430B" w:rsidRDefault="0068039E" w:rsidP="00FC336E">
            <w:pPr>
              <w:jc w:val="both"/>
              <w:rPr>
                <w:b/>
                <w:noProof w:val="0"/>
              </w:rPr>
            </w:pPr>
            <w:r w:rsidRPr="00FF430B">
              <w:rPr>
                <w:rFonts w:eastAsia="Cambria"/>
                <w:b/>
                <w:noProof w:val="0"/>
              </w:rPr>
              <w:t>Localitate</w:t>
            </w:r>
          </w:p>
        </w:tc>
        <w:tc>
          <w:tcPr>
            <w:tcW w:w="4218" w:type="dxa"/>
          </w:tcPr>
          <w:p w14:paraId="47E8EA15" w14:textId="77777777" w:rsidR="0068039E" w:rsidRPr="00FF430B" w:rsidRDefault="0068039E" w:rsidP="00FC336E">
            <w:pPr>
              <w:jc w:val="both"/>
              <w:rPr>
                <w:rFonts w:eastAsia="Cambria"/>
                <w:noProof w:val="0"/>
              </w:rPr>
            </w:pPr>
          </w:p>
        </w:tc>
      </w:tr>
      <w:tr w:rsidR="0068039E" w:rsidRPr="00EC30C2" w14:paraId="6BA15DB5" w14:textId="77777777" w:rsidTr="00FC336E">
        <w:tc>
          <w:tcPr>
            <w:tcW w:w="5353" w:type="dxa"/>
            <w:shd w:val="clear" w:color="auto" w:fill="FFFFFF" w:themeFill="background1"/>
          </w:tcPr>
          <w:p w14:paraId="51E59932" w14:textId="77777777" w:rsidR="0068039E" w:rsidRPr="00FF430B" w:rsidRDefault="0068039E" w:rsidP="00FC336E">
            <w:pPr>
              <w:jc w:val="both"/>
              <w:rPr>
                <w:rFonts w:eastAsia="Cambria"/>
                <w:b/>
                <w:noProof w:val="0"/>
              </w:rPr>
            </w:pPr>
            <w:r w:rsidRPr="00FF430B">
              <w:rPr>
                <w:b/>
                <w:noProof w:val="0"/>
              </w:rPr>
              <w:t>IDNO</w:t>
            </w:r>
          </w:p>
        </w:tc>
        <w:tc>
          <w:tcPr>
            <w:tcW w:w="4218" w:type="dxa"/>
          </w:tcPr>
          <w:p w14:paraId="7032E5A8" w14:textId="77777777" w:rsidR="0068039E" w:rsidRPr="00FF430B" w:rsidRDefault="0068039E" w:rsidP="00FC336E">
            <w:pPr>
              <w:jc w:val="both"/>
              <w:rPr>
                <w:rFonts w:eastAsia="Cambria"/>
                <w:noProof w:val="0"/>
              </w:rPr>
            </w:pPr>
          </w:p>
        </w:tc>
      </w:tr>
      <w:tr w:rsidR="0068039E" w:rsidRPr="00EC30C2" w14:paraId="6653A139" w14:textId="77777777" w:rsidTr="00FC336E">
        <w:tc>
          <w:tcPr>
            <w:tcW w:w="5353" w:type="dxa"/>
            <w:shd w:val="clear" w:color="auto" w:fill="FFFFFF" w:themeFill="background1"/>
          </w:tcPr>
          <w:p w14:paraId="2894D660" w14:textId="77777777" w:rsidR="0068039E" w:rsidRPr="00FF430B" w:rsidRDefault="0068039E" w:rsidP="00FC336E">
            <w:pPr>
              <w:jc w:val="both"/>
              <w:rPr>
                <w:b/>
                <w:noProof w:val="0"/>
              </w:rPr>
            </w:pPr>
            <w:r w:rsidRPr="00FF430B">
              <w:rPr>
                <w:b/>
                <w:noProof w:val="0"/>
              </w:rPr>
              <w:t>Adresa</w:t>
            </w:r>
          </w:p>
        </w:tc>
        <w:tc>
          <w:tcPr>
            <w:tcW w:w="4218" w:type="dxa"/>
          </w:tcPr>
          <w:p w14:paraId="70F0F0D2" w14:textId="77777777" w:rsidR="0068039E" w:rsidRPr="00FF430B" w:rsidRDefault="0068039E" w:rsidP="00FC336E">
            <w:pPr>
              <w:jc w:val="both"/>
              <w:rPr>
                <w:rFonts w:eastAsia="Cambria"/>
                <w:noProof w:val="0"/>
              </w:rPr>
            </w:pPr>
          </w:p>
        </w:tc>
      </w:tr>
      <w:tr w:rsidR="0068039E" w:rsidRPr="00EC30C2" w14:paraId="15EE662D" w14:textId="77777777" w:rsidTr="00FC336E">
        <w:tc>
          <w:tcPr>
            <w:tcW w:w="5353" w:type="dxa"/>
            <w:shd w:val="clear" w:color="auto" w:fill="FFFFFF" w:themeFill="background1"/>
          </w:tcPr>
          <w:p w14:paraId="315CE824" w14:textId="77777777" w:rsidR="0068039E" w:rsidRPr="00FF430B" w:rsidRDefault="0068039E" w:rsidP="00FC336E">
            <w:pPr>
              <w:jc w:val="both"/>
              <w:rPr>
                <w:b/>
                <w:noProof w:val="0"/>
              </w:rPr>
            </w:pPr>
            <w:r w:rsidRPr="00FF430B">
              <w:rPr>
                <w:b/>
                <w:noProof w:val="0"/>
              </w:rPr>
              <w:t>Număr de telefon</w:t>
            </w:r>
          </w:p>
        </w:tc>
        <w:tc>
          <w:tcPr>
            <w:tcW w:w="4218" w:type="dxa"/>
          </w:tcPr>
          <w:p w14:paraId="54427E26" w14:textId="77777777" w:rsidR="0068039E" w:rsidRPr="00FF430B" w:rsidRDefault="0068039E" w:rsidP="00FC336E">
            <w:pPr>
              <w:jc w:val="both"/>
              <w:rPr>
                <w:rFonts w:eastAsia="Cambria"/>
                <w:noProof w:val="0"/>
              </w:rPr>
            </w:pPr>
          </w:p>
        </w:tc>
      </w:tr>
      <w:tr w:rsidR="0068039E" w:rsidRPr="00EC30C2" w14:paraId="024A9376" w14:textId="77777777" w:rsidTr="00FC336E">
        <w:tc>
          <w:tcPr>
            <w:tcW w:w="5353" w:type="dxa"/>
            <w:shd w:val="clear" w:color="auto" w:fill="FFFFFF" w:themeFill="background1"/>
          </w:tcPr>
          <w:p w14:paraId="75D2952D" w14:textId="77777777" w:rsidR="0068039E" w:rsidRPr="00FF430B" w:rsidRDefault="0068039E" w:rsidP="00FC336E">
            <w:pPr>
              <w:jc w:val="both"/>
              <w:rPr>
                <w:b/>
                <w:noProof w:val="0"/>
              </w:rPr>
            </w:pPr>
            <w:r w:rsidRPr="00FF430B">
              <w:rPr>
                <w:b/>
                <w:noProof w:val="0"/>
              </w:rPr>
              <w:t>Număr de fax</w:t>
            </w:r>
          </w:p>
        </w:tc>
        <w:tc>
          <w:tcPr>
            <w:tcW w:w="4218" w:type="dxa"/>
          </w:tcPr>
          <w:p w14:paraId="2AB1CE78" w14:textId="77777777" w:rsidR="0068039E" w:rsidRPr="00FF430B" w:rsidRDefault="0068039E" w:rsidP="00FC336E">
            <w:pPr>
              <w:jc w:val="both"/>
              <w:rPr>
                <w:rFonts w:eastAsia="Cambria"/>
                <w:noProof w:val="0"/>
              </w:rPr>
            </w:pPr>
          </w:p>
        </w:tc>
      </w:tr>
      <w:tr w:rsidR="0068039E" w:rsidRPr="00EC30C2" w14:paraId="18AA22E2" w14:textId="77777777" w:rsidTr="00FC336E">
        <w:tc>
          <w:tcPr>
            <w:tcW w:w="5353" w:type="dxa"/>
            <w:shd w:val="clear" w:color="auto" w:fill="FFFFFF" w:themeFill="background1"/>
          </w:tcPr>
          <w:p w14:paraId="0207BC62" w14:textId="77777777" w:rsidR="0068039E" w:rsidRPr="00FF430B" w:rsidRDefault="0068039E" w:rsidP="00FC336E">
            <w:pPr>
              <w:jc w:val="both"/>
              <w:rPr>
                <w:b/>
                <w:noProof w:val="0"/>
              </w:rPr>
            </w:pPr>
            <w:r w:rsidRPr="00FF430B">
              <w:rPr>
                <w:b/>
                <w:noProof w:val="0"/>
              </w:rPr>
              <w:t xml:space="preserve">E-mail </w:t>
            </w:r>
          </w:p>
        </w:tc>
        <w:tc>
          <w:tcPr>
            <w:tcW w:w="4218" w:type="dxa"/>
          </w:tcPr>
          <w:p w14:paraId="7DD2BD03" w14:textId="77777777" w:rsidR="0068039E" w:rsidRPr="00FF430B" w:rsidRDefault="0068039E" w:rsidP="00FC336E">
            <w:pPr>
              <w:jc w:val="both"/>
              <w:rPr>
                <w:rFonts w:eastAsia="Cambria"/>
                <w:noProof w:val="0"/>
              </w:rPr>
            </w:pPr>
          </w:p>
        </w:tc>
      </w:tr>
      <w:tr w:rsidR="0068039E" w:rsidRPr="00EC30C2" w14:paraId="210B63EF" w14:textId="77777777" w:rsidTr="00FC336E">
        <w:tc>
          <w:tcPr>
            <w:tcW w:w="5353" w:type="dxa"/>
            <w:shd w:val="clear" w:color="auto" w:fill="FFFFFF" w:themeFill="background1"/>
          </w:tcPr>
          <w:p w14:paraId="5209019B" w14:textId="77777777" w:rsidR="0068039E" w:rsidRPr="00FF430B" w:rsidRDefault="0068039E" w:rsidP="00FC336E">
            <w:pPr>
              <w:jc w:val="both"/>
              <w:rPr>
                <w:b/>
                <w:noProof w:val="0"/>
              </w:rPr>
            </w:pPr>
            <w:r w:rsidRPr="00FF430B">
              <w:rPr>
                <w:b/>
                <w:noProof w:val="0"/>
              </w:rPr>
              <w:t>Pagina web oficială</w:t>
            </w:r>
          </w:p>
        </w:tc>
        <w:tc>
          <w:tcPr>
            <w:tcW w:w="4218" w:type="dxa"/>
          </w:tcPr>
          <w:p w14:paraId="3E8F786B" w14:textId="77777777" w:rsidR="0068039E" w:rsidRPr="00FF430B" w:rsidRDefault="0068039E" w:rsidP="00FC336E">
            <w:pPr>
              <w:jc w:val="both"/>
              <w:rPr>
                <w:rFonts w:eastAsia="Cambria"/>
                <w:noProof w:val="0"/>
              </w:rPr>
            </w:pPr>
          </w:p>
        </w:tc>
      </w:tr>
      <w:tr w:rsidR="0068039E" w:rsidRPr="00EC30C2" w14:paraId="1BD2F71D" w14:textId="77777777" w:rsidTr="00FC336E">
        <w:tc>
          <w:tcPr>
            <w:tcW w:w="5353" w:type="dxa"/>
            <w:shd w:val="clear" w:color="auto" w:fill="FFFFFF" w:themeFill="background1"/>
          </w:tcPr>
          <w:p w14:paraId="4D05911B" w14:textId="77777777" w:rsidR="0068039E" w:rsidRPr="00FF430B" w:rsidRDefault="0068039E" w:rsidP="00FC336E">
            <w:pPr>
              <w:jc w:val="both"/>
              <w:rPr>
                <w:b/>
                <w:noProof w:val="0"/>
              </w:rPr>
            </w:pPr>
            <w:r w:rsidRPr="00FF430B">
              <w:rPr>
                <w:b/>
                <w:noProof w:val="0"/>
              </w:rPr>
              <w:t xml:space="preserve">Persoana de contact </w:t>
            </w:r>
          </w:p>
          <w:p w14:paraId="699C8502" w14:textId="77777777" w:rsidR="0068039E" w:rsidRPr="00FF430B" w:rsidRDefault="0068039E" w:rsidP="00FC336E">
            <w:pPr>
              <w:jc w:val="both"/>
              <w:rPr>
                <w:b/>
                <w:noProof w:val="0"/>
              </w:rPr>
            </w:pPr>
            <w:r w:rsidRPr="00FF430B">
              <w:rPr>
                <w:i/>
                <w:noProof w:val="0"/>
              </w:rPr>
              <w:t>(nume, prenume, telefon, e-mail)</w:t>
            </w:r>
          </w:p>
        </w:tc>
        <w:tc>
          <w:tcPr>
            <w:tcW w:w="4218" w:type="dxa"/>
          </w:tcPr>
          <w:p w14:paraId="34A79384" w14:textId="77777777" w:rsidR="0068039E" w:rsidRPr="00FF430B" w:rsidRDefault="0068039E" w:rsidP="00FC336E">
            <w:pPr>
              <w:jc w:val="both"/>
              <w:rPr>
                <w:rFonts w:eastAsia="Cambria"/>
                <w:noProof w:val="0"/>
              </w:rPr>
            </w:pPr>
          </w:p>
        </w:tc>
      </w:tr>
    </w:tbl>
    <w:p w14:paraId="075EC3F1"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68039E" w:rsidRPr="00EC30C2" w14:paraId="60E47F17" w14:textId="77777777" w:rsidTr="00FC336E">
        <w:tc>
          <w:tcPr>
            <w:tcW w:w="5353" w:type="dxa"/>
            <w:shd w:val="clear" w:color="auto" w:fill="FFFFFF" w:themeFill="background1"/>
          </w:tcPr>
          <w:p w14:paraId="598FB510" w14:textId="77777777" w:rsidR="0068039E" w:rsidRPr="00FF430B" w:rsidRDefault="0068039E" w:rsidP="00FC336E">
            <w:pPr>
              <w:jc w:val="both"/>
              <w:rPr>
                <w:b/>
                <w:noProof w:val="0"/>
                <w:lang w:eastAsia="ro-RO"/>
              </w:rPr>
            </w:pPr>
            <w:r w:rsidRPr="00FF430B">
              <w:rPr>
                <w:b/>
                <w:noProof w:val="0"/>
                <w:lang w:eastAsia="ro-RO"/>
              </w:rPr>
              <w:t>Tipul procedurii de achiziție</w:t>
            </w:r>
          </w:p>
        </w:tc>
        <w:tc>
          <w:tcPr>
            <w:tcW w:w="4218" w:type="dxa"/>
          </w:tcPr>
          <w:p w14:paraId="79220FB5" w14:textId="77777777" w:rsidR="0068039E" w:rsidRPr="00FF430B" w:rsidRDefault="0068039E" w:rsidP="00FC336E">
            <w:pPr>
              <w:jc w:val="both"/>
              <w:rPr>
                <w:noProof w:val="0"/>
                <w:lang w:eastAsia="ro-RO"/>
              </w:rPr>
            </w:pPr>
            <w:r w:rsidRPr="00FF430B">
              <w:rPr>
                <w:noProof w:val="0"/>
                <w:lang w:eastAsia="ro-RO"/>
              </w:rPr>
              <w:t xml:space="preserve">Cererea ofertelor de prețuri □  </w:t>
            </w:r>
          </w:p>
          <w:p w14:paraId="2AC19E59" w14:textId="77777777" w:rsidR="0068039E" w:rsidRPr="00FF430B" w:rsidRDefault="0068039E" w:rsidP="00FC336E">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8039E" w:rsidRPr="00EC30C2" w14:paraId="2E6A0C02" w14:textId="77777777" w:rsidTr="00FC336E">
        <w:tc>
          <w:tcPr>
            <w:tcW w:w="5353" w:type="dxa"/>
            <w:shd w:val="clear" w:color="auto" w:fill="FFFFFF" w:themeFill="background1"/>
          </w:tcPr>
          <w:p w14:paraId="38EC8F7D" w14:textId="77777777" w:rsidR="0068039E" w:rsidRPr="00FF430B" w:rsidRDefault="0068039E" w:rsidP="00FC336E">
            <w:pPr>
              <w:jc w:val="both"/>
              <w:rPr>
                <w:b/>
                <w:noProof w:val="0"/>
                <w:lang w:eastAsia="ro-RO"/>
              </w:rPr>
            </w:pPr>
            <w:r w:rsidRPr="00FF430B">
              <w:rPr>
                <w:b/>
                <w:noProof w:val="0"/>
                <w:lang w:eastAsia="ro-RO"/>
              </w:rPr>
              <w:t>Obiectul achiziției</w:t>
            </w:r>
          </w:p>
        </w:tc>
        <w:tc>
          <w:tcPr>
            <w:tcW w:w="4218" w:type="dxa"/>
          </w:tcPr>
          <w:p w14:paraId="66498B18" w14:textId="77777777" w:rsidR="0068039E" w:rsidRPr="00FF430B" w:rsidRDefault="0068039E" w:rsidP="00FC336E">
            <w:pPr>
              <w:jc w:val="both"/>
              <w:rPr>
                <w:noProof w:val="0"/>
                <w:lang w:eastAsia="ro-RO"/>
              </w:rPr>
            </w:pPr>
          </w:p>
        </w:tc>
      </w:tr>
      <w:tr w:rsidR="0068039E" w:rsidRPr="00EC30C2" w14:paraId="5C0E42F8" w14:textId="77777777" w:rsidTr="00FC336E">
        <w:tc>
          <w:tcPr>
            <w:tcW w:w="5353" w:type="dxa"/>
            <w:shd w:val="clear" w:color="auto" w:fill="FFFFFF" w:themeFill="background1"/>
          </w:tcPr>
          <w:p w14:paraId="355B7EF8" w14:textId="77777777" w:rsidR="0068039E" w:rsidRPr="00FF430B" w:rsidRDefault="0068039E" w:rsidP="00FC336E">
            <w:pPr>
              <w:jc w:val="both"/>
              <w:rPr>
                <w:b/>
                <w:noProof w:val="0"/>
                <w:lang w:eastAsia="ro-RO"/>
              </w:rPr>
            </w:pPr>
            <w:r w:rsidRPr="00FF430B">
              <w:rPr>
                <w:b/>
                <w:noProof w:val="0"/>
                <w:lang w:eastAsia="ro-RO"/>
              </w:rPr>
              <w:t>Cod CPV</w:t>
            </w:r>
          </w:p>
        </w:tc>
        <w:tc>
          <w:tcPr>
            <w:tcW w:w="4218" w:type="dxa"/>
          </w:tcPr>
          <w:p w14:paraId="1222CC8F" w14:textId="77777777" w:rsidR="0068039E" w:rsidRPr="00FF430B" w:rsidRDefault="0068039E" w:rsidP="00FC336E">
            <w:pPr>
              <w:jc w:val="both"/>
              <w:rPr>
                <w:noProof w:val="0"/>
                <w:lang w:eastAsia="ro-RO"/>
              </w:rPr>
            </w:pPr>
          </w:p>
        </w:tc>
      </w:tr>
      <w:tr w:rsidR="0068039E" w:rsidRPr="00EC30C2" w14:paraId="7357C5BB" w14:textId="77777777" w:rsidTr="00FC336E">
        <w:tc>
          <w:tcPr>
            <w:tcW w:w="5353" w:type="dxa"/>
            <w:shd w:val="clear" w:color="auto" w:fill="FFFFFF" w:themeFill="background1"/>
          </w:tcPr>
          <w:p w14:paraId="2A2C06B3" w14:textId="77777777" w:rsidR="0068039E" w:rsidRPr="00FF430B" w:rsidRDefault="0068039E" w:rsidP="00FC336E">
            <w:pPr>
              <w:jc w:val="both"/>
              <w:rPr>
                <w:b/>
                <w:noProof w:val="0"/>
                <w:lang w:eastAsia="ro-RO"/>
              </w:rPr>
            </w:pPr>
            <w:r w:rsidRPr="00FF430B">
              <w:rPr>
                <w:b/>
                <w:noProof w:val="0"/>
                <w:lang w:eastAsia="ro-RO"/>
              </w:rPr>
              <w:t xml:space="preserve">Valoarea estimată a achiziției </w:t>
            </w:r>
          </w:p>
        </w:tc>
        <w:tc>
          <w:tcPr>
            <w:tcW w:w="4218" w:type="dxa"/>
          </w:tcPr>
          <w:p w14:paraId="7609DC5D" w14:textId="77777777" w:rsidR="0068039E" w:rsidRPr="00FF430B" w:rsidRDefault="0068039E" w:rsidP="00FC336E">
            <w:pPr>
              <w:jc w:val="both"/>
              <w:rPr>
                <w:rFonts w:eastAsia="Cambria"/>
                <w:noProof w:val="0"/>
              </w:rPr>
            </w:pPr>
          </w:p>
        </w:tc>
      </w:tr>
      <w:tr w:rsidR="0068039E" w:rsidRPr="00EC30C2" w14:paraId="714FD6F8" w14:textId="77777777" w:rsidTr="00FC336E">
        <w:tc>
          <w:tcPr>
            <w:tcW w:w="5353" w:type="dxa"/>
            <w:vMerge w:val="restart"/>
            <w:shd w:val="clear" w:color="auto" w:fill="FFFFFF" w:themeFill="background1"/>
          </w:tcPr>
          <w:p w14:paraId="09499125" w14:textId="77777777" w:rsidR="0068039E" w:rsidRPr="00FF430B" w:rsidRDefault="0068039E" w:rsidP="00FC336E">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6651F5CE" w14:textId="77777777" w:rsidR="0068039E" w:rsidRPr="00FF430B" w:rsidRDefault="0068039E" w:rsidP="00FC336E">
            <w:pPr>
              <w:jc w:val="both"/>
              <w:rPr>
                <w:rFonts w:eastAsia="Cambria"/>
                <w:noProof w:val="0"/>
              </w:rPr>
            </w:pPr>
            <w:r w:rsidRPr="00FF430B">
              <w:rPr>
                <w:rFonts w:eastAsia="Cambria"/>
                <w:noProof w:val="0"/>
              </w:rPr>
              <w:t>Nr:</w:t>
            </w:r>
          </w:p>
        </w:tc>
      </w:tr>
      <w:tr w:rsidR="0068039E" w:rsidRPr="00EC30C2" w14:paraId="04F36323" w14:textId="77777777" w:rsidTr="00FC336E">
        <w:tc>
          <w:tcPr>
            <w:tcW w:w="5353" w:type="dxa"/>
            <w:vMerge/>
            <w:shd w:val="clear" w:color="auto" w:fill="FFFFFF" w:themeFill="background1"/>
          </w:tcPr>
          <w:p w14:paraId="1EF6E0F5" w14:textId="77777777" w:rsidR="0068039E" w:rsidRPr="00FF430B" w:rsidRDefault="0068039E" w:rsidP="00FC336E">
            <w:pPr>
              <w:jc w:val="both"/>
              <w:rPr>
                <w:b/>
                <w:noProof w:val="0"/>
                <w:lang w:eastAsia="ro-RO"/>
              </w:rPr>
            </w:pPr>
          </w:p>
        </w:tc>
        <w:tc>
          <w:tcPr>
            <w:tcW w:w="4218" w:type="dxa"/>
          </w:tcPr>
          <w:p w14:paraId="0020CA09" w14:textId="77777777" w:rsidR="0068039E" w:rsidRPr="00FF430B" w:rsidRDefault="0068039E" w:rsidP="00FC336E">
            <w:pPr>
              <w:jc w:val="both"/>
              <w:rPr>
                <w:rFonts w:eastAsia="Cambria"/>
                <w:noProof w:val="0"/>
              </w:rPr>
            </w:pPr>
            <w:r w:rsidRPr="00FF430B">
              <w:rPr>
                <w:rFonts w:eastAsia="Cambria"/>
                <w:noProof w:val="0"/>
              </w:rPr>
              <w:t>Link:</w:t>
            </w:r>
          </w:p>
        </w:tc>
      </w:tr>
      <w:tr w:rsidR="0068039E" w:rsidRPr="00EC30C2" w14:paraId="5BD36B17" w14:textId="77777777" w:rsidTr="00FC336E">
        <w:tc>
          <w:tcPr>
            <w:tcW w:w="5353" w:type="dxa"/>
            <w:shd w:val="clear" w:color="auto" w:fill="FFFFFF" w:themeFill="background1"/>
          </w:tcPr>
          <w:p w14:paraId="082EDB1C" w14:textId="77777777" w:rsidR="0068039E" w:rsidRPr="00FF430B" w:rsidRDefault="0068039E" w:rsidP="00FC336E">
            <w:pPr>
              <w:jc w:val="both"/>
              <w:rPr>
                <w:b/>
                <w:noProof w:val="0"/>
              </w:rPr>
            </w:pPr>
            <w:r w:rsidRPr="00FF430B">
              <w:rPr>
                <w:b/>
                <w:noProof w:val="0"/>
                <w:lang w:eastAsia="ro-RO"/>
              </w:rPr>
              <w:t>Data publicării anunțului de participare</w:t>
            </w:r>
          </w:p>
        </w:tc>
        <w:tc>
          <w:tcPr>
            <w:tcW w:w="4218" w:type="dxa"/>
          </w:tcPr>
          <w:p w14:paraId="08987529" w14:textId="77777777" w:rsidR="0068039E" w:rsidRPr="00FF430B" w:rsidRDefault="0068039E" w:rsidP="00FC336E">
            <w:pPr>
              <w:jc w:val="both"/>
              <w:rPr>
                <w:rFonts w:eastAsia="Cambria"/>
                <w:noProof w:val="0"/>
              </w:rPr>
            </w:pPr>
          </w:p>
        </w:tc>
      </w:tr>
      <w:tr w:rsidR="0068039E" w:rsidRPr="00EC30C2" w14:paraId="286EBA59" w14:textId="77777777" w:rsidTr="00FC336E">
        <w:trPr>
          <w:trHeight w:val="1040"/>
        </w:trPr>
        <w:tc>
          <w:tcPr>
            <w:tcW w:w="5353" w:type="dxa"/>
            <w:shd w:val="clear" w:color="auto" w:fill="FFFFFF" w:themeFill="background1"/>
          </w:tcPr>
          <w:p w14:paraId="58C03499" w14:textId="77777777" w:rsidR="0068039E" w:rsidRPr="00FF430B" w:rsidRDefault="0068039E" w:rsidP="00FC336E">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60AEAEA4" w14:textId="77777777" w:rsidR="0068039E" w:rsidRPr="00FF430B" w:rsidRDefault="0068039E" w:rsidP="00FC336E">
            <w:pPr>
              <w:jc w:val="both"/>
              <w:rPr>
                <w:rFonts w:eastAsia="Cambria"/>
                <w:noProof w:val="0"/>
              </w:rPr>
            </w:pPr>
          </w:p>
        </w:tc>
      </w:tr>
    </w:tbl>
    <w:p w14:paraId="3AEFA9F8"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68039E" w:rsidRPr="00EC30C2" w14:paraId="3D8934F7" w14:textId="77777777" w:rsidTr="00FC336E">
        <w:trPr>
          <w:trHeight w:val="304"/>
        </w:trPr>
        <w:tc>
          <w:tcPr>
            <w:tcW w:w="5353" w:type="dxa"/>
            <w:shd w:val="clear" w:color="auto" w:fill="FFFFFF" w:themeFill="background1"/>
          </w:tcPr>
          <w:p w14:paraId="17586D6E" w14:textId="77777777" w:rsidR="0068039E" w:rsidRPr="00FF430B" w:rsidRDefault="0068039E" w:rsidP="00FC336E">
            <w:pPr>
              <w:jc w:val="both"/>
              <w:rPr>
                <w:b/>
                <w:noProof w:val="0"/>
                <w:lang w:eastAsia="ro-RO"/>
              </w:rPr>
            </w:pPr>
            <w:r w:rsidRPr="00FF430B">
              <w:rPr>
                <w:b/>
                <w:noProof w:val="0"/>
                <w:lang w:eastAsia="ro-RO"/>
              </w:rPr>
              <w:t>Tipul contractului de achiziție/acordului-cadru</w:t>
            </w:r>
          </w:p>
        </w:tc>
        <w:tc>
          <w:tcPr>
            <w:tcW w:w="4218" w:type="dxa"/>
          </w:tcPr>
          <w:p w14:paraId="366AE2BD" w14:textId="77777777" w:rsidR="0068039E" w:rsidRPr="00FF430B" w:rsidRDefault="0068039E" w:rsidP="00FC336E">
            <w:pPr>
              <w:jc w:val="both"/>
              <w:rPr>
                <w:noProof w:val="0"/>
                <w:lang w:eastAsia="ro-RO"/>
              </w:rPr>
            </w:pPr>
            <w:r w:rsidRPr="00FF430B">
              <w:rPr>
                <w:noProof w:val="0"/>
                <w:lang w:eastAsia="ro-RO"/>
              </w:rPr>
              <w:t xml:space="preserve"> Servicii de proiectare □      Lucrări □</w:t>
            </w:r>
          </w:p>
        </w:tc>
      </w:tr>
      <w:tr w:rsidR="0068039E" w:rsidRPr="00EC30C2" w14:paraId="60AE4CA7" w14:textId="77777777" w:rsidTr="00FC336E">
        <w:trPr>
          <w:trHeight w:val="315"/>
        </w:trPr>
        <w:tc>
          <w:tcPr>
            <w:tcW w:w="5353" w:type="dxa"/>
            <w:shd w:val="clear" w:color="auto" w:fill="FFFFFF" w:themeFill="background1"/>
          </w:tcPr>
          <w:p w14:paraId="53C1CC6F" w14:textId="77777777" w:rsidR="0068039E" w:rsidRPr="00FF430B" w:rsidRDefault="0068039E" w:rsidP="00FC336E">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4CCC9CF5" w14:textId="77777777" w:rsidR="0068039E" w:rsidRPr="00FF430B" w:rsidRDefault="0068039E" w:rsidP="00FC336E">
            <w:pPr>
              <w:jc w:val="both"/>
              <w:rPr>
                <w:noProof w:val="0"/>
                <w:lang w:eastAsia="ro-RO"/>
              </w:rPr>
            </w:pPr>
            <w:r w:rsidRPr="00FF430B">
              <w:rPr>
                <w:noProof w:val="0"/>
                <w:lang w:eastAsia="ro-RO"/>
              </w:rPr>
              <w:t>Nu □    Da □</w:t>
            </w:r>
          </w:p>
        </w:tc>
      </w:tr>
      <w:tr w:rsidR="0068039E" w:rsidRPr="00EC30C2" w14:paraId="32720E3C" w14:textId="77777777" w:rsidTr="00FC336E">
        <w:trPr>
          <w:trHeight w:val="525"/>
        </w:trPr>
        <w:tc>
          <w:tcPr>
            <w:tcW w:w="5353" w:type="dxa"/>
            <w:shd w:val="clear" w:color="auto" w:fill="FFFFFF" w:themeFill="background1"/>
          </w:tcPr>
          <w:p w14:paraId="19BF80DB" w14:textId="77777777" w:rsidR="0068039E" w:rsidRPr="00FF430B" w:rsidRDefault="0068039E" w:rsidP="00FC336E">
            <w:pPr>
              <w:jc w:val="both"/>
              <w:rPr>
                <w:b/>
                <w:noProof w:val="0"/>
                <w:lang w:eastAsia="ro-RO"/>
              </w:rPr>
            </w:pPr>
            <w:r w:rsidRPr="00FF430B">
              <w:rPr>
                <w:b/>
                <w:noProof w:val="0"/>
                <w:lang w:eastAsia="ro-RO"/>
              </w:rPr>
              <w:t>Sursa de finanțare</w:t>
            </w:r>
          </w:p>
        </w:tc>
        <w:tc>
          <w:tcPr>
            <w:tcW w:w="4218" w:type="dxa"/>
          </w:tcPr>
          <w:p w14:paraId="62BF1165" w14:textId="77777777" w:rsidR="0068039E" w:rsidRPr="00FF430B" w:rsidRDefault="0068039E" w:rsidP="00FC336E">
            <w:pPr>
              <w:jc w:val="both"/>
              <w:rPr>
                <w:noProof w:val="0"/>
                <w:lang w:eastAsia="ro-RO"/>
              </w:rPr>
            </w:pPr>
            <w:r w:rsidRPr="00FF430B">
              <w:rPr>
                <w:noProof w:val="0"/>
                <w:lang w:eastAsia="ro-RO"/>
              </w:rPr>
              <w:t xml:space="preserve">Bugetul de stat □     FAOAM □ </w:t>
            </w:r>
          </w:p>
          <w:p w14:paraId="570B469A" w14:textId="77777777" w:rsidR="0068039E" w:rsidRPr="00FF430B" w:rsidRDefault="0068039E" w:rsidP="00FC336E">
            <w:pPr>
              <w:jc w:val="both"/>
              <w:rPr>
                <w:noProof w:val="0"/>
                <w:lang w:eastAsia="ro-RO"/>
              </w:rPr>
            </w:pPr>
            <w:r w:rsidRPr="00FF430B">
              <w:rPr>
                <w:noProof w:val="0"/>
                <w:lang w:eastAsia="ro-RO"/>
              </w:rPr>
              <w:t xml:space="preserve">BASS □     Surse externe □ </w:t>
            </w:r>
          </w:p>
          <w:p w14:paraId="66A065E6" w14:textId="77777777" w:rsidR="0068039E" w:rsidRPr="00FF430B" w:rsidRDefault="0068039E" w:rsidP="00FC336E">
            <w:pPr>
              <w:jc w:val="both"/>
              <w:rPr>
                <w:noProof w:val="0"/>
                <w:lang w:eastAsia="ro-RO"/>
              </w:rPr>
            </w:pPr>
            <w:r w:rsidRPr="00FF430B">
              <w:rPr>
                <w:noProof w:val="0"/>
                <w:lang w:eastAsia="ro-RO"/>
              </w:rPr>
              <w:t xml:space="preserve">Alte surse: </w:t>
            </w:r>
            <w:r w:rsidRPr="00FF430B">
              <w:rPr>
                <w:i/>
                <w:noProof w:val="0"/>
                <w:lang w:eastAsia="ro-RO"/>
              </w:rPr>
              <w:t>[Indicați]</w:t>
            </w:r>
          </w:p>
        </w:tc>
      </w:tr>
      <w:tr w:rsidR="0068039E" w:rsidRPr="00EC30C2" w14:paraId="229EAF9D" w14:textId="77777777" w:rsidTr="00FC336E">
        <w:trPr>
          <w:trHeight w:val="353"/>
        </w:trPr>
        <w:tc>
          <w:tcPr>
            <w:tcW w:w="5353" w:type="dxa"/>
            <w:shd w:val="clear" w:color="auto" w:fill="FFFFFF" w:themeFill="background1"/>
          </w:tcPr>
          <w:p w14:paraId="5C98D9EE" w14:textId="77777777" w:rsidR="0068039E" w:rsidRPr="00FF430B" w:rsidRDefault="0068039E" w:rsidP="00FC336E">
            <w:pPr>
              <w:jc w:val="both"/>
              <w:rPr>
                <w:b/>
                <w:noProof w:val="0"/>
                <w:lang w:eastAsia="ro-RO"/>
              </w:rPr>
            </w:pPr>
            <w:r w:rsidRPr="00FF430B">
              <w:rPr>
                <w:b/>
                <w:noProof w:val="0"/>
                <w:lang w:eastAsia="ro-RO"/>
              </w:rPr>
              <w:t>Data deciziei de atribuire a contractului de achiziție/ acordului-cadru</w:t>
            </w:r>
          </w:p>
        </w:tc>
        <w:tc>
          <w:tcPr>
            <w:tcW w:w="4218" w:type="dxa"/>
          </w:tcPr>
          <w:p w14:paraId="6EED59E6" w14:textId="77777777" w:rsidR="0068039E" w:rsidRPr="00FF430B" w:rsidRDefault="0068039E" w:rsidP="00FC336E">
            <w:pPr>
              <w:jc w:val="both"/>
              <w:rPr>
                <w:noProof w:val="0"/>
                <w:lang w:eastAsia="ro-RO"/>
              </w:rPr>
            </w:pPr>
          </w:p>
        </w:tc>
      </w:tr>
      <w:tr w:rsidR="0068039E" w:rsidRPr="00EC30C2" w14:paraId="48BBC04B" w14:textId="77777777" w:rsidTr="00FC336E">
        <w:trPr>
          <w:trHeight w:val="140"/>
        </w:trPr>
        <w:tc>
          <w:tcPr>
            <w:tcW w:w="5353" w:type="dxa"/>
            <w:shd w:val="clear" w:color="auto" w:fill="FFFFFF" w:themeFill="background1"/>
          </w:tcPr>
          <w:p w14:paraId="3CC3D29B" w14:textId="77777777" w:rsidR="0068039E" w:rsidRPr="00FF430B" w:rsidRDefault="0068039E" w:rsidP="00FC336E">
            <w:pPr>
              <w:jc w:val="both"/>
              <w:rPr>
                <w:b/>
                <w:noProof w:val="0"/>
                <w:lang w:eastAsia="ro-RO"/>
              </w:rPr>
            </w:pPr>
            <w:r w:rsidRPr="00FF430B">
              <w:rPr>
                <w:b/>
                <w:noProof w:val="0"/>
                <w:lang w:eastAsia="ro-RO"/>
              </w:rPr>
              <w:t>Denumirea operatorului economic</w:t>
            </w:r>
          </w:p>
        </w:tc>
        <w:tc>
          <w:tcPr>
            <w:tcW w:w="4218" w:type="dxa"/>
          </w:tcPr>
          <w:p w14:paraId="3F736378" w14:textId="77777777" w:rsidR="0068039E" w:rsidRPr="00FF430B" w:rsidRDefault="0068039E" w:rsidP="00FC336E">
            <w:pPr>
              <w:jc w:val="both"/>
              <w:rPr>
                <w:i/>
                <w:noProof w:val="0"/>
                <w:lang w:eastAsia="ro-RO"/>
              </w:rPr>
            </w:pPr>
          </w:p>
        </w:tc>
      </w:tr>
      <w:tr w:rsidR="0068039E" w:rsidRPr="00EC30C2" w14:paraId="16C130EC" w14:textId="77777777" w:rsidTr="00FC336E">
        <w:trPr>
          <w:trHeight w:val="188"/>
        </w:trPr>
        <w:tc>
          <w:tcPr>
            <w:tcW w:w="5353" w:type="dxa"/>
            <w:vMerge w:val="restart"/>
            <w:shd w:val="clear" w:color="auto" w:fill="FFFFFF" w:themeFill="background1"/>
          </w:tcPr>
          <w:p w14:paraId="65CCE4F2" w14:textId="77777777" w:rsidR="0068039E" w:rsidRPr="00FF430B" w:rsidRDefault="0068039E" w:rsidP="00FC336E">
            <w:pPr>
              <w:jc w:val="both"/>
              <w:rPr>
                <w:b/>
                <w:noProof w:val="0"/>
                <w:lang w:eastAsia="ro-RO"/>
              </w:rPr>
            </w:pPr>
            <w:r w:rsidRPr="00FF430B">
              <w:rPr>
                <w:b/>
                <w:noProof w:val="0"/>
                <w:lang w:eastAsia="ro-RO"/>
              </w:rPr>
              <w:t>Nr. și data contractului de achiziție/acordului-cadru</w:t>
            </w:r>
          </w:p>
        </w:tc>
        <w:tc>
          <w:tcPr>
            <w:tcW w:w="4218" w:type="dxa"/>
          </w:tcPr>
          <w:p w14:paraId="007800BE" w14:textId="77777777" w:rsidR="0068039E" w:rsidRPr="00FF430B" w:rsidRDefault="0068039E" w:rsidP="00FC336E">
            <w:pPr>
              <w:jc w:val="both"/>
              <w:rPr>
                <w:noProof w:val="0"/>
                <w:lang w:eastAsia="ro-RO"/>
              </w:rPr>
            </w:pPr>
            <w:r w:rsidRPr="00FF430B">
              <w:rPr>
                <w:noProof w:val="0"/>
                <w:lang w:eastAsia="ro-RO"/>
              </w:rPr>
              <w:t>Nr:</w:t>
            </w:r>
          </w:p>
        </w:tc>
      </w:tr>
      <w:tr w:rsidR="0068039E" w:rsidRPr="00EC30C2" w14:paraId="2486D237" w14:textId="77777777" w:rsidTr="00FC336E">
        <w:trPr>
          <w:trHeight w:val="219"/>
        </w:trPr>
        <w:tc>
          <w:tcPr>
            <w:tcW w:w="5353" w:type="dxa"/>
            <w:vMerge/>
            <w:shd w:val="clear" w:color="auto" w:fill="FFFFFF" w:themeFill="background1"/>
          </w:tcPr>
          <w:p w14:paraId="0C7E948C" w14:textId="77777777" w:rsidR="0068039E" w:rsidRPr="00FF430B" w:rsidRDefault="0068039E" w:rsidP="00FC336E">
            <w:pPr>
              <w:jc w:val="both"/>
              <w:rPr>
                <w:b/>
                <w:noProof w:val="0"/>
                <w:lang w:eastAsia="ro-RO"/>
              </w:rPr>
            </w:pPr>
          </w:p>
        </w:tc>
        <w:tc>
          <w:tcPr>
            <w:tcW w:w="4218" w:type="dxa"/>
          </w:tcPr>
          <w:p w14:paraId="6F15706C" w14:textId="77777777" w:rsidR="0068039E" w:rsidRPr="00FF430B" w:rsidRDefault="0068039E" w:rsidP="00FC336E">
            <w:pPr>
              <w:jc w:val="both"/>
              <w:rPr>
                <w:noProof w:val="0"/>
                <w:lang w:eastAsia="ro-RO"/>
              </w:rPr>
            </w:pPr>
            <w:r w:rsidRPr="00FF430B">
              <w:rPr>
                <w:noProof w:val="0"/>
                <w:lang w:eastAsia="ro-RO"/>
              </w:rPr>
              <w:t>Data:</w:t>
            </w:r>
          </w:p>
        </w:tc>
      </w:tr>
      <w:tr w:rsidR="0068039E" w:rsidRPr="00EC30C2" w14:paraId="73FB6BD5" w14:textId="77777777" w:rsidTr="00FC336E">
        <w:trPr>
          <w:trHeight w:val="207"/>
        </w:trPr>
        <w:tc>
          <w:tcPr>
            <w:tcW w:w="5353" w:type="dxa"/>
            <w:vMerge w:val="restart"/>
            <w:shd w:val="clear" w:color="auto" w:fill="FFFFFF" w:themeFill="background1"/>
          </w:tcPr>
          <w:p w14:paraId="633B444C" w14:textId="77777777" w:rsidR="0068039E" w:rsidRPr="00FF430B" w:rsidRDefault="0068039E" w:rsidP="00FC336E">
            <w:pPr>
              <w:jc w:val="both"/>
              <w:rPr>
                <w:b/>
                <w:noProof w:val="0"/>
                <w:lang w:eastAsia="ro-RO"/>
              </w:rPr>
            </w:pPr>
            <w:r w:rsidRPr="00FF430B">
              <w:rPr>
                <w:b/>
                <w:noProof w:val="0"/>
                <w:lang w:eastAsia="ro-RO"/>
              </w:rPr>
              <w:lastRenderedPageBreak/>
              <w:t>Valoarea contractului de achiziție/acordului-cadru</w:t>
            </w:r>
          </w:p>
        </w:tc>
        <w:tc>
          <w:tcPr>
            <w:tcW w:w="4218" w:type="dxa"/>
          </w:tcPr>
          <w:p w14:paraId="73B7F9EA" w14:textId="77777777" w:rsidR="0068039E" w:rsidRPr="00FF430B" w:rsidRDefault="0068039E" w:rsidP="00FC336E">
            <w:pPr>
              <w:jc w:val="both"/>
              <w:rPr>
                <w:noProof w:val="0"/>
                <w:lang w:eastAsia="ro-RO"/>
              </w:rPr>
            </w:pPr>
            <w:r w:rsidRPr="00FF430B">
              <w:rPr>
                <w:noProof w:val="0"/>
                <w:lang w:eastAsia="ro-RO"/>
              </w:rPr>
              <w:t>Fără TVA:</w:t>
            </w:r>
          </w:p>
        </w:tc>
      </w:tr>
      <w:tr w:rsidR="0068039E" w:rsidRPr="00EC30C2" w14:paraId="26CE0D0B" w14:textId="77777777" w:rsidTr="00FC336E">
        <w:trPr>
          <w:trHeight w:val="207"/>
        </w:trPr>
        <w:tc>
          <w:tcPr>
            <w:tcW w:w="5353" w:type="dxa"/>
            <w:vMerge/>
            <w:shd w:val="clear" w:color="auto" w:fill="FFFFFF" w:themeFill="background1"/>
          </w:tcPr>
          <w:p w14:paraId="0F64C4E4" w14:textId="77777777" w:rsidR="0068039E" w:rsidRPr="00FF430B" w:rsidRDefault="0068039E" w:rsidP="00FC336E">
            <w:pPr>
              <w:jc w:val="both"/>
              <w:rPr>
                <w:b/>
                <w:noProof w:val="0"/>
                <w:lang w:eastAsia="ro-RO"/>
              </w:rPr>
            </w:pPr>
          </w:p>
        </w:tc>
        <w:tc>
          <w:tcPr>
            <w:tcW w:w="4218" w:type="dxa"/>
          </w:tcPr>
          <w:p w14:paraId="27E211B5" w14:textId="77777777" w:rsidR="0068039E" w:rsidRPr="00FF430B" w:rsidRDefault="0068039E" w:rsidP="00FC336E">
            <w:pPr>
              <w:jc w:val="both"/>
              <w:rPr>
                <w:noProof w:val="0"/>
                <w:lang w:eastAsia="ro-RO"/>
              </w:rPr>
            </w:pPr>
            <w:r w:rsidRPr="00FF430B">
              <w:rPr>
                <w:noProof w:val="0"/>
                <w:lang w:eastAsia="ro-RO"/>
              </w:rPr>
              <w:t>Inclusiv TVA:</w:t>
            </w:r>
          </w:p>
        </w:tc>
      </w:tr>
      <w:tr w:rsidR="0068039E" w:rsidRPr="00EC30C2" w14:paraId="30FBE76D" w14:textId="77777777" w:rsidTr="00FC336E">
        <w:trPr>
          <w:trHeight w:val="115"/>
        </w:trPr>
        <w:tc>
          <w:tcPr>
            <w:tcW w:w="5353" w:type="dxa"/>
            <w:shd w:val="clear" w:color="auto" w:fill="FFFFFF" w:themeFill="background1"/>
          </w:tcPr>
          <w:p w14:paraId="49D732FE" w14:textId="77777777" w:rsidR="0068039E" w:rsidRPr="00FF430B" w:rsidRDefault="0068039E" w:rsidP="00FC336E">
            <w:pPr>
              <w:jc w:val="both"/>
              <w:rPr>
                <w:b/>
                <w:noProof w:val="0"/>
                <w:lang w:eastAsia="ro-RO"/>
              </w:rPr>
            </w:pPr>
            <w:r w:rsidRPr="00FF430B">
              <w:rPr>
                <w:b/>
                <w:noProof w:val="0"/>
                <w:lang w:eastAsia="ro-RO"/>
              </w:rPr>
              <w:t>Termen de valabilitate</w:t>
            </w:r>
          </w:p>
        </w:tc>
        <w:tc>
          <w:tcPr>
            <w:tcW w:w="4218" w:type="dxa"/>
          </w:tcPr>
          <w:p w14:paraId="5FCC0580" w14:textId="77777777" w:rsidR="0068039E" w:rsidRPr="00FF430B" w:rsidRDefault="0068039E" w:rsidP="00FC336E">
            <w:pPr>
              <w:jc w:val="both"/>
              <w:rPr>
                <w:noProof w:val="0"/>
                <w:lang w:eastAsia="ro-RO"/>
              </w:rPr>
            </w:pPr>
          </w:p>
        </w:tc>
      </w:tr>
      <w:tr w:rsidR="0068039E" w:rsidRPr="00EC30C2" w14:paraId="2FA4586C" w14:textId="77777777" w:rsidTr="00FC336E">
        <w:trPr>
          <w:trHeight w:val="70"/>
        </w:trPr>
        <w:tc>
          <w:tcPr>
            <w:tcW w:w="5353" w:type="dxa"/>
            <w:shd w:val="clear" w:color="auto" w:fill="FFFFFF" w:themeFill="background1"/>
          </w:tcPr>
          <w:p w14:paraId="4AEA17F7" w14:textId="77777777" w:rsidR="0068039E" w:rsidRPr="00FF430B" w:rsidRDefault="0068039E" w:rsidP="00FC336E">
            <w:pPr>
              <w:jc w:val="both"/>
              <w:rPr>
                <w:b/>
                <w:noProof w:val="0"/>
                <w:lang w:eastAsia="ro-RO"/>
              </w:rPr>
            </w:pPr>
            <w:r w:rsidRPr="00FF430B">
              <w:rPr>
                <w:b/>
                <w:noProof w:val="0"/>
                <w:lang w:eastAsia="ro-RO"/>
              </w:rPr>
              <w:t>Termen de execuție</w:t>
            </w:r>
          </w:p>
        </w:tc>
        <w:tc>
          <w:tcPr>
            <w:tcW w:w="4218" w:type="dxa"/>
          </w:tcPr>
          <w:p w14:paraId="11A630A1" w14:textId="77777777" w:rsidR="0068039E" w:rsidRPr="00FF430B" w:rsidRDefault="0068039E" w:rsidP="00FC336E">
            <w:pPr>
              <w:jc w:val="both"/>
              <w:rPr>
                <w:noProof w:val="0"/>
                <w:lang w:eastAsia="ro-RO"/>
              </w:rPr>
            </w:pPr>
          </w:p>
        </w:tc>
      </w:tr>
    </w:tbl>
    <w:p w14:paraId="4EE0E919"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68039E" w:rsidRPr="00EC30C2" w14:paraId="1AF03A12" w14:textId="77777777" w:rsidTr="00FC336E">
        <w:tc>
          <w:tcPr>
            <w:tcW w:w="4785" w:type="dxa"/>
            <w:shd w:val="clear" w:color="auto" w:fill="FFFFFF" w:themeFill="background1"/>
          </w:tcPr>
          <w:p w14:paraId="255B30F6" w14:textId="77777777" w:rsidR="0068039E" w:rsidRPr="00FF430B" w:rsidRDefault="0068039E" w:rsidP="00FC336E">
            <w:pPr>
              <w:ind w:right="-1"/>
              <w:jc w:val="both"/>
              <w:rPr>
                <w:b/>
                <w:noProof w:val="0"/>
                <w:lang w:eastAsia="ro-RO"/>
              </w:rPr>
            </w:pPr>
            <w:r w:rsidRPr="00FF430B">
              <w:rPr>
                <w:b/>
                <w:noProof w:val="0"/>
                <w:lang w:eastAsia="ro-RO"/>
              </w:rPr>
              <w:t xml:space="preserve">Tipul modificărilor </w:t>
            </w:r>
          </w:p>
        </w:tc>
        <w:tc>
          <w:tcPr>
            <w:tcW w:w="4786" w:type="dxa"/>
          </w:tcPr>
          <w:p w14:paraId="36720EC8" w14:textId="77777777" w:rsidR="0068039E" w:rsidRPr="00FF430B" w:rsidRDefault="0068039E" w:rsidP="00FC336E">
            <w:pPr>
              <w:ind w:right="-1"/>
              <w:jc w:val="both"/>
              <w:rPr>
                <w:noProof w:val="0"/>
              </w:rPr>
            </w:pPr>
            <w:r w:rsidRPr="00FF430B">
              <w:rPr>
                <w:noProof w:val="0"/>
              </w:rPr>
              <w:t xml:space="preserve">Micşorarea valorii contractului </w:t>
            </w:r>
            <w:r w:rsidRPr="00FF430B">
              <w:rPr>
                <w:noProof w:val="0"/>
                <w:lang w:eastAsia="ro-RO"/>
              </w:rPr>
              <w:t xml:space="preserve"> □</w:t>
            </w:r>
          </w:p>
          <w:p w14:paraId="50ADD816" w14:textId="77777777" w:rsidR="0068039E" w:rsidRPr="00FF430B" w:rsidRDefault="0068039E" w:rsidP="00FC336E">
            <w:pPr>
              <w:ind w:right="-1"/>
              <w:jc w:val="both"/>
              <w:rPr>
                <w:noProof w:val="0"/>
              </w:rPr>
            </w:pPr>
            <w:r w:rsidRPr="00FF430B">
              <w:rPr>
                <w:noProof w:val="0"/>
              </w:rPr>
              <w:t xml:space="preserve">Majorarea valorii contractului </w:t>
            </w:r>
            <w:r w:rsidRPr="00FF430B">
              <w:rPr>
                <w:noProof w:val="0"/>
                <w:lang w:eastAsia="ro-RO"/>
              </w:rPr>
              <w:t xml:space="preserve"> □</w:t>
            </w:r>
          </w:p>
          <w:p w14:paraId="38479E22" w14:textId="77777777" w:rsidR="0068039E" w:rsidRPr="00FF430B" w:rsidRDefault="0068039E" w:rsidP="00FC336E">
            <w:pPr>
              <w:ind w:right="-1"/>
              <w:rPr>
                <w:noProof w:val="0"/>
              </w:rPr>
            </w:pPr>
            <w:r w:rsidRPr="00FF430B">
              <w:rPr>
                <w:noProof w:val="0"/>
              </w:rPr>
              <w:t xml:space="preserve">Modificarea termenului de executare/ prestare </w:t>
            </w:r>
            <w:r w:rsidRPr="00FF430B">
              <w:rPr>
                <w:noProof w:val="0"/>
                <w:lang w:eastAsia="ro-RO"/>
              </w:rPr>
              <w:t xml:space="preserve"> □</w:t>
            </w:r>
          </w:p>
          <w:p w14:paraId="2E8A4589" w14:textId="77777777" w:rsidR="0068039E" w:rsidRPr="00FF430B" w:rsidRDefault="0068039E" w:rsidP="00FC336E">
            <w:pPr>
              <w:ind w:right="-1"/>
              <w:jc w:val="both"/>
              <w:rPr>
                <w:noProof w:val="0"/>
              </w:rPr>
            </w:pPr>
            <w:r w:rsidRPr="00FF430B">
              <w:rPr>
                <w:noProof w:val="0"/>
              </w:rPr>
              <w:t xml:space="preserve">Modificarea termenului de valabilitate </w:t>
            </w:r>
            <w:r w:rsidRPr="00FF430B">
              <w:rPr>
                <w:noProof w:val="0"/>
                <w:lang w:eastAsia="ro-RO"/>
              </w:rPr>
              <w:t xml:space="preserve"> □</w:t>
            </w:r>
          </w:p>
          <w:p w14:paraId="099A61AE" w14:textId="77777777" w:rsidR="0068039E" w:rsidRPr="00FF430B" w:rsidRDefault="0068039E" w:rsidP="00FC336E">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02A1F993" w14:textId="77777777" w:rsidR="0068039E" w:rsidRPr="00FF430B" w:rsidRDefault="0068039E" w:rsidP="00FC336E">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8039E" w:rsidRPr="00EC30C2" w14:paraId="48B606DE" w14:textId="77777777" w:rsidTr="00FC336E">
        <w:tc>
          <w:tcPr>
            <w:tcW w:w="4785" w:type="dxa"/>
            <w:shd w:val="clear" w:color="auto" w:fill="FFFFFF" w:themeFill="background1"/>
          </w:tcPr>
          <w:p w14:paraId="0CF08AD4" w14:textId="77777777" w:rsidR="0068039E" w:rsidRPr="00FF430B" w:rsidRDefault="0068039E" w:rsidP="00FC336E">
            <w:pPr>
              <w:ind w:right="-1"/>
              <w:jc w:val="both"/>
              <w:rPr>
                <w:b/>
                <w:noProof w:val="0"/>
                <w:lang w:eastAsia="ro-RO"/>
              </w:rPr>
            </w:pPr>
            <w:r w:rsidRPr="00FF430B">
              <w:rPr>
                <w:b/>
                <w:noProof w:val="0"/>
                <w:lang w:eastAsia="ro-RO"/>
              </w:rPr>
              <w:t>Temeiul juridic</w:t>
            </w:r>
          </w:p>
        </w:tc>
        <w:tc>
          <w:tcPr>
            <w:tcW w:w="4786" w:type="dxa"/>
          </w:tcPr>
          <w:p w14:paraId="030A99AC" w14:textId="77777777" w:rsidR="0068039E" w:rsidRPr="00FF430B" w:rsidRDefault="0068039E" w:rsidP="00FC336E">
            <w:pPr>
              <w:ind w:right="-1"/>
              <w:jc w:val="both"/>
              <w:rPr>
                <w:noProof w:val="0"/>
              </w:rPr>
            </w:pPr>
            <w:r w:rsidRPr="00FF430B">
              <w:rPr>
                <w:i/>
                <w:noProof w:val="0"/>
                <w:lang w:eastAsia="ro-RO"/>
              </w:rPr>
              <w:t>[Indicați actul normativ, articol, alineat]</w:t>
            </w:r>
          </w:p>
        </w:tc>
      </w:tr>
      <w:tr w:rsidR="0068039E" w:rsidRPr="00EC30C2" w14:paraId="796E58CD" w14:textId="77777777" w:rsidTr="00FC336E">
        <w:tc>
          <w:tcPr>
            <w:tcW w:w="4785" w:type="dxa"/>
            <w:shd w:val="clear" w:color="auto" w:fill="FFFFFF" w:themeFill="background1"/>
          </w:tcPr>
          <w:p w14:paraId="0A325303" w14:textId="77777777" w:rsidR="0068039E" w:rsidRPr="00FF430B" w:rsidRDefault="0068039E" w:rsidP="00FC336E">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47A754D5" w14:textId="77777777" w:rsidR="0068039E" w:rsidRPr="00FF430B" w:rsidRDefault="0068039E" w:rsidP="00FC336E">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8039E" w:rsidRPr="00EC30C2" w14:paraId="05B7539D" w14:textId="77777777" w:rsidTr="00FC336E">
        <w:tc>
          <w:tcPr>
            <w:tcW w:w="4785" w:type="dxa"/>
            <w:shd w:val="clear" w:color="auto" w:fill="FFFFFF" w:themeFill="background1"/>
          </w:tcPr>
          <w:p w14:paraId="1951A01E" w14:textId="77777777" w:rsidR="0068039E" w:rsidRPr="00FF430B" w:rsidRDefault="0068039E" w:rsidP="00FC336E">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B786B3F" w14:textId="77777777" w:rsidR="0068039E" w:rsidRPr="00FF430B" w:rsidRDefault="0068039E" w:rsidP="00FC336E">
            <w:pPr>
              <w:ind w:right="-1"/>
              <w:jc w:val="both"/>
              <w:rPr>
                <w:i/>
                <w:noProof w:val="0"/>
                <w:lang w:eastAsia="ro-RO"/>
              </w:rPr>
            </w:pPr>
            <w:r w:rsidRPr="00FF430B">
              <w:rPr>
                <w:i/>
                <w:noProof w:val="0"/>
                <w:lang w:eastAsia="ro-RO"/>
              </w:rPr>
              <w:t>[Se vor indica toate modificările operate anterior și valoarea acestora]</w:t>
            </w:r>
          </w:p>
        </w:tc>
      </w:tr>
      <w:tr w:rsidR="0068039E" w:rsidRPr="00EC30C2" w14:paraId="37D8515D" w14:textId="77777777" w:rsidTr="00FC336E">
        <w:tc>
          <w:tcPr>
            <w:tcW w:w="4785" w:type="dxa"/>
            <w:shd w:val="clear" w:color="auto" w:fill="FFFFFF" w:themeFill="background1"/>
          </w:tcPr>
          <w:p w14:paraId="650F6E19" w14:textId="77777777" w:rsidR="0068039E" w:rsidRPr="00FF430B" w:rsidRDefault="0068039E" w:rsidP="00FC336E">
            <w:pPr>
              <w:ind w:right="-1"/>
              <w:jc w:val="both"/>
              <w:rPr>
                <w:b/>
                <w:noProof w:val="0"/>
                <w:lang w:eastAsia="ro-RO"/>
              </w:rPr>
            </w:pPr>
            <w:r w:rsidRPr="00FF430B">
              <w:rPr>
                <w:b/>
                <w:noProof w:val="0"/>
                <w:lang w:eastAsia="ro-RO"/>
              </w:rPr>
              <w:t>Alte informații relevante</w:t>
            </w:r>
          </w:p>
        </w:tc>
        <w:tc>
          <w:tcPr>
            <w:tcW w:w="4786" w:type="dxa"/>
          </w:tcPr>
          <w:p w14:paraId="1BFF9A8A" w14:textId="77777777" w:rsidR="0068039E" w:rsidRPr="00FF430B" w:rsidRDefault="0068039E" w:rsidP="00FC336E">
            <w:pPr>
              <w:ind w:right="-1"/>
              <w:jc w:val="both"/>
              <w:rPr>
                <w:noProof w:val="0"/>
                <w:lang w:eastAsia="ro-RO"/>
              </w:rPr>
            </w:pPr>
          </w:p>
        </w:tc>
      </w:tr>
    </w:tbl>
    <w:p w14:paraId="00B61D3A"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658BF5A3" w14:textId="77777777" w:rsidR="0068039E" w:rsidRPr="00FF430B" w:rsidRDefault="0068039E" w:rsidP="0068039E">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455B5791"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3B2373"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63CBE172" w14:textId="77777777" w:rsidR="0068039E" w:rsidRPr="00FF430B" w:rsidRDefault="0068039E" w:rsidP="0068039E">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1F94B71F"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41D889" w14:textId="77777777" w:rsidR="0068039E" w:rsidRPr="00FF430B" w:rsidRDefault="0068039E" w:rsidP="0068039E">
      <w:pPr>
        <w:numPr>
          <w:ilvl w:val="0"/>
          <w:numId w:val="20"/>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241CC30F" w14:textId="77777777" w:rsidR="0068039E" w:rsidRPr="00FF430B" w:rsidRDefault="0068039E" w:rsidP="0068039E">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68039E" w:rsidRPr="00EC30C2" w14:paraId="0DD280FE" w14:textId="77777777" w:rsidTr="00FC336E">
        <w:tc>
          <w:tcPr>
            <w:tcW w:w="2093" w:type="dxa"/>
            <w:vMerge w:val="restart"/>
            <w:shd w:val="clear" w:color="auto" w:fill="FFFFFF" w:themeFill="background1"/>
            <w:vAlign w:val="center"/>
          </w:tcPr>
          <w:p w14:paraId="7E73CE44" w14:textId="77777777" w:rsidR="0068039E" w:rsidRPr="00FF430B" w:rsidRDefault="0068039E" w:rsidP="00FC336E">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BBD1345" w14:textId="77777777" w:rsidR="0068039E" w:rsidRPr="00FF430B" w:rsidRDefault="0068039E" w:rsidP="00FC336E">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5F990E9D" w14:textId="77777777" w:rsidR="0068039E" w:rsidRPr="00FF430B" w:rsidRDefault="0068039E" w:rsidP="00FC336E">
            <w:pPr>
              <w:ind w:right="-1"/>
              <w:jc w:val="center"/>
              <w:rPr>
                <w:b/>
                <w:noProof w:val="0"/>
              </w:rPr>
            </w:pPr>
            <w:r w:rsidRPr="00FF430B">
              <w:rPr>
                <w:b/>
                <w:noProof w:val="0"/>
              </w:rPr>
              <w:t xml:space="preserve">Valoarea modificărilor </w:t>
            </w:r>
            <w:r w:rsidRPr="00FF430B">
              <w:rPr>
                <w:noProof w:val="0"/>
              </w:rPr>
              <w:t>(după caz)</w:t>
            </w:r>
          </w:p>
        </w:tc>
      </w:tr>
      <w:tr w:rsidR="0068039E" w:rsidRPr="00EC30C2" w14:paraId="12ADCAC1" w14:textId="77777777" w:rsidTr="00FC336E">
        <w:tc>
          <w:tcPr>
            <w:tcW w:w="2093" w:type="dxa"/>
            <w:vMerge/>
            <w:shd w:val="clear" w:color="auto" w:fill="FFFFFF" w:themeFill="background1"/>
            <w:vAlign w:val="center"/>
          </w:tcPr>
          <w:p w14:paraId="5FAB4F96" w14:textId="77777777" w:rsidR="0068039E" w:rsidRPr="00FF430B" w:rsidRDefault="0068039E" w:rsidP="00FC336E">
            <w:pPr>
              <w:ind w:right="-1"/>
              <w:jc w:val="center"/>
              <w:rPr>
                <w:b/>
                <w:noProof w:val="0"/>
              </w:rPr>
            </w:pPr>
          </w:p>
        </w:tc>
        <w:tc>
          <w:tcPr>
            <w:tcW w:w="3402" w:type="dxa"/>
            <w:gridSpan w:val="2"/>
            <w:vMerge/>
            <w:shd w:val="clear" w:color="auto" w:fill="FFFFFF" w:themeFill="background1"/>
            <w:vAlign w:val="center"/>
          </w:tcPr>
          <w:p w14:paraId="4A1919FD" w14:textId="77777777" w:rsidR="0068039E" w:rsidRPr="00FF430B" w:rsidRDefault="0068039E" w:rsidP="00FC336E">
            <w:pPr>
              <w:ind w:right="-1"/>
              <w:jc w:val="center"/>
              <w:rPr>
                <w:b/>
                <w:noProof w:val="0"/>
              </w:rPr>
            </w:pPr>
          </w:p>
        </w:tc>
        <w:tc>
          <w:tcPr>
            <w:tcW w:w="2161" w:type="dxa"/>
            <w:shd w:val="clear" w:color="auto" w:fill="FFFFFF" w:themeFill="background1"/>
            <w:vAlign w:val="center"/>
          </w:tcPr>
          <w:p w14:paraId="4006D959" w14:textId="77777777" w:rsidR="0068039E" w:rsidRPr="00FF430B" w:rsidRDefault="0068039E" w:rsidP="00FC336E">
            <w:pPr>
              <w:ind w:right="-1"/>
              <w:jc w:val="center"/>
              <w:rPr>
                <w:b/>
                <w:noProof w:val="0"/>
              </w:rPr>
            </w:pPr>
            <w:r w:rsidRPr="00FF430B">
              <w:rPr>
                <w:b/>
                <w:noProof w:val="0"/>
              </w:rPr>
              <w:t>Fără TVA</w:t>
            </w:r>
          </w:p>
        </w:tc>
        <w:tc>
          <w:tcPr>
            <w:tcW w:w="1915" w:type="dxa"/>
            <w:shd w:val="clear" w:color="auto" w:fill="FFFFFF" w:themeFill="background1"/>
            <w:vAlign w:val="center"/>
          </w:tcPr>
          <w:p w14:paraId="61CD0E63" w14:textId="77777777" w:rsidR="0068039E" w:rsidRPr="00FF430B" w:rsidRDefault="0068039E" w:rsidP="00FC336E">
            <w:pPr>
              <w:ind w:right="-1"/>
              <w:jc w:val="center"/>
              <w:rPr>
                <w:b/>
                <w:noProof w:val="0"/>
              </w:rPr>
            </w:pPr>
            <w:r w:rsidRPr="00FF430B">
              <w:rPr>
                <w:b/>
                <w:noProof w:val="0"/>
              </w:rPr>
              <w:t>Inclusiv TVA</w:t>
            </w:r>
          </w:p>
        </w:tc>
      </w:tr>
      <w:tr w:rsidR="0068039E" w:rsidRPr="00EC30C2" w14:paraId="56E24F18" w14:textId="77777777" w:rsidTr="00FC336E">
        <w:tc>
          <w:tcPr>
            <w:tcW w:w="2093" w:type="dxa"/>
          </w:tcPr>
          <w:p w14:paraId="3047F8F9" w14:textId="77777777" w:rsidR="0068039E" w:rsidRPr="00FF430B" w:rsidRDefault="0068039E" w:rsidP="00FC336E">
            <w:pPr>
              <w:jc w:val="both"/>
              <w:rPr>
                <w:noProof w:val="0"/>
              </w:rPr>
            </w:pPr>
          </w:p>
        </w:tc>
        <w:tc>
          <w:tcPr>
            <w:tcW w:w="1735" w:type="dxa"/>
          </w:tcPr>
          <w:p w14:paraId="54273E66" w14:textId="77777777" w:rsidR="0068039E" w:rsidRPr="00FF430B" w:rsidRDefault="0068039E" w:rsidP="00FC336E">
            <w:pPr>
              <w:jc w:val="both"/>
              <w:rPr>
                <w:noProof w:val="0"/>
              </w:rPr>
            </w:pPr>
          </w:p>
        </w:tc>
        <w:tc>
          <w:tcPr>
            <w:tcW w:w="1667" w:type="dxa"/>
          </w:tcPr>
          <w:p w14:paraId="0091B603" w14:textId="77777777" w:rsidR="0068039E" w:rsidRPr="00FF430B" w:rsidRDefault="0068039E" w:rsidP="00FC336E">
            <w:pPr>
              <w:jc w:val="both"/>
              <w:rPr>
                <w:noProof w:val="0"/>
              </w:rPr>
            </w:pPr>
          </w:p>
        </w:tc>
        <w:tc>
          <w:tcPr>
            <w:tcW w:w="2161" w:type="dxa"/>
          </w:tcPr>
          <w:p w14:paraId="7100343B" w14:textId="77777777" w:rsidR="0068039E" w:rsidRPr="00FF430B" w:rsidRDefault="0068039E" w:rsidP="00FC336E">
            <w:pPr>
              <w:jc w:val="both"/>
              <w:rPr>
                <w:noProof w:val="0"/>
              </w:rPr>
            </w:pPr>
          </w:p>
        </w:tc>
        <w:tc>
          <w:tcPr>
            <w:tcW w:w="1915" w:type="dxa"/>
          </w:tcPr>
          <w:p w14:paraId="2FE09C8B" w14:textId="77777777" w:rsidR="0068039E" w:rsidRPr="00FF430B" w:rsidRDefault="0068039E" w:rsidP="00FC336E">
            <w:pPr>
              <w:jc w:val="both"/>
              <w:rPr>
                <w:noProof w:val="0"/>
              </w:rPr>
            </w:pPr>
          </w:p>
        </w:tc>
      </w:tr>
    </w:tbl>
    <w:p w14:paraId="43013A50" w14:textId="77777777" w:rsidR="0068039E" w:rsidRPr="00FF430B" w:rsidRDefault="0068039E" w:rsidP="0068039E">
      <w:pPr>
        <w:spacing w:before="240"/>
        <w:ind w:right="-1"/>
        <w:jc w:val="both"/>
        <w:rPr>
          <w:b/>
          <w:noProof w:val="0"/>
          <w:sz w:val="22"/>
          <w:szCs w:val="22"/>
        </w:rPr>
      </w:pPr>
      <w:r w:rsidRPr="00FF430B">
        <w:rPr>
          <w:b/>
          <w:noProof w:val="0"/>
          <w:sz w:val="22"/>
          <w:szCs w:val="22"/>
        </w:rPr>
        <w:t>Conducătorul grupului de lucru:</w:t>
      </w:r>
    </w:p>
    <w:p w14:paraId="2126ECCD" w14:textId="77777777" w:rsidR="0068039E" w:rsidRPr="00FF430B" w:rsidRDefault="0068039E" w:rsidP="0068039E">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6D5730DD" w14:textId="77777777" w:rsidR="0068039E" w:rsidRPr="00FF430B" w:rsidRDefault="0068039E" w:rsidP="0068039E">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44FA778F" w14:textId="77777777" w:rsidR="0068039E" w:rsidRPr="00FF430B" w:rsidRDefault="0068039E" w:rsidP="0068039E">
      <w:pPr>
        <w:keepNext/>
        <w:tabs>
          <w:tab w:val="left" w:pos="1134"/>
        </w:tabs>
        <w:suppressAutoHyphens/>
        <w:ind w:right="-1"/>
        <w:jc w:val="both"/>
        <w:outlineLvl w:val="1"/>
        <w:rPr>
          <w:b/>
          <w:iCs/>
          <w:noProof w:val="0"/>
          <w:color w:val="000000"/>
          <w:sz w:val="22"/>
          <w:szCs w:val="22"/>
          <w:lang w:eastAsia="zh-CN"/>
        </w:rPr>
      </w:pPr>
    </w:p>
    <w:p w14:paraId="57C98ABB" w14:textId="77777777" w:rsidR="0068039E" w:rsidRPr="00FF430B" w:rsidRDefault="0068039E" w:rsidP="0068039E">
      <w:pPr>
        <w:keepNext/>
        <w:tabs>
          <w:tab w:val="left" w:pos="1134"/>
        </w:tabs>
        <w:suppressAutoHyphens/>
        <w:ind w:right="-1"/>
        <w:jc w:val="center"/>
        <w:outlineLvl w:val="1"/>
        <w:rPr>
          <w:b/>
          <w:iCs/>
          <w:noProof w:val="0"/>
          <w:color w:val="000000"/>
          <w:sz w:val="22"/>
          <w:szCs w:val="22"/>
          <w:lang w:eastAsia="zh-CN"/>
        </w:rPr>
      </w:pPr>
    </w:p>
    <w:p w14:paraId="69DC0358" w14:textId="77777777" w:rsidR="0068039E" w:rsidRPr="00FF430B" w:rsidRDefault="0068039E" w:rsidP="0068039E">
      <w:pPr>
        <w:rPr>
          <w:noProof w:val="0"/>
          <w:lang w:eastAsia="zh-CN"/>
        </w:rPr>
      </w:pPr>
    </w:p>
    <w:p w14:paraId="387937E3" w14:textId="77777777" w:rsidR="0068039E" w:rsidRPr="00FF430B" w:rsidRDefault="0068039E" w:rsidP="0068039E">
      <w:pPr>
        <w:tabs>
          <w:tab w:val="decimal" w:pos="8364"/>
        </w:tabs>
        <w:spacing w:line="276" w:lineRule="auto"/>
        <w:ind w:right="-144"/>
        <w:jc w:val="center"/>
        <w:rPr>
          <w:b/>
          <w:bCs/>
          <w:color w:val="000000"/>
        </w:rPr>
      </w:pPr>
    </w:p>
    <w:p w14:paraId="1D61CF0B" w14:textId="77777777" w:rsidR="0068039E" w:rsidRPr="00FF430B" w:rsidRDefault="0068039E" w:rsidP="0068039E">
      <w:pPr>
        <w:tabs>
          <w:tab w:val="decimal" w:pos="8364"/>
        </w:tabs>
        <w:spacing w:line="276" w:lineRule="auto"/>
        <w:ind w:right="-144"/>
        <w:jc w:val="center"/>
        <w:rPr>
          <w:b/>
          <w:bCs/>
          <w:color w:val="000000"/>
        </w:rPr>
      </w:pPr>
    </w:p>
    <w:p w14:paraId="4C5088BA" w14:textId="77777777" w:rsidR="0068039E" w:rsidRPr="00FF430B" w:rsidRDefault="0068039E" w:rsidP="0068039E">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14:paraId="489A1618" w14:textId="77777777" w:rsidR="0068039E" w:rsidRPr="00FF430B" w:rsidRDefault="0068039E" w:rsidP="0068039E">
      <w:pPr>
        <w:jc w:val="right"/>
        <w:rPr>
          <w:noProof w:val="0"/>
        </w:rPr>
      </w:pPr>
      <w:r w:rsidRPr="00FF430B">
        <w:rPr>
          <w:noProof w:val="0"/>
        </w:rPr>
        <w:t>la Documentația standard nr._____</w:t>
      </w:r>
    </w:p>
    <w:p w14:paraId="5A4E7E58" w14:textId="77777777" w:rsidR="0068039E" w:rsidRPr="00FF430B" w:rsidRDefault="0068039E" w:rsidP="0068039E">
      <w:pPr>
        <w:jc w:val="right"/>
        <w:rPr>
          <w:noProof w:val="0"/>
        </w:rPr>
      </w:pPr>
      <w:r w:rsidRPr="00FF430B">
        <w:rPr>
          <w:noProof w:val="0"/>
        </w:rPr>
        <w:t>din “____” ________ 20___</w:t>
      </w:r>
    </w:p>
    <w:p w14:paraId="1051D7D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2ED19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A5BCBB4" w14:textId="77777777" w:rsidR="0068039E" w:rsidRPr="00FF430B" w:rsidRDefault="0068039E" w:rsidP="0068039E">
      <w:pPr>
        <w:pStyle w:val="BodyText"/>
        <w:tabs>
          <w:tab w:val="left" w:pos="567"/>
        </w:tabs>
        <w:rPr>
          <w:rFonts w:asciiTheme="majorHAnsi" w:hAnsiTheme="majorHAnsi" w:cstheme="majorHAnsi"/>
          <w:b/>
          <w:szCs w:val="24"/>
        </w:rPr>
      </w:pPr>
      <w:bookmarkStart w:id="47" w:name="_Toc449692096"/>
      <w:bookmarkEnd w:id="46"/>
    </w:p>
    <w:p w14:paraId="6EA28856" w14:textId="77777777" w:rsidR="0068039E" w:rsidRPr="00FF430B" w:rsidRDefault="0068039E" w:rsidP="0068039E">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C55442D" w14:textId="77777777" w:rsidR="0068039E" w:rsidRPr="00FF430B" w:rsidRDefault="0068039E" w:rsidP="0068039E">
      <w:pPr>
        <w:pStyle w:val="BodyText"/>
        <w:tabs>
          <w:tab w:val="left" w:pos="-142"/>
        </w:tabs>
        <w:spacing w:before="240"/>
        <w:jc w:val="center"/>
        <w:rPr>
          <w:rFonts w:asciiTheme="majorHAnsi" w:hAnsiTheme="majorHAnsi" w:cstheme="majorHAnsi"/>
          <w:szCs w:val="24"/>
        </w:rPr>
      </w:pPr>
    </w:p>
    <w:p w14:paraId="1E2552C8"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8E593C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3A6414D0"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C7F344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7052A90" w14:textId="77777777" w:rsidR="0068039E" w:rsidRPr="00FF430B" w:rsidRDefault="0068039E" w:rsidP="0068039E">
      <w:pPr>
        <w:pStyle w:val="BodyText"/>
        <w:tabs>
          <w:tab w:val="left" w:pos="567"/>
        </w:tabs>
        <w:spacing w:line="360" w:lineRule="auto"/>
        <w:rPr>
          <w:rFonts w:ascii="Times New Roman" w:hAnsi="Times New Roman"/>
          <w:szCs w:val="24"/>
        </w:rPr>
      </w:pPr>
    </w:p>
    <w:p w14:paraId="0C3E9495"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7D6C96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5FA6EBB"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376D9B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18C37C0" w14:textId="77777777" w:rsidR="0068039E" w:rsidRPr="00FF430B" w:rsidRDefault="0068039E" w:rsidP="0068039E">
      <w:pPr>
        <w:pStyle w:val="BodyText"/>
        <w:tabs>
          <w:tab w:val="left" w:pos="567"/>
        </w:tabs>
        <w:spacing w:line="360" w:lineRule="auto"/>
        <w:rPr>
          <w:rFonts w:ascii="Times New Roman" w:hAnsi="Times New Roman"/>
          <w:szCs w:val="24"/>
        </w:rPr>
      </w:pPr>
    </w:p>
    <w:p w14:paraId="4B437F8A" w14:textId="77777777" w:rsidR="0068039E" w:rsidRPr="00FF430B" w:rsidRDefault="0068039E" w:rsidP="0068039E">
      <w:pPr>
        <w:pStyle w:val="BodyText"/>
        <w:tabs>
          <w:tab w:val="left" w:pos="567"/>
        </w:tabs>
        <w:spacing w:line="360" w:lineRule="auto"/>
        <w:rPr>
          <w:rFonts w:ascii="Times New Roman" w:hAnsi="Times New Roman"/>
          <w:szCs w:val="24"/>
        </w:rPr>
      </w:pPr>
    </w:p>
    <w:p w14:paraId="7780B336" w14:textId="77777777" w:rsidR="0068039E" w:rsidRPr="00FF430B" w:rsidRDefault="0068039E" w:rsidP="0068039E">
      <w:pPr>
        <w:pStyle w:val="BodyText"/>
        <w:tabs>
          <w:tab w:val="left" w:pos="567"/>
        </w:tabs>
        <w:spacing w:line="360" w:lineRule="auto"/>
        <w:rPr>
          <w:rFonts w:ascii="Times New Roman" w:hAnsi="Times New Roman"/>
          <w:szCs w:val="24"/>
        </w:rPr>
      </w:pPr>
    </w:p>
    <w:p w14:paraId="1F6815E8" w14:textId="77777777" w:rsidR="0068039E" w:rsidRPr="00FF430B" w:rsidRDefault="0068039E" w:rsidP="0068039E">
      <w:pPr>
        <w:pStyle w:val="BodyText"/>
        <w:tabs>
          <w:tab w:val="left" w:pos="567"/>
        </w:tabs>
        <w:spacing w:line="360" w:lineRule="auto"/>
        <w:rPr>
          <w:rFonts w:ascii="Times New Roman" w:hAnsi="Times New Roman"/>
          <w:szCs w:val="24"/>
        </w:rPr>
      </w:pPr>
    </w:p>
    <w:p w14:paraId="771D1F59" w14:textId="77777777" w:rsidR="0068039E" w:rsidRPr="00FF430B" w:rsidRDefault="0068039E" w:rsidP="0068039E">
      <w:pPr>
        <w:pStyle w:val="BodyText"/>
        <w:tabs>
          <w:tab w:val="left" w:pos="567"/>
        </w:tabs>
        <w:spacing w:line="360" w:lineRule="auto"/>
        <w:rPr>
          <w:rFonts w:ascii="Times New Roman" w:hAnsi="Times New Roman"/>
          <w:szCs w:val="24"/>
        </w:rPr>
      </w:pPr>
    </w:p>
    <w:p w14:paraId="334890C5" w14:textId="77777777" w:rsidR="0068039E" w:rsidRPr="00FF430B" w:rsidRDefault="0068039E" w:rsidP="0068039E">
      <w:pPr>
        <w:pStyle w:val="BodyText"/>
        <w:tabs>
          <w:tab w:val="left" w:pos="567"/>
        </w:tabs>
        <w:spacing w:line="360" w:lineRule="auto"/>
        <w:rPr>
          <w:rFonts w:ascii="Times New Roman" w:hAnsi="Times New Roman"/>
          <w:szCs w:val="24"/>
        </w:rPr>
      </w:pPr>
    </w:p>
    <w:p w14:paraId="01E69DBA" w14:textId="77777777" w:rsidR="0068039E" w:rsidRPr="00FF430B" w:rsidRDefault="0068039E" w:rsidP="0068039E">
      <w:pPr>
        <w:pStyle w:val="BodyText"/>
        <w:tabs>
          <w:tab w:val="left" w:pos="567"/>
        </w:tabs>
        <w:spacing w:line="360" w:lineRule="auto"/>
        <w:rPr>
          <w:rFonts w:ascii="Times New Roman" w:hAnsi="Times New Roman"/>
          <w:szCs w:val="24"/>
        </w:rPr>
      </w:pPr>
    </w:p>
    <w:p w14:paraId="073D98FA" w14:textId="77777777" w:rsidR="0068039E" w:rsidRPr="00FF430B" w:rsidRDefault="0068039E" w:rsidP="0068039E">
      <w:pPr>
        <w:pStyle w:val="BodyText"/>
        <w:tabs>
          <w:tab w:val="left" w:pos="567"/>
        </w:tabs>
        <w:spacing w:line="360" w:lineRule="auto"/>
        <w:rPr>
          <w:rFonts w:ascii="Times New Roman" w:hAnsi="Times New Roman"/>
          <w:szCs w:val="24"/>
        </w:rPr>
      </w:pPr>
    </w:p>
    <w:p w14:paraId="61226F56" w14:textId="77777777" w:rsidR="0068039E" w:rsidRPr="00FF430B" w:rsidRDefault="0068039E" w:rsidP="0068039E">
      <w:pPr>
        <w:pStyle w:val="BodyText"/>
        <w:tabs>
          <w:tab w:val="left" w:pos="567"/>
        </w:tabs>
        <w:spacing w:line="360" w:lineRule="auto"/>
        <w:rPr>
          <w:rFonts w:ascii="Times New Roman" w:hAnsi="Times New Roman"/>
          <w:szCs w:val="24"/>
        </w:rPr>
      </w:pPr>
    </w:p>
    <w:p w14:paraId="01160FC7" w14:textId="77777777" w:rsidR="0068039E" w:rsidRPr="00FF430B" w:rsidRDefault="0068039E" w:rsidP="0068039E">
      <w:pPr>
        <w:pStyle w:val="BodyText"/>
        <w:tabs>
          <w:tab w:val="left" w:pos="567"/>
        </w:tabs>
        <w:spacing w:line="360" w:lineRule="auto"/>
        <w:rPr>
          <w:rFonts w:ascii="Times New Roman" w:hAnsi="Times New Roman"/>
          <w:szCs w:val="24"/>
        </w:rPr>
      </w:pPr>
    </w:p>
    <w:p w14:paraId="4667EBCE" w14:textId="77777777" w:rsidR="0068039E" w:rsidRPr="00FF430B" w:rsidRDefault="0068039E" w:rsidP="0068039E">
      <w:pPr>
        <w:pStyle w:val="BodyText"/>
        <w:tabs>
          <w:tab w:val="left" w:pos="567"/>
        </w:tabs>
        <w:spacing w:line="360" w:lineRule="auto"/>
        <w:rPr>
          <w:rFonts w:ascii="Times New Roman" w:hAnsi="Times New Roman"/>
          <w:szCs w:val="24"/>
        </w:rPr>
      </w:pPr>
    </w:p>
    <w:p w14:paraId="1BCE259E" w14:textId="77777777" w:rsidR="0068039E" w:rsidRPr="00FF430B" w:rsidRDefault="0068039E" w:rsidP="0068039E">
      <w:pPr>
        <w:pStyle w:val="BodyText"/>
        <w:tabs>
          <w:tab w:val="left" w:pos="567"/>
        </w:tabs>
        <w:spacing w:line="360" w:lineRule="auto"/>
        <w:rPr>
          <w:rFonts w:ascii="Times New Roman" w:hAnsi="Times New Roman"/>
          <w:szCs w:val="24"/>
        </w:rPr>
      </w:pPr>
    </w:p>
    <w:p w14:paraId="4E85CCEE" w14:textId="77777777" w:rsidR="0068039E" w:rsidRPr="00FF430B" w:rsidRDefault="0068039E" w:rsidP="0068039E">
      <w:pPr>
        <w:pStyle w:val="BodyText"/>
        <w:tabs>
          <w:tab w:val="left" w:pos="567"/>
        </w:tabs>
        <w:spacing w:line="360" w:lineRule="auto"/>
        <w:rPr>
          <w:rFonts w:ascii="Times New Roman" w:hAnsi="Times New Roman"/>
          <w:szCs w:val="24"/>
        </w:rPr>
      </w:pPr>
    </w:p>
    <w:p w14:paraId="7E139894" w14:textId="77777777" w:rsidR="0068039E" w:rsidRPr="00FF430B" w:rsidRDefault="0068039E" w:rsidP="0068039E">
      <w:pPr>
        <w:pStyle w:val="BodyText"/>
        <w:tabs>
          <w:tab w:val="left" w:pos="567"/>
        </w:tabs>
        <w:spacing w:line="360" w:lineRule="auto"/>
        <w:rPr>
          <w:rFonts w:ascii="Times New Roman" w:hAnsi="Times New Roman"/>
          <w:szCs w:val="24"/>
        </w:rPr>
      </w:pPr>
    </w:p>
    <w:p w14:paraId="50D168F7" w14:textId="77777777" w:rsidR="0068039E" w:rsidRPr="00FF430B" w:rsidRDefault="0068039E" w:rsidP="0068039E">
      <w:pPr>
        <w:pStyle w:val="BodyText"/>
        <w:tabs>
          <w:tab w:val="left" w:pos="567"/>
        </w:tabs>
        <w:spacing w:line="360" w:lineRule="auto"/>
        <w:rPr>
          <w:rFonts w:ascii="Times New Roman" w:hAnsi="Times New Roman"/>
          <w:szCs w:val="24"/>
        </w:rPr>
      </w:pPr>
    </w:p>
    <w:p w14:paraId="0CB4A7A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8</w:t>
      </w:r>
    </w:p>
    <w:p w14:paraId="09912018" w14:textId="77777777" w:rsidR="0068039E" w:rsidRPr="00FF430B" w:rsidRDefault="0068039E" w:rsidP="0068039E">
      <w:pPr>
        <w:jc w:val="right"/>
        <w:rPr>
          <w:noProof w:val="0"/>
        </w:rPr>
      </w:pPr>
      <w:r w:rsidRPr="00FF430B">
        <w:rPr>
          <w:noProof w:val="0"/>
        </w:rPr>
        <w:t>la Documentația standard nr._____</w:t>
      </w:r>
    </w:p>
    <w:p w14:paraId="1F88EB73" w14:textId="77777777" w:rsidR="0068039E" w:rsidRPr="00FF430B" w:rsidRDefault="0068039E" w:rsidP="0068039E">
      <w:pPr>
        <w:jc w:val="right"/>
        <w:rPr>
          <w:noProof w:val="0"/>
        </w:rPr>
      </w:pPr>
      <w:r w:rsidRPr="00FF430B">
        <w:rPr>
          <w:noProof w:val="0"/>
        </w:rPr>
        <w:t>din “____” ________ 20___</w:t>
      </w:r>
    </w:p>
    <w:p w14:paraId="62BD4D21" w14:textId="77777777" w:rsidR="0068039E" w:rsidRPr="00FF430B" w:rsidRDefault="0068039E" w:rsidP="0068039E">
      <w:pPr>
        <w:pStyle w:val="BodyText"/>
        <w:tabs>
          <w:tab w:val="left" w:pos="567"/>
        </w:tabs>
        <w:spacing w:line="360" w:lineRule="auto"/>
        <w:rPr>
          <w:rFonts w:ascii="Times New Roman" w:hAnsi="Times New Roman"/>
          <w:szCs w:val="24"/>
        </w:rPr>
      </w:pPr>
    </w:p>
    <w:p w14:paraId="1344C73A" w14:textId="77777777" w:rsidR="0068039E" w:rsidRPr="00FF430B" w:rsidRDefault="0068039E" w:rsidP="0068039E">
      <w:pPr>
        <w:pStyle w:val="BodyText"/>
        <w:tabs>
          <w:tab w:val="left" w:pos="567"/>
        </w:tabs>
        <w:spacing w:line="360" w:lineRule="auto"/>
        <w:rPr>
          <w:rFonts w:ascii="Times New Roman" w:hAnsi="Times New Roman"/>
          <w:szCs w:val="24"/>
        </w:rPr>
      </w:pPr>
    </w:p>
    <w:p w14:paraId="509BC68C" w14:textId="77777777" w:rsidR="0068039E" w:rsidRPr="00FF430B" w:rsidRDefault="0068039E" w:rsidP="0068039E">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31CD7D5" w14:textId="77777777" w:rsidR="0068039E" w:rsidRPr="00FF430B" w:rsidRDefault="0068039E" w:rsidP="0068039E">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490BA3C" w14:textId="77777777" w:rsidR="0068039E" w:rsidRPr="00FF430B" w:rsidRDefault="0068039E" w:rsidP="0068039E">
      <w:pPr>
        <w:pStyle w:val="BodyText"/>
        <w:tabs>
          <w:tab w:val="left" w:pos="567"/>
        </w:tabs>
        <w:spacing w:line="360" w:lineRule="auto"/>
        <w:rPr>
          <w:rFonts w:ascii="Times New Roman" w:hAnsi="Times New Roman"/>
          <w:szCs w:val="24"/>
        </w:rPr>
      </w:pPr>
    </w:p>
    <w:p w14:paraId="3F453796"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D725145"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05A4A22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17EE779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26E63CD" w14:textId="77777777" w:rsidR="0068039E" w:rsidRPr="00FF430B" w:rsidRDefault="0068039E" w:rsidP="0068039E">
      <w:pPr>
        <w:pStyle w:val="BodyText"/>
        <w:tabs>
          <w:tab w:val="left" w:pos="567"/>
        </w:tabs>
        <w:spacing w:line="360" w:lineRule="auto"/>
        <w:rPr>
          <w:rFonts w:ascii="Times New Roman" w:hAnsi="Times New Roman"/>
          <w:szCs w:val="24"/>
        </w:rPr>
      </w:pPr>
    </w:p>
    <w:p w14:paraId="4FF76CB0" w14:textId="77777777" w:rsidR="0068039E" w:rsidRPr="00FF430B" w:rsidRDefault="0068039E" w:rsidP="0068039E">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62118523" w14:textId="77777777" w:rsidR="0068039E" w:rsidRPr="00FF430B" w:rsidRDefault="0068039E" w:rsidP="0068039E">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52D6A74" w14:textId="77777777" w:rsidR="0068039E" w:rsidRPr="00FF430B" w:rsidRDefault="0068039E" w:rsidP="0068039E">
      <w:pPr>
        <w:pStyle w:val="BodyText"/>
        <w:tabs>
          <w:tab w:val="left" w:pos="567"/>
        </w:tabs>
        <w:spacing w:line="360" w:lineRule="auto"/>
        <w:rPr>
          <w:rFonts w:ascii="Times New Roman" w:hAnsi="Times New Roman"/>
          <w:szCs w:val="24"/>
        </w:rPr>
      </w:pPr>
    </w:p>
    <w:p w14:paraId="4A59BCB5" w14:textId="77777777" w:rsidR="0068039E" w:rsidRPr="00FF430B" w:rsidRDefault="0068039E" w:rsidP="0068039E">
      <w:pPr>
        <w:pStyle w:val="BodyText"/>
        <w:tabs>
          <w:tab w:val="left" w:pos="567"/>
        </w:tabs>
        <w:spacing w:line="360" w:lineRule="auto"/>
        <w:rPr>
          <w:rFonts w:ascii="Times New Roman" w:hAnsi="Times New Roman"/>
          <w:szCs w:val="24"/>
        </w:rPr>
      </w:pPr>
    </w:p>
    <w:p w14:paraId="6FA93A0D" w14:textId="77777777" w:rsidR="0068039E" w:rsidRPr="00FF430B" w:rsidRDefault="0068039E" w:rsidP="0068039E">
      <w:pPr>
        <w:pStyle w:val="BodyText"/>
        <w:tabs>
          <w:tab w:val="left" w:pos="567"/>
        </w:tabs>
        <w:spacing w:line="360" w:lineRule="auto"/>
        <w:rPr>
          <w:rFonts w:ascii="Times New Roman" w:hAnsi="Times New Roman"/>
          <w:szCs w:val="24"/>
        </w:rPr>
      </w:pPr>
    </w:p>
    <w:p w14:paraId="4A24FDCE" w14:textId="77777777" w:rsidR="0068039E" w:rsidRPr="00FF430B" w:rsidRDefault="0068039E" w:rsidP="0068039E">
      <w:pPr>
        <w:pStyle w:val="BodyText"/>
        <w:tabs>
          <w:tab w:val="left" w:pos="567"/>
        </w:tabs>
        <w:spacing w:line="360" w:lineRule="auto"/>
        <w:rPr>
          <w:rFonts w:ascii="Times New Roman" w:hAnsi="Times New Roman"/>
          <w:szCs w:val="24"/>
        </w:rPr>
      </w:pPr>
    </w:p>
    <w:p w14:paraId="0829B60F" w14:textId="77777777" w:rsidR="0068039E" w:rsidRPr="00FF430B" w:rsidRDefault="0068039E" w:rsidP="0068039E">
      <w:pPr>
        <w:pStyle w:val="BodyText"/>
        <w:tabs>
          <w:tab w:val="left" w:pos="567"/>
        </w:tabs>
        <w:spacing w:line="360" w:lineRule="auto"/>
        <w:rPr>
          <w:rFonts w:ascii="Times New Roman" w:hAnsi="Times New Roman"/>
          <w:szCs w:val="24"/>
        </w:rPr>
      </w:pPr>
    </w:p>
    <w:p w14:paraId="433A1858" w14:textId="77777777" w:rsidR="0068039E" w:rsidRPr="00FF430B" w:rsidRDefault="0068039E" w:rsidP="0068039E">
      <w:pPr>
        <w:pStyle w:val="BodyText"/>
        <w:tabs>
          <w:tab w:val="left" w:pos="567"/>
        </w:tabs>
        <w:spacing w:line="360" w:lineRule="auto"/>
        <w:rPr>
          <w:rFonts w:ascii="Times New Roman" w:hAnsi="Times New Roman"/>
          <w:szCs w:val="24"/>
        </w:rPr>
      </w:pPr>
    </w:p>
    <w:p w14:paraId="26C4B8F8"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3F8C321"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62BC4D"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DEC4B8"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C2D8C26" w14:textId="77777777" w:rsidR="0068039E" w:rsidRPr="00FF430B" w:rsidRDefault="0068039E" w:rsidP="0068039E">
      <w:pPr>
        <w:pStyle w:val="BodyText"/>
        <w:tabs>
          <w:tab w:val="left" w:pos="567"/>
        </w:tabs>
        <w:spacing w:line="360" w:lineRule="auto"/>
        <w:rPr>
          <w:rFonts w:ascii="Times New Roman" w:hAnsi="Times New Roman"/>
          <w:szCs w:val="24"/>
        </w:rPr>
      </w:pPr>
    </w:p>
    <w:p w14:paraId="2A668EAF" w14:textId="77777777" w:rsidR="0068039E" w:rsidRPr="00FF430B" w:rsidRDefault="0068039E" w:rsidP="0068039E">
      <w:pPr>
        <w:pStyle w:val="BodyText"/>
        <w:tabs>
          <w:tab w:val="left" w:pos="567"/>
        </w:tabs>
        <w:spacing w:line="360" w:lineRule="auto"/>
        <w:rPr>
          <w:rFonts w:ascii="Times New Roman" w:hAnsi="Times New Roman"/>
          <w:szCs w:val="24"/>
        </w:rPr>
      </w:pPr>
    </w:p>
    <w:p w14:paraId="3B7C933C" w14:textId="77777777" w:rsidR="0068039E" w:rsidRPr="00FF430B" w:rsidRDefault="0068039E" w:rsidP="0068039E">
      <w:pPr>
        <w:pStyle w:val="BodyText"/>
        <w:tabs>
          <w:tab w:val="left" w:pos="567"/>
        </w:tabs>
        <w:spacing w:line="360" w:lineRule="auto"/>
        <w:rPr>
          <w:rFonts w:ascii="Times New Roman" w:hAnsi="Times New Roman"/>
          <w:szCs w:val="24"/>
        </w:rPr>
      </w:pPr>
    </w:p>
    <w:p w14:paraId="35293F76" w14:textId="77777777" w:rsidR="0068039E" w:rsidRPr="00FF430B" w:rsidRDefault="0068039E" w:rsidP="0068039E">
      <w:pPr>
        <w:pStyle w:val="BodyText"/>
        <w:tabs>
          <w:tab w:val="left" w:pos="567"/>
        </w:tabs>
        <w:spacing w:line="360" w:lineRule="auto"/>
        <w:rPr>
          <w:rFonts w:ascii="Times New Roman" w:hAnsi="Times New Roman"/>
          <w:szCs w:val="24"/>
        </w:rPr>
      </w:pPr>
    </w:p>
    <w:p w14:paraId="0A746378" w14:textId="77777777" w:rsidR="0068039E" w:rsidRPr="00FF430B" w:rsidRDefault="0068039E" w:rsidP="0068039E">
      <w:pPr>
        <w:pStyle w:val="BodyText"/>
        <w:tabs>
          <w:tab w:val="left" w:pos="567"/>
        </w:tabs>
        <w:spacing w:line="360" w:lineRule="auto"/>
        <w:rPr>
          <w:rFonts w:ascii="Times New Roman" w:hAnsi="Times New Roman"/>
          <w:szCs w:val="24"/>
        </w:rPr>
      </w:pPr>
    </w:p>
    <w:p w14:paraId="2E189EA7" w14:textId="77777777" w:rsidR="0068039E" w:rsidRPr="00FF430B" w:rsidRDefault="0068039E" w:rsidP="0068039E">
      <w:pPr>
        <w:pStyle w:val="BodyText"/>
        <w:tabs>
          <w:tab w:val="left" w:pos="567"/>
        </w:tabs>
        <w:spacing w:line="360" w:lineRule="auto"/>
        <w:rPr>
          <w:rFonts w:ascii="Times New Roman" w:hAnsi="Times New Roman"/>
          <w:szCs w:val="24"/>
        </w:rPr>
      </w:pPr>
    </w:p>
    <w:p w14:paraId="018B3F05" w14:textId="77777777" w:rsidR="0068039E" w:rsidRPr="00FF430B" w:rsidRDefault="0068039E" w:rsidP="0068039E">
      <w:pPr>
        <w:pStyle w:val="BodyText"/>
        <w:tabs>
          <w:tab w:val="left" w:pos="567"/>
        </w:tabs>
        <w:spacing w:line="360" w:lineRule="auto"/>
        <w:rPr>
          <w:rFonts w:ascii="Times New Roman" w:hAnsi="Times New Roman"/>
          <w:szCs w:val="24"/>
        </w:rPr>
      </w:pPr>
    </w:p>
    <w:p w14:paraId="55FD47D4" w14:textId="77777777" w:rsidR="0068039E" w:rsidRPr="00FF430B" w:rsidRDefault="0068039E" w:rsidP="0068039E">
      <w:pPr>
        <w:pStyle w:val="BodyText"/>
        <w:tabs>
          <w:tab w:val="left" w:pos="567"/>
        </w:tabs>
        <w:spacing w:line="360" w:lineRule="auto"/>
        <w:rPr>
          <w:rFonts w:ascii="Times New Roman" w:hAnsi="Times New Roman"/>
          <w:szCs w:val="24"/>
        </w:rPr>
      </w:pPr>
    </w:p>
    <w:p w14:paraId="70B985E0" w14:textId="77777777" w:rsidR="0068039E" w:rsidRPr="00FF430B" w:rsidRDefault="0068039E" w:rsidP="0068039E">
      <w:pPr>
        <w:pStyle w:val="BodyText"/>
        <w:tabs>
          <w:tab w:val="left" w:pos="567"/>
        </w:tabs>
        <w:spacing w:line="360" w:lineRule="auto"/>
        <w:rPr>
          <w:rFonts w:ascii="Times New Roman" w:hAnsi="Times New Roman"/>
          <w:szCs w:val="24"/>
        </w:rPr>
      </w:pPr>
    </w:p>
    <w:p w14:paraId="1851E354" w14:textId="77777777" w:rsidR="0068039E" w:rsidRPr="00FF430B" w:rsidRDefault="0068039E" w:rsidP="0068039E">
      <w:pPr>
        <w:pStyle w:val="BodyText"/>
        <w:tabs>
          <w:tab w:val="left" w:pos="567"/>
        </w:tabs>
        <w:spacing w:line="360" w:lineRule="auto"/>
        <w:rPr>
          <w:rFonts w:ascii="Times New Roman" w:hAnsi="Times New Roman"/>
          <w:szCs w:val="24"/>
        </w:rPr>
      </w:pPr>
    </w:p>
    <w:p w14:paraId="188AD839"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9</w:t>
      </w:r>
    </w:p>
    <w:p w14:paraId="2195B9DB" w14:textId="77777777" w:rsidR="0068039E" w:rsidRPr="00FF430B" w:rsidRDefault="0068039E" w:rsidP="0068039E">
      <w:pPr>
        <w:jc w:val="right"/>
        <w:rPr>
          <w:noProof w:val="0"/>
        </w:rPr>
      </w:pPr>
      <w:r w:rsidRPr="00FF430B">
        <w:rPr>
          <w:noProof w:val="0"/>
        </w:rPr>
        <w:t>la Documentația standard nr._____</w:t>
      </w:r>
    </w:p>
    <w:p w14:paraId="0807D46A" w14:textId="77777777" w:rsidR="0068039E" w:rsidRPr="00FF430B" w:rsidRDefault="0068039E" w:rsidP="0068039E">
      <w:pPr>
        <w:jc w:val="right"/>
        <w:rPr>
          <w:noProof w:val="0"/>
        </w:rPr>
      </w:pPr>
      <w:r w:rsidRPr="00FF430B">
        <w:rPr>
          <w:noProof w:val="0"/>
        </w:rPr>
        <w:t>din “____” ________ 20___</w:t>
      </w:r>
    </w:p>
    <w:p w14:paraId="2F6C8F6C" w14:textId="77777777" w:rsidR="0068039E" w:rsidRPr="00FF430B" w:rsidRDefault="0068039E" w:rsidP="0068039E">
      <w:pPr>
        <w:pStyle w:val="BodyText"/>
        <w:tabs>
          <w:tab w:val="left" w:pos="567"/>
        </w:tabs>
        <w:spacing w:line="360" w:lineRule="auto"/>
        <w:rPr>
          <w:rFonts w:ascii="Times New Roman" w:hAnsi="Times New Roman"/>
          <w:szCs w:val="24"/>
        </w:rPr>
      </w:pPr>
    </w:p>
    <w:bookmarkEnd w:id="47"/>
    <w:p w14:paraId="72C6DC73" w14:textId="77777777" w:rsidR="0068039E" w:rsidRPr="00FF430B" w:rsidRDefault="0068039E" w:rsidP="0068039E">
      <w:pPr>
        <w:pStyle w:val="BodyText"/>
        <w:tabs>
          <w:tab w:val="left" w:pos="567"/>
        </w:tabs>
        <w:rPr>
          <w:rFonts w:ascii="Times New Roman" w:hAnsi="Times New Roman"/>
          <w:b/>
          <w:szCs w:val="24"/>
        </w:rPr>
      </w:pPr>
    </w:p>
    <w:p w14:paraId="52042D26" w14:textId="77777777" w:rsidR="0068039E" w:rsidRPr="00FF430B" w:rsidRDefault="0068039E" w:rsidP="0068039E">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0544F0F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40DBCA6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4AF0B97E" w14:textId="77777777" w:rsidR="0068039E" w:rsidRPr="00FF430B" w:rsidRDefault="0068039E" w:rsidP="0068039E">
      <w:pPr>
        <w:pStyle w:val="BodyText"/>
        <w:tabs>
          <w:tab w:val="left" w:pos="567"/>
        </w:tabs>
        <w:rPr>
          <w:rFonts w:ascii="Times New Roman" w:hAnsi="Times New Roman"/>
          <w:b/>
          <w:szCs w:val="24"/>
        </w:rPr>
      </w:pPr>
    </w:p>
    <w:p w14:paraId="1008FC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43BB54E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4B5AA6B" w14:textId="77777777" w:rsidR="0068039E" w:rsidRPr="00FF430B" w:rsidRDefault="0068039E" w:rsidP="0068039E">
      <w:pPr>
        <w:pStyle w:val="BodyText"/>
        <w:tabs>
          <w:tab w:val="left" w:pos="567"/>
        </w:tabs>
        <w:rPr>
          <w:rFonts w:ascii="Times New Roman" w:hAnsi="Times New Roman"/>
          <w:szCs w:val="24"/>
        </w:rPr>
      </w:pPr>
    </w:p>
    <w:p w14:paraId="485785B1" w14:textId="77777777" w:rsidR="0068039E" w:rsidRPr="00FF430B" w:rsidRDefault="0068039E" w:rsidP="0068039E">
      <w:pPr>
        <w:pStyle w:val="BodyText"/>
        <w:tabs>
          <w:tab w:val="left" w:pos="567"/>
        </w:tabs>
        <w:rPr>
          <w:rFonts w:ascii="Times New Roman" w:hAnsi="Times New Roman"/>
          <w:szCs w:val="24"/>
        </w:rPr>
      </w:pPr>
    </w:p>
    <w:p w14:paraId="60B0A15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7329FF0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2D29EF3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CCAB6A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7CEA5F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5DC211DB"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933D493"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546EF95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405FAA9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31210B2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BB4860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37872F69"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83299B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83F379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C44E50A" w14:textId="77777777" w:rsidR="0068039E" w:rsidRPr="00FF430B" w:rsidRDefault="0068039E" w:rsidP="0068039E">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1A137F29" w14:textId="77777777" w:rsidR="0068039E" w:rsidRPr="00FF430B" w:rsidRDefault="0068039E" w:rsidP="0068039E">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9020927"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E262563" w14:textId="77777777" w:rsidR="0068039E" w:rsidRPr="00FF430B" w:rsidRDefault="0068039E" w:rsidP="0068039E">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875297E"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1C5C18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14:paraId="5A9D6015"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627BE6E2"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6556376"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54D58D44"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1F995D05" w14:textId="77777777" w:rsidR="0068039E" w:rsidRPr="00FF430B" w:rsidRDefault="0068039E" w:rsidP="0068039E">
      <w:pPr>
        <w:pStyle w:val="BodyText"/>
        <w:tabs>
          <w:tab w:val="left" w:pos="567"/>
        </w:tabs>
        <w:ind w:hanging="502"/>
        <w:rPr>
          <w:rFonts w:ascii="Times New Roman" w:hAnsi="Times New Roman"/>
          <w:szCs w:val="24"/>
        </w:rPr>
      </w:pPr>
    </w:p>
    <w:p w14:paraId="59925132"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5D41D6D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41DBAA41"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231F69A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14:paraId="07246CE2" w14:textId="77777777" w:rsidR="0068039E" w:rsidRPr="00FF430B" w:rsidRDefault="0068039E" w:rsidP="0068039E">
      <w:pPr>
        <w:spacing w:after="200" w:line="276" w:lineRule="auto"/>
        <w:jc w:val="center"/>
        <w:rPr>
          <w:lang w:eastAsia="zh-CN"/>
        </w:rPr>
      </w:pPr>
      <w:bookmarkStart w:id="48" w:name="_Toc449692097"/>
    </w:p>
    <w:p w14:paraId="1B71C556" w14:textId="77777777" w:rsidR="0068039E" w:rsidRPr="00FF430B" w:rsidRDefault="0068039E" w:rsidP="0068039E">
      <w:pPr>
        <w:spacing w:after="200" w:line="276" w:lineRule="auto"/>
        <w:jc w:val="center"/>
        <w:rPr>
          <w:lang w:eastAsia="zh-CN"/>
        </w:rPr>
      </w:pPr>
    </w:p>
    <w:p w14:paraId="76AC46A9" w14:textId="77777777" w:rsidR="0068039E" w:rsidRPr="00FF430B" w:rsidRDefault="0068039E" w:rsidP="0068039E">
      <w:pPr>
        <w:spacing w:after="200" w:line="276" w:lineRule="auto"/>
        <w:jc w:val="center"/>
        <w:rPr>
          <w:lang w:eastAsia="zh-CN"/>
        </w:rPr>
      </w:pPr>
    </w:p>
    <w:p w14:paraId="4A1FBA1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10</w:t>
      </w:r>
    </w:p>
    <w:p w14:paraId="3E336943" w14:textId="77777777" w:rsidR="0068039E" w:rsidRPr="00FF430B" w:rsidRDefault="0068039E" w:rsidP="0068039E">
      <w:pPr>
        <w:jc w:val="right"/>
        <w:rPr>
          <w:noProof w:val="0"/>
        </w:rPr>
      </w:pPr>
      <w:r w:rsidRPr="00FF430B">
        <w:rPr>
          <w:noProof w:val="0"/>
        </w:rPr>
        <w:t>la Documentația standard nr._____</w:t>
      </w:r>
    </w:p>
    <w:p w14:paraId="555A05CE" w14:textId="77777777" w:rsidR="0068039E" w:rsidRPr="00FF430B" w:rsidRDefault="0068039E" w:rsidP="0068039E">
      <w:pPr>
        <w:jc w:val="right"/>
        <w:rPr>
          <w:noProof w:val="0"/>
        </w:rPr>
      </w:pPr>
      <w:r w:rsidRPr="00FF430B">
        <w:rPr>
          <w:noProof w:val="0"/>
        </w:rPr>
        <w:t>din “____” ________ 20___</w:t>
      </w:r>
    </w:p>
    <w:p w14:paraId="799DA133" w14:textId="77777777" w:rsidR="0068039E" w:rsidRPr="00FF430B" w:rsidRDefault="0068039E" w:rsidP="0068039E">
      <w:pPr>
        <w:spacing w:after="200" w:line="276" w:lineRule="auto"/>
        <w:jc w:val="center"/>
        <w:rPr>
          <w:lang w:eastAsia="zh-CN"/>
        </w:rPr>
      </w:pPr>
    </w:p>
    <w:p w14:paraId="2F3E1AEA" w14:textId="77777777" w:rsidR="0068039E" w:rsidRPr="00FF430B" w:rsidRDefault="0068039E" w:rsidP="0068039E">
      <w:pPr>
        <w:rPr>
          <w:lang w:eastAsia="zh-CN"/>
        </w:rPr>
      </w:pPr>
    </w:p>
    <w:bookmarkEnd w:id="48"/>
    <w:p w14:paraId="7C9B405F" w14:textId="77777777" w:rsidR="0068039E" w:rsidRPr="00FF430B" w:rsidRDefault="0068039E" w:rsidP="0068039E">
      <w:pPr>
        <w:jc w:val="center"/>
        <w:rPr>
          <w:b/>
        </w:rPr>
      </w:pPr>
    </w:p>
    <w:p w14:paraId="6B0173A5"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1BE79F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359469A"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42F66E4B"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4AC64275" w14:textId="77777777" w:rsidTr="00FC336E">
        <w:trPr>
          <w:cantSplit/>
          <w:trHeight w:val="300"/>
        </w:trPr>
        <w:tc>
          <w:tcPr>
            <w:tcW w:w="709" w:type="dxa"/>
            <w:vMerge w:val="restart"/>
          </w:tcPr>
          <w:p w14:paraId="02F1FFE7"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18F2ED6E"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A8B446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BCBA05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1DD33F0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C25374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63E5B92B" w14:textId="77777777" w:rsidTr="00FC336E">
        <w:trPr>
          <w:cantSplit/>
          <w:trHeight w:val="240"/>
        </w:trPr>
        <w:tc>
          <w:tcPr>
            <w:tcW w:w="709" w:type="dxa"/>
            <w:vMerge/>
          </w:tcPr>
          <w:p w14:paraId="32F06E07"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4CB9CF1F"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F4BA42B"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3EC2BF0A" w14:textId="77777777" w:rsidTr="00FC336E">
        <w:trPr>
          <w:cantSplit/>
          <w:trHeight w:val="120"/>
        </w:trPr>
        <w:tc>
          <w:tcPr>
            <w:tcW w:w="709" w:type="dxa"/>
            <w:vMerge/>
          </w:tcPr>
          <w:p w14:paraId="7EFDA59F"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63C7C064"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012CB17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A01238"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9E7C3D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B50D7C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771AB3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452A5B19" w14:textId="77777777" w:rsidTr="00FC336E">
        <w:trPr>
          <w:cantSplit/>
          <w:trHeight w:val="180"/>
        </w:trPr>
        <w:tc>
          <w:tcPr>
            <w:tcW w:w="709" w:type="dxa"/>
          </w:tcPr>
          <w:p w14:paraId="5027BCD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1F849EF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DD3EE55"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66B02FB"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25E1154"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CB9B8E"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71B80D7"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6C0E96EB" w14:textId="77777777" w:rsidTr="00FC336E">
        <w:trPr>
          <w:cantSplit/>
          <w:trHeight w:val="1372"/>
        </w:trPr>
        <w:tc>
          <w:tcPr>
            <w:tcW w:w="709" w:type="dxa"/>
          </w:tcPr>
          <w:p w14:paraId="04F5A14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5E3805EA" w14:textId="77777777" w:rsidR="0068039E" w:rsidRPr="00FF430B" w:rsidRDefault="0068039E" w:rsidP="00FC336E">
            <w:pPr>
              <w:pStyle w:val="BodyText"/>
              <w:tabs>
                <w:tab w:val="left" w:pos="567"/>
              </w:tabs>
              <w:rPr>
                <w:rFonts w:ascii="Times New Roman" w:hAnsi="Times New Roman"/>
                <w:szCs w:val="24"/>
              </w:rPr>
            </w:pPr>
          </w:p>
          <w:p w14:paraId="2647D0E7" w14:textId="77777777" w:rsidR="0068039E" w:rsidRPr="00FF430B" w:rsidRDefault="0068039E" w:rsidP="00FC336E">
            <w:pPr>
              <w:pStyle w:val="BodyText"/>
              <w:tabs>
                <w:tab w:val="left" w:pos="567"/>
              </w:tabs>
              <w:rPr>
                <w:rFonts w:ascii="Times New Roman" w:hAnsi="Times New Roman"/>
                <w:szCs w:val="24"/>
              </w:rPr>
            </w:pPr>
          </w:p>
          <w:p w14:paraId="2C26012A" w14:textId="77777777" w:rsidR="0068039E" w:rsidRPr="00FF430B" w:rsidRDefault="0068039E" w:rsidP="00FC336E">
            <w:pPr>
              <w:pStyle w:val="BodyText"/>
              <w:tabs>
                <w:tab w:val="left" w:pos="567"/>
              </w:tabs>
              <w:rPr>
                <w:rFonts w:ascii="Times New Roman" w:hAnsi="Times New Roman"/>
                <w:szCs w:val="24"/>
              </w:rPr>
            </w:pPr>
          </w:p>
          <w:p w14:paraId="49077A8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3EF477D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01</w:t>
            </w:r>
          </w:p>
          <w:p w14:paraId="43A560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3A75A99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EF89BD7"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27F5C9A"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B103D1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1904573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6930491"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12306DD"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17CB4479"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134A638D" w14:textId="77777777" w:rsidTr="00FC336E">
        <w:trPr>
          <w:cantSplit/>
          <w:trHeight w:val="1412"/>
        </w:trPr>
        <w:tc>
          <w:tcPr>
            <w:tcW w:w="709" w:type="dxa"/>
          </w:tcPr>
          <w:p w14:paraId="06C0A1B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2708DC7F" w14:textId="77777777" w:rsidR="0068039E" w:rsidRPr="00FF430B" w:rsidRDefault="0068039E" w:rsidP="00FC336E">
            <w:pPr>
              <w:pStyle w:val="BodyText"/>
              <w:tabs>
                <w:tab w:val="left" w:pos="567"/>
              </w:tabs>
              <w:rPr>
                <w:rFonts w:ascii="Times New Roman" w:hAnsi="Times New Roman"/>
                <w:szCs w:val="24"/>
              </w:rPr>
            </w:pPr>
          </w:p>
          <w:p w14:paraId="19FFC703" w14:textId="77777777" w:rsidR="0068039E" w:rsidRPr="00FF430B" w:rsidRDefault="0068039E" w:rsidP="00FC336E">
            <w:pPr>
              <w:pStyle w:val="BodyText"/>
              <w:tabs>
                <w:tab w:val="left" w:pos="567"/>
              </w:tabs>
              <w:rPr>
                <w:rFonts w:ascii="Times New Roman" w:hAnsi="Times New Roman"/>
                <w:szCs w:val="24"/>
              </w:rPr>
            </w:pPr>
          </w:p>
          <w:p w14:paraId="04826D86" w14:textId="77777777" w:rsidR="0068039E" w:rsidRPr="00FF430B" w:rsidRDefault="0068039E" w:rsidP="00FC336E">
            <w:pPr>
              <w:pStyle w:val="BodyText"/>
              <w:tabs>
                <w:tab w:val="left" w:pos="567"/>
              </w:tabs>
              <w:rPr>
                <w:rFonts w:ascii="Times New Roman" w:hAnsi="Times New Roman"/>
                <w:szCs w:val="24"/>
              </w:rPr>
            </w:pPr>
          </w:p>
          <w:p w14:paraId="1AB06055"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7B6C6E9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02</w:t>
            </w:r>
          </w:p>
          <w:p w14:paraId="09DCD07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7736EF4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118737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0B573B00"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2C7F239A"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2485920E"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3340E506"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B9EEB06"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AAB28D5"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A19A20B" w14:textId="77777777" w:rsidTr="00FC336E">
        <w:trPr>
          <w:cantSplit/>
          <w:trHeight w:val="1593"/>
        </w:trPr>
        <w:tc>
          <w:tcPr>
            <w:tcW w:w="709" w:type="dxa"/>
          </w:tcPr>
          <w:p w14:paraId="27D9C88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8EFA92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n …</w:t>
            </w:r>
          </w:p>
          <w:p w14:paraId="4D38440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295E59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B954B5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7803A7"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4C30ED3E"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C0A399F"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7F5130EB"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8CEB55C"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5D106C5A" w14:textId="77777777" w:rsidR="0068039E" w:rsidRPr="00FF430B" w:rsidRDefault="0068039E" w:rsidP="00FC336E">
            <w:pPr>
              <w:pStyle w:val="BodyText"/>
              <w:tabs>
                <w:tab w:val="left" w:pos="567"/>
              </w:tabs>
              <w:rPr>
                <w:rFonts w:ascii="Times New Roman" w:hAnsi="Times New Roman"/>
                <w:szCs w:val="24"/>
              </w:rPr>
            </w:pPr>
          </w:p>
        </w:tc>
      </w:tr>
    </w:tbl>
    <w:p w14:paraId="246A68AC" w14:textId="77777777" w:rsidR="0068039E" w:rsidRPr="00FF430B" w:rsidRDefault="0068039E" w:rsidP="0068039E">
      <w:pPr>
        <w:jc w:val="both"/>
      </w:pPr>
    </w:p>
    <w:p w14:paraId="213E5ECF" w14:textId="77777777" w:rsidR="0068039E" w:rsidRPr="00FF430B" w:rsidRDefault="0068039E" w:rsidP="0068039E">
      <w:pPr>
        <w:jc w:val="both"/>
      </w:pPr>
    </w:p>
    <w:p w14:paraId="70C7FA3F"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42D834E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B73539E"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25BC757"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14:paraId="65FB20A8" w14:textId="77777777" w:rsidR="0068039E" w:rsidRPr="00FF430B" w:rsidRDefault="0068039E" w:rsidP="0068039E">
      <w:pPr>
        <w:jc w:val="both"/>
        <w:rPr>
          <w:rFonts w:eastAsia="PMingLiU"/>
          <w:lang w:eastAsia="zh-CN"/>
        </w:rPr>
      </w:pPr>
    </w:p>
    <w:p w14:paraId="6E20B4E1" w14:textId="77777777" w:rsidR="0068039E" w:rsidRPr="00FF430B" w:rsidRDefault="0068039E" w:rsidP="0068039E">
      <w:pPr>
        <w:jc w:val="both"/>
        <w:rPr>
          <w:rFonts w:eastAsia="PMingLiU"/>
          <w:lang w:eastAsia="zh-CN"/>
        </w:rPr>
      </w:pPr>
    </w:p>
    <w:p w14:paraId="77C8127F" w14:textId="77777777" w:rsidR="0068039E" w:rsidRPr="00FF430B" w:rsidRDefault="0068039E" w:rsidP="0068039E">
      <w:pPr>
        <w:jc w:val="both"/>
        <w:rPr>
          <w:rFonts w:eastAsia="PMingLiU"/>
          <w:lang w:eastAsia="zh-CN"/>
        </w:rPr>
      </w:pPr>
    </w:p>
    <w:p w14:paraId="517A8E98" w14:textId="77777777" w:rsidR="0068039E" w:rsidRPr="00FF430B" w:rsidRDefault="0068039E" w:rsidP="0068039E">
      <w:pPr>
        <w:jc w:val="both"/>
        <w:rPr>
          <w:rFonts w:eastAsia="PMingLiU"/>
          <w:lang w:eastAsia="zh-CN"/>
        </w:rPr>
      </w:pPr>
    </w:p>
    <w:p w14:paraId="65BD2BD1" w14:textId="77777777" w:rsidR="0068039E" w:rsidRPr="00FF430B" w:rsidRDefault="0068039E" w:rsidP="0068039E">
      <w:pPr>
        <w:jc w:val="both"/>
        <w:rPr>
          <w:rFonts w:eastAsia="PMingLiU"/>
          <w:lang w:eastAsia="zh-CN"/>
        </w:rPr>
      </w:pPr>
    </w:p>
    <w:p w14:paraId="2546DF86" w14:textId="77777777" w:rsidR="0068039E" w:rsidRPr="00FF430B" w:rsidRDefault="0068039E" w:rsidP="0068039E">
      <w:pPr>
        <w:jc w:val="both"/>
        <w:rPr>
          <w:rFonts w:eastAsia="PMingLiU"/>
          <w:lang w:eastAsia="zh-CN"/>
        </w:rPr>
      </w:pPr>
    </w:p>
    <w:p w14:paraId="2AF9CF0E" w14:textId="77777777" w:rsidR="0068039E" w:rsidRPr="00FF430B" w:rsidRDefault="0068039E" w:rsidP="0068039E">
      <w:pPr>
        <w:jc w:val="both"/>
        <w:rPr>
          <w:rFonts w:eastAsia="PMingLiU"/>
          <w:lang w:eastAsia="zh-CN"/>
        </w:rPr>
      </w:pPr>
    </w:p>
    <w:p w14:paraId="4C89087A" w14:textId="77777777" w:rsidR="0068039E" w:rsidRPr="00FF430B" w:rsidRDefault="0068039E" w:rsidP="0068039E">
      <w:pPr>
        <w:jc w:val="both"/>
        <w:rPr>
          <w:rFonts w:eastAsia="PMingLiU"/>
          <w:lang w:eastAsia="zh-CN"/>
        </w:rPr>
      </w:pPr>
    </w:p>
    <w:p w14:paraId="40171998" w14:textId="77777777" w:rsidR="0068039E" w:rsidRPr="00FF430B" w:rsidRDefault="0068039E" w:rsidP="0068039E">
      <w:pPr>
        <w:jc w:val="both"/>
        <w:rPr>
          <w:rFonts w:eastAsia="PMingLiU"/>
          <w:lang w:eastAsia="zh-CN"/>
        </w:rPr>
      </w:pPr>
    </w:p>
    <w:p w14:paraId="513DBDED" w14:textId="77777777" w:rsidR="0068039E" w:rsidRPr="00FF430B" w:rsidRDefault="0068039E" w:rsidP="0068039E">
      <w:pPr>
        <w:jc w:val="both"/>
        <w:rPr>
          <w:rFonts w:eastAsia="PMingLiU"/>
          <w:lang w:eastAsia="zh-CN"/>
        </w:rPr>
      </w:pPr>
    </w:p>
    <w:p w14:paraId="48AC018B" w14:textId="77777777" w:rsidR="0068039E" w:rsidRPr="00FF430B" w:rsidRDefault="0068039E" w:rsidP="0068039E">
      <w:pPr>
        <w:jc w:val="both"/>
        <w:rPr>
          <w:rFonts w:eastAsia="PMingLiU"/>
          <w:lang w:eastAsia="zh-CN"/>
        </w:rPr>
      </w:pPr>
    </w:p>
    <w:p w14:paraId="09C4002D" w14:textId="77777777" w:rsidR="0068039E" w:rsidRPr="00FF430B" w:rsidRDefault="0068039E" w:rsidP="0068039E">
      <w:pPr>
        <w:jc w:val="both"/>
        <w:rPr>
          <w:rFonts w:eastAsia="PMingLiU"/>
          <w:lang w:eastAsia="zh-CN"/>
        </w:rPr>
      </w:pPr>
    </w:p>
    <w:p w14:paraId="3F47672F" w14:textId="77777777" w:rsidR="0068039E" w:rsidRPr="00FF430B" w:rsidRDefault="0068039E" w:rsidP="0068039E">
      <w:pPr>
        <w:jc w:val="both"/>
        <w:rPr>
          <w:rFonts w:eastAsia="PMingLiU"/>
          <w:lang w:eastAsia="zh-CN"/>
        </w:rPr>
      </w:pPr>
    </w:p>
    <w:p w14:paraId="314E4FB1" w14:textId="77777777" w:rsidR="0068039E" w:rsidRPr="00FF430B" w:rsidRDefault="0068039E" w:rsidP="0068039E">
      <w:pPr>
        <w:jc w:val="both"/>
        <w:rPr>
          <w:rFonts w:eastAsia="PMingLiU"/>
          <w:lang w:eastAsia="zh-CN"/>
        </w:rPr>
      </w:pPr>
    </w:p>
    <w:p w14:paraId="2453F612" w14:textId="77777777" w:rsidR="0068039E" w:rsidRPr="00FF430B" w:rsidRDefault="0068039E" w:rsidP="0068039E">
      <w:pPr>
        <w:jc w:val="both"/>
        <w:rPr>
          <w:rFonts w:eastAsia="PMingLiU"/>
          <w:lang w:eastAsia="zh-CN"/>
        </w:rPr>
      </w:pPr>
    </w:p>
    <w:p w14:paraId="4413CFEE" w14:textId="77777777" w:rsidR="0068039E" w:rsidRPr="00FF430B" w:rsidRDefault="0068039E" w:rsidP="0068039E">
      <w:pPr>
        <w:jc w:val="both"/>
        <w:rPr>
          <w:rFonts w:eastAsia="PMingLiU"/>
          <w:lang w:eastAsia="zh-CN"/>
        </w:rPr>
      </w:pPr>
    </w:p>
    <w:p w14:paraId="471CAA90" w14:textId="77777777" w:rsidR="0068039E" w:rsidRPr="00FF430B" w:rsidRDefault="0068039E" w:rsidP="0068039E">
      <w:pPr>
        <w:jc w:val="both"/>
        <w:rPr>
          <w:rFonts w:eastAsia="PMingLiU"/>
          <w:lang w:eastAsia="zh-CN"/>
        </w:rPr>
      </w:pPr>
    </w:p>
    <w:p w14:paraId="31C82CA2" w14:textId="77777777" w:rsidR="0068039E" w:rsidRPr="00FF430B" w:rsidRDefault="0068039E" w:rsidP="0068039E">
      <w:pPr>
        <w:jc w:val="both"/>
        <w:rPr>
          <w:rFonts w:eastAsia="PMingLiU"/>
          <w:lang w:eastAsia="zh-CN"/>
        </w:rPr>
      </w:pPr>
    </w:p>
    <w:p w14:paraId="6764FFEB" w14:textId="77777777" w:rsidR="0068039E" w:rsidRPr="00FF430B" w:rsidRDefault="0068039E" w:rsidP="0068039E">
      <w:pPr>
        <w:jc w:val="both"/>
        <w:rPr>
          <w:rFonts w:eastAsia="PMingLiU"/>
          <w:lang w:eastAsia="zh-CN"/>
        </w:rPr>
      </w:pPr>
    </w:p>
    <w:p w14:paraId="28BAB5A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11</w:t>
      </w:r>
    </w:p>
    <w:p w14:paraId="1DD6EAD6" w14:textId="77777777" w:rsidR="0068039E" w:rsidRPr="00FF430B" w:rsidRDefault="0068039E" w:rsidP="0068039E">
      <w:pPr>
        <w:jc w:val="right"/>
        <w:rPr>
          <w:noProof w:val="0"/>
        </w:rPr>
      </w:pPr>
      <w:r w:rsidRPr="00FF430B">
        <w:rPr>
          <w:noProof w:val="0"/>
        </w:rPr>
        <w:t>la Documentația standard nr._____</w:t>
      </w:r>
    </w:p>
    <w:p w14:paraId="58FBC532" w14:textId="77777777" w:rsidR="0068039E" w:rsidRPr="00FF430B" w:rsidRDefault="0068039E" w:rsidP="0068039E">
      <w:pPr>
        <w:jc w:val="right"/>
        <w:rPr>
          <w:noProof w:val="0"/>
        </w:rPr>
      </w:pPr>
      <w:r w:rsidRPr="00FF430B">
        <w:rPr>
          <w:noProof w:val="0"/>
        </w:rPr>
        <w:t>din “____” ________ 20___</w:t>
      </w:r>
    </w:p>
    <w:p w14:paraId="4DC8E482" w14:textId="77777777" w:rsidR="0068039E" w:rsidRPr="00FF430B" w:rsidRDefault="0068039E" w:rsidP="0068039E">
      <w:pPr>
        <w:jc w:val="both"/>
        <w:rPr>
          <w:rFonts w:eastAsia="PMingLiU"/>
          <w:lang w:eastAsia="zh-CN"/>
        </w:rPr>
      </w:pPr>
    </w:p>
    <w:p w14:paraId="2EF324CC" w14:textId="77777777" w:rsidR="0068039E" w:rsidRPr="00FF430B" w:rsidRDefault="0068039E" w:rsidP="0068039E">
      <w:pPr>
        <w:jc w:val="both"/>
        <w:rPr>
          <w:rFonts w:eastAsia="PMingLiU"/>
          <w:lang w:eastAsia="zh-CN"/>
        </w:rPr>
      </w:pPr>
    </w:p>
    <w:p w14:paraId="40D76A38" w14:textId="77777777" w:rsidR="0068039E" w:rsidRPr="00FF430B" w:rsidRDefault="0068039E" w:rsidP="0068039E">
      <w:pPr>
        <w:jc w:val="both"/>
        <w:rPr>
          <w:rFonts w:eastAsia="PMingLiU"/>
          <w:lang w:eastAsia="zh-CN"/>
        </w:rPr>
      </w:pPr>
    </w:p>
    <w:p w14:paraId="2312C475" w14:textId="77777777" w:rsidR="0068039E" w:rsidRPr="00FF430B" w:rsidRDefault="0068039E" w:rsidP="0068039E">
      <w:pPr>
        <w:jc w:val="center"/>
        <w:rPr>
          <w:rFonts w:eastAsia="PMingLiU"/>
          <w:lang w:eastAsia="zh-CN"/>
        </w:rPr>
      </w:pPr>
    </w:p>
    <w:p w14:paraId="22077560"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132EB8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26A90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4D26121A"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241C7E40" w14:textId="77777777" w:rsidTr="00FC336E">
        <w:trPr>
          <w:cantSplit/>
          <w:trHeight w:val="300"/>
        </w:trPr>
        <w:tc>
          <w:tcPr>
            <w:tcW w:w="709" w:type="dxa"/>
            <w:vMerge w:val="restart"/>
          </w:tcPr>
          <w:p w14:paraId="48914A3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08D7DCA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5C386B2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B7470E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D1BC8F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F9D2E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298BECC4" w14:textId="77777777" w:rsidTr="00FC336E">
        <w:trPr>
          <w:cantSplit/>
          <w:trHeight w:val="240"/>
        </w:trPr>
        <w:tc>
          <w:tcPr>
            <w:tcW w:w="709" w:type="dxa"/>
            <w:vMerge/>
          </w:tcPr>
          <w:p w14:paraId="742415D1"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2765F873"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DF921A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6B623F29" w14:textId="77777777" w:rsidTr="00FC336E">
        <w:trPr>
          <w:cantSplit/>
          <w:trHeight w:val="120"/>
        </w:trPr>
        <w:tc>
          <w:tcPr>
            <w:tcW w:w="709" w:type="dxa"/>
            <w:vMerge/>
          </w:tcPr>
          <w:p w14:paraId="7806D56B"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39366F3F"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785683A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05674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2C56C41D"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7AE596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6A8F8E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5D3DA227" w14:textId="77777777" w:rsidTr="00FC336E">
        <w:trPr>
          <w:cantSplit/>
          <w:trHeight w:val="180"/>
        </w:trPr>
        <w:tc>
          <w:tcPr>
            <w:tcW w:w="709" w:type="dxa"/>
          </w:tcPr>
          <w:p w14:paraId="331E086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2234F85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1</w:t>
            </w:r>
          </w:p>
          <w:p w14:paraId="6526E4E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202996CB"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68AA7C9"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053B32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60C6649"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4BCE22E"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44D33B89" w14:textId="77777777" w:rsidTr="00FC336E">
        <w:trPr>
          <w:cantSplit/>
          <w:trHeight w:val="1372"/>
        </w:trPr>
        <w:tc>
          <w:tcPr>
            <w:tcW w:w="709" w:type="dxa"/>
          </w:tcPr>
          <w:p w14:paraId="208288C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4AC65FF6" w14:textId="77777777" w:rsidR="0068039E" w:rsidRPr="00FF430B" w:rsidRDefault="0068039E" w:rsidP="00FC336E">
            <w:pPr>
              <w:pStyle w:val="BodyText"/>
              <w:tabs>
                <w:tab w:val="left" w:pos="567"/>
              </w:tabs>
              <w:rPr>
                <w:rFonts w:ascii="Times New Roman" w:hAnsi="Times New Roman"/>
                <w:szCs w:val="24"/>
              </w:rPr>
            </w:pPr>
          </w:p>
          <w:p w14:paraId="375C2B25" w14:textId="77777777" w:rsidR="0068039E" w:rsidRPr="00FF430B" w:rsidRDefault="0068039E" w:rsidP="00FC336E">
            <w:pPr>
              <w:pStyle w:val="BodyText"/>
              <w:tabs>
                <w:tab w:val="left" w:pos="567"/>
              </w:tabs>
              <w:rPr>
                <w:rFonts w:ascii="Times New Roman" w:hAnsi="Times New Roman"/>
                <w:szCs w:val="24"/>
              </w:rPr>
            </w:pPr>
          </w:p>
          <w:p w14:paraId="65F00EEB" w14:textId="77777777" w:rsidR="0068039E" w:rsidRPr="00FF430B" w:rsidRDefault="0068039E" w:rsidP="00FC336E">
            <w:pPr>
              <w:pStyle w:val="BodyText"/>
              <w:tabs>
                <w:tab w:val="left" w:pos="567"/>
              </w:tabs>
              <w:rPr>
                <w:rFonts w:ascii="Times New Roman" w:hAnsi="Times New Roman"/>
                <w:szCs w:val="24"/>
              </w:rPr>
            </w:pPr>
          </w:p>
          <w:p w14:paraId="45793D7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5737CDE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2</w:t>
            </w:r>
          </w:p>
          <w:p w14:paraId="12E20DC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05383BE1"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95DE860"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2A88937"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6A4AA6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4629AD0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47DEAE5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8B43E5C" w14:textId="77777777" w:rsidTr="00FC336E">
        <w:trPr>
          <w:cantSplit/>
          <w:trHeight w:val="1412"/>
        </w:trPr>
        <w:tc>
          <w:tcPr>
            <w:tcW w:w="709" w:type="dxa"/>
          </w:tcPr>
          <w:p w14:paraId="769FE13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6E90E5A1" w14:textId="77777777" w:rsidR="0068039E" w:rsidRPr="00FF430B" w:rsidRDefault="0068039E" w:rsidP="00FC336E">
            <w:pPr>
              <w:pStyle w:val="BodyText"/>
              <w:tabs>
                <w:tab w:val="left" w:pos="567"/>
              </w:tabs>
              <w:rPr>
                <w:rFonts w:ascii="Times New Roman" w:hAnsi="Times New Roman"/>
                <w:szCs w:val="24"/>
              </w:rPr>
            </w:pPr>
          </w:p>
          <w:p w14:paraId="47C65716" w14:textId="77777777" w:rsidR="0068039E" w:rsidRPr="00FF430B" w:rsidRDefault="0068039E" w:rsidP="00FC336E">
            <w:pPr>
              <w:pStyle w:val="BodyText"/>
              <w:tabs>
                <w:tab w:val="left" w:pos="567"/>
              </w:tabs>
              <w:rPr>
                <w:rFonts w:ascii="Times New Roman" w:hAnsi="Times New Roman"/>
                <w:szCs w:val="24"/>
              </w:rPr>
            </w:pPr>
          </w:p>
          <w:p w14:paraId="1F07BBBD" w14:textId="77777777" w:rsidR="0068039E" w:rsidRPr="00FF430B" w:rsidRDefault="0068039E" w:rsidP="00FC336E">
            <w:pPr>
              <w:pStyle w:val="BodyText"/>
              <w:tabs>
                <w:tab w:val="left" w:pos="567"/>
              </w:tabs>
              <w:rPr>
                <w:rFonts w:ascii="Times New Roman" w:hAnsi="Times New Roman"/>
                <w:szCs w:val="24"/>
              </w:rPr>
            </w:pPr>
          </w:p>
          <w:p w14:paraId="06BA05D9"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297F14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3</w:t>
            </w:r>
          </w:p>
          <w:p w14:paraId="0B4419F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4EA53A8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3C2208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67E28B"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616ACB1B"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8FEB821"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3EEAA45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AAFECC8"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A1B978F"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6F92402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0DF7EE0B" w14:textId="77777777" w:rsidTr="00FC336E">
        <w:trPr>
          <w:cantSplit/>
          <w:trHeight w:val="1593"/>
        </w:trPr>
        <w:tc>
          <w:tcPr>
            <w:tcW w:w="709" w:type="dxa"/>
          </w:tcPr>
          <w:p w14:paraId="15C924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09448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n</w:t>
            </w:r>
          </w:p>
          <w:p w14:paraId="33B898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p w14:paraId="4BAD95B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D56794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976ADA5"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38F0768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BFFB583"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BE363B2"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7455F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311D3D1" w14:textId="77777777" w:rsidR="0068039E" w:rsidRPr="00FF430B" w:rsidRDefault="0068039E" w:rsidP="00FC336E">
            <w:pPr>
              <w:pStyle w:val="BodyText"/>
              <w:tabs>
                <w:tab w:val="left" w:pos="567"/>
              </w:tabs>
              <w:rPr>
                <w:rFonts w:ascii="Times New Roman" w:hAnsi="Times New Roman"/>
                <w:szCs w:val="24"/>
              </w:rPr>
            </w:pPr>
          </w:p>
        </w:tc>
      </w:tr>
    </w:tbl>
    <w:p w14:paraId="7B73CBDF" w14:textId="77777777" w:rsidR="0068039E" w:rsidRPr="00FF430B" w:rsidRDefault="0068039E" w:rsidP="0068039E">
      <w:pPr>
        <w:jc w:val="both"/>
        <w:rPr>
          <w:rFonts w:eastAsia="PMingLiU"/>
          <w:lang w:eastAsia="zh-CN"/>
        </w:rPr>
      </w:pPr>
    </w:p>
    <w:p w14:paraId="24612C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3F01ED47"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47F886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45ED18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499F8E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EF4264" w14:textId="77777777" w:rsidR="0068039E" w:rsidRPr="00FF430B" w:rsidRDefault="0068039E" w:rsidP="0068039E">
      <w:pPr>
        <w:pStyle w:val="Style3"/>
        <w:tabs>
          <w:tab w:val="left" w:pos="567"/>
        </w:tabs>
        <w:ind w:left="0" w:firstLine="0"/>
        <w:rPr>
          <w:rFonts w:eastAsia="PMingLiU"/>
          <w:lang w:eastAsia="zh-CN"/>
        </w:rPr>
      </w:pPr>
    </w:p>
    <w:p w14:paraId="52D2A2D6" w14:textId="77777777" w:rsidR="0068039E" w:rsidRPr="00FF430B" w:rsidRDefault="0068039E" w:rsidP="0068039E">
      <w:pPr>
        <w:pStyle w:val="Style3"/>
        <w:tabs>
          <w:tab w:val="left" w:pos="567"/>
        </w:tabs>
        <w:ind w:left="0" w:firstLine="0"/>
        <w:rPr>
          <w:rFonts w:eastAsia="PMingLiU"/>
          <w:lang w:eastAsia="zh-CN"/>
        </w:rPr>
      </w:pPr>
    </w:p>
    <w:p w14:paraId="75BDC189" w14:textId="77777777" w:rsidR="0068039E" w:rsidRPr="00FF430B" w:rsidRDefault="0068039E" w:rsidP="0068039E">
      <w:pPr>
        <w:pStyle w:val="Style3"/>
        <w:tabs>
          <w:tab w:val="left" w:pos="567"/>
        </w:tabs>
        <w:ind w:left="0" w:firstLine="0"/>
        <w:rPr>
          <w:rFonts w:eastAsia="PMingLiU"/>
          <w:lang w:eastAsia="zh-CN"/>
        </w:rPr>
      </w:pPr>
    </w:p>
    <w:p w14:paraId="0BB694CA" w14:textId="77777777" w:rsidR="0068039E" w:rsidRPr="00FF430B" w:rsidRDefault="0068039E" w:rsidP="0068039E">
      <w:pPr>
        <w:pStyle w:val="Style3"/>
        <w:tabs>
          <w:tab w:val="left" w:pos="567"/>
        </w:tabs>
        <w:ind w:left="0" w:firstLine="0"/>
        <w:rPr>
          <w:rFonts w:eastAsia="PMingLiU"/>
          <w:lang w:eastAsia="zh-CN"/>
        </w:rPr>
      </w:pPr>
    </w:p>
    <w:p w14:paraId="7676D223" w14:textId="77777777" w:rsidR="0068039E" w:rsidRPr="00FF430B" w:rsidRDefault="0068039E" w:rsidP="0068039E">
      <w:pPr>
        <w:pStyle w:val="Style3"/>
        <w:tabs>
          <w:tab w:val="left" w:pos="567"/>
        </w:tabs>
        <w:ind w:left="0" w:firstLine="0"/>
        <w:rPr>
          <w:rFonts w:eastAsia="PMingLiU"/>
          <w:lang w:eastAsia="zh-CN"/>
        </w:rPr>
      </w:pPr>
    </w:p>
    <w:p w14:paraId="476870DD" w14:textId="77777777" w:rsidR="0068039E" w:rsidRPr="00FF430B" w:rsidRDefault="0068039E" w:rsidP="0068039E">
      <w:pPr>
        <w:pStyle w:val="Style3"/>
        <w:tabs>
          <w:tab w:val="left" w:pos="567"/>
        </w:tabs>
        <w:ind w:left="0" w:firstLine="0"/>
        <w:rPr>
          <w:rFonts w:eastAsia="PMingLiU"/>
          <w:lang w:eastAsia="zh-CN"/>
        </w:rPr>
      </w:pPr>
    </w:p>
    <w:p w14:paraId="0CBEBAB6" w14:textId="77777777" w:rsidR="0068039E" w:rsidRPr="00FF430B" w:rsidRDefault="0068039E" w:rsidP="0068039E">
      <w:pPr>
        <w:pStyle w:val="Style3"/>
        <w:tabs>
          <w:tab w:val="left" w:pos="567"/>
        </w:tabs>
        <w:ind w:left="0" w:firstLine="0"/>
        <w:rPr>
          <w:rFonts w:eastAsia="PMingLiU"/>
          <w:lang w:eastAsia="zh-CN"/>
        </w:rPr>
      </w:pPr>
    </w:p>
    <w:p w14:paraId="0C0D853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12</w:t>
      </w:r>
    </w:p>
    <w:p w14:paraId="7DBCC2E1" w14:textId="77777777" w:rsidR="0068039E" w:rsidRPr="00FF430B" w:rsidRDefault="0068039E" w:rsidP="0068039E">
      <w:pPr>
        <w:jc w:val="right"/>
        <w:rPr>
          <w:noProof w:val="0"/>
        </w:rPr>
      </w:pPr>
      <w:r w:rsidRPr="00FF430B">
        <w:rPr>
          <w:noProof w:val="0"/>
        </w:rPr>
        <w:t>la Documentația standard nr._____</w:t>
      </w:r>
    </w:p>
    <w:p w14:paraId="4D8D3683" w14:textId="77777777" w:rsidR="0068039E" w:rsidRPr="00FF430B" w:rsidRDefault="0068039E" w:rsidP="0068039E">
      <w:pPr>
        <w:jc w:val="right"/>
        <w:rPr>
          <w:noProof w:val="0"/>
        </w:rPr>
      </w:pPr>
      <w:r w:rsidRPr="00FF430B">
        <w:rPr>
          <w:noProof w:val="0"/>
        </w:rPr>
        <w:t>din “____” ________ 20___</w:t>
      </w:r>
    </w:p>
    <w:bookmarkEnd w:id="49"/>
    <w:p w14:paraId="3D711456" w14:textId="77777777" w:rsidR="0068039E" w:rsidRPr="00FF430B" w:rsidRDefault="0068039E" w:rsidP="0068039E">
      <w:pPr>
        <w:rPr>
          <w:rFonts w:eastAsia="PMingLiU"/>
          <w:b/>
          <w:lang w:eastAsia="zh-CN"/>
        </w:rPr>
      </w:pPr>
    </w:p>
    <w:p w14:paraId="3625EB6E" w14:textId="77777777" w:rsidR="0068039E" w:rsidRPr="00FF430B" w:rsidRDefault="0068039E" w:rsidP="0068039E">
      <w:pPr>
        <w:jc w:val="center"/>
        <w:rPr>
          <w:rFonts w:eastAsia="PMingLiU"/>
          <w:b/>
          <w:noProof w:val="0"/>
          <w:lang w:eastAsia="zh-CN"/>
        </w:rPr>
      </w:pPr>
      <w:r w:rsidRPr="00FF430B">
        <w:rPr>
          <w:rFonts w:eastAsia="PMingLiU"/>
          <w:b/>
          <w:lang w:eastAsia="zh-CN"/>
        </w:rPr>
        <w:t>DECLARAȚIE</w:t>
      </w:r>
    </w:p>
    <w:p w14:paraId="67C599AC" w14:textId="77777777" w:rsidR="0068039E" w:rsidRPr="00FF430B" w:rsidRDefault="0068039E" w:rsidP="0068039E">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22A55CF6" w14:textId="77777777" w:rsidR="0068039E" w:rsidRPr="00FF430B" w:rsidRDefault="0068039E" w:rsidP="0068039E">
      <w:pPr>
        <w:pStyle w:val="BodyText"/>
        <w:tabs>
          <w:tab w:val="left" w:pos="567"/>
        </w:tabs>
        <w:jc w:val="center"/>
        <w:rPr>
          <w:rFonts w:ascii="Times New Roman" w:hAnsi="Times New Roman"/>
          <w:b/>
          <w:szCs w:val="24"/>
        </w:rPr>
      </w:pPr>
    </w:p>
    <w:p w14:paraId="3CEC1E6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9578234"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3D2AD97C"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FE646A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031885A"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748BF0E"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CD67E89"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0BC130C1" w14:textId="77777777" w:rsidR="0068039E" w:rsidRPr="00FF430B" w:rsidRDefault="0068039E" w:rsidP="0068039E">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0D780D92"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1AD4905"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FD71A6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A1C0C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1081317" w14:textId="77777777" w:rsidR="0068039E" w:rsidRPr="00FF430B" w:rsidRDefault="0068039E" w:rsidP="0068039E">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4DD1194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69C3439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03048AF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053E56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0D9522DA" w14:textId="77777777" w:rsidR="0068039E" w:rsidRPr="00FF430B" w:rsidRDefault="0068039E" w:rsidP="0068039E">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D66BBAB" w14:textId="77777777" w:rsidR="0068039E" w:rsidRPr="00FF430B" w:rsidRDefault="0068039E" w:rsidP="0068039E">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93A6AFB" w14:textId="77777777" w:rsidR="0068039E" w:rsidRPr="00FF430B" w:rsidRDefault="0068039E" w:rsidP="0068039E">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12713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325BF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1A1FEDE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5F5B07F"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D80D738" w14:textId="77777777" w:rsidR="0068039E" w:rsidRPr="00FF430B" w:rsidRDefault="0068039E" w:rsidP="0068039E">
      <w:pPr>
        <w:rPr>
          <w:rFonts w:eastAsia="MS Mincho"/>
          <w:lang w:eastAsia="zh-CN"/>
        </w:rPr>
      </w:pPr>
    </w:p>
    <w:p w14:paraId="62CD6C70" w14:textId="77777777" w:rsidR="0068039E" w:rsidRPr="00FF430B" w:rsidRDefault="0068039E" w:rsidP="0068039E">
      <w:pPr>
        <w:rPr>
          <w:rFonts w:eastAsia="MS Mincho"/>
          <w:lang w:eastAsia="zh-CN"/>
        </w:rPr>
      </w:pPr>
      <w:r w:rsidRPr="00FF430B">
        <w:rPr>
          <w:rFonts w:eastAsia="MS Mincho"/>
          <w:lang w:eastAsia="zh-CN"/>
        </w:rPr>
        <w:t>Data completării:______________________</w:t>
      </w:r>
    </w:p>
    <w:p w14:paraId="7DC5F08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w:t>
      </w:r>
    </w:p>
    <w:p w14:paraId="2DA893A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w:t>
      </w:r>
    </w:p>
    <w:p w14:paraId="373635C8"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35B9FCA5" w14:textId="77777777" w:rsidR="0068039E" w:rsidRPr="00FF430B" w:rsidRDefault="0068039E" w:rsidP="0068039E">
      <w:pPr>
        <w:jc w:val="both"/>
        <w:rPr>
          <w:rFonts w:eastAsia="PMingLiU"/>
          <w:b/>
          <w:lang w:eastAsia="zh-CN"/>
        </w:rPr>
      </w:pPr>
      <w:r w:rsidRPr="00FF430B">
        <w:rPr>
          <w:rFonts w:eastAsia="PMingLiU"/>
          <w:lang w:eastAsia="zh-CN"/>
        </w:rPr>
        <w:t>Denumirea întreprinderii: __________________________</w:t>
      </w:r>
    </w:p>
    <w:p w14:paraId="3B1E0841" w14:textId="77777777" w:rsidR="0068039E" w:rsidRPr="00FF430B" w:rsidRDefault="0068039E" w:rsidP="0068039E">
      <w:pPr>
        <w:spacing w:after="200" w:line="276" w:lineRule="auto"/>
        <w:rPr>
          <w:rFonts w:eastAsia="PMingLiU"/>
          <w:lang w:eastAsia="zh-CN"/>
        </w:rPr>
      </w:pPr>
      <w:bookmarkStart w:id="50" w:name="_Toc449692109"/>
    </w:p>
    <w:p w14:paraId="0A2F75F1" w14:textId="77777777" w:rsidR="0068039E" w:rsidRPr="00FF430B" w:rsidRDefault="0068039E" w:rsidP="0068039E">
      <w:pPr>
        <w:jc w:val="center"/>
        <w:rPr>
          <w:rFonts w:eastAsia="PMingLiU"/>
          <w:b/>
          <w:lang w:eastAsia="zh-CN"/>
        </w:rPr>
      </w:pPr>
    </w:p>
    <w:p w14:paraId="59CC473C" w14:textId="77777777" w:rsidR="0068039E" w:rsidRPr="00FF430B" w:rsidRDefault="0068039E" w:rsidP="0068039E">
      <w:pPr>
        <w:jc w:val="center"/>
        <w:rPr>
          <w:rFonts w:eastAsia="PMingLiU"/>
          <w:b/>
          <w:lang w:eastAsia="zh-CN"/>
        </w:rPr>
      </w:pPr>
    </w:p>
    <w:p w14:paraId="0CD5BAD7" w14:textId="77777777" w:rsidR="0068039E" w:rsidRPr="00FF430B" w:rsidRDefault="0068039E" w:rsidP="0068039E">
      <w:pPr>
        <w:jc w:val="center"/>
        <w:rPr>
          <w:rFonts w:eastAsia="PMingLiU"/>
          <w:b/>
          <w:lang w:eastAsia="zh-CN"/>
        </w:rPr>
      </w:pPr>
    </w:p>
    <w:p w14:paraId="7E6D8F1C" w14:textId="77777777" w:rsidR="0068039E" w:rsidRPr="00FF430B" w:rsidRDefault="0068039E" w:rsidP="0068039E">
      <w:pPr>
        <w:jc w:val="center"/>
        <w:rPr>
          <w:rFonts w:eastAsia="PMingLiU"/>
          <w:b/>
          <w:lang w:eastAsia="zh-CN"/>
        </w:rPr>
      </w:pPr>
    </w:p>
    <w:p w14:paraId="4C18308A" w14:textId="77777777" w:rsidR="0068039E" w:rsidRPr="00FF430B" w:rsidRDefault="0068039E" w:rsidP="0068039E">
      <w:pPr>
        <w:jc w:val="center"/>
        <w:rPr>
          <w:rFonts w:eastAsia="PMingLiU"/>
          <w:b/>
          <w:lang w:eastAsia="zh-CN"/>
        </w:rPr>
      </w:pPr>
    </w:p>
    <w:p w14:paraId="570AF247" w14:textId="77777777" w:rsidR="0068039E" w:rsidRPr="00FF430B" w:rsidRDefault="0068039E" w:rsidP="0068039E">
      <w:pPr>
        <w:jc w:val="center"/>
        <w:rPr>
          <w:rFonts w:eastAsia="PMingLiU"/>
          <w:b/>
          <w:lang w:eastAsia="zh-CN"/>
        </w:rPr>
      </w:pPr>
    </w:p>
    <w:p w14:paraId="59FD66F5" w14:textId="77777777" w:rsidR="0068039E" w:rsidRPr="00FF430B" w:rsidRDefault="0068039E" w:rsidP="0068039E">
      <w:pPr>
        <w:jc w:val="center"/>
        <w:rPr>
          <w:rFonts w:eastAsia="PMingLiU"/>
          <w:b/>
          <w:lang w:eastAsia="zh-CN"/>
        </w:rPr>
      </w:pPr>
    </w:p>
    <w:p w14:paraId="6963A4AF" w14:textId="77777777" w:rsidR="0068039E" w:rsidRPr="00FF430B" w:rsidRDefault="0068039E" w:rsidP="0068039E">
      <w:pPr>
        <w:jc w:val="center"/>
        <w:rPr>
          <w:rFonts w:eastAsia="PMingLiU"/>
          <w:b/>
          <w:lang w:eastAsia="zh-CN"/>
        </w:rPr>
      </w:pPr>
    </w:p>
    <w:p w14:paraId="2EB1CC0E" w14:textId="77777777" w:rsidR="0068039E" w:rsidRPr="00FF430B" w:rsidRDefault="0068039E" w:rsidP="0068039E">
      <w:pPr>
        <w:jc w:val="center"/>
        <w:rPr>
          <w:rFonts w:eastAsia="PMingLiU"/>
          <w:b/>
          <w:lang w:eastAsia="zh-CN"/>
        </w:rPr>
      </w:pPr>
    </w:p>
    <w:p w14:paraId="75EDFFF0" w14:textId="77777777" w:rsidR="0068039E" w:rsidRPr="00FF430B" w:rsidRDefault="0068039E" w:rsidP="0068039E">
      <w:pPr>
        <w:jc w:val="center"/>
        <w:rPr>
          <w:rFonts w:eastAsia="PMingLiU"/>
          <w:b/>
          <w:lang w:eastAsia="zh-CN"/>
        </w:rPr>
      </w:pPr>
    </w:p>
    <w:p w14:paraId="468085A2" w14:textId="77777777" w:rsidR="0068039E" w:rsidRPr="00FF430B" w:rsidRDefault="0068039E" w:rsidP="0068039E">
      <w:pPr>
        <w:jc w:val="center"/>
        <w:rPr>
          <w:rFonts w:eastAsia="PMingLiU"/>
          <w:b/>
          <w:lang w:eastAsia="zh-CN"/>
        </w:rPr>
      </w:pPr>
    </w:p>
    <w:p w14:paraId="4B9383F9" w14:textId="77777777" w:rsidR="0068039E" w:rsidRPr="00FF430B" w:rsidRDefault="0068039E" w:rsidP="0068039E">
      <w:pPr>
        <w:jc w:val="center"/>
        <w:rPr>
          <w:rFonts w:eastAsia="PMingLiU"/>
          <w:b/>
          <w:lang w:eastAsia="zh-CN"/>
        </w:rPr>
      </w:pPr>
    </w:p>
    <w:p w14:paraId="753AC56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13</w:t>
      </w:r>
    </w:p>
    <w:p w14:paraId="6AB46B2B" w14:textId="77777777" w:rsidR="0068039E" w:rsidRPr="00FF430B" w:rsidRDefault="0068039E" w:rsidP="0068039E">
      <w:pPr>
        <w:jc w:val="right"/>
        <w:rPr>
          <w:noProof w:val="0"/>
        </w:rPr>
      </w:pPr>
      <w:r w:rsidRPr="00FF430B">
        <w:rPr>
          <w:noProof w:val="0"/>
        </w:rPr>
        <w:t>la Documentația standard nr._____</w:t>
      </w:r>
    </w:p>
    <w:p w14:paraId="26802D9C" w14:textId="77777777" w:rsidR="0068039E" w:rsidRPr="00FF430B" w:rsidRDefault="0068039E" w:rsidP="0068039E">
      <w:pPr>
        <w:jc w:val="right"/>
        <w:rPr>
          <w:noProof w:val="0"/>
        </w:rPr>
      </w:pPr>
      <w:r w:rsidRPr="00FF430B">
        <w:rPr>
          <w:noProof w:val="0"/>
        </w:rPr>
        <w:t>din “____” ________ 20___</w:t>
      </w:r>
    </w:p>
    <w:p w14:paraId="1E627D1C" w14:textId="77777777" w:rsidR="0068039E" w:rsidRPr="00FF430B" w:rsidRDefault="0068039E" w:rsidP="0068039E">
      <w:pPr>
        <w:jc w:val="center"/>
        <w:rPr>
          <w:rFonts w:eastAsia="PMingLiU"/>
          <w:b/>
          <w:lang w:eastAsia="zh-CN"/>
        </w:rPr>
      </w:pPr>
    </w:p>
    <w:p w14:paraId="436660EE" w14:textId="77777777" w:rsidR="0068039E" w:rsidRPr="00FF430B" w:rsidRDefault="0068039E" w:rsidP="0068039E">
      <w:pPr>
        <w:jc w:val="center"/>
        <w:rPr>
          <w:rFonts w:eastAsia="PMingLiU"/>
          <w:b/>
          <w:lang w:eastAsia="zh-CN"/>
        </w:rPr>
      </w:pPr>
    </w:p>
    <w:bookmarkEnd w:id="50"/>
    <w:p w14:paraId="49A1686C" w14:textId="77777777" w:rsidR="0068039E" w:rsidRPr="00FF430B" w:rsidRDefault="0068039E" w:rsidP="0068039E">
      <w:pPr>
        <w:jc w:val="center"/>
        <w:rPr>
          <w:b/>
        </w:rPr>
      </w:pPr>
    </w:p>
    <w:p w14:paraId="502FC888" w14:textId="77777777" w:rsidR="0068039E" w:rsidRPr="00FF430B" w:rsidRDefault="0068039E" w:rsidP="0068039E">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42CE651"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598C9441" w14:textId="77777777" w:rsidR="0068039E" w:rsidRPr="00FF430B" w:rsidRDefault="0068039E" w:rsidP="0068039E">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68039E" w:rsidRPr="00EC30C2" w14:paraId="01808A9E" w14:textId="77777777" w:rsidTr="00FC336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12071DC" w14:textId="77777777" w:rsidR="0068039E" w:rsidRPr="00FF430B" w:rsidRDefault="0068039E" w:rsidP="00FC336E">
            <w:pPr>
              <w:jc w:val="center"/>
              <w:rPr>
                <w:b/>
                <w:bCs/>
              </w:rPr>
            </w:pPr>
            <w:r w:rsidRPr="00FF430B">
              <w:rPr>
                <w:b/>
                <w:bCs/>
              </w:rPr>
              <w:t>Nr</w:t>
            </w:r>
          </w:p>
          <w:p w14:paraId="54BCBC25" w14:textId="77777777" w:rsidR="0068039E" w:rsidRPr="00FF430B" w:rsidRDefault="0068039E" w:rsidP="00FC336E">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78AAC42" w14:textId="77777777" w:rsidR="0068039E" w:rsidRPr="00FF430B" w:rsidRDefault="0068039E" w:rsidP="00FC336E">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DFF5CF5" w14:textId="77777777" w:rsidR="0068039E" w:rsidRPr="00FF430B" w:rsidRDefault="0068039E" w:rsidP="00FC336E">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89DFBF1" w14:textId="77777777" w:rsidR="0068039E" w:rsidRPr="00FF430B" w:rsidRDefault="0068039E" w:rsidP="00FC336E">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FD73DB1" w14:textId="77777777" w:rsidR="0068039E" w:rsidRPr="00FF430B" w:rsidRDefault="0068039E" w:rsidP="00FC336E">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6693C8" w14:textId="77777777" w:rsidR="0068039E" w:rsidRPr="00FF430B" w:rsidRDefault="0068039E" w:rsidP="00FC336E">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D402962" w14:textId="77777777" w:rsidR="0068039E" w:rsidRPr="00FF430B" w:rsidRDefault="0068039E" w:rsidP="00FC336E">
            <w:pPr>
              <w:jc w:val="center"/>
              <w:rPr>
                <w:b/>
                <w:bCs/>
              </w:rPr>
            </w:pPr>
            <w:r w:rsidRPr="00FF430B">
              <w:rPr>
                <w:b/>
                <w:bCs/>
              </w:rPr>
              <w:t>Numărul şi data procesului-verbal de recepţie la terminarea lucrărilor</w:t>
            </w:r>
          </w:p>
        </w:tc>
      </w:tr>
      <w:tr w:rsidR="0068039E" w:rsidRPr="00EC30C2" w14:paraId="5ED81228"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3B528619" w14:textId="77777777" w:rsidR="0068039E" w:rsidRPr="00FF430B" w:rsidRDefault="0068039E" w:rsidP="00FC336E">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7EF377C"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5F308383"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3320EE8"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1272BDB7"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6E4CA6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2234CE38" w14:textId="77777777" w:rsidR="0068039E" w:rsidRPr="00FF430B" w:rsidRDefault="0068039E" w:rsidP="00FC336E">
            <w:pPr>
              <w:jc w:val="center"/>
            </w:pPr>
            <w:r w:rsidRPr="00FF430B">
              <w:t> </w:t>
            </w:r>
          </w:p>
        </w:tc>
      </w:tr>
      <w:tr w:rsidR="0068039E" w:rsidRPr="00EC30C2" w14:paraId="0881E185"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223D843D" w14:textId="77777777" w:rsidR="0068039E" w:rsidRPr="00FF430B" w:rsidRDefault="0068039E" w:rsidP="00FC336E">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D06EDBB"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7DDAE30A"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5144FB1B"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E621A0A"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748DECAA"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03BD1957" w14:textId="77777777" w:rsidR="0068039E" w:rsidRPr="00FF430B" w:rsidRDefault="0068039E" w:rsidP="00FC336E">
            <w:pPr>
              <w:jc w:val="center"/>
            </w:pPr>
            <w:r w:rsidRPr="00FF430B">
              <w:t> </w:t>
            </w:r>
          </w:p>
        </w:tc>
      </w:tr>
      <w:tr w:rsidR="0068039E" w:rsidRPr="00EC30C2" w14:paraId="4865C8E4"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79B566A8" w14:textId="77777777" w:rsidR="0068039E" w:rsidRPr="00FF430B" w:rsidRDefault="0068039E" w:rsidP="00FC336E">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3F3035D7"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378E47DB"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86772B9"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3A91F10"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A198C5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7128E1A7" w14:textId="77777777" w:rsidR="0068039E" w:rsidRPr="00FF430B" w:rsidRDefault="0068039E" w:rsidP="00FC336E">
            <w:pPr>
              <w:jc w:val="center"/>
            </w:pPr>
            <w:r w:rsidRPr="00FF430B">
              <w:t> </w:t>
            </w:r>
          </w:p>
        </w:tc>
      </w:tr>
    </w:tbl>
    <w:p w14:paraId="03D8AB2C" w14:textId="77777777" w:rsidR="0068039E" w:rsidRPr="00FF430B" w:rsidRDefault="0068039E" w:rsidP="0068039E">
      <w:pPr>
        <w:jc w:val="both"/>
      </w:pPr>
    </w:p>
    <w:p w14:paraId="2A2B7062" w14:textId="77777777" w:rsidR="0068039E" w:rsidRPr="00FF430B" w:rsidRDefault="0068039E" w:rsidP="0068039E">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5F831852" w14:textId="77777777" w:rsidR="0068039E" w:rsidRPr="00FF430B" w:rsidRDefault="0068039E" w:rsidP="0068039E">
      <w:pPr>
        <w:jc w:val="both"/>
        <w:rPr>
          <w:rFonts w:eastAsia="PMingLiU"/>
          <w:lang w:eastAsia="zh-CN"/>
        </w:rPr>
      </w:pPr>
    </w:p>
    <w:p w14:paraId="4348EEE3"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w:t>
      </w:r>
    </w:p>
    <w:p w14:paraId="60013FE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w:t>
      </w:r>
    </w:p>
    <w:p w14:paraId="2AFE2930"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w:t>
      </w:r>
    </w:p>
    <w:p w14:paraId="737ED1DA"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34599F8" w14:textId="77777777" w:rsidR="0068039E" w:rsidRPr="00FF430B" w:rsidRDefault="0068039E" w:rsidP="0068039E">
      <w:pPr>
        <w:spacing w:after="200" w:line="276" w:lineRule="auto"/>
        <w:rPr>
          <w:rFonts w:eastAsia="PMingLiU"/>
          <w:lang w:eastAsia="zh-CN"/>
        </w:rPr>
      </w:pPr>
      <w:bookmarkStart w:id="51" w:name="_Toc449692110"/>
    </w:p>
    <w:p w14:paraId="0030B004" w14:textId="77777777" w:rsidR="0068039E" w:rsidRPr="00FF430B" w:rsidRDefault="0068039E" w:rsidP="0068039E">
      <w:pPr>
        <w:spacing w:line="276" w:lineRule="auto"/>
        <w:jc w:val="center"/>
        <w:rPr>
          <w:rFonts w:eastAsia="PMingLiU"/>
          <w:b/>
          <w:lang w:eastAsia="zh-CN"/>
        </w:rPr>
      </w:pPr>
    </w:p>
    <w:p w14:paraId="66DD32A9" w14:textId="77777777" w:rsidR="0068039E" w:rsidRPr="00FF430B" w:rsidRDefault="0068039E" w:rsidP="0068039E">
      <w:pPr>
        <w:spacing w:line="276" w:lineRule="auto"/>
        <w:jc w:val="center"/>
        <w:rPr>
          <w:rFonts w:eastAsia="PMingLiU"/>
          <w:b/>
          <w:lang w:eastAsia="zh-CN"/>
        </w:rPr>
      </w:pPr>
    </w:p>
    <w:p w14:paraId="4EED79DA" w14:textId="77777777" w:rsidR="0068039E" w:rsidRPr="00FF430B" w:rsidRDefault="0068039E" w:rsidP="0068039E">
      <w:pPr>
        <w:spacing w:line="276" w:lineRule="auto"/>
        <w:jc w:val="center"/>
        <w:rPr>
          <w:rFonts w:eastAsia="PMingLiU"/>
          <w:b/>
          <w:lang w:eastAsia="zh-CN"/>
        </w:rPr>
      </w:pPr>
    </w:p>
    <w:p w14:paraId="07687D1C" w14:textId="77777777" w:rsidR="0068039E" w:rsidRPr="00FF430B" w:rsidRDefault="0068039E" w:rsidP="0068039E">
      <w:pPr>
        <w:spacing w:line="276" w:lineRule="auto"/>
        <w:jc w:val="center"/>
        <w:rPr>
          <w:rFonts w:eastAsia="PMingLiU"/>
          <w:b/>
          <w:lang w:eastAsia="zh-CN"/>
        </w:rPr>
      </w:pPr>
    </w:p>
    <w:p w14:paraId="4E9457A3" w14:textId="77777777" w:rsidR="0068039E" w:rsidRPr="00FF430B" w:rsidRDefault="0068039E" w:rsidP="0068039E">
      <w:pPr>
        <w:spacing w:line="276" w:lineRule="auto"/>
        <w:jc w:val="center"/>
        <w:rPr>
          <w:rFonts w:eastAsia="PMingLiU"/>
          <w:b/>
          <w:lang w:eastAsia="zh-CN"/>
        </w:rPr>
      </w:pPr>
    </w:p>
    <w:p w14:paraId="2BF2F875" w14:textId="77777777" w:rsidR="0068039E" w:rsidRPr="00FF430B" w:rsidRDefault="0068039E" w:rsidP="0068039E">
      <w:pPr>
        <w:spacing w:line="276" w:lineRule="auto"/>
        <w:jc w:val="center"/>
        <w:rPr>
          <w:rFonts w:eastAsia="PMingLiU"/>
          <w:b/>
          <w:lang w:eastAsia="zh-CN"/>
        </w:rPr>
      </w:pPr>
    </w:p>
    <w:p w14:paraId="23327E17" w14:textId="77777777" w:rsidR="0068039E" w:rsidRPr="00FF430B" w:rsidRDefault="0068039E" w:rsidP="0068039E">
      <w:pPr>
        <w:spacing w:line="276" w:lineRule="auto"/>
        <w:jc w:val="center"/>
        <w:rPr>
          <w:rFonts w:eastAsia="PMingLiU"/>
          <w:b/>
          <w:lang w:eastAsia="zh-CN"/>
        </w:rPr>
      </w:pPr>
    </w:p>
    <w:p w14:paraId="631C0D2C" w14:textId="77777777" w:rsidR="0068039E" w:rsidRPr="00FF430B" w:rsidRDefault="0068039E" w:rsidP="0068039E">
      <w:pPr>
        <w:spacing w:line="276" w:lineRule="auto"/>
        <w:jc w:val="center"/>
        <w:rPr>
          <w:rFonts w:eastAsia="PMingLiU"/>
          <w:b/>
          <w:lang w:eastAsia="zh-CN"/>
        </w:rPr>
      </w:pPr>
    </w:p>
    <w:p w14:paraId="46324280" w14:textId="77777777" w:rsidR="0068039E" w:rsidRPr="00FF430B" w:rsidRDefault="0068039E" w:rsidP="0068039E">
      <w:pPr>
        <w:spacing w:line="276" w:lineRule="auto"/>
        <w:jc w:val="center"/>
        <w:rPr>
          <w:rFonts w:eastAsia="PMingLiU"/>
          <w:b/>
          <w:lang w:eastAsia="zh-CN"/>
        </w:rPr>
      </w:pPr>
    </w:p>
    <w:p w14:paraId="112E0976" w14:textId="77777777" w:rsidR="0068039E" w:rsidRPr="00FF430B" w:rsidRDefault="0068039E" w:rsidP="0068039E">
      <w:pPr>
        <w:spacing w:line="276" w:lineRule="auto"/>
        <w:jc w:val="center"/>
        <w:rPr>
          <w:rFonts w:eastAsia="PMingLiU"/>
          <w:b/>
          <w:lang w:eastAsia="zh-CN"/>
        </w:rPr>
      </w:pPr>
    </w:p>
    <w:p w14:paraId="2E2DA8FE" w14:textId="77777777" w:rsidR="0068039E" w:rsidRPr="00FF430B" w:rsidRDefault="0068039E" w:rsidP="0068039E">
      <w:pPr>
        <w:spacing w:line="276" w:lineRule="auto"/>
        <w:jc w:val="center"/>
        <w:rPr>
          <w:rFonts w:eastAsia="PMingLiU"/>
          <w:b/>
          <w:lang w:eastAsia="zh-CN"/>
        </w:rPr>
      </w:pPr>
    </w:p>
    <w:p w14:paraId="28B8E9CC" w14:textId="77777777" w:rsidR="0068039E" w:rsidRPr="00FF430B" w:rsidRDefault="0068039E" w:rsidP="0068039E">
      <w:pPr>
        <w:spacing w:line="276" w:lineRule="auto"/>
        <w:jc w:val="center"/>
        <w:rPr>
          <w:rFonts w:eastAsia="PMingLiU"/>
          <w:b/>
          <w:lang w:eastAsia="zh-CN"/>
        </w:rPr>
      </w:pPr>
    </w:p>
    <w:p w14:paraId="58EE0290" w14:textId="77777777" w:rsidR="0068039E" w:rsidRPr="00FF430B" w:rsidRDefault="0068039E" w:rsidP="0068039E">
      <w:pPr>
        <w:spacing w:line="276" w:lineRule="auto"/>
        <w:jc w:val="center"/>
        <w:rPr>
          <w:rFonts w:eastAsia="PMingLiU"/>
          <w:b/>
          <w:lang w:eastAsia="zh-CN"/>
        </w:rPr>
      </w:pPr>
    </w:p>
    <w:p w14:paraId="3DE524C8" w14:textId="77777777" w:rsidR="0068039E" w:rsidRPr="00FF430B" w:rsidRDefault="0068039E" w:rsidP="0068039E">
      <w:pPr>
        <w:spacing w:line="276" w:lineRule="auto"/>
        <w:jc w:val="center"/>
        <w:rPr>
          <w:rFonts w:eastAsia="PMingLiU"/>
          <w:b/>
          <w:lang w:eastAsia="zh-CN"/>
        </w:rPr>
      </w:pPr>
    </w:p>
    <w:p w14:paraId="1AC0D7A9" w14:textId="77777777" w:rsidR="0068039E" w:rsidRPr="00FF430B" w:rsidRDefault="0068039E" w:rsidP="0068039E">
      <w:pPr>
        <w:spacing w:line="276" w:lineRule="auto"/>
        <w:jc w:val="center"/>
        <w:rPr>
          <w:rFonts w:eastAsia="PMingLiU"/>
          <w:b/>
          <w:lang w:eastAsia="zh-CN"/>
        </w:rPr>
      </w:pPr>
    </w:p>
    <w:p w14:paraId="731E416A" w14:textId="77777777" w:rsidR="0068039E" w:rsidRPr="00FF430B" w:rsidRDefault="0068039E" w:rsidP="0068039E">
      <w:pPr>
        <w:spacing w:line="276" w:lineRule="auto"/>
        <w:jc w:val="center"/>
        <w:rPr>
          <w:rFonts w:eastAsia="PMingLiU"/>
          <w:b/>
          <w:lang w:eastAsia="zh-CN"/>
        </w:rPr>
      </w:pPr>
    </w:p>
    <w:p w14:paraId="6AC0633C" w14:textId="77777777" w:rsidR="0068039E" w:rsidRPr="00FF430B" w:rsidRDefault="0068039E" w:rsidP="0068039E">
      <w:pPr>
        <w:spacing w:line="276" w:lineRule="auto"/>
        <w:jc w:val="center"/>
        <w:rPr>
          <w:rFonts w:eastAsia="PMingLiU"/>
          <w:b/>
          <w:lang w:eastAsia="zh-CN"/>
        </w:rPr>
      </w:pPr>
    </w:p>
    <w:p w14:paraId="71ABEC01" w14:textId="77777777" w:rsidR="0068039E" w:rsidRPr="00FF430B" w:rsidRDefault="0068039E" w:rsidP="0068039E">
      <w:pPr>
        <w:spacing w:line="276" w:lineRule="auto"/>
        <w:jc w:val="center"/>
        <w:rPr>
          <w:rFonts w:eastAsia="PMingLiU"/>
          <w:b/>
          <w:lang w:eastAsia="zh-CN"/>
        </w:rPr>
      </w:pPr>
    </w:p>
    <w:p w14:paraId="6B89E230" w14:textId="77777777" w:rsidR="0068039E" w:rsidRPr="00FF430B" w:rsidRDefault="0068039E" w:rsidP="0068039E">
      <w:pPr>
        <w:spacing w:line="276" w:lineRule="auto"/>
        <w:jc w:val="center"/>
        <w:rPr>
          <w:rFonts w:eastAsia="PMingLiU"/>
          <w:b/>
          <w:lang w:eastAsia="zh-CN"/>
        </w:rPr>
      </w:pPr>
    </w:p>
    <w:p w14:paraId="23B74725" w14:textId="77777777" w:rsidR="0068039E" w:rsidRPr="00FF430B" w:rsidRDefault="0068039E" w:rsidP="0068039E">
      <w:pPr>
        <w:spacing w:line="276" w:lineRule="auto"/>
        <w:jc w:val="center"/>
        <w:rPr>
          <w:rFonts w:eastAsia="PMingLiU"/>
          <w:b/>
          <w:lang w:eastAsia="zh-CN"/>
        </w:rPr>
      </w:pPr>
    </w:p>
    <w:p w14:paraId="49312C16" w14:textId="77777777" w:rsidR="0068039E" w:rsidRPr="00FF430B" w:rsidRDefault="0068039E" w:rsidP="0068039E">
      <w:pPr>
        <w:spacing w:line="276" w:lineRule="auto"/>
        <w:jc w:val="center"/>
        <w:rPr>
          <w:rFonts w:eastAsia="PMingLiU"/>
          <w:b/>
          <w:lang w:eastAsia="zh-CN"/>
        </w:rPr>
      </w:pPr>
    </w:p>
    <w:p w14:paraId="7E751311" w14:textId="77777777" w:rsidR="0068039E" w:rsidRPr="00FF430B" w:rsidRDefault="0068039E" w:rsidP="0068039E">
      <w:pPr>
        <w:spacing w:line="276" w:lineRule="auto"/>
        <w:jc w:val="center"/>
        <w:rPr>
          <w:rFonts w:eastAsia="PMingLiU"/>
          <w:b/>
          <w:lang w:eastAsia="zh-CN"/>
        </w:rPr>
      </w:pPr>
    </w:p>
    <w:p w14:paraId="6C697387" w14:textId="77777777" w:rsidR="0068039E" w:rsidRPr="00FF430B" w:rsidRDefault="0068039E" w:rsidP="0068039E">
      <w:pPr>
        <w:spacing w:line="276" w:lineRule="auto"/>
        <w:jc w:val="center"/>
        <w:rPr>
          <w:rFonts w:eastAsia="PMingLiU"/>
          <w:b/>
          <w:lang w:eastAsia="zh-CN"/>
        </w:rPr>
      </w:pPr>
    </w:p>
    <w:p w14:paraId="2481E1B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14</w:t>
      </w:r>
    </w:p>
    <w:p w14:paraId="25BD74C3" w14:textId="77777777" w:rsidR="0068039E" w:rsidRPr="00FF430B" w:rsidRDefault="0068039E" w:rsidP="0068039E">
      <w:pPr>
        <w:jc w:val="right"/>
        <w:rPr>
          <w:noProof w:val="0"/>
        </w:rPr>
      </w:pPr>
      <w:r w:rsidRPr="00FF430B">
        <w:rPr>
          <w:noProof w:val="0"/>
        </w:rPr>
        <w:t>la Documentația standard nr._____</w:t>
      </w:r>
    </w:p>
    <w:p w14:paraId="70352EA9" w14:textId="77777777" w:rsidR="0068039E" w:rsidRPr="00FF430B" w:rsidRDefault="0068039E" w:rsidP="0068039E">
      <w:pPr>
        <w:jc w:val="right"/>
        <w:rPr>
          <w:noProof w:val="0"/>
        </w:rPr>
      </w:pPr>
      <w:r w:rsidRPr="00FF430B">
        <w:rPr>
          <w:noProof w:val="0"/>
        </w:rPr>
        <w:t>din “____” ________ 20___</w:t>
      </w:r>
    </w:p>
    <w:p w14:paraId="434BF0B9" w14:textId="77777777" w:rsidR="0068039E" w:rsidRPr="00FF430B" w:rsidRDefault="0068039E" w:rsidP="0068039E">
      <w:pPr>
        <w:spacing w:line="276" w:lineRule="auto"/>
        <w:jc w:val="center"/>
        <w:rPr>
          <w:rFonts w:eastAsia="PMingLiU"/>
          <w:b/>
          <w:lang w:eastAsia="zh-CN"/>
        </w:rPr>
      </w:pPr>
    </w:p>
    <w:p w14:paraId="535EAF44" w14:textId="77777777" w:rsidR="0068039E" w:rsidRPr="00FF430B" w:rsidRDefault="0068039E" w:rsidP="0068039E">
      <w:pPr>
        <w:spacing w:line="276" w:lineRule="auto"/>
        <w:jc w:val="center"/>
        <w:rPr>
          <w:rFonts w:eastAsia="PMingLiU"/>
          <w:b/>
          <w:lang w:eastAsia="zh-CN"/>
        </w:rPr>
      </w:pPr>
    </w:p>
    <w:bookmarkEnd w:id="51"/>
    <w:p w14:paraId="7276972C" w14:textId="77777777" w:rsidR="0068039E" w:rsidRPr="00FF430B" w:rsidRDefault="0068039E" w:rsidP="0068039E">
      <w:pPr>
        <w:spacing w:line="276" w:lineRule="auto"/>
        <w:jc w:val="center"/>
        <w:rPr>
          <w:rFonts w:eastAsia="PMingLiU"/>
          <w:b/>
          <w:noProof w:val="0"/>
          <w:lang w:eastAsia="zh-CN"/>
        </w:rPr>
      </w:pPr>
    </w:p>
    <w:p w14:paraId="4A925A29" w14:textId="77777777" w:rsidR="0068039E" w:rsidRPr="00FF430B" w:rsidRDefault="0068039E" w:rsidP="0068039E">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B99B560" w14:textId="77777777" w:rsidR="0068039E" w:rsidRPr="00FF430B" w:rsidRDefault="0068039E" w:rsidP="0068039E">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02D025F4" w14:textId="77777777" w:rsidR="0068039E" w:rsidRPr="00FF430B" w:rsidRDefault="0068039E" w:rsidP="0068039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8039E" w:rsidRPr="00EC30C2" w14:paraId="10FB4B22" w14:textId="77777777" w:rsidTr="00FC336E">
        <w:trPr>
          <w:trHeight w:val="700"/>
        </w:trPr>
        <w:tc>
          <w:tcPr>
            <w:tcW w:w="720" w:type="dxa"/>
          </w:tcPr>
          <w:p w14:paraId="064CC1B5" w14:textId="77777777" w:rsidR="0068039E" w:rsidRPr="00FF430B" w:rsidRDefault="0068039E" w:rsidP="00FC336E">
            <w:pPr>
              <w:tabs>
                <w:tab w:val="left" w:pos="567"/>
                <w:tab w:val="left" w:pos="1134"/>
              </w:tabs>
              <w:ind w:left="360"/>
              <w:jc w:val="both"/>
              <w:outlineLvl w:val="0"/>
              <w:rPr>
                <w:b/>
              </w:rPr>
            </w:pPr>
          </w:p>
          <w:p w14:paraId="49AFFBD8" w14:textId="77777777" w:rsidR="0068039E" w:rsidRPr="00FF430B" w:rsidRDefault="0068039E" w:rsidP="00FC336E">
            <w:pPr>
              <w:tabs>
                <w:tab w:val="left" w:pos="567"/>
              </w:tabs>
              <w:jc w:val="both"/>
              <w:rPr>
                <w:b/>
              </w:rPr>
            </w:pPr>
            <w:r w:rsidRPr="00FF430B">
              <w:rPr>
                <w:b/>
              </w:rPr>
              <w:t>Nr.</w:t>
            </w:r>
          </w:p>
          <w:p w14:paraId="7F5D7C0D" w14:textId="77777777" w:rsidR="0068039E" w:rsidRPr="00FF430B" w:rsidRDefault="0068039E" w:rsidP="00FC336E">
            <w:pPr>
              <w:tabs>
                <w:tab w:val="left" w:pos="567"/>
              </w:tabs>
              <w:jc w:val="both"/>
              <w:rPr>
                <w:b/>
              </w:rPr>
            </w:pPr>
            <w:r w:rsidRPr="00FF430B">
              <w:rPr>
                <w:b/>
              </w:rPr>
              <w:t>d/o</w:t>
            </w:r>
          </w:p>
        </w:tc>
        <w:tc>
          <w:tcPr>
            <w:tcW w:w="4680" w:type="dxa"/>
            <w:vAlign w:val="center"/>
          </w:tcPr>
          <w:p w14:paraId="406CF389" w14:textId="77777777" w:rsidR="0068039E" w:rsidRPr="00FF430B" w:rsidRDefault="0068039E" w:rsidP="00FC336E">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C7AF81" w14:textId="77777777" w:rsidR="0068039E" w:rsidRPr="00FF430B" w:rsidRDefault="0068039E" w:rsidP="00FC336E">
            <w:pPr>
              <w:tabs>
                <w:tab w:val="left" w:pos="567"/>
                <w:tab w:val="left" w:pos="1134"/>
              </w:tabs>
              <w:ind w:left="360"/>
              <w:jc w:val="center"/>
              <w:outlineLvl w:val="0"/>
              <w:rPr>
                <w:b/>
              </w:rPr>
            </w:pPr>
          </w:p>
          <w:p w14:paraId="3DA4AE72" w14:textId="77777777" w:rsidR="0068039E" w:rsidRPr="00FF430B" w:rsidRDefault="0068039E" w:rsidP="00FC336E">
            <w:pPr>
              <w:tabs>
                <w:tab w:val="left" w:pos="567"/>
              </w:tabs>
              <w:jc w:val="center"/>
              <w:rPr>
                <w:b/>
              </w:rPr>
            </w:pPr>
            <w:r w:rsidRPr="00FF430B">
              <w:rPr>
                <w:b/>
              </w:rPr>
              <w:t>Unitatea de măsură</w:t>
            </w:r>
          </w:p>
          <w:p w14:paraId="71C5294C" w14:textId="77777777" w:rsidR="0068039E" w:rsidRPr="00FF430B" w:rsidRDefault="0068039E" w:rsidP="00FC336E">
            <w:pPr>
              <w:tabs>
                <w:tab w:val="left" w:pos="567"/>
              </w:tabs>
              <w:jc w:val="center"/>
              <w:rPr>
                <w:b/>
              </w:rPr>
            </w:pPr>
            <w:r w:rsidRPr="00FF430B">
              <w:rPr>
                <w:b/>
              </w:rPr>
              <w:t>(bucăţi şi seturi)</w:t>
            </w:r>
          </w:p>
        </w:tc>
        <w:tc>
          <w:tcPr>
            <w:tcW w:w="1289" w:type="dxa"/>
            <w:vAlign w:val="center"/>
          </w:tcPr>
          <w:p w14:paraId="33CE394D" w14:textId="77777777" w:rsidR="0068039E" w:rsidRPr="00FF430B" w:rsidRDefault="0068039E" w:rsidP="00FC336E">
            <w:pPr>
              <w:tabs>
                <w:tab w:val="left" w:pos="567"/>
                <w:tab w:val="left" w:pos="1134"/>
              </w:tabs>
              <w:ind w:left="360"/>
              <w:jc w:val="center"/>
              <w:outlineLvl w:val="0"/>
              <w:rPr>
                <w:b/>
              </w:rPr>
            </w:pPr>
          </w:p>
          <w:p w14:paraId="09792002" w14:textId="77777777" w:rsidR="0068039E" w:rsidRPr="00FF430B" w:rsidRDefault="0068039E" w:rsidP="00FC336E">
            <w:pPr>
              <w:tabs>
                <w:tab w:val="left" w:pos="567"/>
              </w:tabs>
              <w:jc w:val="center"/>
              <w:rPr>
                <w:b/>
              </w:rPr>
            </w:pPr>
            <w:r w:rsidRPr="00FF430B">
              <w:rPr>
                <w:b/>
              </w:rPr>
              <w:t>Asigurate din dotare</w:t>
            </w:r>
          </w:p>
        </w:tc>
        <w:tc>
          <w:tcPr>
            <w:tcW w:w="1544" w:type="dxa"/>
            <w:vAlign w:val="center"/>
          </w:tcPr>
          <w:p w14:paraId="06CDA8D3" w14:textId="77777777" w:rsidR="0068039E" w:rsidRPr="00FF430B" w:rsidRDefault="0068039E" w:rsidP="00FC336E">
            <w:pPr>
              <w:tabs>
                <w:tab w:val="left" w:pos="567"/>
                <w:tab w:val="left" w:pos="1134"/>
              </w:tabs>
              <w:ind w:left="360"/>
              <w:jc w:val="center"/>
              <w:outlineLvl w:val="0"/>
              <w:rPr>
                <w:b/>
              </w:rPr>
            </w:pPr>
          </w:p>
          <w:p w14:paraId="1AD24DB1" w14:textId="77777777" w:rsidR="0068039E" w:rsidRPr="00FF430B" w:rsidRDefault="0068039E" w:rsidP="00FC336E">
            <w:pPr>
              <w:tabs>
                <w:tab w:val="left" w:pos="567"/>
              </w:tabs>
              <w:jc w:val="center"/>
              <w:rPr>
                <w:b/>
              </w:rPr>
            </w:pPr>
            <w:r w:rsidRPr="00FF430B">
              <w:rPr>
                <w:b/>
              </w:rPr>
              <w:t>Asigurate de la terţi sau din alte surse</w:t>
            </w:r>
          </w:p>
        </w:tc>
      </w:tr>
      <w:tr w:rsidR="0068039E" w:rsidRPr="00EC30C2" w14:paraId="24579FE1" w14:textId="77777777" w:rsidTr="00FC336E">
        <w:trPr>
          <w:trHeight w:val="240"/>
        </w:trPr>
        <w:tc>
          <w:tcPr>
            <w:tcW w:w="720" w:type="dxa"/>
          </w:tcPr>
          <w:p w14:paraId="137E03F0" w14:textId="77777777" w:rsidR="0068039E" w:rsidRPr="00FF430B" w:rsidRDefault="0068039E" w:rsidP="00FC336E">
            <w:pPr>
              <w:tabs>
                <w:tab w:val="left" w:pos="567"/>
              </w:tabs>
              <w:jc w:val="both"/>
              <w:rPr>
                <w:b/>
              </w:rPr>
            </w:pPr>
            <w:r w:rsidRPr="00FF430B">
              <w:rPr>
                <w:b/>
              </w:rPr>
              <w:t>0</w:t>
            </w:r>
          </w:p>
        </w:tc>
        <w:tc>
          <w:tcPr>
            <w:tcW w:w="4680" w:type="dxa"/>
          </w:tcPr>
          <w:p w14:paraId="6469C495" w14:textId="77777777" w:rsidR="0068039E" w:rsidRPr="00FF430B" w:rsidRDefault="0068039E" w:rsidP="00FC336E">
            <w:pPr>
              <w:tabs>
                <w:tab w:val="left" w:pos="567"/>
              </w:tabs>
              <w:jc w:val="both"/>
              <w:rPr>
                <w:b/>
              </w:rPr>
            </w:pPr>
            <w:r w:rsidRPr="00FF430B">
              <w:rPr>
                <w:b/>
              </w:rPr>
              <w:t xml:space="preserve">                             1</w:t>
            </w:r>
          </w:p>
        </w:tc>
        <w:tc>
          <w:tcPr>
            <w:tcW w:w="1260" w:type="dxa"/>
          </w:tcPr>
          <w:p w14:paraId="48A78363" w14:textId="77777777" w:rsidR="0068039E" w:rsidRPr="00FF430B" w:rsidRDefault="0068039E" w:rsidP="00FC336E">
            <w:pPr>
              <w:tabs>
                <w:tab w:val="left" w:pos="567"/>
              </w:tabs>
              <w:jc w:val="both"/>
              <w:rPr>
                <w:b/>
              </w:rPr>
            </w:pPr>
            <w:r w:rsidRPr="00FF430B">
              <w:rPr>
                <w:b/>
              </w:rPr>
              <w:t>2</w:t>
            </w:r>
          </w:p>
        </w:tc>
        <w:tc>
          <w:tcPr>
            <w:tcW w:w="1289" w:type="dxa"/>
          </w:tcPr>
          <w:p w14:paraId="5D683F16" w14:textId="77777777" w:rsidR="0068039E" w:rsidRPr="00FF430B" w:rsidRDefault="0068039E" w:rsidP="00FC336E">
            <w:pPr>
              <w:tabs>
                <w:tab w:val="left" w:pos="567"/>
              </w:tabs>
              <w:jc w:val="both"/>
              <w:rPr>
                <w:b/>
              </w:rPr>
            </w:pPr>
            <w:r w:rsidRPr="00FF430B">
              <w:rPr>
                <w:b/>
              </w:rPr>
              <w:t>3</w:t>
            </w:r>
          </w:p>
        </w:tc>
        <w:tc>
          <w:tcPr>
            <w:tcW w:w="1544" w:type="dxa"/>
          </w:tcPr>
          <w:p w14:paraId="03490BD5" w14:textId="77777777" w:rsidR="0068039E" w:rsidRPr="00FF430B" w:rsidRDefault="0068039E" w:rsidP="00FC336E">
            <w:pPr>
              <w:tabs>
                <w:tab w:val="left" w:pos="567"/>
              </w:tabs>
              <w:jc w:val="both"/>
              <w:rPr>
                <w:b/>
              </w:rPr>
            </w:pPr>
            <w:r w:rsidRPr="00FF430B">
              <w:rPr>
                <w:b/>
              </w:rPr>
              <w:t>4</w:t>
            </w:r>
          </w:p>
        </w:tc>
      </w:tr>
      <w:tr w:rsidR="0068039E" w:rsidRPr="00EC30C2" w14:paraId="5D7CED15" w14:textId="77777777" w:rsidTr="00FC336E">
        <w:trPr>
          <w:trHeight w:val="240"/>
        </w:trPr>
        <w:tc>
          <w:tcPr>
            <w:tcW w:w="720" w:type="dxa"/>
          </w:tcPr>
          <w:p w14:paraId="509D48BE" w14:textId="77777777" w:rsidR="0068039E" w:rsidRPr="00FF430B" w:rsidRDefault="0068039E" w:rsidP="00FC336E">
            <w:pPr>
              <w:tabs>
                <w:tab w:val="left" w:pos="567"/>
              </w:tabs>
              <w:jc w:val="both"/>
            </w:pPr>
            <w:r w:rsidRPr="00FF430B">
              <w:t>1.</w:t>
            </w:r>
          </w:p>
        </w:tc>
        <w:tc>
          <w:tcPr>
            <w:tcW w:w="4680" w:type="dxa"/>
          </w:tcPr>
          <w:p w14:paraId="3CFC6EE0" w14:textId="77777777" w:rsidR="0068039E" w:rsidRPr="00FF430B" w:rsidRDefault="0068039E" w:rsidP="00FC336E">
            <w:pPr>
              <w:keepNext/>
              <w:keepLines/>
              <w:tabs>
                <w:tab w:val="left" w:pos="567"/>
              </w:tabs>
              <w:spacing w:before="200"/>
              <w:jc w:val="both"/>
              <w:outlineLvl w:val="2"/>
            </w:pPr>
          </w:p>
        </w:tc>
        <w:tc>
          <w:tcPr>
            <w:tcW w:w="1260" w:type="dxa"/>
          </w:tcPr>
          <w:p w14:paraId="3B3656A6" w14:textId="77777777" w:rsidR="0068039E" w:rsidRPr="00FF430B" w:rsidRDefault="0068039E" w:rsidP="00FC336E">
            <w:pPr>
              <w:keepNext/>
              <w:keepLines/>
              <w:tabs>
                <w:tab w:val="left" w:pos="567"/>
              </w:tabs>
              <w:spacing w:before="200"/>
              <w:jc w:val="both"/>
              <w:outlineLvl w:val="2"/>
            </w:pPr>
          </w:p>
        </w:tc>
        <w:tc>
          <w:tcPr>
            <w:tcW w:w="1289" w:type="dxa"/>
          </w:tcPr>
          <w:p w14:paraId="2EA6FEE3" w14:textId="77777777" w:rsidR="0068039E" w:rsidRPr="00FF430B" w:rsidRDefault="0068039E" w:rsidP="00FC336E">
            <w:pPr>
              <w:keepNext/>
              <w:keepLines/>
              <w:tabs>
                <w:tab w:val="left" w:pos="567"/>
              </w:tabs>
              <w:spacing w:before="200"/>
              <w:jc w:val="both"/>
              <w:outlineLvl w:val="2"/>
            </w:pPr>
          </w:p>
        </w:tc>
        <w:tc>
          <w:tcPr>
            <w:tcW w:w="1544" w:type="dxa"/>
          </w:tcPr>
          <w:p w14:paraId="578D2979" w14:textId="77777777" w:rsidR="0068039E" w:rsidRPr="00FF430B" w:rsidRDefault="0068039E" w:rsidP="00FC336E">
            <w:pPr>
              <w:keepNext/>
              <w:keepLines/>
              <w:tabs>
                <w:tab w:val="left" w:pos="567"/>
              </w:tabs>
              <w:spacing w:before="200"/>
              <w:jc w:val="both"/>
              <w:outlineLvl w:val="2"/>
            </w:pPr>
          </w:p>
        </w:tc>
      </w:tr>
      <w:tr w:rsidR="0068039E" w:rsidRPr="00EC30C2" w14:paraId="76F1D57F" w14:textId="77777777" w:rsidTr="00FC336E">
        <w:trPr>
          <w:trHeight w:val="240"/>
        </w:trPr>
        <w:tc>
          <w:tcPr>
            <w:tcW w:w="720" w:type="dxa"/>
          </w:tcPr>
          <w:p w14:paraId="1CA02E93" w14:textId="77777777" w:rsidR="0068039E" w:rsidRPr="00FF430B" w:rsidRDefault="0068039E" w:rsidP="00FC336E">
            <w:pPr>
              <w:tabs>
                <w:tab w:val="left" w:pos="567"/>
              </w:tabs>
              <w:jc w:val="both"/>
            </w:pPr>
            <w:r w:rsidRPr="00FF430B">
              <w:t>2.</w:t>
            </w:r>
          </w:p>
        </w:tc>
        <w:tc>
          <w:tcPr>
            <w:tcW w:w="4680" w:type="dxa"/>
          </w:tcPr>
          <w:p w14:paraId="48277F1D" w14:textId="77777777" w:rsidR="0068039E" w:rsidRPr="00FF430B" w:rsidRDefault="0068039E" w:rsidP="00FC336E">
            <w:pPr>
              <w:keepNext/>
              <w:keepLines/>
              <w:tabs>
                <w:tab w:val="left" w:pos="567"/>
              </w:tabs>
              <w:spacing w:before="200"/>
              <w:jc w:val="both"/>
              <w:outlineLvl w:val="2"/>
            </w:pPr>
          </w:p>
        </w:tc>
        <w:tc>
          <w:tcPr>
            <w:tcW w:w="1260" w:type="dxa"/>
          </w:tcPr>
          <w:p w14:paraId="2E4460D7" w14:textId="77777777" w:rsidR="0068039E" w:rsidRPr="00FF430B" w:rsidRDefault="0068039E" w:rsidP="00FC336E">
            <w:pPr>
              <w:keepNext/>
              <w:keepLines/>
              <w:tabs>
                <w:tab w:val="left" w:pos="567"/>
              </w:tabs>
              <w:spacing w:before="200"/>
              <w:jc w:val="both"/>
              <w:outlineLvl w:val="2"/>
            </w:pPr>
          </w:p>
        </w:tc>
        <w:tc>
          <w:tcPr>
            <w:tcW w:w="1289" w:type="dxa"/>
          </w:tcPr>
          <w:p w14:paraId="1043E1C3" w14:textId="77777777" w:rsidR="0068039E" w:rsidRPr="00FF430B" w:rsidRDefault="0068039E" w:rsidP="00FC336E">
            <w:pPr>
              <w:keepNext/>
              <w:keepLines/>
              <w:tabs>
                <w:tab w:val="left" w:pos="567"/>
              </w:tabs>
              <w:spacing w:before="200"/>
              <w:jc w:val="both"/>
              <w:outlineLvl w:val="2"/>
            </w:pPr>
          </w:p>
        </w:tc>
        <w:tc>
          <w:tcPr>
            <w:tcW w:w="1544" w:type="dxa"/>
          </w:tcPr>
          <w:p w14:paraId="1738BE86" w14:textId="77777777" w:rsidR="0068039E" w:rsidRPr="00FF430B" w:rsidRDefault="0068039E" w:rsidP="00FC336E">
            <w:pPr>
              <w:keepNext/>
              <w:keepLines/>
              <w:tabs>
                <w:tab w:val="left" w:pos="567"/>
              </w:tabs>
              <w:spacing w:before="200"/>
              <w:jc w:val="both"/>
              <w:outlineLvl w:val="2"/>
            </w:pPr>
          </w:p>
        </w:tc>
      </w:tr>
      <w:tr w:rsidR="0068039E" w:rsidRPr="00EC30C2" w14:paraId="59AA394A" w14:textId="77777777" w:rsidTr="00FC336E">
        <w:trPr>
          <w:trHeight w:val="240"/>
        </w:trPr>
        <w:tc>
          <w:tcPr>
            <w:tcW w:w="720" w:type="dxa"/>
          </w:tcPr>
          <w:p w14:paraId="36985988" w14:textId="77777777" w:rsidR="0068039E" w:rsidRPr="00FF430B" w:rsidRDefault="0068039E" w:rsidP="00FC336E">
            <w:pPr>
              <w:tabs>
                <w:tab w:val="left" w:pos="567"/>
              </w:tabs>
              <w:jc w:val="both"/>
            </w:pPr>
            <w:r w:rsidRPr="00FF430B">
              <w:t>3.</w:t>
            </w:r>
          </w:p>
        </w:tc>
        <w:tc>
          <w:tcPr>
            <w:tcW w:w="4680" w:type="dxa"/>
          </w:tcPr>
          <w:p w14:paraId="0DAF7B92" w14:textId="77777777" w:rsidR="0068039E" w:rsidRPr="00FF430B" w:rsidRDefault="0068039E" w:rsidP="00FC336E">
            <w:pPr>
              <w:keepNext/>
              <w:keepLines/>
              <w:tabs>
                <w:tab w:val="left" w:pos="567"/>
              </w:tabs>
              <w:spacing w:before="200"/>
              <w:jc w:val="both"/>
              <w:outlineLvl w:val="2"/>
            </w:pPr>
          </w:p>
        </w:tc>
        <w:tc>
          <w:tcPr>
            <w:tcW w:w="1260" w:type="dxa"/>
          </w:tcPr>
          <w:p w14:paraId="20243641" w14:textId="77777777" w:rsidR="0068039E" w:rsidRPr="00FF430B" w:rsidRDefault="0068039E" w:rsidP="00FC336E">
            <w:pPr>
              <w:keepNext/>
              <w:keepLines/>
              <w:tabs>
                <w:tab w:val="left" w:pos="567"/>
              </w:tabs>
              <w:spacing w:before="200"/>
              <w:jc w:val="both"/>
              <w:outlineLvl w:val="2"/>
            </w:pPr>
          </w:p>
        </w:tc>
        <w:tc>
          <w:tcPr>
            <w:tcW w:w="1289" w:type="dxa"/>
          </w:tcPr>
          <w:p w14:paraId="28422784" w14:textId="77777777" w:rsidR="0068039E" w:rsidRPr="00FF430B" w:rsidRDefault="0068039E" w:rsidP="00FC336E">
            <w:pPr>
              <w:keepNext/>
              <w:keepLines/>
              <w:tabs>
                <w:tab w:val="left" w:pos="567"/>
              </w:tabs>
              <w:spacing w:before="200"/>
              <w:jc w:val="both"/>
              <w:outlineLvl w:val="2"/>
            </w:pPr>
          </w:p>
        </w:tc>
        <w:tc>
          <w:tcPr>
            <w:tcW w:w="1544" w:type="dxa"/>
          </w:tcPr>
          <w:p w14:paraId="0CF2CCDF" w14:textId="77777777" w:rsidR="0068039E" w:rsidRPr="00FF430B" w:rsidRDefault="0068039E" w:rsidP="00FC336E">
            <w:pPr>
              <w:keepNext/>
              <w:keepLines/>
              <w:tabs>
                <w:tab w:val="left" w:pos="567"/>
              </w:tabs>
              <w:spacing w:before="200"/>
              <w:jc w:val="both"/>
              <w:outlineLvl w:val="2"/>
            </w:pPr>
          </w:p>
        </w:tc>
      </w:tr>
      <w:tr w:rsidR="0068039E" w:rsidRPr="00EC30C2" w14:paraId="0DE99C30" w14:textId="77777777" w:rsidTr="00FC336E">
        <w:trPr>
          <w:trHeight w:val="240"/>
        </w:trPr>
        <w:tc>
          <w:tcPr>
            <w:tcW w:w="720" w:type="dxa"/>
          </w:tcPr>
          <w:p w14:paraId="7264A126" w14:textId="77777777" w:rsidR="0068039E" w:rsidRPr="00FF430B" w:rsidRDefault="0068039E" w:rsidP="00FC336E">
            <w:pPr>
              <w:tabs>
                <w:tab w:val="left" w:pos="567"/>
              </w:tabs>
              <w:jc w:val="both"/>
            </w:pPr>
            <w:r w:rsidRPr="00FF430B">
              <w:t>.</w:t>
            </w:r>
          </w:p>
        </w:tc>
        <w:tc>
          <w:tcPr>
            <w:tcW w:w="4680" w:type="dxa"/>
          </w:tcPr>
          <w:p w14:paraId="198723C5" w14:textId="77777777" w:rsidR="0068039E" w:rsidRPr="00FF430B" w:rsidRDefault="0068039E" w:rsidP="00FC336E">
            <w:pPr>
              <w:keepNext/>
              <w:keepLines/>
              <w:tabs>
                <w:tab w:val="left" w:pos="567"/>
              </w:tabs>
              <w:spacing w:before="200"/>
              <w:jc w:val="both"/>
              <w:outlineLvl w:val="2"/>
            </w:pPr>
          </w:p>
        </w:tc>
        <w:tc>
          <w:tcPr>
            <w:tcW w:w="1260" w:type="dxa"/>
          </w:tcPr>
          <w:p w14:paraId="707404DF" w14:textId="77777777" w:rsidR="0068039E" w:rsidRPr="00FF430B" w:rsidRDefault="0068039E" w:rsidP="00FC336E">
            <w:pPr>
              <w:keepNext/>
              <w:keepLines/>
              <w:tabs>
                <w:tab w:val="left" w:pos="567"/>
              </w:tabs>
              <w:spacing w:before="200"/>
              <w:jc w:val="both"/>
              <w:outlineLvl w:val="2"/>
            </w:pPr>
          </w:p>
        </w:tc>
        <w:tc>
          <w:tcPr>
            <w:tcW w:w="1289" w:type="dxa"/>
          </w:tcPr>
          <w:p w14:paraId="2DEBC3B7" w14:textId="77777777" w:rsidR="0068039E" w:rsidRPr="00FF430B" w:rsidRDefault="0068039E" w:rsidP="00FC336E">
            <w:pPr>
              <w:keepNext/>
              <w:keepLines/>
              <w:tabs>
                <w:tab w:val="left" w:pos="567"/>
              </w:tabs>
              <w:spacing w:before="200"/>
              <w:jc w:val="both"/>
              <w:outlineLvl w:val="2"/>
            </w:pPr>
          </w:p>
        </w:tc>
        <w:tc>
          <w:tcPr>
            <w:tcW w:w="1544" w:type="dxa"/>
          </w:tcPr>
          <w:p w14:paraId="48C0221D" w14:textId="77777777" w:rsidR="0068039E" w:rsidRPr="00FF430B" w:rsidRDefault="0068039E" w:rsidP="00FC336E">
            <w:pPr>
              <w:keepNext/>
              <w:keepLines/>
              <w:tabs>
                <w:tab w:val="left" w:pos="567"/>
              </w:tabs>
              <w:spacing w:before="200"/>
              <w:jc w:val="both"/>
              <w:outlineLvl w:val="2"/>
            </w:pPr>
          </w:p>
        </w:tc>
      </w:tr>
      <w:tr w:rsidR="0068039E" w:rsidRPr="00EC30C2" w14:paraId="29AFDDF4" w14:textId="77777777" w:rsidTr="00FC336E">
        <w:trPr>
          <w:trHeight w:val="240"/>
        </w:trPr>
        <w:tc>
          <w:tcPr>
            <w:tcW w:w="720" w:type="dxa"/>
          </w:tcPr>
          <w:p w14:paraId="56199542" w14:textId="77777777" w:rsidR="0068039E" w:rsidRPr="00FF430B" w:rsidRDefault="0068039E" w:rsidP="00FC336E">
            <w:pPr>
              <w:keepNext/>
              <w:keepLines/>
              <w:tabs>
                <w:tab w:val="left" w:pos="567"/>
              </w:tabs>
              <w:spacing w:before="200"/>
              <w:jc w:val="both"/>
              <w:outlineLvl w:val="2"/>
            </w:pPr>
          </w:p>
        </w:tc>
        <w:tc>
          <w:tcPr>
            <w:tcW w:w="4680" w:type="dxa"/>
          </w:tcPr>
          <w:p w14:paraId="2E7FEB2E" w14:textId="77777777" w:rsidR="0068039E" w:rsidRPr="00FF430B" w:rsidRDefault="0068039E" w:rsidP="00FC336E">
            <w:pPr>
              <w:keepNext/>
              <w:keepLines/>
              <w:tabs>
                <w:tab w:val="left" w:pos="567"/>
              </w:tabs>
              <w:spacing w:before="200"/>
              <w:jc w:val="both"/>
              <w:outlineLvl w:val="2"/>
            </w:pPr>
          </w:p>
        </w:tc>
        <w:tc>
          <w:tcPr>
            <w:tcW w:w="1260" w:type="dxa"/>
          </w:tcPr>
          <w:p w14:paraId="7C6E1441" w14:textId="77777777" w:rsidR="0068039E" w:rsidRPr="00FF430B" w:rsidRDefault="0068039E" w:rsidP="00FC336E">
            <w:pPr>
              <w:keepNext/>
              <w:keepLines/>
              <w:tabs>
                <w:tab w:val="left" w:pos="567"/>
              </w:tabs>
              <w:spacing w:before="200"/>
              <w:jc w:val="both"/>
              <w:outlineLvl w:val="2"/>
            </w:pPr>
          </w:p>
        </w:tc>
        <w:tc>
          <w:tcPr>
            <w:tcW w:w="1289" w:type="dxa"/>
          </w:tcPr>
          <w:p w14:paraId="260C0BEF" w14:textId="77777777" w:rsidR="0068039E" w:rsidRPr="00FF430B" w:rsidRDefault="0068039E" w:rsidP="00FC336E">
            <w:pPr>
              <w:keepNext/>
              <w:keepLines/>
              <w:tabs>
                <w:tab w:val="left" w:pos="567"/>
              </w:tabs>
              <w:spacing w:before="200"/>
              <w:jc w:val="both"/>
              <w:outlineLvl w:val="2"/>
            </w:pPr>
          </w:p>
        </w:tc>
        <w:tc>
          <w:tcPr>
            <w:tcW w:w="1544" w:type="dxa"/>
          </w:tcPr>
          <w:p w14:paraId="37328F4A" w14:textId="77777777" w:rsidR="0068039E" w:rsidRPr="00FF430B" w:rsidRDefault="0068039E" w:rsidP="00FC336E">
            <w:pPr>
              <w:keepNext/>
              <w:keepLines/>
              <w:tabs>
                <w:tab w:val="left" w:pos="567"/>
              </w:tabs>
              <w:spacing w:before="200"/>
              <w:jc w:val="both"/>
              <w:outlineLvl w:val="2"/>
            </w:pPr>
          </w:p>
        </w:tc>
      </w:tr>
      <w:tr w:rsidR="0068039E" w:rsidRPr="00EC30C2" w14:paraId="5CEB8929" w14:textId="77777777" w:rsidTr="00FC336E">
        <w:trPr>
          <w:trHeight w:val="240"/>
        </w:trPr>
        <w:tc>
          <w:tcPr>
            <w:tcW w:w="720" w:type="dxa"/>
          </w:tcPr>
          <w:p w14:paraId="5AE2ABD6" w14:textId="77777777" w:rsidR="0068039E" w:rsidRPr="00FF430B" w:rsidRDefault="0068039E" w:rsidP="00FC336E">
            <w:pPr>
              <w:tabs>
                <w:tab w:val="left" w:pos="567"/>
              </w:tabs>
              <w:jc w:val="both"/>
            </w:pPr>
            <w:r w:rsidRPr="00FF430B">
              <w:t>n</w:t>
            </w:r>
          </w:p>
        </w:tc>
        <w:tc>
          <w:tcPr>
            <w:tcW w:w="4680" w:type="dxa"/>
          </w:tcPr>
          <w:p w14:paraId="44E7148C" w14:textId="77777777" w:rsidR="0068039E" w:rsidRPr="00FF430B" w:rsidRDefault="0068039E" w:rsidP="00FC336E">
            <w:pPr>
              <w:keepNext/>
              <w:keepLines/>
              <w:tabs>
                <w:tab w:val="left" w:pos="567"/>
              </w:tabs>
              <w:spacing w:before="200"/>
              <w:jc w:val="both"/>
              <w:outlineLvl w:val="2"/>
            </w:pPr>
          </w:p>
        </w:tc>
        <w:tc>
          <w:tcPr>
            <w:tcW w:w="1260" w:type="dxa"/>
          </w:tcPr>
          <w:p w14:paraId="700C1699" w14:textId="77777777" w:rsidR="0068039E" w:rsidRPr="00FF430B" w:rsidRDefault="0068039E" w:rsidP="00FC336E">
            <w:pPr>
              <w:keepNext/>
              <w:keepLines/>
              <w:tabs>
                <w:tab w:val="left" w:pos="567"/>
              </w:tabs>
              <w:spacing w:before="200"/>
              <w:jc w:val="both"/>
              <w:outlineLvl w:val="2"/>
            </w:pPr>
          </w:p>
        </w:tc>
        <w:tc>
          <w:tcPr>
            <w:tcW w:w="1289" w:type="dxa"/>
          </w:tcPr>
          <w:p w14:paraId="1ACBE053" w14:textId="77777777" w:rsidR="0068039E" w:rsidRPr="00FF430B" w:rsidRDefault="0068039E" w:rsidP="00FC336E">
            <w:pPr>
              <w:keepNext/>
              <w:keepLines/>
              <w:tabs>
                <w:tab w:val="left" w:pos="567"/>
              </w:tabs>
              <w:spacing w:before="200"/>
              <w:jc w:val="both"/>
              <w:outlineLvl w:val="2"/>
            </w:pPr>
          </w:p>
        </w:tc>
        <w:tc>
          <w:tcPr>
            <w:tcW w:w="1544" w:type="dxa"/>
          </w:tcPr>
          <w:p w14:paraId="1A6983A1" w14:textId="77777777" w:rsidR="0068039E" w:rsidRPr="00FF430B" w:rsidRDefault="0068039E" w:rsidP="00FC336E">
            <w:pPr>
              <w:keepNext/>
              <w:keepLines/>
              <w:tabs>
                <w:tab w:val="left" w:pos="567"/>
              </w:tabs>
              <w:spacing w:before="200"/>
              <w:jc w:val="both"/>
              <w:outlineLvl w:val="2"/>
            </w:pPr>
          </w:p>
        </w:tc>
      </w:tr>
    </w:tbl>
    <w:p w14:paraId="52F9C348" w14:textId="77777777" w:rsidR="0068039E" w:rsidRPr="00FF430B" w:rsidRDefault="0068039E" w:rsidP="0068039E">
      <w:pPr>
        <w:jc w:val="both"/>
        <w:rPr>
          <w:rFonts w:eastAsia="PMingLiU"/>
          <w:lang w:eastAsia="zh-CN"/>
        </w:rPr>
      </w:pPr>
    </w:p>
    <w:p w14:paraId="52C595BE" w14:textId="77777777" w:rsidR="0068039E" w:rsidRPr="00FF430B" w:rsidRDefault="0068039E" w:rsidP="0068039E">
      <w:pPr>
        <w:jc w:val="both"/>
        <w:rPr>
          <w:rFonts w:eastAsia="PMingLiU"/>
          <w:lang w:eastAsia="zh-CN"/>
        </w:rPr>
      </w:pPr>
    </w:p>
    <w:p w14:paraId="010E8C25"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26230D0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29B8B2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DB6B41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5528A0D3" w14:textId="77777777" w:rsidR="0068039E" w:rsidRPr="00FF430B" w:rsidRDefault="0068039E" w:rsidP="0068039E">
      <w:pPr>
        <w:spacing w:after="200" w:line="276" w:lineRule="auto"/>
        <w:jc w:val="center"/>
        <w:rPr>
          <w:rFonts w:eastAsia="PMingLiU"/>
          <w:lang w:eastAsia="zh-CN"/>
        </w:rPr>
      </w:pPr>
      <w:bookmarkStart w:id="58" w:name="_Toc449692113"/>
    </w:p>
    <w:p w14:paraId="12AEB082" w14:textId="77777777" w:rsidR="0068039E" w:rsidRPr="00FF430B" w:rsidRDefault="0068039E" w:rsidP="0068039E">
      <w:pPr>
        <w:spacing w:line="276" w:lineRule="auto"/>
        <w:jc w:val="center"/>
        <w:rPr>
          <w:rFonts w:eastAsia="PMingLiU"/>
          <w:b/>
          <w:lang w:eastAsia="zh-CN"/>
        </w:rPr>
      </w:pPr>
    </w:p>
    <w:p w14:paraId="52B631F5" w14:textId="77777777" w:rsidR="0068039E" w:rsidRPr="00FF430B" w:rsidRDefault="0068039E" w:rsidP="0068039E">
      <w:pPr>
        <w:spacing w:line="276" w:lineRule="auto"/>
        <w:jc w:val="center"/>
        <w:rPr>
          <w:rFonts w:eastAsia="PMingLiU"/>
          <w:b/>
          <w:lang w:eastAsia="zh-CN"/>
        </w:rPr>
      </w:pPr>
    </w:p>
    <w:p w14:paraId="32A76FD4" w14:textId="77777777" w:rsidR="0068039E" w:rsidRPr="00FF430B" w:rsidRDefault="0068039E" w:rsidP="0068039E">
      <w:pPr>
        <w:spacing w:line="276" w:lineRule="auto"/>
        <w:jc w:val="center"/>
        <w:rPr>
          <w:rFonts w:eastAsia="PMingLiU"/>
          <w:b/>
          <w:lang w:eastAsia="zh-CN"/>
        </w:rPr>
      </w:pPr>
    </w:p>
    <w:p w14:paraId="5C79DA1A" w14:textId="77777777" w:rsidR="0068039E" w:rsidRPr="00FF430B" w:rsidRDefault="0068039E" w:rsidP="0068039E">
      <w:pPr>
        <w:spacing w:line="276" w:lineRule="auto"/>
        <w:jc w:val="center"/>
        <w:rPr>
          <w:rFonts w:eastAsia="PMingLiU"/>
          <w:b/>
          <w:lang w:eastAsia="zh-CN"/>
        </w:rPr>
      </w:pPr>
    </w:p>
    <w:p w14:paraId="49B0F93A" w14:textId="77777777" w:rsidR="0068039E" w:rsidRPr="00FF430B" w:rsidRDefault="0068039E" w:rsidP="0068039E">
      <w:pPr>
        <w:spacing w:line="276" w:lineRule="auto"/>
        <w:jc w:val="center"/>
        <w:rPr>
          <w:rFonts w:eastAsia="PMingLiU"/>
          <w:b/>
          <w:lang w:eastAsia="zh-CN"/>
        </w:rPr>
      </w:pPr>
    </w:p>
    <w:p w14:paraId="2556017C" w14:textId="77777777" w:rsidR="0068039E" w:rsidRPr="00FF430B" w:rsidRDefault="0068039E" w:rsidP="0068039E">
      <w:pPr>
        <w:spacing w:line="276" w:lineRule="auto"/>
        <w:jc w:val="center"/>
        <w:rPr>
          <w:rFonts w:eastAsia="PMingLiU"/>
          <w:b/>
          <w:lang w:eastAsia="zh-CN"/>
        </w:rPr>
      </w:pPr>
    </w:p>
    <w:p w14:paraId="6F83BC99" w14:textId="77777777" w:rsidR="0068039E" w:rsidRPr="00FF430B" w:rsidRDefault="0068039E" w:rsidP="0068039E">
      <w:pPr>
        <w:spacing w:line="276" w:lineRule="auto"/>
        <w:jc w:val="center"/>
        <w:rPr>
          <w:rFonts w:eastAsia="PMingLiU"/>
          <w:b/>
          <w:lang w:eastAsia="zh-CN"/>
        </w:rPr>
      </w:pPr>
    </w:p>
    <w:p w14:paraId="2BE72F85" w14:textId="77777777" w:rsidR="0068039E" w:rsidRPr="00FF430B" w:rsidRDefault="0068039E" w:rsidP="0068039E">
      <w:pPr>
        <w:spacing w:line="276" w:lineRule="auto"/>
        <w:jc w:val="center"/>
        <w:rPr>
          <w:rFonts w:eastAsia="PMingLiU"/>
          <w:b/>
          <w:lang w:eastAsia="zh-CN"/>
        </w:rPr>
      </w:pPr>
    </w:p>
    <w:p w14:paraId="5F16D78F" w14:textId="77777777" w:rsidR="0068039E" w:rsidRPr="00FF430B" w:rsidRDefault="0068039E" w:rsidP="0068039E">
      <w:pPr>
        <w:spacing w:line="276" w:lineRule="auto"/>
        <w:jc w:val="center"/>
        <w:rPr>
          <w:rFonts w:eastAsia="PMingLiU"/>
          <w:b/>
          <w:lang w:eastAsia="zh-CN"/>
        </w:rPr>
      </w:pPr>
    </w:p>
    <w:p w14:paraId="0A58656A" w14:textId="77777777" w:rsidR="0068039E" w:rsidRPr="00FF430B" w:rsidRDefault="0068039E" w:rsidP="0068039E">
      <w:pPr>
        <w:spacing w:line="276" w:lineRule="auto"/>
        <w:jc w:val="center"/>
        <w:rPr>
          <w:rFonts w:eastAsia="PMingLiU"/>
          <w:b/>
          <w:lang w:eastAsia="zh-CN"/>
        </w:rPr>
      </w:pPr>
    </w:p>
    <w:p w14:paraId="7C374C86" w14:textId="77777777" w:rsidR="0068039E" w:rsidRPr="00FF430B" w:rsidRDefault="0068039E" w:rsidP="0068039E">
      <w:pPr>
        <w:spacing w:line="276" w:lineRule="auto"/>
        <w:jc w:val="center"/>
        <w:rPr>
          <w:rFonts w:eastAsia="PMingLiU"/>
          <w:b/>
          <w:lang w:eastAsia="zh-CN"/>
        </w:rPr>
      </w:pPr>
    </w:p>
    <w:p w14:paraId="707FB9A5" w14:textId="77777777" w:rsidR="0068039E" w:rsidRPr="00FF430B" w:rsidRDefault="0068039E" w:rsidP="0068039E">
      <w:pPr>
        <w:spacing w:line="276" w:lineRule="auto"/>
        <w:jc w:val="center"/>
        <w:rPr>
          <w:rFonts w:eastAsia="PMingLiU"/>
          <w:b/>
          <w:lang w:eastAsia="zh-CN"/>
        </w:rPr>
      </w:pPr>
    </w:p>
    <w:p w14:paraId="6F01F0A4" w14:textId="77777777" w:rsidR="0068039E" w:rsidRPr="00FF430B" w:rsidRDefault="0068039E" w:rsidP="0068039E">
      <w:pPr>
        <w:spacing w:line="276" w:lineRule="auto"/>
        <w:jc w:val="center"/>
        <w:rPr>
          <w:rFonts w:eastAsia="PMingLiU"/>
          <w:b/>
          <w:lang w:eastAsia="zh-CN"/>
        </w:rPr>
      </w:pPr>
    </w:p>
    <w:p w14:paraId="3879AD9A" w14:textId="77777777" w:rsidR="0068039E" w:rsidRPr="00FF430B" w:rsidRDefault="0068039E" w:rsidP="0068039E">
      <w:pPr>
        <w:spacing w:line="276" w:lineRule="auto"/>
        <w:jc w:val="center"/>
        <w:rPr>
          <w:rFonts w:eastAsia="PMingLiU"/>
          <w:b/>
          <w:lang w:eastAsia="zh-CN"/>
        </w:rPr>
      </w:pPr>
    </w:p>
    <w:p w14:paraId="2F05C7AF" w14:textId="77777777" w:rsidR="0068039E" w:rsidRPr="00FF430B" w:rsidRDefault="0068039E" w:rsidP="0068039E">
      <w:pPr>
        <w:spacing w:line="276" w:lineRule="auto"/>
        <w:jc w:val="center"/>
        <w:rPr>
          <w:rFonts w:eastAsia="PMingLiU"/>
          <w:b/>
          <w:lang w:eastAsia="zh-CN"/>
        </w:rPr>
      </w:pPr>
    </w:p>
    <w:p w14:paraId="0BCA5D25" w14:textId="77777777" w:rsidR="0068039E" w:rsidRPr="00FF430B" w:rsidRDefault="0068039E" w:rsidP="0068039E">
      <w:pPr>
        <w:spacing w:line="276" w:lineRule="auto"/>
        <w:jc w:val="center"/>
        <w:rPr>
          <w:rFonts w:eastAsia="PMingLiU"/>
          <w:b/>
          <w:lang w:eastAsia="zh-CN"/>
        </w:rPr>
      </w:pPr>
    </w:p>
    <w:p w14:paraId="6D63FC60"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15</w:t>
      </w:r>
    </w:p>
    <w:p w14:paraId="2FD5E7F6" w14:textId="77777777" w:rsidR="0068039E" w:rsidRPr="00FF430B" w:rsidRDefault="0068039E" w:rsidP="0068039E">
      <w:pPr>
        <w:jc w:val="right"/>
        <w:rPr>
          <w:noProof w:val="0"/>
        </w:rPr>
      </w:pPr>
      <w:r w:rsidRPr="00FF430B">
        <w:rPr>
          <w:noProof w:val="0"/>
        </w:rPr>
        <w:t>la Documentația standard nr._____</w:t>
      </w:r>
    </w:p>
    <w:p w14:paraId="3C309039" w14:textId="77777777" w:rsidR="0068039E" w:rsidRPr="00FF430B" w:rsidRDefault="0068039E" w:rsidP="0068039E">
      <w:pPr>
        <w:jc w:val="right"/>
        <w:rPr>
          <w:noProof w:val="0"/>
        </w:rPr>
      </w:pPr>
      <w:r w:rsidRPr="00FF430B">
        <w:rPr>
          <w:noProof w:val="0"/>
        </w:rPr>
        <w:t>din “____” ________ 20___</w:t>
      </w:r>
    </w:p>
    <w:p w14:paraId="2E19BBF7" w14:textId="77777777" w:rsidR="0068039E" w:rsidRPr="00FF430B" w:rsidRDefault="0068039E" w:rsidP="0068039E">
      <w:pPr>
        <w:spacing w:line="276" w:lineRule="auto"/>
        <w:jc w:val="center"/>
        <w:rPr>
          <w:rFonts w:eastAsia="PMingLiU"/>
          <w:b/>
          <w:lang w:eastAsia="zh-CN"/>
        </w:rPr>
      </w:pPr>
    </w:p>
    <w:p w14:paraId="2C4CC3BB" w14:textId="77777777" w:rsidR="0068039E" w:rsidRPr="00FF430B" w:rsidRDefault="0068039E" w:rsidP="0068039E">
      <w:pPr>
        <w:spacing w:line="276" w:lineRule="auto"/>
        <w:jc w:val="center"/>
        <w:rPr>
          <w:rFonts w:eastAsia="PMingLiU"/>
          <w:b/>
          <w:lang w:eastAsia="zh-CN"/>
        </w:rPr>
      </w:pPr>
    </w:p>
    <w:bookmarkEnd w:id="58"/>
    <w:p w14:paraId="17FD9DF9" w14:textId="77777777" w:rsidR="0068039E" w:rsidRPr="00FF430B" w:rsidRDefault="0068039E" w:rsidP="0068039E">
      <w:pPr>
        <w:spacing w:line="276" w:lineRule="auto"/>
        <w:jc w:val="center"/>
        <w:rPr>
          <w:rFonts w:eastAsia="PMingLiU"/>
          <w:b/>
          <w:noProof w:val="0"/>
          <w:lang w:eastAsia="zh-CN"/>
        </w:rPr>
      </w:pPr>
    </w:p>
    <w:p w14:paraId="77A22668" w14:textId="77777777" w:rsidR="0068039E" w:rsidRPr="00FF430B" w:rsidRDefault="0068039E" w:rsidP="0068039E">
      <w:pPr>
        <w:ind w:firstLine="709"/>
        <w:jc w:val="center"/>
        <w:rPr>
          <w:rFonts w:eastAsia="PMingLiU"/>
          <w:b/>
          <w:lang w:eastAsia="zh-CN"/>
        </w:rPr>
      </w:pPr>
      <w:r w:rsidRPr="00FF430B">
        <w:rPr>
          <w:rFonts w:eastAsia="PMingLiU"/>
          <w:b/>
          <w:lang w:eastAsia="zh-CN"/>
        </w:rPr>
        <w:t>DECLARAŢIE</w:t>
      </w:r>
    </w:p>
    <w:p w14:paraId="22A85287" w14:textId="77777777" w:rsidR="0068039E" w:rsidRPr="00FF430B" w:rsidRDefault="0068039E" w:rsidP="0068039E">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2E72CA81" w14:textId="77777777" w:rsidR="0068039E" w:rsidRPr="00FF430B" w:rsidRDefault="0068039E" w:rsidP="0068039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68039E" w:rsidRPr="00EC30C2" w14:paraId="74982BB0" w14:textId="77777777" w:rsidTr="00FC336E">
        <w:trPr>
          <w:cantSplit/>
          <w:trHeight w:val="1942"/>
        </w:trPr>
        <w:tc>
          <w:tcPr>
            <w:tcW w:w="273" w:type="pct"/>
            <w:vAlign w:val="center"/>
          </w:tcPr>
          <w:p w14:paraId="04CF78F4" w14:textId="77777777" w:rsidR="0068039E" w:rsidRPr="00FF430B" w:rsidRDefault="0068039E" w:rsidP="00FC336E">
            <w:pPr>
              <w:tabs>
                <w:tab w:val="left" w:pos="567"/>
              </w:tabs>
              <w:jc w:val="center"/>
              <w:rPr>
                <w:b/>
                <w:bCs/>
              </w:rPr>
            </w:pPr>
          </w:p>
          <w:p w14:paraId="265FE410" w14:textId="77777777" w:rsidR="0068039E" w:rsidRPr="00FF430B" w:rsidRDefault="0068039E" w:rsidP="00FC336E">
            <w:pPr>
              <w:tabs>
                <w:tab w:val="left" w:pos="567"/>
              </w:tabs>
              <w:jc w:val="center"/>
              <w:rPr>
                <w:b/>
                <w:bCs/>
              </w:rPr>
            </w:pPr>
            <w:r w:rsidRPr="00FF430B">
              <w:rPr>
                <w:b/>
                <w:bCs/>
              </w:rPr>
              <w:t>Nr.</w:t>
            </w:r>
          </w:p>
          <w:p w14:paraId="47BCEEDD" w14:textId="77777777" w:rsidR="0068039E" w:rsidRPr="00FF430B" w:rsidRDefault="0068039E" w:rsidP="00FC336E">
            <w:pPr>
              <w:tabs>
                <w:tab w:val="left" w:pos="567"/>
              </w:tabs>
              <w:jc w:val="center"/>
              <w:rPr>
                <w:b/>
                <w:bCs/>
              </w:rPr>
            </w:pPr>
            <w:r w:rsidRPr="00FF430B">
              <w:rPr>
                <w:b/>
                <w:bCs/>
              </w:rPr>
              <w:t>d/o</w:t>
            </w:r>
          </w:p>
        </w:tc>
        <w:tc>
          <w:tcPr>
            <w:tcW w:w="727" w:type="pct"/>
            <w:vAlign w:val="center"/>
          </w:tcPr>
          <w:p w14:paraId="36245ED7" w14:textId="77777777" w:rsidR="0068039E" w:rsidRPr="00FF430B" w:rsidRDefault="0068039E" w:rsidP="00FC336E">
            <w:pPr>
              <w:tabs>
                <w:tab w:val="left" w:pos="567"/>
                <w:tab w:val="left" w:pos="1134"/>
              </w:tabs>
              <w:ind w:left="360"/>
              <w:jc w:val="center"/>
              <w:outlineLvl w:val="0"/>
              <w:rPr>
                <w:b/>
                <w:bCs/>
              </w:rPr>
            </w:pPr>
          </w:p>
          <w:p w14:paraId="2C572DAE" w14:textId="77777777" w:rsidR="0068039E" w:rsidRPr="00FF430B" w:rsidRDefault="0068039E" w:rsidP="00FC336E">
            <w:pPr>
              <w:tabs>
                <w:tab w:val="left" w:pos="567"/>
              </w:tabs>
              <w:jc w:val="center"/>
              <w:rPr>
                <w:b/>
                <w:bCs/>
              </w:rPr>
            </w:pPr>
            <w:r w:rsidRPr="00FF430B">
              <w:rPr>
                <w:b/>
                <w:bCs/>
              </w:rPr>
              <w:t>Funcţia</w:t>
            </w:r>
          </w:p>
        </w:tc>
        <w:tc>
          <w:tcPr>
            <w:tcW w:w="1000" w:type="pct"/>
            <w:vAlign w:val="center"/>
          </w:tcPr>
          <w:p w14:paraId="2780424E" w14:textId="77777777" w:rsidR="0068039E" w:rsidRPr="00FF430B" w:rsidRDefault="0068039E" w:rsidP="00FC336E">
            <w:pPr>
              <w:tabs>
                <w:tab w:val="left" w:pos="567"/>
                <w:tab w:val="left" w:pos="1134"/>
              </w:tabs>
              <w:ind w:left="360"/>
              <w:jc w:val="center"/>
              <w:outlineLvl w:val="0"/>
              <w:rPr>
                <w:b/>
                <w:bCs/>
              </w:rPr>
            </w:pPr>
          </w:p>
          <w:p w14:paraId="7E7C78DB" w14:textId="77777777" w:rsidR="0068039E" w:rsidRPr="00FF430B" w:rsidRDefault="0068039E" w:rsidP="00FC336E">
            <w:pPr>
              <w:tabs>
                <w:tab w:val="left" w:pos="567"/>
              </w:tabs>
              <w:jc w:val="center"/>
              <w:rPr>
                <w:b/>
                <w:bCs/>
              </w:rPr>
            </w:pPr>
            <w:r w:rsidRPr="00FF430B">
              <w:rPr>
                <w:b/>
                <w:bCs/>
              </w:rPr>
              <w:t>Studii de specialitate</w:t>
            </w:r>
          </w:p>
        </w:tc>
        <w:tc>
          <w:tcPr>
            <w:tcW w:w="1036" w:type="pct"/>
            <w:vAlign w:val="center"/>
          </w:tcPr>
          <w:p w14:paraId="0835778D" w14:textId="77777777" w:rsidR="0068039E" w:rsidRPr="00FF430B" w:rsidRDefault="0068039E" w:rsidP="00FC336E">
            <w:pPr>
              <w:tabs>
                <w:tab w:val="left" w:pos="567"/>
              </w:tabs>
              <w:jc w:val="center"/>
              <w:rPr>
                <w:b/>
                <w:bCs/>
              </w:rPr>
            </w:pPr>
            <w:r w:rsidRPr="00FF430B">
              <w:rPr>
                <w:b/>
                <w:bCs/>
              </w:rPr>
              <w:t>Vechimea în  munca de specialitate (ani)</w:t>
            </w:r>
          </w:p>
        </w:tc>
        <w:tc>
          <w:tcPr>
            <w:tcW w:w="1056" w:type="pct"/>
            <w:vAlign w:val="center"/>
          </w:tcPr>
          <w:p w14:paraId="063817CB" w14:textId="77777777" w:rsidR="0068039E" w:rsidRPr="00FF430B" w:rsidRDefault="0068039E" w:rsidP="00FC336E">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0F589BC" w14:textId="77777777" w:rsidR="0068039E" w:rsidRPr="00FF430B" w:rsidRDefault="0068039E" w:rsidP="00FC336E">
            <w:pPr>
              <w:tabs>
                <w:tab w:val="left" w:pos="567"/>
              </w:tabs>
              <w:jc w:val="center"/>
              <w:rPr>
                <w:b/>
                <w:bCs/>
              </w:rPr>
            </w:pPr>
            <w:r w:rsidRPr="00FF430B">
              <w:rPr>
                <w:b/>
                <w:bCs/>
              </w:rPr>
              <w:t>Numărul certificatului de atestare</w:t>
            </w:r>
          </w:p>
          <w:p w14:paraId="56B1B39B" w14:textId="77777777" w:rsidR="0068039E" w:rsidRPr="00FF430B" w:rsidRDefault="0068039E" w:rsidP="00FC336E">
            <w:pPr>
              <w:tabs>
                <w:tab w:val="left" w:pos="567"/>
              </w:tabs>
              <w:jc w:val="center"/>
              <w:rPr>
                <w:b/>
                <w:bCs/>
              </w:rPr>
            </w:pPr>
            <w:r w:rsidRPr="00FF430B">
              <w:rPr>
                <w:b/>
                <w:bCs/>
              </w:rPr>
              <w:t>și data eliberării</w:t>
            </w:r>
          </w:p>
          <w:p w14:paraId="7A4437FE" w14:textId="77777777" w:rsidR="0068039E" w:rsidRPr="00FF430B" w:rsidRDefault="0068039E" w:rsidP="00FC336E">
            <w:pPr>
              <w:tabs>
                <w:tab w:val="left" w:pos="567"/>
                <w:tab w:val="left" w:pos="1134"/>
              </w:tabs>
              <w:ind w:left="360"/>
              <w:jc w:val="center"/>
              <w:outlineLvl w:val="0"/>
              <w:rPr>
                <w:b/>
                <w:bCs/>
              </w:rPr>
            </w:pPr>
          </w:p>
          <w:p w14:paraId="262500B0" w14:textId="77777777" w:rsidR="0068039E" w:rsidRPr="00FF430B" w:rsidRDefault="0068039E" w:rsidP="00FC336E">
            <w:pPr>
              <w:tabs>
                <w:tab w:val="left" w:pos="567"/>
                <w:tab w:val="left" w:pos="1134"/>
              </w:tabs>
              <w:ind w:left="360"/>
              <w:jc w:val="center"/>
              <w:outlineLvl w:val="0"/>
              <w:rPr>
                <w:b/>
                <w:bCs/>
              </w:rPr>
            </w:pPr>
          </w:p>
        </w:tc>
      </w:tr>
      <w:tr w:rsidR="0068039E" w:rsidRPr="00EC30C2" w14:paraId="180ADC01" w14:textId="77777777" w:rsidTr="00FC336E">
        <w:trPr>
          <w:cantSplit/>
          <w:trHeight w:val="320"/>
        </w:trPr>
        <w:tc>
          <w:tcPr>
            <w:tcW w:w="273" w:type="pct"/>
          </w:tcPr>
          <w:p w14:paraId="0CD0F148" w14:textId="77777777" w:rsidR="0068039E" w:rsidRPr="00FF430B" w:rsidRDefault="0068039E" w:rsidP="00FC336E">
            <w:pPr>
              <w:tabs>
                <w:tab w:val="left" w:pos="567"/>
                <w:tab w:val="left" w:pos="1134"/>
              </w:tabs>
              <w:ind w:left="360"/>
              <w:jc w:val="both"/>
              <w:outlineLvl w:val="0"/>
              <w:rPr>
                <w:b/>
                <w:bCs/>
              </w:rPr>
            </w:pPr>
          </w:p>
        </w:tc>
        <w:tc>
          <w:tcPr>
            <w:tcW w:w="727" w:type="pct"/>
          </w:tcPr>
          <w:p w14:paraId="46C511D3" w14:textId="77777777" w:rsidR="0068039E" w:rsidRPr="00FF430B" w:rsidRDefault="0068039E" w:rsidP="00FC336E">
            <w:pPr>
              <w:tabs>
                <w:tab w:val="left" w:pos="567"/>
              </w:tabs>
              <w:jc w:val="both"/>
              <w:rPr>
                <w:b/>
                <w:bCs/>
              </w:rPr>
            </w:pPr>
            <w:r w:rsidRPr="00FF430B">
              <w:rPr>
                <w:b/>
                <w:bCs/>
              </w:rPr>
              <w:t>1</w:t>
            </w:r>
          </w:p>
        </w:tc>
        <w:tc>
          <w:tcPr>
            <w:tcW w:w="1000" w:type="pct"/>
          </w:tcPr>
          <w:p w14:paraId="1149AE1C" w14:textId="77777777" w:rsidR="0068039E" w:rsidRPr="00FF430B" w:rsidRDefault="0068039E" w:rsidP="00FC336E">
            <w:pPr>
              <w:tabs>
                <w:tab w:val="left" w:pos="567"/>
              </w:tabs>
              <w:jc w:val="both"/>
              <w:rPr>
                <w:b/>
                <w:bCs/>
              </w:rPr>
            </w:pPr>
            <w:r w:rsidRPr="00FF430B">
              <w:rPr>
                <w:b/>
                <w:bCs/>
              </w:rPr>
              <w:t>2</w:t>
            </w:r>
          </w:p>
        </w:tc>
        <w:tc>
          <w:tcPr>
            <w:tcW w:w="1036" w:type="pct"/>
          </w:tcPr>
          <w:p w14:paraId="52A93592" w14:textId="77777777" w:rsidR="0068039E" w:rsidRPr="00FF430B" w:rsidRDefault="0068039E" w:rsidP="00FC336E">
            <w:pPr>
              <w:tabs>
                <w:tab w:val="left" w:pos="567"/>
              </w:tabs>
              <w:jc w:val="both"/>
              <w:rPr>
                <w:b/>
                <w:bCs/>
              </w:rPr>
            </w:pPr>
            <w:r w:rsidRPr="00FF430B">
              <w:rPr>
                <w:b/>
                <w:bCs/>
              </w:rPr>
              <w:t>3</w:t>
            </w:r>
          </w:p>
        </w:tc>
        <w:tc>
          <w:tcPr>
            <w:tcW w:w="1056" w:type="pct"/>
          </w:tcPr>
          <w:p w14:paraId="4079143B" w14:textId="77777777" w:rsidR="0068039E" w:rsidRPr="00FF430B" w:rsidRDefault="0068039E" w:rsidP="00FC336E">
            <w:pPr>
              <w:tabs>
                <w:tab w:val="left" w:pos="567"/>
              </w:tabs>
              <w:jc w:val="both"/>
              <w:rPr>
                <w:b/>
                <w:bCs/>
              </w:rPr>
            </w:pPr>
            <w:r w:rsidRPr="00FF430B">
              <w:rPr>
                <w:b/>
                <w:bCs/>
              </w:rPr>
              <w:t>4</w:t>
            </w:r>
          </w:p>
        </w:tc>
        <w:tc>
          <w:tcPr>
            <w:tcW w:w="908" w:type="pct"/>
          </w:tcPr>
          <w:p w14:paraId="0009EE62" w14:textId="77777777" w:rsidR="0068039E" w:rsidRPr="00FF430B" w:rsidRDefault="0068039E" w:rsidP="00FC336E">
            <w:pPr>
              <w:tabs>
                <w:tab w:val="left" w:pos="567"/>
              </w:tabs>
              <w:jc w:val="both"/>
              <w:rPr>
                <w:b/>
                <w:bCs/>
              </w:rPr>
            </w:pPr>
            <w:r w:rsidRPr="00FF430B">
              <w:rPr>
                <w:b/>
                <w:bCs/>
              </w:rPr>
              <w:t>5</w:t>
            </w:r>
          </w:p>
        </w:tc>
      </w:tr>
      <w:tr w:rsidR="0068039E" w:rsidRPr="00EC30C2" w14:paraId="68FA4345" w14:textId="77777777" w:rsidTr="00FC336E">
        <w:trPr>
          <w:cantSplit/>
          <w:trHeight w:val="140"/>
        </w:trPr>
        <w:tc>
          <w:tcPr>
            <w:tcW w:w="273" w:type="pct"/>
          </w:tcPr>
          <w:p w14:paraId="73A6C0E4" w14:textId="77777777" w:rsidR="0068039E" w:rsidRPr="00FF430B" w:rsidRDefault="0068039E" w:rsidP="00FC336E">
            <w:pPr>
              <w:keepNext/>
              <w:keepLines/>
              <w:tabs>
                <w:tab w:val="left" w:pos="567"/>
              </w:tabs>
              <w:spacing w:before="200"/>
              <w:jc w:val="both"/>
              <w:outlineLvl w:val="2"/>
              <w:rPr>
                <w:bCs/>
              </w:rPr>
            </w:pPr>
          </w:p>
        </w:tc>
        <w:tc>
          <w:tcPr>
            <w:tcW w:w="727" w:type="pct"/>
          </w:tcPr>
          <w:p w14:paraId="5F42F0F8" w14:textId="77777777" w:rsidR="0068039E" w:rsidRPr="00FF430B" w:rsidRDefault="0068039E" w:rsidP="00FC336E">
            <w:pPr>
              <w:tabs>
                <w:tab w:val="left" w:pos="567"/>
              </w:tabs>
              <w:jc w:val="both"/>
              <w:rPr>
                <w:bCs/>
              </w:rPr>
            </w:pPr>
            <w:r w:rsidRPr="00FF430B">
              <w:rPr>
                <w:bCs/>
              </w:rPr>
              <w:t>Arhitect-șef</w:t>
            </w:r>
          </w:p>
        </w:tc>
        <w:tc>
          <w:tcPr>
            <w:tcW w:w="1000" w:type="pct"/>
          </w:tcPr>
          <w:p w14:paraId="26233163" w14:textId="77777777" w:rsidR="0068039E" w:rsidRPr="00FF430B" w:rsidRDefault="0068039E" w:rsidP="00FC336E">
            <w:pPr>
              <w:keepNext/>
              <w:keepLines/>
              <w:tabs>
                <w:tab w:val="left" w:pos="567"/>
              </w:tabs>
              <w:spacing w:before="200"/>
              <w:jc w:val="both"/>
              <w:outlineLvl w:val="2"/>
              <w:rPr>
                <w:bCs/>
              </w:rPr>
            </w:pPr>
          </w:p>
        </w:tc>
        <w:tc>
          <w:tcPr>
            <w:tcW w:w="1036" w:type="pct"/>
          </w:tcPr>
          <w:p w14:paraId="2F2A6DE5" w14:textId="77777777" w:rsidR="0068039E" w:rsidRPr="00FF430B" w:rsidRDefault="0068039E" w:rsidP="00FC336E">
            <w:pPr>
              <w:keepNext/>
              <w:keepLines/>
              <w:tabs>
                <w:tab w:val="left" w:pos="567"/>
              </w:tabs>
              <w:spacing w:before="200"/>
              <w:jc w:val="both"/>
              <w:outlineLvl w:val="2"/>
              <w:rPr>
                <w:bCs/>
              </w:rPr>
            </w:pPr>
          </w:p>
        </w:tc>
        <w:tc>
          <w:tcPr>
            <w:tcW w:w="1056" w:type="pct"/>
          </w:tcPr>
          <w:p w14:paraId="09C6B63F" w14:textId="77777777" w:rsidR="0068039E" w:rsidRPr="00FF430B" w:rsidRDefault="0068039E" w:rsidP="00FC336E">
            <w:pPr>
              <w:keepNext/>
              <w:keepLines/>
              <w:tabs>
                <w:tab w:val="left" w:pos="567"/>
              </w:tabs>
              <w:spacing w:before="200"/>
              <w:jc w:val="both"/>
              <w:outlineLvl w:val="2"/>
              <w:rPr>
                <w:bCs/>
              </w:rPr>
            </w:pPr>
          </w:p>
        </w:tc>
        <w:tc>
          <w:tcPr>
            <w:tcW w:w="908" w:type="pct"/>
          </w:tcPr>
          <w:p w14:paraId="274A5060" w14:textId="77777777" w:rsidR="0068039E" w:rsidRPr="00FF430B" w:rsidRDefault="0068039E" w:rsidP="00FC336E">
            <w:pPr>
              <w:keepNext/>
              <w:keepLines/>
              <w:tabs>
                <w:tab w:val="left" w:pos="567"/>
              </w:tabs>
              <w:spacing w:before="200"/>
              <w:jc w:val="both"/>
              <w:outlineLvl w:val="2"/>
              <w:rPr>
                <w:bCs/>
              </w:rPr>
            </w:pPr>
          </w:p>
        </w:tc>
      </w:tr>
      <w:tr w:rsidR="0068039E" w:rsidRPr="00EC30C2" w14:paraId="6CEDD51B" w14:textId="77777777" w:rsidTr="00FC336E">
        <w:trPr>
          <w:cantSplit/>
          <w:trHeight w:val="140"/>
        </w:trPr>
        <w:tc>
          <w:tcPr>
            <w:tcW w:w="273" w:type="pct"/>
          </w:tcPr>
          <w:p w14:paraId="63F3AA72" w14:textId="77777777" w:rsidR="0068039E" w:rsidRPr="00FF430B" w:rsidRDefault="0068039E" w:rsidP="00FC336E">
            <w:pPr>
              <w:keepNext/>
              <w:keepLines/>
              <w:tabs>
                <w:tab w:val="left" w:pos="567"/>
              </w:tabs>
              <w:spacing w:before="200"/>
              <w:jc w:val="both"/>
              <w:outlineLvl w:val="2"/>
              <w:rPr>
                <w:bCs/>
              </w:rPr>
            </w:pPr>
          </w:p>
        </w:tc>
        <w:tc>
          <w:tcPr>
            <w:tcW w:w="727" w:type="pct"/>
          </w:tcPr>
          <w:p w14:paraId="15DEC556" w14:textId="77777777" w:rsidR="0068039E" w:rsidRPr="00FF430B" w:rsidRDefault="0068039E" w:rsidP="00FC336E">
            <w:pPr>
              <w:tabs>
                <w:tab w:val="left" w:pos="567"/>
              </w:tabs>
              <w:jc w:val="both"/>
              <w:rPr>
                <w:bCs/>
              </w:rPr>
            </w:pPr>
            <w:r w:rsidRPr="00FF430B">
              <w:rPr>
                <w:bCs/>
              </w:rPr>
              <w:t>Inginer-șef</w:t>
            </w:r>
          </w:p>
        </w:tc>
        <w:tc>
          <w:tcPr>
            <w:tcW w:w="1000" w:type="pct"/>
          </w:tcPr>
          <w:p w14:paraId="1E4539A1" w14:textId="77777777" w:rsidR="0068039E" w:rsidRPr="00FF430B" w:rsidRDefault="0068039E" w:rsidP="00FC336E">
            <w:pPr>
              <w:keepNext/>
              <w:keepLines/>
              <w:tabs>
                <w:tab w:val="left" w:pos="567"/>
              </w:tabs>
              <w:spacing w:before="200"/>
              <w:jc w:val="both"/>
              <w:outlineLvl w:val="2"/>
              <w:rPr>
                <w:bCs/>
              </w:rPr>
            </w:pPr>
          </w:p>
        </w:tc>
        <w:tc>
          <w:tcPr>
            <w:tcW w:w="1036" w:type="pct"/>
          </w:tcPr>
          <w:p w14:paraId="60C0909B" w14:textId="77777777" w:rsidR="0068039E" w:rsidRPr="00FF430B" w:rsidRDefault="0068039E" w:rsidP="00FC336E">
            <w:pPr>
              <w:keepNext/>
              <w:keepLines/>
              <w:tabs>
                <w:tab w:val="left" w:pos="567"/>
              </w:tabs>
              <w:spacing w:before="200"/>
              <w:jc w:val="both"/>
              <w:outlineLvl w:val="2"/>
              <w:rPr>
                <w:bCs/>
              </w:rPr>
            </w:pPr>
          </w:p>
        </w:tc>
        <w:tc>
          <w:tcPr>
            <w:tcW w:w="1056" w:type="pct"/>
          </w:tcPr>
          <w:p w14:paraId="56787036" w14:textId="77777777" w:rsidR="0068039E" w:rsidRPr="00FF430B" w:rsidRDefault="0068039E" w:rsidP="00FC336E">
            <w:pPr>
              <w:keepNext/>
              <w:keepLines/>
              <w:tabs>
                <w:tab w:val="left" w:pos="567"/>
              </w:tabs>
              <w:spacing w:before="200"/>
              <w:jc w:val="both"/>
              <w:outlineLvl w:val="2"/>
              <w:rPr>
                <w:bCs/>
              </w:rPr>
            </w:pPr>
          </w:p>
        </w:tc>
        <w:tc>
          <w:tcPr>
            <w:tcW w:w="908" w:type="pct"/>
          </w:tcPr>
          <w:p w14:paraId="6575A2A7" w14:textId="77777777" w:rsidR="0068039E" w:rsidRPr="00FF430B" w:rsidRDefault="0068039E" w:rsidP="00FC336E">
            <w:pPr>
              <w:keepNext/>
              <w:keepLines/>
              <w:tabs>
                <w:tab w:val="left" w:pos="567"/>
              </w:tabs>
              <w:spacing w:before="200"/>
              <w:jc w:val="both"/>
              <w:outlineLvl w:val="2"/>
              <w:rPr>
                <w:bCs/>
              </w:rPr>
            </w:pPr>
          </w:p>
        </w:tc>
      </w:tr>
      <w:tr w:rsidR="0068039E" w:rsidRPr="00EC30C2" w14:paraId="220ECE40" w14:textId="77777777" w:rsidTr="00FC336E">
        <w:trPr>
          <w:cantSplit/>
          <w:trHeight w:val="140"/>
        </w:trPr>
        <w:tc>
          <w:tcPr>
            <w:tcW w:w="273" w:type="pct"/>
          </w:tcPr>
          <w:p w14:paraId="7B1550FC" w14:textId="77777777" w:rsidR="0068039E" w:rsidRPr="00FF430B" w:rsidRDefault="0068039E" w:rsidP="00FC336E">
            <w:pPr>
              <w:keepNext/>
              <w:keepLines/>
              <w:tabs>
                <w:tab w:val="left" w:pos="567"/>
              </w:tabs>
              <w:spacing w:before="200"/>
              <w:jc w:val="both"/>
              <w:outlineLvl w:val="2"/>
              <w:rPr>
                <w:bCs/>
              </w:rPr>
            </w:pPr>
          </w:p>
        </w:tc>
        <w:tc>
          <w:tcPr>
            <w:tcW w:w="727" w:type="pct"/>
          </w:tcPr>
          <w:p w14:paraId="7BD0CE33" w14:textId="77777777" w:rsidR="0068039E" w:rsidRPr="00FF430B" w:rsidRDefault="0068039E" w:rsidP="00FC336E">
            <w:pPr>
              <w:tabs>
                <w:tab w:val="left" w:pos="567"/>
              </w:tabs>
              <w:jc w:val="both"/>
              <w:rPr>
                <w:bCs/>
              </w:rPr>
            </w:pPr>
            <w:r w:rsidRPr="00FF430B">
              <w:rPr>
                <w:bCs/>
              </w:rPr>
              <w:t>Diriginţi de şantier</w:t>
            </w:r>
          </w:p>
        </w:tc>
        <w:tc>
          <w:tcPr>
            <w:tcW w:w="1000" w:type="pct"/>
          </w:tcPr>
          <w:p w14:paraId="14838812" w14:textId="77777777" w:rsidR="0068039E" w:rsidRPr="00FF430B" w:rsidRDefault="0068039E" w:rsidP="00FC336E">
            <w:pPr>
              <w:keepNext/>
              <w:keepLines/>
              <w:tabs>
                <w:tab w:val="left" w:pos="567"/>
              </w:tabs>
              <w:spacing w:before="200"/>
              <w:jc w:val="both"/>
              <w:outlineLvl w:val="2"/>
              <w:rPr>
                <w:bCs/>
              </w:rPr>
            </w:pPr>
          </w:p>
        </w:tc>
        <w:tc>
          <w:tcPr>
            <w:tcW w:w="1036" w:type="pct"/>
          </w:tcPr>
          <w:p w14:paraId="1507D2AA" w14:textId="77777777" w:rsidR="0068039E" w:rsidRPr="00FF430B" w:rsidRDefault="0068039E" w:rsidP="00FC336E">
            <w:pPr>
              <w:keepNext/>
              <w:keepLines/>
              <w:tabs>
                <w:tab w:val="left" w:pos="567"/>
              </w:tabs>
              <w:spacing w:before="200"/>
              <w:jc w:val="both"/>
              <w:outlineLvl w:val="2"/>
              <w:rPr>
                <w:bCs/>
              </w:rPr>
            </w:pPr>
          </w:p>
        </w:tc>
        <w:tc>
          <w:tcPr>
            <w:tcW w:w="1056" w:type="pct"/>
          </w:tcPr>
          <w:p w14:paraId="6829791B" w14:textId="77777777" w:rsidR="0068039E" w:rsidRPr="00FF430B" w:rsidRDefault="0068039E" w:rsidP="00FC336E">
            <w:pPr>
              <w:keepNext/>
              <w:keepLines/>
              <w:tabs>
                <w:tab w:val="left" w:pos="567"/>
              </w:tabs>
              <w:spacing w:before="200"/>
              <w:jc w:val="both"/>
              <w:outlineLvl w:val="2"/>
              <w:rPr>
                <w:bCs/>
              </w:rPr>
            </w:pPr>
          </w:p>
        </w:tc>
        <w:tc>
          <w:tcPr>
            <w:tcW w:w="908" w:type="pct"/>
          </w:tcPr>
          <w:p w14:paraId="1A17E73D" w14:textId="77777777" w:rsidR="0068039E" w:rsidRPr="00FF430B" w:rsidRDefault="0068039E" w:rsidP="00FC336E">
            <w:pPr>
              <w:keepNext/>
              <w:keepLines/>
              <w:tabs>
                <w:tab w:val="left" w:pos="567"/>
              </w:tabs>
              <w:spacing w:before="200"/>
              <w:jc w:val="both"/>
              <w:outlineLvl w:val="2"/>
              <w:rPr>
                <w:bCs/>
              </w:rPr>
            </w:pPr>
          </w:p>
        </w:tc>
      </w:tr>
      <w:tr w:rsidR="0068039E" w:rsidRPr="00EC30C2" w14:paraId="123424DC" w14:textId="77777777" w:rsidTr="00FC336E">
        <w:trPr>
          <w:cantSplit/>
          <w:trHeight w:val="140"/>
        </w:trPr>
        <w:tc>
          <w:tcPr>
            <w:tcW w:w="273" w:type="pct"/>
          </w:tcPr>
          <w:p w14:paraId="2D0B44D8" w14:textId="77777777" w:rsidR="0068039E" w:rsidRPr="00FF430B" w:rsidRDefault="0068039E" w:rsidP="00FC336E">
            <w:pPr>
              <w:keepNext/>
              <w:keepLines/>
              <w:tabs>
                <w:tab w:val="left" w:pos="567"/>
              </w:tabs>
              <w:spacing w:before="200"/>
              <w:jc w:val="both"/>
              <w:outlineLvl w:val="2"/>
              <w:rPr>
                <w:bCs/>
              </w:rPr>
            </w:pPr>
          </w:p>
        </w:tc>
        <w:tc>
          <w:tcPr>
            <w:tcW w:w="727" w:type="pct"/>
          </w:tcPr>
          <w:p w14:paraId="245CD2E9" w14:textId="77777777" w:rsidR="0068039E" w:rsidRPr="00FF430B" w:rsidRDefault="0068039E" w:rsidP="00FC336E">
            <w:pPr>
              <w:tabs>
                <w:tab w:val="left" w:pos="567"/>
              </w:tabs>
              <w:jc w:val="both"/>
              <w:rPr>
                <w:bCs/>
              </w:rPr>
            </w:pPr>
            <w:r w:rsidRPr="00FF430B">
              <w:rPr>
                <w:bCs/>
              </w:rPr>
              <w:t>Maiştri</w:t>
            </w:r>
          </w:p>
        </w:tc>
        <w:tc>
          <w:tcPr>
            <w:tcW w:w="1000" w:type="pct"/>
          </w:tcPr>
          <w:p w14:paraId="1813F037" w14:textId="77777777" w:rsidR="0068039E" w:rsidRPr="00FF430B" w:rsidRDefault="0068039E" w:rsidP="00FC336E">
            <w:pPr>
              <w:keepNext/>
              <w:keepLines/>
              <w:tabs>
                <w:tab w:val="left" w:pos="567"/>
              </w:tabs>
              <w:spacing w:before="200"/>
              <w:jc w:val="both"/>
              <w:outlineLvl w:val="2"/>
              <w:rPr>
                <w:bCs/>
              </w:rPr>
            </w:pPr>
          </w:p>
        </w:tc>
        <w:tc>
          <w:tcPr>
            <w:tcW w:w="1036" w:type="pct"/>
          </w:tcPr>
          <w:p w14:paraId="4FF330F7" w14:textId="77777777" w:rsidR="0068039E" w:rsidRPr="00FF430B" w:rsidRDefault="0068039E" w:rsidP="00FC336E">
            <w:pPr>
              <w:keepNext/>
              <w:keepLines/>
              <w:tabs>
                <w:tab w:val="left" w:pos="567"/>
              </w:tabs>
              <w:spacing w:before="200"/>
              <w:jc w:val="both"/>
              <w:outlineLvl w:val="2"/>
              <w:rPr>
                <w:bCs/>
              </w:rPr>
            </w:pPr>
          </w:p>
        </w:tc>
        <w:tc>
          <w:tcPr>
            <w:tcW w:w="1056" w:type="pct"/>
          </w:tcPr>
          <w:p w14:paraId="3FAA5C68" w14:textId="77777777" w:rsidR="0068039E" w:rsidRPr="00FF430B" w:rsidRDefault="0068039E" w:rsidP="00FC336E">
            <w:pPr>
              <w:keepNext/>
              <w:keepLines/>
              <w:tabs>
                <w:tab w:val="left" w:pos="567"/>
              </w:tabs>
              <w:spacing w:before="200"/>
              <w:jc w:val="both"/>
              <w:outlineLvl w:val="2"/>
              <w:rPr>
                <w:bCs/>
              </w:rPr>
            </w:pPr>
          </w:p>
        </w:tc>
        <w:tc>
          <w:tcPr>
            <w:tcW w:w="908" w:type="pct"/>
          </w:tcPr>
          <w:p w14:paraId="05A7D21C" w14:textId="77777777" w:rsidR="0068039E" w:rsidRPr="00FF430B" w:rsidRDefault="0068039E" w:rsidP="00FC336E">
            <w:pPr>
              <w:keepNext/>
              <w:keepLines/>
              <w:tabs>
                <w:tab w:val="left" w:pos="567"/>
              </w:tabs>
              <w:spacing w:before="200"/>
              <w:jc w:val="both"/>
              <w:outlineLvl w:val="2"/>
              <w:rPr>
                <w:bCs/>
              </w:rPr>
            </w:pPr>
          </w:p>
        </w:tc>
      </w:tr>
      <w:tr w:rsidR="0068039E" w:rsidRPr="00EC30C2" w14:paraId="0B17C41F" w14:textId="77777777" w:rsidTr="00FC336E">
        <w:trPr>
          <w:cantSplit/>
          <w:trHeight w:val="1270"/>
        </w:trPr>
        <w:tc>
          <w:tcPr>
            <w:tcW w:w="273" w:type="pct"/>
          </w:tcPr>
          <w:p w14:paraId="7576D799" w14:textId="77777777" w:rsidR="0068039E" w:rsidRPr="00FF430B" w:rsidRDefault="0068039E" w:rsidP="00FC336E">
            <w:pPr>
              <w:keepNext/>
              <w:keepLines/>
              <w:tabs>
                <w:tab w:val="left" w:pos="567"/>
              </w:tabs>
              <w:spacing w:before="200"/>
              <w:jc w:val="both"/>
              <w:outlineLvl w:val="2"/>
              <w:rPr>
                <w:bCs/>
              </w:rPr>
            </w:pPr>
          </w:p>
        </w:tc>
        <w:tc>
          <w:tcPr>
            <w:tcW w:w="727" w:type="pct"/>
          </w:tcPr>
          <w:p w14:paraId="6B39F3F4" w14:textId="77777777" w:rsidR="0068039E" w:rsidRPr="00FF430B" w:rsidRDefault="0068039E" w:rsidP="00FC336E">
            <w:pPr>
              <w:tabs>
                <w:tab w:val="left" w:pos="567"/>
              </w:tabs>
              <w:jc w:val="both"/>
              <w:rPr>
                <w:bCs/>
              </w:rPr>
            </w:pPr>
            <w:r w:rsidRPr="00FF430B">
              <w:rPr>
                <w:bCs/>
              </w:rPr>
              <w:t>Specialişti</w:t>
            </w:r>
          </w:p>
          <w:p w14:paraId="2950BCB8" w14:textId="77777777" w:rsidR="0068039E" w:rsidRPr="00FF430B" w:rsidRDefault="0068039E" w:rsidP="00FC336E">
            <w:pPr>
              <w:tabs>
                <w:tab w:val="left" w:pos="567"/>
              </w:tabs>
              <w:jc w:val="both"/>
              <w:rPr>
                <w:bCs/>
              </w:rPr>
            </w:pPr>
            <w:r w:rsidRPr="00FF430B">
              <w:rPr>
                <w:bCs/>
              </w:rPr>
              <w:t>……………</w:t>
            </w:r>
          </w:p>
          <w:p w14:paraId="1964BA09" w14:textId="77777777" w:rsidR="0068039E" w:rsidRPr="00FF430B" w:rsidRDefault="0068039E" w:rsidP="00FC336E">
            <w:pPr>
              <w:tabs>
                <w:tab w:val="left" w:pos="567"/>
              </w:tabs>
              <w:jc w:val="both"/>
              <w:rPr>
                <w:bCs/>
              </w:rPr>
            </w:pPr>
            <w:r w:rsidRPr="00FF430B">
              <w:rPr>
                <w:bCs/>
              </w:rPr>
              <w:t>……………</w:t>
            </w:r>
          </w:p>
          <w:p w14:paraId="4841A0EB" w14:textId="77777777" w:rsidR="0068039E" w:rsidRPr="00FF430B" w:rsidRDefault="0068039E" w:rsidP="00FC336E">
            <w:pPr>
              <w:tabs>
                <w:tab w:val="left" w:pos="567"/>
              </w:tabs>
              <w:jc w:val="both"/>
              <w:rPr>
                <w:bCs/>
              </w:rPr>
            </w:pPr>
            <w:r w:rsidRPr="00FF430B">
              <w:rPr>
                <w:bCs/>
              </w:rPr>
              <w:t>…………….</w:t>
            </w:r>
          </w:p>
        </w:tc>
        <w:tc>
          <w:tcPr>
            <w:tcW w:w="1000" w:type="pct"/>
          </w:tcPr>
          <w:p w14:paraId="18C73350" w14:textId="77777777" w:rsidR="0068039E" w:rsidRPr="00FF430B" w:rsidRDefault="0068039E" w:rsidP="00FC336E">
            <w:pPr>
              <w:keepNext/>
              <w:keepLines/>
              <w:tabs>
                <w:tab w:val="left" w:pos="567"/>
              </w:tabs>
              <w:spacing w:before="200"/>
              <w:jc w:val="both"/>
              <w:outlineLvl w:val="2"/>
              <w:rPr>
                <w:bCs/>
              </w:rPr>
            </w:pPr>
          </w:p>
        </w:tc>
        <w:tc>
          <w:tcPr>
            <w:tcW w:w="1036" w:type="pct"/>
          </w:tcPr>
          <w:p w14:paraId="2D0832AB" w14:textId="77777777" w:rsidR="0068039E" w:rsidRPr="00FF430B" w:rsidRDefault="0068039E" w:rsidP="00FC336E">
            <w:pPr>
              <w:keepNext/>
              <w:keepLines/>
              <w:tabs>
                <w:tab w:val="left" w:pos="567"/>
              </w:tabs>
              <w:spacing w:before="200"/>
              <w:jc w:val="both"/>
              <w:outlineLvl w:val="2"/>
              <w:rPr>
                <w:bCs/>
              </w:rPr>
            </w:pPr>
          </w:p>
        </w:tc>
        <w:tc>
          <w:tcPr>
            <w:tcW w:w="1056" w:type="pct"/>
          </w:tcPr>
          <w:p w14:paraId="2E8CA336" w14:textId="77777777" w:rsidR="0068039E" w:rsidRPr="00FF430B" w:rsidRDefault="0068039E" w:rsidP="00FC336E">
            <w:pPr>
              <w:keepNext/>
              <w:keepLines/>
              <w:tabs>
                <w:tab w:val="left" w:pos="567"/>
              </w:tabs>
              <w:spacing w:before="200"/>
              <w:jc w:val="both"/>
              <w:outlineLvl w:val="2"/>
              <w:rPr>
                <w:bCs/>
              </w:rPr>
            </w:pPr>
          </w:p>
        </w:tc>
        <w:tc>
          <w:tcPr>
            <w:tcW w:w="908" w:type="pct"/>
          </w:tcPr>
          <w:p w14:paraId="645E2755" w14:textId="77777777" w:rsidR="0068039E" w:rsidRPr="00FF430B" w:rsidRDefault="0068039E" w:rsidP="00FC336E">
            <w:pPr>
              <w:keepNext/>
              <w:keepLines/>
              <w:tabs>
                <w:tab w:val="left" w:pos="567"/>
              </w:tabs>
              <w:spacing w:before="200"/>
              <w:jc w:val="both"/>
              <w:outlineLvl w:val="2"/>
              <w:rPr>
                <w:bCs/>
              </w:rPr>
            </w:pPr>
          </w:p>
        </w:tc>
      </w:tr>
    </w:tbl>
    <w:p w14:paraId="29CB7D61" w14:textId="77777777" w:rsidR="0068039E" w:rsidRPr="00FF430B" w:rsidRDefault="0068039E" w:rsidP="0068039E">
      <w:pPr>
        <w:jc w:val="both"/>
        <w:rPr>
          <w:rFonts w:eastAsia="PMingLiU"/>
          <w:lang w:eastAsia="zh-CN"/>
        </w:rPr>
      </w:pPr>
    </w:p>
    <w:p w14:paraId="7E95BA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512DCAA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64C569B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0475C95C"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35BA7828" w14:textId="77777777" w:rsidR="0068039E" w:rsidRPr="00FF430B" w:rsidRDefault="0068039E" w:rsidP="0068039E">
      <w:pPr>
        <w:spacing w:after="200" w:line="276" w:lineRule="auto"/>
        <w:rPr>
          <w:rFonts w:eastAsia="PMingLiU"/>
          <w:lang w:eastAsia="zh-CN"/>
        </w:rPr>
      </w:pPr>
      <w:bookmarkStart w:id="59" w:name="_Toc449692114"/>
    </w:p>
    <w:p w14:paraId="4DA0770A" w14:textId="77777777" w:rsidR="0068039E" w:rsidRPr="00FF430B" w:rsidRDefault="0068039E" w:rsidP="0068039E">
      <w:pPr>
        <w:spacing w:line="276" w:lineRule="auto"/>
        <w:jc w:val="center"/>
        <w:rPr>
          <w:rFonts w:eastAsia="PMingLiU"/>
          <w:b/>
          <w:lang w:eastAsia="zh-CN"/>
        </w:rPr>
      </w:pPr>
    </w:p>
    <w:p w14:paraId="200392AD" w14:textId="77777777" w:rsidR="0068039E" w:rsidRPr="00FF430B" w:rsidRDefault="0068039E" w:rsidP="0068039E">
      <w:pPr>
        <w:spacing w:line="276" w:lineRule="auto"/>
        <w:jc w:val="center"/>
        <w:rPr>
          <w:rFonts w:eastAsia="PMingLiU"/>
          <w:b/>
          <w:lang w:eastAsia="zh-CN"/>
        </w:rPr>
      </w:pPr>
    </w:p>
    <w:p w14:paraId="441EBABC" w14:textId="77777777" w:rsidR="0068039E" w:rsidRPr="00FF430B" w:rsidRDefault="0068039E" w:rsidP="0068039E">
      <w:pPr>
        <w:spacing w:line="276" w:lineRule="auto"/>
        <w:jc w:val="center"/>
        <w:rPr>
          <w:rFonts w:eastAsia="PMingLiU"/>
          <w:b/>
          <w:lang w:eastAsia="zh-CN"/>
        </w:rPr>
      </w:pPr>
    </w:p>
    <w:p w14:paraId="69EE8780" w14:textId="77777777" w:rsidR="0068039E" w:rsidRPr="00FF430B" w:rsidRDefault="0068039E" w:rsidP="0068039E">
      <w:pPr>
        <w:spacing w:line="276" w:lineRule="auto"/>
        <w:jc w:val="center"/>
        <w:rPr>
          <w:rFonts w:eastAsia="PMingLiU"/>
          <w:b/>
          <w:lang w:eastAsia="zh-CN"/>
        </w:rPr>
      </w:pPr>
    </w:p>
    <w:p w14:paraId="7ED12518" w14:textId="77777777" w:rsidR="0068039E" w:rsidRPr="00FF430B" w:rsidRDefault="0068039E" w:rsidP="0068039E">
      <w:pPr>
        <w:spacing w:line="276" w:lineRule="auto"/>
        <w:jc w:val="center"/>
        <w:rPr>
          <w:rFonts w:eastAsia="PMingLiU"/>
          <w:b/>
          <w:lang w:eastAsia="zh-CN"/>
        </w:rPr>
      </w:pPr>
    </w:p>
    <w:p w14:paraId="388903A1" w14:textId="77777777" w:rsidR="0068039E" w:rsidRPr="00FF430B" w:rsidRDefault="0068039E" w:rsidP="0068039E">
      <w:pPr>
        <w:spacing w:line="276" w:lineRule="auto"/>
        <w:jc w:val="center"/>
        <w:rPr>
          <w:rFonts w:eastAsia="PMingLiU"/>
          <w:b/>
          <w:lang w:eastAsia="zh-CN"/>
        </w:rPr>
      </w:pPr>
    </w:p>
    <w:p w14:paraId="7B5CFF57" w14:textId="77777777" w:rsidR="0068039E" w:rsidRPr="00FF430B" w:rsidRDefault="0068039E" w:rsidP="0068039E">
      <w:pPr>
        <w:spacing w:line="276" w:lineRule="auto"/>
        <w:jc w:val="center"/>
        <w:rPr>
          <w:rFonts w:eastAsia="PMingLiU"/>
          <w:b/>
          <w:lang w:eastAsia="zh-CN"/>
        </w:rPr>
      </w:pPr>
    </w:p>
    <w:p w14:paraId="39BCB43A" w14:textId="77777777" w:rsidR="0068039E" w:rsidRPr="00FF430B" w:rsidRDefault="0068039E" w:rsidP="0068039E">
      <w:pPr>
        <w:spacing w:line="276" w:lineRule="auto"/>
        <w:jc w:val="center"/>
        <w:rPr>
          <w:rFonts w:eastAsia="PMingLiU"/>
          <w:b/>
          <w:lang w:eastAsia="zh-CN"/>
        </w:rPr>
      </w:pPr>
    </w:p>
    <w:p w14:paraId="175AE638" w14:textId="77777777" w:rsidR="0068039E" w:rsidRPr="00FF430B" w:rsidRDefault="0068039E" w:rsidP="0068039E">
      <w:pPr>
        <w:spacing w:line="276" w:lineRule="auto"/>
        <w:jc w:val="center"/>
        <w:rPr>
          <w:rFonts w:eastAsia="PMingLiU"/>
          <w:b/>
          <w:lang w:eastAsia="zh-CN"/>
        </w:rPr>
      </w:pPr>
    </w:p>
    <w:p w14:paraId="153EC152" w14:textId="77777777" w:rsidR="0068039E" w:rsidRPr="00FF430B" w:rsidRDefault="0068039E" w:rsidP="0068039E">
      <w:pPr>
        <w:spacing w:line="276" w:lineRule="auto"/>
        <w:jc w:val="center"/>
        <w:rPr>
          <w:rFonts w:eastAsia="PMingLiU"/>
          <w:b/>
          <w:lang w:eastAsia="zh-CN"/>
        </w:rPr>
      </w:pPr>
    </w:p>
    <w:p w14:paraId="238B2B80" w14:textId="77777777" w:rsidR="0068039E" w:rsidRPr="00FF430B" w:rsidRDefault="0068039E" w:rsidP="0068039E">
      <w:pPr>
        <w:spacing w:line="276" w:lineRule="auto"/>
        <w:jc w:val="center"/>
        <w:rPr>
          <w:rFonts w:eastAsia="PMingLiU"/>
          <w:b/>
          <w:lang w:eastAsia="zh-CN"/>
        </w:rPr>
      </w:pPr>
    </w:p>
    <w:p w14:paraId="2D1096A2" w14:textId="77777777" w:rsidR="0068039E" w:rsidRPr="00FF430B" w:rsidRDefault="0068039E" w:rsidP="0068039E">
      <w:pPr>
        <w:spacing w:line="276" w:lineRule="auto"/>
        <w:jc w:val="center"/>
        <w:rPr>
          <w:rFonts w:eastAsia="PMingLiU"/>
          <w:b/>
          <w:lang w:eastAsia="zh-CN"/>
        </w:rPr>
      </w:pPr>
    </w:p>
    <w:p w14:paraId="706F831D" w14:textId="77777777" w:rsidR="0068039E" w:rsidRPr="00FF430B" w:rsidRDefault="0068039E" w:rsidP="0068039E">
      <w:pPr>
        <w:spacing w:line="276" w:lineRule="auto"/>
        <w:jc w:val="center"/>
        <w:rPr>
          <w:rFonts w:eastAsia="PMingLiU"/>
          <w:b/>
          <w:lang w:eastAsia="zh-CN"/>
        </w:rPr>
      </w:pPr>
    </w:p>
    <w:p w14:paraId="0105ED92" w14:textId="77777777" w:rsidR="0068039E" w:rsidRPr="00FF430B" w:rsidRDefault="0068039E" w:rsidP="0068039E">
      <w:pPr>
        <w:spacing w:line="276" w:lineRule="auto"/>
        <w:jc w:val="center"/>
        <w:rPr>
          <w:rFonts w:eastAsia="PMingLiU"/>
          <w:b/>
          <w:lang w:eastAsia="zh-CN"/>
        </w:rPr>
      </w:pPr>
    </w:p>
    <w:p w14:paraId="5B779B3B" w14:textId="77777777" w:rsidR="0068039E" w:rsidRPr="00FF430B" w:rsidRDefault="0068039E" w:rsidP="0068039E">
      <w:pPr>
        <w:spacing w:line="276" w:lineRule="auto"/>
        <w:jc w:val="center"/>
        <w:rPr>
          <w:rFonts w:eastAsia="PMingLiU"/>
          <w:b/>
          <w:lang w:eastAsia="zh-CN"/>
        </w:rPr>
      </w:pPr>
    </w:p>
    <w:p w14:paraId="168B122F" w14:textId="77777777" w:rsidR="0068039E" w:rsidRPr="00FF430B" w:rsidRDefault="0068039E" w:rsidP="0068039E">
      <w:pPr>
        <w:spacing w:line="276" w:lineRule="auto"/>
        <w:jc w:val="center"/>
        <w:rPr>
          <w:rFonts w:eastAsia="PMingLiU"/>
          <w:b/>
          <w:lang w:eastAsia="zh-CN"/>
        </w:rPr>
      </w:pPr>
    </w:p>
    <w:p w14:paraId="70455BA7" w14:textId="77777777" w:rsidR="0068039E" w:rsidRPr="00FF430B" w:rsidRDefault="0068039E" w:rsidP="0068039E">
      <w:pPr>
        <w:jc w:val="right"/>
        <w:rPr>
          <w:noProof w:val="0"/>
        </w:rPr>
      </w:pPr>
    </w:p>
    <w:p w14:paraId="2FDA19E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16</w:t>
      </w:r>
    </w:p>
    <w:p w14:paraId="5D2116C6" w14:textId="77777777" w:rsidR="0068039E" w:rsidRPr="00FF430B" w:rsidRDefault="0068039E" w:rsidP="0068039E">
      <w:pPr>
        <w:jc w:val="right"/>
        <w:rPr>
          <w:noProof w:val="0"/>
        </w:rPr>
      </w:pPr>
      <w:r w:rsidRPr="00FF430B">
        <w:rPr>
          <w:noProof w:val="0"/>
        </w:rPr>
        <w:t>la Documentația standard nr._____</w:t>
      </w:r>
    </w:p>
    <w:p w14:paraId="597391EE" w14:textId="77777777" w:rsidR="0068039E" w:rsidRPr="00FF430B" w:rsidRDefault="0068039E" w:rsidP="0068039E">
      <w:pPr>
        <w:jc w:val="right"/>
        <w:rPr>
          <w:noProof w:val="0"/>
        </w:rPr>
      </w:pPr>
      <w:r w:rsidRPr="00FF430B">
        <w:rPr>
          <w:noProof w:val="0"/>
        </w:rPr>
        <w:t>din “____” ________ 20___</w:t>
      </w:r>
    </w:p>
    <w:p w14:paraId="41B235CC" w14:textId="77777777" w:rsidR="0068039E" w:rsidRPr="00FF430B" w:rsidRDefault="0068039E" w:rsidP="0068039E">
      <w:pPr>
        <w:spacing w:line="276" w:lineRule="auto"/>
        <w:jc w:val="center"/>
        <w:rPr>
          <w:rFonts w:eastAsia="PMingLiU"/>
          <w:b/>
          <w:lang w:eastAsia="zh-CN"/>
        </w:rPr>
      </w:pPr>
    </w:p>
    <w:p w14:paraId="6CC6A0E2" w14:textId="77777777" w:rsidR="0068039E" w:rsidRPr="00FF430B" w:rsidRDefault="0068039E" w:rsidP="0068039E">
      <w:pPr>
        <w:spacing w:line="276" w:lineRule="auto"/>
        <w:jc w:val="center"/>
        <w:rPr>
          <w:rFonts w:eastAsia="PMingLiU"/>
          <w:b/>
          <w:lang w:eastAsia="zh-CN"/>
        </w:rPr>
      </w:pPr>
    </w:p>
    <w:p w14:paraId="1B16ECC6" w14:textId="77777777" w:rsidR="0068039E" w:rsidRPr="00FF430B" w:rsidRDefault="0068039E" w:rsidP="0068039E">
      <w:pPr>
        <w:spacing w:line="276" w:lineRule="auto"/>
        <w:jc w:val="center"/>
        <w:rPr>
          <w:rFonts w:eastAsia="PMingLiU"/>
          <w:b/>
          <w:lang w:eastAsia="zh-CN"/>
        </w:rPr>
      </w:pPr>
    </w:p>
    <w:bookmarkEnd w:id="59"/>
    <w:p w14:paraId="59862658" w14:textId="77777777" w:rsidR="0068039E" w:rsidRPr="00FF430B" w:rsidRDefault="0068039E" w:rsidP="0068039E">
      <w:pPr>
        <w:spacing w:line="276" w:lineRule="auto"/>
        <w:jc w:val="center"/>
        <w:rPr>
          <w:rFonts w:eastAsia="PMingLiU"/>
          <w:b/>
          <w:noProof w:val="0"/>
          <w:lang w:eastAsia="zh-CN"/>
        </w:rPr>
      </w:pPr>
    </w:p>
    <w:p w14:paraId="0A79E393" w14:textId="77777777" w:rsidR="0068039E" w:rsidRPr="00FF430B" w:rsidRDefault="0068039E" w:rsidP="0068039E">
      <w:pPr>
        <w:jc w:val="center"/>
        <w:rPr>
          <w:rFonts w:eastAsia="SimSun"/>
          <w:b/>
          <w:bCs/>
          <w:iCs/>
          <w:lang w:eastAsia="zh-CN"/>
        </w:rPr>
      </w:pPr>
      <w:r w:rsidRPr="00FF430B">
        <w:rPr>
          <w:rFonts w:eastAsia="SimSun"/>
          <w:b/>
          <w:bCs/>
          <w:iCs/>
          <w:lang w:eastAsia="zh-CN"/>
        </w:rPr>
        <w:t>LISTA SUBCONTRACTANȚILOR</w:t>
      </w:r>
    </w:p>
    <w:p w14:paraId="011C3D92" w14:textId="77777777" w:rsidR="0068039E" w:rsidRPr="00FF430B" w:rsidRDefault="0068039E" w:rsidP="0068039E">
      <w:pPr>
        <w:jc w:val="center"/>
        <w:rPr>
          <w:rFonts w:eastAsia="SimSun"/>
          <w:b/>
          <w:bCs/>
          <w:iCs/>
          <w:lang w:eastAsia="zh-CN"/>
        </w:rPr>
      </w:pPr>
      <w:r w:rsidRPr="00FF430B">
        <w:rPr>
          <w:rFonts w:eastAsia="SimSun"/>
          <w:b/>
          <w:bCs/>
          <w:iCs/>
          <w:lang w:eastAsia="zh-CN"/>
        </w:rPr>
        <w:t>ŞI PARTEA/PĂRŢILE DIN CONTRACT CARE SUNT</w:t>
      </w:r>
    </w:p>
    <w:p w14:paraId="3372C23D" w14:textId="77777777" w:rsidR="0068039E" w:rsidRPr="00FF430B" w:rsidRDefault="0068039E" w:rsidP="0068039E">
      <w:pPr>
        <w:jc w:val="center"/>
        <w:rPr>
          <w:rFonts w:eastAsia="SimSun"/>
          <w:b/>
          <w:bCs/>
          <w:iCs/>
          <w:lang w:eastAsia="zh-CN"/>
        </w:rPr>
      </w:pPr>
      <w:r w:rsidRPr="00FF430B">
        <w:rPr>
          <w:rFonts w:eastAsia="SimSun"/>
          <w:b/>
          <w:bCs/>
          <w:iCs/>
          <w:lang w:eastAsia="zh-CN"/>
        </w:rPr>
        <w:t>ÎNDEPLINITE DE ACEŞTIA</w:t>
      </w:r>
    </w:p>
    <w:p w14:paraId="54925A7A" w14:textId="77777777" w:rsidR="0068039E" w:rsidRPr="00FF430B" w:rsidRDefault="0068039E" w:rsidP="0068039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68039E" w:rsidRPr="00EC30C2" w14:paraId="3FB1B5D8" w14:textId="77777777" w:rsidTr="00FC336E">
        <w:trPr>
          <w:cantSplit/>
          <w:trHeight w:val="920"/>
        </w:trPr>
        <w:tc>
          <w:tcPr>
            <w:tcW w:w="0" w:type="auto"/>
            <w:vAlign w:val="center"/>
          </w:tcPr>
          <w:p w14:paraId="0DA5E822" w14:textId="77777777" w:rsidR="0068039E" w:rsidRPr="00FF430B" w:rsidRDefault="0068039E" w:rsidP="00FC336E">
            <w:pPr>
              <w:tabs>
                <w:tab w:val="left" w:pos="567"/>
              </w:tabs>
              <w:jc w:val="both"/>
              <w:rPr>
                <w:b/>
              </w:rPr>
            </w:pPr>
            <w:r w:rsidRPr="00FF430B">
              <w:rPr>
                <w:b/>
              </w:rPr>
              <w:t>Nr. d/o</w:t>
            </w:r>
          </w:p>
        </w:tc>
        <w:tc>
          <w:tcPr>
            <w:tcW w:w="3126" w:type="dxa"/>
            <w:vAlign w:val="center"/>
          </w:tcPr>
          <w:p w14:paraId="30C70811" w14:textId="77777777" w:rsidR="0068039E" w:rsidRPr="00FF430B" w:rsidRDefault="0068039E" w:rsidP="00FC336E">
            <w:pPr>
              <w:jc w:val="center"/>
              <w:rPr>
                <w:b/>
              </w:rPr>
            </w:pPr>
            <w:r w:rsidRPr="00FF430B">
              <w:rPr>
                <w:b/>
              </w:rPr>
              <w:t>Numele şi adresa subantreprenorilor</w:t>
            </w:r>
          </w:p>
        </w:tc>
        <w:tc>
          <w:tcPr>
            <w:tcW w:w="1984" w:type="dxa"/>
            <w:vAlign w:val="center"/>
          </w:tcPr>
          <w:p w14:paraId="5E8D31FD" w14:textId="77777777" w:rsidR="0068039E" w:rsidRPr="00FF430B" w:rsidRDefault="0068039E" w:rsidP="00FC336E">
            <w:pPr>
              <w:rPr>
                <w:rFonts w:eastAsia="MS Mincho"/>
                <w:b/>
                <w:lang w:eastAsia="zh-CN"/>
              </w:rPr>
            </w:pPr>
            <w:r w:rsidRPr="00FF430B">
              <w:rPr>
                <w:rFonts w:eastAsia="MS Mincho"/>
                <w:b/>
                <w:lang w:eastAsia="zh-CN"/>
              </w:rPr>
              <w:t>Activităţi din contract</w:t>
            </w:r>
          </w:p>
        </w:tc>
        <w:tc>
          <w:tcPr>
            <w:tcW w:w="1443" w:type="dxa"/>
            <w:vAlign w:val="center"/>
          </w:tcPr>
          <w:p w14:paraId="69C3B17E" w14:textId="77777777" w:rsidR="0068039E" w:rsidRPr="00FF430B" w:rsidRDefault="0068039E" w:rsidP="00FC336E">
            <w:pPr>
              <w:rPr>
                <w:rFonts w:eastAsia="MS Mincho"/>
                <w:b/>
                <w:lang w:eastAsia="zh-CN"/>
              </w:rPr>
            </w:pPr>
            <w:r w:rsidRPr="00FF430B">
              <w:rPr>
                <w:rFonts w:eastAsia="MS Mincho"/>
                <w:b/>
                <w:lang w:eastAsia="zh-CN"/>
              </w:rPr>
              <w:t>Valoarea aproximativă</w:t>
            </w:r>
          </w:p>
        </w:tc>
        <w:tc>
          <w:tcPr>
            <w:tcW w:w="0" w:type="auto"/>
            <w:vAlign w:val="center"/>
          </w:tcPr>
          <w:p w14:paraId="137D0EE9" w14:textId="77777777" w:rsidR="0068039E" w:rsidRPr="00FF430B" w:rsidRDefault="0068039E" w:rsidP="00FC336E">
            <w:pPr>
              <w:rPr>
                <w:rFonts w:eastAsia="MS Mincho"/>
                <w:b/>
                <w:lang w:eastAsia="zh-CN"/>
              </w:rPr>
            </w:pPr>
            <w:r w:rsidRPr="00FF430B">
              <w:rPr>
                <w:rFonts w:eastAsia="MS Mincho"/>
                <w:b/>
                <w:lang w:eastAsia="zh-CN"/>
              </w:rPr>
              <w:t>% din valoarea contractului</w:t>
            </w:r>
          </w:p>
        </w:tc>
      </w:tr>
      <w:tr w:rsidR="0068039E" w:rsidRPr="00EC30C2" w14:paraId="0BC57CB8" w14:textId="77777777" w:rsidTr="00FC336E">
        <w:trPr>
          <w:trHeight w:val="175"/>
        </w:trPr>
        <w:tc>
          <w:tcPr>
            <w:tcW w:w="0" w:type="auto"/>
          </w:tcPr>
          <w:p w14:paraId="1F99F7F6" w14:textId="77777777" w:rsidR="0068039E" w:rsidRPr="00FF430B" w:rsidRDefault="0068039E" w:rsidP="00FC336E">
            <w:pPr>
              <w:tabs>
                <w:tab w:val="left" w:pos="567"/>
              </w:tabs>
              <w:jc w:val="both"/>
            </w:pPr>
            <w:r w:rsidRPr="00FF430B">
              <w:t>1.</w:t>
            </w:r>
          </w:p>
        </w:tc>
        <w:tc>
          <w:tcPr>
            <w:tcW w:w="3126" w:type="dxa"/>
          </w:tcPr>
          <w:p w14:paraId="70CA5FB2" w14:textId="77777777" w:rsidR="0068039E" w:rsidRPr="00FF430B" w:rsidRDefault="0068039E" w:rsidP="00FC336E">
            <w:pPr>
              <w:keepNext/>
              <w:keepLines/>
              <w:tabs>
                <w:tab w:val="left" w:pos="567"/>
              </w:tabs>
              <w:spacing w:before="200"/>
              <w:jc w:val="both"/>
              <w:outlineLvl w:val="2"/>
            </w:pPr>
          </w:p>
        </w:tc>
        <w:tc>
          <w:tcPr>
            <w:tcW w:w="1984" w:type="dxa"/>
          </w:tcPr>
          <w:p w14:paraId="1EC62CDF" w14:textId="77777777" w:rsidR="0068039E" w:rsidRPr="00FF430B" w:rsidRDefault="0068039E" w:rsidP="00FC336E">
            <w:pPr>
              <w:keepNext/>
              <w:keepLines/>
              <w:tabs>
                <w:tab w:val="left" w:pos="567"/>
              </w:tabs>
              <w:spacing w:before="200"/>
              <w:jc w:val="both"/>
              <w:outlineLvl w:val="2"/>
            </w:pPr>
          </w:p>
        </w:tc>
        <w:tc>
          <w:tcPr>
            <w:tcW w:w="1443" w:type="dxa"/>
          </w:tcPr>
          <w:p w14:paraId="33B42E92" w14:textId="77777777" w:rsidR="0068039E" w:rsidRPr="00FF430B" w:rsidRDefault="0068039E" w:rsidP="00FC336E">
            <w:pPr>
              <w:keepNext/>
              <w:keepLines/>
              <w:tabs>
                <w:tab w:val="left" w:pos="567"/>
              </w:tabs>
              <w:spacing w:before="200"/>
              <w:jc w:val="both"/>
              <w:outlineLvl w:val="2"/>
            </w:pPr>
          </w:p>
        </w:tc>
        <w:tc>
          <w:tcPr>
            <w:tcW w:w="0" w:type="auto"/>
          </w:tcPr>
          <w:p w14:paraId="226B5C6D" w14:textId="77777777" w:rsidR="0068039E" w:rsidRPr="00FF430B" w:rsidRDefault="0068039E" w:rsidP="00FC336E">
            <w:pPr>
              <w:keepNext/>
              <w:keepLines/>
              <w:tabs>
                <w:tab w:val="left" w:pos="567"/>
              </w:tabs>
              <w:spacing w:before="200"/>
              <w:jc w:val="both"/>
              <w:outlineLvl w:val="2"/>
            </w:pPr>
          </w:p>
        </w:tc>
      </w:tr>
      <w:tr w:rsidR="0068039E" w:rsidRPr="00EC30C2" w14:paraId="425E76DB" w14:textId="77777777" w:rsidTr="00FC336E">
        <w:trPr>
          <w:trHeight w:val="337"/>
        </w:trPr>
        <w:tc>
          <w:tcPr>
            <w:tcW w:w="0" w:type="auto"/>
          </w:tcPr>
          <w:p w14:paraId="324E5E62" w14:textId="77777777" w:rsidR="0068039E" w:rsidRPr="00FF430B" w:rsidRDefault="0068039E" w:rsidP="00FC336E">
            <w:pPr>
              <w:tabs>
                <w:tab w:val="left" w:pos="567"/>
              </w:tabs>
              <w:jc w:val="both"/>
            </w:pPr>
            <w:r w:rsidRPr="00FF430B">
              <w:t>2.</w:t>
            </w:r>
          </w:p>
        </w:tc>
        <w:tc>
          <w:tcPr>
            <w:tcW w:w="3126" w:type="dxa"/>
          </w:tcPr>
          <w:p w14:paraId="0387B0A5" w14:textId="77777777" w:rsidR="0068039E" w:rsidRPr="00FF430B" w:rsidRDefault="0068039E" w:rsidP="00FC336E">
            <w:pPr>
              <w:keepNext/>
              <w:keepLines/>
              <w:tabs>
                <w:tab w:val="left" w:pos="567"/>
              </w:tabs>
              <w:spacing w:before="200"/>
              <w:jc w:val="both"/>
              <w:outlineLvl w:val="2"/>
            </w:pPr>
          </w:p>
        </w:tc>
        <w:tc>
          <w:tcPr>
            <w:tcW w:w="1984" w:type="dxa"/>
          </w:tcPr>
          <w:p w14:paraId="079051A8" w14:textId="77777777" w:rsidR="0068039E" w:rsidRPr="00FF430B" w:rsidRDefault="0068039E" w:rsidP="00FC336E">
            <w:pPr>
              <w:keepNext/>
              <w:keepLines/>
              <w:tabs>
                <w:tab w:val="left" w:pos="567"/>
              </w:tabs>
              <w:spacing w:before="200"/>
              <w:jc w:val="both"/>
              <w:outlineLvl w:val="2"/>
            </w:pPr>
          </w:p>
        </w:tc>
        <w:tc>
          <w:tcPr>
            <w:tcW w:w="1443" w:type="dxa"/>
          </w:tcPr>
          <w:p w14:paraId="469957D9" w14:textId="77777777" w:rsidR="0068039E" w:rsidRPr="00FF430B" w:rsidRDefault="0068039E" w:rsidP="00FC336E">
            <w:pPr>
              <w:keepNext/>
              <w:keepLines/>
              <w:tabs>
                <w:tab w:val="left" w:pos="567"/>
              </w:tabs>
              <w:spacing w:before="200"/>
              <w:jc w:val="both"/>
              <w:outlineLvl w:val="2"/>
            </w:pPr>
          </w:p>
        </w:tc>
        <w:tc>
          <w:tcPr>
            <w:tcW w:w="0" w:type="auto"/>
          </w:tcPr>
          <w:p w14:paraId="03CBF40E" w14:textId="77777777" w:rsidR="0068039E" w:rsidRPr="00FF430B" w:rsidRDefault="0068039E" w:rsidP="00FC336E">
            <w:pPr>
              <w:keepNext/>
              <w:keepLines/>
              <w:tabs>
                <w:tab w:val="left" w:pos="567"/>
              </w:tabs>
              <w:spacing w:before="200"/>
              <w:jc w:val="both"/>
              <w:outlineLvl w:val="2"/>
            </w:pPr>
          </w:p>
        </w:tc>
      </w:tr>
      <w:tr w:rsidR="0068039E" w:rsidRPr="00EC30C2" w14:paraId="00201349" w14:textId="77777777" w:rsidTr="00FC336E">
        <w:trPr>
          <w:trHeight w:val="181"/>
        </w:trPr>
        <w:tc>
          <w:tcPr>
            <w:tcW w:w="0" w:type="auto"/>
          </w:tcPr>
          <w:p w14:paraId="3D028B1F" w14:textId="77777777" w:rsidR="0068039E" w:rsidRPr="00FF430B" w:rsidRDefault="0068039E" w:rsidP="00FC336E">
            <w:pPr>
              <w:tabs>
                <w:tab w:val="left" w:pos="567"/>
              </w:tabs>
              <w:jc w:val="both"/>
            </w:pPr>
            <w:r w:rsidRPr="00FF430B">
              <w:t>3.</w:t>
            </w:r>
          </w:p>
        </w:tc>
        <w:tc>
          <w:tcPr>
            <w:tcW w:w="3126" w:type="dxa"/>
          </w:tcPr>
          <w:p w14:paraId="259FFCC1" w14:textId="77777777" w:rsidR="0068039E" w:rsidRPr="00FF430B" w:rsidRDefault="0068039E" w:rsidP="00FC336E">
            <w:pPr>
              <w:keepNext/>
              <w:keepLines/>
              <w:tabs>
                <w:tab w:val="left" w:pos="567"/>
              </w:tabs>
              <w:spacing w:before="200"/>
              <w:jc w:val="both"/>
              <w:outlineLvl w:val="2"/>
            </w:pPr>
          </w:p>
        </w:tc>
        <w:tc>
          <w:tcPr>
            <w:tcW w:w="1984" w:type="dxa"/>
          </w:tcPr>
          <w:p w14:paraId="05B03F73" w14:textId="77777777" w:rsidR="0068039E" w:rsidRPr="00FF430B" w:rsidRDefault="0068039E" w:rsidP="00FC336E">
            <w:pPr>
              <w:keepNext/>
              <w:keepLines/>
              <w:tabs>
                <w:tab w:val="left" w:pos="567"/>
              </w:tabs>
              <w:spacing w:before="200"/>
              <w:jc w:val="both"/>
              <w:outlineLvl w:val="2"/>
            </w:pPr>
          </w:p>
        </w:tc>
        <w:tc>
          <w:tcPr>
            <w:tcW w:w="1443" w:type="dxa"/>
          </w:tcPr>
          <w:p w14:paraId="557ECF41" w14:textId="77777777" w:rsidR="0068039E" w:rsidRPr="00FF430B" w:rsidRDefault="0068039E" w:rsidP="00FC336E">
            <w:pPr>
              <w:keepNext/>
              <w:keepLines/>
              <w:tabs>
                <w:tab w:val="left" w:pos="567"/>
              </w:tabs>
              <w:spacing w:before="200"/>
              <w:jc w:val="both"/>
              <w:outlineLvl w:val="2"/>
            </w:pPr>
          </w:p>
        </w:tc>
        <w:tc>
          <w:tcPr>
            <w:tcW w:w="0" w:type="auto"/>
          </w:tcPr>
          <w:p w14:paraId="7CE1DE74" w14:textId="77777777" w:rsidR="0068039E" w:rsidRPr="00FF430B" w:rsidRDefault="0068039E" w:rsidP="00FC336E">
            <w:pPr>
              <w:keepNext/>
              <w:keepLines/>
              <w:tabs>
                <w:tab w:val="left" w:pos="567"/>
              </w:tabs>
              <w:spacing w:before="200"/>
              <w:jc w:val="both"/>
              <w:outlineLvl w:val="2"/>
            </w:pPr>
          </w:p>
        </w:tc>
      </w:tr>
      <w:tr w:rsidR="0068039E" w:rsidRPr="00EC30C2" w14:paraId="0D31C31F" w14:textId="77777777" w:rsidTr="00FC336E">
        <w:trPr>
          <w:trHeight w:val="181"/>
        </w:trPr>
        <w:tc>
          <w:tcPr>
            <w:tcW w:w="0" w:type="auto"/>
          </w:tcPr>
          <w:p w14:paraId="699096D5" w14:textId="77777777" w:rsidR="0068039E" w:rsidRPr="00FF430B" w:rsidRDefault="0068039E" w:rsidP="00FC336E">
            <w:pPr>
              <w:tabs>
                <w:tab w:val="left" w:pos="567"/>
              </w:tabs>
              <w:jc w:val="both"/>
            </w:pPr>
            <w:r w:rsidRPr="00FF430B">
              <w:t>4.</w:t>
            </w:r>
          </w:p>
        </w:tc>
        <w:tc>
          <w:tcPr>
            <w:tcW w:w="3126" w:type="dxa"/>
          </w:tcPr>
          <w:p w14:paraId="6AF755E0" w14:textId="77777777" w:rsidR="0068039E" w:rsidRPr="00FF430B" w:rsidRDefault="0068039E" w:rsidP="00FC336E">
            <w:pPr>
              <w:keepNext/>
              <w:keepLines/>
              <w:tabs>
                <w:tab w:val="left" w:pos="567"/>
              </w:tabs>
              <w:spacing w:before="200"/>
              <w:jc w:val="both"/>
              <w:outlineLvl w:val="2"/>
            </w:pPr>
          </w:p>
        </w:tc>
        <w:tc>
          <w:tcPr>
            <w:tcW w:w="1984" w:type="dxa"/>
          </w:tcPr>
          <w:p w14:paraId="2DA65B33" w14:textId="77777777" w:rsidR="0068039E" w:rsidRPr="00FF430B" w:rsidRDefault="0068039E" w:rsidP="00FC336E">
            <w:pPr>
              <w:keepNext/>
              <w:keepLines/>
              <w:tabs>
                <w:tab w:val="left" w:pos="567"/>
              </w:tabs>
              <w:spacing w:before="200"/>
              <w:jc w:val="both"/>
              <w:outlineLvl w:val="2"/>
            </w:pPr>
          </w:p>
        </w:tc>
        <w:tc>
          <w:tcPr>
            <w:tcW w:w="1443" w:type="dxa"/>
          </w:tcPr>
          <w:p w14:paraId="620591DC" w14:textId="77777777" w:rsidR="0068039E" w:rsidRPr="00FF430B" w:rsidRDefault="0068039E" w:rsidP="00FC336E">
            <w:pPr>
              <w:keepNext/>
              <w:keepLines/>
              <w:tabs>
                <w:tab w:val="left" w:pos="567"/>
              </w:tabs>
              <w:spacing w:before="200"/>
              <w:jc w:val="both"/>
              <w:outlineLvl w:val="2"/>
            </w:pPr>
          </w:p>
        </w:tc>
        <w:tc>
          <w:tcPr>
            <w:tcW w:w="0" w:type="auto"/>
          </w:tcPr>
          <w:p w14:paraId="0AB99910" w14:textId="77777777" w:rsidR="0068039E" w:rsidRPr="00FF430B" w:rsidRDefault="0068039E" w:rsidP="00FC336E">
            <w:pPr>
              <w:keepNext/>
              <w:keepLines/>
              <w:tabs>
                <w:tab w:val="left" w:pos="567"/>
              </w:tabs>
              <w:spacing w:before="200"/>
              <w:jc w:val="both"/>
              <w:outlineLvl w:val="2"/>
            </w:pPr>
          </w:p>
        </w:tc>
      </w:tr>
      <w:tr w:rsidR="0068039E" w:rsidRPr="00EC30C2" w14:paraId="0043D86A" w14:textId="77777777" w:rsidTr="00FC336E">
        <w:trPr>
          <w:trHeight w:val="181"/>
        </w:trPr>
        <w:tc>
          <w:tcPr>
            <w:tcW w:w="0" w:type="auto"/>
          </w:tcPr>
          <w:p w14:paraId="49173A9A" w14:textId="77777777" w:rsidR="0068039E" w:rsidRPr="00FF430B" w:rsidRDefault="0068039E" w:rsidP="00FC336E">
            <w:pPr>
              <w:keepNext/>
              <w:keepLines/>
              <w:tabs>
                <w:tab w:val="left" w:pos="567"/>
              </w:tabs>
              <w:spacing w:before="200"/>
              <w:jc w:val="both"/>
              <w:outlineLvl w:val="2"/>
            </w:pPr>
          </w:p>
        </w:tc>
        <w:tc>
          <w:tcPr>
            <w:tcW w:w="3126" w:type="dxa"/>
          </w:tcPr>
          <w:p w14:paraId="1B300495" w14:textId="77777777" w:rsidR="0068039E" w:rsidRPr="00FF430B" w:rsidRDefault="0068039E" w:rsidP="00FC336E">
            <w:pPr>
              <w:keepNext/>
              <w:keepLines/>
              <w:tabs>
                <w:tab w:val="left" w:pos="567"/>
              </w:tabs>
              <w:spacing w:before="200"/>
              <w:jc w:val="both"/>
              <w:outlineLvl w:val="2"/>
            </w:pPr>
          </w:p>
        </w:tc>
        <w:tc>
          <w:tcPr>
            <w:tcW w:w="1984" w:type="dxa"/>
          </w:tcPr>
          <w:p w14:paraId="1C2C8B6B" w14:textId="77777777" w:rsidR="0068039E" w:rsidRPr="00FF430B" w:rsidRDefault="0068039E" w:rsidP="00FC336E">
            <w:pPr>
              <w:keepNext/>
              <w:keepLines/>
              <w:tabs>
                <w:tab w:val="left" w:pos="567"/>
              </w:tabs>
              <w:spacing w:before="200"/>
              <w:jc w:val="both"/>
              <w:outlineLvl w:val="2"/>
            </w:pPr>
          </w:p>
        </w:tc>
        <w:tc>
          <w:tcPr>
            <w:tcW w:w="1443" w:type="dxa"/>
          </w:tcPr>
          <w:p w14:paraId="73ED3FB1" w14:textId="77777777" w:rsidR="0068039E" w:rsidRPr="00FF430B" w:rsidRDefault="0068039E" w:rsidP="00FC336E">
            <w:pPr>
              <w:keepNext/>
              <w:keepLines/>
              <w:tabs>
                <w:tab w:val="left" w:pos="567"/>
              </w:tabs>
              <w:spacing w:before="200"/>
              <w:jc w:val="both"/>
              <w:outlineLvl w:val="2"/>
            </w:pPr>
          </w:p>
        </w:tc>
        <w:tc>
          <w:tcPr>
            <w:tcW w:w="0" w:type="auto"/>
          </w:tcPr>
          <w:p w14:paraId="6FB14F80" w14:textId="77777777" w:rsidR="0068039E" w:rsidRPr="00FF430B" w:rsidRDefault="0068039E" w:rsidP="00FC336E">
            <w:pPr>
              <w:keepNext/>
              <w:keepLines/>
              <w:tabs>
                <w:tab w:val="left" w:pos="567"/>
              </w:tabs>
              <w:spacing w:before="200"/>
              <w:jc w:val="both"/>
              <w:outlineLvl w:val="2"/>
            </w:pPr>
          </w:p>
        </w:tc>
      </w:tr>
    </w:tbl>
    <w:p w14:paraId="45D2182C" w14:textId="77777777" w:rsidR="0068039E" w:rsidRPr="00FF430B" w:rsidRDefault="0068039E" w:rsidP="0068039E">
      <w:pPr>
        <w:jc w:val="both"/>
        <w:rPr>
          <w:rFonts w:eastAsia="PMingLiU"/>
          <w:lang w:eastAsia="zh-CN"/>
        </w:rPr>
      </w:pPr>
    </w:p>
    <w:p w14:paraId="27F63CA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w:t>
      </w:r>
    </w:p>
    <w:p w14:paraId="2C80E340"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w:t>
      </w:r>
    </w:p>
    <w:p w14:paraId="679AE444"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w:t>
      </w:r>
    </w:p>
    <w:p w14:paraId="3C33F2A0"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w:t>
      </w:r>
    </w:p>
    <w:p w14:paraId="2FEFA983" w14:textId="77777777" w:rsidR="0068039E" w:rsidRPr="00FF430B" w:rsidRDefault="0068039E" w:rsidP="0068039E">
      <w:pPr>
        <w:rPr>
          <w:rFonts w:eastAsia="PMingLiU"/>
          <w:lang w:eastAsia="zh-CN"/>
        </w:rPr>
      </w:pPr>
    </w:p>
    <w:p w14:paraId="1846C1B6" w14:textId="77777777" w:rsidR="0068039E" w:rsidRPr="00FF430B" w:rsidRDefault="0068039E" w:rsidP="0068039E">
      <w:pPr>
        <w:spacing w:after="200" w:line="276" w:lineRule="auto"/>
        <w:jc w:val="center"/>
        <w:rPr>
          <w:rFonts w:eastAsia="PMingLiU"/>
          <w:lang w:eastAsia="zh-CN"/>
        </w:rPr>
      </w:pPr>
      <w:bookmarkStart w:id="60" w:name="_Toc449692115"/>
    </w:p>
    <w:p w14:paraId="6D8222A7" w14:textId="77777777" w:rsidR="0068039E" w:rsidRPr="00FF430B" w:rsidRDefault="0068039E" w:rsidP="0068039E">
      <w:pPr>
        <w:spacing w:after="200" w:line="276" w:lineRule="auto"/>
        <w:jc w:val="center"/>
        <w:rPr>
          <w:rFonts w:eastAsia="PMingLiU"/>
          <w:b/>
          <w:lang w:eastAsia="zh-CN"/>
        </w:rPr>
      </w:pPr>
    </w:p>
    <w:p w14:paraId="34786212" w14:textId="77777777" w:rsidR="0068039E" w:rsidRPr="00FF430B" w:rsidRDefault="0068039E" w:rsidP="0068039E">
      <w:pPr>
        <w:spacing w:after="200" w:line="276" w:lineRule="auto"/>
        <w:jc w:val="center"/>
        <w:rPr>
          <w:rFonts w:eastAsia="PMingLiU"/>
          <w:b/>
          <w:lang w:eastAsia="zh-CN"/>
        </w:rPr>
      </w:pPr>
    </w:p>
    <w:p w14:paraId="09571AB1" w14:textId="77777777" w:rsidR="0068039E" w:rsidRPr="00FF430B" w:rsidRDefault="0068039E" w:rsidP="0068039E">
      <w:pPr>
        <w:spacing w:after="200" w:line="276" w:lineRule="auto"/>
        <w:jc w:val="center"/>
        <w:rPr>
          <w:rFonts w:eastAsia="PMingLiU"/>
          <w:b/>
          <w:lang w:eastAsia="zh-CN"/>
        </w:rPr>
      </w:pPr>
    </w:p>
    <w:p w14:paraId="6DA7BD15" w14:textId="77777777" w:rsidR="0068039E" w:rsidRPr="00FF430B" w:rsidRDefault="0068039E" w:rsidP="0068039E">
      <w:pPr>
        <w:spacing w:after="200" w:line="276" w:lineRule="auto"/>
        <w:jc w:val="center"/>
        <w:rPr>
          <w:rFonts w:eastAsia="PMingLiU"/>
          <w:b/>
          <w:lang w:eastAsia="zh-CN"/>
        </w:rPr>
      </w:pPr>
    </w:p>
    <w:p w14:paraId="570DC517" w14:textId="77777777" w:rsidR="0068039E" w:rsidRPr="00FF430B" w:rsidRDefault="0068039E" w:rsidP="0068039E">
      <w:pPr>
        <w:spacing w:after="200" w:line="276" w:lineRule="auto"/>
        <w:jc w:val="center"/>
        <w:rPr>
          <w:rFonts w:eastAsia="PMingLiU"/>
          <w:b/>
          <w:lang w:eastAsia="zh-CN"/>
        </w:rPr>
      </w:pPr>
    </w:p>
    <w:p w14:paraId="464EE3F0" w14:textId="77777777" w:rsidR="0068039E" w:rsidRPr="00FF430B" w:rsidRDefault="0068039E" w:rsidP="0068039E">
      <w:pPr>
        <w:spacing w:after="200" w:line="276" w:lineRule="auto"/>
        <w:jc w:val="center"/>
        <w:rPr>
          <w:rFonts w:eastAsia="PMingLiU"/>
          <w:b/>
          <w:lang w:eastAsia="zh-CN"/>
        </w:rPr>
      </w:pPr>
    </w:p>
    <w:p w14:paraId="5B8B4D32" w14:textId="77777777" w:rsidR="0068039E" w:rsidRPr="00FF430B" w:rsidRDefault="0068039E" w:rsidP="0068039E">
      <w:pPr>
        <w:spacing w:after="200" w:line="276" w:lineRule="auto"/>
        <w:jc w:val="center"/>
        <w:rPr>
          <w:rFonts w:eastAsia="PMingLiU"/>
          <w:b/>
          <w:lang w:eastAsia="zh-CN"/>
        </w:rPr>
      </w:pPr>
    </w:p>
    <w:p w14:paraId="0A1D5D4C" w14:textId="77777777" w:rsidR="0068039E" w:rsidRPr="00FF430B" w:rsidRDefault="0068039E" w:rsidP="0068039E">
      <w:pPr>
        <w:spacing w:after="200" w:line="276" w:lineRule="auto"/>
        <w:jc w:val="center"/>
        <w:rPr>
          <w:rFonts w:eastAsia="PMingLiU"/>
          <w:b/>
          <w:lang w:eastAsia="zh-CN"/>
        </w:rPr>
      </w:pPr>
    </w:p>
    <w:p w14:paraId="2390CFD4" w14:textId="77777777" w:rsidR="0068039E" w:rsidRPr="00FF430B" w:rsidRDefault="0068039E" w:rsidP="0068039E">
      <w:pPr>
        <w:spacing w:after="200" w:line="276" w:lineRule="auto"/>
        <w:jc w:val="center"/>
        <w:rPr>
          <w:rFonts w:eastAsia="PMingLiU"/>
          <w:b/>
          <w:lang w:eastAsia="zh-CN"/>
        </w:rPr>
      </w:pPr>
    </w:p>
    <w:p w14:paraId="0581B9BB" w14:textId="77777777" w:rsidR="0068039E" w:rsidRPr="00FF430B" w:rsidRDefault="0068039E" w:rsidP="0068039E">
      <w:pPr>
        <w:spacing w:after="200" w:line="276" w:lineRule="auto"/>
        <w:jc w:val="center"/>
        <w:rPr>
          <w:rFonts w:eastAsia="PMingLiU"/>
          <w:b/>
          <w:lang w:eastAsia="zh-CN"/>
        </w:rPr>
      </w:pPr>
    </w:p>
    <w:p w14:paraId="5CBEF9DF" w14:textId="77777777" w:rsidR="0068039E" w:rsidRPr="00FF430B" w:rsidRDefault="0068039E" w:rsidP="0068039E">
      <w:pPr>
        <w:spacing w:after="200" w:line="276" w:lineRule="auto"/>
        <w:jc w:val="center"/>
        <w:rPr>
          <w:rFonts w:eastAsia="PMingLiU"/>
          <w:b/>
          <w:lang w:eastAsia="zh-CN"/>
        </w:rPr>
      </w:pPr>
    </w:p>
    <w:p w14:paraId="2584D008" w14:textId="77777777" w:rsidR="0068039E" w:rsidRPr="00FF430B" w:rsidRDefault="0068039E" w:rsidP="0068039E">
      <w:pPr>
        <w:spacing w:after="200" w:line="276" w:lineRule="auto"/>
        <w:jc w:val="center"/>
        <w:rPr>
          <w:rFonts w:eastAsia="PMingLiU"/>
          <w:b/>
          <w:lang w:eastAsia="zh-CN"/>
        </w:rPr>
      </w:pPr>
    </w:p>
    <w:p w14:paraId="732D8B95" w14:textId="77777777" w:rsidR="0068039E" w:rsidRPr="00FF430B" w:rsidRDefault="0068039E" w:rsidP="0068039E">
      <w:pPr>
        <w:spacing w:after="200" w:line="276" w:lineRule="auto"/>
        <w:jc w:val="center"/>
        <w:rPr>
          <w:rFonts w:eastAsia="PMingLiU"/>
          <w:b/>
          <w:lang w:eastAsia="zh-CN"/>
        </w:rPr>
      </w:pPr>
    </w:p>
    <w:p w14:paraId="3550DAA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17</w:t>
      </w:r>
    </w:p>
    <w:p w14:paraId="79E1E8F3" w14:textId="77777777" w:rsidR="0068039E" w:rsidRPr="00FF430B" w:rsidRDefault="0068039E" w:rsidP="0068039E">
      <w:pPr>
        <w:jc w:val="right"/>
        <w:rPr>
          <w:noProof w:val="0"/>
        </w:rPr>
      </w:pPr>
      <w:r w:rsidRPr="00FF430B">
        <w:rPr>
          <w:noProof w:val="0"/>
        </w:rPr>
        <w:t>la Documentația standard nr._____</w:t>
      </w:r>
    </w:p>
    <w:p w14:paraId="6AB2A4C4" w14:textId="77777777" w:rsidR="0068039E" w:rsidRPr="00FF430B" w:rsidRDefault="0068039E" w:rsidP="0068039E">
      <w:pPr>
        <w:jc w:val="right"/>
        <w:rPr>
          <w:noProof w:val="0"/>
        </w:rPr>
      </w:pPr>
      <w:r w:rsidRPr="00FF430B">
        <w:rPr>
          <w:noProof w:val="0"/>
        </w:rPr>
        <w:t>din “____” ________ 20___</w:t>
      </w:r>
    </w:p>
    <w:p w14:paraId="6267E205" w14:textId="77777777" w:rsidR="0068039E" w:rsidRPr="00FF430B" w:rsidRDefault="0068039E" w:rsidP="0068039E">
      <w:pPr>
        <w:spacing w:after="200" w:line="276" w:lineRule="auto"/>
        <w:jc w:val="center"/>
        <w:rPr>
          <w:rFonts w:eastAsia="PMingLiU"/>
          <w:b/>
          <w:lang w:eastAsia="zh-CN"/>
        </w:rPr>
      </w:pPr>
    </w:p>
    <w:p w14:paraId="4656CC75" w14:textId="77777777" w:rsidR="0068039E" w:rsidRPr="00FF430B" w:rsidRDefault="0068039E" w:rsidP="0068039E">
      <w:pPr>
        <w:spacing w:after="200" w:line="276" w:lineRule="auto"/>
        <w:jc w:val="center"/>
        <w:rPr>
          <w:rFonts w:eastAsia="PMingLiU"/>
          <w:b/>
          <w:lang w:eastAsia="zh-CN"/>
        </w:rPr>
      </w:pPr>
    </w:p>
    <w:bookmarkEnd w:id="60"/>
    <w:p w14:paraId="0AEE7AE6"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79ED8D96"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295DB100" w14:textId="77777777" w:rsidR="0068039E" w:rsidRPr="00FF430B" w:rsidRDefault="0068039E" w:rsidP="0068039E">
      <w:pPr>
        <w:tabs>
          <w:tab w:val="left" w:pos="567"/>
        </w:tabs>
        <w:jc w:val="both"/>
      </w:pPr>
      <w:r w:rsidRPr="00FF430B">
        <w:t>____________________________________________________________________________</w:t>
      </w:r>
    </w:p>
    <w:p w14:paraId="0A5C0A12" w14:textId="77777777" w:rsidR="0068039E" w:rsidRPr="00FF430B" w:rsidRDefault="0068039E" w:rsidP="0068039E">
      <w:pPr>
        <w:tabs>
          <w:tab w:val="left" w:pos="567"/>
        </w:tabs>
        <w:jc w:val="center"/>
        <w:rPr>
          <w:b/>
        </w:rPr>
      </w:pPr>
      <w:r w:rsidRPr="00FF430B">
        <w:rPr>
          <w:b/>
        </w:rPr>
        <w:t>(denumirea)</w:t>
      </w:r>
    </w:p>
    <w:p w14:paraId="07FB0971" w14:textId="77777777" w:rsidR="0068039E" w:rsidRPr="00FF430B" w:rsidRDefault="0068039E" w:rsidP="0068039E">
      <w:pPr>
        <w:tabs>
          <w:tab w:val="left" w:pos="567"/>
        </w:tabs>
        <w:jc w:val="both"/>
        <w:rPr>
          <w:u w:val="single"/>
        </w:rPr>
      </w:pPr>
      <w:r w:rsidRPr="00FF430B">
        <w:rPr>
          <w:b/>
        </w:rPr>
        <w:t>1.Părţi contractante</w:t>
      </w:r>
      <w:r w:rsidRPr="00FF430B">
        <w:t xml:space="preserve"> ( agenţi economici)</w:t>
      </w:r>
    </w:p>
    <w:p w14:paraId="44A5F0AB"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D0EA7F0"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64D7788"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4EF71FA" w14:textId="77777777" w:rsidR="0068039E" w:rsidRPr="00FF430B" w:rsidRDefault="0068039E" w:rsidP="0068039E">
      <w:pPr>
        <w:tabs>
          <w:tab w:val="left" w:pos="567"/>
        </w:tabs>
        <w:jc w:val="both"/>
      </w:pPr>
      <w:r w:rsidRPr="00FF430B">
        <w:rPr>
          <w:b/>
        </w:rPr>
        <w:t xml:space="preserve">2. Adrese, telefon, fax </w:t>
      </w:r>
      <w:r w:rsidRPr="00FF430B">
        <w:t xml:space="preserve"> ale partenerilor (părţi contractante):</w:t>
      </w:r>
    </w:p>
    <w:p w14:paraId="70F447ED"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6785392"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12AE746"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5F73D19" w14:textId="77777777" w:rsidR="0068039E" w:rsidRPr="00FF430B" w:rsidRDefault="0068039E" w:rsidP="0068039E">
      <w:pPr>
        <w:tabs>
          <w:tab w:val="left" w:pos="567"/>
        </w:tabs>
        <w:jc w:val="both"/>
      </w:pPr>
      <w:r w:rsidRPr="00FF430B">
        <w:rPr>
          <w:b/>
        </w:rPr>
        <w:t>3. Informaţii privind modul de asociere:</w:t>
      </w:r>
    </w:p>
    <w:p w14:paraId="08EFCBA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7264FB97" w14:textId="77777777" w:rsidR="0068039E" w:rsidRPr="00FF430B" w:rsidRDefault="0068039E" w:rsidP="0068039E">
      <w:pPr>
        <w:tabs>
          <w:tab w:val="left" w:pos="567"/>
        </w:tabs>
        <w:jc w:val="both"/>
      </w:pPr>
      <w:r w:rsidRPr="00FF430B">
        <w:t>b) Locul şi data înregistrării asociaţiei______________________________________________</w:t>
      </w:r>
    </w:p>
    <w:p w14:paraId="2714D0F5" w14:textId="77777777" w:rsidR="0068039E" w:rsidRPr="00FF430B" w:rsidRDefault="0068039E" w:rsidP="0068039E">
      <w:pPr>
        <w:pStyle w:val="Footer"/>
        <w:tabs>
          <w:tab w:val="left" w:pos="567"/>
        </w:tabs>
        <w:jc w:val="both"/>
      </w:pPr>
      <w:r w:rsidRPr="00FF430B">
        <w:t>c) Activităţi economice ce se vor realiza în comun ____________________________________</w:t>
      </w:r>
    </w:p>
    <w:p w14:paraId="64A11FA4" w14:textId="77777777" w:rsidR="0068039E" w:rsidRPr="00FF430B" w:rsidRDefault="0068039E" w:rsidP="0068039E">
      <w:pPr>
        <w:tabs>
          <w:tab w:val="left" w:pos="567"/>
        </w:tabs>
        <w:jc w:val="both"/>
      </w:pPr>
      <w:r w:rsidRPr="00FF430B">
        <w:t>_____________________________________________________________________________</w:t>
      </w:r>
    </w:p>
    <w:p w14:paraId="1447D236" w14:textId="77777777" w:rsidR="0068039E" w:rsidRPr="00FF430B" w:rsidRDefault="0068039E" w:rsidP="0068039E">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2583038" w14:textId="77777777" w:rsidR="0068039E" w:rsidRPr="00FF430B" w:rsidRDefault="0068039E" w:rsidP="0068039E">
      <w:pPr>
        <w:tabs>
          <w:tab w:val="left" w:pos="567"/>
        </w:tabs>
        <w:jc w:val="both"/>
      </w:pPr>
      <w:r w:rsidRPr="00FF430B">
        <w:t>e) Valoarea  și cota procentuală a lucrărilor executate de fiecare asociat ___________________</w:t>
      </w:r>
    </w:p>
    <w:p w14:paraId="2C3E9C93" w14:textId="77777777" w:rsidR="0068039E" w:rsidRPr="00FF430B" w:rsidRDefault="0068039E" w:rsidP="0068039E">
      <w:pPr>
        <w:tabs>
          <w:tab w:val="left" w:pos="567"/>
        </w:tabs>
        <w:jc w:val="both"/>
      </w:pPr>
      <w:r w:rsidRPr="00FF430B">
        <w:t>_____________________________________________________________________________</w:t>
      </w:r>
    </w:p>
    <w:p w14:paraId="79099122" w14:textId="77777777" w:rsidR="0068039E" w:rsidRPr="00FF430B" w:rsidRDefault="0068039E" w:rsidP="0068039E">
      <w:pPr>
        <w:tabs>
          <w:tab w:val="left" w:pos="567"/>
        </w:tabs>
        <w:jc w:val="both"/>
      </w:pPr>
      <w:r w:rsidRPr="00FF430B">
        <w:t>f) Condiţii de administrare a asociaţiei______________________________________________</w:t>
      </w:r>
    </w:p>
    <w:p w14:paraId="7F11CE78" w14:textId="77777777" w:rsidR="0068039E" w:rsidRPr="00FF430B" w:rsidRDefault="0068039E" w:rsidP="0068039E">
      <w:pPr>
        <w:tabs>
          <w:tab w:val="left" w:pos="567"/>
        </w:tabs>
        <w:jc w:val="both"/>
      </w:pPr>
      <w:r w:rsidRPr="00FF430B">
        <w:t>g) Modalitatea de împărţire a rezultatelor activităţii economice comune desfăşurate ____________________________________________________________________________</w:t>
      </w:r>
    </w:p>
    <w:p w14:paraId="692ABB04" w14:textId="77777777" w:rsidR="0068039E" w:rsidRPr="00FF430B" w:rsidRDefault="0068039E" w:rsidP="0068039E">
      <w:pPr>
        <w:tabs>
          <w:tab w:val="left" w:pos="567"/>
        </w:tabs>
        <w:jc w:val="both"/>
      </w:pPr>
      <w:r w:rsidRPr="00FF430B">
        <w:t>h) Cauze de încetare a asociaţiei şi modul de împărţire a rezultatelor   lichidării_____________________________________________________________________</w:t>
      </w:r>
    </w:p>
    <w:p w14:paraId="2755782C" w14:textId="77777777" w:rsidR="0068039E" w:rsidRPr="00FF430B" w:rsidRDefault="0068039E" w:rsidP="0068039E">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14F00328" w14:textId="77777777" w:rsidR="0068039E" w:rsidRPr="00FF430B" w:rsidRDefault="0068039E" w:rsidP="0068039E">
      <w:pPr>
        <w:tabs>
          <w:tab w:val="left" w:pos="567"/>
        </w:tabs>
        <w:jc w:val="both"/>
      </w:pPr>
      <w:r w:rsidRPr="00FF430B">
        <w:t>j) Alte cauze__________________________________________________________________</w:t>
      </w:r>
    </w:p>
    <w:p w14:paraId="56B5E0D5" w14:textId="77777777" w:rsidR="0068039E" w:rsidRPr="00FF430B" w:rsidRDefault="0068039E" w:rsidP="0068039E">
      <w:pPr>
        <w:jc w:val="both"/>
        <w:rPr>
          <w:rFonts w:eastAsia="PMingLiU"/>
          <w:lang w:eastAsia="zh-CN"/>
        </w:rPr>
      </w:pPr>
    </w:p>
    <w:p w14:paraId="1A7F3A47" w14:textId="77777777" w:rsidR="0068039E" w:rsidRPr="00FF430B" w:rsidRDefault="0068039E" w:rsidP="0068039E">
      <w:pPr>
        <w:jc w:val="both"/>
        <w:rPr>
          <w:rFonts w:eastAsia="PMingLiU"/>
          <w:lang w:eastAsia="zh-CN"/>
        </w:rPr>
      </w:pPr>
    </w:p>
    <w:p w14:paraId="1DEB62AD" w14:textId="77777777" w:rsidR="0068039E" w:rsidRPr="00FF430B" w:rsidRDefault="0068039E" w:rsidP="0068039E">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A35591E" w14:textId="77777777" w:rsidR="0068039E" w:rsidRPr="00FF430B" w:rsidRDefault="0068039E" w:rsidP="0068039E">
      <w:pPr>
        <w:jc w:val="both"/>
        <w:rPr>
          <w:rFonts w:eastAsia="PMingLiU"/>
          <w:lang w:eastAsia="zh-CN"/>
        </w:rPr>
      </w:pPr>
      <w:r w:rsidRPr="00FF430B">
        <w:rPr>
          <w:rFonts w:eastAsia="PMingLiU"/>
          <w:lang w:eastAsia="zh-CN"/>
        </w:rPr>
        <w:t>Semnat Liderul Asociației: __________________________</w:t>
      </w:r>
    </w:p>
    <w:p w14:paraId="1BA8BEA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33A7A01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40B5FA8F"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205A161E" w14:textId="77777777" w:rsidR="0068039E" w:rsidRPr="00FF430B" w:rsidRDefault="0068039E" w:rsidP="0068039E">
      <w:pPr>
        <w:jc w:val="both"/>
        <w:rPr>
          <w:rFonts w:eastAsia="PMingLiU"/>
          <w:lang w:eastAsia="zh-CN"/>
        </w:rPr>
      </w:pPr>
    </w:p>
    <w:p w14:paraId="3B0F5264" w14:textId="77777777" w:rsidR="0068039E" w:rsidRPr="00FF430B" w:rsidRDefault="0068039E" w:rsidP="0068039E">
      <w:pPr>
        <w:jc w:val="both"/>
        <w:rPr>
          <w:rFonts w:eastAsia="PMingLiU"/>
          <w:lang w:eastAsia="zh-CN"/>
        </w:rPr>
      </w:pPr>
      <w:r w:rsidRPr="00FF430B">
        <w:rPr>
          <w:rFonts w:eastAsia="PMingLiU"/>
          <w:lang w:eastAsia="zh-CN"/>
        </w:rPr>
        <w:t>Semnat Asociatul secund: __________________________</w:t>
      </w:r>
    </w:p>
    <w:p w14:paraId="55D8A9D5"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3F8329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3BA6989" w14:textId="77777777" w:rsidR="0068039E" w:rsidRPr="00FF430B" w:rsidRDefault="0068039E" w:rsidP="0068039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716F5EBE" w14:textId="77777777" w:rsidR="0068039E" w:rsidRPr="00FF430B" w:rsidRDefault="0068039E" w:rsidP="0068039E">
      <w:pPr>
        <w:tabs>
          <w:tab w:val="left" w:pos="567"/>
        </w:tabs>
        <w:jc w:val="both"/>
        <w:rPr>
          <w:rFonts w:eastAsia="PMingLiU"/>
          <w:lang w:eastAsia="zh-CN"/>
        </w:rPr>
      </w:pPr>
    </w:p>
    <w:p w14:paraId="5892A525" w14:textId="77777777" w:rsidR="0068039E" w:rsidRPr="00FF430B" w:rsidRDefault="0068039E" w:rsidP="0068039E">
      <w:pPr>
        <w:tabs>
          <w:tab w:val="left" w:pos="567"/>
        </w:tabs>
        <w:jc w:val="center"/>
        <w:rPr>
          <w:b/>
          <w:color w:val="000000"/>
          <w:w w:val="90"/>
          <w:sz w:val="28"/>
          <w:szCs w:val="28"/>
        </w:rPr>
      </w:pPr>
    </w:p>
    <w:p w14:paraId="0CD65BAE" w14:textId="77777777" w:rsidR="0068039E" w:rsidRPr="00FF430B" w:rsidRDefault="0068039E" w:rsidP="0068039E">
      <w:pPr>
        <w:tabs>
          <w:tab w:val="left" w:pos="567"/>
        </w:tabs>
        <w:jc w:val="center"/>
        <w:rPr>
          <w:b/>
          <w:color w:val="000000"/>
          <w:w w:val="90"/>
        </w:rPr>
      </w:pPr>
    </w:p>
    <w:p w14:paraId="1687D085" w14:textId="77777777" w:rsidR="0068039E" w:rsidRPr="00FF430B" w:rsidRDefault="0068039E" w:rsidP="0068039E">
      <w:pPr>
        <w:tabs>
          <w:tab w:val="left" w:pos="567"/>
        </w:tabs>
        <w:jc w:val="center"/>
        <w:rPr>
          <w:b/>
          <w:color w:val="000000"/>
          <w:w w:val="90"/>
        </w:rPr>
      </w:pPr>
    </w:p>
    <w:p w14:paraId="73573B88" w14:textId="77777777" w:rsidR="0068039E" w:rsidRDefault="0068039E" w:rsidP="0068039E">
      <w:pPr>
        <w:tabs>
          <w:tab w:val="left" w:pos="567"/>
        </w:tabs>
        <w:jc w:val="center"/>
        <w:rPr>
          <w:b/>
          <w:color w:val="000000"/>
          <w:w w:val="90"/>
        </w:rPr>
      </w:pPr>
    </w:p>
    <w:p w14:paraId="7493B99A" w14:textId="77777777" w:rsidR="0068039E" w:rsidRDefault="0068039E" w:rsidP="0068039E">
      <w:pPr>
        <w:tabs>
          <w:tab w:val="left" w:pos="567"/>
        </w:tabs>
        <w:jc w:val="center"/>
        <w:rPr>
          <w:b/>
          <w:color w:val="000000"/>
          <w:w w:val="90"/>
        </w:rPr>
      </w:pPr>
    </w:p>
    <w:p w14:paraId="62444A0C" w14:textId="77777777" w:rsidR="0068039E" w:rsidRPr="00FF430B" w:rsidRDefault="0068039E" w:rsidP="0068039E">
      <w:pPr>
        <w:tabs>
          <w:tab w:val="left" w:pos="567"/>
        </w:tabs>
        <w:jc w:val="center"/>
        <w:rPr>
          <w:b/>
          <w:color w:val="000000"/>
          <w:w w:val="90"/>
        </w:rPr>
      </w:pPr>
    </w:p>
    <w:p w14:paraId="70D986FF"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18</w:t>
      </w:r>
    </w:p>
    <w:p w14:paraId="641CE044" w14:textId="77777777" w:rsidR="0068039E" w:rsidRPr="00FF430B" w:rsidRDefault="0068039E" w:rsidP="0068039E">
      <w:pPr>
        <w:jc w:val="right"/>
        <w:rPr>
          <w:noProof w:val="0"/>
        </w:rPr>
      </w:pPr>
      <w:r w:rsidRPr="00FF430B">
        <w:rPr>
          <w:noProof w:val="0"/>
        </w:rPr>
        <w:t>la Documentația standard nr._____</w:t>
      </w:r>
    </w:p>
    <w:p w14:paraId="42D485D1" w14:textId="77777777" w:rsidR="0068039E" w:rsidRPr="00FF430B" w:rsidRDefault="0068039E" w:rsidP="0068039E">
      <w:pPr>
        <w:jc w:val="right"/>
        <w:rPr>
          <w:noProof w:val="0"/>
        </w:rPr>
      </w:pPr>
      <w:r w:rsidRPr="00FF430B">
        <w:rPr>
          <w:noProof w:val="0"/>
        </w:rPr>
        <w:t>din “____” ________ 20___</w:t>
      </w:r>
    </w:p>
    <w:p w14:paraId="6E1E7917" w14:textId="77777777" w:rsidR="0068039E" w:rsidRPr="00FF430B" w:rsidRDefault="0068039E" w:rsidP="0068039E">
      <w:pPr>
        <w:tabs>
          <w:tab w:val="left" w:pos="567"/>
        </w:tabs>
        <w:jc w:val="center"/>
        <w:rPr>
          <w:b/>
          <w:color w:val="000000"/>
          <w:w w:val="90"/>
        </w:rPr>
      </w:pPr>
    </w:p>
    <w:p w14:paraId="22186337" w14:textId="77777777" w:rsidR="0068039E" w:rsidRPr="00FF430B" w:rsidRDefault="0068039E" w:rsidP="0068039E">
      <w:pPr>
        <w:tabs>
          <w:tab w:val="left" w:pos="567"/>
        </w:tabs>
        <w:jc w:val="center"/>
        <w:rPr>
          <w:b/>
          <w:color w:val="000000"/>
          <w:w w:val="90"/>
        </w:rPr>
      </w:pPr>
    </w:p>
    <w:p w14:paraId="1CA2F233" w14:textId="77777777" w:rsidR="0068039E" w:rsidRPr="00FF430B" w:rsidRDefault="0068039E" w:rsidP="0068039E">
      <w:pPr>
        <w:tabs>
          <w:tab w:val="left" w:pos="567"/>
        </w:tabs>
        <w:jc w:val="center"/>
        <w:rPr>
          <w:b/>
          <w:color w:val="000000"/>
          <w:w w:val="90"/>
        </w:rPr>
      </w:pPr>
    </w:p>
    <w:p w14:paraId="3232515D" w14:textId="77777777" w:rsidR="0068039E" w:rsidRPr="00FF430B" w:rsidRDefault="0068039E" w:rsidP="0068039E">
      <w:pPr>
        <w:pStyle w:val="Heading1"/>
        <w:numPr>
          <w:ilvl w:val="0"/>
          <w:numId w:val="0"/>
        </w:numPr>
        <w:ind w:left="720"/>
      </w:pPr>
      <w:r w:rsidRPr="00FF430B">
        <w:t>ANGAJAMENT TERŢ SUSŢINĂTOR FINANCIAR</w:t>
      </w:r>
    </w:p>
    <w:p w14:paraId="4F683786" w14:textId="77777777" w:rsidR="0068039E" w:rsidRPr="00FF430B" w:rsidRDefault="0068039E" w:rsidP="0068039E">
      <w:pPr>
        <w:tabs>
          <w:tab w:val="left" w:pos="567"/>
        </w:tabs>
        <w:jc w:val="center"/>
        <w:rPr>
          <w:b/>
          <w:color w:val="000000"/>
          <w:w w:val="90"/>
        </w:rPr>
      </w:pPr>
    </w:p>
    <w:p w14:paraId="6C26E83E" w14:textId="77777777" w:rsidR="0068039E" w:rsidRPr="00FF430B" w:rsidRDefault="0068039E" w:rsidP="0068039E">
      <w:pPr>
        <w:shd w:val="clear" w:color="auto" w:fill="FFFFFF"/>
        <w:jc w:val="both"/>
        <w:rPr>
          <w:b/>
          <w:spacing w:val="-2"/>
        </w:rPr>
      </w:pPr>
      <w:r w:rsidRPr="00FF430B">
        <w:rPr>
          <w:b/>
          <w:spacing w:val="-2"/>
        </w:rPr>
        <w:t>Terţ susţinător financiar</w:t>
      </w:r>
    </w:p>
    <w:p w14:paraId="2BA88730" w14:textId="77777777" w:rsidR="0068039E" w:rsidRPr="00FF430B" w:rsidRDefault="0068039E" w:rsidP="0068039E">
      <w:pPr>
        <w:shd w:val="clear" w:color="auto" w:fill="FFFFFF"/>
        <w:jc w:val="both"/>
      </w:pPr>
      <w:r w:rsidRPr="00FF430B">
        <w:rPr>
          <w:b/>
          <w:spacing w:val="-2"/>
        </w:rPr>
        <w:t>..........................</w:t>
      </w:r>
      <w:r w:rsidRPr="00FF430B">
        <w:t xml:space="preserve">(denumirea)  </w:t>
      </w:r>
    </w:p>
    <w:p w14:paraId="7B570F3B" w14:textId="77777777" w:rsidR="0068039E" w:rsidRPr="00FF430B" w:rsidRDefault="0068039E" w:rsidP="0068039E">
      <w:pPr>
        <w:shd w:val="clear" w:color="auto" w:fill="FFFFFF"/>
        <w:jc w:val="center"/>
        <w:rPr>
          <w:b/>
        </w:rPr>
      </w:pPr>
      <w:r w:rsidRPr="00FF430B">
        <w:rPr>
          <w:b/>
        </w:rPr>
        <w:t>ANGAJAMENT</w:t>
      </w:r>
    </w:p>
    <w:p w14:paraId="55F03F9F" w14:textId="77777777" w:rsidR="0068039E" w:rsidRPr="00FF430B" w:rsidRDefault="0068039E" w:rsidP="0068039E">
      <w:pPr>
        <w:shd w:val="clear" w:color="auto" w:fill="FFFFFF"/>
        <w:jc w:val="center"/>
      </w:pPr>
      <w:r w:rsidRPr="00FF430B">
        <w:t xml:space="preserve">privind susţinerea financiară </w:t>
      </w:r>
      <w:r w:rsidRPr="00FF430B">
        <w:rPr>
          <w:spacing w:val="-1"/>
        </w:rPr>
        <w:t>a ofertantului/candidatului\</w:t>
      </w:r>
    </w:p>
    <w:p w14:paraId="7CC593E5" w14:textId="77777777" w:rsidR="0068039E" w:rsidRPr="00FF430B" w:rsidRDefault="0068039E" w:rsidP="0068039E">
      <w:pPr>
        <w:shd w:val="clear" w:color="auto" w:fill="FFFFFF"/>
        <w:spacing w:before="504"/>
        <w:jc w:val="both"/>
        <w:rPr>
          <w:spacing w:val="-3"/>
        </w:rPr>
      </w:pPr>
      <w:r w:rsidRPr="00FF430B">
        <w:rPr>
          <w:spacing w:val="-3"/>
        </w:rPr>
        <w:t>Către, ................................................................................................................................................</w:t>
      </w:r>
    </w:p>
    <w:p w14:paraId="42C7AFED" w14:textId="77777777" w:rsidR="0068039E" w:rsidRPr="00FF430B" w:rsidRDefault="0068039E" w:rsidP="0068039E">
      <w:pPr>
        <w:shd w:val="clear" w:color="auto" w:fill="FFFFFF"/>
        <w:jc w:val="both"/>
        <w:rPr>
          <w:i/>
        </w:rPr>
      </w:pPr>
      <w:r w:rsidRPr="00FF430B">
        <w:rPr>
          <w:i/>
        </w:rPr>
        <w:t xml:space="preserve">                            (denumirea autorităţii contractante şi adresa completă)</w:t>
      </w:r>
    </w:p>
    <w:p w14:paraId="01B4FB22" w14:textId="77777777" w:rsidR="0068039E" w:rsidRPr="00FF430B" w:rsidRDefault="0068039E" w:rsidP="0068039E">
      <w:pPr>
        <w:shd w:val="clear" w:color="auto" w:fill="FFFFFF"/>
        <w:tabs>
          <w:tab w:val="left" w:leader="dot" w:pos="7166"/>
        </w:tabs>
        <w:jc w:val="both"/>
      </w:pPr>
      <w:r w:rsidRPr="00FF430B">
        <w:t>Cu privire la procedura pentru atribuirea contractului ......................................................................</w:t>
      </w:r>
    </w:p>
    <w:p w14:paraId="1712E746" w14:textId="77777777" w:rsidR="0068039E" w:rsidRPr="00FF430B" w:rsidRDefault="0068039E" w:rsidP="0068039E">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B3F2A72" w14:textId="77777777" w:rsidR="0068039E" w:rsidRPr="00FF430B" w:rsidRDefault="0068039E" w:rsidP="0068039E">
      <w:pPr>
        <w:shd w:val="clear" w:color="auto" w:fill="FFFFFF"/>
        <w:jc w:val="both"/>
      </w:pPr>
      <w:r w:rsidRPr="00FF430B">
        <w:t>Acordarea susţinerii financiare nu implică alte costuri pentru achizitor, cu excepţia celor care au fost incluse în propunerea financiară.</w:t>
      </w:r>
    </w:p>
    <w:p w14:paraId="514C22DE"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70E2751D" w14:textId="77777777" w:rsidR="0068039E" w:rsidRPr="00FF430B" w:rsidRDefault="0068039E" w:rsidP="0068039E">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3AB3CAE7" w14:textId="77777777" w:rsidR="0068039E" w:rsidRPr="00FF430B" w:rsidRDefault="0068039E" w:rsidP="0068039E">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1E7BD304"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F5B04CB"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31D38609" w14:textId="77777777" w:rsidR="0068039E" w:rsidRPr="00FF430B" w:rsidRDefault="0068039E" w:rsidP="0068039E">
      <w:pPr>
        <w:shd w:val="clear" w:color="auto" w:fill="FFFFFF"/>
        <w:jc w:val="both"/>
        <w:rPr>
          <w:spacing w:val="-1"/>
        </w:rPr>
      </w:pPr>
    </w:p>
    <w:p w14:paraId="1AC9DA25" w14:textId="77777777" w:rsidR="0068039E" w:rsidRPr="00FF430B" w:rsidRDefault="0068039E" w:rsidP="0068039E">
      <w:pPr>
        <w:shd w:val="clear" w:color="auto" w:fill="FFFFFF"/>
        <w:jc w:val="both"/>
        <w:rPr>
          <w:spacing w:val="-1"/>
        </w:rPr>
      </w:pPr>
    </w:p>
    <w:p w14:paraId="4CC26CDF" w14:textId="77777777" w:rsidR="0068039E" w:rsidRPr="00FF430B" w:rsidRDefault="0068039E" w:rsidP="0068039E">
      <w:pPr>
        <w:shd w:val="clear" w:color="auto" w:fill="FFFFFF"/>
        <w:jc w:val="both"/>
        <w:rPr>
          <w:spacing w:val="-1"/>
        </w:rPr>
      </w:pPr>
    </w:p>
    <w:p w14:paraId="59D78006" w14:textId="77777777" w:rsidR="0068039E" w:rsidRPr="00FF430B" w:rsidRDefault="0068039E" w:rsidP="0068039E">
      <w:pPr>
        <w:shd w:val="clear" w:color="auto" w:fill="FFFFFF"/>
        <w:jc w:val="both"/>
        <w:rPr>
          <w:spacing w:val="-1"/>
        </w:rPr>
      </w:pPr>
    </w:p>
    <w:p w14:paraId="3B575E4A" w14:textId="77777777" w:rsidR="0068039E" w:rsidRPr="00FF430B" w:rsidRDefault="0068039E" w:rsidP="0068039E">
      <w:pPr>
        <w:shd w:val="clear" w:color="auto" w:fill="FFFFFF"/>
        <w:jc w:val="both"/>
        <w:rPr>
          <w:spacing w:val="-1"/>
        </w:rPr>
      </w:pPr>
    </w:p>
    <w:p w14:paraId="21C91D3E" w14:textId="77777777" w:rsidR="0068039E" w:rsidRPr="00FF430B" w:rsidRDefault="0068039E" w:rsidP="0068039E">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B739DA1" w14:textId="77777777" w:rsidR="0068039E" w:rsidRPr="00FF430B" w:rsidRDefault="0068039E" w:rsidP="0068039E">
      <w:pPr>
        <w:ind w:left="5040" w:firstLine="720"/>
        <w:jc w:val="both"/>
        <w:rPr>
          <w:rStyle w:val="tax1"/>
          <w:rFonts w:eastAsiaTheme="majorEastAsia"/>
          <w:sz w:val="22"/>
          <w:szCs w:val="22"/>
        </w:rPr>
      </w:pPr>
    </w:p>
    <w:p w14:paraId="5D72F59D" w14:textId="77777777" w:rsidR="0068039E" w:rsidRPr="00FF430B" w:rsidRDefault="0068039E" w:rsidP="0068039E">
      <w:pPr>
        <w:jc w:val="right"/>
        <w:rPr>
          <w:noProof w:val="0"/>
        </w:rPr>
      </w:pPr>
    </w:p>
    <w:p w14:paraId="1E4576DB" w14:textId="77777777" w:rsidR="0068039E" w:rsidRPr="00FF430B" w:rsidRDefault="0068039E" w:rsidP="0068039E">
      <w:pPr>
        <w:jc w:val="right"/>
        <w:rPr>
          <w:noProof w:val="0"/>
        </w:rPr>
      </w:pPr>
    </w:p>
    <w:p w14:paraId="69ED7BD5"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19</w:t>
      </w:r>
    </w:p>
    <w:p w14:paraId="56B49722" w14:textId="77777777" w:rsidR="0068039E" w:rsidRPr="00FF430B" w:rsidRDefault="0068039E" w:rsidP="0068039E">
      <w:pPr>
        <w:jc w:val="right"/>
        <w:rPr>
          <w:noProof w:val="0"/>
        </w:rPr>
      </w:pPr>
      <w:r w:rsidRPr="00FF430B">
        <w:rPr>
          <w:noProof w:val="0"/>
        </w:rPr>
        <w:t>la Documentația standard nr._____</w:t>
      </w:r>
    </w:p>
    <w:p w14:paraId="6916DDBF" w14:textId="77777777" w:rsidR="0068039E" w:rsidRPr="00FF430B" w:rsidRDefault="0068039E" w:rsidP="0068039E">
      <w:pPr>
        <w:jc w:val="right"/>
        <w:rPr>
          <w:noProof w:val="0"/>
        </w:rPr>
      </w:pPr>
      <w:r w:rsidRPr="00FF430B">
        <w:rPr>
          <w:noProof w:val="0"/>
        </w:rPr>
        <w:t>din “____” ________ 20___</w:t>
      </w:r>
    </w:p>
    <w:p w14:paraId="2D45E5E5" w14:textId="77777777" w:rsidR="0068039E" w:rsidRPr="00FF430B" w:rsidRDefault="0068039E" w:rsidP="0068039E">
      <w:pPr>
        <w:tabs>
          <w:tab w:val="left" w:pos="567"/>
        </w:tabs>
        <w:jc w:val="center"/>
        <w:rPr>
          <w:b/>
          <w:color w:val="000000"/>
          <w:w w:val="90"/>
        </w:rPr>
      </w:pPr>
    </w:p>
    <w:p w14:paraId="6D913F2E" w14:textId="77777777" w:rsidR="0068039E" w:rsidRPr="00FF430B" w:rsidRDefault="0068039E" w:rsidP="0068039E">
      <w:pPr>
        <w:pStyle w:val="Heading1"/>
        <w:numPr>
          <w:ilvl w:val="0"/>
          <w:numId w:val="0"/>
        </w:numPr>
        <w:ind w:left="720"/>
        <w:rPr>
          <w:sz w:val="22"/>
          <w:szCs w:val="22"/>
        </w:rPr>
      </w:pPr>
    </w:p>
    <w:p w14:paraId="7831C25E" w14:textId="77777777" w:rsidR="0068039E" w:rsidRPr="00FF430B" w:rsidRDefault="0068039E" w:rsidP="0068039E">
      <w:pPr>
        <w:pStyle w:val="Heading1"/>
        <w:numPr>
          <w:ilvl w:val="0"/>
          <w:numId w:val="0"/>
        </w:numPr>
        <w:ind w:left="720"/>
      </w:pPr>
      <w:r w:rsidRPr="00FF430B">
        <w:t>ANGAJAMENT PRIVIND SUSŢINEREA TEHNICĂ ȘI PROFESIONALĂ A OFERTANTULUI/GRUPULUI DE OPERATORI ECONOMICI</w:t>
      </w:r>
    </w:p>
    <w:p w14:paraId="27FA7754" w14:textId="77777777" w:rsidR="0068039E" w:rsidRPr="00FF430B" w:rsidRDefault="0068039E" w:rsidP="0068039E">
      <w:pPr>
        <w:ind w:left="5040" w:firstLine="720"/>
        <w:jc w:val="both"/>
        <w:rPr>
          <w:rStyle w:val="tax1"/>
          <w:rFonts w:eastAsiaTheme="majorEastAsia"/>
          <w:sz w:val="24"/>
          <w:szCs w:val="24"/>
        </w:rPr>
      </w:pPr>
    </w:p>
    <w:p w14:paraId="4EC089A3" w14:textId="77777777" w:rsidR="0068039E" w:rsidRPr="00FF430B" w:rsidRDefault="0068039E" w:rsidP="0068039E">
      <w:pPr>
        <w:ind w:left="5040" w:firstLine="720"/>
        <w:jc w:val="both"/>
        <w:rPr>
          <w:rStyle w:val="tax1"/>
          <w:rFonts w:eastAsiaTheme="majorEastAsia"/>
          <w:sz w:val="24"/>
          <w:szCs w:val="24"/>
        </w:rPr>
      </w:pPr>
    </w:p>
    <w:p w14:paraId="4B6D0DED" w14:textId="77777777" w:rsidR="0068039E" w:rsidRPr="00FF430B" w:rsidRDefault="0068039E" w:rsidP="0068039E">
      <w:pPr>
        <w:pStyle w:val="DefaultText"/>
        <w:rPr>
          <w:noProof w:val="0"/>
          <w:szCs w:val="24"/>
        </w:rPr>
      </w:pPr>
    </w:p>
    <w:p w14:paraId="31BC2387" w14:textId="77777777" w:rsidR="0068039E" w:rsidRPr="00FF430B" w:rsidRDefault="0068039E" w:rsidP="0068039E">
      <w:pPr>
        <w:shd w:val="clear" w:color="auto" w:fill="FFFFFF"/>
        <w:rPr>
          <w:b/>
        </w:rPr>
      </w:pPr>
      <w:r w:rsidRPr="00FF430B">
        <w:rPr>
          <w:b/>
          <w:spacing w:val="-2"/>
        </w:rPr>
        <w:t>..........................</w:t>
      </w:r>
    </w:p>
    <w:p w14:paraId="19ABB123" w14:textId="77777777" w:rsidR="0068039E" w:rsidRPr="00FF430B" w:rsidRDefault="0068039E" w:rsidP="0068039E">
      <w:pPr>
        <w:shd w:val="clear" w:color="auto" w:fill="FFFFFF"/>
      </w:pPr>
      <w:r w:rsidRPr="00FF430B">
        <w:t>(denumirea)</w:t>
      </w:r>
    </w:p>
    <w:p w14:paraId="6AB73CF1" w14:textId="77777777" w:rsidR="0068039E" w:rsidRPr="00FF430B" w:rsidRDefault="0068039E" w:rsidP="0068039E">
      <w:pPr>
        <w:shd w:val="clear" w:color="auto" w:fill="FFFFFF"/>
        <w:jc w:val="center"/>
        <w:rPr>
          <w:b/>
        </w:rPr>
      </w:pPr>
      <w:r w:rsidRPr="00FF430B">
        <w:rPr>
          <w:b/>
        </w:rPr>
        <w:t>ANGAJAMENT</w:t>
      </w:r>
    </w:p>
    <w:p w14:paraId="12A9D05B" w14:textId="77777777" w:rsidR="0068039E" w:rsidRPr="00FF430B" w:rsidRDefault="0068039E" w:rsidP="0068039E">
      <w:pPr>
        <w:shd w:val="clear" w:color="auto" w:fill="FFFFFF"/>
        <w:jc w:val="center"/>
        <w:rPr>
          <w:b/>
        </w:rPr>
      </w:pPr>
      <w:r w:rsidRPr="00FF430B">
        <w:rPr>
          <w:b/>
        </w:rPr>
        <w:t>privind susţinerea tehnică și profesională</w:t>
      </w:r>
    </w:p>
    <w:p w14:paraId="17AAEEA1" w14:textId="77777777" w:rsidR="0068039E" w:rsidRPr="00FF430B" w:rsidRDefault="0068039E" w:rsidP="0068039E">
      <w:pPr>
        <w:shd w:val="clear" w:color="auto" w:fill="FFFFFF"/>
        <w:jc w:val="center"/>
        <w:rPr>
          <w:b/>
        </w:rPr>
      </w:pPr>
      <w:r w:rsidRPr="00FF430B">
        <w:rPr>
          <w:b/>
        </w:rPr>
        <w:t>a ofertantului/candidatului</w:t>
      </w:r>
    </w:p>
    <w:p w14:paraId="1391597A" w14:textId="77777777" w:rsidR="0068039E" w:rsidRPr="00FF430B" w:rsidRDefault="0068039E" w:rsidP="0068039E">
      <w:pPr>
        <w:shd w:val="clear" w:color="auto" w:fill="FFFFFF"/>
        <w:jc w:val="center"/>
      </w:pPr>
    </w:p>
    <w:p w14:paraId="4A225FA2" w14:textId="77777777" w:rsidR="0068039E" w:rsidRPr="00FF430B" w:rsidRDefault="0068039E" w:rsidP="0068039E">
      <w:pPr>
        <w:shd w:val="clear" w:color="auto" w:fill="FFFFFF"/>
      </w:pPr>
      <w:r w:rsidRPr="00FF430B">
        <w:rPr>
          <w:spacing w:val="-2"/>
        </w:rPr>
        <w:t>Către</w:t>
      </w:r>
      <w:r w:rsidRPr="00FF430B">
        <w:t>, .................................................................................................................................................</w:t>
      </w:r>
    </w:p>
    <w:p w14:paraId="23BB9A2D" w14:textId="77777777" w:rsidR="0068039E" w:rsidRPr="00FF430B" w:rsidRDefault="0068039E" w:rsidP="0068039E">
      <w:pPr>
        <w:shd w:val="clear" w:color="auto" w:fill="FFFFFF"/>
        <w:spacing w:before="5"/>
        <w:rPr>
          <w:i/>
        </w:rPr>
      </w:pPr>
      <w:r w:rsidRPr="00FF430B">
        <w:rPr>
          <w:i/>
        </w:rPr>
        <w:t xml:space="preserve">                                   (denumirea autorităţii contractante şi adresa completă)</w:t>
      </w:r>
    </w:p>
    <w:p w14:paraId="6F167F65" w14:textId="77777777" w:rsidR="0068039E" w:rsidRPr="00FF430B" w:rsidRDefault="0068039E" w:rsidP="0068039E">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D2237BB" w14:textId="77777777" w:rsidR="0068039E" w:rsidRPr="00FF430B" w:rsidRDefault="0068039E" w:rsidP="0068039E">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34C0EC75"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683C1114" w14:textId="77777777" w:rsidR="0068039E" w:rsidRPr="00FF430B" w:rsidRDefault="0068039E" w:rsidP="0068039E">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3681E88" w14:textId="77777777" w:rsidR="0068039E" w:rsidRPr="00FF430B" w:rsidRDefault="0068039E" w:rsidP="0068039E">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2C682152"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31D31F6E"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0B69943C" w14:textId="77777777" w:rsidR="0068039E" w:rsidRPr="00FF430B" w:rsidRDefault="0068039E" w:rsidP="0068039E">
      <w:pPr>
        <w:shd w:val="clear" w:color="auto" w:fill="FFFFFF"/>
        <w:rPr>
          <w:spacing w:val="-1"/>
        </w:rPr>
      </w:pPr>
    </w:p>
    <w:p w14:paraId="6C686A08" w14:textId="77777777" w:rsidR="0068039E" w:rsidRPr="00FF430B" w:rsidRDefault="0068039E" w:rsidP="0068039E">
      <w:pPr>
        <w:shd w:val="clear" w:color="auto" w:fill="FFFFFF"/>
        <w:rPr>
          <w:spacing w:val="-1"/>
        </w:rPr>
      </w:pPr>
    </w:p>
    <w:p w14:paraId="7CB8A37F" w14:textId="77777777" w:rsidR="0068039E" w:rsidRPr="00FF430B" w:rsidRDefault="0068039E" w:rsidP="0068039E">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265433C" w14:textId="77777777" w:rsidR="0068039E" w:rsidRPr="00FF430B" w:rsidRDefault="0068039E" w:rsidP="0068039E">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11D137A1" w14:textId="77777777" w:rsidR="0068039E" w:rsidRPr="00FF430B" w:rsidRDefault="0068039E" w:rsidP="0068039E">
      <w:pPr>
        <w:shd w:val="clear" w:color="auto" w:fill="FFFFFF"/>
        <w:jc w:val="right"/>
        <w:rPr>
          <w:i/>
          <w:spacing w:val="-1"/>
        </w:rPr>
      </w:pPr>
      <w:r w:rsidRPr="00FF430B">
        <w:rPr>
          <w:i/>
          <w:spacing w:val="-1"/>
        </w:rPr>
        <w:t>(semnătură autorizată)</w:t>
      </w:r>
    </w:p>
    <w:p w14:paraId="224FE55F" w14:textId="77777777" w:rsidR="0068039E" w:rsidRPr="00FF430B" w:rsidRDefault="0068039E" w:rsidP="0068039E">
      <w:pPr>
        <w:tabs>
          <w:tab w:val="left" w:pos="567"/>
        </w:tabs>
        <w:jc w:val="center"/>
        <w:rPr>
          <w:b/>
          <w:color w:val="000000"/>
          <w:w w:val="90"/>
        </w:rPr>
      </w:pPr>
    </w:p>
    <w:p w14:paraId="6E1F24BB"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20</w:t>
      </w:r>
    </w:p>
    <w:p w14:paraId="3BD1151E" w14:textId="77777777" w:rsidR="0068039E" w:rsidRPr="00FF430B" w:rsidRDefault="0068039E" w:rsidP="0068039E">
      <w:pPr>
        <w:jc w:val="right"/>
        <w:rPr>
          <w:noProof w:val="0"/>
        </w:rPr>
      </w:pPr>
      <w:r w:rsidRPr="00FF430B">
        <w:rPr>
          <w:noProof w:val="0"/>
        </w:rPr>
        <w:t>la Documentația standard nr._____</w:t>
      </w:r>
    </w:p>
    <w:p w14:paraId="5F23EB0D" w14:textId="77777777" w:rsidR="0068039E" w:rsidRPr="00FF430B" w:rsidRDefault="0068039E" w:rsidP="0068039E">
      <w:pPr>
        <w:jc w:val="right"/>
        <w:rPr>
          <w:noProof w:val="0"/>
        </w:rPr>
      </w:pPr>
      <w:r w:rsidRPr="00FF430B">
        <w:rPr>
          <w:noProof w:val="0"/>
        </w:rPr>
        <w:t>din “____” ________ 20___</w:t>
      </w:r>
    </w:p>
    <w:p w14:paraId="7FFD32AD" w14:textId="77777777" w:rsidR="0068039E" w:rsidRPr="00FF430B" w:rsidRDefault="0068039E" w:rsidP="0068039E">
      <w:pPr>
        <w:tabs>
          <w:tab w:val="left" w:pos="567"/>
        </w:tabs>
        <w:jc w:val="center"/>
        <w:rPr>
          <w:b/>
          <w:color w:val="000000"/>
          <w:w w:val="90"/>
        </w:rPr>
      </w:pPr>
    </w:p>
    <w:p w14:paraId="2F8E18B3" w14:textId="77777777" w:rsidR="0068039E" w:rsidRPr="00FF430B" w:rsidRDefault="0068039E" w:rsidP="0068039E">
      <w:pPr>
        <w:tabs>
          <w:tab w:val="left" w:pos="567"/>
        </w:tabs>
        <w:jc w:val="center"/>
        <w:rPr>
          <w:b/>
          <w:color w:val="000000"/>
          <w:w w:val="90"/>
        </w:rPr>
      </w:pPr>
    </w:p>
    <w:p w14:paraId="79565C9F" w14:textId="77777777" w:rsidR="0068039E" w:rsidRPr="00FF430B" w:rsidRDefault="0068039E" w:rsidP="0068039E">
      <w:pPr>
        <w:keepNext/>
        <w:spacing w:before="240" w:after="60"/>
        <w:jc w:val="center"/>
        <w:outlineLvl w:val="0"/>
        <w:rPr>
          <w:b/>
          <w:bCs/>
          <w:kern w:val="32"/>
        </w:rPr>
      </w:pPr>
      <w:r w:rsidRPr="00FF430B">
        <w:rPr>
          <w:b/>
          <w:bCs/>
          <w:kern w:val="32"/>
        </w:rPr>
        <w:t xml:space="preserve">DECLARAŢIE TERŢ SUSŢINĂTOR TEHNIC </w:t>
      </w:r>
    </w:p>
    <w:p w14:paraId="012C388D" w14:textId="77777777" w:rsidR="0068039E" w:rsidRPr="00FF430B" w:rsidRDefault="0068039E" w:rsidP="0068039E">
      <w:pPr>
        <w:shd w:val="clear" w:color="auto" w:fill="FFFFFF"/>
        <w:spacing w:after="200"/>
        <w:rPr>
          <w:rFonts w:eastAsia="Calibri"/>
          <w:b/>
          <w:i/>
        </w:rPr>
      </w:pPr>
    </w:p>
    <w:p w14:paraId="18822535" w14:textId="77777777" w:rsidR="0068039E" w:rsidRPr="00FF430B" w:rsidRDefault="0068039E" w:rsidP="0068039E">
      <w:pPr>
        <w:shd w:val="clear" w:color="auto" w:fill="FFFFFF"/>
        <w:rPr>
          <w:rFonts w:eastAsia="Calibri"/>
          <w:b/>
          <w:spacing w:val="-2"/>
        </w:rPr>
      </w:pPr>
      <w:r w:rsidRPr="00FF430B">
        <w:rPr>
          <w:rFonts w:eastAsia="Calibri"/>
          <w:b/>
          <w:spacing w:val="-2"/>
        </w:rPr>
        <w:t xml:space="preserve">Terţ susţinător tehnic </w:t>
      </w:r>
    </w:p>
    <w:p w14:paraId="53DA2DA2" w14:textId="77777777" w:rsidR="0068039E" w:rsidRPr="00FF430B" w:rsidRDefault="0068039E" w:rsidP="0068039E">
      <w:pPr>
        <w:shd w:val="clear" w:color="auto" w:fill="FFFFFF"/>
        <w:rPr>
          <w:rFonts w:eastAsia="Calibri"/>
          <w:b/>
        </w:rPr>
      </w:pPr>
      <w:r w:rsidRPr="00FF430B">
        <w:rPr>
          <w:rFonts w:eastAsia="Calibri"/>
          <w:b/>
          <w:spacing w:val="-2"/>
        </w:rPr>
        <w:t>..........................</w:t>
      </w:r>
    </w:p>
    <w:p w14:paraId="74157AD9" w14:textId="77777777" w:rsidR="0068039E" w:rsidRPr="00FF430B" w:rsidRDefault="0068039E" w:rsidP="0068039E">
      <w:pPr>
        <w:shd w:val="clear" w:color="auto" w:fill="FFFFFF"/>
        <w:rPr>
          <w:rFonts w:eastAsia="Calibri"/>
        </w:rPr>
      </w:pPr>
      <w:r w:rsidRPr="00FF430B">
        <w:rPr>
          <w:rFonts w:eastAsia="Calibri"/>
        </w:rPr>
        <w:t>(denumirea)</w:t>
      </w:r>
    </w:p>
    <w:p w14:paraId="7716DB01" w14:textId="77777777" w:rsidR="0068039E" w:rsidRPr="00FF430B" w:rsidRDefault="0068039E" w:rsidP="0068039E">
      <w:pPr>
        <w:shd w:val="clear" w:color="auto" w:fill="FFFFFF"/>
        <w:rPr>
          <w:rFonts w:eastAsia="Calibri"/>
        </w:rPr>
      </w:pPr>
    </w:p>
    <w:p w14:paraId="42DC9F16" w14:textId="77777777" w:rsidR="0068039E" w:rsidRPr="00FF430B" w:rsidRDefault="0068039E" w:rsidP="0068039E">
      <w:pPr>
        <w:spacing w:after="200"/>
        <w:jc w:val="center"/>
        <w:rPr>
          <w:rFonts w:eastAsia="Calibri"/>
          <w:b/>
        </w:rPr>
      </w:pPr>
      <w:r w:rsidRPr="00FF430B">
        <w:rPr>
          <w:rFonts w:eastAsia="Calibri"/>
          <w:b/>
        </w:rPr>
        <w:t>Declaraţie</w:t>
      </w:r>
    </w:p>
    <w:p w14:paraId="24CFF439"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D8F164"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15B17C7F" w14:textId="77777777" w:rsidR="0068039E" w:rsidRPr="00FF430B" w:rsidRDefault="0068039E" w:rsidP="0068039E">
      <w:pPr>
        <w:shd w:val="clear" w:color="auto" w:fill="FFFFFF"/>
        <w:spacing w:after="200"/>
        <w:rPr>
          <w:rFonts w:eastAsia="Calibri"/>
        </w:rPr>
      </w:pPr>
    </w:p>
    <w:p w14:paraId="5501CE94" w14:textId="77777777" w:rsidR="0068039E" w:rsidRPr="00FF430B" w:rsidRDefault="0068039E" w:rsidP="0068039E">
      <w:pPr>
        <w:shd w:val="clear" w:color="auto" w:fill="FFFFFF"/>
        <w:spacing w:after="200"/>
        <w:ind w:left="34"/>
        <w:jc w:val="center"/>
        <w:rPr>
          <w:rFonts w:eastAsia="Calibri"/>
          <w:b/>
        </w:rPr>
      </w:pPr>
      <w:r w:rsidRPr="00FF430B">
        <w:rPr>
          <w:rFonts w:eastAsia="Calibri"/>
          <w:b/>
          <w:spacing w:val="-3"/>
        </w:rPr>
        <w:t>LISTA</w:t>
      </w:r>
    </w:p>
    <w:p w14:paraId="415EF7AE" w14:textId="77777777" w:rsidR="0068039E" w:rsidRPr="00FF430B" w:rsidRDefault="0068039E" w:rsidP="0068039E">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8039E" w:rsidRPr="00EC30C2" w14:paraId="09738C3B" w14:textId="77777777" w:rsidTr="00FC336E">
        <w:tc>
          <w:tcPr>
            <w:tcW w:w="609" w:type="dxa"/>
          </w:tcPr>
          <w:p w14:paraId="7350A7F9" w14:textId="77777777" w:rsidR="0068039E" w:rsidRPr="00FF430B" w:rsidRDefault="0068039E" w:rsidP="00FC336E">
            <w:pPr>
              <w:jc w:val="center"/>
              <w:rPr>
                <w:rFonts w:eastAsia="Calibri"/>
                <w:lang w:eastAsia="ro-RO"/>
              </w:rPr>
            </w:pPr>
            <w:r w:rsidRPr="00FF430B">
              <w:rPr>
                <w:rFonts w:eastAsia="Calibri"/>
                <w:lang w:eastAsia="ro-RO"/>
              </w:rPr>
              <w:t xml:space="preserve">Nr. </w:t>
            </w:r>
          </w:p>
          <w:p w14:paraId="7848EC85" w14:textId="77777777" w:rsidR="0068039E" w:rsidRPr="00FF430B" w:rsidRDefault="0068039E" w:rsidP="00FC336E">
            <w:pPr>
              <w:jc w:val="center"/>
              <w:rPr>
                <w:rFonts w:eastAsia="Calibri"/>
                <w:lang w:eastAsia="ro-RO"/>
              </w:rPr>
            </w:pPr>
            <w:r w:rsidRPr="00FF430B">
              <w:rPr>
                <w:rFonts w:eastAsia="Calibri"/>
                <w:lang w:eastAsia="ro-RO"/>
              </w:rPr>
              <w:t>crt</w:t>
            </w:r>
          </w:p>
        </w:tc>
        <w:tc>
          <w:tcPr>
            <w:tcW w:w="3477" w:type="dxa"/>
          </w:tcPr>
          <w:p w14:paraId="20A6AE44" w14:textId="77777777" w:rsidR="0068039E" w:rsidRPr="00FF430B" w:rsidRDefault="0068039E" w:rsidP="00FC336E">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783B99" w14:textId="77777777" w:rsidR="0068039E" w:rsidRPr="00FF430B" w:rsidRDefault="0068039E" w:rsidP="00FC336E">
            <w:pPr>
              <w:jc w:val="center"/>
              <w:rPr>
                <w:rFonts w:eastAsia="Calibri"/>
                <w:lang w:eastAsia="ro-RO"/>
              </w:rPr>
            </w:pPr>
            <w:r w:rsidRPr="00FF430B">
              <w:rPr>
                <w:rFonts w:eastAsia="Calibri"/>
                <w:lang w:eastAsia="ro-RO"/>
              </w:rPr>
              <w:t>Cantitate U.M.</w:t>
            </w:r>
          </w:p>
        </w:tc>
        <w:tc>
          <w:tcPr>
            <w:tcW w:w="2931" w:type="dxa"/>
            <w:gridSpan w:val="2"/>
          </w:tcPr>
          <w:p w14:paraId="60932EB4" w14:textId="77777777" w:rsidR="0068039E" w:rsidRPr="00FF430B" w:rsidRDefault="0068039E" w:rsidP="00FC336E">
            <w:pPr>
              <w:jc w:val="center"/>
              <w:rPr>
                <w:rFonts w:eastAsia="Calibri"/>
                <w:lang w:eastAsia="ro-RO"/>
              </w:rPr>
            </w:pPr>
            <w:r w:rsidRPr="00FF430B">
              <w:rPr>
                <w:rFonts w:eastAsia="Calibri"/>
                <w:lang w:eastAsia="ro-RO"/>
              </w:rPr>
              <w:t>Forma de deţinere</w:t>
            </w:r>
          </w:p>
        </w:tc>
      </w:tr>
      <w:tr w:rsidR="0068039E" w:rsidRPr="00EC30C2" w14:paraId="02806531" w14:textId="77777777" w:rsidTr="00FC336E">
        <w:tc>
          <w:tcPr>
            <w:tcW w:w="609" w:type="dxa"/>
          </w:tcPr>
          <w:p w14:paraId="30D768EF" w14:textId="77777777" w:rsidR="0068039E" w:rsidRPr="00FF430B" w:rsidRDefault="0068039E" w:rsidP="00FC336E">
            <w:pPr>
              <w:jc w:val="center"/>
              <w:rPr>
                <w:rFonts w:eastAsia="Calibri"/>
                <w:lang w:eastAsia="ro-RO"/>
              </w:rPr>
            </w:pPr>
          </w:p>
        </w:tc>
        <w:tc>
          <w:tcPr>
            <w:tcW w:w="3477" w:type="dxa"/>
          </w:tcPr>
          <w:p w14:paraId="52E166D3" w14:textId="77777777" w:rsidR="0068039E" w:rsidRPr="00FF430B" w:rsidRDefault="0068039E" w:rsidP="00FC336E">
            <w:pPr>
              <w:jc w:val="center"/>
              <w:rPr>
                <w:rFonts w:eastAsia="Calibri"/>
                <w:lang w:eastAsia="ro-RO"/>
              </w:rPr>
            </w:pPr>
          </w:p>
        </w:tc>
        <w:tc>
          <w:tcPr>
            <w:tcW w:w="1293" w:type="dxa"/>
          </w:tcPr>
          <w:p w14:paraId="2C3289DD" w14:textId="77777777" w:rsidR="0068039E" w:rsidRPr="00FF430B" w:rsidRDefault="0068039E" w:rsidP="00FC336E">
            <w:pPr>
              <w:jc w:val="center"/>
              <w:rPr>
                <w:rFonts w:eastAsia="Calibri"/>
                <w:lang w:eastAsia="ro-RO"/>
              </w:rPr>
            </w:pPr>
          </w:p>
        </w:tc>
        <w:tc>
          <w:tcPr>
            <w:tcW w:w="1608" w:type="dxa"/>
          </w:tcPr>
          <w:p w14:paraId="29DFBBA1" w14:textId="77777777" w:rsidR="0068039E" w:rsidRPr="00FF430B" w:rsidRDefault="0068039E" w:rsidP="00FC336E">
            <w:pPr>
              <w:jc w:val="center"/>
              <w:rPr>
                <w:rFonts w:eastAsia="Calibri"/>
                <w:lang w:eastAsia="ro-RO"/>
              </w:rPr>
            </w:pPr>
            <w:r w:rsidRPr="00FF430B">
              <w:rPr>
                <w:rFonts w:eastAsia="Calibri"/>
                <w:lang w:eastAsia="ro-RO"/>
              </w:rPr>
              <w:t xml:space="preserve">Proprietate </w:t>
            </w:r>
          </w:p>
        </w:tc>
        <w:tc>
          <w:tcPr>
            <w:tcW w:w="1323" w:type="dxa"/>
          </w:tcPr>
          <w:p w14:paraId="072DC8E3" w14:textId="77777777" w:rsidR="0068039E" w:rsidRPr="00FF430B" w:rsidRDefault="0068039E" w:rsidP="00FC336E">
            <w:pPr>
              <w:jc w:val="center"/>
              <w:rPr>
                <w:rFonts w:eastAsia="Calibri"/>
                <w:lang w:eastAsia="ro-RO"/>
              </w:rPr>
            </w:pPr>
            <w:r w:rsidRPr="00FF430B">
              <w:rPr>
                <w:rFonts w:eastAsia="Calibri"/>
                <w:lang w:eastAsia="ro-RO"/>
              </w:rPr>
              <w:t>În chirie</w:t>
            </w:r>
          </w:p>
        </w:tc>
      </w:tr>
      <w:tr w:rsidR="0068039E" w:rsidRPr="00EC30C2" w14:paraId="38B5EFD8" w14:textId="77777777" w:rsidTr="00FC336E">
        <w:tc>
          <w:tcPr>
            <w:tcW w:w="609" w:type="dxa"/>
          </w:tcPr>
          <w:p w14:paraId="12B6A92C" w14:textId="77777777" w:rsidR="0068039E" w:rsidRPr="00FF430B" w:rsidRDefault="0068039E" w:rsidP="00FC336E">
            <w:pPr>
              <w:jc w:val="center"/>
              <w:rPr>
                <w:rFonts w:eastAsia="Calibri"/>
                <w:lang w:eastAsia="ro-RO"/>
              </w:rPr>
            </w:pPr>
          </w:p>
        </w:tc>
        <w:tc>
          <w:tcPr>
            <w:tcW w:w="3477" w:type="dxa"/>
          </w:tcPr>
          <w:p w14:paraId="0484C273" w14:textId="77777777" w:rsidR="0068039E" w:rsidRPr="00FF430B" w:rsidRDefault="0068039E" w:rsidP="00FC336E">
            <w:pPr>
              <w:jc w:val="center"/>
              <w:rPr>
                <w:rFonts w:eastAsia="Calibri"/>
                <w:lang w:eastAsia="ro-RO"/>
              </w:rPr>
            </w:pPr>
          </w:p>
        </w:tc>
        <w:tc>
          <w:tcPr>
            <w:tcW w:w="1293" w:type="dxa"/>
          </w:tcPr>
          <w:p w14:paraId="74246880" w14:textId="77777777" w:rsidR="0068039E" w:rsidRPr="00FF430B" w:rsidRDefault="0068039E" w:rsidP="00FC336E">
            <w:pPr>
              <w:jc w:val="center"/>
              <w:rPr>
                <w:rFonts w:eastAsia="Calibri"/>
                <w:lang w:eastAsia="ro-RO"/>
              </w:rPr>
            </w:pPr>
          </w:p>
        </w:tc>
        <w:tc>
          <w:tcPr>
            <w:tcW w:w="1608" w:type="dxa"/>
          </w:tcPr>
          <w:p w14:paraId="33C9F594" w14:textId="77777777" w:rsidR="0068039E" w:rsidRPr="00FF430B" w:rsidRDefault="0068039E" w:rsidP="00FC336E">
            <w:pPr>
              <w:jc w:val="center"/>
              <w:rPr>
                <w:rFonts w:eastAsia="Calibri"/>
                <w:lang w:eastAsia="ro-RO"/>
              </w:rPr>
            </w:pPr>
          </w:p>
        </w:tc>
        <w:tc>
          <w:tcPr>
            <w:tcW w:w="1323" w:type="dxa"/>
          </w:tcPr>
          <w:p w14:paraId="65DF0B00" w14:textId="77777777" w:rsidR="0068039E" w:rsidRPr="00FF430B" w:rsidRDefault="0068039E" w:rsidP="00FC336E">
            <w:pPr>
              <w:jc w:val="center"/>
              <w:rPr>
                <w:rFonts w:eastAsia="Calibri"/>
                <w:lang w:eastAsia="ro-RO"/>
              </w:rPr>
            </w:pPr>
          </w:p>
        </w:tc>
      </w:tr>
      <w:tr w:rsidR="0068039E" w:rsidRPr="00EC30C2" w14:paraId="0B5954AA" w14:textId="77777777" w:rsidTr="00FC336E">
        <w:tc>
          <w:tcPr>
            <w:tcW w:w="609" w:type="dxa"/>
          </w:tcPr>
          <w:p w14:paraId="36BEFA13" w14:textId="77777777" w:rsidR="0068039E" w:rsidRPr="00FF430B" w:rsidRDefault="0068039E" w:rsidP="00FC336E">
            <w:pPr>
              <w:jc w:val="center"/>
              <w:rPr>
                <w:rFonts w:eastAsia="Calibri"/>
                <w:lang w:eastAsia="ro-RO"/>
              </w:rPr>
            </w:pPr>
          </w:p>
        </w:tc>
        <w:tc>
          <w:tcPr>
            <w:tcW w:w="3477" w:type="dxa"/>
          </w:tcPr>
          <w:p w14:paraId="578C851D" w14:textId="77777777" w:rsidR="0068039E" w:rsidRPr="00FF430B" w:rsidRDefault="0068039E" w:rsidP="00FC336E">
            <w:pPr>
              <w:jc w:val="center"/>
              <w:rPr>
                <w:rFonts w:eastAsia="Calibri"/>
                <w:lang w:eastAsia="ro-RO"/>
              </w:rPr>
            </w:pPr>
          </w:p>
        </w:tc>
        <w:tc>
          <w:tcPr>
            <w:tcW w:w="1293" w:type="dxa"/>
          </w:tcPr>
          <w:p w14:paraId="44DB9E0C" w14:textId="77777777" w:rsidR="0068039E" w:rsidRPr="00FF430B" w:rsidRDefault="0068039E" w:rsidP="00FC336E">
            <w:pPr>
              <w:jc w:val="center"/>
              <w:rPr>
                <w:rFonts w:eastAsia="Calibri"/>
                <w:lang w:eastAsia="ro-RO"/>
              </w:rPr>
            </w:pPr>
          </w:p>
        </w:tc>
        <w:tc>
          <w:tcPr>
            <w:tcW w:w="1608" w:type="dxa"/>
          </w:tcPr>
          <w:p w14:paraId="384B1D82" w14:textId="77777777" w:rsidR="0068039E" w:rsidRPr="00FF430B" w:rsidRDefault="0068039E" w:rsidP="00FC336E">
            <w:pPr>
              <w:jc w:val="center"/>
              <w:rPr>
                <w:rFonts w:eastAsia="Calibri"/>
                <w:lang w:eastAsia="ro-RO"/>
              </w:rPr>
            </w:pPr>
          </w:p>
        </w:tc>
        <w:tc>
          <w:tcPr>
            <w:tcW w:w="1323" w:type="dxa"/>
          </w:tcPr>
          <w:p w14:paraId="34B7D453" w14:textId="77777777" w:rsidR="0068039E" w:rsidRPr="00FF430B" w:rsidRDefault="0068039E" w:rsidP="00FC336E">
            <w:pPr>
              <w:jc w:val="center"/>
              <w:rPr>
                <w:rFonts w:eastAsia="Calibri"/>
                <w:lang w:eastAsia="ro-RO"/>
              </w:rPr>
            </w:pPr>
          </w:p>
        </w:tc>
      </w:tr>
      <w:tr w:rsidR="0068039E" w:rsidRPr="00EC30C2" w14:paraId="14AF7435" w14:textId="77777777" w:rsidTr="00FC336E">
        <w:tc>
          <w:tcPr>
            <w:tcW w:w="609" w:type="dxa"/>
          </w:tcPr>
          <w:p w14:paraId="7D11AF6F" w14:textId="77777777" w:rsidR="0068039E" w:rsidRPr="00FF430B" w:rsidRDefault="0068039E" w:rsidP="00FC336E">
            <w:pPr>
              <w:jc w:val="center"/>
              <w:rPr>
                <w:rFonts w:eastAsia="Calibri"/>
                <w:lang w:eastAsia="ro-RO"/>
              </w:rPr>
            </w:pPr>
          </w:p>
        </w:tc>
        <w:tc>
          <w:tcPr>
            <w:tcW w:w="3477" w:type="dxa"/>
          </w:tcPr>
          <w:p w14:paraId="2A841F93" w14:textId="77777777" w:rsidR="0068039E" w:rsidRPr="00FF430B" w:rsidRDefault="0068039E" w:rsidP="00FC336E">
            <w:pPr>
              <w:jc w:val="center"/>
              <w:rPr>
                <w:rFonts w:eastAsia="Calibri"/>
                <w:lang w:eastAsia="ro-RO"/>
              </w:rPr>
            </w:pPr>
          </w:p>
        </w:tc>
        <w:tc>
          <w:tcPr>
            <w:tcW w:w="1293" w:type="dxa"/>
          </w:tcPr>
          <w:p w14:paraId="29BC13C2" w14:textId="77777777" w:rsidR="0068039E" w:rsidRPr="00FF430B" w:rsidRDefault="0068039E" w:rsidP="00FC336E">
            <w:pPr>
              <w:jc w:val="center"/>
              <w:rPr>
                <w:rFonts w:eastAsia="Calibri"/>
                <w:lang w:eastAsia="ro-RO"/>
              </w:rPr>
            </w:pPr>
          </w:p>
        </w:tc>
        <w:tc>
          <w:tcPr>
            <w:tcW w:w="1608" w:type="dxa"/>
          </w:tcPr>
          <w:p w14:paraId="2F4ECCA6" w14:textId="77777777" w:rsidR="0068039E" w:rsidRPr="00FF430B" w:rsidRDefault="0068039E" w:rsidP="00FC336E">
            <w:pPr>
              <w:jc w:val="center"/>
              <w:rPr>
                <w:rFonts w:eastAsia="Calibri"/>
                <w:lang w:eastAsia="ro-RO"/>
              </w:rPr>
            </w:pPr>
          </w:p>
        </w:tc>
        <w:tc>
          <w:tcPr>
            <w:tcW w:w="1323" w:type="dxa"/>
          </w:tcPr>
          <w:p w14:paraId="7D0DC79B" w14:textId="77777777" w:rsidR="0068039E" w:rsidRPr="00FF430B" w:rsidRDefault="0068039E" w:rsidP="00FC336E">
            <w:pPr>
              <w:jc w:val="center"/>
              <w:rPr>
                <w:rFonts w:eastAsia="Calibri"/>
                <w:lang w:eastAsia="ro-RO"/>
              </w:rPr>
            </w:pPr>
          </w:p>
        </w:tc>
      </w:tr>
    </w:tbl>
    <w:p w14:paraId="2A09C223" w14:textId="77777777" w:rsidR="0068039E" w:rsidRPr="00FF430B" w:rsidRDefault="0068039E" w:rsidP="0068039E">
      <w:pPr>
        <w:spacing w:after="200"/>
        <w:ind w:left="28"/>
        <w:rPr>
          <w:rFonts w:eastAsia="Calibri"/>
        </w:rPr>
      </w:pPr>
    </w:p>
    <w:p w14:paraId="53698AFC" w14:textId="77777777" w:rsidR="0068039E" w:rsidRPr="00FF430B" w:rsidRDefault="0068039E" w:rsidP="0068039E">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1305D053" w14:textId="77777777" w:rsidR="0068039E" w:rsidRPr="00FF430B" w:rsidRDefault="0068039E" w:rsidP="0068039E">
      <w:pPr>
        <w:spacing w:after="200"/>
        <w:ind w:left="28"/>
        <w:rPr>
          <w:rFonts w:eastAsia="Calibri"/>
        </w:rPr>
      </w:pPr>
      <w:r w:rsidRPr="00FF430B">
        <w:rPr>
          <w:rFonts w:eastAsia="Calibri"/>
        </w:rPr>
        <w:t>(</w:t>
      </w:r>
      <w:r w:rsidRPr="00FF430B">
        <w:rPr>
          <w:rFonts w:eastAsia="Calibri"/>
          <w:i/>
        </w:rPr>
        <w:t>denumirea ofertantului/candidatului).</w:t>
      </w:r>
    </w:p>
    <w:p w14:paraId="6115AD68" w14:textId="77777777" w:rsidR="0068039E" w:rsidRPr="00FF430B" w:rsidRDefault="0068039E" w:rsidP="0068039E">
      <w:pPr>
        <w:shd w:val="clear" w:color="auto" w:fill="FFFFFF"/>
        <w:spacing w:after="200"/>
        <w:ind w:firstLine="993"/>
        <w:rPr>
          <w:rFonts w:eastAsia="Calibri"/>
          <w:spacing w:val="-1"/>
        </w:rPr>
      </w:pPr>
    </w:p>
    <w:p w14:paraId="17AA63E6" w14:textId="77777777" w:rsidR="0068039E" w:rsidRPr="00FF430B" w:rsidRDefault="0068039E" w:rsidP="0068039E">
      <w:pPr>
        <w:shd w:val="clear" w:color="auto" w:fill="FFFFFF"/>
        <w:spacing w:after="200"/>
        <w:ind w:firstLine="993"/>
        <w:rPr>
          <w:rFonts w:eastAsia="Calibri"/>
          <w:spacing w:val="-1"/>
        </w:rPr>
      </w:pPr>
    </w:p>
    <w:p w14:paraId="7EC71E5B" w14:textId="77777777" w:rsidR="0068039E" w:rsidRPr="00FF430B" w:rsidRDefault="0068039E" w:rsidP="0068039E">
      <w:pPr>
        <w:shd w:val="clear" w:color="auto" w:fill="FFFFFF"/>
        <w:spacing w:after="200"/>
        <w:ind w:firstLine="993"/>
        <w:rPr>
          <w:rFonts w:eastAsia="Calibri"/>
          <w:spacing w:val="-1"/>
        </w:rPr>
      </w:pPr>
    </w:p>
    <w:p w14:paraId="37E484EA" w14:textId="77777777" w:rsidR="0068039E" w:rsidRPr="00FF430B" w:rsidRDefault="0068039E" w:rsidP="0068039E">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4CBE896" w14:textId="77777777" w:rsidR="0068039E" w:rsidRPr="00FF430B" w:rsidRDefault="0068039E" w:rsidP="0068039E">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DA6ABB1" w14:textId="77777777" w:rsidR="0068039E" w:rsidRPr="00FF430B" w:rsidRDefault="0068039E" w:rsidP="0068039E">
      <w:pPr>
        <w:tabs>
          <w:tab w:val="left" w:pos="567"/>
        </w:tabs>
        <w:jc w:val="center"/>
        <w:rPr>
          <w:b/>
          <w:color w:val="000000"/>
          <w:w w:val="90"/>
        </w:rPr>
      </w:pPr>
    </w:p>
    <w:p w14:paraId="6E158009" w14:textId="77777777" w:rsidR="0068039E" w:rsidRPr="00FF430B" w:rsidRDefault="0068039E" w:rsidP="0068039E">
      <w:pPr>
        <w:tabs>
          <w:tab w:val="left" w:pos="567"/>
        </w:tabs>
        <w:jc w:val="center"/>
        <w:rPr>
          <w:b/>
          <w:color w:val="000000"/>
          <w:w w:val="90"/>
        </w:rPr>
      </w:pPr>
    </w:p>
    <w:p w14:paraId="49DDD833" w14:textId="77777777" w:rsidR="0068039E" w:rsidRPr="00FF430B" w:rsidRDefault="0068039E" w:rsidP="0068039E">
      <w:pPr>
        <w:tabs>
          <w:tab w:val="left" w:pos="567"/>
        </w:tabs>
        <w:jc w:val="center"/>
        <w:rPr>
          <w:b/>
          <w:color w:val="000000"/>
          <w:w w:val="90"/>
        </w:rPr>
      </w:pPr>
    </w:p>
    <w:p w14:paraId="5EBBEAFA" w14:textId="77777777" w:rsidR="0068039E" w:rsidRPr="00FF430B" w:rsidRDefault="0068039E" w:rsidP="0068039E">
      <w:pPr>
        <w:tabs>
          <w:tab w:val="left" w:pos="567"/>
        </w:tabs>
        <w:jc w:val="center"/>
        <w:rPr>
          <w:b/>
          <w:color w:val="000000"/>
          <w:w w:val="90"/>
        </w:rPr>
      </w:pPr>
    </w:p>
    <w:p w14:paraId="6A32597A" w14:textId="77777777" w:rsidR="0068039E" w:rsidRPr="00FF430B" w:rsidRDefault="0068039E" w:rsidP="0068039E">
      <w:pPr>
        <w:tabs>
          <w:tab w:val="left" w:pos="567"/>
        </w:tabs>
        <w:jc w:val="center"/>
        <w:rPr>
          <w:b/>
          <w:color w:val="000000"/>
          <w:w w:val="90"/>
        </w:rPr>
      </w:pPr>
    </w:p>
    <w:p w14:paraId="289F834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21</w:t>
      </w:r>
    </w:p>
    <w:p w14:paraId="0A7CDC9F" w14:textId="77777777" w:rsidR="0068039E" w:rsidRPr="00FF430B" w:rsidRDefault="0068039E" w:rsidP="0068039E">
      <w:pPr>
        <w:jc w:val="right"/>
        <w:rPr>
          <w:noProof w:val="0"/>
        </w:rPr>
      </w:pPr>
      <w:r w:rsidRPr="00FF430B">
        <w:rPr>
          <w:noProof w:val="0"/>
        </w:rPr>
        <w:t>la Documentația standard nr._____</w:t>
      </w:r>
    </w:p>
    <w:p w14:paraId="7328635A" w14:textId="77777777" w:rsidR="0068039E" w:rsidRPr="00FF430B" w:rsidRDefault="0068039E" w:rsidP="0068039E">
      <w:pPr>
        <w:jc w:val="right"/>
        <w:rPr>
          <w:noProof w:val="0"/>
        </w:rPr>
      </w:pPr>
      <w:r w:rsidRPr="00FF430B">
        <w:rPr>
          <w:noProof w:val="0"/>
        </w:rPr>
        <w:t>din “____” ________ 20___</w:t>
      </w:r>
    </w:p>
    <w:p w14:paraId="6F78583F" w14:textId="77777777" w:rsidR="0068039E" w:rsidRPr="00FF430B" w:rsidRDefault="0068039E" w:rsidP="0068039E">
      <w:pPr>
        <w:tabs>
          <w:tab w:val="left" w:pos="567"/>
        </w:tabs>
        <w:jc w:val="center"/>
        <w:rPr>
          <w:b/>
          <w:color w:val="000000"/>
          <w:w w:val="90"/>
        </w:rPr>
      </w:pPr>
    </w:p>
    <w:p w14:paraId="76DE6018" w14:textId="77777777" w:rsidR="0068039E" w:rsidRPr="00FF430B" w:rsidRDefault="0068039E" w:rsidP="0068039E">
      <w:pPr>
        <w:tabs>
          <w:tab w:val="left" w:pos="567"/>
        </w:tabs>
        <w:jc w:val="center"/>
        <w:rPr>
          <w:b/>
          <w:color w:val="000000"/>
          <w:w w:val="90"/>
        </w:rPr>
      </w:pPr>
    </w:p>
    <w:p w14:paraId="4C19789F" w14:textId="77777777" w:rsidR="0068039E" w:rsidRPr="00FF430B" w:rsidRDefault="0068039E" w:rsidP="0068039E">
      <w:pPr>
        <w:tabs>
          <w:tab w:val="left" w:pos="567"/>
        </w:tabs>
        <w:jc w:val="center"/>
        <w:rPr>
          <w:b/>
          <w:color w:val="000000"/>
          <w:w w:val="90"/>
        </w:rPr>
      </w:pPr>
    </w:p>
    <w:p w14:paraId="08354801" w14:textId="77777777" w:rsidR="0068039E" w:rsidRPr="00FF430B" w:rsidRDefault="0068039E" w:rsidP="0068039E">
      <w:pPr>
        <w:keepNext/>
        <w:spacing w:before="240" w:after="60"/>
        <w:ind w:left="432" w:hanging="432"/>
        <w:jc w:val="center"/>
        <w:outlineLvl w:val="0"/>
        <w:rPr>
          <w:b/>
          <w:bCs/>
          <w:kern w:val="32"/>
        </w:rPr>
      </w:pPr>
      <w:r w:rsidRPr="00FF430B">
        <w:rPr>
          <w:b/>
          <w:bCs/>
          <w:kern w:val="32"/>
        </w:rPr>
        <w:t>DECLARAŢIE TERŢ SUSŢINĂTOR PROFESIONAL</w:t>
      </w:r>
    </w:p>
    <w:p w14:paraId="7F17F27A" w14:textId="77777777" w:rsidR="0068039E" w:rsidRPr="00FF430B" w:rsidRDefault="0068039E" w:rsidP="0068039E">
      <w:pPr>
        <w:spacing w:line="276" w:lineRule="auto"/>
        <w:rPr>
          <w:rFonts w:eastAsia="Calibri"/>
        </w:rPr>
      </w:pPr>
    </w:p>
    <w:p w14:paraId="54BE214A" w14:textId="77777777" w:rsidR="0068039E" w:rsidRPr="00FF430B" w:rsidRDefault="0068039E" w:rsidP="0068039E">
      <w:pPr>
        <w:shd w:val="clear" w:color="auto" w:fill="FFFFFF"/>
        <w:spacing w:line="276" w:lineRule="auto"/>
        <w:rPr>
          <w:rFonts w:eastAsia="Calibri"/>
          <w:b/>
          <w:spacing w:val="-2"/>
        </w:rPr>
      </w:pPr>
      <w:r w:rsidRPr="00FF430B">
        <w:rPr>
          <w:rFonts w:eastAsia="Calibri"/>
          <w:b/>
          <w:spacing w:val="-2"/>
        </w:rPr>
        <w:t>Terţ susţinător profesional</w:t>
      </w:r>
    </w:p>
    <w:p w14:paraId="1D0FEE2D" w14:textId="77777777" w:rsidR="0068039E" w:rsidRPr="00FF430B" w:rsidRDefault="0068039E" w:rsidP="0068039E">
      <w:pPr>
        <w:shd w:val="clear" w:color="auto" w:fill="FFFFFF"/>
        <w:spacing w:line="276" w:lineRule="auto"/>
        <w:rPr>
          <w:rFonts w:eastAsia="Calibri"/>
          <w:b/>
        </w:rPr>
      </w:pPr>
      <w:r w:rsidRPr="00FF430B">
        <w:rPr>
          <w:rFonts w:eastAsia="Calibri"/>
          <w:b/>
          <w:spacing w:val="-2"/>
        </w:rPr>
        <w:t>..........................</w:t>
      </w:r>
    </w:p>
    <w:p w14:paraId="0730E31B" w14:textId="77777777" w:rsidR="0068039E" w:rsidRPr="00FF430B" w:rsidRDefault="0068039E" w:rsidP="0068039E">
      <w:pPr>
        <w:shd w:val="clear" w:color="auto" w:fill="FFFFFF"/>
        <w:spacing w:line="276" w:lineRule="auto"/>
        <w:rPr>
          <w:rFonts w:eastAsia="Calibri"/>
        </w:rPr>
      </w:pPr>
      <w:r w:rsidRPr="00FF430B">
        <w:rPr>
          <w:rFonts w:eastAsia="Calibri"/>
        </w:rPr>
        <w:t>(denumirea)</w:t>
      </w:r>
    </w:p>
    <w:p w14:paraId="79854378" w14:textId="77777777" w:rsidR="0068039E" w:rsidRPr="00FF430B" w:rsidRDefault="0068039E" w:rsidP="0068039E">
      <w:pPr>
        <w:shd w:val="clear" w:color="auto" w:fill="FFFFFF"/>
        <w:spacing w:line="276" w:lineRule="auto"/>
        <w:rPr>
          <w:rFonts w:eastAsia="Calibri"/>
        </w:rPr>
      </w:pPr>
    </w:p>
    <w:p w14:paraId="087A496F" w14:textId="77777777" w:rsidR="0068039E" w:rsidRPr="00FF430B" w:rsidRDefault="0068039E" w:rsidP="0068039E">
      <w:pPr>
        <w:spacing w:after="200" w:line="276" w:lineRule="auto"/>
        <w:jc w:val="center"/>
        <w:rPr>
          <w:rFonts w:eastAsia="Calibri"/>
          <w:b/>
        </w:rPr>
      </w:pPr>
      <w:r w:rsidRPr="00FF430B">
        <w:rPr>
          <w:rFonts w:eastAsia="Calibri"/>
          <w:b/>
        </w:rPr>
        <w:t>Declaraţie</w:t>
      </w:r>
    </w:p>
    <w:p w14:paraId="565FDE19" w14:textId="77777777" w:rsidR="0068039E" w:rsidRPr="00FF430B" w:rsidRDefault="0068039E" w:rsidP="0068039E">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6D83674" w14:textId="77777777" w:rsidR="0068039E" w:rsidRPr="00FF430B" w:rsidRDefault="0068039E" w:rsidP="0068039E">
      <w:pPr>
        <w:shd w:val="clear" w:color="auto" w:fill="FFFFFF"/>
        <w:spacing w:after="200" w:line="276" w:lineRule="auto"/>
        <w:ind w:right="6"/>
        <w:jc w:val="center"/>
        <w:rPr>
          <w:rFonts w:eastAsia="Calibri"/>
          <w:b/>
        </w:rPr>
      </w:pPr>
      <w:r w:rsidRPr="00FF430B">
        <w:rPr>
          <w:rFonts w:eastAsia="Calibri"/>
          <w:b/>
          <w:spacing w:val="-3"/>
        </w:rPr>
        <w:t>LISTA</w:t>
      </w:r>
    </w:p>
    <w:p w14:paraId="1FADE406" w14:textId="77777777" w:rsidR="0068039E" w:rsidRPr="00FF430B" w:rsidRDefault="0068039E" w:rsidP="0068039E">
      <w:pPr>
        <w:shd w:val="clear" w:color="auto" w:fill="FFFFFF"/>
        <w:ind w:right="14"/>
        <w:jc w:val="center"/>
        <w:rPr>
          <w:rFonts w:eastAsia="Calibri"/>
        </w:rPr>
      </w:pPr>
      <w:r w:rsidRPr="00FF430B">
        <w:rPr>
          <w:rFonts w:eastAsia="Calibri"/>
        </w:rPr>
        <w:t>privind personalului de specialitate angajat care urmează a fi efectiv</w:t>
      </w:r>
    </w:p>
    <w:p w14:paraId="6D117286" w14:textId="77777777" w:rsidR="0068039E" w:rsidRPr="00FF430B" w:rsidRDefault="0068039E" w:rsidP="0068039E">
      <w:pPr>
        <w:shd w:val="clear" w:color="auto" w:fill="FFFFFF"/>
        <w:ind w:right="10"/>
        <w:jc w:val="center"/>
        <w:rPr>
          <w:rFonts w:eastAsia="Calibri"/>
        </w:rPr>
      </w:pPr>
      <w:r w:rsidRPr="00FF430B">
        <w:rPr>
          <w:rFonts w:eastAsia="Calibri"/>
        </w:rPr>
        <w:t>alocat pentru îndeplinirea contractului de achiziţie publică</w:t>
      </w:r>
    </w:p>
    <w:p w14:paraId="51636F4C" w14:textId="77777777" w:rsidR="0068039E" w:rsidRPr="00FF430B" w:rsidRDefault="0068039E" w:rsidP="0068039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8039E" w:rsidRPr="00EC30C2" w14:paraId="7759B2D7" w14:textId="77777777" w:rsidTr="00FC336E">
        <w:trPr>
          <w:jc w:val="center"/>
        </w:trPr>
        <w:tc>
          <w:tcPr>
            <w:tcW w:w="3023" w:type="dxa"/>
          </w:tcPr>
          <w:p w14:paraId="6EB190BF" w14:textId="77777777" w:rsidR="0068039E" w:rsidRPr="00FF430B" w:rsidRDefault="0068039E" w:rsidP="00FC336E">
            <w:pPr>
              <w:rPr>
                <w:rFonts w:eastAsia="Calibri"/>
                <w:lang w:eastAsia="ro-RO"/>
              </w:rPr>
            </w:pPr>
          </w:p>
        </w:tc>
        <w:tc>
          <w:tcPr>
            <w:tcW w:w="1757" w:type="dxa"/>
          </w:tcPr>
          <w:p w14:paraId="2D0ADCEF" w14:textId="77777777" w:rsidR="0068039E" w:rsidRPr="00FF430B" w:rsidRDefault="0068039E" w:rsidP="00FC336E">
            <w:pPr>
              <w:jc w:val="center"/>
              <w:rPr>
                <w:rFonts w:eastAsia="Calibri"/>
                <w:lang w:eastAsia="ro-RO"/>
              </w:rPr>
            </w:pPr>
            <w:r w:rsidRPr="00FF430B">
              <w:rPr>
                <w:rFonts w:eastAsia="Calibri"/>
                <w:lang w:eastAsia="ro-RO"/>
              </w:rPr>
              <w:t>Anul 1</w:t>
            </w:r>
          </w:p>
        </w:tc>
        <w:tc>
          <w:tcPr>
            <w:tcW w:w="1845" w:type="dxa"/>
          </w:tcPr>
          <w:p w14:paraId="14CA85E2" w14:textId="77777777" w:rsidR="0068039E" w:rsidRPr="00FF430B" w:rsidRDefault="0068039E" w:rsidP="00FC336E">
            <w:pPr>
              <w:jc w:val="center"/>
              <w:rPr>
                <w:rFonts w:eastAsia="Calibri"/>
                <w:lang w:eastAsia="ro-RO"/>
              </w:rPr>
            </w:pPr>
            <w:r w:rsidRPr="00FF430B">
              <w:rPr>
                <w:rFonts w:eastAsia="Calibri"/>
                <w:lang w:eastAsia="ro-RO"/>
              </w:rPr>
              <w:t>Anul 2</w:t>
            </w:r>
          </w:p>
        </w:tc>
        <w:tc>
          <w:tcPr>
            <w:tcW w:w="1757" w:type="dxa"/>
          </w:tcPr>
          <w:p w14:paraId="387EE666" w14:textId="77777777" w:rsidR="0068039E" w:rsidRPr="00FF430B" w:rsidRDefault="0068039E" w:rsidP="00FC336E">
            <w:pPr>
              <w:jc w:val="center"/>
              <w:rPr>
                <w:rFonts w:eastAsia="Calibri"/>
                <w:lang w:eastAsia="ro-RO"/>
              </w:rPr>
            </w:pPr>
            <w:r w:rsidRPr="00FF430B">
              <w:rPr>
                <w:rFonts w:eastAsia="Calibri"/>
                <w:lang w:eastAsia="ro-RO"/>
              </w:rPr>
              <w:t>Anul 3</w:t>
            </w:r>
          </w:p>
        </w:tc>
      </w:tr>
      <w:tr w:rsidR="0068039E" w:rsidRPr="00EC30C2" w14:paraId="7455B093" w14:textId="77777777" w:rsidTr="00FC336E">
        <w:trPr>
          <w:jc w:val="center"/>
        </w:trPr>
        <w:tc>
          <w:tcPr>
            <w:tcW w:w="3023" w:type="dxa"/>
          </w:tcPr>
          <w:p w14:paraId="472ECF80" w14:textId="77777777" w:rsidR="0068039E" w:rsidRPr="00FF430B" w:rsidRDefault="0068039E" w:rsidP="00FC336E">
            <w:pPr>
              <w:rPr>
                <w:rFonts w:eastAsia="Calibri"/>
                <w:lang w:eastAsia="ro-RO"/>
              </w:rPr>
            </w:pPr>
            <w:r w:rsidRPr="00FF430B">
              <w:rPr>
                <w:rFonts w:eastAsia="Calibri"/>
              </w:rPr>
              <w:t>Personalul de specialitate</w:t>
            </w:r>
          </w:p>
        </w:tc>
        <w:tc>
          <w:tcPr>
            <w:tcW w:w="1757" w:type="dxa"/>
          </w:tcPr>
          <w:p w14:paraId="69DB42D4" w14:textId="77777777" w:rsidR="0068039E" w:rsidRPr="00FF430B" w:rsidRDefault="0068039E" w:rsidP="00FC336E">
            <w:pPr>
              <w:rPr>
                <w:rFonts w:eastAsia="Calibri"/>
                <w:lang w:eastAsia="ro-RO"/>
              </w:rPr>
            </w:pPr>
          </w:p>
        </w:tc>
        <w:tc>
          <w:tcPr>
            <w:tcW w:w="1845" w:type="dxa"/>
          </w:tcPr>
          <w:p w14:paraId="1B9FBD59" w14:textId="77777777" w:rsidR="0068039E" w:rsidRPr="00FF430B" w:rsidRDefault="0068039E" w:rsidP="00FC336E">
            <w:pPr>
              <w:rPr>
                <w:rFonts w:eastAsia="Calibri"/>
                <w:lang w:eastAsia="ro-RO"/>
              </w:rPr>
            </w:pPr>
          </w:p>
        </w:tc>
        <w:tc>
          <w:tcPr>
            <w:tcW w:w="1757" w:type="dxa"/>
          </w:tcPr>
          <w:p w14:paraId="5A2FBC3F" w14:textId="77777777" w:rsidR="0068039E" w:rsidRPr="00FF430B" w:rsidRDefault="0068039E" w:rsidP="00FC336E">
            <w:pPr>
              <w:rPr>
                <w:rFonts w:eastAsia="Calibri"/>
                <w:lang w:eastAsia="ro-RO"/>
              </w:rPr>
            </w:pPr>
          </w:p>
        </w:tc>
      </w:tr>
      <w:tr w:rsidR="0068039E" w:rsidRPr="00EC30C2" w14:paraId="2CD19220" w14:textId="77777777" w:rsidTr="00FC336E">
        <w:trPr>
          <w:jc w:val="center"/>
        </w:trPr>
        <w:tc>
          <w:tcPr>
            <w:tcW w:w="3023" w:type="dxa"/>
          </w:tcPr>
          <w:p w14:paraId="1663E2A1"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10F9EB45" w14:textId="77777777" w:rsidR="0068039E" w:rsidRPr="00FF430B" w:rsidRDefault="0068039E" w:rsidP="00FC336E">
            <w:pPr>
              <w:rPr>
                <w:rFonts w:eastAsia="Calibri"/>
                <w:lang w:eastAsia="ro-RO"/>
              </w:rPr>
            </w:pPr>
          </w:p>
        </w:tc>
        <w:tc>
          <w:tcPr>
            <w:tcW w:w="1845" w:type="dxa"/>
          </w:tcPr>
          <w:p w14:paraId="5EC3730E" w14:textId="77777777" w:rsidR="0068039E" w:rsidRPr="00FF430B" w:rsidRDefault="0068039E" w:rsidP="00FC336E">
            <w:pPr>
              <w:rPr>
                <w:rFonts w:eastAsia="Calibri"/>
                <w:lang w:eastAsia="ro-RO"/>
              </w:rPr>
            </w:pPr>
          </w:p>
        </w:tc>
        <w:tc>
          <w:tcPr>
            <w:tcW w:w="1757" w:type="dxa"/>
          </w:tcPr>
          <w:p w14:paraId="0B21DABF" w14:textId="77777777" w:rsidR="0068039E" w:rsidRPr="00FF430B" w:rsidRDefault="0068039E" w:rsidP="00FC336E">
            <w:pPr>
              <w:rPr>
                <w:rFonts w:eastAsia="Calibri"/>
                <w:lang w:eastAsia="ro-RO"/>
              </w:rPr>
            </w:pPr>
          </w:p>
        </w:tc>
      </w:tr>
      <w:tr w:rsidR="0068039E" w:rsidRPr="00EC30C2" w14:paraId="0F5D57D4" w14:textId="77777777" w:rsidTr="00FC336E">
        <w:trPr>
          <w:jc w:val="center"/>
        </w:trPr>
        <w:tc>
          <w:tcPr>
            <w:tcW w:w="3023" w:type="dxa"/>
          </w:tcPr>
          <w:p w14:paraId="7EDFAD10"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65FF3E0A" w14:textId="77777777" w:rsidR="0068039E" w:rsidRPr="00FF430B" w:rsidRDefault="0068039E" w:rsidP="00FC336E">
            <w:pPr>
              <w:rPr>
                <w:rFonts w:eastAsia="Calibri"/>
                <w:lang w:eastAsia="ro-RO"/>
              </w:rPr>
            </w:pPr>
          </w:p>
        </w:tc>
        <w:tc>
          <w:tcPr>
            <w:tcW w:w="1845" w:type="dxa"/>
          </w:tcPr>
          <w:p w14:paraId="0BFBEFF6" w14:textId="77777777" w:rsidR="0068039E" w:rsidRPr="00FF430B" w:rsidRDefault="0068039E" w:rsidP="00FC336E">
            <w:pPr>
              <w:rPr>
                <w:rFonts w:eastAsia="Calibri"/>
                <w:lang w:eastAsia="ro-RO"/>
              </w:rPr>
            </w:pPr>
          </w:p>
        </w:tc>
        <w:tc>
          <w:tcPr>
            <w:tcW w:w="1757" w:type="dxa"/>
          </w:tcPr>
          <w:p w14:paraId="5B315A2D" w14:textId="77777777" w:rsidR="0068039E" w:rsidRPr="00FF430B" w:rsidRDefault="0068039E" w:rsidP="00FC336E">
            <w:pPr>
              <w:rPr>
                <w:rFonts w:eastAsia="Calibri"/>
                <w:lang w:eastAsia="ro-RO"/>
              </w:rPr>
            </w:pPr>
          </w:p>
        </w:tc>
      </w:tr>
      <w:tr w:rsidR="0068039E" w:rsidRPr="00EC30C2" w14:paraId="2E8E3428" w14:textId="77777777" w:rsidTr="00FC336E">
        <w:trPr>
          <w:jc w:val="center"/>
        </w:trPr>
        <w:tc>
          <w:tcPr>
            <w:tcW w:w="3023" w:type="dxa"/>
          </w:tcPr>
          <w:p w14:paraId="0AFF0D93"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75B884A9" w14:textId="77777777" w:rsidR="0068039E" w:rsidRPr="00FF430B" w:rsidRDefault="0068039E" w:rsidP="00FC336E">
            <w:pPr>
              <w:rPr>
                <w:rFonts w:eastAsia="Calibri"/>
                <w:lang w:eastAsia="ro-RO"/>
              </w:rPr>
            </w:pPr>
          </w:p>
        </w:tc>
        <w:tc>
          <w:tcPr>
            <w:tcW w:w="1845" w:type="dxa"/>
          </w:tcPr>
          <w:p w14:paraId="42C63371" w14:textId="77777777" w:rsidR="0068039E" w:rsidRPr="00FF430B" w:rsidRDefault="0068039E" w:rsidP="00FC336E">
            <w:pPr>
              <w:rPr>
                <w:rFonts w:eastAsia="Calibri"/>
                <w:lang w:eastAsia="ro-RO"/>
              </w:rPr>
            </w:pPr>
          </w:p>
        </w:tc>
        <w:tc>
          <w:tcPr>
            <w:tcW w:w="1757" w:type="dxa"/>
          </w:tcPr>
          <w:p w14:paraId="48B04D31" w14:textId="77777777" w:rsidR="0068039E" w:rsidRPr="00FF430B" w:rsidRDefault="0068039E" w:rsidP="00FC336E">
            <w:pPr>
              <w:rPr>
                <w:rFonts w:eastAsia="Calibri"/>
                <w:lang w:eastAsia="ro-RO"/>
              </w:rPr>
            </w:pPr>
          </w:p>
        </w:tc>
      </w:tr>
    </w:tbl>
    <w:p w14:paraId="2073B6D4" w14:textId="77777777" w:rsidR="0068039E" w:rsidRPr="00FF430B" w:rsidRDefault="0068039E" w:rsidP="0068039E">
      <w:pPr>
        <w:shd w:val="clear" w:color="auto" w:fill="FFFFFF"/>
        <w:spacing w:line="276" w:lineRule="auto"/>
        <w:ind w:firstLine="1080"/>
        <w:jc w:val="both"/>
        <w:rPr>
          <w:rFonts w:eastAsia="Calibri"/>
        </w:rPr>
      </w:pPr>
    </w:p>
    <w:p w14:paraId="1239A3C2"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14:paraId="484BFA8E"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D7F274" w14:textId="77777777" w:rsidR="0068039E" w:rsidRPr="00FF430B" w:rsidRDefault="0068039E" w:rsidP="0068039E">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687D0FF3" w14:textId="77777777" w:rsidR="0068039E" w:rsidRPr="00FF430B" w:rsidRDefault="0068039E" w:rsidP="0068039E">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14:paraId="20D9C5E1" w14:textId="77777777" w:rsidR="0068039E" w:rsidRPr="00FF430B" w:rsidRDefault="0068039E" w:rsidP="0068039E">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14:paraId="5D891217" w14:textId="77777777" w:rsidR="0068039E" w:rsidRPr="00FF430B" w:rsidRDefault="0068039E" w:rsidP="0068039E">
      <w:pPr>
        <w:shd w:val="clear" w:color="auto" w:fill="FFFFFF"/>
        <w:spacing w:after="200" w:line="276" w:lineRule="auto"/>
        <w:ind w:firstLine="720"/>
        <w:rPr>
          <w:rFonts w:eastAsia="Calibri"/>
          <w:spacing w:val="-1"/>
        </w:rPr>
      </w:pPr>
    </w:p>
    <w:p w14:paraId="6E87F5E3" w14:textId="77777777" w:rsidR="0068039E" w:rsidRPr="00FF430B" w:rsidRDefault="0068039E" w:rsidP="0068039E">
      <w:pPr>
        <w:shd w:val="clear" w:color="auto" w:fill="FFFFFF"/>
        <w:spacing w:after="200" w:line="276" w:lineRule="auto"/>
        <w:ind w:firstLine="720"/>
        <w:rPr>
          <w:rFonts w:eastAsia="Calibri"/>
          <w:spacing w:val="-1"/>
        </w:rPr>
      </w:pPr>
    </w:p>
    <w:p w14:paraId="70F0F721" w14:textId="77777777" w:rsidR="0068039E" w:rsidRPr="00FF430B" w:rsidRDefault="0068039E" w:rsidP="0068039E">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7459BF4" w14:textId="77777777" w:rsidR="0068039E" w:rsidRPr="00FF430B" w:rsidRDefault="0068039E" w:rsidP="0068039E">
      <w:pPr>
        <w:spacing w:after="200" w:line="276" w:lineRule="auto"/>
        <w:ind w:left="5040" w:firstLine="720"/>
        <w:jc w:val="both"/>
        <w:rPr>
          <w:rFonts w:eastAsia="Calibri"/>
          <w:i/>
          <w:spacing w:val="-1"/>
        </w:rPr>
      </w:pPr>
      <w:r w:rsidRPr="00FF430B">
        <w:rPr>
          <w:rFonts w:eastAsia="Calibri"/>
          <w:i/>
          <w:spacing w:val="-1"/>
        </w:rPr>
        <w:t>(semnătură autorizată)</w:t>
      </w:r>
    </w:p>
    <w:p w14:paraId="747CE04A"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22</w:t>
      </w:r>
    </w:p>
    <w:p w14:paraId="75B5725D" w14:textId="77777777" w:rsidR="0068039E" w:rsidRPr="00FF430B" w:rsidRDefault="0068039E" w:rsidP="0068039E">
      <w:pPr>
        <w:jc w:val="right"/>
        <w:rPr>
          <w:noProof w:val="0"/>
        </w:rPr>
      </w:pPr>
      <w:r w:rsidRPr="00FF430B">
        <w:rPr>
          <w:noProof w:val="0"/>
        </w:rPr>
        <w:t>la Documentația standard nr._____</w:t>
      </w:r>
    </w:p>
    <w:p w14:paraId="4CF140D0" w14:textId="77777777" w:rsidR="0068039E" w:rsidRPr="00FF430B" w:rsidRDefault="0068039E" w:rsidP="0068039E">
      <w:pPr>
        <w:jc w:val="right"/>
        <w:rPr>
          <w:noProof w:val="0"/>
        </w:rPr>
      </w:pPr>
      <w:r w:rsidRPr="00FF430B">
        <w:rPr>
          <w:noProof w:val="0"/>
        </w:rPr>
        <w:t>din “____” ________ 20___</w:t>
      </w:r>
    </w:p>
    <w:p w14:paraId="5E503C1C" w14:textId="77777777" w:rsidR="0068039E" w:rsidRPr="00FF430B" w:rsidRDefault="0068039E" w:rsidP="0068039E">
      <w:pPr>
        <w:tabs>
          <w:tab w:val="left" w:pos="567"/>
        </w:tabs>
        <w:jc w:val="center"/>
        <w:rPr>
          <w:b/>
          <w:color w:val="000000"/>
          <w:w w:val="90"/>
        </w:rPr>
      </w:pPr>
    </w:p>
    <w:p w14:paraId="471EE220" w14:textId="77777777" w:rsidR="0068039E" w:rsidRPr="00FF430B" w:rsidRDefault="0068039E" w:rsidP="0068039E">
      <w:pPr>
        <w:spacing w:before="72" w:line="292" w:lineRule="auto"/>
        <w:jc w:val="center"/>
        <w:rPr>
          <w:b/>
          <w:color w:val="000000"/>
          <w:w w:val="90"/>
        </w:rPr>
      </w:pPr>
      <w:r w:rsidRPr="00FF430B">
        <w:rPr>
          <w:b/>
          <w:color w:val="000000"/>
          <w:w w:val="90"/>
        </w:rPr>
        <w:t>(Antetul instituției)</w:t>
      </w:r>
    </w:p>
    <w:p w14:paraId="06D5CB4E" w14:textId="77777777" w:rsidR="0068039E" w:rsidRPr="00FF430B" w:rsidRDefault="0068039E" w:rsidP="0068039E">
      <w:pPr>
        <w:spacing w:before="72" w:line="292" w:lineRule="auto"/>
        <w:jc w:val="center"/>
        <w:rPr>
          <w:b/>
          <w:color w:val="000000"/>
          <w:w w:val="90"/>
          <w:sz w:val="28"/>
          <w:szCs w:val="28"/>
        </w:rPr>
      </w:pPr>
      <w:r w:rsidRPr="00FF430B">
        <w:rPr>
          <w:b/>
          <w:color w:val="000000"/>
          <w:w w:val="90"/>
        </w:rPr>
        <w:t>~~~~~~~~~~~~~~~~~~~~~~~~~~~~~~~~~~~~~~~~~~~~~~~~~~~~~~~~~~~~~~~~~~~~~~~</w:t>
      </w:r>
    </w:p>
    <w:p w14:paraId="52E53578" w14:textId="77777777" w:rsidR="0068039E" w:rsidRPr="00FF430B" w:rsidRDefault="0068039E" w:rsidP="0068039E">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E411708" w14:textId="77777777" w:rsidR="0068039E" w:rsidRPr="00FF430B" w:rsidRDefault="0068039E" w:rsidP="0068039E">
      <w:pPr>
        <w:spacing w:before="72" w:line="292" w:lineRule="auto"/>
        <w:jc w:val="center"/>
        <w:rPr>
          <w:b/>
          <w:color w:val="000000"/>
          <w:w w:val="90"/>
          <w:sz w:val="25"/>
        </w:rPr>
      </w:pPr>
      <w:r w:rsidRPr="00FF430B">
        <w:rPr>
          <w:b/>
          <w:color w:val="000000"/>
          <w:w w:val="90"/>
          <w:sz w:val="28"/>
          <w:szCs w:val="28"/>
        </w:rPr>
        <w:t xml:space="preserve">AVIZ </w:t>
      </w:r>
    </w:p>
    <w:p w14:paraId="621D70F6" w14:textId="77777777" w:rsidR="0068039E" w:rsidRPr="00FF430B" w:rsidRDefault="0068039E" w:rsidP="0068039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E836C27" w14:textId="77777777" w:rsidR="0068039E" w:rsidRPr="00FF430B" w:rsidRDefault="0068039E" w:rsidP="0068039E">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32D8E564" w14:textId="77777777" w:rsidR="0068039E" w:rsidRPr="00FF430B" w:rsidRDefault="0068039E" w:rsidP="0068039E">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5E503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781D0E">
        <w:rPr>
          <w:rFonts w:eastAsia="PMingLiU"/>
          <w:lang w:eastAsia="zh-CN"/>
        </w:rPr>
        <w:t>Inspectoratul Național pentru Supraveghere Tehnică</w:t>
      </w:r>
      <w:r w:rsidRPr="00FF430B">
        <w:rPr>
          <w:rFonts w:eastAsia="PMingLiU"/>
          <w:lang w:eastAsia="zh-CN"/>
        </w:rPr>
        <w:t xml:space="preserve"> constată următoarele:</w:t>
      </w:r>
    </w:p>
    <w:p w14:paraId="7DBB550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6B96A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230ACF8"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68039E" w:rsidRPr="00EC30C2" w14:paraId="39C6E303" w14:textId="77777777" w:rsidTr="00FC336E">
        <w:tc>
          <w:tcPr>
            <w:tcW w:w="471" w:type="dxa"/>
          </w:tcPr>
          <w:p w14:paraId="0068967E"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4761FE92"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56FF39F"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2E1CEB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BC30B0F"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748BFF1D"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68039E" w:rsidRPr="00EC30C2" w14:paraId="7D882992" w14:textId="77777777" w:rsidTr="00FC336E">
        <w:trPr>
          <w:trHeight w:val="540"/>
        </w:trPr>
        <w:tc>
          <w:tcPr>
            <w:tcW w:w="471" w:type="dxa"/>
            <w:vMerge w:val="restart"/>
          </w:tcPr>
          <w:p w14:paraId="1DFFBE1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72C1D3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269D54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1278F82" w14:textId="77777777" w:rsidR="0068039E" w:rsidRPr="00FF430B" w:rsidRDefault="0068039E" w:rsidP="00FC336E">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B9472B"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563" w:type="dxa"/>
          </w:tcPr>
          <w:p w14:paraId="6FEC076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846" w:type="dxa"/>
          </w:tcPr>
          <w:p w14:paraId="4CE4B888"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r>
      <w:tr w:rsidR="0068039E" w:rsidRPr="00EC30C2" w14:paraId="2ABF4227" w14:textId="77777777" w:rsidTr="00FC336E">
        <w:trPr>
          <w:trHeight w:val="1380"/>
        </w:trPr>
        <w:tc>
          <w:tcPr>
            <w:tcW w:w="471" w:type="dxa"/>
            <w:vMerge/>
          </w:tcPr>
          <w:p w14:paraId="6BAFC30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3751" w:type="dxa"/>
            <w:vMerge/>
          </w:tcPr>
          <w:p w14:paraId="50D96FC1"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4001" w:type="dxa"/>
          </w:tcPr>
          <w:p w14:paraId="40A13055"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2C7F1F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B9A5657"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AEF17A1"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6A6C0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0C30A4EB" w14:textId="77777777" w:rsidTr="00FC336E">
        <w:trPr>
          <w:trHeight w:val="420"/>
        </w:trPr>
        <w:tc>
          <w:tcPr>
            <w:tcW w:w="471" w:type="dxa"/>
            <w:vMerge w:val="restart"/>
          </w:tcPr>
          <w:p w14:paraId="0659A47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8064776"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63F04D7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4D9832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89920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3B5454E"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1A6AB75" w14:textId="77777777" w:rsidTr="00FC336E">
        <w:trPr>
          <w:trHeight w:val="535"/>
        </w:trPr>
        <w:tc>
          <w:tcPr>
            <w:tcW w:w="471" w:type="dxa"/>
            <w:vMerge/>
          </w:tcPr>
          <w:p w14:paraId="41338E4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1E641D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9798FBB"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575" w:type="dxa"/>
          </w:tcPr>
          <w:p w14:paraId="378BC7A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8785AB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C3E008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D4BE978" w14:textId="77777777" w:rsidTr="00FC336E">
        <w:trPr>
          <w:trHeight w:val="1770"/>
        </w:trPr>
        <w:tc>
          <w:tcPr>
            <w:tcW w:w="471" w:type="dxa"/>
            <w:vMerge w:val="restart"/>
          </w:tcPr>
          <w:p w14:paraId="320C89BC"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60CD02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Pr>
                <w:rFonts w:eastAsia="PMingLiU"/>
                <w:lang w:eastAsia="zh-CN"/>
              </w:rPr>
              <w:t xml:space="preserve"> </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549A66B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263990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01F288E0"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507998FE"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3EF3B24"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BBCB003"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0B95E6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682E7A"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1CBBE9D" w14:textId="77777777" w:rsidR="0068039E" w:rsidRPr="00FF430B" w:rsidRDefault="0068039E" w:rsidP="00FC336E">
            <w:pPr>
              <w:tabs>
                <w:tab w:val="left" w:pos="567"/>
              </w:tabs>
            </w:pPr>
            <w:r w:rsidRPr="00FF430B">
              <w:t>A.Terasamente, lucrări la structura clădirilor;</w:t>
            </w:r>
          </w:p>
          <w:p w14:paraId="505C3AAA" w14:textId="77777777" w:rsidR="0068039E" w:rsidRPr="00FF430B" w:rsidRDefault="0068039E" w:rsidP="00FC336E">
            <w:pPr>
              <w:tabs>
                <w:tab w:val="decimal" w:pos="216"/>
                <w:tab w:val="left" w:leader="underscore" w:pos="6465"/>
                <w:tab w:val="right" w:leader="underscore" w:pos="9777"/>
              </w:tabs>
              <w:ind w:left="360" w:hanging="360"/>
            </w:pPr>
            <w:r w:rsidRPr="00FF430B">
              <w:t xml:space="preserve">B. structuri metalice; </w:t>
            </w:r>
          </w:p>
          <w:p w14:paraId="7D437D58" w14:textId="77777777" w:rsidR="0068039E" w:rsidRPr="00FF430B" w:rsidRDefault="0068039E" w:rsidP="00FC336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12CA74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919666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E7AEFB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F9610F4" w14:textId="77777777" w:rsidTr="00FC336E">
        <w:trPr>
          <w:trHeight w:val="1260"/>
        </w:trPr>
        <w:tc>
          <w:tcPr>
            <w:tcW w:w="471" w:type="dxa"/>
            <w:vMerge/>
          </w:tcPr>
          <w:p w14:paraId="64488944"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DC6EC7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6A673F"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407C9CF" w14:textId="77777777" w:rsidR="0068039E" w:rsidRPr="00FF430B" w:rsidRDefault="0068039E" w:rsidP="00FC336E">
            <w:pPr>
              <w:tabs>
                <w:tab w:val="left" w:leader="underscore" w:pos="6465"/>
                <w:tab w:val="right" w:leader="underscore" w:pos="9777"/>
              </w:tabs>
              <w:jc w:val="both"/>
            </w:pPr>
            <w:r w:rsidRPr="00FF430B">
              <w:t xml:space="preserve">A.drumuri și piste de aviație; </w:t>
            </w:r>
          </w:p>
          <w:p w14:paraId="39D5CF95" w14:textId="77777777" w:rsidR="0068039E" w:rsidRPr="00FF430B" w:rsidRDefault="0068039E" w:rsidP="00FC336E">
            <w:pPr>
              <w:tabs>
                <w:tab w:val="left" w:leader="underscore" w:pos="6465"/>
                <w:tab w:val="right" w:leader="underscore" w:pos="9777"/>
              </w:tabs>
              <w:jc w:val="both"/>
            </w:pPr>
            <w:r w:rsidRPr="00FF430B">
              <w:t xml:space="preserve">B.poduri; </w:t>
            </w:r>
          </w:p>
          <w:p w14:paraId="5A89689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C.căi ferate.</w:t>
            </w:r>
          </w:p>
        </w:tc>
        <w:tc>
          <w:tcPr>
            <w:tcW w:w="575" w:type="dxa"/>
          </w:tcPr>
          <w:p w14:paraId="647F0E9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95EF87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B6DD52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AC77755" w14:textId="77777777" w:rsidTr="00FC336E">
        <w:trPr>
          <w:trHeight w:val="1260"/>
        </w:trPr>
        <w:tc>
          <w:tcPr>
            <w:tcW w:w="471" w:type="dxa"/>
            <w:vMerge/>
          </w:tcPr>
          <w:p w14:paraId="4B1542C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9B0640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EF93050" w14:textId="77777777" w:rsidR="0068039E" w:rsidRPr="00FF430B" w:rsidRDefault="0068039E" w:rsidP="00FC336E">
            <w:pPr>
              <w:tabs>
                <w:tab w:val="left" w:pos="567"/>
              </w:tabs>
              <w:spacing w:line="276" w:lineRule="auto"/>
            </w:pPr>
            <w:r w:rsidRPr="00FF430B">
              <w:t>Construcții speciale:</w:t>
            </w:r>
          </w:p>
          <w:p w14:paraId="48BF3E82" w14:textId="77777777" w:rsidR="0068039E" w:rsidRPr="00FF430B" w:rsidRDefault="0068039E" w:rsidP="00FC336E">
            <w:pPr>
              <w:tabs>
                <w:tab w:val="left" w:pos="567"/>
              </w:tabs>
              <w:spacing w:line="276" w:lineRule="auto"/>
            </w:pPr>
            <w:r w:rsidRPr="00FF430B">
              <w:t>A. hidrotehnice și pentru îmbunătățiri funciare;</w:t>
            </w:r>
          </w:p>
          <w:p w14:paraId="6BCDEC12" w14:textId="77777777" w:rsidR="0068039E" w:rsidRPr="00FF430B" w:rsidRDefault="0068039E" w:rsidP="00FC336E">
            <w:pPr>
              <w:tabs>
                <w:tab w:val="left" w:pos="567"/>
              </w:tabs>
              <w:spacing w:line="276" w:lineRule="auto"/>
            </w:pPr>
            <w:r w:rsidRPr="00FF430B">
              <w:t xml:space="preserve">B. fântâni arteziene; </w:t>
            </w:r>
          </w:p>
          <w:p w14:paraId="55E66F7D" w14:textId="77777777" w:rsidR="0068039E" w:rsidRPr="00FF430B" w:rsidRDefault="0068039E" w:rsidP="00FC336E">
            <w:pPr>
              <w:tabs>
                <w:tab w:val="left" w:pos="567"/>
              </w:tabs>
              <w:spacing w:line="276" w:lineRule="auto"/>
            </w:pPr>
            <w:r w:rsidRPr="00FF430B">
              <w:t>C. porturi și debarcadere;</w:t>
            </w:r>
          </w:p>
          <w:p w14:paraId="044FFF7B"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C08C8D6"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0D613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57E3B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244F0D15" w14:textId="77777777" w:rsidTr="00FC336E">
        <w:trPr>
          <w:trHeight w:val="2055"/>
        </w:trPr>
        <w:tc>
          <w:tcPr>
            <w:tcW w:w="471" w:type="dxa"/>
            <w:vMerge/>
          </w:tcPr>
          <w:p w14:paraId="5139FD4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B5666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2560D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F001A01" w14:textId="77777777" w:rsidR="0068039E" w:rsidRPr="00FF430B" w:rsidRDefault="0068039E" w:rsidP="00FC336E">
            <w:pPr>
              <w:tabs>
                <w:tab w:val="left" w:pos="567"/>
              </w:tabs>
              <w:spacing w:line="276" w:lineRule="auto"/>
            </w:pPr>
            <w:r w:rsidRPr="00FF430B">
              <w:t>A.de alimentare cu apă și canalizare;</w:t>
            </w:r>
          </w:p>
          <w:p w14:paraId="11F2574E" w14:textId="77777777" w:rsidR="0068039E" w:rsidRPr="00FF430B" w:rsidRDefault="0068039E" w:rsidP="00FC336E">
            <w:pPr>
              <w:tabs>
                <w:tab w:val="left" w:pos="567"/>
              </w:tabs>
              <w:spacing w:line="276" w:lineRule="auto"/>
            </w:pPr>
            <w:r w:rsidRPr="00FF430B">
              <w:t xml:space="preserve">B.de încălzire; </w:t>
            </w:r>
          </w:p>
          <w:p w14:paraId="190C14FE" w14:textId="77777777" w:rsidR="0068039E" w:rsidRPr="00FF430B" w:rsidRDefault="0068039E" w:rsidP="00FC336E">
            <w:pPr>
              <w:tabs>
                <w:tab w:val="left" w:pos="567"/>
              </w:tabs>
              <w:spacing w:line="276" w:lineRule="auto"/>
            </w:pPr>
            <w:r w:rsidRPr="00FF430B">
              <w:t>C. ventilație,</w:t>
            </w:r>
            <w:r>
              <w:t xml:space="preserve"> </w:t>
            </w:r>
            <w:r w:rsidRPr="00FF430B">
              <w:t>climatizare; D. electrice;</w:t>
            </w:r>
          </w:p>
          <w:p w14:paraId="7F8E1CF3" w14:textId="77777777" w:rsidR="0068039E" w:rsidRPr="00FF430B" w:rsidRDefault="0068039E" w:rsidP="00FC336E">
            <w:pPr>
              <w:tabs>
                <w:tab w:val="left" w:pos="567"/>
              </w:tabs>
              <w:spacing w:line="276" w:lineRule="auto"/>
            </w:pPr>
            <w:r w:rsidRPr="00FF430B">
              <w:t>E.de automatizare; F.telecomunicație;</w:t>
            </w:r>
            <w:r>
              <w:t xml:space="preserve"> </w:t>
            </w:r>
            <w:r w:rsidRPr="00FF430B">
              <w:t>G.semnalizare;</w:t>
            </w:r>
          </w:p>
          <w:p w14:paraId="09F99DD4" w14:textId="77777777" w:rsidR="0068039E" w:rsidRPr="00FF430B" w:rsidRDefault="0068039E" w:rsidP="00FC336E">
            <w:pPr>
              <w:tabs>
                <w:tab w:val="left" w:leader="underscore" w:pos="6465"/>
                <w:tab w:val="right" w:leader="underscore" w:pos="9777"/>
              </w:tabs>
              <w:jc w:val="both"/>
            </w:pPr>
            <w:r w:rsidRPr="00FF430B">
              <w:t>H.frigorifice,compresoare;</w:t>
            </w:r>
          </w:p>
          <w:p w14:paraId="482871C2" w14:textId="77777777" w:rsidR="0068039E" w:rsidRPr="00FF430B" w:rsidRDefault="0068039E" w:rsidP="00FC336E">
            <w:pPr>
              <w:tabs>
                <w:tab w:val="left" w:leader="underscore" w:pos="6465"/>
                <w:tab w:val="right" w:leader="underscore" w:pos="9777"/>
              </w:tabs>
              <w:jc w:val="both"/>
              <w:rPr>
                <w:rFonts w:eastAsia="PMingLiU"/>
                <w:i/>
                <w:lang w:eastAsia="zh-CN"/>
              </w:rPr>
            </w:pPr>
            <w:r w:rsidRPr="00FF430B">
              <w:t>I. tehnologice.</w:t>
            </w:r>
          </w:p>
        </w:tc>
        <w:tc>
          <w:tcPr>
            <w:tcW w:w="575" w:type="dxa"/>
          </w:tcPr>
          <w:p w14:paraId="52A0EB9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27B61C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262687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5CAC7B77" w14:textId="77777777" w:rsidTr="00FC336E">
        <w:trPr>
          <w:trHeight w:val="945"/>
        </w:trPr>
        <w:tc>
          <w:tcPr>
            <w:tcW w:w="471" w:type="dxa"/>
            <w:vMerge/>
          </w:tcPr>
          <w:p w14:paraId="07B5934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E0E56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DCDD15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3BE4315F" w14:textId="77777777" w:rsidR="0068039E" w:rsidRPr="00FF430B" w:rsidRDefault="0068039E" w:rsidP="00FC336E">
            <w:pPr>
              <w:tabs>
                <w:tab w:val="left" w:pos="567"/>
              </w:tabs>
              <w:spacing w:line="276" w:lineRule="auto"/>
            </w:pPr>
            <w:r w:rsidRPr="00FF430B">
              <w:t>A. sub presiune, mecanisme de ridicat, cazane;</w:t>
            </w:r>
          </w:p>
          <w:p w14:paraId="3C46E9A5" w14:textId="77777777" w:rsidR="0068039E" w:rsidRPr="00FF430B" w:rsidRDefault="0068039E" w:rsidP="00FC336E">
            <w:pPr>
              <w:tabs>
                <w:tab w:val="left" w:pos="567"/>
              </w:tabs>
              <w:spacing w:line="276" w:lineRule="auto"/>
            </w:pPr>
            <w:r w:rsidRPr="00FF430B">
              <w:t>B. chimico-tehnologice; C. gazoducte magistrale;</w:t>
            </w:r>
          </w:p>
          <w:p w14:paraId="077E3A82" w14:textId="77777777" w:rsidR="0068039E" w:rsidRPr="00FF430B" w:rsidRDefault="0068039E" w:rsidP="0068039E">
            <w:pPr>
              <w:pStyle w:val="ListParagraph"/>
              <w:numPr>
                <w:ilvl w:val="0"/>
                <w:numId w:val="14"/>
              </w:numPr>
              <w:tabs>
                <w:tab w:val="decimal" w:pos="317"/>
              </w:tabs>
              <w:ind w:left="0" w:hanging="650"/>
              <w:rPr>
                <w:rFonts w:eastAsia="PMingLiU"/>
                <w:i/>
                <w:noProof/>
                <w:lang w:eastAsia="zh-CN"/>
              </w:rPr>
            </w:pPr>
            <w:r w:rsidRPr="00FF430B">
              <w:t>D. sisteme de alimentare cu gaze.</w:t>
            </w:r>
          </w:p>
        </w:tc>
        <w:tc>
          <w:tcPr>
            <w:tcW w:w="575" w:type="dxa"/>
          </w:tcPr>
          <w:p w14:paraId="10973F5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5664D6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0B3CC2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bl>
    <w:p w14:paraId="600969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40E575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153917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4A35DF8E"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FCE2D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73AB6C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25B6E8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8AD11B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28E0C1A" w14:textId="77777777" w:rsidR="0068039E" w:rsidRPr="00FF5CB2" w:rsidRDefault="0068039E" w:rsidP="0068039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1E72FAC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3C0B0952" w14:textId="77777777" w:rsidR="0068039E" w:rsidRPr="00FF5CB2" w:rsidRDefault="0068039E" w:rsidP="0068039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E7170A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0FB4C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33ABD29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1BA9470"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DDD859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65C050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33A607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194B86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17276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F277A28" w14:textId="77777777" w:rsidR="0068039E" w:rsidRPr="00FF430B" w:rsidRDefault="0068039E" w:rsidP="0068039E">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088646FF" w14:textId="77777777" w:rsidR="0068039E" w:rsidRDefault="0068039E" w:rsidP="0068039E">
      <w:pPr>
        <w:tabs>
          <w:tab w:val="left" w:leader="underscore" w:pos="6465"/>
          <w:tab w:val="right" w:leader="underscore" w:pos="9777"/>
        </w:tabs>
        <w:spacing w:line="302" w:lineRule="auto"/>
        <w:rPr>
          <w:rFonts w:eastAsia="PMingLiU"/>
          <w:lang w:eastAsia="zh-CN"/>
        </w:rPr>
      </w:pPr>
    </w:p>
    <w:p w14:paraId="225E5EC9"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966F6B3"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23</w:t>
      </w:r>
    </w:p>
    <w:p w14:paraId="1E12F4EA" w14:textId="77777777" w:rsidR="0068039E" w:rsidRPr="00FF430B" w:rsidRDefault="0068039E" w:rsidP="0068039E">
      <w:pPr>
        <w:jc w:val="right"/>
        <w:rPr>
          <w:noProof w:val="0"/>
        </w:rPr>
      </w:pPr>
      <w:r w:rsidRPr="00FF430B">
        <w:rPr>
          <w:noProof w:val="0"/>
        </w:rPr>
        <w:t>la Documentația standard nr._____</w:t>
      </w:r>
    </w:p>
    <w:p w14:paraId="584A7E36" w14:textId="77777777" w:rsidR="0068039E" w:rsidRPr="00FF430B" w:rsidRDefault="0068039E" w:rsidP="0068039E">
      <w:pPr>
        <w:jc w:val="right"/>
        <w:rPr>
          <w:noProof w:val="0"/>
        </w:rPr>
      </w:pPr>
      <w:r w:rsidRPr="00FF430B">
        <w:rPr>
          <w:noProof w:val="0"/>
        </w:rPr>
        <w:t>din “____” ________ 20___</w:t>
      </w:r>
    </w:p>
    <w:p w14:paraId="3CD8C937"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3AC168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BE900D3" w14:textId="77777777" w:rsidR="0068039E" w:rsidRDefault="0068039E" w:rsidP="0068039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14D178F2"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43198AAB"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45E9A926" w14:textId="77777777" w:rsidR="0068039E" w:rsidRPr="00FF430B" w:rsidRDefault="0068039E" w:rsidP="0068039E">
      <w:pPr>
        <w:pStyle w:val="Heading2"/>
        <w:spacing w:before="0"/>
        <w:jc w:val="center"/>
        <w:rPr>
          <w:rFonts w:ascii="Times New Roman" w:hAnsi="Times New Roman" w:cs="Times New Roman"/>
          <w:bCs w:val="0"/>
          <w:i/>
          <w:color w:val="auto"/>
        </w:rPr>
      </w:pPr>
    </w:p>
    <w:p w14:paraId="300AE747" w14:textId="77777777" w:rsidR="0068039E" w:rsidRPr="00FF430B" w:rsidRDefault="0068039E" w:rsidP="0068039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576BC8" w14:textId="77777777" w:rsidR="0068039E" w:rsidRPr="00FF430B" w:rsidRDefault="0068039E" w:rsidP="0068039E">
      <w:pPr>
        <w:jc w:val="both"/>
      </w:pPr>
    </w:p>
    <w:p w14:paraId="0DCE9B18" w14:textId="77777777" w:rsidR="0068039E" w:rsidRPr="005517D3" w:rsidRDefault="0068039E" w:rsidP="0068039E">
      <w:pPr>
        <w:pStyle w:val="ListParagraph"/>
        <w:numPr>
          <w:ilvl w:val="0"/>
          <w:numId w:val="0"/>
        </w:numPr>
        <w:rPr>
          <w:lang w:val="ro-RO"/>
        </w:rPr>
      </w:pPr>
    </w:p>
    <w:p w14:paraId="514BB0EA" w14:textId="06E18AA1" w:rsidR="0068039E" w:rsidRPr="005D6AF3" w:rsidRDefault="0068039E" w:rsidP="00860FEA">
      <w:pPr>
        <w:autoSpaceDE w:val="0"/>
        <w:autoSpaceDN w:val="0"/>
        <w:adjustRightInd w:val="0"/>
        <w:jc w:val="both"/>
        <w:rPr>
          <w:bCs/>
          <w:color w:val="000000" w:themeColor="text1"/>
          <w:szCs w:val="20"/>
          <w:lang w:val="ro-MO"/>
        </w:rPr>
      </w:pPr>
      <w:r w:rsidRPr="00FF430B">
        <w:t>Obiectul</w:t>
      </w:r>
      <w:r w:rsidRPr="0068039E">
        <w:rPr>
          <w:rFonts w:eastAsiaTheme="minorHAnsi"/>
          <w:b/>
          <w:noProof w:val="0"/>
          <w:color w:val="000000"/>
        </w:rPr>
        <w:t xml:space="preserve"> </w:t>
      </w:r>
      <w:r w:rsidR="00BF1C03" w:rsidRPr="00347636">
        <w:rPr>
          <w:b/>
          <w:bCs/>
          <w:color w:val="000000"/>
          <w:szCs w:val="28"/>
          <w:lang w:val="ro-MO"/>
        </w:rPr>
        <w:t>Construcția rețelelor de canalizare și a stațiilor de pompare din localitățile Zîmbreni și Horești pentru colectarea și pomparea apelor uzate la stația de epurare regională din localitatea Horești, r-nul Ialoveni</w:t>
      </w:r>
      <w:r w:rsidR="00BF1C03" w:rsidRPr="00C17D58">
        <w:rPr>
          <w:bCs/>
          <w:color w:val="000000"/>
          <w:szCs w:val="28"/>
          <w:lang w:val="ro-MO"/>
        </w:rPr>
        <w:t xml:space="preserve"> </w:t>
      </w:r>
      <w:r w:rsidR="00BF1C03" w:rsidRPr="00995037">
        <w:rPr>
          <w:bCs/>
          <w:color w:val="000000"/>
          <w:szCs w:val="28"/>
          <w:lang w:val="ro-MO"/>
        </w:rPr>
        <w:t>în cadrul proiectului ”Creșterea numărului beneficiarilor cu acces la siste</w:t>
      </w:r>
      <w:r w:rsidR="00BF1C03">
        <w:rPr>
          <w:bCs/>
          <w:color w:val="000000"/>
          <w:szCs w:val="28"/>
          <w:lang w:val="ro-MO"/>
        </w:rPr>
        <w:t>m</w:t>
      </w:r>
      <w:r w:rsidR="00BF1C03" w:rsidRPr="00995037">
        <w:rPr>
          <w:bCs/>
          <w:color w:val="000000"/>
          <w:szCs w:val="28"/>
          <w:lang w:val="ro-MO"/>
        </w:rPr>
        <w:t>ul de canalizare în satul Horești ș</w:t>
      </w:r>
      <w:r w:rsidR="00BF1C03">
        <w:rPr>
          <w:bCs/>
          <w:color w:val="000000"/>
          <w:szCs w:val="28"/>
          <w:lang w:val="ro-MO"/>
        </w:rPr>
        <w:t>i comuna Zîmbreni, raionul Ialov</w:t>
      </w:r>
      <w:r w:rsidR="00BF1C03" w:rsidRPr="00995037">
        <w:rPr>
          <w:bCs/>
          <w:color w:val="000000"/>
          <w:szCs w:val="28"/>
          <w:lang w:val="ro-MO"/>
        </w:rPr>
        <w:t>eni”</w:t>
      </w:r>
      <w:r w:rsidR="00AF607E">
        <w:rPr>
          <w:bCs/>
          <w:color w:val="000000"/>
          <w:szCs w:val="28"/>
          <w:lang w:val="ro-MO"/>
        </w:rPr>
        <w:t xml:space="preserve">, </w:t>
      </w:r>
      <w:r w:rsidR="00AF607E" w:rsidRPr="00AF607E">
        <w:rPr>
          <w:lang w:val="en-US"/>
        </w:rPr>
        <w:t>parte a proiectului integrat de dezvoltare a infrastructurii de sanitație în raionul Ialoveni</w:t>
      </w:r>
      <w:r w:rsidR="00AF607E">
        <w:rPr>
          <w:lang w:val="en-US"/>
        </w:rPr>
        <w:t>.</w:t>
      </w:r>
    </w:p>
    <w:p w14:paraId="7B6D3E73" w14:textId="245ED6E7" w:rsidR="0068039E" w:rsidRPr="00FF430B" w:rsidRDefault="0068039E" w:rsidP="0068039E">
      <w:pPr>
        <w:ind w:firstLine="709"/>
        <w:jc w:val="both"/>
      </w:pPr>
      <w:r w:rsidRPr="00FF430B">
        <w:t>Autoritatea contractantă</w:t>
      </w:r>
      <w:r>
        <w:t xml:space="preserve"> </w:t>
      </w:r>
      <w:r w:rsidRPr="0068039E">
        <w:rPr>
          <w:b/>
        </w:rPr>
        <w:t>Agenția de Dezvoltare Regională Centru</w:t>
      </w:r>
    </w:p>
    <w:p w14:paraId="43F1668E" w14:textId="77777777" w:rsidR="0068039E" w:rsidRPr="00FF430B" w:rsidRDefault="0068039E" w:rsidP="0068039E">
      <w:pPr>
        <w:pStyle w:val="cp"/>
        <w:ind w:firstLine="709"/>
        <w:jc w:val="both"/>
      </w:pPr>
      <w:r w:rsidRPr="00FF430B">
        <w:t>1 . Descriere generală</w:t>
      </w:r>
    </w:p>
    <w:p w14:paraId="1EF81F78" w14:textId="77777777" w:rsidR="0068039E" w:rsidRPr="00FF430B" w:rsidRDefault="0068039E" w:rsidP="0068039E">
      <w:pPr>
        <w:ind w:firstLine="709"/>
        <w:jc w:val="both"/>
      </w:pPr>
      <w:r w:rsidRPr="00FF430B">
        <w:t>Se precizează adresa (şantierul) lucrărilor, descrierea generală a obiectelor lucrării, detalii specifice de amplasare etc.</w:t>
      </w:r>
    </w:p>
    <w:p w14:paraId="2FDBF5D1" w14:textId="77777777" w:rsidR="0068039E" w:rsidRPr="00FF430B" w:rsidRDefault="0068039E" w:rsidP="0068039E">
      <w:pPr>
        <w:ind w:firstLine="709"/>
        <w:jc w:val="both"/>
        <w:rPr>
          <w:b/>
        </w:rPr>
      </w:pPr>
      <w:r w:rsidRPr="00FF430B">
        <w:rPr>
          <w:b/>
        </w:rPr>
        <w:t>2. Informaţii şi proiectare</w:t>
      </w:r>
    </w:p>
    <w:p w14:paraId="247227BF" w14:textId="77777777" w:rsidR="0068039E" w:rsidRPr="00FF430B" w:rsidRDefault="0068039E" w:rsidP="0068039E">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53D6DF6F" w14:textId="77777777" w:rsidR="0068039E" w:rsidRPr="00CE53FE" w:rsidRDefault="0068039E" w:rsidP="0068039E">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75468215" w14:textId="77777777"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p>
    <w:p w14:paraId="2CF95AE3" w14:textId="77777777" w:rsidR="0068039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52088A9" w14:textId="4FDF5D2A"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00E337F3">
        <w:rPr>
          <w:rFonts w:eastAsiaTheme="minorHAnsi"/>
          <w:b/>
          <w:bCs/>
          <w:i/>
          <w:iCs/>
          <w:color w:val="000000"/>
          <w:highlight w:val="yellow"/>
        </w:rPr>
        <w:t>2</w:t>
      </w:r>
      <w:r w:rsidRPr="005517D3">
        <w:rPr>
          <w:rFonts w:eastAsiaTheme="minorHAnsi"/>
          <w:b/>
          <w:bCs/>
          <w:i/>
          <w:iCs/>
          <w:color w:val="000000"/>
          <w:highlight w:val="yellow"/>
        </w:rPr>
        <w:t>2 luni</w:t>
      </w:r>
    </w:p>
    <w:p w14:paraId="7C279F32" w14:textId="77777777" w:rsidR="0068039E" w:rsidRDefault="0068039E" w:rsidP="0068039E">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17133F45"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586F0884"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36A6909D"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p>
    <w:p w14:paraId="2F0696A7"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2ACE4050"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45860704"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C80902" w14:textId="77777777" w:rsidR="0068039E" w:rsidRDefault="0068039E" w:rsidP="0068039E">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320E626D"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6CE2BB1F"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5131980F" w14:textId="77777777" w:rsidR="0068039E" w:rsidRPr="00CE53FE" w:rsidRDefault="0068039E" w:rsidP="0068039E">
      <w:pPr>
        <w:autoSpaceDE w:val="0"/>
        <w:autoSpaceDN w:val="0"/>
        <w:adjustRightInd w:val="0"/>
        <w:ind w:left="360"/>
        <w:jc w:val="both"/>
        <w:rPr>
          <w:rFonts w:eastAsiaTheme="minorHAnsi"/>
          <w:color w:val="000000"/>
        </w:rPr>
      </w:pPr>
      <w:r w:rsidRPr="00CE53FE">
        <w:rPr>
          <w:rFonts w:eastAsiaTheme="minorHAnsi"/>
          <w:b/>
          <w:bCs/>
          <w:color w:val="000000"/>
          <w:highlight w:val="yellow"/>
        </w:rPr>
        <w:lastRenderedPageBreak/>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Trasarea axelor principale, stîlpilor și liniilor de comunicație și hotarelor terenului pus în 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76A364C4"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9. Parametrii de calcul ai elementelor constructive </w:t>
      </w:r>
    </w:p>
    <w:p w14:paraId="755DB3ED"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26CC8DB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1064D696"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788E1B5"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29478C7C"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38E53F9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4DC4ABAA"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CFA7A9E"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003EBB6C"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01A8BE4F" w14:textId="77777777" w:rsidR="0068039E" w:rsidRDefault="0068039E" w:rsidP="0068039E">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1998649" w14:textId="77777777" w:rsidR="0068039E" w:rsidRDefault="0068039E" w:rsidP="0068039E">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39C17F77" w14:textId="77777777" w:rsidR="0068039E" w:rsidRPr="00CE53FE" w:rsidRDefault="0068039E" w:rsidP="0068039E">
      <w:pPr>
        <w:pStyle w:val="ListParagraph"/>
        <w:numPr>
          <w:ilvl w:val="0"/>
          <w:numId w:val="10"/>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4F43C854" w14:textId="77777777" w:rsidR="0068039E" w:rsidRDefault="0068039E" w:rsidP="0068039E">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76691F05" w14:textId="77777777" w:rsidR="0068039E" w:rsidRPr="00CE53FE" w:rsidRDefault="0068039E" w:rsidP="0068039E">
      <w:pPr>
        <w:pStyle w:val="ListParagraph"/>
        <w:numPr>
          <w:ilvl w:val="0"/>
          <w:numId w:val="10"/>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39D80139" w14:textId="77777777" w:rsidR="0068039E" w:rsidRDefault="0068039E" w:rsidP="0068039E">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2EB3ABAB" w14:textId="77777777" w:rsidR="0068039E" w:rsidRPr="00FF430B" w:rsidRDefault="0068039E" w:rsidP="0068039E">
      <w:pPr>
        <w:pStyle w:val="ListParagraph"/>
        <w:numPr>
          <w:ilvl w:val="0"/>
          <w:numId w:val="0"/>
        </w:numPr>
        <w:ind w:left="644"/>
      </w:pPr>
      <w:r w:rsidRPr="00CE53FE">
        <w:rPr>
          <w:rFonts w:eastAsiaTheme="minorHAnsi"/>
          <w:color w:val="000000"/>
        </w:rPr>
        <w:t>Este indicat în invitația de participare.</w:t>
      </w:r>
    </w:p>
    <w:p w14:paraId="3DCD8F4B" w14:textId="77777777" w:rsidR="0068039E" w:rsidRPr="006236EE" w:rsidRDefault="0068039E" w:rsidP="0068039E">
      <w:pPr>
        <w:ind w:firstLine="709"/>
        <w:jc w:val="both"/>
        <w:rPr>
          <w:sz w:val="28"/>
          <w:szCs w:val="28"/>
        </w:rPr>
      </w:pPr>
    </w:p>
    <w:p w14:paraId="11FF17BA" w14:textId="77777777" w:rsidR="0068039E" w:rsidRDefault="0068039E" w:rsidP="0068039E">
      <w:pPr>
        <w:autoSpaceDE w:val="0"/>
        <w:autoSpaceDN w:val="0"/>
        <w:adjustRightInd w:val="0"/>
        <w:rPr>
          <w:rFonts w:eastAsiaTheme="minorHAnsi"/>
          <w:b/>
          <w:bCs/>
          <w:noProof w:val="0"/>
          <w:color w:val="000000"/>
          <w:sz w:val="28"/>
          <w:szCs w:val="28"/>
          <w:lang w:val="en-US"/>
        </w:rPr>
      </w:pPr>
    </w:p>
    <w:p w14:paraId="023DE821" w14:textId="77777777" w:rsidR="0068039E" w:rsidRPr="00FF430B" w:rsidRDefault="0068039E" w:rsidP="0068039E">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00EBF38F" w14:textId="77777777" w:rsidR="0068039E" w:rsidRPr="00FF430B" w:rsidRDefault="0068039E" w:rsidP="0068039E">
      <w:pPr>
        <w:ind w:firstLine="709"/>
        <w:jc w:val="both"/>
      </w:pPr>
    </w:p>
    <w:p w14:paraId="76EB55D7" w14:textId="77777777" w:rsidR="0068039E" w:rsidRPr="00FF430B" w:rsidRDefault="0068039E" w:rsidP="0068039E">
      <w:pPr>
        <w:ind w:firstLine="709"/>
        <w:jc w:val="both"/>
      </w:pPr>
    </w:p>
    <w:p w14:paraId="3D490F58" w14:textId="77777777" w:rsidR="0068039E" w:rsidRPr="00FF430B" w:rsidRDefault="0068039E" w:rsidP="0068039E">
      <w:pPr>
        <w:ind w:firstLine="709"/>
        <w:jc w:val="both"/>
      </w:pPr>
    </w:p>
    <w:p w14:paraId="36DE7A1C" w14:textId="77777777" w:rsidR="0068039E" w:rsidRPr="00FF430B" w:rsidRDefault="0068039E" w:rsidP="0068039E">
      <w:pPr>
        <w:ind w:firstLine="709"/>
        <w:jc w:val="both"/>
      </w:pPr>
    </w:p>
    <w:p w14:paraId="0DB96DAC" w14:textId="77777777" w:rsidR="0068039E" w:rsidRDefault="0068039E" w:rsidP="0068039E">
      <w:pPr>
        <w:jc w:val="both"/>
      </w:pPr>
    </w:p>
    <w:p w14:paraId="1BFEFE40" w14:textId="77777777" w:rsidR="0068039E" w:rsidRPr="00FF430B" w:rsidRDefault="0068039E" w:rsidP="0068039E">
      <w:pPr>
        <w:jc w:val="both"/>
      </w:pPr>
    </w:p>
    <w:p w14:paraId="1DB10D0C" w14:textId="77777777" w:rsidR="0068039E" w:rsidRPr="00FF430B" w:rsidRDefault="0068039E" w:rsidP="0068039E">
      <w:pPr>
        <w:jc w:val="both"/>
        <w:rPr>
          <w:b/>
        </w:rPr>
      </w:pPr>
    </w:p>
    <w:p w14:paraId="2C4E3A43" w14:textId="77777777" w:rsidR="0068039E" w:rsidRPr="00FF430B" w:rsidRDefault="0068039E" w:rsidP="0068039E">
      <w:pPr>
        <w:jc w:val="both"/>
        <w:rPr>
          <w:b/>
        </w:rPr>
      </w:pPr>
    </w:p>
    <w:p w14:paraId="501DD8F5" w14:textId="77777777" w:rsidR="0068039E" w:rsidRPr="00FF430B" w:rsidRDefault="0068039E" w:rsidP="0068039E">
      <w:pPr>
        <w:jc w:val="both"/>
        <w:rPr>
          <w:b/>
        </w:rPr>
      </w:pPr>
    </w:p>
    <w:p w14:paraId="241906D2" w14:textId="77777777" w:rsidR="0068039E" w:rsidRPr="00FF430B" w:rsidRDefault="0068039E" w:rsidP="0068039E">
      <w:pPr>
        <w:jc w:val="both"/>
        <w:rPr>
          <w:b/>
        </w:rPr>
      </w:pPr>
    </w:p>
    <w:p w14:paraId="6F277BA1" w14:textId="77777777" w:rsidR="0068039E" w:rsidRPr="00FF430B" w:rsidRDefault="0068039E" w:rsidP="0068039E">
      <w:pPr>
        <w:jc w:val="both"/>
        <w:rPr>
          <w:b/>
        </w:rPr>
      </w:pPr>
    </w:p>
    <w:p w14:paraId="58BECB6B" w14:textId="77777777" w:rsidR="0068039E" w:rsidRPr="00FF430B" w:rsidRDefault="0068039E" w:rsidP="0068039E">
      <w:pPr>
        <w:jc w:val="both"/>
        <w:rPr>
          <w:b/>
        </w:rPr>
      </w:pPr>
    </w:p>
    <w:p w14:paraId="2A8EB27F" w14:textId="77777777" w:rsidR="0068039E" w:rsidRPr="00FF430B" w:rsidRDefault="0068039E" w:rsidP="0068039E">
      <w:pPr>
        <w:jc w:val="both"/>
        <w:rPr>
          <w:b/>
        </w:rPr>
      </w:pPr>
    </w:p>
    <w:p w14:paraId="3F6277D2" w14:textId="77777777" w:rsidR="0068039E" w:rsidRPr="00FF430B" w:rsidRDefault="0068039E" w:rsidP="0068039E">
      <w:pPr>
        <w:jc w:val="both"/>
        <w:rPr>
          <w:b/>
        </w:rPr>
      </w:pPr>
    </w:p>
    <w:p w14:paraId="3F9B8A48" w14:textId="77777777" w:rsidR="0068039E" w:rsidRPr="00FF430B" w:rsidRDefault="0068039E" w:rsidP="0068039E">
      <w:pPr>
        <w:jc w:val="both"/>
        <w:rPr>
          <w:b/>
        </w:rPr>
      </w:pPr>
    </w:p>
    <w:p w14:paraId="4D14C193" w14:textId="77777777" w:rsidR="0068039E" w:rsidRPr="00FF430B" w:rsidRDefault="0068039E" w:rsidP="0068039E">
      <w:pPr>
        <w:jc w:val="both"/>
        <w:rPr>
          <w:b/>
        </w:rPr>
      </w:pPr>
    </w:p>
    <w:p w14:paraId="305300F1" w14:textId="77777777" w:rsidR="0068039E" w:rsidRPr="00FF430B" w:rsidRDefault="0068039E" w:rsidP="0068039E">
      <w:pPr>
        <w:jc w:val="both"/>
        <w:rPr>
          <w:b/>
        </w:rPr>
      </w:pPr>
    </w:p>
    <w:p w14:paraId="7B57DD89" w14:textId="77777777" w:rsidR="0068039E" w:rsidRPr="00FF430B" w:rsidRDefault="0068039E" w:rsidP="0068039E">
      <w:pPr>
        <w:jc w:val="both"/>
        <w:rPr>
          <w:b/>
        </w:rPr>
      </w:pPr>
    </w:p>
    <w:p w14:paraId="74DAD59D" w14:textId="77777777" w:rsidR="0068039E" w:rsidRDefault="0068039E" w:rsidP="0068039E">
      <w:pPr>
        <w:jc w:val="both"/>
        <w:rPr>
          <w:b/>
        </w:rPr>
      </w:pPr>
    </w:p>
    <w:p w14:paraId="6E2084FF" w14:textId="77777777" w:rsidR="005517D3" w:rsidRPr="00FF430B" w:rsidRDefault="005517D3" w:rsidP="0068039E">
      <w:pPr>
        <w:jc w:val="both"/>
        <w:rPr>
          <w:b/>
        </w:rPr>
      </w:pPr>
    </w:p>
    <w:p w14:paraId="0A41EA30" w14:textId="77777777" w:rsidR="0068039E" w:rsidRPr="00FF430B" w:rsidRDefault="0068039E" w:rsidP="0068039E">
      <w:pPr>
        <w:jc w:val="both"/>
        <w:rPr>
          <w:b/>
        </w:rPr>
      </w:pPr>
    </w:p>
    <w:p w14:paraId="1DC1FA8C" w14:textId="77777777" w:rsidR="0068039E" w:rsidRPr="00FF430B" w:rsidRDefault="0068039E" w:rsidP="0068039E">
      <w:pPr>
        <w:jc w:val="both"/>
        <w:rPr>
          <w:b/>
        </w:rPr>
      </w:pPr>
    </w:p>
    <w:p w14:paraId="35B58ECC" w14:textId="77777777" w:rsidR="0068039E" w:rsidRPr="00FF430B" w:rsidRDefault="0068039E" w:rsidP="0068039E">
      <w:pPr>
        <w:jc w:val="both"/>
        <w:rPr>
          <w:b/>
        </w:rPr>
      </w:pPr>
    </w:p>
    <w:p w14:paraId="1133FBF5" w14:textId="77777777" w:rsidR="0068039E" w:rsidRPr="00FF430B" w:rsidRDefault="0068039E" w:rsidP="0068039E">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14:paraId="1255A34C" w14:textId="77777777" w:rsidR="0068039E" w:rsidRPr="00FF430B" w:rsidRDefault="0068039E" w:rsidP="0068039E">
      <w:pPr>
        <w:ind w:firstLine="709"/>
        <w:jc w:val="both"/>
        <w:rPr>
          <w:b/>
        </w:rPr>
      </w:pPr>
    </w:p>
    <w:p w14:paraId="7A666469" w14:textId="77777777" w:rsidR="0068039E" w:rsidRPr="00FF430B" w:rsidRDefault="0068039E" w:rsidP="0068039E">
      <w:pPr>
        <w:tabs>
          <w:tab w:val="left" w:pos="567"/>
        </w:tabs>
        <w:jc w:val="both"/>
      </w:pPr>
      <w:r w:rsidRPr="00FF430B">
        <w:t>Obiectul____________________________________________________________________</w:t>
      </w:r>
    </w:p>
    <w:p w14:paraId="45270D20" w14:textId="77777777" w:rsidR="0068039E" w:rsidRPr="00FF430B" w:rsidRDefault="0068039E" w:rsidP="0068039E">
      <w:pPr>
        <w:tabs>
          <w:tab w:val="left" w:pos="567"/>
        </w:tabs>
        <w:jc w:val="both"/>
      </w:pPr>
      <w:r w:rsidRPr="00FF430B">
        <w:t>Autoritatea contractantă________________________________________________________</w:t>
      </w:r>
    </w:p>
    <w:p w14:paraId="062F5D92" w14:textId="77777777" w:rsidR="0068039E" w:rsidRPr="00FF430B" w:rsidRDefault="0068039E" w:rsidP="0068039E">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68039E" w:rsidRPr="00EC30C2" w14:paraId="3FBD8B17" w14:textId="77777777" w:rsidTr="00FC336E">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2254E74" w14:textId="77777777" w:rsidR="0068039E" w:rsidRPr="00FF430B" w:rsidRDefault="0068039E" w:rsidP="00FC336E">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C3F9C9E" w14:textId="77777777" w:rsidR="0068039E" w:rsidRPr="00FF430B" w:rsidRDefault="0068039E" w:rsidP="00FC336E">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F68497E" w14:textId="77777777" w:rsidR="0068039E" w:rsidRPr="00FF430B" w:rsidRDefault="0068039E" w:rsidP="00FC336E">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ED8366D" w14:textId="77777777" w:rsidR="0068039E" w:rsidRPr="00FF430B" w:rsidRDefault="0068039E" w:rsidP="00FC336E">
            <w:pPr>
              <w:jc w:val="center"/>
              <w:rPr>
                <w:rFonts w:eastAsia="PMingLiU"/>
                <w:b/>
                <w:lang w:eastAsia="zh-CN"/>
              </w:rPr>
            </w:pPr>
            <w:r w:rsidRPr="00FF430B">
              <w:rPr>
                <w:rFonts w:eastAsia="PMingLiU"/>
                <w:b/>
                <w:lang w:eastAsia="zh-CN"/>
              </w:rPr>
              <w:t>Unitatea</w:t>
            </w:r>
          </w:p>
          <w:p w14:paraId="67ACAA4B" w14:textId="77777777" w:rsidR="0068039E" w:rsidRPr="00FF430B" w:rsidRDefault="0068039E" w:rsidP="00FC336E">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60DF003" w14:textId="77777777" w:rsidR="0068039E" w:rsidRPr="00FF430B" w:rsidRDefault="0068039E" w:rsidP="00FC336E">
            <w:pPr>
              <w:jc w:val="center"/>
              <w:rPr>
                <w:rFonts w:eastAsia="PMingLiU"/>
                <w:b/>
                <w:lang w:eastAsia="zh-CN"/>
              </w:rPr>
            </w:pPr>
            <w:r w:rsidRPr="00FF430B">
              <w:rPr>
                <w:rFonts w:eastAsia="PMingLiU"/>
                <w:b/>
                <w:lang w:eastAsia="zh-CN"/>
              </w:rPr>
              <w:t>Cantitatea</w:t>
            </w:r>
          </w:p>
        </w:tc>
      </w:tr>
      <w:tr w:rsidR="0068039E" w:rsidRPr="00EC30C2" w14:paraId="48CD78AE"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8DCFB0" w14:textId="77777777" w:rsidR="0068039E" w:rsidRPr="00FF430B" w:rsidRDefault="0068039E" w:rsidP="00FC336E">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C658714" w14:textId="77777777" w:rsidR="0068039E" w:rsidRPr="00FF430B" w:rsidRDefault="0068039E" w:rsidP="00FC336E">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FBD293"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CA0FB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2CACAA8" w14:textId="77777777" w:rsidR="0068039E" w:rsidRPr="00FF430B" w:rsidRDefault="0068039E" w:rsidP="00FC336E">
            <w:pPr>
              <w:tabs>
                <w:tab w:val="left" w:pos="1134"/>
              </w:tabs>
              <w:ind w:left="720"/>
              <w:outlineLvl w:val="0"/>
              <w:rPr>
                <w:rFonts w:eastAsia="PMingLiU"/>
                <w:lang w:eastAsia="zh-CN"/>
              </w:rPr>
            </w:pPr>
          </w:p>
        </w:tc>
      </w:tr>
      <w:tr w:rsidR="0068039E" w:rsidRPr="00EC30C2" w14:paraId="4F0CD69D"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9B8966" w14:textId="77777777" w:rsidR="0068039E" w:rsidRPr="00FF430B" w:rsidRDefault="0068039E" w:rsidP="00FC336E">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2F2CDE5" w14:textId="77777777" w:rsidR="0068039E" w:rsidRPr="00FF430B" w:rsidRDefault="0068039E" w:rsidP="00FC336E">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7D19ABD"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F2A289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64F4B7" w14:textId="77777777" w:rsidR="0068039E" w:rsidRPr="00FF430B" w:rsidRDefault="0068039E" w:rsidP="00FC336E">
            <w:pPr>
              <w:tabs>
                <w:tab w:val="left" w:pos="1134"/>
              </w:tabs>
              <w:ind w:left="720"/>
              <w:outlineLvl w:val="0"/>
              <w:rPr>
                <w:rFonts w:eastAsia="PMingLiU"/>
                <w:lang w:eastAsia="zh-CN"/>
              </w:rPr>
            </w:pPr>
          </w:p>
        </w:tc>
      </w:tr>
      <w:tr w:rsidR="0068039E" w:rsidRPr="00EC30C2" w14:paraId="04C121A3"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921F79" w14:textId="77777777" w:rsidR="0068039E" w:rsidRPr="00FF430B" w:rsidRDefault="0068039E" w:rsidP="00FC336E">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2CE4804" w14:textId="77777777" w:rsidR="0068039E" w:rsidRPr="00FF430B" w:rsidRDefault="0068039E" w:rsidP="00FC336E">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EAD79E1"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295799"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D125E86" w14:textId="77777777" w:rsidR="0068039E" w:rsidRPr="00FF430B" w:rsidRDefault="0068039E" w:rsidP="00FC336E">
            <w:pPr>
              <w:tabs>
                <w:tab w:val="left" w:pos="1134"/>
              </w:tabs>
              <w:ind w:left="720"/>
              <w:outlineLvl w:val="0"/>
              <w:rPr>
                <w:rFonts w:eastAsia="PMingLiU"/>
                <w:lang w:eastAsia="zh-CN"/>
              </w:rPr>
            </w:pPr>
          </w:p>
        </w:tc>
      </w:tr>
      <w:tr w:rsidR="0068039E" w:rsidRPr="00EC30C2" w14:paraId="0071DF46"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340D5C" w14:textId="77777777" w:rsidR="0068039E" w:rsidRPr="00FF430B" w:rsidRDefault="0068039E" w:rsidP="00FC336E">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7F13D2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CC45DAF"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4ADA3F"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6A343EE" w14:textId="77777777" w:rsidR="0068039E" w:rsidRPr="00FF430B" w:rsidRDefault="0068039E" w:rsidP="00FC336E">
            <w:pPr>
              <w:tabs>
                <w:tab w:val="left" w:pos="1134"/>
              </w:tabs>
              <w:ind w:left="720"/>
              <w:outlineLvl w:val="0"/>
              <w:rPr>
                <w:rFonts w:eastAsia="PMingLiU"/>
                <w:lang w:eastAsia="zh-CN"/>
              </w:rPr>
            </w:pPr>
          </w:p>
        </w:tc>
      </w:tr>
      <w:tr w:rsidR="0068039E" w:rsidRPr="00EC30C2" w14:paraId="39AD7224"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8F43CB" w14:textId="77777777" w:rsidR="0068039E" w:rsidRPr="00FF430B" w:rsidRDefault="0068039E" w:rsidP="00FC336E">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228818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6FE525A"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5AA2643"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B8ADF83" w14:textId="77777777" w:rsidR="0068039E" w:rsidRPr="00FF430B" w:rsidRDefault="0068039E" w:rsidP="00FC336E">
            <w:pPr>
              <w:tabs>
                <w:tab w:val="left" w:pos="1134"/>
              </w:tabs>
              <w:ind w:left="720"/>
              <w:outlineLvl w:val="0"/>
              <w:rPr>
                <w:rFonts w:eastAsia="PMingLiU"/>
                <w:lang w:eastAsia="zh-CN"/>
              </w:rPr>
            </w:pPr>
          </w:p>
        </w:tc>
      </w:tr>
      <w:tr w:rsidR="0068039E" w:rsidRPr="00EC30C2" w14:paraId="0A5A312D" w14:textId="77777777" w:rsidTr="00FC336E">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E00A8D7" w14:textId="77777777" w:rsidR="0068039E" w:rsidRPr="00FF430B" w:rsidRDefault="0068039E" w:rsidP="00FC336E">
            <w:pPr>
              <w:rPr>
                <w:rFonts w:eastAsia="PMingLiU"/>
                <w:b/>
                <w:lang w:eastAsia="zh-CN"/>
              </w:rPr>
            </w:pPr>
            <w:r w:rsidRPr="00FF430B">
              <w:rPr>
                <w:rFonts w:eastAsia="PMingLiU"/>
                <w:b/>
                <w:lang w:eastAsia="zh-CN"/>
              </w:rPr>
              <w:t>Total</w:t>
            </w:r>
          </w:p>
        </w:tc>
      </w:tr>
    </w:tbl>
    <w:p w14:paraId="411D427F" w14:textId="77777777" w:rsidR="0068039E" w:rsidRPr="00FF430B" w:rsidRDefault="0068039E" w:rsidP="0068039E">
      <w:pPr>
        <w:tabs>
          <w:tab w:val="left" w:pos="567"/>
        </w:tabs>
        <w:jc w:val="both"/>
      </w:pPr>
    </w:p>
    <w:p w14:paraId="1A8CCFFD" w14:textId="77777777" w:rsidR="0068039E" w:rsidRPr="00FF430B" w:rsidRDefault="0068039E" w:rsidP="0068039E">
      <w:pPr>
        <w:tabs>
          <w:tab w:val="left" w:pos="567"/>
        </w:tabs>
        <w:jc w:val="both"/>
      </w:pPr>
      <w:r w:rsidRPr="00FF430B">
        <w:t>     </w:t>
      </w:r>
      <w:r w:rsidRPr="00FF430B">
        <w:rPr>
          <w:bCs/>
        </w:rPr>
        <w:t xml:space="preserve">Data </w:t>
      </w:r>
      <w:r w:rsidRPr="00FF430B">
        <w:t>„____"__________________</w:t>
      </w:r>
    </w:p>
    <w:p w14:paraId="2713EC30"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4258A7A8"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5E24B70A" w14:textId="77777777" w:rsidR="0068039E" w:rsidRPr="00FF430B" w:rsidRDefault="0068039E" w:rsidP="0068039E">
      <w:pPr>
        <w:pStyle w:val="BodyText"/>
        <w:tabs>
          <w:tab w:val="left" w:pos="567"/>
        </w:tabs>
        <w:rPr>
          <w:rFonts w:ascii="Times New Roman" w:hAnsi="Times New Roman"/>
          <w:szCs w:val="24"/>
        </w:rPr>
      </w:pPr>
    </w:p>
    <w:p w14:paraId="418EE0C3" w14:textId="77777777" w:rsidR="0068039E" w:rsidRPr="00FF430B" w:rsidRDefault="0068039E" w:rsidP="0068039E">
      <w:pPr>
        <w:pStyle w:val="BodyText"/>
        <w:tabs>
          <w:tab w:val="left" w:pos="567"/>
        </w:tabs>
        <w:rPr>
          <w:rFonts w:ascii="Times New Roman" w:hAnsi="Times New Roman"/>
          <w:szCs w:val="24"/>
        </w:rPr>
      </w:pPr>
    </w:p>
    <w:p w14:paraId="2151626C" w14:textId="77777777" w:rsidR="0068039E" w:rsidRDefault="0068039E" w:rsidP="0068039E">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14:paraId="4A398AF2" w14:textId="77777777" w:rsidR="0068039E" w:rsidRPr="00FF430B" w:rsidRDefault="0068039E" w:rsidP="0068039E">
      <w:pPr>
        <w:pStyle w:val="BodyText"/>
        <w:tabs>
          <w:tab w:val="left" w:pos="567"/>
        </w:tabs>
        <w:rPr>
          <w:rFonts w:ascii="Times New Roman" w:hAnsi="Times New Roman"/>
          <w:i/>
          <w:szCs w:val="24"/>
        </w:rPr>
        <w:sectPr w:rsidR="0068039E" w:rsidRPr="00FF430B" w:rsidSect="00837D1C">
          <w:footerReference w:type="first" r:id="rId16"/>
          <w:pgSz w:w="11906" w:h="16838" w:code="9"/>
          <w:pgMar w:top="426" w:right="1134" w:bottom="851" w:left="1276" w:header="720" w:footer="510" w:gutter="0"/>
          <w:cols w:space="720"/>
          <w:titlePg/>
          <w:docGrid w:linePitch="326"/>
        </w:sectPr>
      </w:pPr>
    </w:p>
    <w:p w14:paraId="1C944B38"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24</w:t>
      </w:r>
    </w:p>
    <w:p w14:paraId="00166D01" w14:textId="77777777" w:rsidR="0068039E" w:rsidRPr="00FF430B" w:rsidRDefault="0068039E" w:rsidP="0068039E">
      <w:pPr>
        <w:jc w:val="right"/>
        <w:rPr>
          <w:noProof w:val="0"/>
        </w:rPr>
      </w:pPr>
      <w:r w:rsidRPr="00FF430B">
        <w:rPr>
          <w:noProof w:val="0"/>
        </w:rPr>
        <w:t>la Documentația standard nr._____</w:t>
      </w:r>
    </w:p>
    <w:p w14:paraId="776061AD" w14:textId="77777777" w:rsidR="0068039E" w:rsidRPr="00FF430B" w:rsidRDefault="0068039E" w:rsidP="0068039E">
      <w:pPr>
        <w:jc w:val="right"/>
        <w:rPr>
          <w:noProof w:val="0"/>
        </w:rPr>
      </w:pPr>
      <w:r w:rsidRPr="00FF430B">
        <w:rPr>
          <w:noProof w:val="0"/>
        </w:rPr>
        <w:t>din “____” ________ 20___</w:t>
      </w:r>
    </w:p>
    <w:p w14:paraId="47903165" w14:textId="77777777" w:rsidR="0068039E" w:rsidRDefault="0068039E" w:rsidP="0068039E">
      <w:pPr>
        <w:pStyle w:val="Heading2"/>
        <w:spacing w:before="0"/>
        <w:jc w:val="center"/>
        <w:rPr>
          <w:rFonts w:ascii="Times New Roman" w:hAnsi="Times New Roman" w:cs="Times New Roman"/>
          <w:b w:val="0"/>
          <w:bCs w:val="0"/>
          <w:color w:val="auto"/>
        </w:rPr>
      </w:pPr>
    </w:p>
    <w:p w14:paraId="01C3C770" w14:textId="77777777" w:rsidR="0068039E" w:rsidRPr="006F2895" w:rsidRDefault="0068039E" w:rsidP="0068039E">
      <w:pPr>
        <w:jc w:val="center"/>
        <w:rPr>
          <w:b/>
        </w:rPr>
      </w:pPr>
      <w:r w:rsidRPr="006F2895">
        <w:rPr>
          <w:b/>
        </w:rPr>
        <w:t>CAIET DE SARCINI</w:t>
      </w:r>
    </w:p>
    <w:p w14:paraId="4EC6BBB3" w14:textId="77777777" w:rsidR="0068039E" w:rsidRPr="00FF430B" w:rsidRDefault="0068039E" w:rsidP="0068039E"/>
    <w:p w14:paraId="391B9BB8"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7331BC94" w14:textId="77777777" w:rsidR="0068039E" w:rsidRPr="00FF430B" w:rsidRDefault="0068039E" w:rsidP="0068039E">
      <w:pPr>
        <w:pStyle w:val="ListParagraph"/>
        <w:numPr>
          <w:ilvl w:val="0"/>
          <w:numId w:val="0"/>
        </w:numPr>
      </w:pPr>
    </w:p>
    <w:p w14:paraId="561C78B1" w14:textId="77777777" w:rsidR="0068039E" w:rsidRPr="00FF430B" w:rsidRDefault="0068039E" w:rsidP="00114790">
      <w:pPr>
        <w:pStyle w:val="ListParagraph"/>
        <w:numPr>
          <w:ilvl w:val="0"/>
          <w:numId w:val="29"/>
        </w:numPr>
        <w:ind w:left="0"/>
        <w:contextualSpacing/>
      </w:pPr>
      <w:r w:rsidRPr="00FF430B">
        <w:rPr>
          <w:b/>
        </w:rPr>
        <w:t>Denumirea obiectului</w:t>
      </w:r>
    </w:p>
    <w:p w14:paraId="1D4F131E" w14:textId="77777777" w:rsidR="0068039E" w:rsidRPr="00FF430B" w:rsidRDefault="0068039E" w:rsidP="0068039E">
      <w:pPr>
        <w:pStyle w:val="ListParagraph"/>
        <w:numPr>
          <w:ilvl w:val="0"/>
          <w:numId w:val="0"/>
        </w:numPr>
      </w:pPr>
      <w:r w:rsidRPr="00FF430B">
        <w:t>Se precizează descrierea generală a obiectului de proiectare.</w:t>
      </w:r>
    </w:p>
    <w:p w14:paraId="7D9D2030"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Amplasarea obiectului </w:t>
      </w:r>
    </w:p>
    <w:p w14:paraId="0FE8DDC8" w14:textId="77777777" w:rsidR="0068039E" w:rsidRPr="00FF430B" w:rsidRDefault="0068039E" w:rsidP="0068039E">
      <w:pPr>
        <w:pStyle w:val="ListParagraph"/>
        <w:numPr>
          <w:ilvl w:val="0"/>
          <w:numId w:val="0"/>
        </w:numPr>
      </w:pPr>
      <w:r w:rsidRPr="00FF430B">
        <w:t>Se precizează adresa.</w:t>
      </w:r>
    </w:p>
    <w:p w14:paraId="7390FD5F" w14:textId="77777777" w:rsidR="0068039E" w:rsidRPr="00FF430B" w:rsidRDefault="0068039E" w:rsidP="00114790">
      <w:pPr>
        <w:pStyle w:val="ListParagraph"/>
        <w:numPr>
          <w:ilvl w:val="0"/>
          <w:numId w:val="29"/>
        </w:numPr>
        <w:tabs>
          <w:tab w:val="clear" w:pos="1134"/>
        </w:tabs>
        <w:ind w:left="0"/>
        <w:contextualSpacing/>
        <w:rPr>
          <w:rStyle w:val="shorttext"/>
        </w:rPr>
      </w:pPr>
      <w:r w:rsidRPr="00FF430B">
        <w:rPr>
          <w:b/>
        </w:rPr>
        <w:t>Beneficiar</w:t>
      </w:r>
      <w:r w:rsidRPr="00FF430B">
        <w:rPr>
          <w:rStyle w:val="shorttext"/>
        </w:rPr>
        <w:t xml:space="preserve">/investitor </w:t>
      </w:r>
    </w:p>
    <w:p w14:paraId="1C551CCD" w14:textId="77777777" w:rsidR="0068039E" w:rsidRPr="00FF430B" w:rsidRDefault="0068039E" w:rsidP="0068039E">
      <w:pPr>
        <w:pStyle w:val="ListParagraph"/>
        <w:numPr>
          <w:ilvl w:val="0"/>
          <w:numId w:val="0"/>
        </w:numPr>
      </w:pPr>
      <w:r w:rsidRPr="00FF430B">
        <w:t xml:space="preserve">Se precizează </w:t>
      </w:r>
      <w:r w:rsidRPr="00FF430B">
        <w:rPr>
          <w:rStyle w:val="shorttext"/>
        </w:rPr>
        <w:t>Autoritatea contractantă.</w:t>
      </w:r>
    </w:p>
    <w:p w14:paraId="083E9E8C"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Statutul de protecție  </w:t>
      </w:r>
    </w:p>
    <w:p w14:paraId="65550B91" w14:textId="77777777" w:rsidR="0068039E" w:rsidRPr="00FF430B" w:rsidRDefault="0068039E" w:rsidP="0068039E">
      <w:pPr>
        <w:pStyle w:val="ListParagraph"/>
        <w:numPr>
          <w:ilvl w:val="0"/>
          <w:numId w:val="0"/>
        </w:numPr>
      </w:pPr>
      <w:r w:rsidRPr="00FF430B">
        <w:t>Se precizează după caz.</w:t>
      </w:r>
    </w:p>
    <w:p w14:paraId="0AA9A8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Temeiul proiectării</w:t>
      </w:r>
    </w:p>
    <w:p w14:paraId="29A09D31" w14:textId="77777777" w:rsidR="0068039E" w:rsidRPr="00FF430B" w:rsidRDefault="0068039E" w:rsidP="0068039E">
      <w:pPr>
        <w:pStyle w:val="ListParagraph"/>
        <w:numPr>
          <w:ilvl w:val="0"/>
          <w:numId w:val="0"/>
        </w:numPr>
        <w:tabs>
          <w:tab w:val="clear" w:pos="1134"/>
        </w:tabs>
        <w:contextualSpacing/>
      </w:pPr>
      <w:r w:rsidRPr="00FF430B">
        <w:t xml:space="preserve">Se precizează temeiul elaborării documentației. </w:t>
      </w:r>
    </w:p>
    <w:p w14:paraId="11BB298F"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Descrierea obiectului </w:t>
      </w:r>
    </w:p>
    <w:p w14:paraId="543614BC" w14:textId="77777777" w:rsidR="0068039E" w:rsidRPr="00FF430B" w:rsidRDefault="0068039E" w:rsidP="0068039E">
      <w:r w:rsidRPr="00FF430B">
        <w:t>Se precizează caracteristicile tehnice ale obiectului.</w:t>
      </w:r>
    </w:p>
    <w:p w14:paraId="39C65C92" w14:textId="77777777" w:rsidR="0068039E" w:rsidRPr="00FF430B" w:rsidRDefault="0068039E" w:rsidP="00114790">
      <w:pPr>
        <w:pStyle w:val="ListParagraph"/>
        <w:numPr>
          <w:ilvl w:val="0"/>
          <w:numId w:val="29"/>
        </w:numPr>
        <w:ind w:left="0"/>
        <w:contextualSpacing/>
      </w:pPr>
      <w:r w:rsidRPr="00FF430B">
        <w:rPr>
          <w:b/>
        </w:rPr>
        <w:t>Justificarea elaborării documentației de proiect</w:t>
      </w:r>
    </w:p>
    <w:p w14:paraId="09DA1293" w14:textId="77777777" w:rsidR="0068039E" w:rsidRPr="00FF430B" w:rsidRDefault="0068039E" w:rsidP="0068039E">
      <w:r w:rsidRPr="00FF430B">
        <w:t>Se precizează necesitatea elaborării documentației.</w:t>
      </w:r>
    </w:p>
    <w:p w14:paraId="0E075A76"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lucrările planificate la obiect</w:t>
      </w:r>
    </w:p>
    <w:p w14:paraId="4B26182A" w14:textId="77777777" w:rsidR="0068039E" w:rsidRPr="00FF430B" w:rsidRDefault="0068039E" w:rsidP="0068039E">
      <w:pPr>
        <w:pStyle w:val="ListParagraph"/>
        <w:numPr>
          <w:ilvl w:val="0"/>
          <w:numId w:val="0"/>
        </w:numPr>
        <w:rPr>
          <w:rStyle w:val="shorttext"/>
        </w:rPr>
      </w:pPr>
      <w:r w:rsidRPr="00FF430B">
        <w:t>Se precizează tipul lucrărilor pentru care este necesară elaborarea documentației de proiect.</w:t>
      </w:r>
    </w:p>
    <w:p w14:paraId="0F79DF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succesiunea și componența documentației de proiect. Cerințe de bază privind soluțiile arhitectural-planimetrice</w:t>
      </w:r>
    </w:p>
    <w:p w14:paraId="516E9664" w14:textId="77777777" w:rsidR="0068039E" w:rsidRPr="00FF430B" w:rsidRDefault="0068039E" w:rsidP="0068039E">
      <w:pPr>
        <w:tabs>
          <w:tab w:val="left" w:pos="990"/>
        </w:tabs>
        <w:jc w:val="both"/>
      </w:pPr>
      <w:r w:rsidRPr="00FF430B">
        <w:t>Se precizează etapele, cerințele privindexecuția documentației de proiect etc.</w:t>
      </w:r>
    </w:p>
    <w:p w14:paraId="1A8C5BAA" w14:textId="77777777" w:rsidR="0068039E" w:rsidRPr="00FF430B" w:rsidRDefault="0068039E" w:rsidP="0068039E">
      <w:pPr>
        <w:tabs>
          <w:tab w:val="left" w:pos="990"/>
        </w:tabs>
        <w:ind w:left="-426"/>
        <w:jc w:val="both"/>
      </w:pPr>
      <w:r w:rsidRPr="00FF430B">
        <w:rPr>
          <w:b/>
        </w:rPr>
        <w:t>10. Documente obligatorii la depunerea ofertei</w:t>
      </w:r>
    </w:p>
    <w:p w14:paraId="15A53A5D" w14:textId="77777777" w:rsidR="0068039E" w:rsidRPr="00FF430B" w:rsidRDefault="0068039E" w:rsidP="0068039E">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EBCBEB3" w14:textId="77777777" w:rsidR="0068039E" w:rsidRPr="00FF430B" w:rsidRDefault="0068039E" w:rsidP="0068039E">
      <w:pPr>
        <w:ind w:hanging="426"/>
        <w:jc w:val="both"/>
        <w:rPr>
          <w:b/>
        </w:rPr>
      </w:pPr>
      <w:r w:rsidRPr="00FF430B">
        <w:rPr>
          <w:b/>
        </w:rPr>
        <w:t>11. Documente obligatorii la evaluarea ofertelor.</w:t>
      </w:r>
    </w:p>
    <w:p w14:paraId="29ECCCB8" w14:textId="77777777" w:rsidR="0068039E" w:rsidRPr="00FF430B" w:rsidRDefault="0068039E" w:rsidP="0068039E">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C7673B3" w14:textId="77777777" w:rsidR="0068039E" w:rsidRPr="00FF430B" w:rsidRDefault="0068039E" w:rsidP="0068039E">
      <w:pPr>
        <w:pStyle w:val="ListParagraph"/>
        <w:numPr>
          <w:ilvl w:val="0"/>
          <w:numId w:val="0"/>
        </w:numPr>
        <w:ind w:left="360" w:right="-1"/>
      </w:pPr>
    </w:p>
    <w:p w14:paraId="67419775" w14:textId="77777777" w:rsidR="0068039E" w:rsidRPr="00FF430B" w:rsidRDefault="0068039E" w:rsidP="0068039E">
      <w:pPr>
        <w:ind w:firstLine="142"/>
        <w:jc w:val="both"/>
        <w:rPr>
          <w:b/>
          <w:bCs/>
        </w:rPr>
      </w:pPr>
    </w:p>
    <w:p w14:paraId="5A5C400A" w14:textId="77777777" w:rsidR="0068039E" w:rsidRPr="00FF430B" w:rsidRDefault="0068039E" w:rsidP="0068039E">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14:paraId="2011A5FD" w14:textId="77777777" w:rsidR="0068039E" w:rsidRPr="00FF430B" w:rsidRDefault="0068039E" w:rsidP="0068039E">
      <w:pPr>
        <w:pStyle w:val="ListParagraph"/>
        <w:numPr>
          <w:ilvl w:val="0"/>
          <w:numId w:val="0"/>
        </w:numPr>
        <w:ind w:right="-1"/>
        <w:rPr>
          <w:i/>
        </w:rPr>
      </w:pPr>
    </w:p>
    <w:p w14:paraId="60199308" w14:textId="77777777" w:rsidR="0068039E" w:rsidRPr="00FF430B" w:rsidRDefault="0068039E" w:rsidP="0068039E">
      <w:pPr>
        <w:pStyle w:val="ListParagraph"/>
        <w:numPr>
          <w:ilvl w:val="0"/>
          <w:numId w:val="0"/>
        </w:numPr>
        <w:ind w:right="-1"/>
        <w:rPr>
          <w:i/>
        </w:rPr>
      </w:pPr>
    </w:p>
    <w:p w14:paraId="502A759E" w14:textId="77777777" w:rsidR="0068039E" w:rsidRPr="00FF430B" w:rsidRDefault="0068039E" w:rsidP="0068039E">
      <w:pPr>
        <w:ind w:firstLine="709"/>
        <w:jc w:val="both"/>
        <w:rPr>
          <w:i/>
          <w:iCs/>
        </w:rPr>
      </w:pPr>
    </w:p>
    <w:p w14:paraId="07EF14D4" w14:textId="77777777" w:rsidR="0068039E" w:rsidRPr="00FF430B" w:rsidRDefault="0068039E" w:rsidP="0068039E">
      <w:pPr>
        <w:ind w:firstLine="709"/>
        <w:jc w:val="both"/>
        <w:rPr>
          <w:i/>
          <w:iCs/>
        </w:rPr>
      </w:pPr>
    </w:p>
    <w:p w14:paraId="79FEC81A" w14:textId="77777777" w:rsidR="0068039E" w:rsidRPr="00FF430B" w:rsidRDefault="0068039E" w:rsidP="0068039E">
      <w:pPr>
        <w:ind w:firstLine="709"/>
        <w:jc w:val="both"/>
        <w:rPr>
          <w:i/>
          <w:iCs/>
        </w:rPr>
      </w:pPr>
    </w:p>
    <w:p w14:paraId="3E4F8B66" w14:textId="77777777" w:rsidR="0068039E" w:rsidRPr="00FF430B" w:rsidRDefault="0068039E" w:rsidP="0068039E">
      <w:pPr>
        <w:ind w:firstLine="709"/>
        <w:jc w:val="both"/>
        <w:rPr>
          <w:i/>
          <w:iCs/>
        </w:rPr>
      </w:pPr>
    </w:p>
    <w:p w14:paraId="0CA3AEEF" w14:textId="77777777" w:rsidR="0068039E" w:rsidRPr="00FF430B" w:rsidRDefault="0068039E" w:rsidP="0068039E">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7E7AC95B" w14:textId="77777777" w:rsidR="0068039E" w:rsidRPr="00FF430B" w:rsidRDefault="0068039E" w:rsidP="0068039E">
      <w:pPr>
        <w:pStyle w:val="ListParagraph"/>
        <w:numPr>
          <w:ilvl w:val="0"/>
          <w:numId w:val="0"/>
        </w:numPr>
        <w:ind w:right="-1"/>
        <w:rPr>
          <w:i/>
        </w:rPr>
      </w:pPr>
    </w:p>
    <w:p w14:paraId="478BB3A6" w14:textId="77777777" w:rsidR="0068039E" w:rsidRPr="00FF430B" w:rsidRDefault="0068039E" w:rsidP="0068039E">
      <w:pPr>
        <w:pStyle w:val="ListParagraph"/>
        <w:numPr>
          <w:ilvl w:val="0"/>
          <w:numId w:val="0"/>
        </w:numPr>
        <w:ind w:right="-1"/>
        <w:rPr>
          <w:i/>
        </w:rPr>
      </w:pPr>
    </w:p>
    <w:p w14:paraId="5577D06E" w14:textId="77777777" w:rsidR="0068039E" w:rsidRDefault="0068039E" w:rsidP="0068039E">
      <w:pPr>
        <w:jc w:val="right"/>
        <w:rPr>
          <w:noProof w:val="0"/>
        </w:rPr>
      </w:pPr>
    </w:p>
    <w:p w14:paraId="7083DFBA" w14:textId="77777777" w:rsidR="0068039E" w:rsidRDefault="0068039E" w:rsidP="0068039E">
      <w:pPr>
        <w:jc w:val="right"/>
        <w:rPr>
          <w:noProof w:val="0"/>
        </w:rPr>
      </w:pPr>
    </w:p>
    <w:p w14:paraId="0E2AE5A0" w14:textId="77777777" w:rsidR="0068039E" w:rsidRPr="00892FAB" w:rsidRDefault="0068039E" w:rsidP="0068039E">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1EB7D2C4" w14:textId="77777777" w:rsidR="0068039E" w:rsidRDefault="0068039E" w:rsidP="0068039E">
      <w:pPr>
        <w:tabs>
          <w:tab w:val="left" w:pos="1260"/>
        </w:tabs>
        <w:ind w:firstLine="720"/>
        <w:contextualSpacing/>
        <w:jc w:val="center"/>
        <w:rPr>
          <w:b/>
          <w:noProof w:val="0"/>
          <w:lang w:val="en-US" w:eastAsia="ru-RU"/>
        </w:rPr>
      </w:pPr>
    </w:p>
    <w:p w14:paraId="0D1D600E" w14:textId="77777777" w:rsidR="0068039E" w:rsidRPr="00892FAB" w:rsidRDefault="0068039E" w:rsidP="0068039E">
      <w:pPr>
        <w:tabs>
          <w:tab w:val="left" w:pos="1260"/>
        </w:tabs>
        <w:ind w:firstLine="720"/>
        <w:contextualSpacing/>
        <w:jc w:val="center"/>
        <w:rPr>
          <w:b/>
          <w:noProof w:val="0"/>
          <w:lang w:val="en-US" w:eastAsia="ru-RU"/>
        </w:rPr>
      </w:pPr>
      <w:r w:rsidRPr="00892FAB">
        <w:rPr>
          <w:b/>
          <w:noProof w:val="0"/>
          <w:lang w:val="en-US" w:eastAsia="ru-RU"/>
        </w:rPr>
        <w:t>CONTRACT – MODEL</w:t>
      </w:r>
    </w:p>
    <w:p w14:paraId="3AFAAB10" w14:textId="77777777" w:rsidR="0068039E" w:rsidRPr="00892FAB" w:rsidRDefault="0068039E" w:rsidP="0068039E">
      <w:pPr>
        <w:tabs>
          <w:tab w:val="left" w:pos="1260"/>
        </w:tabs>
        <w:ind w:firstLine="720"/>
        <w:contextualSpacing/>
        <w:jc w:val="center"/>
        <w:rPr>
          <w:b/>
          <w:caps/>
          <w:noProof w:val="0"/>
          <w:lang w:val="en-US" w:eastAsia="ru-RU"/>
        </w:rPr>
      </w:pPr>
    </w:p>
    <w:p w14:paraId="3D816492" w14:textId="77777777" w:rsidR="0068039E" w:rsidRPr="00892FAB" w:rsidRDefault="0068039E" w:rsidP="0068039E">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27FC1420" w14:textId="77777777" w:rsidR="0068039E" w:rsidRPr="00892FAB" w:rsidRDefault="0068039E" w:rsidP="0068039E">
      <w:pPr>
        <w:tabs>
          <w:tab w:val="left" w:pos="1260"/>
        </w:tabs>
        <w:ind w:firstLine="720"/>
        <w:contextualSpacing/>
        <w:jc w:val="both"/>
        <w:rPr>
          <w:noProof w:val="0"/>
          <w:lang w:eastAsia="ru-RU"/>
        </w:rPr>
      </w:pPr>
    </w:p>
    <w:p w14:paraId="0C9CD65C" w14:textId="77777777" w:rsidR="0068039E" w:rsidRPr="00892FAB" w:rsidRDefault="0068039E" w:rsidP="00114790">
      <w:pPr>
        <w:numPr>
          <w:ilvl w:val="0"/>
          <w:numId w:val="25"/>
        </w:numPr>
        <w:tabs>
          <w:tab w:val="left" w:pos="540"/>
        </w:tabs>
        <w:ind w:left="0" w:firstLine="0"/>
        <w:contextualSpacing/>
        <w:jc w:val="center"/>
        <w:rPr>
          <w:b/>
          <w:noProof w:val="0"/>
          <w:lang w:eastAsia="ru-RU"/>
        </w:rPr>
      </w:pPr>
      <w:r w:rsidRPr="00892FAB">
        <w:rPr>
          <w:b/>
          <w:noProof w:val="0"/>
          <w:lang w:eastAsia="ru-RU"/>
        </w:rPr>
        <w:t>PARTEA GENERALĂ</w:t>
      </w:r>
    </w:p>
    <w:p w14:paraId="77D84CE1" w14:textId="77777777" w:rsidR="0068039E" w:rsidRPr="00892FAB" w:rsidRDefault="0068039E" w:rsidP="0068039E">
      <w:pPr>
        <w:tabs>
          <w:tab w:val="left" w:pos="540"/>
        </w:tabs>
        <w:contextualSpacing/>
        <w:jc w:val="center"/>
        <w:rPr>
          <w:i/>
          <w:noProof w:val="0"/>
          <w:sz w:val="20"/>
          <w:szCs w:val="20"/>
          <w:lang w:eastAsia="ru-RU"/>
        </w:rPr>
      </w:pPr>
      <w:r w:rsidRPr="00892FAB">
        <w:rPr>
          <w:i/>
          <w:noProof w:val="0"/>
          <w:sz w:val="20"/>
          <w:szCs w:val="20"/>
          <w:lang w:eastAsia="ru-RU"/>
        </w:rPr>
        <w:t>(OBLIGATORIE)</w:t>
      </w:r>
    </w:p>
    <w:p w14:paraId="400A3C30" w14:textId="77777777" w:rsidR="0068039E" w:rsidRPr="00892FAB" w:rsidRDefault="0068039E" w:rsidP="0068039E">
      <w:pPr>
        <w:tabs>
          <w:tab w:val="left" w:pos="540"/>
        </w:tabs>
        <w:contextualSpacing/>
        <w:jc w:val="both"/>
        <w:rPr>
          <w:i/>
          <w:noProof w:val="0"/>
          <w:lang w:eastAsia="ru-RU"/>
        </w:rPr>
      </w:pPr>
    </w:p>
    <w:p w14:paraId="6E0B6A67" w14:textId="77777777" w:rsidR="0068039E" w:rsidRPr="00861622" w:rsidRDefault="0068039E" w:rsidP="0068039E">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68039E" w:rsidRPr="00FF430B" w14:paraId="501495EC" w14:textId="77777777" w:rsidTr="00FC336E">
        <w:tc>
          <w:tcPr>
            <w:tcW w:w="2553" w:type="pct"/>
          </w:tcPr>
          <w:p w14:paraId="46FDE3AF" w14:textId="77777777" w:rsidR="0068039E" w:rsidRPr="00083E54" w:rsidRDefault="0068039E" w:rsidP="00FC336E">
            <w:pPr>
              <w:tabs>
                <w:tab w:val="left" w:pos="360"/>
              </w:tabs>
              <w:jc w:val="both"/>
              <w:rPr>
                <w:b/>
              </w:rPr>
            </w:pPr>
            <w:r>
              <w:rPr>
                <w:b/>
              </w:rPr>
              <w:t>Co-Investitor</w:t>
            </w:r>
          </w:p>
        </w:tc>
        <w:tc>
          <w:tcPr>
            <w:tcW w:w="2447" w:type="pct"/>
          </w:tcPr>
          <w:p w14:paraId="15148A91" w14:textId="77777777" w:rsidR="0068039E" w:rsidRPr="00FF430B" w:rsidRDefault="0068039E" w:rsidP="00FC336E">
            <w:pPr>
              <w:tabs>
                <w:tab w:val="left" w:pos="360"/>
              </w:tabs>
              <w:jc w:val="both"/>
              <w:rPr>
                <w:b/>
              </w:rPr>
            </w:pPr>
            <w:r>
              <w:rPr>
                <w:b/>
              </w:rPr>
              <w:t>Antreprenor</w:t>
            </w:r>
          </w:p>
        </w:tc>
      </w:tr>
      <w:tr w:rsidR="0068039E" w:rsidRPr="002978A1" w14:paraId="05DE76F4" w14:textId="77777777" w:rsidTr="00FC336E">
        <w:tc>
          <w:tcPr>
            <w:tcW w:w="2553" w:type="pct"/>
          </w:tcPr>
          <w:p w14:paraId="40C84FE2" w14:textId="77777777" w:rsidR="0068039E" w:rsidRDefault="0068039E" w:rsidP="00FC336E">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p>
          <w:p w14:paraId="5FAD6013" w14:textId="77777777" w:rsidR="0068039E" w:rsidRPr="006369F2" w:rsidRDefault="0068039E" w:rsidP="00FC336E">
            <w:pPr>
              <w:tabs>
                <w:tab w:val="left" w:pos="360"/>
              </w:tabs>
              <w:jc w:val="both"/>
              <w:rPr>
                <w:lang w:val="en-US"/>
              </w:rPr>
            </w:pPr>
            <w:r w:rsidRPr="006C3A81">
              <w:rPr>
                <w:i/>
                <w:lang w:val="en-US"/>
              </w:rPr>
              <w:t>Co</w:t>
            </w:r>
            <w:r>
              <w:rPr>
                <w:i/>
                <w:iCs/>
                <w:lang w:val="en-US"/>
              </w:rPr>
              <w:t xml:space="preserve">-investitor </w:t>
            </w:r>
            <w:r w:rsidRPr="006369F2">
              <w:rPr>
                <w:lang w:val="en-US"/>
              </w:rPr>
              <w:t>, IDNO,</w:t>
            </w:r>
            <w:r w:rsidRPr="006369F2">
              <w:rPr>
                <w:i/>
                <w:lang w:val="en-US"/>
              </w:rPr>
              <w:t xml:space="preserve"> </w:t>
            </w:r>
            <w:r w:rsidRPr="006369F2">
              <w:rPr>
                <w:lang w:val="en-US"/>
              </w:rPr>
              <w:t xml:space="preserve"> pe de o parte,</w:t>
            </w:r>
          </w:p>
        </w:tc>
        <w:tc>
          <w:tcPr>
            <w:tcW w:w="2447" w:type="pct"/>
            <w:tcBorders>
              <w:bottom w:val="single" w:sz="4" w:space="0" w:color="auto"/>
            </w:tcBorders>
          </w:tcPr>
          <w:p w14:paraId="194BA3FA" w14:textId="77777777" w:rsidR="0068039E" w:rsidRPr="006C3A81" w:rsidRDefault="0068039E" w:rsidP="00FC336E">
            <w:pPr>
              <w:tabs>
                <w:tab w:val="left" w:pos="360"/>
              </w:tabs>
              <w:jc w:val="both"/>
              <w:rPr>
                <w:lang w:val="fr-BE"/>
              </w:rPr>
            </w:pPr>
            <w:r w:rsidRPr="006C3A81">
              <w:rPr>
                <w:b/>
                <w:lang w:val="fr-BE"/>
              </w:rPr>
              <w:t>_______________________</w:t>
            </w:r>
            <w:r w:rsidRPr="006C3A81">
              <w:rPr>
                <w:lang w:val="fr-BE"/>
              </w:rPr>
              <w:t>reprezentat legal prin</w:t>
            </w:r>
            <w:r w:rsidRPr="006C3A81">
              <w:rPr>
                <w:b/>
                <w:lang w:val="fr-BE"/>
              </w:rPr>
              <w:t>___________________</w:t>
            </w:r>
            <w:r w:rsidRPr="006C3A81">
              <w:rPr>
                <w:lang w:val="fr-BE"/>
              </w:rPr>
              <w:t xml:space="preserve">, în calitate de </w:t>
            </w:r>
            <w:r w:rsidRPr="006C3A81">
              <w:rPr>
                <w:i/>
                <w:lang w:val="fr-BE"/>
              </w:rPr>
              <w:t xml:space="preserve">Antreprenor, </w:t>
            </w:r>
            <w:r w:rsidRPr="006C3A81">
              <w:rPr>
                <w:lang w:val="fr-BE"/>
              </w:rPr>
              <w:t>IDNO</w:t>
            </w:r>
            <w:r w:rsidRPr="006C3A81">
              <w:rPr>
                <w:i/>
                <w:lang w:val="fr-BE"/>
              </w:rPr>
              <w:t xml:space="preserve">, </w:t>
            </w:r>
            <w:r w:rsidRPr="006C3A81">
              <w:rPr>
                <w:lang w:val="fr-BE"/>
              </w:rPr>
              <w:t xml:space="preserve"> pe de altă parte,</w:t>
            </w:r>
          </w:p>
        </w:tc>
      </w:tr>
      <w:tr w:rsidR="0068039E" w:rsidRPr="00083E54" w14:paraId="2A530CB0" w14:textId="77777777" w:rsidTr="00FC336E">
        <w:tc>
          <w:tcPr>
            <w:tcW w:w="2553" w:type="pct"/>
          </w:tcPr>
          <w:p w14:paraId="42862CE8" w14:textId="77777777" w:rsidR="0068039E" w:rsidRPr="006369F2" w:rsidRDefault="0068039E" w:rsidP="00FC336E">
            <w:pPr>
              <w:tabs>
                <w:tab w:val="left" w:pos="360"/>
              </w:tabs>
              <w:jc w:val="both"/>
              <w:rPr>
                <w:b/>
                <w:lang w:val="en-US"/>
              </w:rPr>
            </w:pPr>
            <w:r w:rsidRPr="00FF430B">
              <w:rPr>
                <w:b/>
              </w:rPr>
              <w:t>Beneficiar</w:t>
            </w:r>
          </w:p>
        </w:tc>
        <w:tc>
          <w:tcPr>
            <w:tcW w:w="2447" w:type="pct"/>
            <w:tcBorders>
              <w:bottom w:val="nil"/>
              <w:right w:val="nil"/>
            </w:tcBorders>
          </w:tcPr>
          <w:p w14:paraId="307597F3" w14:textId="77777777" w:rsidR="0068039E" w:rsidRPr="006369F2" w:rsidRDefault="0068039E" w:rsidP="00FC336E">
            <w:pPr>
              <w:tabs>
                <w:tab w:val="left" w:pos="360"/>
              </w:tabs>
              <w:jc w:val="both"/>
              <w:rPr>
                <w:b/>
                <w:lang w:val="en-US"/>
              </w:rPr>
            </w:pPr>
          </w:p>
        </w:tc>
      </w:tr>
      <w:tr w:rsidR="0068039E" w:rsidRPr="002978A1" w14:paraId="7C81354D" w14:textId="77777777" w:rsidTr="00FC336E">
        <w:tc>
          <w:tcPr>
            <w:tcW w:w="2553" w:type="pct"/>
          </w:tcPr>
          <w:p w14:paraId="4F1A7362" w14:textId="77777777" w:rsidR="0068039E" w:rsidRPr="006369F2" w:rsidRDefault="0068039E" w:rsidP="00FC336E">
            <w:pPr>
              <w:tabs>
                <w:tab w:val="left" w:pos="360"/>
              </w:tabs>
              <w:jc w:val="both"/>
              <w:rPr>
                <w:b/>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Borders>
              <w:top w:val="nil"/>
              <w:bottom w:val="nil"/>
              <w:right w:val="nil"/>
            </w:tcBorders>
          </w:tcPr>
          <w:p w14:paraId="44C96053" w14:textId="77777777" w:rsidR="0068039E" w:rsidRPr="006369F2" w:rsidRDefault="0068039E" w:rsidP="00FC336E">
            <w:pPr>
              <w:tabs>
                <w:tab w:val="left" w:pos="360"/>
              </w:tabs>
              <w:jc w:val="both"/>
              <w:rPr>
                <w:b/>
                <w:lang w:val="en-US"/>
              </w:rPr>
            </w:pPr>
          </w:p>
        </w:tc>
      </w:tr>
    </w:tbl>
    <w:p w14:paraId="03E6D36C" w14:textId="77777777" w:rsidR="0068039E" w:rsidRPr="00861622" w:rsidRDefault="0068039E" w:rsidP="0068039E">
      <w:pPr>
        <w:pStyle w:val="ListParagraph"/>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433"/>
        <w:gridCol w:w="107"/>
      </w:tblGrid>
      <w:tr w:rsidR="0068039E" w:rsidRPr="00EC30C2" w14:paraId="66F4E821" w14:textId="77777777" w:rsidTr="00FC336E">
        <w:trPr>
          <w:trHeight w:val="697"/>
        </w:trPr>
        <w:tc>
          <w:tcPr>
            <w:tcW w:w="9540" w:type="dxa"/>
            <w:gridSpan w:val="2"/>
            <w:vAlign w:val="center"/>
          </w:tcPr>
          <w:p w14:paraId="494980DE" w14:textId="77777777" w:rsidR="0068039E" w:rsidRPr="006369F2" w:rsidRDefault="0068039E" w:rsidP="00FC336E">
            <w:pPr>
              <w:tabs>
                <w:tab w:val="left" w:pos="360"/>
              </w:tabs>
              <w:jc w:val="both"/>
              <w:rPr>
                <w:lang w:val="en-US"/>
              </w:rPr>
            </w:pPr>
          </w:p>
          <w:p w14:paraId="23E1AC0D" w14:textId="77777777" w:rsidR="0068039E" w:rsidRPr="006369F2" w:rsidRDefault="0068039E" w:rsidP="00FC336E">
            <w:pPr>
              <w:tabs>
                <w:tab w:val="left" w:pos="525"/>
                <w:tab w:val="left" w:pos="1134"/>
                <w:tab w:val="left" w:pos="3705"/>
              </w:tabs>
              <w:jc w:val="both"/>
              <w:rPr>
                <w:b/>
                <w:lang w:val="en-US"/>
              </w:rPr>
            </w:pPr>
            <w:r w:rsidRPr="006369F2">
              <w:rPr>
                <w:b/>
                <w:lang w:val="en-US"/>
              </w:rPr>
              <w:t>1. OBIECTUL CONTRACTULUI</w:t>
            </w:r>
          </w:p>
          <w:p w14:paraId="23923BAD" w14:textId="77777777" w:rsidR="0068039E" w:rsidRPr="006C3A81" w:rsidRDefault="0068039E" w:rsidP="00FC336E">
            <w:pPr>
              <w:tabs>
                <w:tab w:val="left" w:pos="360"/>
              </w:tabs>
              <w:ind w:left="-15" w:right="-15" w:firstLine="15"/>
              <w:jc w:val="both"/>
              <w:rPr>
                <w:lang w:val="nl-NL"/>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C3A81">
              <w:rPr>
                <w:b/>
                <w:lang w:val="nl-NL"/>
              </w:rPr>
              <w:t xml:space="preserve">________________ </w:t>
            </w:r>
            <w:r w:rsidRPr="006C3A81">
              <w:rPr>
                <w:lang w:val="nl-NL"/>
              </w:rPr>
              <w:t xml:space="preserve">din </w:t>
            </w:r>
            <w:r w:rsidRPr="006C3A81">
              <w:rPr>
                <w:b/>
                <w:lang w:val="nl-NL"/>
              </w:rPr>
              <w:t>___________________</w:t>
            </w:r>
            <w:r w:rsidRPr="006C3A81">
              <w:rPr>
                <w:lang w:val="nl-NL"/>
              </w:rPr>
              <w:t>,</w:t>
            </w:r>
            <w:r w:rsidRPr="006C3A81">
              <w:rPr>
                <w:b/>
                <w:lang w:val="nl-NL"/>
              </w:rPr>
              <w:t xml:space="preserve"> </w:t>
            </w:r>
            <w:r w:rsidRPr="006C3A81">
              <w:rPr>
                <w:lang w:val="nl-NL"/>
              </w:rPr>
              <w:t xml:space="preserve">în baza deciziei grupului de lucru al Beneficiarului nr. </w:t>
            </w:r>
            <w:r w:rsidRPr="006C3A81">
              <w:rPr>
                <w:b/>
                <w:lang w:val="nl-NL"/>
              </w:rPr>
              <w:t>_____________</w:t>
            </w:r>
            <w:r w:rsidRPr="006C3A81">
              <w:rPr>
                <w:lang w:val="nl-NL"/>
              </w:rPr>
              <w:t xml:space="preserve"> din </w:t>
            </w:r>
            <w:r w:rsidRPr="006C3A81">
              <w:rPr>
                <w:b/>
                <w:lang w:val="nl-NL"/>
              </w:rPr>
              <w:t>___________________</w:t>
            </w:r>
            <w:r w:rsidRPr="006C3A81">
              <w:rPr>
                <w:lang w:val="nl-NL"/>
              </w:rPr>
              <w:t>.</w:t>
            </w:r>
          </w:p>
          <w:p w14:paraId="3C08243B" w14:textId="77777777" w:rsidR="0068039E" w:rsidRPr="006C3A81" w:rsidRDefault="0068039E" w:rsidP="00FC336E">
            <w:pPr>
              <w:tabs>
                <w:tab w:val="left" w:pos="360"/>
              </w:tabs>
              <w:jc w:val="both"/>
              <w:rPr>
                <w:lang w:val="nl-NL"/>
              </w:rPr>
            </w:pPr>
          </w:p>
          <w:p w14:paraId="1F62B0BF" w14:textId="77777777" w:rsidR="0068039E" w:rsidRPr="006C3A81" w:rsidRDefault="0068039E" w:rsidP="00FC336E">
            <w:pPr>
              <w:pStyle w:val="NormalWeb"/>
              <w:tabs>
                <w:tab w:val="left" w:pos="525"/>
                <w:tab w:val="left" w:pos="567"/>
              </w:tabs>
              <w:ind w:left="-15"/>
              <w:rPr>
                <w:b/>
                <w:lang w:val="fr-BE"/>
              </w:rPr>
            </w:pPr>
            <w:r w:rsidRPr="006C3A81">
              <w:rPr>
                <w:b/>
                <w:lang w:val="fr-BE"/>
              </w:rPr>
              <w:t>2. DOCUMENTELE CONTRACTULUI</w:t>
            </w:r>
          </w:p>
          <w:p w14:paraId="2823438A" w14:textId="77777777" w:rsidR="0068039E" w:rsidRPr="006C3A81" w:rsidRDefault="0068039E" w:rsidP="00FC336E">
            <w:pPr>
              <w:tabs>
                <w:tab w:val="left" w:pos="360"/>
              </w:tabs>
              <w:jc w:val="both"/>
              <w:rPr>
                <w:lang w:val="fr-BE"/>
              </w:rPr>
            </w:pPr>
            <w:r w:rsidRPr="006C3A81">
              <w:rPr>
                <w:lang w:val="fr-BE"/>
              </w:rPr>
              <w:t>2.1. Următoarele documente vor fi considerate părţi componente ale Contractului:</w:t>
            </w:r>
          </w:p>
          <w:p w14:paraId="6BE2C8CA" w14:textId="77777777" w:rsidR="0068039E" w:rsidRPr="00E73483" w:rsidRDefault="0068039E" w:rsidP="00114790">
            <w:pPr>
              <w:numPr>
                <w:ilvl w:val="0"/>
                <w:numId w:val="27"/>
              </w:numPr>
              <w:tabs>
                <w:tab w:val="left" w:pos="360"/>
              </w:tabs>
              <w:suppressAutoHyphens/>
              <w:ind w:left="-15" w:firstLine="0"/>
              <w:jc w:val="both"/>
            </w:pPr>
            <w:r w:rsidRPr="00E73483">
              <w:t>Formularul contractului;</w:t>
            </w:r>
          </w:p>
          <w:p w14:paraId="763DEE68" w14:textId="77777777" w:rsidR="0068039E" w:rsidRPr="006369F2" w:rsidRDefault="0068039E" w:rsidP="00114790">
            <w:pPr>
              <w:numPr>
                <w:ilvl w:val="0"/>
                <w:numId w:val="27"/>
              </w:numPr>
              <w:tabs>
                <w:tab w:val="left" w:pos="360"/>
              </w:tabs>
              <w:suppressAutoHyphens/>
              <w:ind w:left="-15" w:firstLine="0"/>
              <w:jc w:val="both"/>
              <w:rPr>
                <w:lang w:val="en-US"/>
              </w:rPr>
            </w:pPr>
            <w:r w:rsidRPr="006369F2">
              <w:rPr>
                <w:lang w:val="en-US"/>
              </w:rPr>
              <w:t>Propunerea tehnică și propunerea financiară;</w:t>
            </w:r>
          </w:p>
          <w:p w14:paraId="40F003E4" w14:textId="77777777" w:rsidR="0068039E" w:rsidRPr="00E73483" w:rsidRDefault="0068039E" w:rsidP="00114790">
            <w:pPr>
              <w:numPr>
                <w:ilvl w:val="0"/>
                <w:numId w:val="27"/>
              </w:numPr>
              <w:tabs>
                <w:tab w:val="left" w:pos="360"/>
              </w:tabs>
              <w:suppressAutoHyphens/>
              <w:ind w:left="-15" w:firstLine="0"/>
              <w:jc w:val="both"/>
            </w:pPr>
            <w:r w:rsidRPr="00E73483">
              <w:t>Caietul de sarcini;</w:t>
            </w:r>
          </w:p>
          <w:p w14:paraId="52D2224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Garanția de bună execuție a contractului;</w:t>
            </w:r>
          </w:p>
          <w:p w14:paraId="6279356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Acordul de asociere (după caz);</w:t>
            </w:r>
          </w:p>
          <w:p w14:paraId="5F02EB8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 xml:space="preserve">Contractele încheiate cu subcontractanții (după </w:t>
            </w:r>
            <w:r w:rsidRPr="00E73483">
              <w:t>caz</w:t>
            </w:r>
            <w:r w:rsidRPr="006C3A81">
              <w:rPr>
                <w:lang w:val="fr-BE"/>
              </w:rPr>
              <w:t>);</w:t>
            </w:r>
          </w:p>
          <w:p w14:paraId="0E11EFC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Graficul de execuție a contractului aprobat de ambele părți.</w:t>
            </w:r>
          </w:p>
          <w:p w14:paraId="6128BAC6" w14:textId="77777777" w:rsidR="0068039E" w:rsidRPr="006C3A81" w:rsidRDefault="0068039E" w:rsidP="00FC336E">
            <w:pPr>
              <w:pStyle w:val="ListParagraph"/>
              <w:numPr>
                <w:ilvl w:val="0"/>
                <w:numId w:val="0"/>
              </w:numPr>
              <w:tabs>
                <w:tab w:val="left" w:pos="360"/>
              </w:tabs>
              <w:ind w:left="1530"/>
              <w:rPr>
                <w:lang w:val="fr-BE"/>
              </w:rPr>
            </w:pPr>
          </w:p>
          <w:p w14:paraId="72922614" w14:textId="77777777" w:rsidR="0068039E" w:rsidRPr="006C3A81" w:rsidRDefault="0068039E" w:rsidP="00FC336E">
            <w:pPr>
              <w:tabs>
                <w:tab w:val="left" w:pos="525"/>
                <w:tab w:val="left" w:pos="3645"/>
              </w:tabs>
              <w:jc w:val="both"/>
              <w:rPr>
                <w:b/>
                <w:lang w:val="fr-BE"/>
              </w:rPr>
            </w:pPr>
            <w:r w:rsidRPr="006C3A81">
              <w:rPr>
                <w:b/>
                <w:lang w:val="fr-BE"/>
              </w:rPr>
              <w:t>3. PREȚUL CONTRACTULUI ŞI MODALITĂŢILE DE PLATĂ</w:t>
            </w:r>
          </w:p>
          <w:p w14:paraId="6BCBB989" w14:textId="77777777" w:rsidR="0068039E" w:rsidRPr="006C3A81" w:rsidRDefault="0068039E" w:rsidP="00FC336E">
            <w:pPr>
              <w:jc w:val="both"/>
              <w:rPr>
                <w:lang w:val="fr-BE"/>
              </w:rPr>
            </w:pPr>
            <w:r w:rsidRPr="006C3A81">
              <w:rPr>
                <w:lang w:val="fr-BE"/>
              </w:rPr>
              <w:t>3.1. Prețul lucrărilor, ce reprezintă obiectul prezentului contract, este stabilit în lei MDL.</w:t>
            </w:r>
          </w:p>
          <w:p w14:paraId="0199A8BF" w14:textId="77777777" w:rsidR="0068039E" w:rsidRPr="00423D94" w:rsidRDefault="0068039E" w:rsidP="00FC336E">
            <w:pPr>
              <w:rPr>
                <w:iCs/>
                <w:color w:val="000000" w:themeColor="text1"/>
              </w:rPr>
            </w:pPr>
            <w:r w:rsidRPr="002978A1">
              <w:rPr>
                <w:lang w:val="fr-BE"/>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7EEB511E" w14:textId="77777777" w:rsidR="0068039E" w:rsidRPr="006C3A81" w:rsidRDefault="0068039E" w:rsidP="00FC336E">
            <w:pPr>
              <w:jc w:val="both"/>
            </w:pPr>
            <w:r w:rsidRPr="006C3A81">
              <w:t>3.3. Achitările vor fi efectuate prin transfer în baza facturilor fiscale, după primirea proceselor-verbale de recepţie a lucrărilor executate, semnate şi acceptate de către Co-investitor, în decurs de 45 zile</w:t>
            </w:r>
            <w:r>
              <w:t xml:space="preserve"> calendaristice</w:t>
            </w:r>
            <w:r w:rsidRPr="006C3A81">
              <w:t>.</w:t>
            </w:r>
          </w:p>
          <w:p w14:paraId="2493F2C6" w14:textId="77777777" w:rsidR="0068039E" w:rsidRPr="006C3A81" w:rsidRDefault="0068039E" w:rsidP="00FC336E">
            <w:pPr>
              <w:jc w:val="both"/>
              <w:rPr>
                <w:lang w:val="fr-BE"/>
              </w:rPr>
            </w:pPr>
            <w:r w:rsidRPr="006C3A81">
              <w:rPr>
                <w:lang w:val="fr-BE"/>
              </w:rPr>
              <w:t>3.4. Co-investitorul va verifica procesele-verbale de recepție a lucrărilor executate în termen de ________ zile</w:t>
            </w:r>
            <w:r>
              <w:rPr>
                <w:lang w:val="fr-BE"/>
              </w:rPr>
              <w:t xml:space="preserve"> lucrătoare</w:t>
            </w:r>
            <w:r w:rsidRPr="006C3A81">
              <w:rPr>
                <w:lang w:val="fr-BE"/>
              </w:rPr>
              <w:t xml:space="preserve"> de la primirea acestora de la Antreprenor.</w:t>
            </w:r>
          </w:p>
          <w:p w14:paraId="5AD55325" w14:textId="77777777" w:rsidR="0068039E" w:rsidRPr="006C3A81" w:rsidRDefault="0068039E" w:rsidP="00FC336E">
            <w:pPr>
              <w:jc w:val="both"/>
              <w:rPr>
                <w:lang w:val="fr-BE"/>
              </w:rPr>
            </w:pPr>
            <w:r w:rsidRPr="006C3A81">
              <w:rPr>
                <w:lang w:val="fr-BE"/>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w:t>
            </w:r>
            <w:r>
              <w:rPr>
                <w:iCs/>
                <w:color w:val="000000" w:themeColor="text1"/>
              </w:rPr>
              <w:t xml:space="preserve">ă </w:t>
            </w:r>
            <w:r>
              <w:rPr>
                <w:iCs/>
                <w:color w:val="000000" w:themeColor="text1"/>
              </w:rPr>
              <w:lastRenderedPageBreak/>
              <w:t>definitive de către Co-investitor</w:t>
            </w:r>
            <w:r w:rsidRPr="006C3A81">
              <w:rPr>
                <w:lang w:val="fr-BE"/>
              </w:rPr>
              <w:t xml:space="preserve">. Dacă verificarea se prelungeşte din diferite motive, dar în special datorită unor eventuale litigii, contravaloarea lucrărilor care nu sunt în litigiu va fi plătită imediat. </w:t>
            </w:r>
          </w:p>
          <w:p w14:paraId="44E39BA4" w14:textId="77777777" w:rsidR="0068039E" w:rsidRPr="006C3A81" w:rsidRDefault="0068039E" w:rsidP="00FC336E">
            <w:pPr>
              <w:jc w:val="both"/>
              <w:rPr>
                <w:lang w:val="fr-BE"/>
              </w:rPr>
            </w:pPr>
            <w:r w:rsidRPr="006C3A81">
              <w:rPr>
                <w:lang w:val="fr-BE"/>
              </w:rPr>
              <w:t>3.6. Lucrările nu vor fi considerate finalizate până când procesul-verbal de recepţie la terminarea lucrărilor</w:t>
            </w:r>
            <w:r>
              <w:rPr>
                <w:lang w:val="fr-BE"/>
              </w:rPr>
              <w:t xml:space="preserve"> </w:t>
            </w:r>
            <w:r w:rsidRPr="006C3A81">
              <w:rPr>
                <w:lang w:val="fr-BE"/>
              </w:rPr>
              <w:t>nu va fi semnat de comisia de recepţie, care confirmă că lucrările au fost executate conform contractului.</w:t>
            </w:r>
          </w:p>
          <w:p w14:paraId="6AD6BD50" w14:textId="77777777" w:rsidR="0068039E" w:rsidRPr="006C3A81" w:rsidRDefault="0068039E" w:rsidP="00FC336E">
            <w:pPr>
              <w:jc w:val="both"/>
              <w:rPr>
                <w:lang w:val="fr-BE"/>
              </w:rPr>
            </w:pPr>
          </w:p>
          <w:p w14:paraId="4B29A4FE" w14:textId="77777777" w:rsidR="0068039E" w:rsidRPr="006C3A81" w:rsidRDefault="0068039E" w:rsidP="00FC336E">
            <w:pPr>
              <w:pStyle w:val="NormalWeb"/>
              <w:tabs>
                <w:tab w:val="left" w:pos="567"/>
              </w:tabs>
              <w:rPr>
                <w:b/>
                <w:lang w:val="fr-BE"/>
              </w:rPr>
            </w:pPr>
            <w:r w:rsidRPr="006C3A81">
              <w:rPr>
                <w:b/>
                <w:lang w:val="fr-BE"/>
              </w:rPr>
              <w:t>4. DURATA DE EXECUȚIE</w:t>
            </w:r>
          </w:p>
          <w:p w14:paraId="17AB72BA" w14:textId="77777777" w:rsidR="0068039E" w:rsidRPr="006C3A81" w:rsidRDefault="0068039E" w:rsidP="00FC336E">
            <w:pPr>
              <w:pStyle w:val="NormalWeb"/>
              <w:tabs>
                <w:tab w:val="left" w:pos="567"/>
              </w:tabs>
              <w:rPr>
                <w:lang w:val="fr-BE"/>
              </w:rPr>
            </w:pPr>
            <w:r w:rsidRPr="006C3A81">
              <w:rPr>
                <w:lang w:val="fr-BE"/>
              </w:rPr>
              <w:t xml:space="preserve">4.1. Durata de execuţie a prezentului contract este </w:t>
            </w:r>
            <w:r w:rsidRPr="004A2FF5">
              <w:rPr>
                <w:b/>
                <w:bCs/>
                <w:lang w:val="fr-BE"/>
              </w:rPr>
              <w:t>de _________ luni</w:t>
            </w:r>
            <w:r w:rsidRPr="006C3A81">
              <w:rPr>
                <w:lang w:val="fr-BE"/>
              </w:rPr>
              <w:t xml:space="preserve">, </w:t>
            </w:r>
            <w:r w:rsidRPr="00B70E83">
              <w:rPr>
                <w:lang w:val="ro-RO"/>
              </w:rPr>
              <w:t>începând de la data prevăzută în Ordinul de începere</w:t>
            </w:r>
            <w:r w:rsidRPr="006C3A81">
              <w:rPr>
                <w:lang w:val="fr-BE"/>
              </w:rPr>
              <w:t>.</w:t>
            </w:r>
          </w:p>
          <w:p w14:paraId="275D03DE" w14:textId="77777777" w:rsidR="0068039E" w:rsidRPr="006C3A81" w:rsidRDefault="0068039E" w:rsidP="00FC336E">
            <w:pPr>
              <w:pStyle w:val="NormalWeb"/>
              <w:tabs>
                <w:tab w:val="left" w:pos="567"/>
              </w:tabs>
              <w:rPr>
                <w:lang w:val="ro-RO"/>
              </w:rPr>
            </w:pPr>
            <w:r w:rsidRPr="006C3A81">
              <w:rPr>
                <w:lang w:val="fr-BE"/>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w:t>
            </w:r>
            <w:r w:rsidRPr="004A2FF5">
              <w:rPr>
                <w:b/>
                <w:bCs/>
                <w:lang w:val="ro-RO"/>
              </w:rPr>
              <w:t>de ________ luni</w:t>
            </w:r>
            <w:r w:rsidRPr="007926DA">
              <w:rPr>
                <w:lang w:val="ro-RO"/>
              </w:rPr>
              <w:t xml:space="preserve"> de la data precizată în ordinul de începere a lucrărilor. Emiterea ordinului de începere a lucrărilor este condiționată de îndeplinirea cumulativă a următoarelor condiții:</w:t>
            </w:r>
          </w:p>
          <w:p w14:paraId="366A1B43" w14:textId="77777777" w:rsidR="0068039E" w:rsidRPr="007926DA" w:rsidRDefault="0068039E" w:rsidP="00FC336E">
            <w:pPr>
              <w:jc w:val="both"/>
            </w:pPr>
            <w:r w:rsidRPr="007926DA">
              <w:t>- obținerea autorizației de construire de către Beneficiar;</w:t>
            </w:r>
          </w:p>
          <w:p w14:paraId="1FA4BB59" w14:textId="77777777" w:rsidR="0068039E" w:rsidRPr="007926DA" w:rsidRDefault="0068039E" w:rsidP="00FC336E">
            <w:pPr>
              <w:jc w:val="both"/>
            </w:pPr>
            <w:r w:rsidRPr="007926DA">
              <w:t>- constituirea garanției de bun</w:t>
            </w:r>
            <w:r>
              <w:t>ă</w:t>
            </w:r>
            <w:r w:rsidRPr="007926DA">
              <w:t xml:space="preserve"> execuție a contractului;</w:t>
            </w:r>
          </w:p>
          <w:p w14:paraId="0DB40F4A" w14:textId="77777777" w:rsidR="0068039E" w:rsidRPr="007926DA" w:rsidRDefault="0068039E" w:rsidP="00FC336E">
            <w:pPr>
              <w:jc w:val="both"/>
            </w:pPr>
            <w:r w:rsidRPr="007926DA">
              <w:t>- semnarea procesului–verbal de predare - primire a amplasamentului, liber de orice sarcini care împiedică realizarea obiectului prezentului contract.</w:t>
            </w:r>
          </w:p>
          <w:p w14:paraId="4FBB4813" w14:textId="77777777" w:rsidR="0068039E" w:rsidRPr="006C3A81" w:rsidRDefault="0068039E" w:rsidP="00FC336E">
            <w:pPr>
              <w:pStyle w:val="NormalWeb"/>
              <w:tabs>
                <w:tab w:val="left" w:pos="567"/>
              </w:tabs>
              <w:ind w:firstLine="29"/>
              <w:rPr>
                <w:lang w:val="ro-RO"/>
              </w:rPr>
            </w:pPr>
            <w:r w:rsidRPr="006C3A81">
              <w:rPr>
                <w:lang w:val="ro-RO"/>
              </w:rPr>
              <w:t>4.3. Executarea lucrărilor se va face în succesiunea și termenele stabilite prin graficul de execuție, alcătuit în ordinea tehnologică de execuţie, anexă la contract și parte integrantă a acestuia.</w:t>
            </w:r>
          </w:p>
          <w:p w14:paraId="5EC8D199" w14:textId="77777777" w:rsidR="0068039E" w:rsidRPr="006C3A81" w:rsidRDefault="0068039E" w:rsidP="00FC336E">
            <w:pPr>
              <w:pStyle w:val="NormalWeb"/>
              <w:tabs>
                <w:tab w:val="left" w:pos="567"/>
              </w:tabs>
              <w:ind w:right="-110"/>
              <w:rPr>
                <w:lang w:val="fr-BE"/>
              </w:rPr>
            </w:pPr>
            <w:r w:rsidRPr="006C3A81">
              <w:rPr>
                <w:lang w:val="fr-BE"/>
              </w:rPr>
              <w:t>4.4. Antreprenorul are dreptul la modificarea duratei de execuţie doar dacă aceasta nu se datorează din culpa sa.</w:t>
            </w:r>
          </w:p>
          <w:p w14:paraId="591DCC79" w14:textId="77777777" w:rsidR="0068039E" w:rsidRPr="006C3A81" w:rsidRDefault="0068039E" w:rsidP="00FC336E">
            <w:pPr>
              <w:pStyle w:val="NormalWeb"/>
              <w:tabs>
                <w:tab w:val="left" w:pos="567"/>
              </w:tabs>
              <w:rPr>
                <w:lang w:val="fr-BE"/>
              </w:rPr>
            </w:pPr>
            <w:r w:rsidRPr="006C3A81">
              <w:rPr>
                <w:lang w:val="fr-BE"/>
              </w:rPr>
              <w:t>4.5. Perioada de execuţie poate fi prelungită sau suspendată, cu modificarea graficului de execuție aprobat de ambele părți, dacă constrângerea activităţii se datorează următoarelor cauze:</w:t>
            </w:r>
          </w:p>
          <w:p w14:paraId="673A1B64" w14:textId="77777777" w:rsidR="0068039E" w:rsidRPr="006369F2" w:rsidRDefault="0068039E" w:rsidP="00FC336E">
            <w:pPr>
              <w:tabs>
                <w:tab w:val="left" w:pos="1276"/>
              </w:tabs>
              <w:jc w:val="both"/>
              <w:rPr>
                <w:lang w:val="en-US"/>
              </w:rPr>
            </w:pPr>
            <w:r w:rsidRPr="006369F2">
              <w:rPr>
                <w:lang w:val="en-US"/>
              </w:rPr>
              <w:t>a) generate de Beneficiar</w:t>
            </w:r>
            <w:r>
              <w:rPr>
                <w:lang w:val="en-US"/>
              </w:rPr>
              <w:t xml:space="preserve"> sau Co-investitor</w:t>
            </w:r>
            <w:r w:rsidRPr="006369F2">
              <w:rPr>
                <w:lang w:val="en-US"/>
              </w:rPr>
              <w:t>;</w:t>
            </w:r>
          </w:p>
          <w:p w14:paraId="3B39B893" w14:textId="77777777" w:rsidR="0068039E" w:rsidRPr="006369F2" w:rsidRDefault="0068039E" w:rsidP="00FC336E">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306AB2CC" w14:textId="77777777" w:rsidR="0068039E" w:rsidRPr="006369F2" w:rsidRDefault="0068039E" w:rsidP="00FC336E">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85A1C52" w14:textId="77777777" w:rsidR="0068039E" w:rsidRPr="006C3A81" w:rsidRDefault="0068039E" w:rsidP="00FC336E">
            <w:pPr>
              <w:tabs>
                <w:tab w:val="left" w:pos="1276"/>
              </w:tabs>
              <w:jc w:val="both"/>
              <w:rPr>
                <w:lang w:val="fr-BE"/>
              </w:rPr>
            </w:pPr>
            <w:r w:rsidRPr="006C3A81">
              <w:rPr>
                <w:lang w:val="fr-BE"/>
              </w:rPr>
              <w:t>d) calamităţilor naturale recunoscute de autoritatea legală.</w:t>
            </w:r>
          </w:p>
          <w:p w14:paraId="03FD31F6" w14:textId="77777777" w:rsidR="0068039E" w:rsidRPr="006C3A81" w:rsidRDefault="0068039E" w:rsidP="00FC336E">
            <w:pPr>
              <w:pStyle w:val="NormalWeb"/>
              <w:tabs>
                <w:tab w:val="left" w:pos="567"/>
              </w:tabs>
              <w:rPr>
                <w:lang w:val="fr-BE"/>
              </w:rPr>
            </w:pPr>
            <w:r w:rsidRPr="006C3A81">
              <w:rPr>
                <w:lang w:val="fr-BE"/>
              </w:rPr>
              <w:t xml:space="preserve">4.6. Conform dispoziţiei scrise a </w:t>
            </w:r>
            <w:r>
              <w:rPr>
                <w:lang w:val="fr-BE"/>
              </w:rPr>
              <w:t>Co-investitorului</w:t>
            </w:r>
            <w:r w:rsidRPr="006C3A81">
              <w:rPr>
                <w:lang w:val="fr-BE"/>
              </w:rPr>
              <w:t>, Antreprenorul va sista execuţia lucrărilor sau a unor părţi ale acestora pe o durată şi în modul în care Co-investitorul de comun cu Beneficiarul consideră oportun. Pe timpul suspendării, Antreprenorul va proteja şi conserva lucrările în mod corespunzător, aşa cum va dispune Co-investitorul de comun cu Beneficiarul. În cazul sistării lucrărilor sau a unor părţi din ele, din iniţiativa Antreprenorului, acesta suportă pe timpul suspendării toate cheltuielile, privind protejarea şi conservarea lucrărilor cu bună diligenţă.</w:t>
            </w:r>
          </w:p>
          <w:p w14:paraId="23725860" w14:textId="77777777" w:rsidR="0068039E" w:rsidRPr="006C3A81" w:rsidRDefault="0068039E" w:rsidP="00FC336E">
            <w:pPr>
              <w:pStyle w:val="NormalWeb"/>
              <w:tabs>
                <w:tab w:val="left" w:pos="567"/>
              </w:tabs>
              <w:rPr>
                <w:lang w:val="fr-BE"/>
              </w:rPr>
            </w:pPr>
            <w:r w:rsidRPr="006C3A81">
              <w:rPr>
                <w:lang w:val="fr-BE"/>
              </w:rPr>
              <w:t>4.7. Lipsa informării Co-investitorului și Beneficiarului face inopozabila decizia Antreprenorului de sistare a lucrărilor, cu consecinţa exercitării de către Co-investitor a dreptului de</w:t>
            </w:r>
            <w:r>
              <w:rPr>
                <w:lang w:val="fr-BE"/>
              </w:rPr>
              <w:t xml:space="preserve"> </w:t>
            </w:r>
            <w:r w:rsidRPr="006C3A81">
              <w:rPr>
                <w:lang w:val="fr-BE"/>
              </w:rPr>
              <w:t>a</w:t>
            </w:r>
            <w:r>
              <w:rPr>
                <w:lang w:val="fr-BE"/>
              </w:rPr>
              <w:t xml:space="preserve"> </w:t>
            </w:r>
            <w:r w:rsidRPr="006C3A81">
              <w:rPr>
                <w:lang w:val="fr-BE"/>
              </w:rPr>
              <w:t>refuza prelungirea duratei de execuţie a lucrărilor contractate.</w:t>
            </w:r>
          </w:p>
          <w:p w14:paraId="74B52294" w14:textId="77777777" w:rsidR="0068039E" w:rsidRPr="006C3A81" w:rsidRDefault="0068039E" w:rsidP="00FC336E">
            <w:pPr>
              <w:tabs>
                <w:tab w:val="left" w:pos="360"/>
              </w:tabs>
              <w:jc w:val="both"/>
              <w:rPr>
                <w:lang w:val="fr-BE"/>
              </w:rPr>
            </w:pPr>
          </w:p>
          <w:p w14:paraId="63FC8173" w14:textId="77777777" w:rsidR="0068039E" w:rsidRPr="006C3A81" w:rsidRDefault="0068039E" w:rsidP="00FC336E">
            <w:pPr>
              <w:pStyle w:val="NormalWeb"/>
              <w:tabs>
                <w:tab w:val="left" w:pos="525"/>
              </w:tabs>
              <w:rPr>
                <w:b/>
                <w:lang w:val="fr-BE"/>
              </w:rPr>
            </w:pPr>
            <w:r w:rsidRPr="006C3A81">
              <w:rPr>
                <w:b/>
                <w:lang w:val="fr-BE"/>
              </w:rPr>
              <w:t>5. RECEPŢIA LUCRĂRILOR DE EXECUŢIE</w:t>
            </w:r>
          </w:p>
          <w:p w14:paraId="68FEF204" w14:textId="77777777" w:rsidR="0068039E" w:rsidRPr="006C3A81" w:rsidRDefault="0068039E" w:rsidP="00FC336E">
            <w:pPr>
              <w:pStyle w:val="NormalWeb"/>
              <w:tabs>
                <w:tab w:val="left" w:pos="567"/>
              </w:tabs>
              <w:rPr>
                <w:lang w:val="fr-BE"/>
              </w:rPr>
            </w:pPr>
            <w:r w:rsidRPr="006C3A81">
              <w:rPr>
                <w:lang w:val="fr-BE"/>
              </w:rPr>
              <w:t>5.1. Terminarea lucrărilor</w:t>
            </w:r>
          </w:p>
          <w:p w14:paraId="17976A1C" w14:textId="77777777" w:rsidR="0068039E" w:rsidRPr="006C3A81" w:rsidRDefault="0068039E" w:rsidP="00FC336E">
            <w:pPr>
              <w:pStyle w:val="NormalWeb"/>
              <w:tabs>
                <w:tab w:val="left" w:pos="567"/>
              </w:tabs>
              <w:rPr>
                <w:lang w:val="fr-BE"/>
              </w:rPr>
            </w:pPr>
            <w:r w:rsidRPr="006C3A81">
              <w:rPr>
                <w:lang w:val="fr-BE"/>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6CE61CE" w14:textId="77777777" w:rsidR="0068039E" w:rsidRPr="006C3A81" w:rsidRDefault="0068039E" w:rsidP="00FC336E">
            <w:pPr>
              <w:pStyle w:val="NormalWeb"/>
              <w:tabs>
                <w:tab w:val="left" w:pos="567"/>
              </w:tabs>
              <w:rPr>
                <w:lang w:val="fr-BE"/>
              </w:rPr>
            </w:pPr>
            <w:r w:rsidRPr="006C3A81">
              <w:rPr>
                <w:lang w:val="fr-BE"/>
              </w:rPr>
              <w:t>5.2. Înştiinţarea de Recepţie</w:t>
            </w:r>
          </w:p>
          <w:p w14:paraId="568AE710" w14:textId="77777777" w:rsidR="0068039E" w:rsidRPr="00B70E83" w:rsidRDefault="0068039E" w:rsidP="00FC336E">
            <w:pPr>
              <w:pStyle w:val="NormalWeb"/>
              <w:tabs>
                <w:tab w:val="left" w:pos="567"/>
              </w:tabs>
              <w:rPr>
                <w:lang w:val="ro-RO"/>
              </w:rPr>
            </w:pPr>
            <w:r w:rsidRPr="006C3A81">
              <w:rPr>
                <w:lang w:val="fr-BE"/>
              </w:rPr>
              <w:t xml:space="preserve">5.2.1. Antreprenorul are obligaţia de a notifica în scris Co-investitorul cu privire la </w:t>
            </w:r>
            <w:r w:rsidRPr="006C3A81">
              <w:rPr>
                <w:lang w:val="fr-BE"/>
              </w:rPr>
              <w:lastRenderedPageBreak/>
              <w:t xml:space="preserve">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w:t>
            </w:r>
            <w:r>
              <w:rPr>
                <w:lang w:val="ro-RO"/>
              </w:rPr>
              <w:t xml:space="preserve">Co-investitorul de comun cu </w:t>
            </w:r>
            <w:r w:rsidRPr="00B70E83">
              <w:rPr>
                <w:lang w:val="ro-RO"/>
              </w:rPr>
              <w:t>Beneficiarul va convoca  comisia de recepție la terminrea lucrărilor, în termenii stabiliți de legislație.</w:t>
            </w:r>
          </w:p>
          <w:p w14:paraId="29CF38BD" w14:textId="77777777" w:rsidR="0068039E" w:rsidRPr="006C3A81" w:rsidRDefault="0068039E" w:rsidP="00FC336E">
            <w:pPr>
              <w:pStyle w:val="NormalWeb"/>
              <w:tabs>
                <w:tab w:val="left" w:pos="567"/>
              </w:tabs>
              <w:rPr>
                <w:lang w:val="ro-RO"/>
              </w:rPr>
            </w:pPr>
            <w:r w:rsidRPr="006C3A81">
              <w:rPr>
                <w:lang w:val="ro-RO"/>
              </w:rPr>
              <w:t>5.2.2. În cazul în care Comisia de recep</w:t>
            </w:r>
            <w:r>
              <w:rPr>
                <w:lang w:val="ro-RO"/>
              </w:rPr>
              <w:t>ție</w:t>
            </w:r>
            <w:r w:rsidRPr="006C3A81">
              <w:rPr>
                <w:lang w:val="ro-RO"/>
              </w:rPr>
              <w:t xml:space="preserve"> constată că sunt lipsuri sau deficienţe, acestea vor fi consemnate </w:t>
            </w:r>
            <w:r w:rsidRPr="00B70E83">
              <w:rPr>
                <w:lang w:val="ro-RO"/>
              </w:rPr>
              <w:t>î</w:t>
            </w:r>
            <w:r w:rsidRPr="006C3A81">
              <w:rPr>
                <w:lang w:val="ro-RO"/>
              </w:rPr>
              <w:t>ntr-un proces-verbal şi notificate Antreprenorului, stabilindu-se şi termenele pentru remediere şi finalizare din contul Antreprenorului, sub sancțiunea perceperii de penalități în condițiile punctului 15 din prezentele condiții contractuale.</w:t>
            </w:r>
          </w:p>
          <w:p w14:paraId="0DC08208" w14:textId="77777777" w:rsidR="0068039E" w:rsidRPr="006C3A81" w:rsidRDefault="0068039E" w:rsidP="00FC336E">
            <w:pPr>
              <w:pStyle w:val="NormalWeb"/>
              <w:tabs>
                <w:tab w:val="left" w:pos="567"/>
              </w:tabs>
              <w:rPr>
                <w:lang w:val="fr-BE"/>
              </w:rPr>
            </w:pPr>
            <w:r w:rsidRPr="006369F2">
              <w:rPr>
                <w:lang w:val="en-US"/>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w:t>
            </w:r>
            <w:r w:rsidRPr="006C3A81">
              <w:rPr>
                <w:lang w:val="fr-BE"/>
              </w:rPr>
              <w:t>În funcţie de constatările făcute, Co-investitorul și Beneficiarul au dreptul de a admite, cu sau fără obiecții, a amâna sau de a respinge recepţia.</w:t>
            </w:r>
            <w:r w:rsidRPr="006C3A81">
              <w:rPr>
                <w:color w:val="333333"/>
                <w:shd w:val="clear" w:color="auto" w:fill="FFFFFF"/>
                <w:lang w:val="fr-BE"/>
              </w:rPr>
              <w:t xml:space="preserve"> </w:t>
            </w:r>
          </w:p>
          <w:p w14:paraId="2D491871" w14:textId="77777777" w:rsidR="0068039E" w:rsidRPr="006C3A81" w:rsidRDefault="0068039E" w:rsidP="00FC336E">
            <w:pPr>
              <w:pStyle w:val="NormalWeb"/>
              <w:tabs>
                <w:tab w:val="left" w:pos="567"/>
              </w:tabs>
              <w:rPr>
                <w:lang w:val="fr-BE"/>
              </w:rPr>
            </w:pPr>
            <w:r w:rsidRPr="006C3A81">
              <w:rPr>
                <w:lang w:val="fr-BE"/>
              </w:rPr>
              <w:t>5.2.4. Co-inestitorul va proceda la recepţia lucrărilor potrivit actelor normative şi va înştiinţa Antreprenorul referitor la decizia sa, transmiţând acestuia o copie a procesului verbal de recepţie la terminarea lucrărilor.</w:t>
            </w:r>
          </w:p>
          <w:p w14:paraId="683B6EFB" w14:textId="77777777" w:rsidR="0068039E" w:rsidRPr="006C3A81" w:rsidRDefault="0068039E" w:rsidP="00FC336E">
            <w:pPr>
              <w:pStyle w:val="NormalWeb"/>
              <w:tabs>
                <w:tab w:val="left" w:pos="567"/>
              </w:tabs>
              <w:rPr>
                <w:lang w:val="fr-BE"/>
              </w:rPr>
            </w:pPr>
            <w:r w:rsidRPr="006C3A81">
              <w:rPr>
                <w:lang w:val="fr-BE"/>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B1D7B69" w14:textId="77777777" w:rsidR="0068039E" w:rsidRPr="006369F2" w:rsidRDefault="0068039E" w:rsidP="00FC336E">
            <w:pPr>
              <w:pStyle w:val="NormalWeb"/>
              <w:tabs>
                <w:tab w:val="left" w:pos="567"/>
              </w:tabs>
              <w:rPr>
                <w:lang w:val="en-US"/>
              </w:rPr>
            </w:pPr>
            <w:r w:rsidRPr="006369F2">
              <w:rPr>
                <w:lang w:val="en-US"/>
              </w:rPr>
              <w:t xml:space="preserve">5.2.6. Recepţia finală va fi efectuată conform prevederilor actelor normative. </w:t>
            </w:r>
          </w:p>
          <w:p w14:paraId="45143805" w14:textId="77777777" w:rsidR="0068039E" w:rsidRPr="006369F2" w:rsidRDefault="0068039E" w:rsidP="00FC336E">
            <w:pPr>
              <w:pStyle w:val="NormalWeb"/>
              <w:tabs>
                <w:tab w:val="left" w:pos="567"/>
              </w:tabs>
              <w:rPr>
                <w:lang w:val="en-US"/>
              </w:rPr>
            </w:pPr>
          </w:p>
          <w:p w14:paraId="33B5FF98" w14:textId="77777777" w:rsidR="0068039E" w:rsidRPr="006369F2" w:rsidRDefault="0068039E" w:rsidP="00FC336E">
            <w:pPr>
              <w:tabs>
                <w:tab w:val="left" w:pos="525"/>
              </w:tabs>
              <w:jc w:val="both"/>
              <w:rPr>
                <w:b/>
                <w:lang w:val="en-US"/>
              </w:rPr>
            </w:pPr>
            <w:r w:rsidRPr="006369F2">
              <w:rPr>
                <w:b/>
                <w:lang w:val="en-US"/>
              </w:rPr>
              <w:t>6. REMEDIEREA DEFECTELOR</w:t>
            </w:r>
          </w:p>
          <w:p w14:paraId="681B33A5" w14:textId="77777777" w:rsidR="0068039E" w:rsidRPr="006369F2" w:rsidRDefault="0068039E" w:rsidP="00FC336E">
            <w:pPr>
              <w:jc w:val="both"/>
              <w:rPr>
                <w:lang w:val="en-US"/>
              </w:rPr>
            </w:pPr>
            <w:r w:rsidRPr="006369F2">
              <w:rPr>
                <w:lang w:val="en-US"/>
              </w:rPr>
              <w:t xml:space="preserve">6.1. În orice moment înainte de expirarea perioadei stabilite la punctul 13 din prezentele condiții contractuale, </w:t>
            </w:r>
            <w:r>
              <w:rPr>
                <w:lang w:val="en-US"/>
              </w:rPr>
              <w:t>Co-investitorul</w:t>
            </w:r>
            <w:r w:rsidRPr="006369F2">
              <w:rPr>
                <w:lang w:val="en-US"/>
              </w:rPr>
              <w:t xml:space="preserve"> poate să înştiinţeze Antreprenorul cu privire la orice defecte, fie ele aparente sau ascunse, sau lucrări nefinalizate.</w:t>
            </w:r>
          </w:p>
          <w:p w14:paraId="76994171" w14:textId="77777777" w:rsidR="0068039E" w:rsidRPr="006369F2" w:rsidRDefault="0068039E" w:rsidP="00FC336E">
            <w:pPr>
              <w:jc w:val="both"/>
              <w:rPr>
                <w:lang w:val="en-US"/>
              </w:rPr>
            </w:pPr>
            <w:r w:rsidRPr="006369F2">
              <w:rPr>
                <w:lang w:val="en-US"/>
              </w:rPr>
              <w:t xml:space="preserve">6.2. Antreprenorul va remedia, fără costuri suplimentare pentru </w:t>
            </w:r>
            <w:r>
              <w:rPr>
                <w:lang w:val="en-US"/>
              </w:rPr>
              <w:t xml:space="preserve">Co-investitor și </w:t>
            </w:r>
            <w:r w:rsidRPr="006369F2">
              <w:rPr>
                <w:lang w:val="en-US"/>
              </w:rPr>
              <w:t>Beneficiar, orice defecte datorate faptului că materialele, echipamentele sau calitatea execuţiei nu sunt în conformitate cu prevederile Contractului.</w:t>
            </w:r>
          </w:p>
          <w:p w14:paraId="70707998" w14:textId="77777777" w:rsidR="0068039E" w:rsidRPr="006369F2" w:rsidRDefault="0068039E" w:rsidP="00FC336E">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5F5ABA4" w14:textId="77777777" w:rsidR="0068039E" w:rsidRPr="006369F2" w:rsidRDefault="0068039E" w:rsidP="00FC336E">
            <w:pPr>
              <w:pStyle w:val="NormalWeb"/>
              <w:tabs>
                <w:tab w:val="left" w:pos="567"/>
              </w:tabs>
              <w:rPr>
                <w:lang w:val="en-US"/>
              </w:rPr>
            </w:pPr>
          </w:p>
          <w:p w14:paraId="5CC669F3" w14:textId="77777777" w:rsidR="0068039E" w:rsidRPr="006369F2" w:rsidRDefault="0068039E" w:rsidP="00FC336E">
            <w:pPr>
              <w:pStyle w:val="NormalWeb"/>
              <w:tabs>
                <w:tab w:val="left" w:pos="525"/>
              </w:tabs>
              <w:rPr>
                <w:lang w:val="en-US"/>
              </w:rPr>
            </w:pPr>
            <w:r w:rsidRPr="006369F2">
              <w:rPr>
                <w:b/>
                <w:lang w:val="en-US"/>
              </w:rPr>
              <w:t xml:space="preserve">7. DREPTURILE ŞI OBLIGAŢIUNILE </w:t>
            </w:r>
            <w:r w:rsidRPr="002978A1">
              <w:rPr>
                <w:b/>
                <w:lang w:val="en-US"/>
              </w:rPr>
              <w:t>PĂRȚILOR CONTRACTANTE</w:t>
            </w:r>
          </w:p>
          <w:p w14:paraId="42DB7208" w14:textId="77777777" w:rsidR="0068039E" w:rsidRPr="006369F2" w:rsidRDefault="0068039E" w:rsidP="00FC336E">
            <w:pPr>
              <w:tabs>
                <w:tab w:val="left" w:pos="2625"/>
              </w:tabs>
              <w:spacing w:after="200"/>
              <w:contextualSpacing/>
              <w:jc w:val="both"/>
              <w:rPr>
                <w:lang w:val="en-US"/>
              </w:rPr>
            </w:pPr>
            <w:r w:rsidRPr="006369F2">
              <w:rPr>
                <w:lang w:val="en-US"/>
              </w:rPr>
              <w:t xml:space="preserve">7.1. Întreaga documentaţie necesară pentru executarea lucrărilor contractate se pune de către </w:t>
            </w:r>
            <w:r>
              <w:rPr>
                <w:lang w:val="en-US"/>
              </w:rPr>
              <w:t xml:space="preserve">Co-investitor și </w:t>
            </w:r>
            <w:r w:rsidRPr="006369F2">
              <w:rPr>
                <w:lang w:val="en-US"/>
              </w:rPr>
              <w:t>Beneficiar la dispoziţia Antreprenorului în două exemplare.</w:t>
            </w:r>
          </w:p>
          <w:p w14:paraId="77B2862D" w14:textId="77777777" w:rsidR="0068039E" w:rsidRPr="006369F2" w:rsidRDefault="0068039E" w:rsidP="00FC336E">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16D2746C" w14:textId="77777777" w:rsidR="0068039E" w:rsidRPr="006369F2" w:rsidRDefault="0068039E" w:rsidP="00FC336E">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2C90151" w14:textId="77777777" w:rsidR="0068039E" w:rsidRPr="006C3A81" w:rsidRDefault="0068039E" w:rsidP="00FC336E">
            <w:pPr>
              <w:tabs>
                <w:tab w:val="left" w:pos="2625"/>
              </w:tabs>
              <w:spacing w:after="200"/>
              <w:contextualSpacing/>
              <w:jc w:val="both"/>
              <w:rPr>
                <w:lang w:val="fr-BE"/>
              </w:rPr>
            </w:pPr>
            <w:r w:rsidRPr="006C3A81">
              <w:rPr>
                <w:lang w:val="fr-BE"/>
              </w:rPr>
              <w:t xml:space="preserve">7.4. Documentaţia pusă la dispoziţia Antreprenorului se repartizează astfel: </w:t>
            </w:r>
          </w:p>
          <w:p w14:paraId="14444F1A" w14:textId="77777777" w:rsidR="0068039E" w:rsidRPr="006C3A81" w:rsidRDefault="0068039E" w:rsidP="00FC336E">
            <w:pPr>
              <w:tabs>
                <w:tab w:val="left" w:pos="1276"/>
              </w:tabs>
              <w:jc w:val="both"/>
              <w:rPr>
                <w:lang w:val="fr-BE"/>
              </w:rPr>
            </w:pPr>
            <w:r w:rsidRPr="006C3A81">
              <w:rPr>
                <w:lang w:val="fr-BE"/>
              </w:rPr>
              <w:t>a) un exemplar rămâne la dispoziţia Antreprenorului,</w:t>
            </w:r>
          </w:p>
          <w:p w14:paraId="1B9B67A6" w14:textId="77777777" w:rsidR="0068039E" w:rsidRPr="006C3A81" w:rsidRDefault="0068039E" w:rsidP="00FC336E">
            <w:pPr>
              <w:tabs>
                <w:tab w:val="left" w:pos="1276"/>
              </w:tabs>
              <w:jc w:val="both"/>
              <w:rPr>
                <w:lang w:val="fr-BE"/>
              </w:rPr>
            </w:pPr>
            <w:r w:rsidRPr="006C3A81">
              <w:rPr>
                <w:lang w:val="fr-BE"/>
              </w:rPr>
              <w:t>b) un exemplar</w:t>
            </w:r>
            <w:r w:rsidRPr="007926DA">
              <w:t xml:space="preserve"> </w:t>
            </w:r>
            <w:r w:rsidRPr="006C3A81">
              <w:rPr>
                <w:lang w:val="fr-BE"/>
              </w:rPr>
              <w:t xml:space="preserve">va fi ţinut de către acesta la dispoziţie pentru consultare de către Inspectoratul Național pentru Supraveghere Tehnică, precum şi de către alte persoane autorizate, inclusiv dirigintele de șantier. </w:t>
            </w:r>
          </w:p>
          <w:p w14:paraId="33E3FE8F" w14:textId="77777777" w:rsidR="0068039E" w:rsidRPr="006C3A81" w:rsidRDefault="0068039E" w:rsidP="00FC336E">
            <w:pPr>
              <w:tabs>
                <w:tab w:val="left" w:pos="1276"/>
              </w:tabs>
              <w:jc w:val="both"/>
              <w:rPr>
                <w:lang w:val="fr-BE"/>
              </w:rPr>
            </w:pPr>
            <w:r w:rsidRPr="006C3A81">
              <w:rPr>
                <w:lang w:val="fr-BE"/>
              </w:rPr>
              <w:t xml:space="preserve">7.5. Oferta adjudecată face parte integrantă din contract. Ea trebuie să fie corectă şi completă. Preţurile stabilite vor acoperi toate obligaţiunile din contract şi toate operaţiunile pentru </w:t>
            </w:r>
            <w:r w:rsidRPr="006C3A81">
              <w:rPr>
                <w:lang w:val="fr-BE"/>
              </w:rPr>
              <w:lastRenderedPageBreak/>
              <w:t xml:space="preserve">terminarea şi întreţinerea corespunzătoare a lucrărilor, conform cerințelor stabilite în contract. </w:t>
            </w:r>
          </w:p>
          <w:p w14:paraId="4CA970B7" w14:textId="77777777" w:rsidR="0068039E" w:rsidRPr="006C3A81" w:rsidRDefault="0068039E" w:rsidP="00FC336E">
            <w:pPr>
              <w:tabs>
                <w:tab w:val="left" w:pos="1276"/>
              </w:tabs>
              <w:jc w:val="both"/>
              <w:rPr>
                <w:lang w:val="fr-BE"/>
              </w:rPr>
            </w:pPr>
            <w:r w:rsidRPr="006C3A81">
              <w:rPr>
                <w:lang w:val="fr-BE"/>
              </w:rPr>
              <w:t xml:space="preserve">7.6. Dacă Co-investitorul nu emite în timp util dispoziţii suplimentare care să conţină instrucţiuni sau aprobări, ordine, directive, sau detalii, Antreprenorul va notifica Co-investitorul </w:t>
            </w:r>
            <w:r>
              <w:rPr>
                <w:lang w:val="fr-BE"/>
              </w:rPr>
              <w:t xml:space="preserve">și Beneficiarul </w:t>
            </w:r>
            <w:r w:rsidRPr="006C3A81">
              <w:rPr>
                <w:lang w:val="fr-BE"/>
              </w:rPr>
              <w:t xml:space="preserve">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B56023C" w14:textId="77777777" w:rsidR="0068039E" w:rsidRPr="006C3A81" w:rsidRDefault="0068039E" w:rsidP="00FC336E">
            <w:pPr>
              <w:tabs>
                <w:tab w:val="left" w:pos="1276"/>
              </w:tabs>
              <w:jc w:val="both"/>
              <w:rPr>
                <w:lang w:val="fr-BE"/>
              </w:rPr>
            </w:pPr>
            <w:r w:rsidRPr="006C3A81">
              <w:rPr>
                <w:lang w:val="fr-BE"/>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DA084E6" w14:textId="77777777" w:rsidR="0068039E" w:rsidRPr="006C3A81" w:rsidRDefault="0068039E" w:rsidP="00FC336E">
            <w:pPr>
              <w:tabs>
                <w:tab w:val="left" w:pos="1276"/>
              </w:tabs>
              <w:jc w:val="both"/>
              <w:rPr>
                <w:lang w:val="fr-BE"/>
              </w:rPr>
            </w:pPr>
            <w:r w:rsidRPr="006C3A81">
              <w:rPr>
                <w:lang w:val="fr-BE"/>
              </w:rPr>
              <w:t xml:space="preserve">7.8. La lucrările la care se fac încercări, se consideră calitatea probei îndeplinită atâta timp cât rezultatele se înscriu în limitele admise prin reglementările tehnice. </w:t>
            </w:r>
          </w:p>
          <w:p w14:paraId="221741E0" w14:textId="77777777" w:rsidR="0068039E" w:rsidRPr="006C3A81" w:rsidRDefault="0068039E" w:rsidP="00FC336E">
            <w:pPr>
              <w:tabs>
                <w:tab w:val="left" w:pos="1276"/>
              </w:tabs>
              <w:jc w:val="both"/>
              <w:rPr>
                <w:lang w:val="fr-BE"/>
              </w:rPr>
            </w:pPr>
            <w:r w:rsidRPr="006C3A81">
              <w:rPr>
                <w:lang w:val="fr-BE"/>
              </w:rPr>
              <w:t>7.9.</w:t>
            </w:r>
            <w:r w:rsidRPr="006C3A81">
              <w:rPr>
                <w:sz w:val="20"/>
                <w:szCs w:val="20"/>
                <w:lang w:val="fr-BE"/>
              </w:rPr>
              <w:t xml:space="preserve"> </w:t>
            </w:r>
            <w:r w:rsidRPr="006C3A81">
              <w:rPr>
                <w:lang w:val="fr-BE"/>
              </w:rPr>
              <w:t xml:space="preserve">Co-investitorul va asigura supraveghea desfăşurării lucrărilor în conformitate cu prevederile contractului, prin diriginți de șantier atestaţi, inclusiv prin intermediul altor angajați ai Co-investitorului și Beneficiarului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146EB70" w14:textId="77777777" w:rsidR="0068039E" w:rsidRPr="006C3A81" w:rsidRDefault="0068039E" w:rsidP="00FC336E">
            <w:pPr>
              <w:tabs>
                <w:tab w:val="left" w:pos="1276"/>
              </w:tabs>
              <w:jc w:val="both"/>
              <w:rPr>
                <w:lang w:val="fr-BE"/>
              </w:rPr>
            </w:pPr>
            <w:r w:rsidRPr="006C3A81">
              <w:rPr>
                <w:lang w:val="fr-BE"/>
              </w:rPr>
              <w:t>7.10. Co-investitorul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Co-investitorului trebuie să i se comunice numele Responsabilului tehnic atestat tehnico-profesional, care va dirija execuţia lucrărilor şi va verifica calitatea lor din partea Antreprenorului.</w:t>
            </w:r>
          </w:p>
          <w:p w14:paraId="48C32950" w14:textId="77777777" w:rsidR="0068039E" w:rsidRPr="006C3A81" w:rsidRDefault="0068039E" w:rsidP="00FC336E">
            <w:pPr>
              <w:tabs>
                <w:tab w:val="left" w:pos="1276"/>
              </w:tabs>
              <w:jc w:val="both"/>
              <w:rPr>
                <w:lang w:val="fr-BE"/>
              </w:rPr>
            </w:pPr>
            <w:r w:rsidRPr="006C3A81">
              <w:rPr>
                <w:lang w:val="fr-BE"/>
              </w:rPr>
              <w:t>7.11. Dacă Antreprenorul consideră că dispoziţiile Co-investitorului sunt nejustificate sau inoportune, el poate înainta obiecţii, dar acestea nu îl scutește de obligația de</w:t>
            </w:r>
            <w:r>
              <w:rPr>
                <w:lang w:val="fr-BE"/>
              </w:rPr>
              <w:t xml:space="preserve"> </w:t>
            </w:r>
            <w:r w:rsidRPr="006C3A81">
              <w:rPr>
                <w:lang w:val="fr-BE"/>
              </w:rPr>
              <w:t xml:space="preserve">a executa dispoziţiile primite, în afara cazului în care ele contravin prevederilor legale. Dacă prin executarea dispoziţiilor Co-investitorului </w:t>
            </w:r>
            <w:r w:rsidRPr="002978A1">
              <w:rPr>
                <w:color w:val="000000" w:themeColor="text1"/>
                <w:lang w:val="fr-BE"/>
              </w:rPr>
              <w:t xml:space="preserve">agreate cu Beneficiarul </w:t>
            </w:r>
            <w:r w:rsidRPr="006C3A81">
              <w:rPr>
                <w:lang w:val="fr-BE"/>
              </w:rPr>
              <w:t xml:space="preserve">se creează dificultăţi în execuţie, care generează cheltuieli suplimentare, acestea vor fi suportate de către Beneficiar. </w:t>
            </w:r>
          </w:p>
          <w:p w14:paraId="0214C532" w14:textId="77777777" w:rsidR="0068039E" w:rsidRPr="006C3A81" w:rsidRDefault="0068039E" w:rsidP="00FC336E">
            <w:pPr>
              <w:tabs>
                <w:tab w:val="left" w:pos="1276"/>
              </w:tabs>
              <w:jc w:val="both"/>
              <w:rPr>
                <w:lang w:val="fr-BE"/>
              </w:rPr>
            </w:pPr>
            <w:r w:rsidRPr="006C3A81">
              <w:rPr>
                <w:lang w:val="fr-BE"/>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1DDCE8D" w14:textId="77777777" w:rsidR="0068039E" w:rsidRPr="006C3A81" w:rsidRDefault="0068039E" w:rsidP="00FC336E">
            <w:pPr>
              <w:tabs>
                <w:tab w:val="left" w:pos="1276"/>
              </w:tabs>
              <w:jc w:val="both"/>
              <w:rPr>
                <w:lang w:val="fr-BE"/>
              </w:rPr>
            </w:pPr>
            <w:r w:rsidRPr="006C3A81">
              <w:rPr>
                <w:lang w:val="fr-BE"/>
              </w:rPr>
              <w:t xml:space="preserve">7.13. Pentru verificarea trasării de către Beneficiar sau proiectant, Antreprenorul este obligat să protejeze şi să păstreze toate reperele, bornele sau alte obiecte folosite la trasarea lucrărilor. </w:t>
            </w:r>
          </w:p>
          <w:p w14:paraId="6549EAB0" w14:textId="77777777" w:rsidR="0068039E" w:rsidRPr="006C3A81" w:rsidRDefault="0068039E" w:rsidP="00FC336E">
            <w:pPr>
              <w:tabs>
                <w:tab w:val="left" w:pos="1276"/>
              </w:tabs>
              <w:jc w:val="both"/>
              <w:rPr>
                <w:lang w:val="fr-BE"/>
              </w:rPr>
            </w:pPr>
            <w:r w:rsidRPr="006C3A81">
              <w:rPr>
                <w:lang w:val="fr-BE"/>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Co-investitorul și Beneficiarul cu privire la erorile şi inexactităţile constatate sau presupuse. </w:t>
            </w:r>
          </w:p>
          <w:p w14:paraId="5FBD4F42" w14:textId="77777777" w:rsidR="0068039E" w:rsidRPr="006C3A81" w:rsidRDefault="0068039E" w:rsidP="00FC336E">
            <w:pPr>
              <w:tabs>
                <w:tab w:val="left" w:pos="1276"/>
              </w:tabs>
              <w:jc w:val="both"/>
              <w:rPr>
                <w:lang w:val="fr-BE"/>
              </w:rPr>
            </w:pPr>
            <w:r w:rsidRPr="006C3A81">
              <w:rPr>
                <w:lang w:val="fr-BE"/>
              </w:rPr>
              <w:t xml:space="preserve">7.15. Antreprenorul are obligaţia să stabilească toate relaţiile care reglementează raporturile cu subantreprenorii şi este răspunzător faţă de Co-investitor pentru respectarea de către subantreprenorii a prevederilor legale și obligațiunilor contractuale și profesionale. </w:t>
            </w:r>
          </w:p>
          <w:p w14:paraId="7C967156" w14:textId="77777777" w:rsidR="0068039E" w:rsidRPr="006369F2" w:rsidRDefault="0068039E" w:rsidP="00FC336E">
            <w:pPr>
              <w:tabs>
                <w:tab w:val="left" w:pos="1276"/>
              </w:tabs>
              <w:jc w:val="both"/>
              <w:rPr>
                <w:lang w:val="en-US"/>
              </w:rPr>
            </w:pPr>
            <w:r w:rsidRPr="006369F2">
              <w:rPr>
                <w:lang w:val="en-US"/>
              </w:rPr>
              <w:t xml:space="preserve">7.16. Pe parcursul executării lucrărilor, </w:t>
            </w:r>
            <w:r>
              <w:rPr>
                <w:lang w:val="en-US"/>
              </w:rPr>
              <w:t xml:space="preserve">Co-investitorul </w:t>
            </w:r>
            <w:r w:rsidRPr="006369F2">
              <w:rPr>
                <w:lang w:val="en-US"/>
              </w:rPr>
              <w:t xml:space="preserve">are dreptul să dispună în scris: </w:t>
            </w:r>
          </w:p>
          <w:p w14:paraId="3286F2B2" w14:textId="77777777" w:rsidR="0068039E" w:rsidRPr="006369F2" w:rsidRDefault="0068039E" w:rsidP="00114790">
            <w:pPr>
              <w:pStyle w:val="ListParagraph"/>
              <w:numPr>
                <w:ilvl w:val="0"/>
                <w:numId w:val="26"/>
              </w:numPr>
              <w:tabs>
                <w:tab w:val="clear" w:pos="1134"/>
                <w:tab w:val="left" w:pos="345"/>
              </w:tabs>
              <w:ind w:left="0" w:firstLine="0"/>
              <w:contextualSpacing/>
            </w:pPr>
            <w:r w:rsidRPr="006369F2">
              <w:t xml:space="preserve">îndepărtarea de pe şantier a oricăror materiale care sunt calitativ necorespunzătoare; </w:t>
            </w:r>
          </w:p>
          <w:p w14:paraId="7E195347"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înlocuirea materialelor necorespunzătoare calitativ cu altele corespunzătoare; </w:t>
            </w:r>
          </w:p>
          <w:p w14:paraId="2C9CC8F9"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5D6CDCE" w14:textId="77777777" w:rsidR="0068039E" w:rsidRPr="006369F2" w:rsidRDefault="0068039E" w:rsidP="00FC336E">
            <w:pPr>
              <w:tabs>
                <w:tab w:val="left" w:pos="314"/>
              </w:tabs>
              <w:jc w:val="both"/>
              <w:rPr>
                <w:lang w:val="en-US"/>
              </w:rPr>
            </w:pPr>
            <w:r w:rsidRPr="006369F2">
              <w:rPr>
                <w:lang w:val="en-US"/>
              </w:rPr>
              <w:t xml:space="preserve">7.17. În cazul neexecutării de către Antreprenor a dispoziţiilor din punctul 4.1., </w:t>
            </w:r>
            <w:r>
              <w:rPr>
                <w:lang w:val="en-US"/>
              </w:rPr>
              <w:t>Co-investitorul</w:t>
            </w:r>
            <w:r w:rsidRPr="006369F2">
              <w:rPr>
                <w:lang w:val="en-US"/>
              </w:rPr>
              <w:t xml:space="preserve"> poate opri lucrările, prin rezoluțiunea contractului, în condiţiile legii, totodată Antreprenorul compensează cheltuielile aferente suportate de </w:t>
            </w:r>
            <w:r>
              <w:rPr>
                <w:lang w:val="en-US"/>
              </w:rPr>
              <w:t xml:space="preserve">Co-investitor și </w:t>
            </w:r>
            <w:r w:rsidRPr="006369F2">
              <w:rPr>
                <w:lang w:val="en-US"/>
              </w:rPr>
              <w:t xml:space="preserve">Beneficiar în legătură cu faptul </w:t>
            </w:r>
            <w:r w:rsidRPr="006369F2">
              <w:rPr>
                <w:lang w:val="en-US"/>
              </w:rPr>
              <w:lastRenderedPageBreak/>
              <w:t xml:space="preserve">neexecutării. </w:t>
            </w:r>
          </w:p>
          <w:p w14:paraId="6CA2070A" w14:textId="77777777" w:rsidR="0068039E" w:rsidRPr="006369F2" w:rsidRDefault="0068039E" w:rsidP="00FC336E">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w:t>
            </w:r>
            <w:r>
              <w:rPr>
                <w:lang w:val="en-US"/>
              </w:rPr>
              <w:t xml:space="preserve">Co-investitorului, </w:t>
            </w:r>
            <w:r w:rsidRPr="006369F2">
              <w:rPr>
                <w:lang w:val="en-US"/>
              </w:rPr>
              <w:t xml:space="preserve">Beneficiarului și autorităților de specialitate responsabile. </w:t>
            </w:r>
          </w:p>
          <w:p w14:paraId="1EF4F51C" w14:textId="77777777" w:rsidR="0068039E" w:rsidRPr="006369F2" w:rsidRDefault="0068039E" w:rsidP="00FC336E">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66BEAFF" w14:textId="77777777" w:rsidR="0068039E" w:rsidRPr="006369F2" w:rsidRDefault="0068039E" w:rsidP="00FC336E">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6522F879" w14:textId="77777777" w:rsidR="0068039E" w:rsidRPr="006369F2" w:rsidRDefault="0068039E" w:rsidP="00FC336E">
            <w:pPr>
              <w:tabs>
                <w:tab w:val="left" w:pos="314"/>
              </w:tabs>
              <w:jc w:val="both"/>
              <w:rPr>
                <w:lang w:val="en-US"/>
              </w:rPr>
            </w:pPr>
            <w:r w:rsidRPr="006369F2">
              <w:rPr>
                <w:lang w:val="en-US"/>
              </w:rPr>
              <w:t>7.21. Antreprenorul răspunde pentru defectele ascunse ale construcției, în conformitate cu prevederile actelor normative.</w:t>
            </w:r>
          </w:p>
          <w:p w14:paraId="09A330DF" w14:textId="77777777" w:rsidR="0068039E" w:rsidRPr="006369F2" w:rsidRDefault="0068039E" w:rsidP="00FC336E">
            <w:pPr>
              <w:pStyle w:val="NormalWeb"/>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5496989A" w14:textId="77777777" w:rsidR="0068039E" w:rsidRPr="006369F2" w:rsidRDefault="0068039E" w:rsidP="00FC336E">
            <w:pPr>
              <w:pStyle w:val="NormalWeb"/>
              <w:tabs>
                <w:tab w:val="left" w:pos="525"/>
              </w:tabs>
              <w:rPr>
                <w:lang w:val="en-US"/>
              </w:rPr>
            </w:pPr>
          </w:p>
          <w:p w14:paraId="306931A0" w14:textId="77777777" w:rsidR="0068039E" w:rsidRPr="006C3A81" w:rsidRDefault="0068039E" w:rsidP="00FC336E">
            <w:pPr>
              <w:pStyle w:val="NormalWeb"/>
              <w:tabs>
                <w:tab w:val="left" w:pos="525"/>
              </w:tabs>
              <w:rPr>
                <w:b/>
                <w:lang w:val="fr-BE"/>
              </w:rPr>
            </w:pPr>
            <w:r w:rsidRPr="006C3A81">
              <w:rPr>
                <w:b/>
                <w:lang w:val="fr-BE"/>
              </w:rPr>
              <w:t>8. MODIFICĂRI</w:t>
            </w:r>
          </w:p>
          <w:p w14:paraId="4EA18D42" w14:textId="77777777" w:rsidR="0068039E" w:rsidRPr="006C3A81" w:rsidRDefault="0068039E" w:rsidP="00FC336E">
            <w:pPr>
              <w:tabs>
                <w:tab w:val="left" w:pos="360"/>
              </w:tabs>
              <w:jc w:val="both"/>
              <w:rPr>
                <w:lang w:val="fr-BE"/>
              </w:rPr>
            </w:pPr>
            <w:r w:rsidRPr="006C3A81">
              <w:rPr>
                <w:lang w:val="fr-BE"/>
              </w:rPr>
              <w:t>Modificarea contractului de achiziţie publică, în cursul perioadei sale de valabilitate, se va efectua conform prevederilor actelor normative aplicabile în domeniul achiziţiilor publice, prin acord adiţional la prezentul contract.</w:t>
            </w:r>
          </w:p>
          <w:p w14:paraId="26B4F76B" w14:textId="77777777" w:rsidR="0068039E" w:rsidRPr="006C3A81" w:rsidRDefault="0068039E" w:rsidP="00FC336E">
            <w:pPr>
              <w:tabs>
                <w:tab w:val="left" w:pos="360"/>
              </w:tabs>
              <w:jc w:val="both"/>
              <w:rPr>
                <w:lang w:val="fr-BE"/>
              </w:rPr>
            </w:pPr>
          </w:p>
          <w:p w14:paraId="07848091" w14:textId="77777777" w:rsidR="0068039E" w:rsidRPr="006C3A81" w:rsidRDefault="0068039E" w:rsidP="00FC336E">
            <w:pPr>
              <w:tabs>
                <w:tab w:val="left" w:pos="360"/>
              </w:tabs>
              <w:jc w:val="both"/>
              <w:rPr>
                <w:lang w:val="fr-BE"/>
              </w:rPr>
            </w:pPr>
            <w:r w:rsidRPr="006C3A81">
              <w:rPr>
                <w:b/>
                <w:lang w:val="fr-BE"/>
              </w:rPr>
              <w:t>9. AJUSTAREA PREŢULUI CONTRACTULUI</w:t>
            </w:r>
          </w:p>
          <w:p w14:paraId="0144F31A" w14:textId="77777777" w:rsidR="0068039E" w:rsidRPr="007926DA" w:rsidRDefault="0068039E" w:rsidP="00FC336E">
            <w:pPr>
              <w:jc w:val="both"/>
            </w:pPr>
            <w:r w:rsidRPr="006C3A81">
              <w:rPr>
                <w:lang w:val="fr-BE"/>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2ED74E" w14:textId="77777777" w:rsidR="0068039E" w:rsidRPr="006C3A81" w:rsidRDefault="0068039E" w:rsidP="00FC336E">
            <w:pPr>
              <w:tabs>
                <w:tab w:val="left" w:pos="360"/>
              </w:tabs>
              <w:jc w:val="both"/>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1906A148" w14:textId="77777777" w:rsidR="0068039E" w:rsidRPr="006C3A81" w:rsidRDefault="0068039E" w:rsidP="00FC336E">
            <w:pPr>
              <w:tabs>
                <w:tab w:val="left" w:pos="360"/>
              </w:tabs>
              <w:jc w:val="both"/>
            </w:pPr>
          </w:p>
          <w:p w14:paraId="2E661336" w14:textId="77777777" w:rsidR="0068039E" w:rsidRPr="006C3A81" w:rsidRDefault="0068039E" w:rsidP="00FC336E">
            <w:pPr>
              <w:tabs>
                <w:tab w:val="left" w:pos="555"/>
                <w:tab w:val="left" w:pos="4365"/>
              </w:tabs>
              <w:jc w:val="both"/>
              <w:rPr>
                <w:b/>
              </w:rPr>
            </w:pPr>
            <w:r w:rsidRPr="006C3A81">
              <w:rPr>
                <w:b/>
              </w:rPr>
              <w:t xml:space="preserve">10. ANTREPRENORUL ŞI SUBANTREPRENORII </w:t>
            </w:r>
          </w:p>
          <w:p w14:paraId="1CFBC01B" w14:textId="77777777" w:rsidR="0068039E" w:rsidRPr="006C3A81" w:rsidRDefault="0068039E" w:rsidP="00FC336E">
            <w:pPr>
              <w:tabs>
                <w:tab w:val="left" w:pos="4365"/>
              </w:tabs>
              <w:jc w:val="both"/>
            </w:pPr>
            <w:r w:rsidRPr="006C3A81">
              <w:t xml:space="preserve">10.1. La încheierea contractului sau atunci când se introduc noi subcontractanţi, este obligatorie furnizarea către Co-investitor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subcontractate, valoarea aferentă prestaţiilor, opțiunea de </w:t>
            </w:r>
            <w:r w:rsidRPr="002978A1">
              <w:rPr>
                <w:color w:val="000000" w:themeColor="text1"/>
              </w:rPr>
              <w:t>a fi plătiți direct de către Co-investitor.</w:t>
            </w:r>
          </w:p>
          <w:p w14:paraId="01059C36" w14:textId="77777777" w:rsidR="0068039E" w:rsidRPr="006C3A81" w:rsidRDefault="0068039E" w:rsidP="00FC336E">
            <w:pPr>
              <w:tabs>
                <w:tab w:val="left" w:pos="4365"/>
              </w:tabs>
              <w:spacing w:before="240" w:after="240"/>
              <w:contextualSpacing/>
              <w:jc w:val="both"/>
              <w:rPr>
                <w:lang w:val="fr-BE"/>
              </w:rPr>
            </w:pPr>
            <w:r w:rsidRPr="006C3A81">
              <w:rPr>
                <w:lang w:val="fr-BE"/>
              </w:rPr>
              <w:t>10.2. Antreprenorul nu va avea dreptul de a înlocui/implica niciun subcontractant, în perioada de execuție a contractului fără acordul prealabil al Co-investitorului. Orice solicitare privind înlocuirea/implicarea de noi subcontractanţi, va fi înaintată de c</w:t>
            </w:r>
            <w:r>
              <w:rPr>
                <w:lang w:val="fr-BE"/>
              </w:rPr>
              <w:t>ă</w:t>
            </w:r>
            <w:r w:rsidRPr="006C3A81">
              <w:rPr>
                <w:lang w:val="fr-BE"/>
              </w:rPr>
              <w:t xml:space="preserve">tre Antreprenor în vederea obţinerii acordului Co-investitorului într-un termen rezonabil şi care nu va putea fi mai mic de 15 zile înainte de momentul începerii activităţii de către noii subcontractanţi. </w:t>
            </w:r>
          </w:p>
          <w:p w14:paraId="4F467345" w14:textId="77777777" w:rsidR="0068039E" w:rsidRDefault="0068039E" w:rsidP="00FC336E">
            <w:pPr>
              <w:tabs>
                <w:tab w:val="left" w:pos="4365"/>
              </w:tabs>
              <w:spacing w:before="240" w:after="240"/>
              <w:contextualSpacing/>
              <w:jc w:val="both"/>
            </w:pPr>
            <w:r w:rsidRPr="006C3A81">
              <w:rPr>
                <w:lang w:val="fr-BE"/>
              </w:rPr>
              <w:t xml:space="preserve">10.3. În vederea obţinerii acordului Co-investitorului, noii subcontractanţi sunt obligati sã prezinte la solicitare, informații cu privire la activitățile ce urmează a fi subcontractate, proporționale cerințelor impuse inițial prin </w:t>
            </w:r>
            <w:r w:rsidRPr="007926DA">
              <w:t>documentația de atribuire.</w:t>
            </w:r>
          </w:p>
          <w:p w14:paraId="5CC10BFC" w14:textId="77777777" w:rsidR="0068039E" w:rsidRPr="006C3A81" w:rsidRDefault="0068039E" w:rsidP="00FC336E">
            <w:pPr>
              <w:tabs>
                <w:tab w:val="left" w:pos="4365"/>
              </w:tabs>
              <w:spacing w:before="240" w:after="240"/>
              <w:contextualSpacing/>
              <w:jc w:val="both"/>
            </w:pPr>
            <w:r w:rsidRPr="006C3A81">
              <w:t>10.4. Înlocuirea/implicarea de noi subcontractanţi nu diminueaza în nici o situaţie răspunderea Antreprenorului în ceea ce priveşte modul de îndeplinire a contractului.</w:t>
            </w:r>
          </w:p>
          <w:p w14:paraId="74F5B9C1" w14:textId="77777777" w:rsidR="0068039E" w:rsidRPr="006C3A81" w:rsidRDefault="0068039E" w:rsidP="00FC336E">
            <w:pPr>
              <w:tabs>
                <w:tab w:val="left" w:pos="4365"/>
              </w:tabs>
              <w:spacing w:before="240" w:after="240"/>
              <w:contextualSpacing/>
              <w:jc w:val="both"/>
              <w:rPr>
                <w:lang w:val="fr-BE"/>
              </w:rPr>
            </w:pPr>
            <w:r w:rsidRPr="006C3A81">
              <w:rPr>
                <w:lang w:val="fr-BE"/>
              </w:rPr>
              <w:t xml:space="preserve">10.5. Angajarea forţei de muncă pe bază de acord nu este considerată obiectul unei </w:t>
            </w:r>
            <w:r w:rsidRPr="006C3A81">
              <w:rPr>
                <w:lang w:val="fr-BE"/>
              </w:rPr>
              <w:lastRenderedPageBreak/>
              <w:t>subcontractări.</w:t>
            </w:r>
          </w:p>
          <w:p w14:paraId="11E420F2" w14:textId="77777777" w:rsidR="0068039E" w:rsidRPr="006C3A81" w:rsidRDefault="0068039E" w:rsidP="00FC336E">
            <w:pPr>
              <w:tabs>
                <w:tab w:val="left" w:pos="4365"/>
              </w:tabs>
              <w:jc w:val="both"/>
              <w:rPr>
                <w:b/>
                <w:lang w:val="fr-BE"/>
              </w:rPr>
            </w:pPr>
          </w:p>
          <w:p w14:paraId="77D092E4" w14:textId="77777777" w:rsidR="0068039E" w:rsidRPr="006C3A81" w:rsidRDefault="0068039E" w:rsidP="00FC336E">
            <w:pPr>
              <w:tabs>
                <w:tab w:val="left" w:pos="4365"/>
              </w:tabs>
              <w:jc w:val="both"/>
              <w:rPr>
                <w:lang w:val="fr-BE"/>
              </w:rPr>
            </w:pPr>
            <w:r w:rsidRPr="006C3A81">
              <w:rPr>
                <w:b/>
                <w:lang w:val="fr-BE"/>
              </w:rPr>
              <w:t>11. FORȚA DE MUNCĂ</w:t>
            </w:r>
          </w:p>
          <w:p w14:paraId="17A030C3" w14:textId="77777777" w:rsidR="0068039E" w:rsidRPr="006C3A81" w:rsidRDefault="0068039E" w:rsidP="00FC336E">
            <w:pPr>
              <w:pStyle w:val="ListParagraph"/>
              <w:numPr>
                <w:ilvl w:val="0"/>
                <w:numId w:val="0"/>
              </w:numPr>
              <w:tabs>
                <w:tab w:val="left" w:pos="795"/>
              </w:tabs>
              <w:ind w:left="-14"/>
              <w:rPr>
                <w:lang w:val="fr-BE"/>
              </w:rPr>
            </w:pPr>
            <w:r w:rsidRPr="006C3A81">
              <w:rPr>
                <w:lang w:val="fr-BE"/>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C3A81">
              <w:rPr>
                <w:lang w:val="fr-BE"/>
              </w:rPr>
              <w:t>.</w:t>
            </w:r>
          </w:p>
          <w:p w14:paraId="777B6D19" w14:textId="77777777" w:rsidR="0068039E" w:rsidRPr="006C3A81" w:rsidRDefault="0068039E" w:rsidP="00FC336E">
            <w:pPr>
              <w:pStyle w:val="ListParagraph"/>
              <w:numPr>
                <w:ilvl w:val="0"/>
                <w:numId w:val="0"/>
              </w:numPr>
              <w:tabs>
                <w:tab w:val="left" w:pos="795"/>
              </w:tabs>
              <w:ind w:left="-15"/>
              <w:rPr>
                <w:lang w:val="fr-BE"/>
              </w:rPr>
            </w:pPr>
          </w:p>
          <w:p w14:paraId="55154421" w14:textId="77777777" w:rsidR="0068039E" w:rsidRPr="006C3A81" w:rsidRDefault="0068039E" w:rsidP="00FC336E">
            <w:pPr>
              <w:tabs>
                <w:tab w:val="left" w:pos="795"/>
              </w:tabs>
              <w:jc w:val="both"/>
              <w:rPr>
                <w:lang w:val="fr-BE"/>
              </w:rPr>
            </w:pPr>
            <w:r w:rsidRPr="006C3A81">
              <w:rPr>
                <w:b/>
                <w:lang w:val="fr-BE"/>
              </w:rPr>
              <w:t>12. MATERIALELE ŞI EXECUŢIA LUCRĂRILOR</w:t>
            </w:r>
          </w:p>
          <w:p w14:paraId="2BE37D22" w14:textId="77777777" w:rsidR="0068039E" w:rsidRPr="006C3A81" w:rsidRDefault="0068039E" w:rsidP="00FC336E">
            <w:pPr>
              <w:pStyle w:val="NormalWeb"/>
              <w:tabs>
                <w:tab w:val="left" w:pos="0"/>
              </w:tabs>
              <w:rPr>
                <w:lang w:val="fr-BE"/>
              </w:rPr>
            </w:pPr>
            <w:r w:rsidRPr="006C3A81">
              <w:rPr>
                <w:lang w:val="fr-BE"/>
              </w:rPr>
              <w:t xml:space="preserve">12.1. Materialele vor fi de calitatea prevăzută în documentaţia de executare, urmând a fi supuse periodic la diverse testări de către proiectantul sau Co-investitorul ce le va solicita. Antreprenorul va asigura, la cerere, forţa de muncă, instrumentele, utilajul şi materialele necesare pentru examinarea, măsurarea şi testarea lucrărilor. </w:t>
            </w:r>
          </w:p>
          <w:p w14:paraId="51443E58" w14:textId="77777777" w:rsidR="0068039E" w:rsidRPr="006C3A81" w:rsidRDefault="0068039E" w:rsidP="00FC336E">
            <w:pPr>
              <w:pStyle w:val="NormalWeb"/>
              <w:tabs>
                <w:tab w:val="left" w:pos="0"/>
              </w:tabs>
              <w:rPr>
                <w:lang w:val="fr-BE"/>
              </w:rPr>
            </w:pPr>
            <w:r w:rsidRPr="006C3A81">
              <w:rPr>
                <w:lang w:val="fr-BE"/>
              </w:rPr>
              <w:t xml:space="preserve">12.2. Costul probelor şi încercărilor va fi suportat de Antreprenor, dacă acesta este prevăzut în documentaţie, în caz contrar cheltuielile vor fi suportate de Beneficiar. </w:t>
            </w:r>
          </w:p>
          <w:p w14:paraId="42188A43" w14:textId="77777777" w:rsidR="0068039E" w:rsidRPr="006C3A81" w:rsidRDefault="0068039E" w:rsidP="00FC336E">
            <w:pPr>
              <w:pStyle w:val="NormalWeb"/>
              <w:tabs>
                <w:tab w:val="left" w:pos="284"/>
              </w:tabs>
              <w:rPr>
                <w:lang w:val="fr-BE"/>
              </w:rPr>
            </w:pPr>
            <w:r w:rsidRPr="006C3A81">
              <w:rPr>
                <w:lang w:val="fr-BE"/>
              </w:rPr>
              <w:t xml:space="preserve">12.3. Costul probelor neprevăzute şi comandate de Co-investitor sau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27D1371" w14:textId="77777777" w:rsidR="0068039E" w:rsidRPr="006C3A81" w:rsidRDefault="0068039E" w:rsidP="00FC336E">
            <w:pPr>
              <w:pStyle w:val="NormalWeb"/>
              <w:tabs>
                <w:tab w:val="left" w:pos="284"/>
              </w:tabs>
              <w:rPr>
                <w:lang w:val="fr-BE"/>
              </w:rPr>
            </w:pPr>
            <w:r w:rsidRPr="006C3A81">
              <w:rPr>
                <w:lang w:val="fr-BE"/>
              </w:rPr>
              <w:t xml:space="preserve">12.4. Co-investitorul, Beneficiarul, proiectantul sau orice altă persoană autorizată de aceştia au acces tot timpul la lucrări pe şantier şi în locurile unde se pregăteşte lucrarea, în depozite de materiale prefabricate. </w:t>
            </w:r>
          </w:p>
          <w:p w14:paraId="535FAD7E" w14:textId="77777777" w:rsidR="0068039E" w:rsidRPr="006C3A81" w:rsidRDefault="0068039E" w:rsidP="00FC336E">
            <w:pPr>
              <w:pStyle w:val="NormalWeb"/>
              <w:tabs>
                <w:tab w:val="left" w:pos="284"/>
              </w:tabs>
              <w:rPr>
                <w:lang w:val="fr-BE"/>
              </w:rPr>
            </w:pPr>
            <w:r w:rsidRPr="006C3A81">
              <w:rPr>
                <w:lang w:val="fr-BE"/>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C3A81" w:rsidDel="001A2B64">
              <w:rPr>
                <w:lang w:val="fr-BE"/>
              </w:rPr>
              <w:t xml:space="preserve"> </w:t>
            </w:r>
            <w:r w:rsidRPr="006C3A81">
              <w:rPr>
                <w:lang w:val="fr-BE"/>
              </w:rPr>
              <w:t>atestat, proiectantul ori de câte ori astfel de lucrări, inclusiv fundaţiile clădirii, sunt gata pentru a fi examinate. Dirigintele de șantier</w:t>
            </w:r>
            <w:r w:rsidRPr="006C3A81" w:rsidDel="001A2B64">
              <w:rPr>
                <w:lang w:val="fr-BE"/>
              </w:rPr>
              <w:t xml:space="preserve"> </w:t>
            </w:r>
            <w:r w:rsidRPr="006C3A81">
              <w:rPr>
                <w:lang w:val="fr-BE"/>
              </w:rPr>
              <w:t xml:space="preserve">atestat şi proiectantul vor participa la examinarea şi măsurarea lucrărilor. </w:t>
            </w:r>
          </w:p>
          <w:p w14:paraId="188F93A4" w14:textId="77777777" w:rsidR="0068039E" w:rsidRPr="006C3A81" w:rsidRDefault="0068039E" w:rsidP="00FC336E">
            <w:pPr>
              <w:pStyle w:val="NormalWeb"/>
              <w:tabs>
                <w:tab w:val="left" w:pos="284"/>
              </w:tabs>
              <w:rPr>
                <w:lang w:val="fr-BE"/>
              </w:rPr>
            </w:pPr>
            <w:r w:rsidRPr="006C3A81">
              <w:rPr>
                <w:lang w:val="fr-BE"/>
              </w:rPr>
              <w:t xml:space="preserve">12.6. Antreprenorul va dezveli orice parte sau părţi de lucrare la dispoziţia Co-investitorului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71FBE63" w14:textId="77777777" w:rsidR="0068039E" w:rsidRPr="006C3A81" w:rsidRDefault="0068039E" w:rsidP="00FC336E">
            <w:pPr>
              <w:pStyle w:val="NormalWeb"/>
              <w:tabs>
                <w:tab w:val="left" w:pos="284"/>
              </w:tabs>
              <w:rPr>
                <w:lang w:val="fr-BE"/>
              </w:rPr>
            </w:pPr>
            <w:r w:rsidRPr="006C3A81">
              <w:rPr>
                <w:lang w:val="fr-BE"/>
              </w:rPr>
              <w:t xml:space="preserve">12.7. Costurile pentru consumul de utilităţi, precum şi cel al contoarelor sau al altor aparate de măsurat se suportă de către Antreprenor. În cazul mai multor antreprenori, costurile se suportă proporţional de către aceştia. </w:t>
            </w:r>
          </w:p>
          <w:p w14:paraId="77D7C490" w14:textId="77777777" w:rsidR="0068039E" w:rsidRPr="006C3A81" w:rsidRDefault="0068039E" w:rsidP="00FC336E">
            <w:pPr>
              <w:tabs>
                <w:tab w:val="left" w:pos="360"/>
              </w:tabs>
              <w:jc w:val="both"/>
              <w:rPr>
                <w:lang w:val="fr-BE"/>
              </w:rPr>
            </w:pPr>
            <w:r w:rsidRPr="006C3A81">
              <w:rPr>
                <w:lang w:val="fr-BE"/>
              </w:rPr>
              <w:t>12.8. Lucrările executate de Antreprenor în afara celor prevăzute în contract sau fără dispoziţia Co-investitorului, precum și cele care nu respectă prevederile contractului, fără a exista în acest sens o dispoziţie expresă a Co-investitorului, nu vor fi plătite Antreprenorului. Antreprenorul trebuie să înlăture aceste lucrări, în termenul stabilit cu Co-investitorul. De asemenea, el răspunde în faţa Co-investitorului de toate pagubele pe care le-a provocat acestuia. Lucrările respective vor fi plătite Antreprenorului numai dacă se dovedesc a fi necesare şi se presupune că ele corespund voinţei Co-investitorului, în care caz vor fi notificate imediat.</w:t>
            </w:r>
          </w:p>
          <w:p w14:paraId="2B9CB808" w14:textId="77777777" w:rsidR="0068039E" w:rsidRPr="006C3A81" w:rsidRDefault="0068039E" w:rsidP="00FC336E">
            <w:pPr>
              <w:tabs>
                <w:tab w:val="left" w:pos="360"/>
              </w:tabs>
              <w:jc w:val="both"/>
              <w:rPr>
                <w:lang w:val="fr-BE"/>
              </w:rPr>
            </w:pPr>
          </w:p>
          <w:p w14:paraId="364CDE27" w14:textId="77777777" w:rsidR="0068039E" w:rsidRPr="006C3A81" w:rsidRDefault="0068039E" w:rsidP="00FC336E">
            <w:pPr>
              <w:tabs>
                <w:tab w:val="left" w:pos="525"/>
              </w:tabs>
              <w:jc w:val="both"/>
              <w:rPr>
                <w:lang w:val="nl-NL"/>
              </w:rPr>
            </w:pPr>
            <w:r w:rsidRPr="006C3A81">
              <w:rPr>
                <w:b/>
                <w:lang w:val="nl-NL"/>
              </w:rPr>
              <w:t>13. PERIOADA DE GARANŢIE ŞI REMEDIERI ÎN PERIOADA DE GARANŢIE</w:t>
            </w:r>
          </w:p>
          <w:p w14:paraId="3DF35071" w14:textId="77777777" w:rsidR="0068039E" w:rsidRPr="006C3A81" w:rsidRDefault="0068039E" w:rsidP="00FC336E">
            <w:pPr>
              <w:pStyle w:val="NormalWeb"/>
              <w:tabs>
                <w:tab w:val="left" w:pos="567"/>
              </w:tabs>
              <w:rPr>
                <w:lang w:val="fr-BE"/>
              </w:rPr>
            </w:pPr>
            <w:r w:rsidRPr="006C3A81">
              <w:rPr>
                <w:lang w:val="fr-BE"/>
              </w:rPr>
              <w:t xml:space="preserve">13.1. Perioada de garanție curge de la data recepției la terminarea lucrărilor și este  de  </w:t>
            </w:r>
            <w:r w:rsidRPr="002978A1">
              <w:rPr>
                <w:lang w:val="fr-BE"/>
              </w:rPr>
              <w:t>5 ani.</w:t>
            </w:r>
            <w:r w:rsidRPr="006C3A81">
              <w:rPr>
                <w:lang w:val="fr-BE"/>
              </w:rPr>
              <w:t xml:space="preserve"> </w:t>
            </w:r>
          </w:p>
          <w:p w14:paraId="3A61C376" w14:textId="77777777" w:rsidR="0068039E" w:rsidRPr="006C3A81" w:rsidRDefault="0068039E" w:rsidP="00FC336E">
            <w:pPr>
              <w:pStyle w:val="NormalWeb"/>
              <w:tabs>
                <w:tab w:val="left" w:pos="567"/>
              </w:tabs>
              <w:rPr>
                <w:lang w:val="fr-BE"/>
              </w:rPr>
            </w:pPr>
            <w:r w:rsidRPr="006C3A81">
              <w:rPr>
                <w:lang w:val="fr-BE"/>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5394597C" w14:textId="77777777" w:rsidR="0068039E" w:rsidRPr="007926DA" w:rsidRDefault="0068039E" w:rsidP="00FC336E">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D39DF28" w14:textId="77777777" w:rsidR="0068039E" w:rsidRPr="007926DA" w:rsidRDefault="0068039E" w:rsidP="00FC336E">
            <w:pPr>
              <w:pStyle w:val="NormalWeb"/>
              <w:tabs>
                <w:tab w:val="left" w:pos="567"/>
              </w:tabs>
              <w:rPr>
                <w:lang w:val="ro-RO"/>
              </w:rPr>
            </w:pPr>
            <w:r w:rsidRPr="007926DA">
              <w:rPr>
                <w:lang w:val="ro-RO"/>
              </w:rPr>
              <w:t xml:space="preserve">a) utilizării de materiale, instalaţii sau a unei manopere neconforme cu prevederile </w:t>
            </w:r>
            <w:r w:rsidRPr="007926DA">
              <w:rPr>
                <w:lang w:val="ro-RO"/>
              </w:rPr>
              <w:lastRenderedPageBreak/>
              <w:t>contractului și/sau cu prevederile documentației tehnico-economice;</w:t>
            </w:r>
          </w:p>
          <w:p w14:paraId="3032FE10" w14:textId="77777777" w:rsidR="0068039E" w:rsidRDefault="0068039E" w:rsidP="00FC336E">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2F498175" w14:textId="77777777" w:rsidR="0068039E" w:rsidRDefault="0068039E" w:rsidP="00FC336E">
            <w:pPr>
              <w:tabs>
                <w:tab w:val="left" w:pos="360"/>
              </w:tabs>
              <w:jc w:val="both"/>
            </w:pPr>
            <w:r>
              <w:t>13</w:t>
            </w:r>
            <w:r w:rsidRPr="007926DA">
              <w:t xml:space="preserve">.4. Defectele şi lipsurile constatate de </w:t>
            </w:r>
            <w:r>
              <w:t>Co-investitor și/sau Beneficiar</w:t>
            </w:r>
            <w:r w:rsidRPr="007926DA">
              <w:t>,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1F83095" w14:textId="77777777" w:rsidR="0068039E" w:rsidRDefault="0068039E" w:rsidP="00FC336E">
            <w:pPr>
              <w:tabs>
                <w:tab w:val="left" w:pos="360"/>
              </w:tabs>
              <w:jc w:val="both"/>
            </w:pPr>
          </w:p>
          <w:p w14:paraId="196C9E1F" w14:textId="77777777" w:rsidR="0068039E" w:rsidRPr="006369F2" w:rsidRDefault="0068039E" w:rsidP="00FC336E">
            <w:pPr>
              <w:tabs>
                <w:tab w:val="left" w:pos="525"/>
              </w:tabs>
              <w:jc w:val="both"/>
              <w:rPr>
                <w:lang w:val="en-US"/>
              </w:rPr>
            </w:pPr>
            <w:r w:rsidRPr="006369F2">
              <w:rPr>
                <w:b/>
                <w:lang w:val="en-US"/>
              </w:rPr>
              <w:t>14. RĂSPUNDEREA PĂRŢILOR</w:t>
            </w:r>
          </w:p>
          <w:p w14:paraId="76FAC481" w14:textId="77777777" w:rsidR="0068039E" w:rsidRPr="006369F2" w:rsidRDefault="0068039E" w:rsidP="00FC336E">
            <w:pPr>
              <w:pStyle w:val="NormalWeb"/>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0D518061" w14:textId="77777777" w:rsidR="0068039E" w:rsidRPr="006369F2" w:rsidRDefault="0068039E" w:rsidP="00FC336E">
            <w:pPr>
              <w:pStyle w:val="NormalWeb"/>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AB6B1EE" w14:textId="77777777" w:rsidR="0068039E" w:rsidRPr="006369F2" w:rsidRDefault="0068039E" w:rsidP="00FC336E">
            <w:pPr>
              <w:pStyle w:val="NormalWeb"/>
              <w:tabs>
                <w:tab w:val="left" w:pos="567"/>
              </w:tabs>
              <w:rPr>
                <w:lang w:val="en-US"/>
              </w:rPr>
            </w:pPr>
            <w:r w:rsidRPr="006369F2">
              <w:rPr>
                <w:lang w:val="en-US"/>
              </w:rPr>
              <w:t xml:space="preserve">14.3. Membrii asocierii își păstrează individualitatea ca subiecți de drept, însă sunt obligați să răspundă solidar față de </w:t>
            </w:r>
            <w:r>
              <w:rPr>
                <w:lang w:val="en-US"/>
              </w:rPr>
              <w:t>Co-investitor</w:t>
            </w:r>
            <w:r w:rsidRPr="006369F2">
              <w:rPr>
                <w:lang w:val="en-US"/>
              </w:rPr>
              <w:t xml:space="preserve"> pentru modul de îndeplinire a obligațiilor contractuale.</w:t>
            </w:r>
          </w:p>
          <w:p w14:paraId="1DD49CC7" w14:textId="77777777" w:rsidR="0068039E" w:rsidRPr="006369F2" w:rsidRDefault="0068039E" w:rsidP="00FC336E">
            <w:pPr>
              <w:pStyle w:val="NormalWeb"/>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08F434E" w14:textId="77777777" w:rsidR="0068039E" w:rsidRPr="006369F2" w:rsidRDefault="0068039E" w:rsidP="00FC336E">
            <w:pPr>
              <w:pStyle w:val="NormalWeb"/>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315C5FB" w14:textId="77777777" w:rsidR="0068039E" w:rsidRPr="006369F2" w:rsidRDefault="0068039E" w:rsidP="00FC336E">
            <w:pPr>
              <w:pStyle w:val="NormalWeb"/>
              <w:tabs>
                <w:tab w:val="left" w:pos="567"/>
              </w:tabs>
              <w:rPr>
                <w:lang w:val="en-US"/>
              </w:rPr>
            </w:pPr>
            <w:r w:rsidRPr="006369F2">
              <w:rPr>
                <w:lang w:val="en-US"/>
              </w:rPr>
              <w:t>14.6. Antreprenorul trebuie să asigure lucrările executate şi dotările pe care le are la dispoziţie împotriva degradării şi furturilor până la pred</w:t>
            </w:r>
            <w:r>
              <w:rPr>
                <w:lang w:val="en-US"/>
              </w:rPr>
              <w:t>area lucrărilor către Co-investitor</w:t>
            </w:r>
            <w:r w:rsidRPr="006369F2">
              <w:rPr>
                <w:lang w:val="en-US"/>
              </w:rPr>
              <w:t xml:space="preserve">. El trebuie să ia măsuri de protecţie contra degradării lucrării datorită acţiunilor atmosferice şi a apei şi să îndepărteze zăpada şi gheaţa. </w:t>
            </w:r>
          </w:p>
          <w:p w14:paraId="4558DBF7" w14:textId="77777777" w:rsidR="0068039E" w:rsidRPr="006369F2" w:rsidRDefault="0068039E" w:rsidP="00FC336E">
            <w:pPr>
              <w:pStyle w:val="NormalWeb"/>
              <w:tabs>
                <w:tab w:val="left" w:pos="567"/>
              </w:tabs>
              <w:rPr>
                <w:lang w:val="en-US"/>
              </w:rPr>
            </w:pPr>
            <w:r w:rsidRPr="006369F2">
              <w:rPr>
                <w:lang w:val="en-US"/>
              </w:rPr>
              <w:t>14.7. Dacă nerespectarea de către Antreprenor a prevederilor oricărui regulament sau hotărâri ale autorităţilor administraţiei publice locale sau ale altor organe locale, legal constituite, şi care au caracter obligatoriu la executarea lucr</w:t>
            </w:r>
            <w:r>
              <w:rPr>
                <w:lang w:val="en-US"/>
              </w:rPr>
              <w:t>ărilor, provoacă pagube pentru Co-investitor</w:t>
            </w:r>
            <w:r w:rsidRPr="006369F2">
              <w:rPr>
                <w:lang w:val="en-US"/>
              </w:rPr>
              <w:t xml:space="preserve">, acesta va fi despăgubit de Antreprenor în mărimea sumei prejudiciului. </w:t>
            </w:r>
          </w:p>
          <w:p w14:paraId="7CFB7765" w14:textId="77777777" w:rsidR="0068039E" w:rsidRPr="006369F2" w:rsidRDefault="0068039E" w:rsidP="00FC336E">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6204BFC" w14:textId="77777777" w:rsidR="0068039E" w:rsidRPr="006369F2" w:rsidRDefault="0068039E" w:rsidP="00FC336E">
            <w:pPr>
              <w:pStyle w:val="ListParagraph"/>
              <w:numPr>
                <w:ilvl w:val="0"/>
                <w:numId w:val="0"/>
              </w:numPr>
              <w:tabs>
                <w:tab w:val="left" w:pos="0"/>
              </w:tabs>
            </w:pPr>
            <w:r w:rsidRPr="006369F2">
              <w:t xml:space="preserve">14.9. </w:t>
            </w:r>
            <w:r>
              <w:t>Co-investitorul</w:t>
            </w:r>
            <w:r w:rsidRPr="006369F2">
              <w:t xml:space="preserve">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w:t>
            </w:r>
            <w:r>
              <w:t xml:space="preserve">Co-investitorului sau </w:t>
            </w:r>
            <w:r w:rsidRPr="006369F2">
              <w:t>Beneficiarului, a agenţilor sau a angajaţilor acestora.</w:t>
            </w:r>
          </w:p>
          <w:p w14:paraId="300FEAC6" w14:textId="77777777" w:rsidR="0068039E" w:rsidRPr="006369F2" w:rsidRDefault="0068039E" w:rsidP="00FC336E">
            <w:pPr>
              <w:tabs>
                <w:tab w:val="left" w:pos="360"/>
              </w:tabs>
              <w:jc w:val="both"/>
              <w:rPr>
                <w:lang w:val="en-US"/>
              </w:rPr>
            </w:pPr>
          </w:p>
          <w:p w14:paraId="6DAE7ACE" w14:textId="77777777" w:rsidR="0068039E" w:rsidRPr="006369F2" w:rsidRDefault="0068039E" w:rsidP="00FC336E">
            <w:pPr>
              <w:tabs>
                <w:tab w:val="left" w:pos="525"/>
              </w:tabs>
              <w:jc w:val="both"/>
              <w:rPr>
                <w:lang w:val="en-US"/>
              </w:rPr>
            </w:pPr>
            <w:r w:rsidRPr="006369F2">
              <w:rPr>
                <w:b/>
                <w:lang w:val="en-US"/>
              </w:rPr>
              <w:t>15. RECLAMAŢII ŞI SANCŢIUNI</w:t>
            </w:r>
          </w:p>
          <w:p w14:paraId="59AA189C" w14:textId="057FB913" w:rsidR="0068039E" w:rsidRPr="006369F2" w:rsidRDefault="0068039E" w:rsidP="00FC336E">
            <w:pPr>
              <w:jc w:val="both"/>
              <w:rPr>
                <w:lang w:val="en-US"/>
              </w:rPr>
            </w:pPr>
            <w:r w:rsidRPr="006369F2">
              <w:rPr>
                <w:lang w:val="en-US"/>
              </w:rPr>
              <w:t xml:space="preserve">15.1. Toate lucrările contractate vor fi finalizate de Antreprenor și recepţionate de </w:t>
            </w:r>
            <w:r>
              <w:rPr>
                <w:lang w:val="en-US"/>
              </w:rPr>
              <w:t>Co-investitor</w:t>
            </w:r>
            <w:r w:rsidRPr="006369F2">
              <w:rPr>
                <w:lang w:val="en-US"/>
              </w:rPr>
              <w:t xml:space="preserve"> în cadrul termenului convenit de parți potrivit punctului 4.1., sub sancţiunea aplicării unor penalitați de în</w:t>
            </w:r>
            <w:r>
              <w:rPr>
                <w:lang w:val="en-US"/>
              </w:rPr>
              <w:t xml:space="preserve">târziere în cuantum de: </w:t>
            </w:r>
            <w:r w:rsidR="00AF1A38">
              <w:rPr>
                <w:u w:val="single"/>
                <w:lang w:val="en-US"/>
              </w:rPr>
              <w:t>0,1</w:t>
            </w:r>
            <w:r w:rsidRPr="002978A1">
              <w:rPr>
                <w:u w:val="single"/>
                <w:lang w:val="en-US"/>
              </w:rPr>
              <w:t xml:space="preserve"> </w:t>
            </w:r>
            <w:bookmarkStart w:id="63" w:name="_GoBack"/>
            <w:bookmarkEnd w:id="63"/>
            <w:r w:rsidRPr="002978A1">
              <w:rPr>
                <w:u w:val="single"/>
                <w:lang w:val="en-US"/>
              </w:rPr>
              <w:t>%</w:t>
            </w:r>
            <w:r w:rsidRPr="002978A1">
              <w:rPr>
                <w:lang w:val="en-US"/>
              </w:rPr>
              <w:t xml:space="preserve"> /zi din valoarea restului de executat dar nu mai mult de _</w:t>
            </w:r>
            <w:r w:rsidR="00AF1A38">
              <w:rPr>
                <w:u w:val="single"/>
                <w:lang w:val="en-US"/>
              </w:rPr>
              <w:t>5</w:t>
            </w:r>
            <w:r w:rsidRPr="002978A1">
              <w:rPr>
                <w:u w:val="single"/>
                <w:lang w:val="en-US"/>
              </w:rPr>
              <w:t>_</w:t>
            </w:r>
            <w:r w:rsidRPr="002978A1">
              <w:rPr>
                <w:lang w:val="en-US"/>
              </w:rPr>
              <w:t>% din suma totală a prezen</w:t>
            </w:r>
            <w:r w:rsidRPr="006369F2">
              <w:rPr>
                <w:lang w:val="en-US"/>
              </w:rPr>
              <w:t xml:space="preserve">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D7F088A" w14:textId="77777777" w:rsidR="0068039E" w:rsidRPr="006369F2" w:rsidRDefault="0068039E" w:rsidP="00FC336E">
            <w:pPr>
              <w:jc w:val="both"/>
              <w:rPr>
                <w:color w:val="000000"/>
                <w:lang w:val="en-US"/>
              </w:rPr>
            </w:pPr>
            <w:r w:rsidRPr="006369F2">
              <w:rPr>
                <w:color w:val="000000"/>
                <w:lang w:val="en-US"/>
              </w:rPr>
              <w:t xml:space="preserve">15.2. </w:t>
            </w:r>
            <w:r>
              <w:rPr>
                <w:color w:val="000000"/>
                <w:lang w:val="en-US"/>
              </w:rPr>
              <w:t>Co-investitorul</w:t>
            </w:r>
            <w:r w:rsidRPr="006369F2">
              <w:rPr>
                <w:color w:val="000000"/>
                <w:lang w:val="en-US"/>
              </w:rPr>
              <w:t xml:space="preserve"> va notifica Antreprenorul în scris cu privire la deducerea acestor penalități și modul de calcul.</w:t>
            </w:r>
          </w:p>
          <w:p w14:paraId="3D77773E" w14:textId="77777777" w:rsidR="0068039E" w:rsidRPr="006369F2" w:rsidRDefault="0068039E" w:rsidP="00FC336E">
            <w:pPr>
              <w:jc w:val="both"/>
              <w:rPr>
                <w:color w:val="000000"/>
                <w:lang w:val="en-US"/>
              </w:rPr>
            </w:pPr>
            <w:r w:rsidRPr="006369F2">
              <w:rPr>
                <w:lang w:val="en-US"/>
              </w:rPr>
              <w:lastRenderedPageBreak/>
              <w:t xml:space="preserve">15.3. Plata sumelor datorate de către </w:t>
            </w:r>
            <w:r>
              <w:rPr>
                <w:lang w:val="en-US"/>
              </w:rPr>
              <w:t>Co-investitor</w:t>
            </w:r>
            <w:r w:rsidRPr="006369F2">
              <w:rPr>
                <w:lang w:val="en-US"/>
              </w:rPr>
              <w:t xml:space="preserve"> se efectuează după achitarea de către Antreprenor a sumelor datorate.</w:t>
            </w:r>
            <w:r w:rsidRPr="006369F2">
              <w:rPr>
                <w:color w:val="000000"/>
                <w:lang w:val="en-US"/>
              </w:rPr>
              <w:t xml:space="preserve"> La solicitar</w:t>
            </w:r>
            <w:r>
              <w:rPr>
                <w:color w:val="000000"/>
                <w:lang w:val="en-US"/>
              </w:rPr>
              <w:t>ea Antreprenorului, Co-investitorul</w:t>
            </w:r>
            <w:r w:rsidRPr="006369F2">
              <w:rPr>
                <w:color w:val="000000"/>
                <w:lang w:val="en-US"/>
              </w:rPr>
              <w:t xml:space="preserve"> are dreptul să deducă penalitățile calculate din plăți, în conformitate cu actele normative, notificând Antreprenorul în scris cu privire la deducerea acestor penalități și modul de calcul.</w:t>
            </w:r>
          </w:p>
          <w:p w14:paraId="2B264896" w14:textId="77777777" w:rsidR="0068039E" w:rsidRPr="006369F2" w:rsidRDefault="0068039E" w:rsidP="00FC336E">
            <w:pPr>
              <w:jc w:val="both"/>
              <w:rPr>
                <w:lang w:val="en-US"/>
              </w:rPr>
            </w:pPr>
            <w:r w:rsidRPr="006369F2">
              <w:rPr>
                <w:lang w:val="en-US"/>
              </w:rPr>
              <w:t xml:space="preserve">15.4. Antreprenorul nu datorează penalități de întârziere atunci când întârzierile sunt urmare a lipsei frontului de lucru, datorate culpei </w:t>
            </w:r>
            <w:r>
              <w:rPr>
                <w:lang w:val="en-US"/>
              </w:rPr>
              <w:t xml:space="preserve">Co-investitorului și/sau </w:t>
            </w:r>
            <w:r w:rsidRPr="006369F2">
              <w:rPr>
                <w:lang w:val="en-US"/>
              </w:rPr>
              <w:t xml:space="preserve">Beneficiarului. </w:t>
            </w:r>
            <w:r w:rsidRPr="002978A1">
              <w:rPr>
                <w:color w:val="000000" w:themeColor="text1"/>
                <w:lang w:val="en-US"/>
              </w:rPr>
              <w:t>În această ipoteză termenul de execuţie ce curge împotriva Antreprenorului va fi prelungit cu durata acestui impediment, c</w:t>
            </w:r>
            <w:r w:rsidRPr="006369F2">
              <w:rPr>
                <w:lang w:val="en-US"/>
              </w:rPr>
              <w:t>onstatat în scris de către părți și încheierea unui acord adiţional la contract.</w:t>
            </w:r>
          </w:p>
          <w:p w14:paraId="76BB6BC5" w14:textId="77777777" w:rsidR="0068039E" w:rsidRPr="00F538D1" w:rsidRDefault="0068039E" w:rsidP="00FC336E">
            <w:pPr>
              <w:jc w:val="both"/>
            </w:pPr>
            <w:r w:rsidRPr="006369F2">
              <w:rPr>
                <w:lang w:val="en-US"/>
              </w:rPr>
              <w:t xml:space="preserve">15.5. Pentru refuzul de a executa lucrările prevăzute în prezentul contract, Antreprenorul suportă o penalitate în valoare de </w:t>
            </w:r>
            <w:r w:rsidRPr="002978A1">
              <w:rPr>
                <w:lang w:val="en-US"/>
              </w:rPr>
              <w:t>_</w:t>
            </w:r>
            <w:r w:rsidRPr="002978A1">
              <w:rPr>
                <w:u w:val="single"/>
                <w:lang w:val="en-US"/>
              </w:rPr>
              <w:t>5_</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F225723" w14:textId="77777777" w:rsidR="0068039E" w:rsidRPr="00F538D1" w:rsidRDefault="0068039E" w:rsidP="00FC336E">
            <w:pPr>
              <w:jc w:val="both"/>
            </w:pPr>
            <w:r>
              <w:t>15.6</w:t>
            </w:r>
            <w:r w:rsidRPr="00F538D1">
              <w:t xml:space="preserve">.  În cazul în care </w:t>
            </w:r>
            <w:r>
              <w:t>Co-investitorul</w:t>
            </w:r>
            <w:r w:rsidRPr="00F538D1">
              <w:t>,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37582DA" w14:textId="77777777" w:rsidR="0068039E" w:rsidRPr="006C3A81" w:rsidRDefault="0068039E" w:rsidP="00FC336E">
            <w:pPr>
              <w:tabs>
                <w:tab w:val="left" w:pos="360"/>
              </w:tabs>
              <w:jc w:val="both"/>
            </w:pPr>
            <w:r w:rsidRPr="006C3A81">
              <w:t>15.7. Co-investitorul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Co-investiotorului sau Beneficiarului, a agenţilor sau a angajaţilor acestora.</w:t>
            </w:r>
          </w:p>
          <w:p w14:paraId="3E29B452" w14:textId="77777777" w:rsidR="0068039E" w:rsidRPr="006C3A81" w:rsidRDefault="0068039E" w:rsidP="00FC336E">
            <w:pPr>
              <w:tabs>
                <w:tab w:val="left" w:pos="360"/>
              </w:tabs>
              <w:jc w:val="both"/>
            </w:pPr>
          </w:p>
          <w:p w14:paraId="60F7806F" w14:textId="77777777" w:rsidR="0068039E" w:rsidRPr="006C3A81" w:rsidRDefault="0068039E" w:rsidP="00FC336E">
            <w:pPr>
              <w:tabs>
                <w:tab w:val="left" w:pos="540"/>
              </w:tabs>
              <w:jc w:val="both"/>
              <w:rPr>
                <w:b/>
                <w:lang w:val="fr-BE"/>
              </w:rPr>
            </w:pPr>
            <w:r w:rsidRPr="006C3A81">
              <w:rPr>
                <w:b/>
                <w:lang w:val="fr-BE"/>
              </w:rPr>
              <w:t xml:space="preserve">16. GARANŢIA DE BUNĂ EXECUŢIE A CONTRACTULUI </w:t>
            </w:r>
          </w:p>
          <w:p w14:paraId="12070994" w14:textId="77777777" w:rsidR="0068039E" w:rsidRPr="00304B34" w:rsidRDefault="0068039E" w:rsidP="00FC336E">
            <w:pPr>
              <w:jc w:val="both"/>
            </w:pPr>
            <w:r w:rsidRPr="006C3A81">
              <w:rPr>
                <w:lang w:val="fr-BE"/>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30731C8" w14:textId="77777777" w:rsidR="0068039E" w:rsidRPr="00304B34" w:rsidRDefault="0068039E" w:rsidP="005517D3">
            <w:pPr>
              <w:jc w:val="both"/>
            </w:pPr>
            <w:r>
              <w:t>16</w:t>
            </w:r>
            <w:r w:rsidRPr="00304B34">
              <w:t xml:space="preserve">.2. Cuantumul garanţiei de bună execuţie a </w:t>
            </w:r>
            <w:r>
              <w:t xml:space="preserve">contractului </w:t>
            </w:r>
            <w:r w:rsidRPr="002978A1">
              <w:t xml:space="preserve">reprezintă </w:t>
            </w:r>
            <w:r w:rsidRPr="002978A1">
              <w:rPr>
                <w:u w:val="single"/>
              </w:rPr>
              <w:t>__5</w:t>
            </w:r>
            <w:r w:rsidRPr="002978A1">
              <w:t>__</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541E569B" w14:textId="77777777" w:rsidR="005517D3" w:rsidRDefault="005517D3" w:rsidP="005517D3">
            <w:pPr>
              <w:shd w:val="clear" w:color="auto" w:fill="FFFFFF" w:themeFill="background1"/>
              <w:tabs>
                <w:tab w:val="right" w:pos="426"/>
              </w:tabs>
              <w:jc w:val="both"/>
            </w:pPr>
            <w:r>
              <w:t>a) scrisoare de garanție emisă de către o instituție bancară sau de către o societate de asigurare;</w:t>
            </w:r>
          </w:p>
          <w:p w14:paraId="2AED59DE" w14:textId="77777777" w:rsidR="005517D3" w:rsidRDefault="005517D3" w:rsidP="005517D3">
            <w:pPr>
              <w:shd w:val="clear" w:color="auto" w:fill="FFFFFF" w:themeFill="background1"/>
              <w:tabs>
                <w:tab w:val="right" w:pos="426"/>
              </w:tabs>
              <w:jc w:val="both"/>
            </w:pPr>
            <w:r>
              <w:t xml:space="preserve">b) transfer pe un cont al autorității contractante; </w:t>
            </w:r>
          </w:p>
          <w:p w14:paraId="6E9D6027" w14:textId="77777777" w:rsidR="005517D3" w:rsidRDefault="005517D3" w:rsidP="005517D3">
            <w:pPr>
              <w:shd w:val="clear" w:color="auto" w:fill="FFFFFF" w:themeFill="background1"/>
              <w:tabs>
                <w:tab w:val="right" w:pos="426"/>
              </w:tabs>
              <w:jc w:val="both"/>
            </w:pPr>
            <w:r>
              <w:t xml:space="preserve">c) cauțiune; </w:t>
            </w:r>
          </w:p>
          <w:p w14:paraId="267EB573" w14:textId="77777777" w:rsidR="005517D3" w:rsidRDefault="005517D3" w:rsidP="005517D3">
            <w:pPr>
              <w:shd w:val="clear" w:color="auto" w:fill="FFFFFF" w:themeFill="background1"/>
              <w:tabs>
                <w:tab w:val="right" w:pos="426"/>
              </w:tabs>
              <w:jc w:val="both"/>
            </w:pPr>
            <w:r>
              <w:t xml:space="preserve">d) rețineri succesive din plata cuvenită pentru facturile înaintate, cu efectuarea transferului sumei respective pe un cont special deschis de operatorul economic la o bancă licențiată, agreată de ambele părți, și pus la dispoziția autorității contractante; </w:t>
            </w:r>
          </w:p>
          <w:p w14:paraId="6603CB3A" w14:textId="77777777" w:rsidR="005517D3" w:rsidRPr="004B6D74" w:rsidRDefault="005517D3" w:rsidP="005517D3">
            <w:pPr>
              <w:shd w:val="clear" w:color="auto" w:fill="FFFFFF" w:themeFill="background1"/>
              <w:tabs>
                <w:tab w:val="right" w:pos="426"/>
              </w:tabs>
              <w:jc w:val="both"/>
              <w:rPr>
                <w:b/>
                <w:noProof w:val="0"/>
                <w:lang w:eastAsia="ru-RU"/>
              </w:rPr>
            </w:pPr>
            <w:r>
              <w:t>e) rețineri succesive directe din plata cuvenită pentru facturile înaintate.</w:t>
            </w:r>
          </w:p>
          <w:p w14:paraId="5433AA09" w14:textId="77777777" w:rsidR="0068039E" w:rsidRPr="00304B34" w:rsidRDefault="0068039E" w:rsidP="00FC336E">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D0F0824" w14:textId="77777777" w:rsidR="0068039E" w:rsidRPr="00304B34" w:rsidRDefault="0068039E" w:rsidP="00FC336E">
            <w:pPr>
              <w:jc w:val="both"/>
            </w:pPr>
            <w:r>
              <w:t>16</w:t>
            </w:r>
            <w:r w:rsidRPr="00304B34">
              <w:t>.4.  Antreprenorul se va asigura că garanţia de bună execuţie este valabilă și acoperă term</w:t>
            </w:r>
            <w:r>
              <w:t>e</w:t>
            </w:r>
            <w:r w:rsidRPr="00304B34">
              <w:t xml:space="preserve">nii </w:t>
            </w:r>
            <w:r>
              <w:t xml:space="preserve"> </w:t>
            </w:r>
            <w:r w:rsidRPr="00304B34">
              <w:t xml:space="preserve">stabiliți </w:t>
            </w:r>
            <w:r w:rsidRPr="002978A1">
              <w:t>de Codul urbanismului și construcțiilor al Republicii Moldova nr. 434/2023. Dacă termenii garanţiei de bună</w:t>
            </w:r>
            <w:r w:rsidRPr="00304B34">
              <w:t xml:space="preserve"> execuţie specifică data de expirare a acesteia, Antreprenorul va prelungi valabilitatea garanţiei de bună execuţie, cu 20 de zile înainte de data de expirare a acesteia.</w:t>
            </w:r>
          </w:p>
          <w:p w14:paraId="24B823FF" w14:textId="77777777" w:rsidR="0068039E" w:rsidRPr="00304B34" w:rsidRDefault="0068039E" w:rsidP="00FC336E">
            <w:pPr>
              <w:jc w:val="both"/>
            </w:pPr>
            <w:r>
              <w:t>16</w:t>
            </w:r>
            <w:r w:rsidRPr="00304B34">
              <w:t xml:space="preserve">.5. </w:t>
            </w:r>
            <w:r>
              <w:t>Co-investitorul</w:t>
            </w:r>
            <w:r w:rsidRPr="00304B34">
              <w:t xml:space="preserve"> va executa garanţia de bună execuţie, în eventualitatea în care:</w:t>
            </w:r>
          </w:p>
          <w:p w14:paraId="4749BC16" w14:textId="77777777" w:rsidR="0068039E" w:rsidRPr="00304B34" w:rsidRDefault="0068039E" w:rsidP="00FC336E">
            <w:pPr>
              <w:jc w:val="both"/>
            </w:pPr>
            <w:r w:rsidRPr="00304B34">
              <w:t xml:space="preserve">a) oricând pe parcursul îndeplinirii contractului, în limita prejudiciului creat, în conformitate cu </w:t>
            </w:r>
            <w:r>
              <w:t>actele normative</w:t>
            </w:r>
            <w:r w:rsidRPr="00304B34">
              <w:t>;</w:t>
            </w:r>
          </w:p>
          <w:p w14:paraId="72C178A6" w14:textId="77777777" w:rsidR="0068039E" w:rsidRPr="00304B34" w:rsidRDefault="0068039E" w:rsidP="00FC336E">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 xml:space="preserve">.3, situaţii în care </w:t>
            </w:r>
            <w:r>
              <w:t>Co-investitorul</w:t>
            </w:r>
            <w:r w:rsidRPr="00304B34">
              <w:t xml:space="preserve"> poate revendica întreaga valoare a garanţiei de bună execuţie.</w:t>
            </w:r>
          </w:p>
          <w:p w14:paraId="033E5E49" w14:textId="77777777" w:rsidR="0068039E" w:rsidRPr="00304B34" w:rsidRDefault="0068039E" w:rsidP="00FC336E">
            <w:pPr>
              <w:jc w:val="both"/>
            </w:pPr>
            <w:r>
              <w:t>16</w:t>
            </w:r>
            <w:r w:rsidRPr="00304B34">
              <w:t>.6</w:t>
            </w:r>
            <w:r>
              <w:t>.</w:t>
            </w:r>
            <w:r w:rsidRPr="00304B34">
              <w:t xml:space="preserve"> Anterior emiterii unei pretenţii asupra garanţiei de bună execuţie, </w:t>
            </w:r>
            <w:r>
              <w:t>Co-investitorul</w:t>
            </w:r>
            <w:r w:rsidRPr="00304B34">
              <w:t xml:space="preserve"> are </w:t>
            </w:r>
            <w:r w:rsidRPr="00304B34">
              <w:lastRenderedPageBreak/>
              <w:t xml:space="preserve">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0AB3D23E" w14:textId="77777777" w:rsidR="0068039E" w:rsidRPr="006C3A81" w:rsidRDefault="0068039E" w:rsidP="00FC336E">
            <w:pPr>
              <w:pStyle w:val="ListParagraph"/>
              <w:tabs>
                <w:tab w:val="left" w:pos="360"/>
              </w:tabs>
              <w:ind w:left="-15" w:firstLine="15"/>
              <w:rPr>
                <w:lang w:val="fr-BE"/>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6C3A81">
              <w:rPr>
                <w:lang w:val="fr-BE"/>
              </w:rPr>
              <w:t xml:space="preserve"> 434/2023.</w:t>
            </w:r>
          </w:p>
          <w:p w14:paraId="2F953F16" w14:textId="77777777" w:rsidR="0068039E" w:rsidRPr="006C3A81" w:rsidRDefault="0068039E" w:rsidP="00FC336E">
            <w:pPr>
              <w:tabs>
                <w:tab w:val="left" w:pos="360"/>
              </w:tabs>
              <w:jc w:val="both"/>
              <w:rPr>
                <w:lang w:val="fr-BE"/>
              </w:rPr>
            </w:pPr>
          </w:p>
          <w:p w14:paraId="0BA2000F" w14:textId="77777777" w:rsidR="0068039E" w:rsidRPr="00DB0E74" w:rsidRDefault="0068039E" w:rsidP="00114790">
            <w:pPr>
              <w:pStyle w:val="ListParagraph"/>
              <w:numPr>
                <w:ilvl w:val="0"/>
                <w:numId w:val="28"/>
              </w:numPr>
              <w:tabs>
                <w:tab w:val="clear" w:pos="1134"/>
                <w:tab w:val="left" w:pos="525"/>
              </w:tabs>
              <w:ind w:left="0" w:hanging="15"/>
              <w:contextualSpacing/>
            </w:pPr>
            <w:r w:rsidRPr="00DB0E74">
              <w:rPr>
                <w:b/>
              </w:rPr>
              <w:t>SOLUŢIONAREA LITIGIILOR</w:t>
            </w:r>
          </w:p>
          <w:p w14:paraId="60E8F835" w14:textId="77777777" w:rsidR="0068039E" w:rsidRPr="002978A1" w:rsidRDefault="0068039E" w:rsidP="00FC336E">
            <w:pPr>
              <w:pStyle w:val="ListParagraph"/>
              <w:numPr>
                <w:ilvl w:val="0"/>
                <w:numId w:val="0"/>
              </w:numPr>
              <w:tabs>
                <w:tab w:val="left" w:pos="3465"/>
              </w:tabs>
            </w:pPr>
            <w:r w:rsidRPr="002978A1">
              <w:t xml:space="preserve">17.1. </w:t>
            </w:r>
            <w:r>
              <w:t>Co</w:t>
            </w:r>
            <w:r w:rsidRPr="002978A1">
              <w:t>-</w:t>
            </w:r>
            <w:r>
              <w:t>investitorul</w:t>
            </w:r>
            <w:r w:rsidRPr="002978A1">
              <w:t xml:space="preserve"> ș</w:t>
            </w:r>
            <w:r w:rsidRPr="006369F2">
              <w:t>i</w:t>
            </w:r>
            <w:r w:rsidRPr="002978A1">
              <w:t xml:space="preserve"> </w:t>
            </w:r>
            <w:r w:rsidRPr="006369F2">
              <w:t>Antreprenorul</w:t>
            </w:r>
            <w:r w:rsidRPr="002978A1">
              <w:t xml:space="preserve"> </w:t>
            </w:r>
            <w:r w:rsidRPr="006369F2">
              <w:t>vor</w:t>
            </w:r>
            <w:r w:rsidRPr="002978A1">
              <w:t xml:space="preserve"> </w:t>
            </w:r>
            <w:r w:rsidRPr="006369F2">
              <w:t>face</w:t>
            </w:r>
            <w:r w:rsidRPr="002978A1">
              <w:t xml:space="preserve"> </w:t>
            </w:r>
            <w:r w:rsidRPr="006369F2">
              <w:t>eforturi</w:t>
            </w:r>
            <w:r w:rsidRPr="002978A1">
              <w:t xml:space="preserve"> </w:t>
            </w:r>
            <w:r w:rsidRPr="006369F2">
              <w:t>pentru</w:t>
            </w:r>
            <w:r w:rsidRPr="002978A1">
              <w:t xml:space="preserve"> </w:t>
            </w:r>
            <w:r w:rsidRPr="006369F2">
              <w:t>a</w:t>
            </w:r>
            <w:r w:rsidRPr="002978A1">
              <w:t xml:space="preserve"> </w:t>
            </w:r>
            <w:r w:rsidRPr="006369F2">
              <w:t>rezolva</w:t>
            </w:r>
            <w:r w:rsidRPr="002978A1">
              <w:t xml:space="preserve"> </w:t>
            </w:r>
            <w:r w:rsidRPr="006369F2">
              <w:t>pe</w:t>
            </w:r>
            <w:r w:rsidRPr="002978A1">
              <w:t xml:space="preserve"> </w:t>
            </w:r>
            <w:r w:rsidRPr="006369F2">
              <w:t>cale</w:t>
            </w:r>
            <w:r w:rsidRPr="002978A1">
              <w:t xml:space="preserve"> </w:t>
            </w:r>
            <w:r w:rsidRPr="006369F2">
              <w:t>amiabil</w:t>
            </w:r>
            <w:r w:rsidRPr="002978A1">
              <w:t xml:space="preserve">ă </w:t>
            </w:r>
            <w:r w:rsidRPr="006369F2">
              <w:t>orice</w:t>
            </w:r>
            <w:r w:rsidRPr="002978A1">
              <w:t xml:space="preserve"> </w:t>
            </w:r>
            <w:r w:rsidRPr="006369F2">
              <w:t>ne</w:t>
            </w:r>
            <w:r w:rsidRPr="002978A1">
              <w:t>î</w:t>
            </w:r>
            <w:r w:rsidRPr="006369F2">
              <w:t>n</w:t>
            </w:r>
            <w:r w:rsidRPr="002978A1">
              <w:t>ţ</w:t>
            </w:r>
            <w:r w:rsidRPr="006369F2">
              <w:t>elegere</w:t>
            </w:r>
            <w:r w:rsidRPr="002978A1">
              <w:t xml:space="preserve"> </w:t>
            </w:r>
            <w:r w:rsidRPr="006369F2">
              <w:t>sau</w:t>
            </w:r>
            <w:r w:rsidRPr="002978A1">
              <w:t xml:space="preserve"> </w:t>
            </w:r>
            <w:r w:rsidRPr="006369F2">
              <w:t>litigiu</w:t>
            </w:r>
            <w:r w:rsidRPr="002978A1">
              <w:t xml:space="preserve"> </w:t>
            </w:r>
            <w:r w:rsidRPr="006369F2">
              <w:t>care</w:t>
            </w:r>
            <w:r w:rsidRPr="002978A1">
              <w:t xml:space="preserve"> </w:t>
            </w:r>
            <w:r w:rsidRPr="006369F2">
              <w:t>se</w:t>
            </w:r>
            <w:r w:rsidRPr="002978A1">
              <w:t xml:space="preserve"> </w:t>
            </w:r>
            <w:r w:rsidRPr="006369F2">
              <w:t>poate</w:t>
            </w:r>
            <w:r w:rsidRPr="002978A1">
              <w:t xml:space="preserve"> </w:t>
            </w:r>
            <w:r w:rsidRPr="006369F2">
              <w:t>ivi</w:t>
            </w:r>
            <w:r w:rsidRPr="002978A1">
              <w:t xml:space="preserve"> </w:t>
            </w:r>
            <w:r w:rsidRPr="006369F2">
              <w:t>intre</w:t>
            </w:r>
            <w:r w:rsidRPr="002978A1">
              <w:t xml:space="preserve"> </w:t>
            </w:r>
            <w:r w:rsidRPr="006369F2">
              <w:t>ei</w:t>
            </w:r>
            <w:r w:rsidRPr="002978A1">
              <w:t>, î</w:t>
            </w:r>
            <w:r w:rsidRPr="006369F2">
              <w:t>n</w:t>
            </w:r>
            <w:r w:rsidRPr="002978A1">
              <w:t xml:space="preserve"> </w:t>
            </w:r>
            <w:r w:rsidRPr="006369F2">
              <w:t>cadrul</w:t>
            </w:r>
            <w:r w:rsidRPr="002978A1">
              <w:t xml:space="preserve"> </w:t>
            </w:r>
            <w:r w:rsidRPr="006369F2">
              <w:t>sau</w:t>
            </w:r>
            <w:r w:rsidRPr="002978A1">
              <w:t xml:space="preserve"> î</w:t>
            </w:r>
            <w:r w:rsidRPr="006369F2">
              <w:t>n</w:t>
            </w:r>
            <w:r w:rsidRPr="002978A1">
              <w:t xml:space="preserve"> </w:t>
            </w:r>
            <w:r w:rsidRPr="006369F2">
              <w:t>leg</w:t>
            </w:r>
            <w:r w:rsidRPr="002978A1">
              <w:t>ă</w:t>
            </w:r>
            <w:r w:rsidRPr="006369F2">
              <w:t>tur</w:t>
            </w:r>
            <w:r w:rsidRPr="002978A1">
              <w:t xml:space="preserve">ă </w:t>
            </w:r>
            <w:r w:rsidRPr="006369F2">
              <w:t>cu</w:t>
            </w:r>
            <w:r w:rsidRPr="002978A1">
              <w:t xml:space="preserve"> î</w:t>
            </w:r>
            <w:r w:rsidRPr="006369F2">
              <w:t>ndeplinirea</w:t>
            </w:r>
            <w:r w:rsidRPr="002978A1">
              <w:t xml:space="preserve"> </w:t>
            </w:r>
            <w:r w:rsidRPr="006369F2">
              <w:t>Contractului</w:t>
            </w:r>
            <w:r w:rsidRPr="002978A1">
              <w:t>.</w:t>
            </w:r>
          </w:p>
          <w:p w14:paraId="6486E6A6" w14:textId="77777777" w:rsidR="0068039E" w:rsidRPr="002978A1" w:rsidRDefault="0068039E" w:rsidP="00FC336E">
            <w:pPr>
              <w:pStyle w:val="ListParagraph"/>
              <w:numPr>
                <w:ilvl w:val="0"/>
                <w:numId w:val="0"/>
              </w:numPr>
              <w:tabs>
                <w:tab w:val="left" w:pos="3465"/>
              </w:tabs>
            </w:pPr>
            <w:r w:rsidRPr="002978A1">
              <w:t>17.2. Î</w:t>
            </w:r>
            <w:r w:rsidRPr="006369F2">
              <w:t>n</w:t>
            </w:r>
            <w:r w:rsidRPr="002978A1">
              <w:t xml:space="preserve"> </w:t>
            </w:r>
            <w:r w:rsidRPr="006369F2">
              <w:t>ipoteza</w:t>
            </w:r>
            <w:r w:rsidRPr="002978A1">
              <w:t xml:space="preserve"> î</w:t>
            </w:r>
            <w:r w:rsidRPr="006369F2">
              <w:t>n</w:t>
            </w:r>
            <w:r w:rsidRPr="002978A1">
              <w:t xml:space="preserve"> </w:t>
            </w:r>
            <w:r w:rsidRPr="006369F2">
              <w:t>care</w:t>
            </w:r>
            <w:r w:rsidRPr="002978A1">
              <w:t xml:space="preserve"> </w:t>
            </w:r>
            <w:r w:rsidRPr="006369F2">
              <w:t>p</w:t>
            </w:r>
            <w:r w:rsidRPr="002978A1">
              <w:t>ă</w:t>
            </w:r>
            <w:r w:rsidRPr="006369F2">
              <w:t>r</w:t>
            </w:r>
            <w:r w:rsidRPr="002978A1">
              <w:t>ţ</w:t>
            </w:r>
            <w:r w:rsidRPr="006369F2">
              <w:t>ile</w:t>
            </w:r>
            <w:r w:rsidRPr="002978A1">
              <w:t xml:space="preserve"> </w:t>
            </w:r>
            <w:r w:rsidRPr="006369F2">
              <w:t>nu</w:t>
            </w:r>
            <w:r w:rsidRPr="002978A1">
              <w:t xml:space="preserve"> </w:t>
            </w:r>
            <w:r w:rsidRPr="006369F2">
              <w:t>reusesc</w:t>
            </w:r>
            <w:r w:rsidRPr="002978A1">
              <w:t xml:space="preserve"> </w:t>
            </w:r>
            <w:r w:rsidRPr="006369F2">
              <w:t>o</w:t>
            </w:r>
            <w:r w:rsidRPr="002978A1">
              <w:t xml:space="preserve"> </w:t>
            </w:r>
            <w:r w:rsidRPr="006369F2">
              <w:t>solu</w:t>
            </w:r>
            <w:r w:rsidRPr="002978A1">
              <w:t>ţ</w:t>
            </w:r>
            <w:r w:rsidRPr="006369F2">
              <w:t>ionare</w:t>
            </w:r>
            <w:r w:rsidRPr="002978A1">
              <w:t xml:space="preserve"> </w:t>
            </w:r>
            <w:r w:rsidRPr="006369F2">
              <w:t>amiabila</w:t>
            </w:r>
            <w:r w:rsidRPr="002978A1">
              <w:t xml:space="preserve"> î</w:t>
            </w:r>
            <w:r w:rsidRPr="006369F2">
              <w:t>n</w:t>
            </w:r>
            <w:r w:rsidRPr="002978A1">
              <w:t xml:space="preserve"> </w:t>
            </w:r>
            <w:r w:rsidRPr="006369F2">
              <w:t>termen</w:t>
            </w:r>
            <w:r w:rsidRPr="002978A1">
              <w:t xml:space="preserve"> de __</w:t>
            </w:r>
            <w:r w:rsidRPr="002978A1">
              <w:rPr>
                <w:u w:val="single"/>
              </w:rPr>
              <w:t>30</w:t>
            </w:r>
            <w:r w:rsidRPr="002978A1">
              <w:t xml:space="preserve">___ zile, </w:t>
            </w:r>
            <w:r w:rsidRPr="006369F2">
              <w:t>fiecare</w:t>
            </w:r>
            <w:r w:rsidRPr="002978A1">
              <w:t xml:space="preserve"> </w:t>
            </w:r>
            <w:r w:rsidRPr="006369F2">
              <w:t>dintre</w:t>
            </w:r>
            <w:r w:rsidRPr="002978A1">
              <w:t xml:space="preserve"> </w:t>
            </w:r>
            <w:r w:rsidRPr="006369F2">
              <w:t>acestea</w:t>
            </w:r>
            <w:r w:rsidRPr="002978A1">
              <w:t xml:space="preserve"> </w:t>
            </w:r>
            <w:r w:rsidRPr="006369F2">
              <w:t>poate</w:t>
            </w:r>
            <w:r w:rsidRPr="002978A1">
              <w:t xml:space="preserve"> </w:t>
            </w:r>
            <w:r w:rsidRPr="006369F2">
              <w:t>solicita</w:t>
            </w:r>
            <w:r w:rsidRPr="002978A1">
              <w:t xml:space="preserve"> </w:t>
            </w:r>
            <w:r w:rsidRPr="006369F2">
              <w:t>ca</w:t>
            </w:r>
            <w:r w:rsidRPr="002978A1">
              <w:t xml:space="preserve"> </w:t>
            </w:r>
            <w:r w:rsidRPr="006369F2">
              <w:t>litigiul</w:t>
            </w:r>
            <w:r w:rsidRPr="002978A1">
              <w:t xml:space="preserve"> </w:t>
            </w:r>
            <w:r w:rsidRPr="006369F2">
              <w:t>s</w:t>
            </w:r>
            <w:r w:rsidRPr="002978A1">
              <w:t xml:space="preserve">ă </w:t>
            </w:r>
            <w:r w:rsidRPr="006369F2">
              <w:t>se</w:t>
            </w:r>
            <w:r w:rsidRPr="002978A1">
              <w:t xml:space="preserve"> </w:t>
            </w:r>
            <w:r w:rsidRPr="006369F2">
              <w:t>solu</w:t>
            </w:r>
            <w:r w:rsidRPr="002978A1">
              <w:t>ţ</w:t>
            </w:r>
            <w:r w:rsidRPr="006369F2">
              <w:t>ioneze</w:t>
            </w:r>
            <w:r w:rsidRPr="002978A1">
              <w:t xml:space="preserve"> </w:t>
            </w:r>
            <w:r w:rsidRPr="006369F2">
              <w:t>de</w:t>
            </w:r>
            <w:r w:rsidRPr="002978A1">
              <w:t xml:space="preserve"> </w:t>
            </w:r>
            <w:r w:rsidRPr="006369F2">
              <w:t>c</w:t>
            </w:r>
            <w:r w:rsidRPr="002978A1">
              <w:t>ă</w:t>
            </w:r>
            <w:r w:rsidRPr="006369F2">
              <w:t>tre</w:t>
            </w:r>
            <w:r w:rsidRPr="002978A1">
              <w:t xml:space="preserve"> </w:t>
            </w:r>
            <w:r w:rsidRPr="006369F2">
              <w:t>instantele</w:t>
            </w:r>
            <w:r w:rsidRPr="002978A1">
              <w:t xml:space="preserve"> </w:t>
            </w:r>
            <w:r w:rsidRPr="006369F2">
              <w:t>judec</w:t>
            </w:r>
            <w:r w:rsidRPr="002978A1">
              <w:t>ă</w:t>
            </w:r>
            <w:r w:rsidRPr="006369F2">
              <w:t>tore</w:t>
            </w:r>
            <w:r w:rsidRPr="002978A1">
              <w:t>ş</w:t>
            </w:r>
            <w:r w:rsidRPr="006369F2">
              <w:t>ti</w:t>
            </w:r>
            <w:r w:rsidRPr="002978A1">
              <w:t xml:space="preserve"> </w:t>
            </w:r>
            <w:r w:rsidRPr="006369F2">
              <w:t>competente</w:t>
            </w:r>
            <w:r w:rsidRPr="002978A1">
              <w:t>.</w:t>
            </w:r>
          </w:p>
          <w:p w14:paraId="264B6B49" w14:textId="77777777" w:rsidR="0068039E" w:rsidRPr="006C3A81" w:rsidRDefault="0068039E" w:rsidP="00FC336E">
            <w:pPr>
              <w:pStyle w:val="ListParagraph"/>
              <w:numPr>
                <w:ilvl w:val="0"/>
                <w:numId w:val="0"/>
              </w:numPr>
              <w:tabs>
                <w:tab w:val="left" w:pos="567"/>
              </w:tabs>
              <w:rPr>
                <w:lang w:val="ro-RO"/>
              </w:rPr>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C3A81">
              <w:rPr>
                <w:lang w:val="ro-RO"/>
              </w:rPr>
              <w:t>Costurile cercetărilor efectuate le suportă  partea a cărei culpă a fost dovedită.</w:t>
            </w:r>
          </w:p>
          <w:p w14:paraId="365FA876" w14:textId="77777777" w:rsidR="0068039E" w:rsidRPr="006C3A81" w:rsidRDefault="0068039E" w:rsidP="00FC336E">
            <w:pPr>
              <w:tabs>
                <w:tab w:val="left" w:pos="567"/>
              </w:tabs>
              <w:jc w:val="both"/>
              <w:rPr>
                <w:b/>
              </w:rPr>
            </w:pPr>
          </w:p>
          <w:p w14:paraId="0ECE81A6" w14:textId="77777777" w:rsidR="0068039E" w:rsidRPr="006C3A81" w:rsidRDefault="0068039E" w:rsidP="00FC336E">
            <w:pPr>
              <w:tabs>
                <w:tab w:val="left" w:pos="567"/>
              </w:tabs>
              <w:jc w:val="both"/>
              <w:rPr>
                <w:b/>
              </w:rPr>
            </w:pPr>
            <w:r w:rsidRPr="006C3A81">
              <w:rPr>
                <w:b/>
              </w:rPr>
              <w:t>18. REZOLUȚIUNEA CONTRACTULUI</w:t>
            </w:r>
          </w:p>
          <w:p w14:paraId="23507B6C" w14:textId="77777777" w:rsidR="0068039E" w:rsidRPr="006C3A81" w:rsidRDefault="0068039E" w:rsidP="00FC336E">
            <w:pPr>
              <w:pStyle w:val="NormalWeb"/>
              <w:tabs>
                <w:tab w:val="left" w:pos="567"/>
              </w:tabs>
              <w:rPr>
                <w:lang w:val="ro-RO"/>
              </w:rPr>
            </w:pPr>
            <w:r w:rsidRPr="006C3A81">
              <w:rPr>
                <w:lang w:val="ro-RO"/>
              </w:rPr>
              <w:t xml:space="preserve">18.1. Antreprenorul poate cere rezoluțiunea contractului, dacă: </w:t>
            </w:r>
          </w:p>
          <w:p w14:paraId="619BA7F6" w14:textId="77777777" w:rsidR="0068039E" w:rsidRPr="006C3A81" w:rsidRDefault="0068039E" w:rsidP="00FC336E">
            <w:pPr>
              <w:tabs>
                <w:tab w:val="left" w:pos="1276"/>
              </w:tabs>
              <w:jc w:val="both"/>
            </w:pPr>
            <w:r w:rsidRPr="006C3A81">
              <w:t xml:space="preserve">a) Co-investitorul nu-şi îndeplineşte o obligaţie care este în sarcina sa şi prin aceasta pune Antreprenorul în situaţia de a nu putea executa lucrarea; </w:t>
            </w:r>
          </w:p>
          <w:p w14:paraId="2B877E61" w14:textId="77777777" w:rsidR="0068039E" w:rsidRPr="006369F2" w:rsidRDefault="0068039E" w:rsidP="00114790">
            <w:pPr>
              <w:numPr>
                <w:ilvl w:val="0"/>
                <w:numId w:val="22"/>
              </w:numPr>
              <w:tabs>
                <w:tab w:val="left" w:pos="1276"/>
              </w:tabs>
              <w:ind w:left="0" w:hanging="425"/>
              <w:jc w:val="both"/>
              <w:rPr>
                <w:lang w:val="en-US"/>
              </w:rPr>
            </w:pPr>
            <w:r w:rsidRPr="006369F2">
              <w:rPr>
                <w:lang w:val="en-US"/>
              </w:rPr>
              <w:t xml:space="preserve">b) </w:t>
            </w:r>
            <w:r>
              <w:rPr>
                <w:lang w:val="en-US"/>
              </w:rPr>
              <w:t>Co-investitorul</w:t>
            </w:r>
            <w:r w:rsidRPr="006369F2">
              <w:rPr>
                <w:lang w:val="en-US"/>
              </w:rPr>
              <w:t xml:space="preserve"> nu onorează o plată scadentă mai mult de 3 luni; </w:t>
            </w:r>
          </w:p>
          <w:p w14:paraId="08082C4E"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c) </w:t>
            </w:r>
            <w:r>
              <w:t>Co-investitorul</w:t>
            </w:r>
            <w:r w:rsidRPr="006369F2">
              <w:t xml:space="preserve"> notifică Antreprenorul că datorită unor conjuncturi economice din motive neimputabile </w:t>
            </w:r>
            <w:r>
              <w:t>Co-investitorului</w:t>
            </w:r>
            <w:r w:rsidRPr="006369F2">
              <w:t xml:space="preserve">, este în imposibilitate de a continua îndeplinirea obligaţiunilor contractuale. </w:t>
            </w:r>
          </w:p>
          <w:p w14:paraId="3C985061"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18.2. </w:t>
            </w:r>
            <w:r>
              <w:rPr>
                <w:lang w:val="en-US"/>
              </w:rPr>
              <w:t>Co-investitorul</w:t>
            </w:r>
            <w:r w:rsidRPr="006369F2">
              <w:rPr>
                <w:lang w:val="en-US"/>
              </w:rPr>
              <w:t xml:space="preserve"> poate cere rezoluțiunea contractului, dacă: </w:t>
            </w:r>
          </w:p>
          <w:p w14:paraId="3A505AE0"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a) Antreprenorul se află în incapacitate de plată, lichidare sau bunurile acestuia sunt subsechestru;</w:t>
            </w:r>
          </w:p>
          <w:p w14:paraId="37BB21B6"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 xml:space="preserve">b) Antreprenorul nu începe lucrările fără să aibă un motiv justificat sau nu reia lucrările suspendate, în termenul stabilit de la primirea dispoziţiei scrise de începere/reîncepere a lucrărilor; </w:t>
            </w:r>
          </w:p>
          <w:p w14:paraId="210910E5"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c) Antreprenorul nu a îndepărtat materialele necorespunzătoare de pe şantier sau nu a refăcut o lucrare în termenul stabilit de către beneficiar;</w:t>
            </w:r>
          </w:p>
          <w:p w14:paraId="73D9E97F"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d) Antreprenorul nu furnizează/menține garanția de bună execuție în condițiile solicitate prin prezentul contract;</w:t>
            </w:r>
          </w:p>
          <w:p w14:paraId="09DF91D8"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e) Antreprenorul notifică </w:t>
            </w:r>
            <w:r>
              <w:t>Co-investitorul</w:t>
            </w:r>
            <w:r w:rsidRPr="006369F2">
              <w:t xml:space="preserve"> că datorită unor conjuncturi economice din motive neimputabile Antreprenorului, este în imposibilitate de a continua îndeplinirea obligaţiunilor contractuale. </w:t>
            </w:r>
          </w:p>
          <w:p w14:paraId="60EAC3BD"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9641350"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18.4. Contractul se consideră rezolvit, dacă partea contractantă va comunica în scris celeilalte părţi contractante în termen de 15 zile motivele indicate la punctele 18.1. şi 18.2. din prezentul contract.  </w:t>
            </w:r>
          </w:p>
          <w:p w14:paraId="7F459BE1"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18.5. Co-investitorul, în caz de rezoluțiunea contractului, va convoca comisia de recepţie care va efectua recepţia cantitativă şi calitativă a lucrărilor executate, în maximum 15 zile de la data rezoluțiunii contractului.</w:t>
            </w:r>
          </w:p>
          <w:p w14:paraId="2C7A134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18.6. În cazul rezoluțiunii contractului, Co-investitorul va întocmi situaţia lucrărilor efectiv executate, inventarul materialelor, utilajelor şi lucrărilor provizorii, după care se vor stabili </w:t>
            </w:r>
            <w:r w:rsidRPr="006C3A81">
              <w:rPr>
                <w:lang w:val="fr-BE"/>
              </w:rPr>
              <w:lastRenderedPageBreak/>
              <w:t xml:space="preserve">sumele care urmează să le plătească în conformitate cu prevederile contractului, precum şi daunele pe care trebuie să le suporte Antreprenorul din vina căruia s-a rezolvit contractul. </w:t>
            </w:r>
          </w:p>
          <w:p w14:paraId="624367E2"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18.7. După rezoluțiunea contractului, </w:t>
            </w:r>
            <w:r>
              <w:rPr>
                <w:lang w:val="en-US"/>
              </w:rPr>
              <w:t>Co-investitorul</w:t>
            </w:r>
            <w:r w:rsidRPr="006369F2">
              <w:rPr>
                <w:lang w:val="en-US"/>
              </w:rPr>
              <w:t xml:space="preserve"> poate continua execuţia lucrărilor cu respectarea prevederilor legale. </w:t>
            </w:r>
          </w:p>
          <w:p w14:paraId="4EF52D0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18.8. Cazuri specifice de încetare a contractului de achiziţii publice:</w:t>
            </w:r>
          </w:p>
          <w:p w14:paraId="2ECE57C4"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Co-investitorul are dreptul de a rezolvi unilateral un contract de achiziţii publice în perioada de valabilitate a acestuia în una dintre următoarele situaţii:</w:t>
            </w:r>
          </w:p>
          <w:p w14:paraId="3D09C056"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A247DAE"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24F65F45" w14:textId="77777777" w:rsidR="0068039E" w:rsidRPr="006369F2" w:rsidRDefault="0068039E" w:rsidP="00FC336E">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AB1927D" w14:textId="77777777" w:rsidR="0068039E" w:rsidRPr="006369F2" w:rsidRDefault="0068039E" w:rsidP="00FC336E">
            <w:pPr>
              <w:tabs>
                <w:tab w:val="left" w:pos="567"/>
              </w:tabs>
              <w:jc w:val="both"/>
              <w:rPr>
                <w:lang w:val="en-US"/>
              </w:rPr>
            </w:pPr>
          </w:p>
          <w:p w14:paraId="294D96A2" w14:textId="77777777" w:rsidR="0068039E" w:rsidRPr="006369F2" w:rsidRDefault="0068039E" w:rsidP="00FC336E">
            <w:pPr>
              <w:tabs>
                <w:tab w:val="left" w:pos="567"/>
              </w:tabs>
              <w:jc w:val="both"/>
              <w:rPr>
                <w:b/>
                <w:lang w:val="en-US"/>
              </w:rPr>
            </w:pPr>
            <w:r w:rsidRPr="006369F2">
              <w:rPr>
                <w:b/>
                <w:lang w:val="en-US"/>
              </w:rPr>
              <w:t>19. DISPOZIȚII FINALE</w:t>
            </w:r>
          </w:p>
          <w:p w14:paraId="20989ACC" w14:textId="77777777" w:rsidR="0068039E" w:rsidRPr="006C3A81" w:rsidRDefault="0068039E" w:rsidP="00FC336E">
            <w:pPr>
              <w:jc w:val="both"/>
              <w:rPr>
                <w:lang w:val="fr-BE"/>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w:t>
            </w:r>
            <w:r w:rsidRPr="006C3A81">
              <w:rPr>
                <w:lang w:val="fr-BE"/>
              </w:rPr>
              <w:t xml:space="preserve">Modificările şi completările la prezentul contract sunt valabile doar în cazul în care au fost perfectate în scris şi au fost semnate de toate Părţile, conform actelor normative.  </w:t>
            </w:r>
          </w:p>
          <w:p w14:paraId="197744B3" w14:textId="77777777" w:rsidR="0068039E" w:rsidRPr="006C3A81" w:rsidRDefault="0068039E" w:rsidP="00FC336E">
            <w:pPr>
              <w:jc w:val="both"/>
              <w:rPr>
                <w:lang w:val="fr-BE"/>
              </w:rPr>
            </w:pPr>
            <w:r w:rsidRPr="006C3A81">
              <w:rPr>
                <w:lang w:val="fr-BE"/>
              </w:rPr>
              <w:t>19.2. Nici una dintre Părţi nu are dreptul să transmită obligaţiile şi drepturile sale stipulate în prezentul contract unor terţe persoane, fără acordul în scris al celeilalte părţi.</w:t>
            </w:r>
          </w:p>
          <w:p w14:paraId="0F935089" w14:textId="77777777" w:rsidR="0068039E" w:rsidRPr="006C3A81" w:rsidRDefault="0068039E" w:rsidP="00FC336E">
            <w:pPr>
              <w:jc w:val="both"/>
              <w:rPr>
                <w:lang w:val="fr-BE"/>
              </w:rPr>
            </w:pPr>
            <w:r w:rsidRPr="006C3A81">
              <w:rPr>
                <w:lang w:val="fr-BE"/>
              </w:rPr>
              <w:t>19.3. Prezentul contract este întocmit în limba de română, în trei exemplare de valoare juridică egală, câte un exemplar pentru Co-investitor, Beneficiar și Antreprenor.</w:t>
            </w:r>
          </w:p>
          <w:p w14:paraId="21855284" w14:textId="77777777" w:rsidR="0068039E" w:rsidRPr="006C3A81" w:rsidRDefault="0068039E" w:rsidP="00FC336E">
            <w:pPr>
              <w:pStyle w:val="NormalWeb"/>
              <w:tabs>
                <w:tab w:val="left" w:pos="567"/>
              </w:tabs>
              <w:ind w:firstLine="0"/>
              <w:rPr>
                <w:lang w:val="fr-BE"/>
              </w:rPr>
            </w:pPr>
            <w:r w:rsidRPr="006C3A81">
              <w:rPr>
                <w:lang w:val="fr-BE"/>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Co-investitorului cu privire la începerea activităţii Antreprenorului, fiind valabil până la îndeplinirea integrală și corespunzătoare a obligaţiilor de către ambele părţi. </w:t>
            </w:r>
          </w:p>
          <w:p w14:paraId="12BB5504" w14:textId="77777777" w:rsidR="0068039E" w:rsidRDefault="0068039E" w:rsidP="00FC336E">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37B943BC" w14:textId="77777777" w:rsidR="0068039E" w:rsidRDefault="0068039E" w:rsidP="00FC336E">
            <w:pPr>
              <w:tabs>
                <w:tab w:val="left" w:pos="2295"/>
              </w:tabs>
              <w:jc w:val="both"/>
            </w:pPr>
          </w:p>
          <w:p w14:paraId="59684F7F" w14:textId="77777777" w:rsidR="0068039E" w:rsidRPr="00FF430B" w:rsidRDefault="0068039E" w:rsidP="00114790">
            <w:pPr>
              <w:pStyle w:val="ListParagraph"/>
              <w:numPr>
                <w:ilvl w:val="0"/>
                <w:numId w:val="25"/>
              </w:numPr>
              <w:tabs>
                <w:tab w:val="clear" w:pos="1134"/>
                <w:tab w:val="left" w:pos="525"/>
                <w:tab w:val="left" w:pos="2295"/>
              </w:tabs>
              <w:ind w:left="0" w:firstLine="0"/>
              <w:jc w:val="center"/>
            </w:pPr>
            <w:r w:rsidRPr="00FF430B">
              <w:rPr>
                <w:b/>
              </w:rPr>
              <w:t>PARTEA CE ȚINE DE CONDIȚIILE</w:t>
            </w:r>
          </w:p>
          <w:p w14:paraId="11BEB0ED" w14:textId="77777777" w:rsidR="0068039E" w:rsidRPr="00FF430B" w:rsidRDefault="0068039E" w:rsidP="00FC336E">
            <w:pPr>
              <w:pStyle w:val="ListParagraph"/>
              <w:numPr>
                <w:ilvl w:val="0"/>
                <w:numId w:val="0"/>
              </w:numPr>
              <w:tabs>
                <w:tab w:val="left" w:pos="2295"/>
              </w:tabs>
              <w:ind w:left="3240"/>
            </w:pPr>
            <w:r w:rsidRPr="00FF430B">
              <w:rPr>
                <w:b/>
              </w:rPr>
              <w:t>SPECIALE A CONTRACTULUI</w:t>
            </w:r>
          </w:p>
          <w:p w14:paraId="5B963C41" w14:textId="77777777" w:rsidR="0068039E" w:rsidRPr="00E75501" w:rsidRDefault="0068039E" w:rsidP="00FC336E">
            <w:pPr>
              <w:jc w:val="center"/>
              <w:rPr>
                <w:i/>
              </w:rPr>
            </w:pPr>
            <w:r w:rsidRPr="00FF430B">
              <w:t xml:space="preserve">             </w:t>
            </w:r>
            <w:r w:rsidRPr="00E75501">
              <w:rPr>
                <w:i/>
              </w:rPr>
              <w:t>(</w:t>
            </w:r>
            <w:r w:rsidRPr="00E75501">
              <w:rPr>
                <w:i/>
                <w:sz w:val="20"/>
                <w:szCs w:val="20"/>
              </w:rPr>
              <w:t>LA NECESITATE)</w:t>
            </w:r>
          </w:p>
          <w:p w14:paraId="2D926062" w14:textId="77777777" w:rsidR="0068039E" w:rsidRPr="00E75501" w:rsidRDefault="0068039E" w:rsidP="00FC336E">
            <w:pPr>
              <w:pStyle w:val="ListParagraph"/>
              <w:numPr>
                <w:ilvl w:val="0"/>
                <w:numId w:val="9"/>
              </w:numPr>
              <w:tabs>
                <w:tab w:val="clear" w:pos="1134"/>
              </w:tabs>
              <w:spacing w:line="276" w:lineRule="auto"/>
              <w:ind w:left="0"/>
              <w:contextualSpacing/>
            </w:pPr>
            <w:r w:rsidRPr="00FF430B">
              <w:rPr>
                <w:b/>
              </w:rPr>
              <w:t xml:space="preserve">                 </w:t>
            </w:r>
          </w:p>
          <w:p w14:paraId="6388501D" w14:textId="77777777" w:rsidR="0068039E" w:rsidRPr="00FF430B" w:rsidRDefault="0068039E" w:rsidP="00FC336E">
            <w:pPr>
              <w:jc w:val="center"/>
            </w:pPr>
            <w:r w:rsidRPr="00FF430B">
              <w:t xml:space="preserve">             (</w:t>
            </w:r>
            <w:r w:rsidRPr="00FF430B">
              <w:rPr>
                <w:sz w:val="20"/>
                <w:szCs w:val="20"/>
              </w:rPr>
              <w:t>LA NECESITATE)</w:t>
            </w:r>
          </w:p>
          <w:p w14:paraId="7F76516E" w14:textId="77777777" w:rsidR="0068039E" w:rsidRPr="006C3A81" w:rsidRDefault="007C04BE" w:rsidP="00FC336E">
            <w:pPr>
              <w:shd w:val="clear" w:color="auto" w:fill="FFFFFF" w:themeFill="background1"/>
              <w:tabs>
                <w:tab w:val="left" w:pos="567"/>
                <w:tab w:val="left" w:pos="4005"/>
              </w:tabs>
              <w:jc w:val="both"/>
              <w:rPr>
                <w:color w:val="1D1C1D"/>
                <w:sz w:val="23"/>
                <w:szCs w:val="23"/>
                <w:shd w:val="clear" w:color="auto" w:fill="FFFFFF"/>
                <w:lang w:val="fr-BE"/>
              </w:rPr>
            </w:pPr>
            <w:sdt>
              <w:sdtPr>
                <w:tag w:val="goog_rdk_98"/>
                <w:id w:val="-1525852808"/>
              </w:sdtPr>
              <w:sdtEndPr>
                <w:rPr>
                  <w:b/>
                </w:rPr>
              </w:sdtEndPr>
              <w:sdtContent>
                <w:sdt>
                  <w:sdtPr>
                    <w:tag w:val="goog_rdk_96"/>
                    <w:id w:val="-777174569"/>
                  </w:sdtPr>
                  <w:sdtEndPr>
                    <w:rPr>
                      <w:b/>
                    </w:rPr>
                  </w:sdtEndPr>
                  <w:sdtContent>
                    <w:r w:rsidR="0068039E" w:rsidRPr="002978A1">
                      <w:rPr>
                        <w:b/>
                        <w:lang w:val="en-US"/>
                      </w:rPr>
                      <w:t>20.</w:t>
                    </w:r>
                  </w:sdtContent>
                </w:sdt>
              </w:sdtContent>
            </w:sdt>
            <w:r w:rsidR="0068039E" w:rsidRPr="002978A1">
              <w:rPr>
                <w:lang w:val="en-US"/>
              </w:rPr>
              <w:t xml:space="preserve"> </w:t>
            </w:r>
            <w:r w:rsidR="0068039E" w:rsidRPr="002978A1">
              <w:rPr>
                <w:color w:val="1D1C1D"/>
                <w:sz w:val="23"/>
                <w:szCs w:val="23"/>
                <w:shd w:val="clear" w:color="auto" w:fill="FFFFFF"/>
                <w:lang w:val="en-US"/>
              </w:rPr>
              <w:t xml:space="preserve">Forma garanției de execuție – reținerea succesivă din plata cuvenită pentru facturile înaintate, în cuantum de 5% din valoarea acestora până la atingerea unui procent de 5% din valoarea contractului. </w:t>
            </w:r>
            <w:r w:rsidR="0068039E" w:rsidRPr="002978A1">
              <w:rPr>
                <w:color w:val="1D1C1D"/>
                <w:sz w:val="23"/>
                <w:szCs w:val="23"/>
                <w:shd w:val="clear" w:color="auto" w:fill="FFFFFF"/>
                <w:lang w:val="fr-BE"/>
              </w:rPr>
              <w:t>Aceste rețineri vor fi efectuate până la completarea garanției de bună execuție. Sumele astfel reținute vor fi depuse pe un cont special agreat de părți deschis pe numele antreprenorului în baza contractului de depozit-garanție.</w:t>
            </w:r>
            <w:r w:rsidR="0068039E" w:rsidRPr="006C3A81">
              <w:rPr>
                <w:color w:val="1D1C1D"/>
                <w:sz w:val="23"/>
                <w:szCs w:val="23"/>
                <w:shd w:val="clear" w:color="auto" w:fill="FFFFFF"/>
                <w:lang w:val="fr-BE"/>
              </w:rPr>
              <w:t xml:space="preserve"> </w:t>
            </w:r>
          </w:p>
          <w:p w14:paraId="791EF48D" w14:textId="77777777" w:rsidR="0068039E" w:rsidRPr="006C3A81" w:rsidRDefault="0068039E" w:rsidP="00FC336E">
            <w:pPr>
              <w:shd w:val="clear" w:color="auto" w:fill="FFFFFF" w:themeFill="background1"/>
              <w:tabs>
                <w:tab w:val="left" w:pos="567"/>
                <w:tab w:val="left" w:pos="4005"/>
              </w:tabs>
              <w:jc w:val="both"/>
              <w:rPr>
                <w:lang w:val="fr-BE"/>
              </w:rPr>
            </w:pPr>
          </w:p>
          <w:sdt>
            <w:sdtPr>
              <w:tag w:val="goog_rdk_107"/>
              <w:id w:val="790937386"/>
            </w:sdtPr>
            <w:sdtEndPr/>
            <w:sdtContent>
              <w:p w14:paraId="3398AE59" w14:textId="77777777" w:rsidR="0068039E" w:rsidRPr="002978A1" w:rsidRDefault="007C04BE" w:rsidP="00FC336E">
                <w:pPr>
                  <w:widowControl w:val="0"/>
                  <w:shd w:val="clear" w:color="auto" w:fill="FFFFFF" w:themeFill="background1"/>
                  <w:tabs>
                    <w:tab w:val="left" w:pos="567"/>
                  </w:tabs>
                  <w:jc w:val="both"/>
                  <w:rPr>
                    <w:sz w:val="23"/>
                    <w:szCs w:val="23"/>
                    <w:lang w:val="en-US"/>
                  </w:rPr>
                </w:pPr>
                <w:sdt>
                  <w:sdtPr>
                    <w:tag w:val="goog_rdk_99"/>
                    <w:id w:val="760256483"/>
                  </w:sdtPr>
                  <w:sdtEndPr/>
                  <w:sdtContent>
                    <w:r w:rsidR="0068039E" w:rsidRPr="006C3A81">
                      <w:rPr>
                        <w:b/>
                        <w:lang w:val="fr-BE"/>
                      </w:rPr>
                      <w:t>21</w:t>
                    </w:r>
                  </w:sdtContent>
                </w:sdt>
                <w:sdt>
                  <w:sdtPr>
                    <w:tag w:val="goog_rdk_100"/>
                    <w:id w:val="1337574585"/>
                  </w:sdtPr>
                  <w:sdtEndPr/>
                  <w:sdtContent>
                    <w:r w:rsidR="0068039E" w:rsidRPr="006C3A81">
                      <w:rPr>
                        <w:b/>
                        <w:lang w:val="fr-BE"/>
                      </w:rPr>
                      <w:t>.</w:t>
                    </w:r>
                  </w:sdtContent>
                </w:sdt>
                <w:sdt>
                  <w:sdtPr>
                    <w:tag w:val="goog_rdk_101"/>
                    <w:id w:val="-1271162572"/>
                  </w:sdtPr>
                  <w:sdtEndPr/>
                  <w:sdtContent>
                    <w:r w:rsidR="0068039E" w:rsidRPr="006C3A81">
                      <w:rPr>
                        <w:sz w:val="23"/>
                        <w:szCs w:val="23"/>
                        <w:lang w:val="fr-BE"/>
                      </w:rPr>
                      <w:t xml:space="preserve"> </w:t>
                    </w:r>
                  </w:sdtContent>
                </w:sdt>
                <w:sdt>
                  <w:sdtPr>
                    <w:tag w:val="goog_rdk_102"/>
                    <w:id w:val="-929578801"/>
                  </w:sdtPr>
                  <w:sdtEndPr/>
                  <w:sdtContent>
                    <w:r w:rsidR="0068039E" w:rsidRPr="002978A1">
                      <w:rPr>
                        <w:lang w:val="fr-BE"/>
                      </w:rPr>
                      <w:t>Antreprenorul</w:t>
                    </w:r>
                    <w:r w:rsidR="0068039E" w:rsidRPr="002978A1">
                      <w:rPr>
                        <w:lang w:val="en-US"/>
                      </w:rPr>
                      <w:t xml:space="preserve"> </w:t>
                    </w:r>
                    <w:r w:rsidR="0068039E" w:rsidRPr="002978A1">
                      <w:rPr>
                        <w:lang w:val="fr-BE"/>
                      </w:rPr>
                      <w:t>garanteaz</w:t>
                    </w:r>
                    <w:r w:rsidR="0068039E" w:rsidRPr="002978A1">
                      <w:rPr>
                        <w:lang w:val="en-US"/>
                      </w:rPr>
                      <w:t xml:space="preserve">ă </w:t>
                    </w:r>
                    <w:r w:rsidR="0068039E" w:rsidRPr="002978A1">
                      <w:rPr>
                        <w:lang w:val="fr-BE"/>
                      </w:rPr>
                      <w:t>prin</w:t>
                    </w:r>
                    <w:r w:rsidR="0068039E" w:rsidRPr="002978A1">
                      <w:rPr>
                        <w:lang w:val="en-US"/>
                      </w:rPr>
                      <w:t xml:space="preserve"> </w:t>
                    </w:r>
                    <w:r w:rsidR="0068039E" w:rsidRPr="002978A1">
                      <w:rPr>
                        <w:lang w:val="fr-BE"/>
                      </w:rPr>
                      <w:t>semnarea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constituirea</w:t>
                    </w:r>
                    <w:r w:rsidR="0068039E" w:rsidRPr="002978A1">
                      <w:rPr>
                        <w:lang w:val="en-US"/>
                      </w:rPr>
                      <w:t xml:space="preserve"> </w:t>
                    </w:r>
                    <w:r w:rsidR="0068039E" w:rsidRPr="002978A1">
                      <w:rPr>
                        <w:lang w:val="fr-BE"/>
                      </w:rPr>
                      <w:t>Garan</w:t>
                    </w:r>
                    <w:r w:rsidR="0068039E" w:rsidRPr="002978A1">
                      <w:rPr>
                        <w:lang w:val="en-US"/>
                      </w:rPr>
                      <w:t>ț</w:t>
                    </w:r>
                    <w:r w:rsidR="0068039E" w:rsidRPr="002978A1">
                      <w:rPr>
                        <w:lang w:val="fr-BE"/>
                      </w:rPr>
                      <w:t>iei</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w:t>
                    </w:r>
                    <w:r w:rsidR="0068039E" w:rsidRPr="002978A1">
                      <w:rPr>
                        <w:lang w:val="en-US"/>
                      </w:rPr>
                      <w:t>ț</w:t>
                    </w:r>
                    <w:r w:rsidR="0068039E" w:rsidRPr="002978A1">
                      <w:rPr>
                        <w:lang w:val="fr-BE"/>
                      </w:rPr>
                      <w:t>ie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 xml:space="preserve"> î</w:t>
                    </w:r>
                    <w:r w:rsidR="0068039E" w:rsidRPr="002978A1">
                      <w:rPr>
                        <w:lang w:val="fr-BE"/>
                      </w:rPr>
                      <w:t>n</w:t>
                    </w:r>
                    <w:r w:rsidR="0068039E" w:rsidRPr="002978A1">
                      <w:rPr>
                        <w:lang w:val="en-US"/>
                      </w:rPr>
                      <w:t xml:space="preserve"> </w:t>
                    </w:r>
                    <w:r w:rsidR="0068039E" w:rsidRPr="002978A1">
                      <w:rPr>
                        <w:lang w:val="fr-BE"/>
                      </w:rPr>
                      <w:t>corespundere</w:t>
                    </w:r>
                    <w:r w:rsidR="0068039E" w:rsidRPr="002978A1">
                      <w:rPr>
                        <w:lang w:val="en-US"/>
                      </w:rPr>
                      <w:t xml:space="preserve"> </w:t>
                    </w:r>
                    <w:r w:rsidR="0068039E" w:rsidRPr="002978A1">
                      <w:rPr>
                        <w:lang w:val="fr-BE"/>
                      </w:rPr>
                      <w:t>cu</w:t>
                    </w:r>
                    <w:r w:rsidR="0068039E" w:rsidRPr="002978A1">
                      <w:rPr>
                        <w:lang w:val="en-US"/>
                      </w:rPr>
                      <w:t xml:space="preserve"> </w:t>
                    </w:r>
                    <w:r w:rsidR="0068039E" w:rsidRPr="002978A1">
                      <w:rPr>
                        <w:lang w:val="fr-BE"/>
                      </w:rPr>
                      <w:t>pct</w:t>
                    </w:r>
                    <w:r w:rsidR="0068039E" w:rsidRPr="002978A1">
                      <w:rPr>
                        <w:lang w:val="en-US"/>
                      </w:rPr>
                      <w:t xml:space="preserve">. 16 </w:t>
                    </w:r>
                    <w:r w:rsidR="0068039E" w:rsidRPr="002978A1">
                      <w:rPr>
                        <w:lang w:val="fr-BE"/>
                      </w:rPr>
                      <w:t>din</w:t>
                    </w:r>
                    <w:r w:rsidR="0068039E" w:rsidRPr="002978A1">
                      <w:rPr>
                        <w:lang w:val="en-US"/>
                      </w:rPr>
                      <w:t xml:space="preserve"> </w:t>
                    </w:r>
                    <w:r w:rsidR="0068039E" w:rsidRPr="002978A1">
                      <w:rPr>
                        <w:lang w:val="fr-BE"/>
                      </w:rPr>
                      <w:t>prezentul</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astfel</w:t>
                    </w:r>
                    <w:r w:rsidR="0068039E" w:rsidRPr="002978A1">
                      <w:rPr>
                        <w:lang w:val="en-US"/>
                      </w:rPr>
                      <w:t>, î</w:t>
                    </w:r>
                    <w:r w:rsidR="0068039E" w:rsidRPr="002978A1">
                      <w:rPr>
                        <w:lang w:val="fr-BE"/>
                      </w:rPr>
                      <w:t>n</w:t>
                    </w:r>
                    <w:r w:rsidR="0068039E" w:rsidRPr="002978A1">
                      <w:rPr>
                        <w:lang w:val="en-US"/>
                      </w:rPr>
                      <w:t xml:space="preserve"> </w:t>
                    </w:r>
                    <w:r w:rsidR="0068039E" w:rsidRPr="002978A1">
                      <w:rPr>
                        <w:lang w:val="fr-BE"/>
                      </w:rPr>
                      <w:t>caz</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neexecutare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se</w:t>
                    </w:r>
                    <w:r w:rsidR="0068039E" w:rsidRPr="002978A1">
                      <w:rPr>
                        <w:lang w:val="en-US"/>
                      </w:rPr>
                      <w:t xml:space="preserve"> </w:t>
                    </w:r>
                    <w:r w:rsidR="0068039E" w:rsidRPr="002978A1">
                      <w:rPr>
                        <w:lang w:val="fr-BE"/>
                      </w:rPr>
                      <w:t>va</w:t>
                    </w:r>
                    <w:r w:rsidR="0068039E" w:rsidRPr="002978A1">
                      <w:rPr>
                        <w:lang w:val="en-US"/>
                      </w:rPr>
                      <w:t xml:space="preserve"> </w:t>
                    </w:r>
                    <w:r w:rsidR="0068039E" w:rsidRPr="002978A1">
                      <w:rPr>
                        <w:lang w:val="fr-BE"/>
                      </w:rPr>
                      <w:t>re</w:t>
                    </w:r>
                    <w:r w:rsidR="0068039E" w:rsidRPr="002978A1">
                      <w:rPr>
                        <w:lang w:val="en-US"/>
                      </w:rPr>
                      <w:t>ț</w:t>
                    </w:r>
                    <w:r w:rsidR="0068039E" w:rsidRPr="002978A1">
                      <w:rPr>
                        <w:lang w:val="fr-BE"/>
                      </w:rPr>
                      <w:t>ine</w:t>
                    </w:r>
                    <w:r w:rsidR="0068039E" w:rsidRPr="002978A1">
                      <w:rPr>
                        <w:lang w:val="en-US"/>
                      </w:rPr>
                      <w:t xml:space="preserve"> </w:t>
                    </w:r>
                    <w:r w:rsidR="0068039E" w:rsidRPr="002978A1">
                      <w:rPr>
                        <w:lang w:val="fr-BE"/>
                      </w:rPr>
                      <w:t>garan</w:t>
                    </w:r>
                    <w:r w:rsidR="0068039E" w:rsidRPr="002978A1">
                      <w:rPr>
                        <w:lang w:val="en-US"/>
                      </w:rPr>
                      <w:t>ţ</w:t>
                    </w:r>
                    <w:r w:rsidR="0068039E" w:rsidRPr="002978A1">
                      <w:rPr>
                        <w:lang w:val="fr-BE"/>
                      </w:rPr>
                      <w:t>ia</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w:t>
                    </w:r>
                    <w:r w:rsidR="0068039E" w:rsidRPr="002978A1">
                      <w:rPr>
                        <w:sz w:val="23"/>
                        <w:szCs w:val="23"/>
                        <w:lang w:val="en-US"/>
                      </w:rPr>
                      <w:t xml:space="preserve"> </w:t>
                    </w:r>
                  </w:sdtContent>
                </w:sdt>
              </w:p>
            </w:sdtContent>
          </w:sdt>
          <w:p w14:paraId="0365602E" w14:textId="77777777" w:rsidR="0068039E" w:rsidRPr="002978A1" w:rsidRDefault="0068039E" w:rsidP="00FC336E">
            <w:pPr>
              <w:widowControl w:val="0"/>
              <w:shd w:val="clear" w:color="auto" w:fill="FFFFFF" w:themeFill="background1"/>
              <w:tabs>
                <w:tab w:val="left" w:pos="567"/>
              </w:tabs>
              <w:jc w:val="both"/>
              <w:rPr>
                <w:color w:val="FF0000"/>
                <w:sz w:val="23"/>
                <w:szCs w:val="23"/>
                <w:lang w:val="en-US"/>
              </w:rPr>
            </w:pPr>
          </w:p>
          <w:sdt>
            <w:sdtPr>
              <w:tag w:val="goog_rdk_145"/>
              <w:id w:val="-472754040"/>
            </w:sdtPr>
            <w:sdtEndPr/>
            <w:sdtContent>
              <w:p w14:paraId="63278200" w14:textId="77777777" w:rsidR="0068039E" w:rsidRPr="00BA49C9" w:rsidRDefault="0068039E" w:rsidP="00FC336E">
                <w:pPr>
                  <w:shd w:val="clear" w:color="auto" w:fill="FFFFFF"/>
                  <w:jc w:val="both"/>
                  <w:rPr>
                    <w:sz w:val="23"/>
                    <w:szCs w:val="23"/>
                    <w:lang w:val="en-US"/>
                  </w:rPr>
                </w:pPr>
                <w:r w:rsidRPr="002978A1">
                  <w:rPr>
                    <w:b/>
                    <w:lang w:val="en-US"/>
                  </w:rPr>
                  <w:t>22</w:t>
                </w:r>
                <w:sdt>
                  <w:sdtPr>
                    <w:rPr>
                      <w:b/>
                    </w:rPr>
                    <w:tag w:val="goog_rdk_123"/>
                    <w:id w:val="765347631"/>
                  </w:sdtPr>
                  <w:sdtEndPr/>
                  <w:sdtContent>
                    <w:r w:rsidRPr="002978A1">
                      <w:rPr>
                        <w:b/>
                        <w:highlight w:val="white"/>
                        <w:lang w:val="en-US"/>
                      </w:rPr>
                      <w:t>.</w:t>
                    </w:r>
                  </w:sdtContent>
                </w:sdt>
                <w:sdt>
                  <w:sdtPr>
                    <w:tag w:val="goog_rdk_124"/>
                    <w:id w:val="1015726488"/>
                  </w:sdtPr>
                  <w:sdtEndPr/>
                  <w:sdtContent>
                    <w:r w:rsidRPr="002978A1">
                      <w:rPr>
                        <w:lang w:val="en-US"/>
                      </w:rPr>
                      <w:t xml:space="preserve"> Î</w:t>
                    </w:r>
                    <w:r w:rsidRPr="00BA49C9">
                      <w:rPr>
                        <w:lang w:val="en-US"/>
                      </w:rPr>
                      <w:t>n</w:t>
                    </w:r>
                    <w:r w:rsidRPr="002978A1">
                      <w:rPr>
                        <w:lang w:val="en-US"/>
                      </w:rPr>
                      <w:t xml:space="preserve"> </w:t>
                    </w:r>
                    <w:r w:rsidRPr="00BA49C9">
                      <w:rPr>
                        <w:lang w:val="en-US"/>
                      </w:rPr>
                      <w:t>cazul</w:t>
                    </w:r>
                    <w:r w:rsidRPr="002978A1">
                      <w:rPr>
                        <w:lang w:val="en-US"/>
                      </w:rPr>
                      <w:t xml:space="preserve"> î</w:t>
                    </w:r>
                    <w:r w:rsidRPr="00BA49C9">
                      <w:rPr>
                        <w:lang w:val="en-US"/>
                      </w:rPr>
                      <w:t>n</w:t>
                    </w:r>
                    <w:r w:rsidRPr="002978A1">
                      <w:rPr>
                        <w:lang w:val="en-US"/>
                      </w:rPr>
                      <w:t xml:space="preserve"> </w:t>
                    </w:r>
                    <w:r w:rsidRPr="00BA49C9">
                      <w:rPr>
                        <w:lang w:val="en-US"/>
                      </w:rPr>
                      <w:t>care</w:t>
                    </w:r>
                    <w:r w:rsidRPr="002978A1">
                      <w:rPr>
                        <w:lang w:val="en-US"/>
                      </w:rPr>
                      <w:t xml:space="preserve"> </w:t>
                    </w:r>
                    <w:r w:rsidRPr="00BA49C9">
                      <w:rPr>
                        <w:lang w:val="en-US"/>
                      </w:rPr>
                      <w:t>Antreprenorul</w:t>
                    </w:r>
                    <w:r w:rsidRPr="002978A1">
                      <w:rPr>
                        <w:lang w:val="en-US"/>
                      </w:rPr>
                      <w:t xml:space="preserve"> </w:t>
                    </w:r>
                    <w:r w:rsidRPr="00BA49C9">
                      <w:rPr>
                        <w:lang w:val="en-US"/>
                      </w:rPr>
                      <w:t>se</w:t>
                    </w:r>
                    <w:r w:rsidRPr="002978A1">
                      <w:rPr>
                        <w:lang w:val="en-US"/>
                      </w:rPr>
                      <w:t xml:space="preserve"> </w:t>
                    </w:r>
                    <w:r w:rsidRPr="00BA49C9">
                      <w:rPr>
                        <w:lang w:val="en-US"/>
                      </w:rPr>
                      <w:t>face</w:t>
                    </w:r>
                    <w:r w:rsidRPr="002978A1">
                      <w:rPr>
                        <w:lang w:val="en-US"/>
                      </w:rPr>
                      <w:t xml:space="preserve"> </w:t>
                    </w:r>
                    <w:r w:rsidRPr="00BA49C9">
                      <w:rPr>
                        <w:lang w:val="en-US"/>
                      </w:rPr>
                      <w:t>vinovat</w:t>
                    </w:r>
                    <w:r w:rsidRPr="002978A1">
                      <w:rPr>
                        <w:lang w:val="en-US"/>
                      </w:rPr>
                      <w:t xml:space="preserve"> </w:t>
                    </w:r>
                    <w:r w:rsidRPr="00BA49C9">
                      <w:rPr>
                        <w:lang w:val="en-US"/>
                      </w:rPr>
                      <w:t>de</w:t>
                    </w:r>
                    <w:r w:rsidRPr="002978A1">
                      <w:rPr>
                        <w:lang w:val="en-US"/>
                      </w:rPr>
                      <w:t xml:space="preserve"> </w:t>
                    </w:r>
                    <w:r w:rsidRPr="00BA49C9">
                      <w:rPr>
                        <w:lang w:val="en-US"/>
                      </w:rPr>
                      <w:t>executarea</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cu</w:t>
                    </w:r>
                    <w:r w:rsidRPr="002978A1">
                      <w:rPr>
                        <w:lang w:val="en-US"/>
                      </w:rPr>
                      <w:t xml:space="preserve"> </w:t>
                    </w:r>
                    <w:r w:rsidRPr="00BA49C9">
                      <w:rPr>
                        <w:lang w:val="en-US"/>
                      </w:rPr>
                      <w:t>abateri</w:t>
                    </w:r>
                    <w:r w:rsidRPr="002978A1">
                      <w:rPr>
                        <w:lang w:val="en-US"/>
                      </w:rPr>
                      <w:t xml:space="preserve"> </w:t>
                    </w:r>
                    <w:r w:rsidRPr="00BA49C9">
                      <w:rPr>
                        <w:lang w:val="en-US"/>
                      </w:rPr>
                      <w:t>de</w:t>
                    </w:r>
                    <w:r w:rsidRPr="002978A1">
                      <w:rPr>
                        <w:lang w:val="en-US"/>
                      </w:rPr>
                      <w:t xml:space="preserve"> </w:t>
                    </w:r>
                    <w:r w:rsidRPr="00BA49C9">
                      <w:rPr>
                        <w:lang w:val="en-US"/>
                      </w:rPr>
                      <w:t>la</w:t>
                    </w:r>
                    <w:r w:rsidRPr="002978A1">
                      <w:rPr>
                        <w:lang w:val="en-US"/>
                      </w:rPr>
                      <w:t xml:space="preserve"> </w:t>
                    </w:r>
                    <w:r w:rsidRPr="00BA49C9">
                      <w:rPr>
                        <w:lang w:val="en-US"/>
                      </w:rPr>
                      <w:lastRenderedPageBreak/>
                      <w:t>documentele</w:t>
                    </w:r>
                    <w:r w:rsidRPr="002978A1">
                      <w:rPr>
                        <w:lang w:val="en-US"/>
                      </w:rPr>
                      <w:t xml:space="preserve"> </w:t>
                    </w:r>
                    <w:r w:rsidRPr="00BA49C9">
                      <w:rPr>
                        <w:lang w:val="en-US"/>
                      </w:rPr>
                      <w:t>normative</w:t>
                    </w:r>
                    <w:r w:rsidRPr="002978A1">
                      <w:rPr>
                        <w:lang w:val="en-US"/>
                      </w:rPr>
                      <w:t xml:space="preserve"> î</w:t>
                    </w:r>
                    <w:r w:rsidRPr="00BA49C9">
                      <w:rPr>
                        <w:lang w:val="en-US"/>
                      </w:rPr>
                      <w:t>n</w:t>
                    </w:r>
                    <w:r w:rsidRPr="002978A1">
                      <w:rPr>
                        <w:lang w:val="en-US"/>
                      </w:rPr>
                      <w:t xml:space="preserve"> </w:t>
                    </w:r>
                    <w:r w:rsidRPr="00BA49C9">
                      <w:rPr>
                        <w:lang w:val="en-US"/>
                      </w:rPr>
                      <w:t>vigoare</w:t>
                    </w:r>
                    <w:r w:rsidRPr="002978A1">
                      <w:rPr>
                        <w:lang w:val="en-US"/>
                      </w:rPr>
                      <w:t xml:space="preserve">, </w:t>
                    </w:r>
                    <w:r w:rsidRPr="00BA49C9">
                      <w:rPr>
                        <w:lang w:val="en-US"/>
                      </w:rPr>
                      <w:t>acesta</w:t>
                    </w:r>
                    <w:r w:rsidRPr="002978A1">
                      <w:rPr>
                        <w:lang w:val="en-US"/>
                      </w:rPr>
                      <w:t xml:space="preserve"> </w:t>
                    </w:r>
                    <w:r w:rsidRPr="00BA49C9">
                      <w:rPr>
                        <w:lang w:val="en-US"/>
                      </w:rPr>
                      <w:t>va</w:t>
                    </w:r>
                    <w:r w:rsidRPr="002978A1">
                      <w:rPr>
                        <w:lang w:val="en-US"/>
                      </w:rPr>
                      <w:t xml:space="preserve"> </w:t>
                    </w:r>
                    <w:r w:rsidRPr="00BA49C9">
                      <w:rPr>
                        <w:lang w:val="en-US"/>
                      </w:rPr>
                      <w:t>remedia</w:t>
                    </w:r>
                    <w:r w:rsidRPr="002978A1">
                      <w:rPr>
                        <w:lang w:val="en-US"/>
                      </w:rPr>
                      <w:t xml:space="preserve"> </w:t>
                    </w:r>
                    <w:r w:rsidRPr="00BA49C9">
                      <w:rPr>
                        <w:lang w:val="en-US"/>
                      </w:rPr>
                      <w:t>pe</w:t>
                    </w:r>
                    <w:r w:rsidRPr="002978A1">
                      <w:rPr>
                        <w:lang w:val="en-US"/>
                      </w:rPr>
                      <w:t xml:space="preserve"> </w:t>
                    </w:r>
                    <w:r w:rsidRPr="00BA49C9">
                      <w:rPr>
                        <w:lang w:val="en-US"/>
                      </w:rPr>
                      <w:t>propria</w:t>
                    </w:r>
                    <w:r w:rsidRPr="002978A1">
                      <w:rPr>
                        <w:lang w:val="en-US"/>
                      </w:rPr>
                      <w:t xml:space="preserve"> </w:t>
                    </w:r>
                    <w:r w:rsidRPr="00BA49C9">
                      <w:rPr>
                        <w:lang w:val="en-US"/>
                      </w:rPr>
                      <w:t>cheltuial</w:t>
                    </w:r>
                    <w:r w:rsidRPr="002978A1">
                      <w:rPr>
                        <w:lang w:val="en-US"/>
                      </w:rPr>
                      <w:t xml:space="preserve">ă, </w:t>
                    </w:r>
                    <w:r w:rsidRPr="00BA49C9">
                      <w:rPr>
                        <w:lang w:val="en-US"/>
                      </w:rPr>
                      <w:t>defectele</w:t>
                    </w:r>
                    <w:r w:rsidRPr="002978A1">
                      <w:rPr>
                        <w:lang w:val="en-US"/>
                      </w:rPr>
                      <w:t xml:space="preserve">, </w:t>
                    </w:r>
                    <w:r w:rsidRPr="00BA49C9">
                      <w:rPr>
                        <w:lang w:val="en-US"/>
                      </w:rPr>
                      <w:t>neconcordan</w:t>
                    </w:r>
                    <w:r w:rsidRPr="002978A1">
                      <w:rPr>
                        <w:lang w:val="en-US"/>
                      </w:rPr>
                      <w:t>ț</w:t>
                    </w:r>
                    <w:r w:rsidRPr="00BA49C9">
                      <w:rPr>
                        <w:lang w:val="en-US"/>
                      </w:rPr>
                      <w:t>ele</w:t>
                    </w:r>
                    <w:r w:rsidRPr="002978A1">
                      <w:rPr>
                        <w:lang w:val="en-US"/>
                      </w:rPr>
                      <w:t xml:space="preserve"> ș</w:t>
                    </w:r>
                    <w:r w:rsidRPr="00BA49C9">
                      <w:rPr>
                        <w:lang w:val="en-US"/>
                      </w:rPr>
                      <w:t>i</w:t>
                    </w:r>
                    <w:r w:rsidRPr="002978A1">
                      <w:rPr>
                        <w:lang w:val="en-US"/>
                      </w:rPr>
                      <w:t xml:space="preserve"> </w:t>
                    </w:r>
                    <w:r w:rsidRPr="00BA49C9">
                      <w:rPr>
                        <w:lang w:val="en-US"/>
                      </w:rPr>
                      <w:t>lucr</w:t>
                    </w:r>
                    <w:r w:rsidRPr="002978A1">
                      <w:rPr>
                        <w:lang w:val="en-US"/>
                      </w:rPr>
                      <w:t>ă</w:t>
                    </w:r>
                    <w:r w:rsidRPr="00BA49C9">
                      <w:rPr>
                        <w:lang w:val="en-US"/>
                      </w:rPr>
                      <w:t>rile</w:t>
                    </w:r>
                    <w:r w:rsidRPr="002978A1">
                      <w:rPr>
                        <w:lang w:val="en-US"/>
                      </w:rPr>
                      <w:t xml:space="preserve"> </w:t>
                    </w:r>
                    <w:r w:rsidRPr="00BA49C9">
                      <w:rPr>
                        <w:lang w:val="en-US"/>
                      </w:rPr>
                      <w:t>necalitative</w:t>
                    </w:r>
                    <w:r w:rsidRPr="002978A1">
                      <w:rPr>
                        <w:lang w:val="en-US"/>
                      </w:rPr>
                      <w:t xml:space="preserve"> </w:t>
                    </w:r>
                    <w:r w:rsidRPr="00BA49C9">
                      <w:rPr>
                        <w:lang w:val="en-US"/>
                      </w:rPr>
                      <w:t>ap</w:t>
                    </w:r>
                    <w:r w:rsidRPr="002978A1">
                      <w:rPr>
                        <w:lang w:val="en-US"/>
                      </w:rPr>
                      <w:t>ă</w:t>
                    </w:r>
                    <w:r w:rsidRPr="00BA49C9">
                      <w:rPr>
                        <w:lang w:val="en-US"/>
                      </w:rPr>
                      <w:t>rute</w:t>
                    </w:r>
                    <w:r w:rsidRPr="002978A1">
                      <w:rPr>
                        <w:lang w:val="en-US"/>
                      </w:rPr>
                      <w:t xml:space="preserve"> </w:t>
                    </w:r>
                    <w:r w:rsidRPr="00BA49C9">
                      <w:rPr>
                        <w:lang w:val="en-US"/>
                      </w:rPr>
                      <w:t>din</w:t>
                    </w:r>
                    <w:r w:rsidRPr="002978A1">
                      <w:rPr>
                        <w:lang w:val="en-US"/>
                      </w:rPr>
                      <w:t xml:space="preserve"> </w:t>
                    </w:r>
                    <w:r w:rsidRPr="00BA49C9">
                      <w:rPr>
                        <w:lang w:val="en-US"/>
                      </w:rPr>
                      <w:t>vina</w:t>
                    </w:r>
                    <w:r w:rsidRPr="002978A1">
                      <w:rPr>
                        <w:lang w:val="en-US"/>
                      </w:rPr>
                      <w:t xml:space="preserve"> </w:t>
                    </w:r>
                    <w:r w:rsidRPr="00BA49C9">
                      <w:rPr>
                        <w:lang w:val="en-US"/>
                      </w:rPr>
                      <w:t>sa</w:t>
                    </w:r>
                    <w:r w:rsidRPr="002978A1">
                      <w:rPr>
                        <w:lang w:val="en-US"/>
                      </w:rPr>
                      <w:t xml:space="preserve">, </w:t>
                    </w:r>
                  </w:sdtContent>
                </w:sdt>
                <w:sdt>
                  <w:sdtPr>
                    <w:tag w:val="goog_rdk_125"/>
                    <w:id w:val="-22640430"/>
                  </w:sdtPr>
                  <w:sdtEndPr/>
                  <w:sdtContent>
                    <w:sdt>
                      <w:sdtPr>
                        <w:tag w:val="goog_rdk_126"/>
                        <w:id w:val="1179542704"/>
                      </w:sdtPr>
                      <w:sdtEndPr/>
                      <w:sdtContent>
                        <w:r w:rsidRPr="00BA49C9">
                          <w:rPr>
                            <w:lang w:val="en-US"/>
                          </w:rPr>
                          <w:t>at</w:t>
                        </w:r>
                        <w:r w:rsidRPr="002978A1">
                          <w:rPr>
                            <w:lang w:val="en-US"/>
                          </w:rPr>
                          <w:t>â</w:t>
                        </w:r>
                        <w:r w:rsidRPr="00BA49C9">
                          <w:rPr>
                            <w:lang w:val="en-US"/>
                          </w:rPr>
                          <w:t>t</w:t>
                        </w:r>
                      </w:sdtContent>
                    </w:sdt>
                  </w:sdtContent>
                </w:sdt>
                <w:sdt>
                  <w:sdtPr>
                    <w:tag w:val="goog_rdk_129"/>
                    <w:id w:val="493236940"/>
                  </w:sdtPr>
                  <w:sdtEndPr/>
                  <w:sdtContent>
                    <w:r w:rsidRPr="002978A1">
                      <w:rPr>
                        <w:lang w:val="en-US"/>
                      </w:rPr>
                      <w:t xml:space="preserve"> </w:t>
                    </w:r>
                    <w:r w:rsidRPr="00BA49C9">
                      <w:rPr>
                        <w:lang w:val="en-US"/>
                      </w:rPr>
                      <w:t>pe</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execu</w:t>
                    </w:r>
                    <w:r w:rsidRPr="002978A1">
                      <w:rPr>
                        <w:lang w:val="en-US"/>
                      </w:rPr>
                      <w:t>ţ</w:t>
                    </w:r>
                    <w:r w:rsidRPr="00BA49C9">
                      <w:rPr>
                        <w:lang w:val="en-US"/>
                      </w:rPr>
                      <w:t>ie</w:t>
                    </w:r>
                    <w:r w:rsidRPr="002978A1">
                      <w:rPr>
                        <w:lang w:val="en-US"/>
                      </w:rPr>
                      <w:t>,</w:t>
                    </w:r>
                  </w:sdtContent>
                </w:sdt>
                <w:sdt>
                  <w:sdtPr>
                    <w:tag w:val="goog_rdk_130"/>
                    <w:id w:val="-1091242910"/>
                  </w:sdtPr>
                  <w:sdtEndPr/>
                  <w:sdtContent>
                    <w:sdt>
                      <w:sdtPr>
                        <w:tag w:val="goog_rdk_131"/>
                        <w:id w:val="123969584"/>
                      </w:sdtPr>
                      <w:sdtEndPr/>
                      <w:sdtContent>
                        <w:r w:rsidRPr="002978A1">
                          <w:rPr>
                            <w:lang w:val="en-US"/>
                          </w:rPr>
                          <w:t xml:space="preserve"> </w:t>
                        </w:r>
                      </w:sdtContent>
                    </w:sdt>
                  </w:sdtContent>
                </w:sdt>
                <w:sdt>
                  <w:sdtPr>
                    <w:tag w:val="goog_rdk_132"/>
                    <w:id w:val="-1197916805"/>
                  </w:sdtPr>
                  <w:sdtEndPr/>
                  <w:sdtContent>
                    <w:r w:rsidRPr="00BA49C9">
                      <w:rPr>
                        <w:lang w:val="en-US"/>
                      </w:rPr>
                      <w:t>c</w:t>
                    </w:r>
                  </w:sdtContent>
                </w:sdt>
                <w:sdt>
                  <w:sdtPr>
                    <w:tag w:val="goog_rdk_133"/>
                    <w:id w:val="-564341495"/>
                  </w:sdtPr>
                  <w:sdtEndPr/>
                  <w:sdtContent>
                    <w:sdt>
                      <w:sdtPr>
                        <w:tag w:val="goog_rdk_134"/>
                        <w:id w:val="-236480490"/>
                      </w:sdtPr>
                      <w:sdtEndPr/>
                      <w:sdtContent>
                        <w:r w:rsidRPr="002978A1">
                          <w:rPr>
                            <w:lang w:val="en-US"/>
                          </w:rPr>
                          <w:t>â</w:t>
                        </w:r>
                      </w:sdtContent>
                    </w:sdt>
                  </w:sdtContent>
                </w:sdt>
                <w:sdt>
                  <w:sdtPr>
                    <w:tag w:val="goog_rdk_137"/>
                    <w:id w:val="-1954777211"/>
                  </w:sdtPr>
                  <w:sdtEndPr/>
                  <w:sdtContent>
                    <w:r w:rsidRPr="00BA49C9">
                      <w:rPr>
                        <w:lang w:val="en-US"/>
                      </w:rPr>
                      <w:t>t</w:t>
                    </w:r>
                    <w:r w:rsidRPr="002978A1">
                      <w:rPr>
                        <w:lang w:val="en-US"/>
                      </w:rPr>
                      <w:t xml:space="preserve"> ş</w:t>
                    </w:r>
                    <w:r w:rsidRPr="00BA49C9">
                      <w:rPr>
                        <w:lang w:val="en-US"/>
                      </w:rPr>
                      <w:t>i</w:t>
                    </w:r>
                    <w:r w:rsidRPr="002978A1">
                      <w:rPr>
                        <w:lang w:val="en-US"/>
                      </w:rPr>
                      <w:t xml:space="preserve"> î</w:t>
                    </w:r>
                    <w:r w:rsidRPr="00BA49C9">
                      <w:rPr>
                        <w:lang w:val="en-US"/>
                      </w:rPr>
                      <w:t>n</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garan</w:t>
                    </w:r>
                    <w:r w:rsidRPr="002978A1">
                      <w:rPr>
                        <w:lang w:val="en-US"/>
                      </w:rPr>
                      <w:t>ț</w:t>
                    </w:r>
                    <w:r w:rsidRPr="00BA49C9">
                      <w:rPr>
                        <w:lang w:val="en-US"/>
                      </w:rPr>
                      <w:t>ie</w:t>
                    </w:r>
                    <w:r w:rsidRPr="002978A1">
                      <w:rPr>
                        <w:lang w:val="en-US"/>
                      </w:rPr>
                      <w:t xml:space="preserve">.  </w:t>
                    </w:r>
                  </w:sdtContent>
                </w:sdt>
              </w:p>
            </w:sdtContent>
          </w:sdt>
          <w:p w14:paraId="7DB32A2A" w14:textId="77777777" w:rsidR="0068039E" w:rsidRDefault="0068039E" w:rsidP="00FC336E">
            <w:pPr>
              <w:pStyle w:val="NormalWeb"/>
              <w:tabs>
                <w:tab w:val="left" w:pos="720"/>
              </w:tabs>
              <w:ind w:left="567"/>
              <w:rPr>
                <w:rFonts w:ascii="Arial" w:hAnsi="Arial" w:cs="Arial"/>
                <w:lang w:val="ro-RO"/>
              </w:rPr>
            </w:pPr>
          </w:p>
          <w:p w14:paraId="5D658A3D" w14:textId="77777777" w:rsidR="0068039E" w:rsidRPr="00C85D43" w:rsidRDefault="007C04BE" w:rsidP="00FC336E">
            <w:pPr>
              <w:shd w:val="clear" w:color="auto" w:fill="FFFFFF"/>
              <w:jc w:val="both"/>
            </w:pPr>
            <w:sdt>
              <w:sdtPr>
                <w:rPr>
                  <w:b/>
                </w:rPr>
                <w:tag w:val="goog_rdk_145"/>
                <w:id w:val="-1441996396"/>
              </w:sdtPr>
              <w:sdtEndPr/>
              <w:sdtContent>
                <w:r w:rsidR="0068039E" w:rsidRPr="002978A1">
                  <w:rPr>
                    <w:b/>
                    <w:lang w:val="en-US"/>
                  </w:rPr>
                  <w:t>23</w:t>
                </w:r>
                <w:sdt>
                  <w:sdtPr>
                    <w:rPr>
                      <w:b/>
                    </w:rPr>
                    <w:tag w:val="goog_rdk_123"/>
                    <w:id w:val="1558967426"/>
                  </w:sdtPr>
                  <w:sdtEndPr/>
                  <w:sdtContent>
                    <w:r w:rsidR="0068039E" w:rsidRPr="00C85D43">
                      <w:rPr>
                        <w:b/>
                        <w:highlight w:val="white"/>
                      </w:rPr>
                      <w:t>.</w:t>
                    </w:r>
                  </w:sdtContent>
                </w:sdt>
              </w:sdtContent>
            </w:sdt>
            <w:r w:rsidR="0068039E" w:rsidRPr="00C85D43">
              <w:t xml:space="preserve"> Pentru executarea cu întârziere a lucrărilor, Antreprenorul poartă răspundere materială conform pct.</w:t>
            </w:r>
            <w:r w:rsidR="0068039E">
              <w:t xml:space="preserve"> </w:t>
            </w:r>
            <w:r w:rsidR="0068039E" w:rsidRPr="002978A1">
              <w:t>15  din</w:t>
            </w:r>
            <w:r w:rsidR="0068039E" w:rsidRPr="00C85D43">
              <w:t xml:space="preserve"> contract, iar în cazul în care întârzierea depășește 60 de zile calendaristice, se consideră ca fiind refuz de a executa lucrările prevăzute în prezentul Contract, Co-investitorul astfel, va avea temei de reziliere a contractului și Antreprenorului i se va reține garanţia de bună executare a contractului, constituită în conformitate cu prevederile punctului 1</w:t>
            </w:r>
            <w:r w:rsidR="0068039E">
              <w:t>6</w:t>
            </w:r>
            <w:r w:rsidR="0068039E" w:rsidRPr="00C85D43">
              <w:t>.</w:t>
            </w:r>
          </w:p>
          <w:p w14:paraId="1B751F1A" w14:textId="77777777" w:rsidR="0068039E" w:rsidRPr="00C85D43" w:rsidRDefault="0068039E" w:rsidP="00FC336E">
            <w:pPr>
              <w:shd w:val="clear" w:color="auto" w:fill="FFFFFF"/>
              <w:jc w:val="both"/>
              <w:rPr>
                <w:rFonts w:ascii="Arial" w:hAnsi="Arial" w:cs="Arial"/>
              </w:rPr>
            </w:pPr>
          </w:p>
          <w:sdt>
            <w:sdtPr>
              <w:tag w:val="goog_rdk_164"/>
              <w:id w:val="-1307775965"/>
            </w:sdtPr>
            <w:sdtEndPr/>
            <w:sdtContent>
              <w:p w14:paraId="7736F339" w14:textId="77777777" w:rsidR="0068039E" w:rsidRPr="00BA49C9" w:rsidRDefault="007C04BE" w:rsidP="00FC336E">
                <w:pPr>
                  <w:tabs>
                    <w:tab w:val="left" w:pos="567"/>
                    <w:tab w:val="left" w:pos="4005"/>
                  </w:tabs>
                  <w:jc w:val="both"/>
                  <w:rPr>
                    <w:lang w:val="en-US"/>
                  </w:rPr>
                </w:pPr>
                <w:sdt>
                  <w:sdtPr>
                    <w:tag w:val="goog_rdk_162"/>
                    <w:id w:val="1995366886"/>
                  </w:sdtPr>
                  <w:sdtEndPr/>
                  <w:sdtContent>
                    <w:r w:rsidR="0068039E">
                      <w:rPr>
                        <w:b/>
                        <w:lang w:val="en-US"/>
                      </w:rPr>
                      <w:t>24</w:t>
                    </w:r>
                    <w:r w:rsidR="0068039E" w:rsidRPr="00BA49C9">
                      <w:rPr>
                        <w:lang w:val="en-US"/>
                      </w:rPr>
                      <w:t xml:space="preserve">. Antreprenorul va executa lucrările în limita mijloacelor financiare alocate anual, în conformitate cu Notificarea emisă de către </w:t>
                    </w:r>
                    <w:sdt>
                      <w:sdtPr>
                        <w:tag w:val="goog_rdk_163"/>
                        <w:id w:val="1703591111"/>
                      </w:sdtPr>
                      <w:sdtEndPr/>
                      <w:sdtContent>
                        <w:r w:rsidR="0068039E" w:rsidRPr="00BA49C9">
                          <w:rPr>
                            <w:lang w:val="en-US"/>
                          </w:rPr>
                          <w:t>Co-investitor</w:t>
                        </w:r>
                      </w:sdtContent>
                    </w:sdt>
                    <w:r w:rsidR="0068039E" w:rsidRPr="00BA49C9">
                      <w:rPr>
                        <w:lang w:val="en-US"/>
                      </w:rPr>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EndPr/>
            <w:sdtContent>
              <w:p w14:paraId="121DB630" w14:textId="77777777" w:rsidR="0068039E" w:rsidRPr="00BA49C9" w:rsidRDefault="007C04BE" w:rsidP="00FC336E">
                <w:pPr>
                  <w:tabs>
                    <w:tab w:val="left" w:pos="567"/>
                    <w:tab w:val="left" w:pos="4005"/>
                  </w:tabs>
                  <w:spacing w:before="300" w:after="300"/>
                  <w:ind w:left="80" w:hanging="40"/>
                  <w:jc w:val="both"/>
                  <w:rPr>
                    <w:lang w:val="en-US"/>
                  </w:rPr>
                </w:pPr>
                <w:sdt>
                  <w:sdtPr>
                    <w:tag w:val="goog_rdk_165"/>
                    <w:id w:val="1668753558"/>
                  </w:sdtPr>
                  <w:sdtEndPr/>
                  <w:sdtContent>
                    <w:r w:rsidR="0068039E">
                      <w:rPr>
                        <w:b/>
                        <w:lang w:val="en-US"/>
                      </w:rPr>
                      <w:t>25</w:t>
                    </w:r>
                    <w:r w:rsidR="0068039E" w:rsidRPr="00BA49C9">
                      <w:rPr>
                        <w:b/>
                        <w:lang w:val="en-US"/>
                      </w:rPr>
                      <w:t>.</w:t>
                    </w:r>
                    <w:r w:rsidR="0068039E" w:rsidRPr="00BA49C9">
                      <w:rPr>
                        <w:lang w:val="en-US"/>
                      </w:rPr>
                      <w:t xml:space="preserve"> Achitările vor fi efectuate prin transfer bancar în limitele alocărilor bugetare anuale, eşalonat în termen de 45 de zile</w:t>
                    </w:r>
                    <w:r w:rsidR="0068039E">
                      <w:rPr>
                        <w:lang w:val="en-US"/>
                      </w:rPr>
                      <w:t xml:space="preserve"> lucrătoare</w:t>
                    </w:r>
                    <w:r w:rsidR="0068039E" w:rsidRPr="00BA49C9">
                      <w:rPr>
                        <w:lang w:val="en-US"/>
                      </w:rPr>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EndPr/>
            <w:sdtContent>
              <w:p w14:paraId="18E3193F" w14:textId="77777777" w:rsidR="0068039E" w:rsidRPr="006C3A81" w:rsidRDefault="007C04BE" w:rsidP="00FC336E">
                <w:pPr>
                  <w:tabs>
                    <w:tab w:val="left" w:pos="567"/>
                    <w:tab w:val="left" w:pos="4005"/>
                  </w:tabs>
                  <w:spacing w:before="300" w:after="300"/>
                  <w:ind w:left="80" w:hanging="40"/>
                  <w:jc w:val="both"/>
                  <w:rPr>
                    <w:color w:val="FF0000"/>
                    <w:lang w:val="fr-BE"/>
                  </w:rPr>
                </w:pPr>
                <w:sdt>
                  <w:sdtPr>
                    <w:tag w:val="goog_rdk_168"/>
                    <w:id w:val="-636571292"/>
                  </w:sdtPr>
                  <w:sdtEndPr/>
                  <w:sdtContent>
                    <w:r w:rsidR="0068039E" w:rsidRPr="006C3A81">
                      <w:rPr>
                        <w:b/>
                        <w:lang w:val="fr-BE"/>
                      </w:rPr>
                      <w:t>26</w:t>
                    </w:r>
                  </w:sdtContent>
                </w:sdt>
                <w:sdt>
                  <w:sdtPr>
                    <w:tag w:val="goog_rdk_169"/>
                    <w:id w:val="-1551066481"/>
                  </w:sdtPr>
                  <w:sdtEndPr/>
                  <w:sdtContent>
                    <w:r w:rsidR="0068039E" w:rsidRPr="006C3A81">
                      <w:rPr>
                        <w:lang w:val="fr-BE"/>
                      </w:rPr>
                      <w:t>.</w:t>
                    </w:r>
                  </w:sdtContent>
                </w:sdt>
                <w:sdt>
                  <w:sdtPr>
                    <w:tag w:val="goog_rdk_170"/>
                    <w:id w:val="-1200614248"/>
                  </w:sdtPr>
                  <w:sdtEndPr/>
                  <w:sdtContent>
                    <w:r w:rsidR="0068039E" w:rsidRPr="006C3A81">
                      <w:rPr>
                        <w:lang w:val="fr-BE"/>
                      </w:rPr>
                      <w:t xml:space="preserve"> Antreprenorul </w:t>
                    </w:r>
                  </w:sdtContent>
                </w:sdt>
                <w:sdt>
                  <w:sdtPr>
                    <w:tag w:val="goog_rdk_171"/>
                    <w:id w:val="1422995091"/>
                  </w:sdtPr>
                  <w:sdtEndPr/>
                  <w:sdtContent>
                    <w:r w:rsidR="0068039E" w:rsidRPr="006C3A81">
                      <w:rPr>
                        <w:lang w:val="fr-BE"/>
                      </w:rPr>
                      <w:t>este obligat să notifice investitorului despre data terminării tuturor lucrărilor prevăzute în contract, printr-un document scris, confirmat de reprezentantul Co-investitorului pe şantier (dirigintele de șantier).</w:t>
                    </w:r>
                  </w:sdtContent>
                </w:sdt>
              </w:p>
            </w:sdtContent>
          </w:sdt>
          <w:sdt>
            <w:sdtPr>
              <w:tag w:val="goog_rdk_176"/>
              <w:id w:val="-1093938871"/>
            </w:sdtPr>
            <w:sdtEndPr/>
            <w:sdtContent>
              <w:p w14:paraId="5B4C3624" w14:textId="77777777" w:rsidR="0068039E" w:rsidRPr="002978A1" w:rsidRDefault="007C04BE" w:rsidP="00FC336E">
                <w:pPr>
                  <w:tabs>
                    <w:tab w:val="left" w:pos="567"/>
                    <w:tab w:val="left" w:pos="4005"/>
                  </w:tabs>
                  <w:spacing w:before="300" w:after="300"/>
                  <w:ind w:left="80" w:hanging="40"/>
                  <w:jc w:val="both"/>
                  <w:rPr>
                    <w:lang w:val="en-US"/>
                  </w:rPr>
                </w:pPr>
                <w:sdt>
                  <w:sdtPr>
                    <w:tag w:val="goog_rdk_173"/>
                    <w:id w:val="-1515530434"/>
                  </w:sdtPr>
                  <w:sdtEndPr/>
                  <w:sdtContent>
                    <w:r w:rsidR="0068039E">
                      <w:rPr>
                        <w:b/>
                        <w:lang w:val="en-US"/>
                      </w:rPr>
                      <w:t>27</w:t>
                    </w:r>
                  </w:sdtContent>
                </w:sdt>
                <w:sdt>
                  <w:sdtPr>
                    <w:tag w:val="goog_rdk_174"/>
                    <w:id w:val="-651452610"/>
                  </w:sdtPr>
                  <w:sdtEndPr/>
                  <w:sdtContent>
                    <w:r w:rsidR="0068039E" w:rsidRPr="00BA49C9">
                      <w:rPr>
                        <w:rFonts w:eastAsia="Georgia"/>
                        <w:b/>
                        <w:lang w:val="en-US"/>
                      </w:rPr>
                      <w:t xml:space="preserve">. </w:t>
                    </w:r>
                  </w:sdtContent>
                </w:sdt>
                <w:sdt>
                  <w:sdtPr>
                    <w:tag w:val="goog_rdk_175"/>
                    <w:id w:val="-2119822675"/>
                  </w:sdtPr>
                  <w:sdtEndPr/>
                  <w:sdtContent>
                    <w:r w:rsidR="0068039E" w:rsidRPr="00BA49C9">
                      <w:rPr>
                        <w:lang w:val="en-US"/>
                      </w:rPr>
                      <w:t>Executarea</w:t>
                    </w:r>
                    <w:r w:rsidR="0068039E" w:rsidRPr="002978A1">
                      <w:rPr>
                        <w:lang w:val="en-US"/>
                      </w:rPr>
                      <w:t xml:space="preserve"> </w:t>
                    </w:r>
                    <w:r w:rsidR="0068039E" w:rsidRPr="00BA49C9">
                      <w:rPr>
                        <w:lang w:val="en-US"/>
                      </w:rPr>
                      <w:t>integral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presupune</w:t>
                    </w:r>
                    <w:r w:rsidR="0068039E" w:rsidRPr="002978A1">
                      <w:rPr>
                        <w:lang w:val="en-US"/>
                      </w:rPr>
                      <w:t xml:space="preserve"> </w:t>
                    </w:r>
                    <w:r w:rsidR="0068039E" w:rsidRPr="00BA49C9">
                      <w:rPr>
                        <w:lang w:val="en-US"/>
                      </w:rPr>
                      <w:t>contrasemnarea</w:t>
                    </w:r>
                    <w:r w:rsidR="0068039E" w:rsidRPr="002978A1">
                      <w:rPr>
                        <w:lang w:val="en-US"/>
                      </w:rPr>
                      <w:t xml:space="preserve"> </w:t>
                    </w:r>
                    <w:r w:rsidR="0068039E" w:rsidRPr="00BA49C9">
                      <w:rPr>
                        <w:lang w:val="en-US"/>
                      </w:rPr>
                      <w:t>Procesului</w:t>
                    </w:r>
                    <w:r w:rsidR="0068039E" w:rsidRPr="002978A1">
                      <w:rPr>
                        <w:lang w:val="en-US"/>
                      </w:rPr>
                      <w:t xml:space="preserve"> </w:t>
                    </w:r>
                    <w:r w:rsidR="0068039E" w:rsidRPr="00BA49C9">
                      <w:rPr>
                        <w:lang w:val="en-US"/>
                      </w:rPr>
                      <w:t>verbal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recep</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la</w:t>
                    </w:r>
                    <w:r w:rsidR="0068039E" w:rsidRPr="002978A1">
                      <w:rPr>
                        <w:lang w:val="en-US"/>
                      </w:rPr>
                      <w:t xml:space="preserve"> </w:t>
                    </w:r>
                    <w:r w:rsidR="0068039E" w:rsidRPr="00BA49C9">
                      <w:rPr>
                        <w:lang w:val="en-US"/>
                      </w:rPr>
                      <w:t>terminarea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f</w:t>
                    </w:r>
                    <w:r w:rsidR="0068039E" w:rsidRPr="002978A1">
                      <w:rPr>
                        <w:lang w:val="en-US"/>
                      </w:rPr>
                      <w:t>ă</w:t>
                    </w:r>
                    <w:r w:rsidR="0068039E" w:rsidRPr="00BA49C9">
                      <w:rPr>
                        <w:lang w:val="en-US"/>
                      </w:rPr>
                      <w:t>r</w:t>
                    </w:r>
                    <w:r w:rsidR="0068039E" w:rsidRPr="002978A1">
                      <w:rPr>
                        <w:lang w:val="en-US"/>
                      </w:rPr>
                      <w:t xml:space="preserve">ă </w:t>
                    </w:r>
                    <w:r w:rsidR="0068039E" w:rsidRPr="00BA49C9">
                      <w:rPr>
                        <w:lang w:val="en-US"/>
                      </w:rPr>
                      <w:t>obiec</w:t>
                    </w:r>
                    <w:r w:rsidR="0068039E" w:rsidRPr="002978A1">
                      <w:rPr>
                        <w:lang w:val="en-US"/>
                      </w:rPr>
                      <w:t>ț</w:t>
                    </w:r>
                    <w:r w:rsidR="0068039E" w:rsidRPr="00BA49C9">
                      <w:rPr>
                        <w:lang w:val="en-US"/>
                      </w:rPr>
                      <w:t>ii</w:t>
                    </w:r>
                    <w:r w:rsidR="0068039E" w:rsidRPr="002978A1">
                      <w:rPr>
                        <w:lang w:val="en-US"/>
                      </w:rPr>
                      <w:t xml:space="preserve">, </w:t>
                    </w:r>
                    <w:r w:rsidR="0068039E" w:rsidRPr="00BA49C9">
                      <w:rPr>
                        <w:lang w:val="en-US"/>
                      </w:rPr>
                      <w:t>sau</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prezentarea</w:t>
                    </w:r>
                    <w:r w:rsidR="0068039E" w:rsidRPr="002978A1">
                      <w:rPr>
                        <w:lang w:val="en-US"/>
                      </w:rPr>
                      <w:t xml:space="preserve"> </w:t>
                    </w:r>
                    <w:r w:rsidR="0068039E" w:rsidRPr="00BA49C9">
                      <w:rPr>
                        <w:lang w:val="en-US"/>
                      </w:rPr>
                      <w:t>unei</w:t>
                    </w:r>
                    <w:r w:rsidR="0068039E" w:rsidRPr="002978A1">
                      <w:rPr>
                        <w:lang w:val="en-US"/>
                      </w:rPr>
                      <w:t xml:space="preserve"> </w:t>
                    </w:r>
                    <w:r w:rsidR="0068039E" w:rsidRPr="00BA49C9">
                      <w:rPr>
                        <w:lang w:val="en-US"/>
                      </w:rPr>
                      <w:t>Notific</w:t>
                    </w:r>
                    <w:r w:rsidR="0068039E" w:rsidRPr="002978A1">
                      <w:rPr>
                        <w:lang w:val="en-US"/>
                      </w:rPr>
                      <w:t>ă</w:t>
                    </w:r>
                    <w:r w:rsidR="0068039E" w:rsidRPr="00BA49C9">
                      <w:rPr>
                        <w:lang w:val="en-US"/>
                      </w:rPr>
                      <w:t>ri</w:t>
                    </w:r>
                    <w:r w:rsidR="0068039E" w:rsidRPr="002978A1">
                      <w:rPr>
                        <w:lang w:val="en-US"/>
                      </w:rPr>
                      <w:t xml:space="preserve"> </w:t>
                    </w:r>
                    <w:r w:rsidR="0068039E" w:rsidRPr="00BA49C9">
                      <w:rPr>
                        <w:lang w:val="en-US"/>
                      </w:rPr>
                      <w:t>avizate</w:t>
                    </w:r>
                    <w:r w:rsidR="0068039E" w:rsidRPr="002978A1">
                      <w:rPr>
                        <w:lang w:val="en-US"/>
                      </w:rPr>
                      <w:t xml:space="preserve"> </w:t>
                    </w:r>
                    <w:r w:rsidR="0068039E" w:rsidRPr="00BA49C9">
                      <w:rPr>
                        <w:lang w:val="en-US"/>
                      </w:rPr>
                      <w:t>privind</w:t>
                    </w:r>
                    <w:r w:rsidR="0068039E" w:rsidRPr="002978A1">
                      <w:rPr>
                        <w:lang w:val="en-US"/>
                      </w:rPr>
                      <w:t xml:space="preserve"> </w:t>
                    </w:r>
                    <w:r w:rsidR="0068039E" w:rsidRPr="00BA49C9">
                      <w:rPr>
                        <w:lang w:val="en-US"/>
                      </w:rPr>
                      <w:t>remedierea</w:t>
                    </w:r>
                    <w:r w:rsidR="0068039E" w:rsidRPr="002978A1">
                      <w:rPr>
                        <w:lang w:val="en-US"/>
                      </w:rPr>
                      <w:t xml:space="preserve"> </w:t>
                    </w:r>
                    <w:r w:rsidR="0068039E" w:rsidRPr="00BA49C9">
                      <w:rPr>
                        <w:lang w:val="en-US"/>
                      </w:rPr>
                      <w:t>obiec</w:t>
                    </w:r>
                    <w:r w:rsidR="0068039E" w:rsidRPr="002978A1">
                      <w:rPr>
                        <w:lang w:val="en-US"/>
                      </w:rPr>
                      <w:t>ț</w:t>
                    </w:r>
                    <w:r w:rsidR="0068039E" w:rsidRPr="00BA49C9">
                      <w:rPr>
                        <w:lang w:val="en-US"/>
                      </w:rPr>
                      <w:t>iilor</w:t>
                    </w:r>
                    <w:r w:rsidR="0068039E" w:rsidRPr="002978A1">
                      <w:rPr>
                        <w:lang w:val="en-US"/>
                      </w:rPr>
                      <w:t xml:space="preserve"> </w:t>
                    </w:r>
                    <w:r w:rsidR="0068039E" w:rsidRPr="00BA49C9">
                      <w:rPr>
                        <w:lang w:val="en-US"/>
                      </w:rPr>
                      <w:t>inclusiv</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concluzia</w:t>
                    </w:r>
                    <w:r w:rsidR="0068039E" w:rsidRPr="002978A1">
                      <w:rPr>
                        <w:lang w:val="en-US"/>
                      </w:rPr>
                      <w:t xml:space="preserve"> </w:t>
                    </w:r>
                    <w:r w:rsidR="0068039E" w:rsidRPr="00BA49C9">
                      <w:rPr>
                        <w:lang w:val="en-US"/>
                      </w:rPr>
                      <w:t>Inspectoratului</w:t>
                    </w:r>
                    <w:r w:rsidR="0068039E" w:rsidRPr="002978A1">
                      <w:rPr>
                        <w:lang w:val="en-US"/>
                      </w:rPr>
                      <w:t xml:space="preserve"> </w:t>
                    </w:r>
                    <w:r w:rsidR="0068039E" w:rsidRPr="00BA49C9">
                      <w:rPr>
                        <w:lang w:val="en-US"/>
                      </w:rPr>
                      <w:t>Na</w:t>
                    </w:r>
                    <w:r w:rsidR="0068039E" w:rsidRPr="002978A1">
                      <w:rPr>
                        <w:lang w:val="en-US"/>
                      </w:rPr>
                      <w:t>ț</w:t>
                    </w:r>
                    <w:r w:rsidR="0068039E" w:rsidRPr="00BA49C9">
                      <w:rPr>
                        <w:lang w:val="en-US"/>
                      </w:rPr>
                      <w:t>ional</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Supraveghere</w:t>
                    </w:r>
                    <w:r w:rsidR="0068039E" w:rsidRPr="002978A1">
                      <w:rPr>
                        <w:lang w:val="en-US"/>
                      </w:rPr>
                      <w:t xml:space="preserve"> </w:t>
                    </w:r>
                    <w:r w:rsidR="0068039E" w:rsidRPr="00BA49C9">
                      <w:rPr>
                        <w:lang w:val="en-US"/>
                      </w:rPr>
                      <w:t>Tehnic</w:t>
                    </w:r>
                    <w:r w:rsidR="0068039E" w:rsidRPr="002978A1">
                      <w:rPr>
                        <w:lang w:val="en-US"/>
                      </w:rPr>
                      <w:t>ă.</w:t>
                    </w:r>
                  </w:sdtContent>
                </w:sdt>
              </w:p>
            </w:sdtContent>
          </w:sdt>
          <w:sdt>
            <w:sdtPr>
              <w:tag w:val="goog_rdk_181"/>
              <w:id w:val="-122147717"/>
            </w:sdtPr>
            <w:sdtEndPr/>
            <w:sdtContent>
              <w:p w14:paraId="15C5DC05" w14:textId="77777777" w:rsidR="0068039E" w:rsidRPr="002978A1" w:rsidRDefault="007C04BE" w:rsidP="00FC336E">
                <w:pPr>
                  <w:tabs>
                    <w:tab w:val="left" w:pos="567"/>
                    <w:tab w:val="left" w:pos="4005"/>
                  </w:tabs>
                  <w:spacing w:before="300" w:after="300"/>
                  <w:ind w:left="80" w:hanging="40"/>
                  <w:jc w:val="both"/>
                  <w:rPr>
                    <w:lang w:val="en-US"/>
                  </w:rPr>
                </w:pPr>
                <w:sdt>
                  <w:sdtPr>
                    <w:tag w:val="goog_rdk_177"/>
                    <w:id w:val="1303973579"/>
                  </w:sdtPr>
                  <w:sdtEndPr/>
                  <w:sdtContent>
                    <w:r w:rsidR="0068039E" w:rsidRPr="00952D18">
                      <w:rPr>
                        <w:b/>
                        <w:lang w:val="fr-BE"/>
                      </w:rPr>
                      <w:t>28.</w:t>
                    </w:r>
                    <w:r w:rsidR="0068039E" w:rsidRPr="00952D18">
                      <w:rPr>
                        <w:lang w:val="fr-BE"/>
                      </w:rPr>
                      <w:t xml:space="preserve"> </w:t>
                    </w:r>
                  </w:sdtContent>
                </w:sdt>
                <w:sdt>
                  <w:sdtPr>
                    <w:tag w:val="goog_rdk_178"/>
                    <w:id w:val="-541289862"/>
                  </w:sdtPr>
                  <w:sdtEndPr/>
                  <w:sdtContent>
                    <w:r w:rsidR="0068039E" w:rsidRPr="00952D18">
                      <w:rPr>
                        <w:lang w:val="fr-BE"/>
                      </w:rPr>
                      <w:t>Executarea</w:t>
                    </w:r>
                    <w:r w:rsidR="0068039E" w:rsidRPr="002978A1">
                      <w:rPr>
                        <w:lang w:val="en-US"/>
                      </w:rPr>
                      <w:t xml:space="preserve"> </w:t>
                    </w:r>
                    <w:r w:rsidR="0068039E" w:rsidRPr="00952D18">
                      <w:rPr>
                        <w:lang w:val="fr-BE"/>
                      </w:rPr>
                      <w:t>integral</w:t>
                    </w:r>
                    <w:r w:rsidR="0068039E" w:rsidRPr="002978A1">
                      <w:rPr>
                        <w:lang w:val="en-US"/>
                      </w:rPr>
                      <w:t xml:space="preserve">ă </w:t>
                    </w:r>
                    <w:r w:rsidR="0068039E" w:rsidRPr="00952D18">
                      <w:rPr>
                        <w:lang w:val="fr-BE"/>
                      </w:rPr>
                      <w:t>a</w:t>
                    </w:r>
                    <w:r w:rsidR="0068039E" w:rsidRPr="002978A1">
                      <w:rPr>
                        <w:lang w:val="en-US"/>
                      </w:rPr>
                      <w:t xml:space="preserve"> </w:t>
                    </w:r>
                    <w:r w:rsidR="0068039E" w:rsidRPr="00952D18">
                      <w:rPr>
                        <w:lang w:val="fr-BE"/>
                      </w:rPr>
                      <w:t>contractului</w:t>
                    </w:r>
                    <w:r w:rsidR="0068039E" w:rsidRPr="002978A1">
                      <w:rPr>
                        <w:lang w:val="en-US"/>
                      </w:rPr>
                      <w:t xml:space="preserve"> </w:t>
                    </w:r>
                    <w:r w:rsidR="0068039E" w:rsidRPr="00952D18">
                      <w:rPr>
                        <w:lang w:val="fr-BE"/>
                      </w:rPr>
                      <w:t>presupune</w:t>
                    </w:r>
                    <w:r w:rsidR="0068039E" w:rsidRPr="002978A1">
                      <w:rPr>
                        <w:lang w:val="en-US"/>
                      </w:rPr>
                      <w:t xml:space="preserve"> </w:t>
                    </w:r>
                    <w:r w:rsidR="0068039E" w:rsidRPr="00952D18">
                      <w:rPr>
                        <w:lang w:val="fr-BE"/>
                      </w:rPr>
                      <w:t>expirarea</w:t>
                    </w:r>
                    <w:r w:rsidR="0068039E" w:rsidRPr="002978A1">
                      <w:rPr>
                        <w:lang w:val="en-US"/>
                      </w:rPr>
                      <w:t xml:space="preserve"> </w:t>
                    </w:r>
                    <w:r w:rsidR="0068039E" w:rsidRPr="00952D18">
                      <w:rPr>
                        <w:lang w:val="fr-BE"/>
                      </w:rPr>
                      <w:t>perioadei</w:t>
                    </w:r>
                    <w:r w:rsidR="0068039E" w:rsidRPr="002978A1">
                      <w:rPr>
                        <w:lang w:val="en-US"/>
                      </w:rPr>
                      <w:t xml:space="preserve"> </w:t>
                    </w:r>
                    <w:r w:rsidR="0068039E" w:rsidRPr="00952D18">
                      <w:rPr>
                        <w:lang w:val="fr-BE"/>
                      </w:rPr>
                      <w:t>de</w:t>
                    </w:r>
                    <w:r w:rsidR="0068039E" w:rsidRPr="002978A1">
                      <w:rPr>
                        <w:lang w:val="en-US"/>
                      </w:rPr>
                      <w:t xml:space="preserve"> </w:t>
                    </w:r>
                    <w:r w:rsidR="0068039E" w:rsidRPr="00952D18">
                      <w:rPr>
                        <w:lang w:val="fr-BE"/>
                      </w:rPr>
                      <w:t>garan</w:t>
                    </w:r>
                    <w:r w:rsidR="0068039E" w:rsidRPr="002978A1">
                      <w:rPr>
                        <w:lang w:val="en-US"/>
                      </w:rPr>
                      <w:t>ț</w:t>
                    </w:r>
                    <w:r w:rsidR="0068039E" w:rsidRPr="00952D18">
                      <w:rPr>
                        <w:lang w:val="fr-BE"/>
                      </w:rPr>
                      <w:t>ie</w:t>
                    </w:r>
                    <w:r w:rsidR="0068039E" w:rsidRPr="002978A1">
                      <w:rPr>
                        <w:lang w:val="en-US"/>
                      </w:rPr>
                      <w:t xml:space="preserve"> </w:t>
                    </w:r>
                    <w:r w:rsidR="0068039E" w:rsidRPr="00952D18">
                      <w:rPr>
                        <w:lang w:val="fr-BE"/>
                      </w:rPr>
                      <w:t>pr</w:t>
                    </w:r>
                    <w:r w:rsidR="0068039E">
                      <w:rPr>
                        <w:lang w:val="fr-BE"/>
                      </w:rPr>
                      <w:t>ev</w:t>
                    </w:r>
                    <w:r w:rsidR="0068039E" w:rsidRPr="002978A1">
                      <w:rPr>
                        <w:lang w:val="en-US"/>
                      </w:rPr>
                      <w:t>ă</w:t>
                    </w:r>
                    <w:r w:rsidR="0068039E">
                      <w:rPr>
                        <w:lang w:val="fr-BE"/>
                      </w:rPr>
                      <w:t>zut</w:t>
                    </w:r>
                    <w:r w:rsidR="0068039E" w:rsidRPr="002978A1">
                      <w:rPr>
                        <w:lang w:val="en-US"/>
                      </w:rPr>
                      <w:t xml:space="preserve">ă </w:t>
                    </w:r>
                    <w:r w:rsidR="0068039E" w:rsidRPr="00952D18">
                      <w:rPr>
                        <w:lang w:val="fr-BE"/>
                      </w:rPr>
                      <w:t>la</w:t>
                    </w:r>
                    <w:r w:rsidR="0068039E" w:rsidRPr="002978A1">
                      <w:rPr>
                        <w:lang w:val="en-US"/>
                      </w:rPr>
                      <w:t xml:space="preserve"> </w:t>
                    </w:r>
                    <w:r w:rsidR="0068039E" w:rsidRPr="00952D18">
                      <w:rPr>
                        <w:lang w:val="fr-BE"/>
                      </w:rPr>
                      <w:t>pct</w:t>
                    </w:r>
                    <w:r w:rsidR="0068039E" w:rsidRPr="002978A1">
                      <w:rPr>
                        <w:lang w:val="en-US"/>
                      </w:rPr>
                      <w:t xml:space="preserve">. </w:t>
                    </w:r>
                  </w:sdtContent>
                </w:sdt>
                <w:r w:rsidR="0068039E" w:rsidRPr="002978A1">
                  <w:rPr>
                    <w:lang w:val="en-US"/>
                  </w:rPr>
                  <w:t>13</w:t>
                </w:r>
                <w:sdt>
                  <w:sdtPr>
                    <w:tag w:val="goog_rdk_180"/>
                    <w:id w:val="1282692984"/>
                  </w:sdtPr>
                  <w:sdtEndPr/>
                  <w:sdtContent>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Contract</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interiorul</w:t>
                    </w:r>
                    <w:r w:rsidR="0068039E" w:rsidRPr="002978A1">
                      <w:rPr>
                        <w:lang w:val="en-US"/>
                      </w:rPr>
                      <w:t xml:space="preserve"> </w:t>
                    </w:r>
                    <w:r w:rsidR="0068039E" w:rsidRPr="00BA49C9">
                      <w:rPr>
                        <w:lang w:val="en-US"/>
                      </w:rPr>
                      <w:t>c</w:t>
                    </w:r>
                    <w:r w:rsidR="0068039E" w:rsidRPr="002978A1">
                      <w:rPr>
                        <w:lang w:val="en-US"/>
                      </w:rPr>
                      <w:t>ă</w:t>
                    </w:r>
                    <w:r w:rsidR="0068039E" w:rsidRPr="00BA49C9">
                      <w:rPr>
                        <w:lang w:val="en-US"/>
                      </w:rPr>
                      <w:t>reia</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are</w:t>
                    </w:r>
                    <w:r w:rsidR="0068039E" w:rsidRPr="002978A1">
                      <w:rPr>
                        <w:lang w:val="en-US"/>
                      </w:rPr>
                      <w:t xml:space="preserve"> </w:t>
                    </w:r>
                    <w:r w:rsidR="0068039E" w:rsidRPr="00BA49C9">
                      <w:rPr>
                        <w:lang w:val="en-US"/>
                      </w:rPr>
                      <w:t>obliga</w:t>
                    </w:r>
                    <w:r w:rsidR="0068039E" w:rsidRPr="002978A1">
                      <w:rPr>
                        <w:lang w:val="en-US"/>
                      </w:rPr>
                      <w:t>ţ</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a</w:t>
                    </w:r>
                    <w:r w:rsidR="0068039E" w:rsidRPr="002978A1">
                      <w:rPr>
                        <w:lang w:val="en-US"/>
                      </w:rPr>
                      <w:t xml:space="preserve"> î</w:t>
                    </w:r>
                    <w:r w:rsidR="0068039E" w:rsidRPr="00BA49C9">
                      <w:rPr>
                        <w:lang w:val="en-US"/>
                      </w:rPr>
                      <w:t>nl</w:t>
                    </w:r>
                    <w:r w:rsidR="0068039E" w:rsidRPr="002978A1">
                      <w:rPr>
                        <w:lang w:val="en-US"/>
                      </w:rPr>
                      <w:t>ă</w:t>
                    </w:r>
                    <w:r w:rsidR="0068039E" w:rsidRPr="00BA49C9">
                      <w:rPr>
                        <w:lang w:val="en-US"/>
                      </w:rPr>
                      <w:t>tura</w:t>
                    </w:r>
                    <w:r w:rsidR="0068039E" w:rsidRPr="002978A1">
                      <w:rPr>
                        <w:lang w:val="en-US"/>
                      </w:rPr>
                      <w:t xml:space="preserve"> </w:t>
                    </w:r>
                    <w:r w:rsidR="0068039E" w:rsidRPr="00BA49C9">
                      <w:rPr>
                        <w:lang w:val="en-US"/>
                      </w:rPr>
                      <w:t>toate</w:t>
                    </w:r>
                    <w:r w:rsidR="0068039E" w:rsidRPr="002978A1">
                      <w:rPr>
                        <w:lang w:val="en-US"/>
                      </w:rPr>
                      <w:t xml:space="preserve"> </w:t>
                    </w:r>
                    <w:r w:rsidR="0068039E" w:rsidRPr="00BA49C9">
                      <w:rPr>
                        <w:lang w:val="en-US"/>
                      </w:rPr>
                      <w:t>defec</w:t>
                    </w:r>
                    <w:r w:rsidR="0068039E" w:rsidRPr="002978A1">
                      <w:rPr>
                        <w:lang w:val="en-US"/>
                      </w:rPr>
                      <w:t>ţ</w:t>
                    </w:r>
                    <w:r w:rsidR="0068039E" w:rsidRPr="00BA49C9">
                      <w:rPr>
                        <w:lang w:val="en-US"/>
                      </w:rPr>
                      <w:t>iunile</w:t>
                    </w:r>
                    <w:r w:rsidR="0068039E" w:rsidRPr="002978A1">
                      <w:rPr>
                        <w:lang w:val="en-US"/>
                      </w:rPr>
                      <w:t xml:space="preserve"> </w:t>
                    </w:r>
                    <w:r w:rsidR="0068039E" w:rsidRPr="00BA49C9">
                      <w:rPr>
                        <w:lang w:val="en-US"/>
                      </w:rPr>
                      <w:t>ce</w:t>
                    </w:r>
                    <w:r w:rsidR="0068039E" w:rsidRPr="002978A1">
                      <w:rPr>
                        <w:lang w:val="en-US"/>
                      </w:rPr>
                      <w:t xml:space="preserve"> ţ</w:t>
                    </w:r>
                    <w:r w:rsidR="0068039E" w:rsidRPr="00BA49C9">
                      <w:rPr>
                        <w:lang w:val="en-US"/>
                      </w:rPr>
                      <w:t>in</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nerespectarea</w:t>
                    </w:r>
                    <w:r w:rsidR="0068039E" w:rsidRPr="002978A1">
                      <w:rPr>
                        <w:lang w:val="en-US"/>
                      </w:rPr>
                      <w:t xml:space="preserve"> </w:t>
                    </w:r>
                    <w:r w:rsidR="0068039E" w:rsidRPr="00BA49C9">
                      <w:rPr>
                        <w:lang w:val="en-US"/>
                      </w:rPr>
                      <w:t>clauzelor</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w:t>
                    </w:r>
                    <w:r w:rsidR="0068039E" w:rsidRPr="002978A1">
                      <w:rPr>
                        <w:lang w:val="en-US"/>
                      </w:rPr>
                      <w:t xml:space="preserve"> </w:t>
                    </w:r>
                    <w:r w:rsidR="0068039E" w:rsidRPr="00BA49C9">
                      <w:rPr>
                        <w:lang w:val="en-US"/>
                      </w:rPr>
                      <w:t>propriu</w:t>
                    </w:r>
                    <w:r w:rsidR="0068039E" w:rsidRPr="002978A1">
                      <w:rPr>
                        <w:lang w:val="en-US"/>
                      </w:rPr>
                      <w:t xml:space="preserve">. </w:t>
                    </w:r>
                  </w:sdtContent>
                </w:sdt>
              </w:p>
            </w:sdtContent>
          </w:sdt>
          <w:sdt>
            <w:sdtPr>
              <w:tag w:val="goog_rdk_184"/>
              <w:id w:val="1085808896"/>
            </w:sdtPr>
            <w:sdtEndPr/>
            <w:sdtContent>
              <w:p w14:paraId="62967698" w14:textId="77777777" w:rsidR="0068039E" w:rsidRPr="00BA49C9" w:rsidRDefault="007C04BE" w:rsidP="00FC336E">
                <w:pPr>
                  <w:spacing w:before="300" w:after="300"/>
                  <w:ind w:left="80" w:hanging="40"/>
                  <w:jc w:val="both"/>
                  <w:rPr>
                    <w:lang w:val="en-US"/>
                  </w:rPr>
                </w:pPr>
                <w:sdt>
                  <w:sdtPr>
                    <w:tag w:val="goog_rdk_182"/>
                    <w:id w:val="-1043974783"/>
                  </w:sdtPr>
                  <w:sdtEndPr/>
                  <w:sdtContent>
                    <w:r w:rsidR="0068039E" w:rsidRPr="006C3A81">
                      <w:rPr>
                        <w:b/>
                        <w:lang w:val="fr-BE"/>
                      </w:rPr>
                      <w:t xml:space="preserve">29. </w:t>
                    </w:r>
                  </w:sdtContent>
                </w:sdt>
                <w:sdt>
                  <w:sdtPr>
                    <w:tag w:val="goog_rdk_183"/>
                    <w:id w:val="-715662303"/>
                  </w:sdtPr>
                  <w:sdtEndPr/>
                  <w:sdtContent>
                    <w:r w:rsidR="0068039E" w:rsidRPr="006C3A81">
                      <w:rPr>
                        <w:lang w:val="fr-BE"/>
                      </w:rPr>
                      <w:t xml:space="preserve">Procesul verbal de recepție finală a lucrărilor constituie dovada executării integrale a contractului de achiziție publică. </w:t>
                    </w:r>
                    <w:r w:rsidR="0068039E" w:rsidRPr="00BA49C9">
                      <w:rPr>
                        <w:lang w:val="en-US"/>
                      </w:rPr>
                      <w:t xml:space="preserve">De efectuarea recepției finale este responsabil Beneficiarul. </w:t>
                    </w:r>
                  </w:sdtContent>
                </w:sdt>
              </w:p>
            </w:sdtContent>
          </w:sdt>
          <w:sdt>
            <w:sdtPr>
              <w:tag w:val="goog_rdk_206"/>
              <w:id w:val="-82296514"/>
            </w:sdtPr>
            <w:sdtEndPr/>
            <w:sdtContent>
              <w:p w14:paraId="415089B3" w14:textId="77777777" w:rsidR="0068039E" w:rsidRPr="00D847B2" w:rsidRDefault="007C04BE" w:rsidP="00FC336E">
                <w:pPr>
                  <w:tabs>
                    <w:tab w:val="left" w:pos="567"/>
                    <w:tab w:val="left" w:pos="4005"/>
                  </w:tabs>
                  <w:spacing w:before="300" w:after="300"/>
                  <w:jc w:val="both"/>
                  <w:rPr>
                    <w:lang w:val="en-US"/>
                  </w:rPr>
                </w:pPr>
                <w:sdt>
                  <w:sdtPr>
                    <w:rPr>
                      <w:b/>
                    </w:rPr>
                    <w:tag w:val="goog_rdk_200"/>
                    <w:id w:val="1174611670"/>
                  </w:sdtPr>
                  <w:sdtEndPr/>
                  <w:sdtContent>
                    <w:r w:rsidR="0068039E">
                      <w:rPr>
                        <w:b/>
                        <w:lang w:val="en-US"/>
                      </w:rPr>
                      <w:t>30</w:t>
                    </w:r>
                    <w:r w:rsidR="0068039E" w:rsidRPr="00BA49C9">
                      <w:rPr>
                        <w:b/>
                        <w:lang w:val="en-US"/>
                      </w:rPr>
                      <w:t>.</w:t>
                    </w:r>
                  </w:sdtContent>
                </w:sdt>
                <w:sdt>
                  <w:sdtPr>
                    <w:rPr>
                      <w:b/>
                    </w:rPr>
                    <w:tag w:val="goog_rdk_201"/>
                    <w:id w:val="665822883"/>
                  </w:sdtPr>
                  <w:sdtEndPr/>
                  <w:sdtContent>
                    <w:r w:rsidR="0068039E" w:rsidRPr="00BA49C9">
                      <w:rPr>
                        <w:b/>
                        <w:lang w:val="en-US"/>
                      </w:rPr>
                      <w:t xml:space="preserve"> </w:t>
                    </w:r>
                  </w:sdtContent>
                </w:sdt>
                <w:r w:rsidR="0068039E" w:rsidRPr="00D847B2">
                  <w:rPr>
                    <w:lang w:val="en-US"/>
                  </w:rPr>
                  <w:t xml:space="preserve"> Co-investitorul și Beneficiarul nu vor recepționa și nu vor achita lucrările executate de Antreprenor fără acordul prealabil sau în mod neautorizat</w:t>
                </w:r>
                <w:r w:rsidR="0068039E" w:rsidRPr="002978A1">
                  <w:rPr>
                    <w:lang w:val="en-US"/>
                  </w:rPr>
                  <w:t>.</w:t>
                </w:r>
              </w:p>
            </w:sdtContent>
          </w:sdt>
          <w:sdt>
            <w:sdtPr>
              <w:tag w:val="goog_rdk_216"/>
              <w:id w:val="-967977230"/>
            </w:sdtPr>
            <w:sdtEndPr/>
            <w:sdtContent>
              <w:p w14:paraId="49BF61C2" w14:textId="77777777" w:rsidR="0068039E" w:rsidRPr="002978A1" w:rsidRDefault="007C04BE" w:rsidP="00FC336E">
                <w:pPr>
                  <w:tabs>
                    <w:tab w:val="left" w:pos="567"/>
                    <w:tab w:val="left" w:pos="4005"/>
                  </w:tabs>
                  <w:spacing w:before="300" w:after="300"/>
                  <w:jc w:val="both"/>
                  <w:rPr>
                    <w:lang w:val="en-US"/>
                  </w:rPr>
                </w:pPr>
                <w:sdt>
                  <w:sdtPr>
                    <w:tag w:val="goog_rdk_212"/>
                    <w:id w:val="3414868"/>
                  </w:sdtPr>
                  <w:sdtEndPr/>
                  <w:sdtContent>
                    <w:r w:rsidR="0068039E" w:rsidRPr="002978A1">
                      <w:rPr>
                        <w:b/>
                        <w:lang w:val="en-US"/>
                      </w:rPr>
                      <w:t>31.</w:t>
                    </w:r>
                  </w:sdtContent>
                </w:sdt>
                <w:sdt>
                  <w:sdtPr>
                    <w:tag w:val="goog_rdk_213"/>
                    <w:id w:val="-1458559552"/>
                  </w:sdtPr>
                  <w:sdtEndPr/>
                  <w:sdtContent>
                    <w:r w:rsidR="0068039E" w:rsidRPr="002978A1">
                      <w:rPr>
                        <w:lang w:val="en-US"/>
                      </w:rPr>
                      <w:t xml:space="preserve"> </w:t>
                    </w:r>
                  </w:sdtContent>
                </w:sdt>
                <w:sdt>
                  <w:sdtPr>
                    <w:tag w:val="goog_rdk_214"/>
                    <w:id w:val="-1789959961"/>
                  </w:sdtPr>
                  <w:sdtEndPr/>
                  <w:sdtContent>
                    <w:r w:rsidR="0068039E" w:rsidRPr="00BA49C9">
                      <w:rPr>
                        <w:lang w:val="en-US"/>
                      </w:rPr>
                      <w:t>Antreprenorul</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atribuirea</w:t>
                    </w:r>
                    <w:r w:rsidR="0068039E" w:rsidRPr="002978A1">
                      <w:rPr>
                        <w:lang w:val="en-US"/>
                      </w:rPr>
                      <w:t xml:space="preserve"> </w:t>
                    </w:r>
                    <w:r w:rsidR="0068039E" w:rsidRPr="00BA49C9">
                      <w:rPr>
                        <w:lang w:val="en-US"/>
                      </w:rPr>
                      <w:t>ofertei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favoarea</w:t>
                    </w:r>
                    <w:r w:rsidR="0068039E" w:rsidRPr="002978A1">
                      <w:rPr>
                        <w:lang w:val="en-US"/>
                      </w:rPr>
                      <w:t xml:space="preserve"> </w:t>
                    </w:r>
                    <w:r w:rsidR="0068039E" w:rsidRPr="00BA49C9">
                      <w:rPr>
                        <w:lang w:val="en-US"/>
                      </w:rPr>
                      <w:t>sa</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garantat</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semnarea</w:t>
                    </w:r>
                    <w:r w:rsidR="0068039E" w:rsidRPr="002978A1">
                      <w:rPr>
                        <w:lang w:val="en-US"/>
                      </w:rPr>
                      <w:t xml:space="preserve"> </w:t>
                    </w:r>
                    <w:r w:rsidR="0068039E" w:rsidRPr="00BA49C9">
                      <w:rPr>
                        <w:lang w:val="en-US"/>
                      </w:rPr>
                      <w:t>prezentului</w:t>
                    </w:r>
                    <w:r w:rsidR="0068039E" w:rsidRPr="002978A1">
                      <w:rPr>
                        <w:lang w:val="en-US"/>
                      </w:rPr>
                      <w:t xml:space="preserve"> </w:t>
                    </w:r>
                    <w:r w:rsidR="0068039E" w:rsidRPr="00BA49C9">
                      <w:rPr>
                        <w:lang w:val="en-US"/>
                      </w:rPr>
                      <w:t>contract</w:t>
                    </w:r>
                    <w:r w:rsidR="0068039E" w:rsidRPr="002978A1">
                      <w:rPr>
                        <w:lang w:val="en-US"/>
                      </w:rPr>
                      <w:t xml:space="preserve">, </w:t>
                    </w:r>
                    <w:r w:rsidR="0068039E" w:rsidRPr="00BA49C9">
                      <w:rPr>
                        <w:lang w:val="en-US"/>
                      </w:rPr>
                      <w:t>c</w:t>
                    </w:r>
                    <w:r w:rsidR="0068039E" w:rsidRPr="002978A1">
                      <w:rPr>
                        <w:lang w:val="en-US"/>
                      </w:rPr>
                      <w:t xml:space="preserve">ă </w:t>
                    </w:r>
                    <w:r w:rsidR="0068039E" w:rsidRPr="00BA49C9">
                      <w:rPr>
                        <w:lang w:val="en-US"/>
                      </w:rPr>
                      <w:t>va</w:t>
                    </w:r>
                    <w:r w:rsidR="0068039E" w:rsidRPr="002978A1">
                      <w:rPr>
                        <w:lang w:val="en-US"/>
                      </w:rPr>
                      <w:t xml:space="preserve"> </w:t>
                    </w:r>
                    <w:r w:rsidR="0068039E" w:rsidRPr="00BA49C9">
                      <w:rPr>
                        <w:lang w:val="en-US"/>
                      </w:rPr>
                      <w:t>pl</w:t>
                    </w:r>
                    <w:r w:rsidR="0068039E" w:rsidRPr="002978A1">
                      <w:rPr>
                        <w:lang w:val="en-US"/>
                      </w:rPr>
                      <w:t>ă</w:t>
                    </w:r>
                    <w:r w:rsidR="0068039E" w:rsidRPr="00BA49C9">
                      <w:rPr>
                        <w:lang w:val="en-US"/>
                      </w:rPr>
                      <w:t>ti</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total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ţ</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cuantum</w:t>
                    </w:r>
                    <w:r w:rsidR="0068039E" w:rsidRPr="002978A1">
                      <w:rPr>
                        <w:lang w:val="en-US"/>
                      </w:rPr>
                      <w:t xml:space="preserve"> </w:t>
                    </w:r>
                    <w:r w:rsidR="0068039E" w:rsidRPr="00BA49C9">
                      <w:rPr>
                        <w:lang w:val="en-US"/>
                      </w:rPr>
                      <w:t>de</w:t>
                    </w:r>
                    <w:r w:rsidR="0068039E" w:rsidRPr="002978A1">
                      <w:rPr>
                        <w:lang w:val="en-US"/>
                      </w:rPr>
                      <w:t xml:space="preserve"> 5% </w:t>
                    </w:r>
                    <w:r w:rsidR="0068039E" w:rsidRPr="00BA49C9">
                      <w:rPr>
                        <w:lang w:val="en-US"/>
                      </w:rPr>
                      <w:t>din</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atribuit</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caz</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neexecutare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culpa</w:t>
                    </w:r>
                    <w:r w:rsidR="0068039E" w:rsidRPr="002978A1">
                      <w:rPr>
                        <w:lang w:val="en-US"/>
                      </w:rPr>
                      <w:t xml:space="preserve"> </w:t>
                    </w:r>
                    <w:r w:rsidR="0068039E" w:rsidRPr="00BA49C9">
                      <w:rPr>
                        <w:lang w:val="en-US"/>
                      </w:rPr>
                      <w:t>sa</w:t>
                    </w:r>
                    <w:r w:rsidR="0068039E" w:rsidRPr="002978A1">
                      <w:rPr>
                        <w:lang w:val="en-US"/>
                      </w:rPr>
                      <w:t>.</w:t>
                    </w:r>
                  </w:sdtContent>
                </w:sdt>
                <w:sdt>
                  <w:sdtPr>
                    <w:tag w:val="goog_rdk_215"/>
                    <w:id w:val="-442612391"/>
                    <w:showingPlcHdr/>
                  </w:sdtPr>
                  <w:sdtEndPr/>
                  <w:sdtContent>
                    <w:r w:rsidR="0068039E" w:rsidRPr="002978A1">
                      <w:rPr>
                        <w:lang w:val="en-US"/>
                      </w:rPr>
                      <w:t xml:space="preserve">     </w:t>
                    </w:r>
                  </w:sdtContent>
                </w:sdt>
              </w:p>
            </w:sdtContent>
          </w:sdt>
          <w:sdt>
            <w:sdtPr>
              <w:tag w:val="goog_rdk_219"/>
              <w:id w:val="-1402218261"/>
            </w:sdtPr>
            <w:sdtEndPr/>
            <w:sdtContent>
              <w:p w14:paraId="4E161F20" w14:textId="77777777" w:rsidR="0068039E" w:rsidRPr="002978A1" w:rsidRDefault="007C04BE" w:rsidP="00FC336E">
                <w:pPr>
                  <w:tabs>
                    <w:tab w:val="left" w:pos="567"/>
                    <w:tab w:val="left" w:pos="4005"/>
                  </w:tabs>
                  <w:spacing w:before="300" w:after="300"/>
                  <w:ind w:left="40"/>
                  <w:jc w:val="both"/>
                  <w:rPr>
                    <w:lang w:val="en-US"/>
                  </w:rPr>
                </w:pPr>
                <w:sdt>
                  <w:sdtPr>
                    <w:tag w:val="goog_rdk_217"/>
                    <w:id w:val="1920443788"/>
                  </w:sdtPr>
                  <w:sdtEndPr/>
                  <w:sdtContent>
                    <w:r w:rsidR="0068039E" w:rsidRPr="002978A1">
                      <w:rPr>
                        <w:b/>
                        <w:lang w:val="en-US"/>
                      </w:rPr>
                      <w:t>32</w:t>
                    </w:r>
                  </w:sdtContent>
                </w:sdt>
                <w:sdt>
                  <w:sdtPr>
                    <w:tag w:val="goog_rdk_218"/>
                    <w:id w:val="1206367345"/>
                  </w:sdtPr>
                  <w:sdtEndPr/>
                  <w:sdtContent>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perioada</w:t>
                    </w:r>
                    <w:r w:rsidR="0068039E" w:rsidRPr="002978A1">
                      <w:rPr>
                        <w:lang w:val="en-US"/>
                      </w:rPr>
                      <w:t xml:space="preserve"> </w:t>
                    </w:r>
                    <w:r w:rsidR="0068039E" w:rsidRPr="00BA49C9">
                      <w:rPr>
                        <w:lang w:val="en-US"/>
                      </w:rPr>
                      <w:t>execu</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oblig</w:t>
                    </w:r>
                    <w:r w:rsidR="0068039E" w:rsidRPr="002978A1">
                      <w:rPr>
                        <w:lang w:val="en-US"/>
                      </w:rPr>
                      <w:t xml:space="preserve">ă </w:t>
                    </w:r>
                    <w:r w:rsidR="0068039E" w:rsidRPr="00BA49C9">
                      <w:rPr>
                        <w:lang w:val="en-US"/>
                      </w:rPr>
                      <w:t>s</w:t>
                    </w:r>
                    <w:r w:rsidR="0068039E" w:rsidRPr="002978A1">
                      <w:rPr>
                        <w:lang w:val="en-US"/>
                      </w:rPr>
                      <w:t xml:space="preserve">ă </w:t>
                    </w:r>
                    <w:r w:rsidR="0068039E" w:rsidRPr="00BA49C9">
                      <w:rPr>
                        <w:lang w:val="en-US"/>
                      </w:rPr>
                      <w:t>organizeze</w:t>
                    </w:r>
                    <w:r w:rsidR="0068039E" w:rsidRPr="002978A1">
                      <w:rPr>
                        <w:lang w:val="en-US"/>
                      </w:rPr>
                      <w:t xml:space="preserve"> ș</w:t>
                    </w:r>
                    <w:r w:rsidR="0068039E" w:rsidRPr="00BA49C9">
                      <w:rPr>
                        <w:lang w:val="en-US"/>
                      </w:rPr>
                      <w:t>i</w:t>
                    </w:r>
                    <w:r w:rsidR="0068039E" w:rsidRPr="002978A1">
                      <w:rPr>
                        <w:lang w:val="en-US"/>
                      </w:rPr>
                      <w:t xml:space="preserve"> </w:t>
                    </w:r>
                    <w:r w:rsidR="0068039E" w:rsidRPr="00BA49C9">
                      <w:rPr>
                        <w:lang w:val="en-US"/>
                      </w:rPr>
                      <w:t>s</w:t>
                    </w:r>
                    <w:r w:rsidR="0068039E" w:rsidRPr="002978A1">
                      <w:rPr>
                        <w:lang w:val="en-US"/>
                      </w:rPr>
                      <w:t xml:space="preserve">ă </w:t>
                    </w:r>
                    <w:r w:rsidR="0068039E" w:rsidRPr="00BA49C9">
                      <w:rPr>
                        <w:lang w:val="en-US"/>
                      </w:rPr>
                      <w:t>asigure</w:t>
                    </w:r>
                    <w:r w:rsidR="0068039E" w:rsidRPr="002978A1">
                      <w:rPr>
                        <w:lang w:val="en-US"/>
                      </w:rPr>
                      <w:t xml:space="preserve"> </w:t>
                    </w:r>
                    <w:r w:rsidR="0068039E" w:rsidRPr="00BA49C9">
                      <w:rPr>
                        <w:lang w:val="en-US"/>
                      </w:rPr>
                      <w:t>siguran</w:t>
                    </w:r>
                    <w:r w:rsidR="0068039E" w:rsidRPr="002978A1">
                      <w:rPr>
                        <w:lang w:val="en-US"/>
                      </w:rPr>
                      <w:t>ț</w:t>
                    </w:r>
                    <w:r w:rsidR="0068039E" w:rsidRPr="00BA49C9">
                      <w:rPr>
                        <w:lang w:val="en-US"/>
                      </w:rPr>
                      <w:t>a</w:t>
                    </w:r>
                    <w:r w:rsidR="0068039E" w:rsidRPr="002978A1">
                      <w:rPr>
                        <w:lang w:val="en-US"/>
                      </w:rPr>
                      <w:t xml:space="preserve"> </w:t>
                    </w:r>
                    <w:r w:rsidR="0068039E" w:rsidRPr="00BA49C9">
                      <w:rPr>
                        <w:lang w:val="en-US"/>
                      </w:rPr>
                      <w:t>circula</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rutiere</w:t>
                    </w:r>
                    <w:r w:rsidR="0068039E" w:rsidRPr="002978A1">
                      <w:rPr>
                        <w:lang w:val="en-US"/>
                      </w:rPr>
                      <w:t xml:space="preserve"> </w:t>
                    </w:r>
                    <w:r w:rsidR="0068039E" w:rsidRPr="00BA49C9">
                      <w:rPr>
                        <w:lang w:val="en-US"/>
                      </w:rPr>
                      <w:t>pe</w:t>
                    </w:r>
                    <w:r w:rsidR="0068039E" w:rsidRPr="002978A1">
                      <w:rPr>
                        <w:lang w:val="en-US"/>
                      </w:rPr>
                      <w:t xml:space="preserve"> </w:t>
                    </w:r>
                    <w:r w:rsidR="0068039E" w:rsidRPr="00BA49C9">
                      <w:rPr>
                        <w:lang w:val="en-US"/>
                      </w:rPr>
                      <w:t>segmentul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racordare</w:t>
                    </w:r>
                    <w:r w:rsidR="0068039E" w:rsidRPr="002978A1">
                      <w:rPr>
                        <w:lang w:val="en-US"/>
                      </w:rPr>
                      <w:t xml:space="preserve"> </w:t>
                    </w:r>
                    <w:r w:rsidR="0068039E" w:rsidRPr="00BA49C9">
                      <w:rPr>
                        <w:lang w:val="en-US"/>
                      </w:rPr>
                      <w:t>a</w:t>
                    </w:r>
                    <w:r w:rsidR="0068039E" w:rsidRPr="002978A1">
                      <w:rPr>
                        <w:lang w:val="en-US"/>
                      </w:rPr>
                      <w:t xml:space="preserve"> ș</w:t>
                    </w:r>
                    <w:r w:rsidR="0068039E" w:rsidRPr="00BA49C9">
                      <w:rPr>
                        <w:lang w:val="en-US"/>
                      </w:rPr>
                      <w:t>antierului</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drumul</w:t>
                    </w:r>
                    <w:r w:rsidR="0068039E" w:rsidRPr="002978A1">
                      <w:rPr>
                        <w:lang w:val="en-US"/>
                      </w:rPr>
                      <w:t xml:space="preserve"> </w:t>
                    </w:r>
                    <w:r w:rsidR="0068039E" w:rsidRPr="00BA49C9">
                      <w:rPr>
                        <w:lang w:val="en-US"/>
                      </w:rPr>
                      <w:t>public</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vederea</w:t>
                    </w:r>
                    <w:r w:rsidR="0068039E" w:rsidRPr="002978A1">
                      <w:rPr>
                        <w:lang w:val="en-US"/>
                      </w:rPr>
                      <w:t xml:space="preserve"> </w:t>
                    </w:r>
                    <w:r w:rsidR="0068039E" w:rsidRPr="00BA49C9">
                      <w:rPr>
                        <w:lang w:val="en-US"/>
                      </w:rPr>
                      <w:t>execut</w:t>
                    </w:r>
                    <w:r w:rsidR="0068039E" w:rsidRPr="002978A1">
                      <w:rPr>
                        <w:lang w:val="en-US"/>
                      </w:rPr>
                      <w:t>ă</w:t>
                    </w:r>
                    <w:r w:rsidR="0068039E" w:rsidRPr="00BA49C9">
                      <w:rPr>
                        <w:lang w:val="en-US"/>
                      </w:rPr>
                      <w:t>rii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zona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lucru</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respectarea</w:t>
                    </w:r>
                    <w:r w:rsidR="0068039E" w:rsidRPr="002978A1">
                      <w:rPr>
                        <w:lang w:val="en-US"/>
                      </w:rPr>
                      <w:t xml:space="preserve"> </w:t>
                    </w:r>
                    <w:r w:rsidR="0068039E" w:rsidRPr="00BA49C9">
                      <w:rPr>
                        <w:lang w:val="en-US"/>
                      </w:rPr>
                      <w:t>tuturor</w:t>
                    </w:r>
                    <w:r w:rsidR="0068039E" w:rsidRPr="002978A1">
                      <w:rPr>
                        <w:lang w:val="en-US"/>
                      </w:rPr>
                      <w:t xml:space="preserve"> </w:t>
                    </w:r>
                    <w:r w:rsidR="0068039E" w:rsidRPr="00BA49C9">
                      <w:rPr>
                        <w:lang w:val="en-US"/>
                      </w:rPr>
                      <w:t>m</w:t>
                    </w:r>
                    <w:r w:rsidR="0068039E" w:rsidRPr="002978A1">
                      <w:rPr>
                        <w:lang w:val="en-US"/>
                      </w:rPr>
                      <w:t>ă</w:t>
                    </w:r>
                    <w:r w:rsidR="0068039E" w:rsidRPr="00BA49C9">
                      <w:rPr>
                        <w:lang w:val="en-US"/>
                      </w:rPr>
                      <w:t>surilor</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siguran</w:t>
                    </w:r>
                    <w:r w:rsidR="0068039E" w:rsidRPr="002978A1">
                      <w:rPr>
                        <w:lang w:val="en-US"/>
                      </w:rPr>
                      <w:t xml:space="preserve">ță </w:t>
                    </w:r>
                    <w:r w:rsidR="0068039E" w:rsidRPr="00BA49C9">
                      <w:rPr>
                        <w:lang w:val="en-US"/>
                      </w:rPr>
                      <w:t>rutier</w:t>
                    </w:r>
                    <w:r w:rsidR="0068039E" w:rsidRPr="002978A1">
                      <w:rPr>
                        <w:lang w:val="en-US"/>
                      </w:rPr>
                      <w:t>ă.</w:t>
                    </w:r>
                  </w:sdtContent>
                </w:sdt>
              </w:p>
            </w:sdtContent>
          </w:sdt>
          <w:sdt>
            <w:sdtPr>
              <w:tag w:val="goog_rdk_235"/>
              <w:id w:val="1227334843"/>
            </w:sdtPr>
            <w:sdtEndPr/>
            <w:sdtContent>
              <w:p w14:paraId="41B4EBB0" w14:textId="77777777" w:rsidR="0068039E" w:rsidRPr="002978A1" w:rsidRDefault="007C04BE" w:rsidP="00FC336E">
                <w:pPr>
                  <w:tabs>
                    <w:tab w:val="left" w:pos="567"/>
                    <w:tab w:val="left" w:pos="4005"/>
                  </w:tabs>
                  <w:spacing w:before="300" w:after="300"/>
                  <w:jc w:val="both"/>
                  <w:rPr>
                    <w:lang w:val="en-US"/>
                  </w:rPr>
                </w:pPr>
                <w:sdt>
                  <w:sdtPr>
                    <w:tag w:val="goog_rdk_233"/>
                    <w:id w:val="-1598471406"/>
                  </w:sdtPr>
                  <w:sdtEndPr/>
                  <w:sdtContent>
                    <w:r w:rsidR="0068039E" w:rsidRPr="002978A1">
                      <w:rPr>
                        <w:b/>
                        <w:lang w:val="en-US"/>
                      </w:rPr>
                      <w:t>33.</w:t>
                    </w:r>
                  </w:sdtContent>
                </w:sdt>
                <w:sdt>
                  <w:sdtPr>
                    <w:tag w:val="goog_rdk_234"/>
                    <w:id w:val="1793328165"/>
                  </w:sdtPr>
                  <w:sdtEndPr/>
                  <w:sdtContent>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cazul</w:t>
                    </w:r>
                    <w:r w:rsidR="0068039E" w:rsidRPr="002978A1">
                      <w:rPr>
                        <w:lang w:val="en-US"/>
                      </w:rPr>
                      <w:t xml:space="preserve"> </w:t>
                    </w:r>
                    <w:r w:rsidR="0068039E" w:rsidRPr="00BA49C9">
                      <w:rPr>
                        <w:lang w:val="en-US"/>
                      </w:rPr>
                      <w:t>rezolu</w:t>
                    </w:r>
                    <w:r w:rsidR="0068039E" w:rsidRPr="002978A1">
                      <w:rPr>
                        <w:lang w:val="en-US"/>
                      </w:rPr>
                      <w:t>ț</w:t>
                    </w:r>
                    <w:r w:rsidR="0068039E" w:rsidRPr="00BA49C9">
                      <w:rPr>
                        <w:lang w:val="en-US"/>
                      </w:rPr>
                      <w:t>iunii</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motivele</w:t>
                    </w:r>
                    <w:r w:rsidR="0068039E" w:rsidRPr="002978A1">
                      <w:rPr>
                        <w:lang w:val="en-US"/>
                      </w:rPr>
                      <w:t xml:space="preserve"> indicate în pct.18 sub-pct.18.2. din Contract, </w:t>
                    </w:r>
                    <w:r w:rsidR="0068039E" w:rsidRPr="00BA49C9">
                      <w:rPr>
                        <w:lang w:val="en-US"/>
                      </w:rPr>
                      <w:t>Antreprenorului</w:t>
                    </w:r>
                    <w:r w:rsidR="0068039E" w:rsidRPr="002978A1">
                      <w:rPr>
                        <w:lang w:val="en-US"/>
                      </w:rPr>
                      <w:t xml:space="preserve"> </w:t>
                    </w:r>
                    <w:r w:rsidR="0068039E" w:rsidRPr="00BA49C9">
                      <w:rPr>
                        <w:lang w:val="en-US"/>
                      </w:rPr>
                      <w:t>i</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va</w:t>
                    </w:r>
                    <w:r w:rsidR="0068039E" w:rsidRPr="002978A1">
                      <w:rPr>
                        <w:lang w:val="en-US"/>
                      </w:rPr>
                      <w:t xml:space="preserve"> </w:t>
                    </w:r>
                    <w:r w:rsidR="0068039E" w:rsidRPr="00BA49C9">
                      <w:rPr>
                        <w:lang w:val="en-US"/>
                      </w:rPr>
                      <w:t>re</w:t>
                    </w:r>
                    <w:r w:rsidR="0068039E" w:rsidRPr="002978A1">
                      <w:rPr>
                        <w:lang w:val="en-US"/>
                      </w:rPr>
                      <w:t>ț</w:t>
                    </w:r>
                    <w:r w:rsidR="0068039E" w:rsidRPr="00BA49C9">
                      <w:rPr>
                        <w:lang w:val="en-US"/>
                      </w:rPr>
                      <w:t>ine</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plat</w:t>
                    </w:r>
                    <w:r w:rsidR="0068039E" w:rsidRPr="002978A1">
                      <w:rPr>
                        <w:lang w:val="en-US"/>
                      </w:rPr>
                      <w:t xml:space="preserve">ă </w:t>
                    </w:r>
                    <w:r w:rsidR="0068039E" w:rsidRPr="00BA49C9">
                      <w:rPr>
                        <w:lang w:val="en-US"/>
                      </w:rPr>
                      <w:t>garantat</w:t>
                    </w:r>
                    <w:r w:rsidR="0068039E" w:rsidRPr="002978A1">
                      <w:rPr>
                        <w:lang w:val="en-US"/>
                      </w:rPr>
                      <w:t>ă î</w:t>
                    </w:r>
                    <w:r w:rsidR="0068039E" w:rsidRPr="00BA49C9">
                      <w:rPr>
                        <w:lang w:val="en-US"/>
                      </w:rPr>
                      <w:t>n</w:t>
                    </w:r>
                    <w:r w:rsidR="0068039E" w:rsidRPr="002978A1">
                      <w:rPr>
                        <w:lang w:val="en-US"/>
                      </w:rPr>
                      <w:t xml:space="preserve"> </w:t>
                    </w:r>
                    <w:r w:rsidR="0068039E" w:rsidRPr="00BA49C9">
                      <w:rPr>
                        <w:lang w:val="en-US"/>
                      </w:rPr>
                      <w:t>conformitate</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prevederile</w:t>
                    </w:r>
                    <w:r w:rsidR="0068039E" w:rsidRPr="002978A1">
                      <w:rPr>
                        <w:lang w:val="en-US"/>
                      </w:rPr>
                      <w:t xml:space="preserve"> </w:t>
                    </w:r>
                    <w:r w:rsidR="0068039E" w:rsidRPr="00BA49C9">
                      <w:rPr>
                        <w:lang w:val="en-US"/>
                      </w:rPr>
                      <w:t>punctului</w:t>
                    </w:r>
                    <w:r w:rsidR="0068039E" w:rsidRPr="002978A1">
                      <w:rPr>
                        <w:lang w:val="en-US"/>
                      </w:rPr>
                      <w:t xml:space="preserve"> 16 </w:t>
                    </w:r>
                    <w:r w:rsidR="0068039E" w:rsidRPr="00BA49C9">
                      <w:rPr>
                        <w:lang w:val="en-US"/>
                      </w:rPr>
                      <w:t>din</w:t>
                    </w:r>
                    <w:r w:rsidR="0068039E" w:rsidRPr="002978A1">
                      <w:rPr>
                        <w:lang w:val="en-US"/>
                      </w:rPr>
                      <w:t xml:space="preserve"> </w:t>
                    </w:r>
                    <w:r w:rsidR="0068039E" w:rsidRPr="00BA49C9">
                      <w:rPr>
                        <w:lang w:val="en-US"/>
                      </w:rPr>
                      <w:t>prezentul</w:t>
                    </w:r>
                    <w:r w:rsidR="0068039E" w:rsidRPr="002978A1">
                      <w:rPr>
                        <w:lang w:val="en-US"/>
                      </w:rPr>
                      <w:t xml:space="preserve"> </w:t>
                    </w:r>
                    <w:r w:rsidR="0068039E" w:rsidRPr="00BA49C9">
                      <w:rPr>
                        <w:lang w:val="en-US"/>
                      </w:rPr>
                      <w:t>Contract</w:t>
                    </w:r>
                    <w:r w:rsidR="0068039E" w:rsidRPr="002978A1">
                      <w:rPr>
                        <w:lang w:val="en-US"/>
                      </w:rPr>
                      <w:t>.</w:t>
                    </w:r>
                  </w:sdtContent>
                </w:sdt>
              </w:p>
            </w:sdtContent>
          </w:sdt>
          <w:sdt>
            <w:sdtPr>
              <w:tag w:val="goog_rdk_242"/>
              <w:id w:val="-982541200"/>
            </w:sdtPr>
            <w:sdtEndPr/>
            <w:sdtContent>
              <w:p w14:paraId="54C28957" w14:textId="77777777" w:rsidR="0068039E" w:rsidRPr="00BA49C9" w:rsidRDefault="007C04BE" w:rsidP="00FC336E">
                <w:pPr>
                  <w:tabs>
                    <w:tab w:val="left" w:pos="567"/>
                    <w:tab w:val="left" w:pos="4005"/>
                  </w:tabs>
                  <w:spacing w:before="300" w:after="300"/>
                  <w:jc w:val="both"/>
                  <w:rPr>
                    <w:lang w:val="en-US"/>
                  </w:rPr>
                </w:pPr>
                <w:sdt>
                  <w:sdtPr>
                    <w:tag w:val="goog_rdk_236"/>
                    <w:id w:val="124358421"/>
                  </w:sdtPr>
                  <w:sdtEndPr/>
                  <w:sdtContent>
                    <w:r w:rsidR="0068039E" w:rsidRPr="002978A1">
                      <w:rPr>
                        <w:b/>
                        <w:lang w:val="en-US"/>
                      </w:rPr>
                      <w:t>34.</w:t>
                    </w:r>
                  </w:sdtContent>
                </w:sdt>
                <w:sdt>
                  <w:sdtPr>
                    <w:tag w:val="goog_rdk_237"/>
                    <w:id w:val="1941024821"/>
                  </w:sdtPr>
                  <w:sdtEndPr/>
                  <w:sdtContent>
                    <w:r w:rsidR="0068039E" w:rsidRPr="002978A1">
                      <w:rPr>
                        <w:lang w:val="en-US"/>
                      </w:rPr>
                      <w:t xml:space="preserve"> În cazul în care Antreprenorul refuză, din motive independente de Co-investitor, să execute </w:t>
                    </w:r>
                  </w:sdtContent>
                </w:sdt>
                <w:sdt>
                  <w:sdtPr>
                    <w:tag w:val="goog_rdk_238"/>
                    <w:id w:val="1416446468"/>
                  </w:sdtPr>
                  <w:sdtEndPr/>
                  <w:sdtContent>
                    <w:r w:rsidR="0068039E" w:rsidRPr="002978A1">
                      <w:rPr>
                        <w:lang w:val="en-US"/>
                      </w:rPr>
                      <w:t>Contracul</w:t>
                    </w:r>
                  </w:sdtContent>
                </w:sdt>
                <w:sdt>
                  <w:sdtPr>
                    <w:tag w:val="goog_rdk_239"/>
                    <w:id w:val="-269168268"/>
                  </w:sdtPr>
                  <w:sdtEndPr/>
                  <w:sdtContent>
                    <w:r w:rsidR="0068039E" w:rsidRPr="002978A1">
                      <w:rPr>
                        <w:lang w:val="en-US"/>
                      </w:rPr>
                      <w:t xml:space="preserve">, </w:t>
                    </w:r>
                  </w:sdtContent>
                </w:sdt>
                <w:sdt>
                  <w:sdtPr>
                    <w:tag w:val="goog_rdk_240"/>
                    <w:id w:val="-1457706006"/>
                  </w:sdtPr>
                  <w:sdtEndPr/>
                  <w:sdtContent>
                    <w:r w:rsidR="0068039E" w:rsidRPr="002978A1">
                      <w:rPr>
                        <w:lang w:val="en-US"/>
                      </w:rPr>
                      <w:t>Co-investitorul</w:t>
                    </w:r>
                  </w:sdtContent>
                </w:sdt>
                <w:sdt>
                  <w:sdtPr>
                    <w:tag w:val="goog_rdk_241"/>
                    <w:id w:val="131147756"/>
                  </w:sdtPr>
                  <w:sdtEndPr/>
                  <w:sdtContent>
                    <w:r w:rsidR="0068039E" w:rsidRPr="002978A1">
                      <w:rPr>
                        <w:lang w:val="en-US"/>
                      </w:rPr>
                      <w:t xml:space="preserve"> va reține garanția de bună execuție a contractului, cu respectarea pct. </w:t>
                    </w:r>
                    <w:r w:rsidR="0068039E" w:rsidRPr="002978A1">
                      <w:rPr>
                        <w:lang w:val="en-US"/>
                      </w:rPr>
                      <w:lastRenderedPageBreak/>
                      <w:t>18, sub-pct.18.5 din Contract.</w:t>
                    </w:r>
                  </w:sdtContent>
                </w:sdt>
              </w:p>
            </w:sdtContent>
          </w:sdt>
          <w:sdt>
            <w:sdtPr>
              <w:tag w:val="goog_rdk_245"/>
              <w:id w:val="530232610"/>
            </w:sdtPr>
            <w:sdtEndPr/>
            <w:sdtContent>
              <w:p w14:paraId="461BB69B" w14:textId="77777777" w:rsidR="0068039E" w:rsidRPr="00BA49C9" w:rsidRDefault="007C04BE" w:rsidP="00FC336E">
                <w:pPr>
                  <w:tabs>
                    <w:tab w:val="left" w:pos="567"/>
                    <w:tab w:val="left" w:pos="4005"/>
                  </w:tabs>
                  <w:jc w:val="both"/>
                  <w:rPr>
                    <w:lang w:val="en-US"/>
                  </w:rPr>
                </w:pPr>
                <w:sdt>
                  <w:sdtPr>
                    <w:tag w:val="goog_rdk_243"/>
                    <w:id w:val="-963343979"/>
                  </w:sdtPr>
                  <w:sdtEndPr/>
                  <w:sdtContent>
                    <w:r w:rsidR="0068039E">
                      <w:rPr>
                        <w:b/>
                        <w:lang w:val="en-US"/>
                      </w:rPr>
                      <w:t>35</w:t>
                    </w:r>
                  </w:sdtContent>
                </w:sdt>
                <w:sdt>
                  <w:sdtPr>
                    <w:tag w:val="goog_rdk_244"/>
                    <w:id w:val="-2007827342"/>
                  </w:sdtPr>
                  <w:sdtEndPr/>
                  <w:sdtContent>
                    <w:r w:rsidR="0068039E" w:rsidRPr="00BA49C9">
                      <w:rPr>
                        <w:lang w:val="en-US"/>
                      </w:rPr>
                      <w:t>.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w:t>
                    </w:r>
                    <w:r w:rsidR="0068039E">
                      <w:rPr>
                        <w:lang w:val="en-US"/>
                      </w:rPr>
                      <w:t>6</w:t>
                    </w:r>
                    <w:r w:rsidR="0068039E" w:rsidRPr="00BA49C9">
                      <w:rPr>
                        <w:lang w:val="en-US"/>
                      </w:rPr>
                      <w:t xml:space="preserve"> din prezentul contract. </w:t>
                    </w:r>
                  </w:sdtContent>
                </w:sdt>
              </w:p>
            </w:sdtContent>
          </w:sdt>
          <w:p w14:paraId="303936A5" w14:textId="77777777" w:rsidR="0068039E" w:rsidRPr="00BA49C9" w:rsidRDefault="0068039E" w:rsidP="00FC336E">
            <w:pPr>
              <w:tabs>
                <w:tab w:val="left" w:pos="567"/>
                <w:tab w:val="left" w:pos="4005"/>
              </w:tabs>
              <w:jc w:val="both"/>
              <w:rPr>
                <w:lang w:val="en-US"/>
              </w:rPr>
            </w:pPr>
          </w:p>
          <w:p w14:paraId="1DF225B8" w14:textId="77777777" w:rsidR="0068039E" w:rsidRPr="00BA49C9" w:rsidRDefault="007C04BE" w:rsidP="00FC336E">
            <w:pPr>
              <w:tabs>
                <w:tab w:val="left" w:pos="567"/>
                <w:tab w:val="left" w:pos="4005"/>
              </w:tabs>
              <w:jc w:val="both"/>
              <w:rPr>
                <w:lang w:val="en-US"/>
              </w:rPr>
            </w:pPr>
            <w:sdt>
              <w:sdtPr>
                <w:tag w:val="goog_rdk_243"/>
                <w:id w:val="696122797"/>
              </w:sdtPr>
              <w:sdtEndPr/>
              <w:sdtContent>
                <w:r w:rsidR="0068039E" w:rsidRPr="002978A1">
                  <w:rPr>
                    <w:lang w:val="en-US"/>
                  </w:rPr>
                  <w:t>36</w:t>
                </w:r>
              </w:sdtContent>
            </w:sdt>
            <w:r w:rsidR="0068039E" w:rsidRPr="00BA49C9">
              <w:rPr>
                <w:lang w:val="en-US"/>
              </w:rPr>
              <w:t xml:space="preserve">. </w:t>
            </w:r>
            <w:r w:rsidR="0068039E" w:rsidRPr="00BA49C9">
              <w:rPr>
                <w:color w:val="1D1C1D"/>
                <w:shd w:val="clear" w:color="auto" w:fill="F8F8F8"/>
                <w:lang w:val="en-US"/>
              </w:rPr>
              <w:t xml:space="preserve">Se stabilește de comun acord a părților, modalitatea de ajustare a valorii prezentului contract de achiziție: astfel, se va realiza majorarea sau reducerea valorii contractului în conformitate cu prevederile stabilite pentru ajustarea valorii contractului ținând cont de rata inflației sau deflației, conform </w:t>
            </w:r>
            <w:r w:rsidR="0068039E">
              <w:rPr>
                <w:color w:val="1D1C1D"/>
                <w:shd w:val="clear" w:color="auto" w:fill="F8F8F8"/>
                <w:lang w:val="en-US"/>
              </w:rPr>
              <w:t>___________</w:t>
            </w:r>
            <w:r w:rsidR="0068039E" w:rsidRPr="00BA49C9">
              <w:rPr>
                <w:color w:val="1D1C1D"/>
                <w:shd w:val="clear" w:color="auto" w:fill="F8F8F8"/>
                <w:lang w:val="en-US"/>
              </w:rPr>
              <w:t xml:space="preserve"> din</w:t>
            </w:r>
            <w:r w:rsidR="0068039E" w:rsidRPr="00BA49C9">
              <w:rPr>
                <w:b/>
                <w:bCs/>
                <w:color w:val="1D1C1D"/>
                <w:shd w:val="clear" w:color="auto" w:fill="F8F8F8"/>
                <w:lang w:val="en-US"/>
              </w:rPr>
              <w:t> Hotărârea de Guvern nr.1129/</w:t>
            </w:r>
            <w:r w:rsidR="0068039E">
              <w:rPr>
                <w:b/>
                <w:bCs/>
                <w:color w:val="1D1C1D"/>
                <w:shd w:val="clear" w:color="auto" w:fill="F8F8F8"/>
                <w:lang w:val="en-US"/>
              </w:rPr>
              <w:t>2018.</w:t>
            </w:r>
          </w:p>
          <w:p w14:paraId="6D9DCC26" w14:textId="77777777" w:rsidR="0068039E" w:rsidRPr="00BA49C9" w:rsidRDefault="0068039E" w:rsidP="00FC336E">
            <w:pPr>
              <w:pStyle w:val="ListParagraph"/>
              <w:numPr>
                <w:ilvl w:val="0"/>
                <w:numId w:val="9"/>
              </w:numPr>
              <w:tabs>
                <w:tab w:val="clear" w:pos="1134"/>
              </w:tabs>
              <w:spacing w:line="276" w:lineRule="auto"/>
              <w:ind w:left="0"/>
              <w:contextualSpacing/>
            </w:pPr>
          </w:p>
          <w:p w14:paraId="59ADB282" w14:textId="77777777" w:rsidR="0068039E" w:rsidRPr="006C3A81" w:rsidRDefault="0068039E" w:rsidP="00FC336E">
            <w:pPr>
              <w:pStyle w:val="ListParagraph"/>
              <w:numPr>
                <w:ilvl w:val="0"/>
                <w:numId w:val="0"/>
              </w:numPr>
              <w:spacing w:line="276" w:lineRule="auto"/>
              <w:jc w:val="center"/>
              <w:rPr>
                <w:b/>
                <w:lang w:val="fr-BE"/>
              </w:rPr>
            </w:pPr>
            <w:r w:rsidRPr="006C3A81">
              <w:rPr>
                <w:b/>
                <w:lang w:val="fr-BE"/>
              </w:rPr>
              <w:t>RECHIZITELE JURIDICE, POŞTALE ŞI DE PLĂŢI ALE PĂRŢILOR</w:t>
            </w:r>
          </w:p>
          <w:p w14:paraId="77A603DC" w14:textId="77777777" w:rsidR="0068039E" w:rsidRPr="006C3A81" w:rsidRDefault="0068039E" w:rsidP="00FC336E">
            <w:pPr>
              <w:pStyle w:val="ListParagraph"/>
              <w:numPr>
                <w:ilvl w:val="0"/>
                <w:numId w:val="0"/>
              </w:numPr>
              <w:spacing w:line="276" w:lineRule="auto"/>
              <w:rPr>
                <w:b/>
                <w:lang w:val="fr-BE"/>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2978A1" w14:paraId="35CD4BA7" w14:textId="77777777" w:rsidTr="00FC336E">
              <w:tc>
                <w:tcPr>
                  <w:tcW w:w="4675" w:type="dxa"/>
                </w:tcPr>
                <w:p w14:paraId="36EEF892" w14:textId="77777777" w:rsidR="0068039E" w:rsidRPr="006C3A81" w:rsidRDefault="0068039E" w:rsidP="00FC336E">
                  <w:pPr>
                    <w:tabs>
                      <w:tab w:val="left" w:pos="3295"/>
                    </w:tabs>
                    <w:rPr>
                      <w:b/>
                      <w:lang w:val="fr-BE"/>
                    </w:rPr>
                  </w:pPr>
                  <w:r w:rsidRPr="006C3A81">
                    <w:rPr>
                      <w:b/>
                      <w:iCs/>
                      <w:lang w:val="fr-BE"/>
                    </w:rPr>
                    <w:t>BENEFICIAR</w:t>
                  </w:r>
                </w:p>
              </w:tc>
              <w:tc>
                <w:tcPr>
                  <w:tcW w:w="4680" w:type="dxa"/>
                </w:tcPr>
                <w:p w14:paraId="08C2D761" w14:textId="77777777" w:rsidR="0068039E" w:rsidRPr="006C3A81" w:rsidRDefault="0068039E" w:rsidP="00FC336E">
                  <w:pPr>
                    <w:tabs>
                      <w:tab w:val="left" w:pos="3295"/>
                    </w:tabs>
                    <w:rPr>
                      <w:lang w:val="fr-BE"/>
                    </w:rPr>
                  </w:pPr>
                  <w:r w:rsidRPr="006C3A81">
                    <w:rPr>
                      <w:b/>
                      <w:iCs/>
                      <w:lang w:val="fr-BE"/>
                    </w:rPr>
                    <w:t xml:space="preserve">ANTREPRENOR </w:t>
                  </w:r>
                </w:p>
              </w:tc>
            </w:tr>
            <w:tr w:rsidR="0068039E" w:rsidRPr="002978A1" w14:paraId="1C8D7988" w14:textId="77777777" w:rsidTr="00FC336E">
              <w:tc>
                <w:tcPr>
                  <w:tcW w:w="4675" w:type="dxa"/>
                  <w:vAlign w:val="center"/>
                </w:tcPr>
                <w:p w14:paraId="1FDC0DFA"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Adresa poştală:</w:t>
                  </w:r>
                </w:p>
              </w:tc>
              <w:tc>
                <w:tcPr>
                  <w:tcW w:w="4680" w:type="dxa"/>
                  <w:vAlign w:val="center"/>
                </w:tcPr>
                <w:p w14:paraId="5810EE29"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Adresa poştală:</w:t>
                  </w:r>
                </w:p>
              </w:tc>
            </w:tr>
            <w:tr w:rsidR="0068039E" w:rsidRPr="002978A1" w14:paraId="422B7053" w14:textId="77777777" w:rsidTr="00FC336E">
              <w:tc>
                <w:tcPr>
                  <w:tcW w:w="4675" w:type="dxa"/>
                  <w:vAlign w:val="center"/>
                </w:tcPr>
                <w:p w14:paraId="7A7C19B0"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Telefon:</w:t>
                  </w:r>
                </w:p>
              </w:tc>
              <w:tc>
                <w:tcPr>
                  <w:tcW w:w="4680" w:type="dxa"/>
                  <w:vAlign w:val="center"/>
                </w:tcPr>
                <w:p w14:paraId="05F2797D"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Telefon:</w:t>
                  </w:r>
                </w:p>
              </w:tc>
            </w:tr>
            <w:tr w:rsidR="0068039E" w:rsidRPr="002978A1" w14:paraId="22A488B2" w14:textId="77777777" w:rsidTr="00FC336E">
              <w:tc>
                <w:tcPr>
                  <w:tcW w:w="4675" w:type="dxa"/>
                  <w:vAlign w:val="center"/>
                </w:tcPr>
                <w:p w14:paraId="1780F7AC"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fiscal:</w:t>
                  </w:r>
                </w:p>
              </w:tc>
              <w:tc>
                <w:tcPr>
                  <w:tcW w:w="4680" w:type="dxa"/>
                  <w:vAlign w:val="center"/>
                </w:tcPr>
                <w:p w14:paraId="49AA3AF4"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fiscal:</w:t>
                  </w:r>
                </w:p>
              </w:tc>
            </w:tr>
            <w:tr w:rsidR="0068039E" w:rsidRPr="002978A1" w14:paraId="7B9BD30D" w14:textId="77777777" w:rsidTr="00FC336E">
              <w:tc>
                <w:tcPr>
                  <w:tcW w:w="4675" w:type="dxa"/>
                  <w:vAlign w:val="center"/>
                </w:tcPr>
                <w:p w14:paraId="1D1CD74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Banca:</w:t>
                  </w:r>
                </w:p>
              </w:tc>
              <w:tc>
                <w:tcPr>
                  <w:tcW w:w="4680" w:type="dxa"/>
                  <w:vAlign w:val="center"/>
                </w:tcPr>
                <w:p w14:paraId="767B84A0"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Banca:</w:t>
                  </w:r>
                </w:p>
              </w:tc>
            </w:tr>
            <w:tr w:rsidR="0068039E" w:rsidRPr="002978A1" w14:paraId="2F6DC332" w14:textId="77777777" w:rsidTr="00FC336E">
              <w:tc>
                <w:tcPr>
                  <w:tcW w:w="4675" w:type="dxa"/>
                  <w:vAlign w:val="center"/>
                </w:tcPr>
                <w:p w14:paraId="23FC8D5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IBAN:</w:t>
                  </w:r>
                </w:p>
              </w:tc>
              <w:tc>
                <w:tcPr>
                  <w:tcW w:w="4680" w:type="dxa"/>
                  <w:vAlign w:val="center"/>
                </w:tcPr>
                <w:p w14:paraId="2AC70093"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IBAN:</w:t>
                  </w:r>
                </w:p>
              </w:tc>
            </w:tr>
          </w:tbl>
          <w:p w14:paraId="20E62D0F" w14:textId="77777777" w:rsidR="0068039E" w:rsidRPr="006C3A81" w:rsidRDefault="0068039E" w:rsidP="00FC336E">
            <w:pPr>
              <w:pStyle w:val="ListParagraph"/>
              <w:numPr>
                <w:ilvl w:val="0"/>
                <w:numId w:val="0"/>
              </w:numPr>
              <w:spacing w:line="276" w:lineRule="auto"/>
              <w:rPr>
                <w:b/>
                <w:lang w:val="fr-BE"/>
              </w:rPr>
            </w:pPr>
          </w:p>
          <w:p w14:paraId="395B4E66" w14:textId="77777777" w:rsidR="0068039E" w:rsidRPr="006C3A81" w:rsidRDefault="0068039E" w:rsidP="00FC336E">
            <w:pPr>
              <w:tabs>
                <w:tab w:val="left" w:pos="360"/>
              </w:tabs>
              <w:jc w:val="both"/>
              <w:rPr>
                <w:lang w:val="fr-BE"/>
              </w:rPr>
            </w:pPr>
          </w:p>
          <w:p w14:paraId="7EDB7080" w14:textId="77777777" w:rsidR="0068039E" w:rsidRPr="006C3A81" w:rsidRDefault="0068039E" w:rsidP="00FC336E">
            <w:pPr>
              <w:tabs>
                <w:tab w:val="left" w:pos="360"/>
                <w:tab w:val="left" w:pos="2685"/>
              </w:tabs>
              <w:jc w:val="both"/>
              <w:rPr>
                <w:lang w:val="fr-BE"/>
              </w:rPr>
            </w:pPr>
            <w:r w:rsidRPr="006C3A81">
              <w:rPr>
                <w:lang w:val="fr-BE"/>
              </w:rPr>
              <w:tab/>
            </w:r>
          </w:p>
          <w:p w14:paraId="4377C959" w14:textId="77777777" w:rsidR="0068039E" w:rsidRPr="006C3A81" w:rsidRDefault="0068039E" w:rsidP="00FC336E">
            <w:pPr>
              <w:pStyle w:val="ListParagraph"/>
              <w:numPr>
                <w:ilvl w:val="0"/>
                <w:numId w:val="0"/>
              </w:numPr>
              <w:tabs>
                <w:tab w:val="left" w:pos="360"/>
                <w:tab w:val="left" w:pos="2685"/>
              </w:tabs>
              <w:spacing w:line="276" w:lineRule="auto"/>
              <w:jc w:val="center"/>
              <w:rPr>
                <w:b/>
                <w:lang w:val="fr-BE"/>
              </w:rPr>
            </w:pPr>
            <w:r w:rsidRPr="006C3A81">
              <w:rPr>
                <w:b/>
                <w:lang w:val="fr-BE"/>
              </w:rPr>
              <w:t>SEMNĂTURILE PĂRŢILOR</w:t>
            </w:r>
          </w:p>
          <w:p w14:paraId="65743611" w14:textId="77777777" w:rsidR="0068039E" w:rsidRPr="006C3A81" w:rsidRDefault="0068039E" w:rsidP="00FC336E">
            <w:pPr>
              <w:pStyle w:val="ListParagraph"/>
              <w:numPr>
                <w:ilvl w:val="0"/>
                <w:numId w:val="0"/>
              </w:numPr>
              <w:tabs>
                <w:tab w:val="left" w:pos="360"/>
                <w:tab w:val="left" w:pos="2685"/>
              </w:tabs>
              <w:spacing w:line="276" w:lineRule="auto"/>
              <w:rPr>
                <w:b/>
                <w:lang w:val="fr-BE"/>
              </w:rPr>
            </w:pPr>
          </w:p>
          <w:tbl>
            <w:tblPr>
              <w:tblW w:w="9340" w:type="dxa"/>
              <w:tblLayout w:type="fixed"/>
              <w:tblLook w:val="04A0" w:firstRow="1" w:lastRow="0" w:firstColumn="1" w:lastColumn="0" w:noHBand="0" w:noVBand="1"/>
            </w:tblPr>
            <w:tblGrid>
              <w:gridCol w:w="4630"/>
              <w:gridCol w:w="4710"/>
            </w:tblGrid>
            <w:tr w:rsidR="0068039E" w:rsidRPr="00EC30C2" w14:paraId="25D467E5" w14:textId="77777777" w:rsidTr="00FC336E">
              <w:trPr>
                <w:trHeight w:val="357"/>
              </w:trPr>
              <w:tc>
                <w:tcPr>
                  <w:tcW w:w="4630" w:type="dxa"/>
                  <w:vAlign w:val="center"/>
                </w:tcPr>
                <w:p w14:paraId="364B291B" w14:textId="77777777" w:rsidR="0068039E" w:rsidRPr="00FF430B" w:rsidRDefault="0068039E" w:rsidP="00FC336E">
                  <w:pPr>
                    <w:tabs>
                      <w:tab w:val="left" w:pos="360"/>
                    </w:tabs>
                    <w:jc w:val="center"/>
                    <w:rPr>
                      <w:b/>
                    </w:rPr>
                  </w:pPr>
                  <w:r>
                    <w:rPr>
                      <w:b/>
                    </w:rPr>
                    <w:t>BENEFICIAR</w:t>
                  </w:r>
                </w:p>
              </w:tc>
              <w:tc>
                <w:tcPr>
                  <w:tcW w:w="4710" w:type="dxa"/>
                  <w:vAlign w:val="center"/>
                </w:tcPr>
                <w:p w14:paraId="7C74BF1B" w14:textId="77777777" w:rsidR="0068039E" w:rsidRPr="00FF430B" w:rsidRDefault="0068039E" w:rsidP="00FC336E">
                  <w:pPr>
                    <w:tabs>
                      <w:tab w:val="left" w:pos="360"/>
                    </w:tabs>
                    <w:jc w:val="center"/>
                    <w:rPr>
                      <w:b/>
                    </w:rPr>
                  </w:pPr>
                  <w:r>
                    <w:rPr>
                      <w:b/>
                    </w:rPr>
                    <w:t>ANTREPRENOR</w:t>
                  </w:r>
                </w:p>
              </w:tc>
            </w:tr>
            <w:tr w:rsidR="0068039E" w:rsidRPr="00EC30C2" w14:paraId="244E09F6" w14:textId="77777777" w:rsidTr="00FC336E">
              <w:trPr>
                <w:trHeight w:val="357"/>
              </w:trPr>
              <w:tc>
                <w:tcPr>
                  <w:tcW w:w="4630" w:type="dxa"/>
                  <w:vAlign w:val="center"/>
                </w:tcPr>
                <w:p w14:paraId="60A2840C" w14:textId="77777777" w:rsidR="0068039E" w:rsidRPr="00FF430B" w:rsidRDefault="0068039E" w:rsidP="00FC336E">
                  <w:pPr>
                    <w:tabs>
                      <w:tab w:val="left" w:pos="360"/>
                    </w:tabs>
                    <w:jc w:val="both"/>
                    <w:rPr>
                      <w:b/>
                    </w:rPr>
                  </w:pPr>
                </w:p>
                <w:p w14:paraId="55B0A19E" w14:textId="77777777" w:rsidR="0068039E" w:rsidRPr="00FF430B" w:rsidRDefault="0068039E" w:rsidP="00FC336E">
                  <w:pPr>
                    <w:tabs>
                      <w:tab w:val="left" w:pos="360"/>
                    </w:tabs>
                    <w:jc w:val="both"/>
                    <w:rPr>
                      <w:b/>
                    </w:rPr>
                  </w:pPr>
                </w:p>
                <w:p w14:paraId="7434FB65" w14:textId="77777777" w:rsidR="0068039E" w:rsidRPr="00FF430B" w:rsidRDefault="0068039E" w:rsidP="00FC336E">
                  <w:pPr>
                    <w:tabs>
                      <w:tab w:val="left" w:pos="360"/>
                    </w:tabs>
                    <w:jc w:val="both"/>
                    <w:rPr>
                      <w:b/>
                    </w:rPr>
                  </w:pPr>
                </w:p>
              </w:tc>
              <w:tc>
                <w:tcPr>
                  <w:tcW w:w="4710" w:type="dxa"/>
                  <w:vAlign w:val="center"/>
                </w:tcPr>
                <w:p w14:paraId="2F9D3918" w14:textId="77777777" w:rsidR="0068039E" w:rsidRPr="00FF430B" w:rsidRDefault="0068039E" w:rsidP="00FC336E">
                  <w:pPr>
                    <w:tabs>
                      <w:tab w:val="left" w:pos="360"/>
                    </w:tabs>
                    <w:jc w:val="both"/>
                    <w:rPr>
                      <w:b/>
                    </w:rPr>
                  </w:pPr>
                </w:p>
                <w:p w14:paraId="3DA41AAC" w14:textId="77777777" w:rsidR="0068039E" w:rsidRPr="00FF430B" w:rsidRDefault="0068039E" w:rsidP="00FC336E">
                  <w:pPr>
                    <w:tabs>
                      <w:tab w:val="left" w:pos="360"/>
                    </w:tabs>
                    <w:jc w:val="both"/>
                    <w:rPr>
                      <w:b/>
                    </w:rPr>
                  </w:pPr>
                </w:p>
                <w:p w14:paraId="5BA000DD" w14:textId="77777777" w:rsidR="0068039E" w:rsidRPr="00FF430B" w:rsidRDefault="0068039E" w:rsidP="00FC336E">
                  <w:pPr>
                    <w:tabs>
                      <w:tab w:val="left" w:pos="360"/>
                    </w:tabs>
                    <w:jc w:val="both"/>
                    <w:rPr>
                      <w:b/>
                    </w:rPr>
                  </w:pPr>
                </w:p>
              </w:tc>
            </w:tr>
            <w:tr w:rsidR="0068039E" w:rsidRPr="00EC30C2" w14:paraId="08DEA47D" w14:textId="77777777" w:rsidTr="00FC336E">
              <w:trPr>
                <w:trHeight w:val="357"/>
              </w:trPr>
              <w:tc>
                <w:tcPr>
                  <w:tcW w:w="4630" w:type="dxa"/>
                  <w:vAlign w:val="center"/>
                </w:tcPr>
                <w:p w14:paraId="60E0D684" w14:textId="77777777" w:rsidR="0068039E" w:rsidRPr="00FF430B" w:rsidRDefault="0068039E" w:rsidP="00FC336E">
                  <w:pPr>
                    <w:tabs>
                      <w:tab w:val="left" w:pos="360"/>
                    </w:tabs>
                    <w:jc w:val="center"/>
                    <w:rPr>
                      <w:b/>
                    </w:rPr>
                  </w:pPr>
                  <w:r w:rsidRPr="00FF430B">
                    <w:t>„___”_________20__</w:t>
                  </w:r>
                </w:p>
              </w:tc>
              <w:tc>
                <w:tcPr>
                  <w:tcW w:w="4710" w:type="dxa"/>
                  <w:vAlign w:val="center"/>
                </w:tcPr>
                <w:p w14:paraId="2C926FFA" w14:textId="77777777" w:rsidR="0068039E" w:rsidRPr="00FF430B" w:rsidRDefault="0068039E" w:rsidP="00FC336E">
                  <w:pPr>
                    <w:tabs>
                      <w:tab w:val="left" w:pos="360"/>
                    </w:tabs>
                    <w:jc w:val="center"/>
                    <w:rPr>
                      <w:b/>
                    </w:rPr>
                  </w:pPr>
                  <w:r w:rsidRPr="00FF430B">
                    <w:t>„___”_________20__</w:t>
                  </w:r>
                  <w:r>
                    <w:t>”.</w:t>
                  </w:r>
                </w:p>
              </w:tc>
            </w:tr>
          </w:tbl>
          <w:p w14:paraId="6058FAA4" w14:textId="77777777" w:rsidR="0068039E" w:rsidRPr="00FF430B" w:rsidRDefault="0068039E" w:rsidP="00FC336E">
            <w:pPr>
              <w:tabs>
                <w:tab w:val="left" w:pos="360"/>
                <w:tab w:val="left" w:pos="2295"/>
              </w:tabs>
              <w:jc w:val="both"/>
            </w:pPr>
            <w:r>
              <w:t xml:space="preserve">              </w:t>
            </w:r>
          </w:p>
          <w:p w14:paraId="50945E5D" w14:textId="77777777" w:rsidR="0068039E" w:rsidRPr="00FF430B" w:rsidRDefault="0068039E" w:rsidP="00FC336E">
            <w:pPr>
              <w:tabs>
                <w:tab w:val="left" w:pos="360"/>
              </w:tabs>
              <w:jc w:val="both"/>
            </w:pPr>
          </w:p>
        </w:tc>
      </w:tr>
      <w:tr w:rsidR="0068039E" w:rsidRPr="00892FAB" w14:paraId="05C05141" w14:textId="77777777" w:rsidTr="00FC336E">
        <w:trPr>
          <w:gridAfter w:val="1"/>
          <w:wAfter w:w="108" w:type="dxa"/>
          <w:trHeight w:val="697"/>
        </w:trPr>
        <w:tc>
          <w:tcPr>
            <w:tcW w:w="9540" w:type="dxa"/>
            <w:vAlign w:val="center"/>
          </w:tcPr>
          <w:p w14:paraId="1AF55273" w14:textId="77777777" w:rsidR="0068039E" w:rsidRPr="00892FAB" w:rsidRDefault="0068039E" w:rsidP="00FC336E">
            <w:pPr>
              <w:tabs>
                <w:tab w:val="left" w:pos="360"/>
              </w:tabs>
              <w:jc w:val="both"/>
              <w:rPr>
                <w:noProof w:val="0"/>
                <w:lang w:val="en-US" w:eastAsia="ru-RU"/>
              </w:rPr>
            </w:pPr>
          </w:p>
          <w:p w14:paraId="18341AAB" w14:textId="49E9F3F6" w:rsidR="0068039E" w:rsidRPr="00892FAB" w:rsidRDefault="0068039E" w:rsidP="00FC336E">
            <w:pPr>
              <w:tabs>
                <w:tab w:val="left" w:pos="567"/>
              </w:tabs>
              <w:jc w:val="both"/>
              <w:rPr>
                <w:noProof w:val="0"/>
                <w:lang w:val="en-US" w:eastAsia="ru-RU"/>
              </w:rPr>
            </w:pPr>
          </w:p>
          <w:p w14:paraId="21EFCC7E" w14:textId="77777777" w:rsidR="0068039E" w:rsidRPr="00892FAB" w:rsidRDefault="0068039E" w:rsidP="00FC336E">
            <w:pPr>
              <w:tabs>
                <w:tab w:val="left" w:pos="567"/>
              </w:tabs>
              <w:jc w:val="both"/>
              <w:rPr>
                <w:noProof w:val="0"/>
                <w:lang w:val="en-US" w:eastAsia="ru-RU"/>
              </w:rPr>
            </w:pPr>
          </w:p>
          <w:p w14:paraId="3CDA4BCB" w14:textId="530B8386" w:rsidR="0068039E" w:rsidRPr="00892FAB" w:rsidRDefault="0068039E" w:rsidP="00FC336E">
            <w:pPr>
              <w:tabs>
                <w:tab w:val="left" w:pos="1276"/>
              </w:tabs>
              <w:jc w:val="both"/>
              <w:rPr>
                <w:noProof w:val="0"/>
                <w:lang w:val="en-US" w:eastAsia="ru-RU"/>
              </w:rPr>
            </w:pPr>
          </w:p>
          <w:p w14:paraId="047A981C" w14:textId="048C8D6E" w:rsidR="0068039E" w:rsidRPr="00892FAB" w:rsidRDefault="0068039E" w:rsidP="00FC336E">
            <w:pPr>
              <w:tabs>
                <w:tab w:val="left" w:pos="525"/>
              </w:tabs>
              <w:jc w:val="both"/>
              <w:rPr>
                <w:noProof w:val="0"/>
                <w:lang w:val="en-US" w:eastAsia="ru-RU"/>
              </w:rPr>
            </w:pPr>
          </w:p>
          <w:p w14:paraId="6E2A2FC7" w14:textId="77777777" w:rsidR="0068039E" w:rsidRPr="00892FAB" w:rsidRDefault="0068039E" w:rsidP="00FC336E">
            <w:pPr>
              <w:tabs>
                <w:tab w:val="left" w:pos="525"/>
              </w:tabs>
              <w:jc w:val="both"/>
              <w:rPr>
                <w:noProof w:val="0"/>
                <w:lang w:val="en-US" w:eastAsia="ru-RU"/>
              </w:rPr>
            </w:pPr>
          </w:p>
          <w:p w14:paraId="4E7AAF5F" w14:textId="6A7779E7" w:rsidR="0068039E" w:rsidRPr="00892FAB" w:rsidRDefault="0068039E" w:rsidP="00FC336E">
            <w:pPr>
              <w:tabs>
                <w:tab w:val="left" w:pos="0"/>
              </w:tabs>
              <w:jc w:val="both"/>
              <w:rPr>
                <w:noProof w:val="0"/>
                <w:lang w:val="en-US" w:eastAsia="ru-RU"/>
              </w:rPr>
            </w:pPr>
            <w:r w:rsidRPr="00892FAB">
              <w:rPr>
                <w:noProof w:val="0"/>
                <w:lang w:val="en-US" w:eastAsia="ru-RU"/>
              </w:rPr>
              <w:t xml:space="preserve"> </w:t>
            </w:r>
          </w:p>
          <w:p w14:paraId="1213B520" w14:textId="3ABD3EEE" w:rsidR="0068039E" w:rsidRPr="00892FAB" w:rsidRDefault="0068039E" w:rsidP="00FC336E">
            <w:pPr>
              <w:tabs>
                <w:tab w:val="left" w:pos="360"/>
              </w:tabs>
              <w:jc w:val="both"/>
              <w:rPr>
                <w:noProof w:val="0"/>
                <w:lang w:val="en-US" w:eastAsia="ru-RU"/>
              </w:rPr>
            </w:pPr>
          </w:p>
          <w:p w14:paraId="19185A41" w14:textId="77777777" w:rsidR="0068039E" w:rsidRPr="00892FAB" w:rsidRDefault="0068039E" w:rsidP="00FC336E">
            <w:pPr>
              <w:tabs>
                <w:tab w:val="left" w:pos="360"/>
              </w:tabs>
              <w:jc w:val="both"/>
              <w:rPr>
                <w:noProof w:val="0"/>
                <w:lang w:val="en-US" w:eastAsia="ru-RU"/>
              </w:rPr>
            </w:pPr>
          </w:p>
          <w:p w14:paraId="18EED5C1" w14:textId="7766B867" w:rsidR="0068039E" w:rsidRPr="00892FAB" w:rsidRDefault="0068039E" w:rsidP="00FC336E">
            <w:pPr>
              <w:tabs>
                <w:tab w:val="left" w:pos="360"/>
              </w:tabs>
              <w:jc w:val="both"/>
              <w:rPr>
                <w:noProof w:val="0"/>
                <w:lang w:val="en-US" w:eastAsia="ru-RU"/>
              </w:rPr>
            </w:pPr>
          </w:p>
          <w:p w14:paraId="2DE360E5" w14:textId="77777777" w:rsidR="0068039E" w:rsidRPr="00892FAB" w:rsidRDefault="0068039E" w:rsidP="00FC336E">
            <w:pPr>
              <w:tabs>
                <w:tab w:val="left" w:pos="567"/>
              </w:tabs>
              <w:jc w:val="both"/>
              <w:rPr>
                <w:b/>
                <w:noProof w:val="0"/>
                <w:lang w:val="en-US" w:eastAsia="ru-RU"/>
              </w:rPr>
            </w:pPr>
          </w:p>
          <w:p w14:paraId="1539E16B" w14:textId="77777777" w:rsidR="0068039E" w:rsidRPr="00892FAB" w:rsidRDefault="0068039E" w:rsidP="00FC336E">
            <w:pPr>
              <w:tabs>
                <w:tab w:val="left" w:pos="567"/>
              </w:tabs>
              <w:jc w:val="both"/>
              <w:rPr>
                <w:noProof w:val="0"/>
                <w:lang w:val="en-US" w:eastAsia="ru-RU"/>
              </w:rPr>
            </w:pPr>
          </w:p>
          <w:p w14:paraId="19BB6D76" w14:textId="77777777" w:rsidR="0068039E" w:rsidRDefault="0068039E" w:rsidP="00FC336E">
            <w:pPr>
              <w:tabs>
                <w:tab w:val="left" w:pos="2295"/>
              </w:tabs>
              <w:jc w:val="both"/>
              <w:rPr>
                <w:noProof w:val="0"/>
                <w:lang w:eastAsia="ru-RU"/>
              </w:rPr>
            </w:pPr>
          </w:p>
          <w:p w14:paraId="7E46A64C" w14:textId="77777777" w:rsidR="0068039E" w:rsidRPr="00892FAB" w:rsidRDefault="0068039E" w:rsidP="00FC336E">
            <w:pPr>
              <w:tabs>
                <w:tab w:val="left" w:pos="2295"/>
              </w:tabs>
              <w:jc w:val="both"/>
              <w:rPr>
                <w:noProof w:val="0"/>
                <w:lang w:eastAsia="ru-RU"/>
              </w:rPr>
            </w:pPr>
          </w:p>
          <w:p w14:paraId="466301F0" w14:textId="77777777" w:rsidR="0068039E" w:rsidRPr="00892FAB" w:rsidRDefault="0068039E" w:rsidP="00114790">
            <w:pPr>
              <w:numPr>
                <w:ilvl w:val="0"/>
                <w:numId w:val="25"/>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5F4E2542" w14:textId="77777777" w:rsidR="0068039E" w:rsidRPr="00892FAB" w:rsidRDefault="0068039E" w:rsidP="00FC336E">
            <w:pPr>
              <w:tabs>
                <w:tab w:val="left" w:pos="2295"/>
              </w:tabs>
              <w:ind w:left="3240"/>
              <w:contextualSpacing/>
              <w:rPr>
                <w:noProof w:val="0"/>
                <w:lang w:val="ru-RU" w:eastAsia="ru-RU"/>
              </w:rPr>
            </w:pPr>
            <w:r w:rsidRPr="00892FAB">
              <w:rPr>
                <w:b/>
                <w:noProof w:val="0"/>
                <w:lang w:val="ru-RU" w:eastAsia="ru-RU"/>
              </w:rPr>
              <w:t>SPECIALE A CONTRACTULUI</w:t>
            </w:r>
          </w:p>
          <w:p w14:paraId="53F84358" w14:textId="77777777" w:rsidR="0068039E" w:rsidRPr="00892FAB" w:rsidRDefault="0068039E" w:rsidP="00FC336E">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3C7629" w14:textId="77777777" w:rsidR="0068039E" w:rsidRPr="00892FAB" w:rsidRDefault="0068039E" w:rsidP="0068039E">
            <w:pPr>
              <w:numPr>
                <w:ilvl w:val="0"/>
                <w:numId w:val="9"/>
              </w:numPr>
              <w:spacing w:line="276" w:lineRule="auto"/>
              <w:ind w:left="0"/>
              <w:contextualSpacing/>
              <w:jc w:val="both"/>
              <w:rPr>
                <w:noProof w:val="0"/>
                <w:lang w:val="ru-RU" w:eastAsia="ru-RU"/>
              </w:rPr>
            </w:pPr>
            <w:r w:rsidRPr="00892FAB">
              <w:rPr>
                <w:b/>
                <w:noProof w:val="0"/>
                <w:lang w:val="ru-RU" w:eastAsia="ru-RU"/>
              </w:rPr>
              <w:lastRenderedPageBreak/>
              <w:t xml:space="preserve">                 </w:t>
            </w:r>
          </w:p>
          <w:p w14:paraId="088DF204" w14:textId="77777777" w:rsidR="0068039E" w:rsidRPr="00892FAB" w:rsidRDefault="0068039E" w:rsidP="0068039E">
            <w:pPr>
              <w:numPr>
                <w:ilvl w:val="0"/>
                <w:numId w:val="9"/>
              </w:numPr>
              <w:spacing w:line="276" w:lineRule="auto"/>
              <w:ind w:left="0"/>
              <w:contextualSpacing/>
              <w:jc w:val="both"/>
              <w:rPr>
                <w:noProof w:val="0"/>
                <w:lang w:val="ru-RU" w:eastAsia="ru-RU"/>
              </w:rPr>
            </w:pPr>
          </w:p>
          <w:p w14:paraId="488A4551" w14:textId="77777777" w:rsidR="0068039E" w:rsidRPr="00892FAB" w:rsidRDefault="0068039E" w:rsidP="00FC336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7B92014D" w14:textId="77777777" w:rsidR="0068039E" w:rsidRPr="00892FAB" w:rsidRDefault="0068039E" w:rsidP="00FC336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892FAB" w14:paraId="12A94FB9" w14:textId="77777777" w:rsidTr="00FC336E">
              <w:tc>
                <w:tcPr>
                  <w:tcW w:w="4675" w:type="dxa"/>
                </w:tcPr>
                <w:p w14:paraId="2B48CEC0" w14:textId="77777777" w:rsidR="0068039E" w:rsidRPr="00892FAB" w:rsidRDefault="0068039E" w:rsidP="00FC336E">
                  <w:pPr>
                    <w:tabs>
                      <w:tab w:val="left" w:pos="3295"/>
                    </w:tabs>
                    <w:rPr>
                      <w:b/>
                      <w:noProof w:val="0"/>
                      <w:lang w:val="en-US" w:eastAsia="ru-RU"/>
                    </w:rPr>
                  </w:pPr>
                  <w:r w:rsidRPr="00892FAB">
                    <w:rPr>
                      <w:b/>
                      <w:iCs/>
                      <w:noProof w:val="0"/>
                      <w:lang w:val="en-US" w:eastAsia="ru-RU"/>
                    </w:rPr>
                    <w:t>BENEFICIAR</w:t>
                  </w:r>
                </w:p>
              </w:tc>
              <w:tc>
                <w:tcPr>
                  <w:tcW w:w="4680" w:type="dxa"/>
                </w:tcPr>
                <w:p w14:paraId="23306542" w14:textId="77777777" w:rsidR="0068039E" w:rsidRPr="00892FAB" w:rsidRDefault="0068039E" w:rsidP="00FC336E">
                  <w:pPr>
                    <w:tabs>
                      <w:tab w:val="left" w:pos="3295"/>
                    </w:tabs>
                    <w:rPr>
                      <w:noProof w:val="0"/>
                      <w:lang w:val="en-US" w:eastAsia="ru-RU"/>
                    </w:rPr>
                  </w:pPr>
                  <w:r w:rsidRPr="00892FAB">
                    <w:rPr>
                      <w:b/>
                      <w:iCs/>
                      <w:noProof w:val="0"/>
                      <w:lang w:val="en-US" w:eastAsia="ru-RU"/>
                    </w:rPr>
                    <w:t xml:space="preserve">ANTREPRENOR </w:t>
                  </w:r>
                </w:p>
              </w:tc>
            </w:tr>
            <w:tr w:rsidR="0068039E" w:rsidRPr="00892FAB" w14:paraId="5B9CA988" w14:textId="77777777" w:rsidTr="00FC336E">
              <w:tc>
                <w:tcPr>
                  <w:tcW w:w="4675" w:type="dxa"/>
                  <w:vAlign w:val="center"/>
                </w:tcPr>
                <w:p w14:paraId="04642F46"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12763359"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68039E" w:rsidRPr="00892FAB" w14:paraId="405A2A8E" w14:textId="77777777" w:rsidTr="00FC336E">
              <w:tc>
                <w:tcPr>
                  <w:tcW w:w="4675" w:type="dxa"/>
                  <w:vAlign w:val="center"/>
                </w:tcPr>
                <w:p w14:paraId="2420BC32"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16E09253"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68039E" w:rsidRPr="00892FAB" w14:paraId="2C100F6F" w14:textId="77777777" w:rsidTr="00FC336E">
              <w:tc>
                <w:tcPr>
                  <w:tcW w:w="4675" w:type="dxa"/>
                  <w:vAlign w:val="center"/>
                </w:tcPr>
                <w:p w14:paraId="5E1F7076"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772A47C4"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68039E" w:rsidRPr="00892FAB" w14:paraId="724CF0AC" w14:textId="77777777" w:rsidTr="00FC336E">
              <w:tc>
                <w:tcPr>
                  <w:tcW w:w="4675" w:type="dxa"/>
                  <w:vAlign w:val="center"/>
                </w:tcPr>
                <w:p w14:paraId="7F2CD815"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66A97C2"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68039E" w:rsidRPr="00892FAB" w14:paraId="2BFDA1DF" w14:textId="77777777" w:rsidTr="00FC336E">
              <w:tc>
                <w:tcPr>
                  <w:tcW w:w="4675" w:type="dxa"/>
                  <w:vAlign w:val="center"/>
                </w:tcPr>
                <w:p w14:paraId="0CB9F8CA"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558A0C10"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C37BC9B" w14:textId="77777777" w:rsidR="0068039E" w:rsidRPr="00892FAB" w:rsidRDefault="0068039E" w:rsidP="00FC336E">
            <w:pPr>
              <w:spacing w:line="276" w:lineRule="auto"/>
              <w:contextualSpacing/>
              <w:jc w:val="center"/>
              <w:rPr>
                <w:b/>
                <w:noProof w:val="0"/>
                <w:lang w:val="en-US" w:eastAsia="ru-RU"/>
              </w:rPr>
            </w:pPr>
          </w:p>
          <w:p w14:paraId="414B62EC" w14:textId="77777777" w:rsidR="0068039E" w:rsidRPr="00892FAB" w:rsidRDefault="0068039E" w:rsidP="00FC336E">
            <w:pPr>
              <w:tabs>
                <w:tab w:val="left" w:pos="360"/>
              </w:tabs>
              <w:jc w:val="both"/>
              <w:rPr>
                <w:noProof w:val="0"/>
                <w:lang w:val="en-US" w:eastAsia="ru-RU"/>
              </w:rPr>
            </w:pPr>
          </w:p>
          <w:p w14:paraId="041EBEB2" w14:textId="77777777" w:rsidR="0068039E" w:rsidRPr="00892FAB" w:rsidRDefault="0068039E" w:rsidP="00FC336E">
            <w:pPr>
              <w:tabs>
                <w:tab w:val="left" w:pos="360"/>
                <w:tab w:val="left" w:pos="2685"/>
              </w:tabs>
              <w:jc w:val="both"/>
              <w:rPr>
                <w:noProof w:val="0"/>
                <w:lang w:val="en-US" w:eastAsia="ru-RU"/>
              </w:rPr>
            </w:pPr>
            <w:r w:rsidRPr="00892FAB">
              <w:rPr>
                <w:noProof w:val="0"/>
                <w:lang w:val="en-US" w:eastAsia="ru-RU"/>
              </w:rPr>
              <w:tab/>
            </w:r>
          </w:p>
          <w:p w14:paraId="2A8666AA" w14:textId="77777777" w:rsidR="0068039E" w:rsidRPr="00892FAB" w:rsidRDefault="0068039E" w:rsidP="00FC336E">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011D63D9" w14:textId="77777777" w:rsidR="0068039E" w:rsidRPr="00892FAB" w:rsidRDefault="0068039E" w:rsidP="00FC336E">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68039E" w:rsidRPr="00892FAB" w14:paraId="500C1D23" w14:textId="77777777" w:rsidTr="00FC336E">
              <w:trPr>
                <w:trHeight w:val="357"/>
              </w:trPr>
              <w:tc>
                <w:tcPr>
                  <w:tcW w:w="4630" w:type="dxa"/>
                  <w:vAlign w:val="center"/>
                </w:tcPr>
                <w:p w14:paraId="5F8C385F"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15B8BBA"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ANTREPRENOR</w:t>
                  </w:r>
                </w:p>
              </w:tc>
            </w:tr>
            <w:tr w:rsidR="0068039E" w:rsidRPr="00892FAB" w14:paraId="02302C88" w14:textId="77777777" w:rsidTr="00FC336E">
              <w:trPr>
                <w:trHeight w:val="357"/>
              </w:trPr>
              <w:tc>
                <w:tcPr>
                  <w:tcW w:w="4630" w:type="dxa"/>
                  <w:vAlign w:val="center"/>
                </w:tcPr>
                <w:p w14:paraId="7BC694E3" w14:textId="77777777" w:rsidR="0068039E" w:rsidRPr="00892FAB" w:rsidRDefault="0068039E" w:rsidP="00FC336E">
                  <w:pPr>
                    <w:tabs>
                      <w:tab w:val="left" w:pos="360"/>
                    </w:tabs>
                    <w:jc w:val="both"/>
                    <w:rPr>
                      <w:b/>
                      <w:noProof w:val="0"/>
                      <w:lang w:val="ru-RU" w:eastAsia="ru-RU"/>
                    </w:rPr>
                  </w:pPr>
                </w:p>
                <w:p w14:paraId="0C4ACC1E" w14:textId="77777777" w:rsidR="0068039E" w:rsidRPr="00892FAB" w:rsidRDefault="0068039E" w:rsidP="00FC336E">
                  <w:pPr>
                    <w:tabs>
                      <w:tab w:val="left" w:pos="360"/>
                    </w:tabs>
                    <w:jc w:val="both"/>
                    <w:rPr>
                      <w:b/>
                      <w:noProof w:val="0"/>
                      <w:lang w:val="ru-RU" w:eastAsia="ru-RU"/>
                    </w:rPr>
                  </w:pPr>
                </w:p>
                <w:p w14:paraId="2C8553EC" w14:textId="77777777" w:rsidR="0068039E" w:rsidRPr="00892FAB" w:rsidRDefault="0068039E" w:rsidP="00FC336E">
                  <w:pPr>
                    <w:tabs>
                      <w:tab w:val="left" w:pos="360"/>
                    </w:tabs>
                    <w:jc w:val="both"/>
                    <w:rPr>
                      <w:b/>
                      <w:noProof w:val="0"/>
                      <w:lang w:val="ru-RU" w:eastAsia="ru-RU"/>
                    </w:rPr>
                  </w:pPr>
                </w:p>
              </w:tc>
              <w:tc>
                <w:tcPr>
                  <w:tcW w:w="4710" w:type="dxa"/>
                  <w:vAlign w:val="center"/>
                </w:tcPr>
                <w:p w14:paraId="11F140FB" w14:textId="77777777" w:rsidR="0068039E" w:rsidRPr="00892FAB" w:rsidRDefault="0068039E" w:rsidP="00FC336E">
                  <w:pPr>
                    <w:tabs>
                      <w:tab w:val="left" w:pos="360"/>
                    </w:tabs>
                    <w:jc w:val="both"/>
                    <w:rPr>
                      <w:b/>
                      <w:noProof w:val="0"/>
                      <w:lang w:val="ru-RU" w:eastAsia="ru-RU"/>
                    </w:rPr>
                  </w:pPr>
                </w:p>
                <w:p w14:paraId="6F569228" w14:textId="77777777" w:rsidR="0068039E" w:rsidRPr="00892FAB" w:rsidRDefault="0068039E" w:rsidP="00FC336E">
                  <w:pPr>
                    <w:tabs>
                      <w:tab w:val="left" w:pos="360"/>
                    </w:tabs>
                    <w:jc w:val="both"/>
                    <w:rPr>
                      <w:b/>
                      <w:noProof w:val="0"/>
                      <w:lang w:val="ru-RU" w:eastAsia="ru-RU"/>
                    </w:rPr>
                  </w:pPr>
                </w:p>
                <w:p w14:paraId="6731F27A" w14:textId="77777777" w:rsidR="0068039E" w:rsidRPr="00892FAB" w:rsidRDefault="0068039E" w:rsidP="00FC336E">
                  <w:pPr>
                    <w:tabs>
                      <w:tab w:val="left" w:pos="360"/>
                    </w:tabs>
                    <w:jc w:val="both"/>
                    <w:rPr>
                      <w:b/>
                      <w:noProof w:val="0"/>
                      <w:lang w:val="ru-RU" w:eastAsia="ru-RU"/>
                    </w:rPr>
                  </w:pPr>
                </w:p>
              </w:tc>
            </w:tr>
            <w:tr w:rsidR="0068039E" w:rsidRPr="00892FAB" w14:paraId="6D2FEEFD" w14:textId="77777777" w:rsidTr="00FC336E">
              <w:trPr>
                <w:trHeight w:val="357"/>
              </w:trPr>
              <w:tc>
                <w:tcPr>
                  <w:tcW w:w="4630" w:type="dxa"/>
                  <w:vAlign w:val="center"/>
                </w:tcPr>
                <w:p w14:paraId="0D291AB3"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7CF20ED5"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r>
          </w:tbl>
          <w:p w14:paraId="62F046EF" w14:textId="77777777" w:rsidR="0068039E" w:rsidRPr="00892FAB" w:rsidRDefault="0068039E" w:rsidP="00FC336E">
            <w:pPr>
              <w:tabs>
                <w:tab w:val="left" w:pos="360"/>
                <w:tab w:val="left" w:pos="2295"/>
              </w:tabs>
              <w:jc w:val="both"/>
              <w:rPr>
                <w:noProof w:val="0"/>
                <w:lang w:val="ru-RU" w:eastAsia="ru-RU"/>
              </w:rPr>
            </w:pPr>
            <w:r w:rsidRPr="00892FAB">
              <w:rPr>
                <w:noProof w:val="0"/>
                <w:lang w:val="ru-RU" w:eastAsia="ru-RU"/>
              </w:rPr>
              <w:t xml:space="preserve">              </w:t>
            </w:r>
          </w:p>
          <w:p w14:paraId="36DE35BC" w14:textId="77777777" w:rsidR="0068039E" w:rsidRPr="00892FAB" w:rsidRDefault="0068039E" w:rsidP="00FC336E">
            <w:pPr>
              <w:tabs>
                <w:tab w:val="left" w:pos="360"/>
              </w:tabs>
              <w:jc w:val="both"/>
              <w:rPr>
                <w:noProof w:val="0"/>
                <w:lang w:val="ru-RU" w:eastAsia="ru-RU"/>
              </w:rPr>
            </w:pPr>
          </w:p>
        </w:tc>
      </w:tr>
    </w:tbl>
    <w:p w14:paraId="3DF9E9EE" w14:textId="77777777" w:rsidR="0068039E" w:rsidRPr="00892FAB" w:rsidRDefault="0068039E" w:rsidP="0068039E">
      <w:pPr>
        <w:rPr>
          <w:noProof w:val="0"/>
          <w:lang w:eastAsia="ru-RU"/>
        </w:rPr>
      </w:pPr>
    </w:p>
    <w:p w14:paraId="37901598" w14:textId="77777777" w:rsidR="0068039E" w:rsidRDefault="0068039E" w:rsidP="0068039E">
      <w:pPr>
        <w:spacing w:after="160" w:line="259" w:lineRule="auto"/>
      </w:pPr>
      <w:r>
        <w:br w:type="page"/>
      </w:r>
    </w:p>
    <w:p w14:paraId="2D9942A9" w14:textId="77777777" w:rsidR="0068039E" w:rsidRPr="00892FAB" w:rsidRDefault="0068039E" w:rsidP="0068039E">
      <w:pPr>
        <w:jc w:val="right"/>
        <w:rPr>
          <w:noProof w:val="0"/>
          <w:lang w:val="en-US" w:eastAsia="ru-RU"/>
        </w:rPr>
      </w:pPr>
      <w:r w:rsidRPr="00892FAB">
        <w:rPr>
          <w:noProof w:val="0"/>
          <w:lang w:val="en-US" w:eastAsia="ru-RU"/>
        </w:rPr>
        <w:lastRenderedPageBreak/>
        <w:t>Anexa nr. 26</w:t>
      </w:r>
    </w:p>
    <w:p w14:paraId="6B9F0A16" w14:textId="77777777" w:rsidR="0068039E" w:rsidRPr="00892FAB" w:rsidRDefault="0068039E" w:rsidP="0068039E">
      <w:pPr>
        <w:jc w:val="center"/>
        <w:rPr>
          <w:b/>
          <w:noProof w:val="0"/>
          <w:lang w:val="en-US" w:eastAsia="ru-RU"/>
        </w:rPr>
      </w:pPr>
      <w:r w:rsidRPr="00892FAB">
        <w:rPr>
          <w:b/>
          <w:noProof w:val="0"/>
          <w:lang w:val="en-US" w:eastAsia="ru-RU"/>
        </w:rPr>
        <w:t>CONTRACT – MODEL</w:t>
      </w:r>
    </w:p>
    <w:p w14:paraId="4F52CCC7" w14:textId="77777777" w:rsidR="0068039E" w:rsidRPr="00892FAB" w:rsidRDefault="0068039E" w:rsidP="0068039E">
      <w:pPr>
        <w:tabs>
          <w:tab w:val="left" w:pos="2295"/>
        </w:tabs>
        <w:jc w:val="both"/>
        <w:rPr>
          <w:noProof w:val="0"/>
          <w:lang w:val="en-US" w:eastAsia="ru-RU"/>
        </w:rPr>
      </w:pPr>
    </w:p>
    <w:p w14:paraId="3686BF97" w14:textId="77777777" w:rsidR="0068039E" w:rsidRPr="00892FAB" w:rsidRDefault="0068039E" w:rsidP="0068039E">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A70E0C4" w14:textId="77777777" w:rsidR="0068039E" w:rsidRPr="00892FAB" w:rsidRDefault="0068039E" w:rsidP="0068039E">
      <w:pPr>
        <w:jc w:val="center"/>
        <w:rPr>
          <w:b/>
          <w:noProof w:val="0"/>
          <w:lang w:val="en-US" w:eastAsia="ru-RU"/>
        </w:rPr>
      </w:pPr>
      <w:r w:rsidRPr="00892FAB">
        <w:rPr>
          <w:b/>
          <w:noProof w:val="0"/>
          <w:lang w:val="en-US" w:eastAsia="ru-RU"/>
        </w:rPr>
        <w:t xml:space="preserve">de achiziţie publică de servicii de proiectare </w:t>
      </w:r>
    </w:p>
    <w:p w14:paraId="076BA20A" w14:textId="77777777" w:rsidR="0068039E" w:rsidRPr="00892FAB" w:rsidRDefault="0068039E" w:rsidP="0068039E">
      <w:pPr>
        <w:tabs>
          <w:tab w:val="left" w:pos="2295"/>
        </w:tabs>
        <w:jc w:val="both"/>
        <w:rPr>
          <w:noProof w:val="0"/>
          <w:lang w:val="en-US" w:eastAsia="ru-RU"/>
        </w:rPr>
      </w:pPr>
    </w:p>
    <w:p w14:paraId="4733FD26" w14:textId="77777777" w:rsidR="0068039E" w:rsidRPr="00892FAB" w:rsidRDefault="0068039E" w:rsidP="00114790">
      <w:pPr>
        <w:numPr>
          <w:ilvl w:val="0"/>
          <w:numId w:val="33"/>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0837864" w14:textId="77777777" w:rsidR="0068039E" w:rsidRPr="00892FAB" w:rsidRDefault="0068039E" w:rsidP="0068039E">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EAE6926" w14:textId="77777777" w:rsidR="0068039E" w:rsidRPr="00892FAB" w:rsidRDefault="0068039E" w:rsidP="0068039E">
      <w:pPr>
        <w:jc w:val="both"/>
        <w:rPr>
          <w:b/>
          <w:noProof w:val="0"/>
          <w:kern w:val="28"/>
          <w:lang w:val="ru-RU" w:eastAsia="ru-RU"/>
        </w:rPr>
      </w:pPr>
      <w:r w:rsidRPr="00892FAB">
        <w:rPr>
          <w:b/>
          <w:noProof w:val="0"/>
          <w:kern w:val="28"/>
          <w:lang w:val="ru-RU" w:eastAsia="ru-RU"/>
        </w:rPr>
        <w:t>PĂRŢILE CONTRACTANTE</w:t>
      </w:r>
    </w:p>
    <w:p w14:paraId="4404A1F5" w14:textId="77777777" w:rsidR="0068039E" w:rsidRPr="00892FAB" w:rsidRDefault="0068039E" w:rsidP="0068039E">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68039E" w:rsidRPr="00892FAB" w14:paraId="21D72F15" w14:textId="77777777" w:rsidTr="00FC336E">
        <w:tc>
          <w:tcPr>
            <w:tcW w:w="2476" w:type="pct"/>
          </w:tcPr>
          <w:p w14:paraId="00C614F7" w14:textId="77777777" w:rsidR="0068039E" w:rsidRPr="00892FAB" w:rsidRDefault="0068039E" w:rsidP="00FC336E">
            <w:pPr>
              <w:jc w:val="both"/>
              <w:rPr>
                <w:b/>
                <w:noProof w:val="0"/>
                <w:lang w:val="ru-RU" w:eastAsia="ru-RU"/>
              </w:rPr>
            </w:pPr>
            <w:r w:rsidRPr="00892FAB">
              <w:rPr>
                <w:b/>
                <w:noProof w:val="0"/>
                <w:lang w:val="ru-RU" w:eastAsia="ru-RU"/>
              </w:rPr>
              <w:t>Beneficiar</w:t>
            </w:r>
          </w:p>
        </w:tc>
        <w:tc>
          <w:tcPr>
            <w:tcW w:w="2524" w:type="pct"/>
          </w:tcPr>
          <w:p w14:paraId="4A1EFCDB" w14:textId="77777777" w:rsidR="0068039E" w:rsidRPr="00892FAB" w:rsidRDefault="0068039E" w:rsidP="00FC336E">
            <w:pPr>
              <w:jc w:val="both"/>
              <w:rPr>
                <w:b/>
                <w:noProof w:val="0"/>
                <w:lang w:val="ru-RU" w:eastAsia="ru-RU"/>
              </w:rPr>
            </w:pPr>
            <w:r w:rsidRPr="00892FAB">
              <w:rPr>
                <w:b/>
                <w:noProof w:val="0"/>
                <w:lang w:val="ru-RU" w:eastAsia="ru-RU"/>
              </w:rPr>
              <w:t>Prestator</w:t>
            </w:r>
          </w:p>
        </w:tc>
      </w:tr>
      <w:tr w:rsidR="0068039E" w:rsidRPr="00892FAB" w14:paraId="0DB9835C" w14:textId="77777777" w:rsidTr="00FC336E">
        <w:tc>
          <w:tcPr>
            <w:tcW w:w="2476" w:type="pct"/>
          </w:tcPr>
          <w:p w14:paraId="57360F8B" w14:textId="77777777" w:rsidR="0068039E" w:rsidRPr="00892FAB" w:rsidRDefault="0068039E" w:rsidP="00FC336E">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4FFF3C4F" w14:textId="77777777" w:rsidR="0068039E" w:rsidRPr="00892FAB" w:rsidRDefault="0068039E" w:rsidP="00FC336E">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0F1200A" w14:textId="77777777" w:rsidR="0068039E" w:rsidRPr="00892FAB" w:rsidRDefault="0068039E" w:rsidP="0068039E">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D66DB46" w14:textId="77777777" w:rsidR="0068039E" w:rsidRPr="00892FAB" w:rsidRDefault="0068039E" w:rsidP="0068039E">
      <w:pPr>
        <w:ind w:left="3240"/>
        <w:contextualSpacing/>
        <w:rPr>
          <w:noProof w:val="0"/>
          <w:kern w:val="28"/>
          <w:sz w:val="20"/>
          <w:szCs w:val="20"/>
          <w:lang w:val="en-US" w:eastAsia="ru-RU"/>
        </w:rPr>
      </w:pPr>
    </w:p>
    <w:p w14:paraId="4DF6FCBF" w14:textId="77777777" w:rsidR="0068039E" w:rsidRPr="00892FAB" w:rsidRDefault="0068039E" w:rsidP="0068039E">
      <w:pPr>
        <w:rPr>
          <w:b/>
          <w:noProof w:val="0"/>
          <w:lang w:val="en-US" w:eastAsia="ru-RU"/>
        </w:rPr>
      </w:pPr>
      <w:r w:rsidRPr="00892FAB">
        <w:rPr>
          <w:b/>
          <w:noProof w:val="0"/>
          <w:lang w:val="en-US" w:eastAsia="ru-RU"/>
        </w:rPr>
        <w:t>1. OBIECTUL CONTRACTULUI</w:t>
      </w:r>
    </w:p>
    <w:p w14:paraId="174B0FF1" w14:textId="77777777" w:rsidR="0068039E" w:rsidRPr="00892FAB" w:rsidRDefault="0068039E" w:rsidP="0068039E">
      <w:pPr>
        <w:jc w:val="both"/>
        <w:rPr>
          <w:noProof w:val="0"/>
          <w:lang w:val="en-US" w:eastAsia="ru-RU"/>
        </w:rPr>
      </w:pPr>
    </w:p>
    <w:p w14:paraId="35AF6140" w14:textId="77777777" w:rsidR="0068039E" w:rsidRPr="00892FAB" w:rsidRDefault="0068039E" w:rsidP="0068039E">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24329FC8" w14:textId="77777777" w:rsidR="0068039E" w:rsidRPr="00892FAB" w:rsidRDefault="0068039E" w:rsidP="0068039E">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452872BB" w14:textId="77777777" w:rsidR="0068039E" w:rsidRPr="00892FAB" w:rsidRDefault="0068039E" w:rsidP="0068039E">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3BC636D1" w14:textId="77777777" w:rsidR="0068039E" w:rsidRPr="00892FAB" w:rsidRDefault="0068039E" w:rsidP="0068039E">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3E31C352" w14:textId="77777777" w:rsidR="0068039E" w:rsidRPr="00892FAB" w:rsidRDefault="0068039E" w:rsidP="0068039E">
      <w:pPr>
        <w:ind w:left="-284"/>
        <w:jc w:val="both"/>
        <w:rPr>
          <w:noProof w:val="0"/>
          <w:lang w:val="en-US" w:eastAsia="ru-RU"/>
        </w:rPr>
      </w:pPr>
    </w:p>
    <w:p w14:paraId="161F0100" w14:textId="77777777" w:rsidR="0068039E" w:rsidRPr="00892FAB" w:rsidRDefault="0068039E" w:rsidP="0068039E">
      <w:pPr>
        <w:tabs>
          <w:tab w:val="left" w:pos="567"/>
        </w:tabs>
        <w:jc w:val="both"/>
        <w:rPr>
          <w:b/>
          <w:noProof w:val="0"/>
          <w:lang w:val="en-US" w:eastAsia="ru-RU"/>
        </w:rPr>
      </w:pPr>
      <w:r w:rsidRPr="00892FAB">
        <w:rPr>
          <w:b/>
          <w:noProof w:val="0"/>
          <w:lang w:val="en-US" w:eastAsia="ru-RU"/>
        </w:rPr>
        <w:t>2. DOCUMENTELE CONTRACTULUI</w:t>
      </w:r>
    </w:p>
    <w:p w14:paraId="3E76192B" w14:textId="77777777" w:rsidR="0068039E" w:rsidRPr="00892FAB" w:rsidRDefault="0068039E" w:rsidP="0068039E">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53B05AFD" w14:textId="77777777" w:rsidR="0068039E" w:rsidRPr="00892FAB" w:rsidRDefault="0068039E" w:rsidP="0068039E">
      <w:pPr>
        <w:tabs>
          <w:tab w:val="left" w:pos="993"/>
        </w:tabs>
        <w:suppressAutoHyphens/>
        <w:jc w:val="both"/>
        <w:rPr>
          <w:noProof w:val="0"/>
          <w:lang w:val="en-US" w:eastAsia="ru-RU"/>
        </w:rPr>
      </w:pPr>
      <w:r w:rsidRPr="00892FAB">
        <w:rPr>
          <w:noProof w:val="0"/>
          <w:lang w:val="en-US" w:eastAsia="ru-RU"/>
        </w:rPr>
        <w:t>a) Formularul contractului;</w:t>
      </w:r>
    </w:p>
    <w:p w14:paraId="2F9F89FB"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167D3582"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c) Caietul de sarcini;</w:t>
      </w:r>
    </w:p>
    <w:p w14:paraId="5C7A6F1A"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d) Garanția de bună execuție a contractului;</w:t>
      </w:r>
    </w:p>
    <w:p w14:paraId="60051F18"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e) Acordul de asociere (după caz);</w:t>
      </w:r>
    </w:p>
    <w:p w14:paraId="3F86D614"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2CF887F" w14:textId="77777777" w:rsidR="0068039E" w:rsidRPr="00892FAB" w:rsidRDefault="0068039E" w:rsidP="0068039E">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EB431B3" w14:textId="77777777" w:rsidR="0068039E" w:rsidRPr="00892FAB" w:rsidRDefault="0068039E" w:rsidP="0068039E">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1E37765" w14:textId="77777777" w:rsidR="0068039E" w:rsidRPr="00892FAB" w:rsidRDefault="0068039E" w:rsidP="0068039E">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E682F96" w14:textId="77777777" w:rsidR="0068039E" w:rsidRPr="00892FAB" w:rsidRDefault="0068039E" w:rsidP="0068039E">
      <w:pPr>
        <w:rPr>
          <w:noProof w:val="0"/>
          <w:kern w:val="28"/>
          <w:sz w:val="20"/>
          <w:szCs w:val="20"/>
          <w:lang w:val="en-US" w:eastAsia="ru-RU"/>
        </w:rPr>
      </w:pPr>
    </w:p>
    <w:p w14:paraId="0DF67BCA" w14:textId="77777777" w:rsidR="0068039E" w:rsidRPr="00892FAB" w:rsidRDefault="0068039E" w:rsidP="0068039E">
      <w:pPr>
        <w:rPr>
          <w:b/>
          <w:noProof w:val="0"/>
          <w:lang w:val="en-US" w:eastAsia="ru-RU"/>
        </w:rPr>
      </w:pPr>
      <w:r w:rsidRPr="00892FAB">
        <w:rPr>
          <w:b/>
          <w:noProof w:val="0"/>
          <w:lang w:val="en-US" w:eastAsia="ru-RU"/>
        </w:rPr>
        <w:t>3. TERMENII ŞI CONDIŢIILE DE PRESTARE</w:t>
      </w:r>
    </w:p>
    <w:p w14:paraId="43F7B63F" w14:textId="77777777" w:rsidR="0068039E" w:rsidRPr="00892FAB" w:rsidRDefault="0068039E" w:rsidP="0068039E">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11175BC4" w14:textId="77777777" w:rsidR="0068039E" w:rsidRPr="00892FAB" w:rsidRDefault="0068039E" w:rsidP="0068039E">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48282F9E" w14:textId="77777777" w:rsidR="0068039E" w:rsidRPr="00892FAB" w:rsidRDefault="0068039E" w:rsidP="0068039E">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8B789D4" w14:textId="77777777" w:rsidR="0068039E" w:rsidRPr="00892FAB" w:rsidRDefault="0068039E" w:rsidP="0068039E">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442F6428" w14:textId="77777777" w:rsidR="0068039E" w:rsidRPr="00892FAB" w:rsidRDefault="0068039E" w:rsidP="0068039E">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692219B6" w14:textId="77777777" w:rsidR="0068039E" w:rsidRPr="00892FAB" w:rsidRDefault="0068039E" w:rsidP="0068039E">
      <w:pPr>
        <w:jc w:val="both"/>
        <w:rPr>
          <w:noProof w:val="0"/>
          <w:lang w:val="en-US" w:eastAsia="ru-RU"/>
        </w:rPr>
      </w:pPr>
    </w:p>
    <w:p w14:paraId="5C414A62" w14:textId="77777777" w:rsidR="0068039E" w:rsidRPr="00892FAB" w:rsidRDefault="0068039E" w:rsidP="0068039E">
      <w:pPr>
        <w:rPr>
          <w:b/>
          <w:noProof w:val="0"/>
          <w:lang w:val="en-US" w:eastAsia="ru-RU"/>
        </w:rPr>
      </w:pPr>
      <w:r w:rsidRPr="00892FAB">
        <w:rPr>
          <w:b/>
          <w:noProof w:val="0"/>
          <w:lang w:val="en-US" w:eastAsia="ru-RU"/>
        </w:rPr>
        <w:t>4. PREŢUL ŞI CONDIŢIILE DE PLATĂ</w:t>
      </w:r>
    </w:p>
    <w:p w14:paraId="4FCF87B0" w14:textId="77777777" w:rsidR="0068039E" w:rsidRPr="00892FAB" w:rsidRDefault="0068039E" w:rsidP="0068039E">
      <w:pPr>
        <w:jc w:val="both"/>
        <w:rPr>
          <w:noProof w:val="0"/>
          <w:lang w:val="en-US" w:eastAsia="ru-RU"/>
        </w:rPr>
      </w:pPr>
      <w:r w:rsidRPr="00892FAB">
        <w:rPr>
          <w:noProof w:val="0"/>
          <w:lang w:val="en-US" w:eastAsia="ru-RU"/>
        </w:rPr>
        <w:t>4.1. Preţul serviciilor de proiectare  conform prezentului contract este stabilit în lei MDL.</w:t>
      </w:r>
    </w:p>
    <w:p w14:paraId="67954EF7" w14:textId="77777777" w:rsidR="0068039E" w:rsidRPr="00892FAB" w:rsidRDefault="0068039E" w:rsidP="0068039E">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6034660" w14:textId="77777777" w:rsidR="0068039E" w:rsidRPr="00892FAB" w:rsidRDefault="0068039E" w:rsidP="0068039E">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26AFB941" w14:textId="77777777" w:rsidR="0068039E" w:rsidRPr="00892FAB" w:rsidRDefault="0068039E" w:rsidP="0068039E">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3E62A710" w14:textId="77777777" w:rsidR="0068039E" w:rsidRPr="00892FAB" w:rsidRDefault="0068039E" w:rsidP="0068039E">
      <w:pPr>
        <w:rPr>
          <w:b/>
          <w:noProof w:val="0"/>
          <w:lang w:val="en-US" w:eastAsia="ru-RU"/>
        </w:rPr>
      </w:pPr>
    </w:p>
    <w:p w14:paraId="69AFF058" w14:textId="77777777" w:rsidR="0068039E" w:rsidRPr="00892FAB" w:rsidRDefault="0068039E" w:rsidP="0068039E">
      <w:pPr>
        <w:rPr>
          <w:b/>
          <w:noProof w:val="0"/>
          <w:lang w:val="en-US" w:eastAsia="ru-RU"/>
        </w:rPr>
      </w:pPr>
      <w:r w:rsidRPr="00892FAB">
        <w:rPr>
          <w:b/>
          <w:noProof w:val="0"/>
          <w:lang w:val="en-US" w:eastAsia="ru-RU"/>
        </w:rPr>
        <w:t>5. STANDARDE</w:t>
      </w:r>
    </w:p>
    <w:p w14:paraId="1DA45083" w14:textId="77777777" w:rsidR="0068039E" w:rsidRPr="00892FAB" w:rsidRDefault="0068039E" w:rsidP="0068039E">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43B184AF" w14:textId="77777777" w:rsidR="0068039E" w:rsidRPr="00892FAB" w:rsidRDefault="0068039E" w:rsidP="0068039E">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0C3C1847" w14:textId="77777777" w:rsidR="0068039E" w:rsidRPr="00892FAB" w:rsidRDefault="0068039E" w:rsidP="0068039E">
      <w:pPr>
        <w:jc w:val="both"/>
        <w:rPr>
          <w:b/>
          <w:noProof w:val="0"/>
          <w:lang w:val="en-US" w:eastAsia="ru-RU"/>
        </w:rPr>
      </w:pPr>
    </w:p>
    <w:p w14:paraId="787C0214" w14:textId="77777777" w:rsidR="0068039E" w:rsidRPr="00892FAB" w:rsidRDefault="0068039E" w:rsidP="0068039E">
      <w:pPr>
        <w:jc w:val="both"/>
        <w:rPr>
          <w:b/>
          <w:noProof w:val="0"/>
          <w:lang w:val="en-US" w:eastAsia="ru-RU"/>
        </w:rPr>
      </w:pPr>
      <w:r w:rsidRPr="00892FAB">
        <w:rPr>
          <w:b/>
          <w:noProof w:val="0"/>
          <w:lang w:val="en-US" w:eastAsia="ru-RU"/>
        </w:rPr>
        <w:t>6. RESPONSABILITĂŢILE BENEFICIARULUI</w:t>
      </w:r>
    </w:p>
    <w:p w14:paraId="4868B280" w14:textId="77777777" w:rsidR="0068039E" w:rsidRPr="00892FAB" w:rsidRDefault="0068039E" w:rsidP="0068039E">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394AE71" w14:textId="77777777" w:rsidR="0068039E" w:rsidRPr="00892FAB" w:rsidRDefault="0068039E" w:rsidP="0068039E">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29F50C01" w14:textId="77777777" w:rsidR="0068039E" w:rsidRPr="00892FAB" w:rsidRDefault="0068039E" w:rsidP="0068039E">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38DA4C05" w14:textId="77777777" w:rsidR="0068039E" w:rsidRPr="00892FAB" w:rsidRDefault="0068039E" w:rsidP="0068039E">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29A32480" w14:textId="77777777" w:rsidR="0068039E" w:rsidRPr="00892FAB" w:rsidRDefault="0068039E" w:rsidP="0068039E">
      <w:pPr>
        <w:jc w:val="both"/>
        <w:rPr>
          <w:noProof w:val="0"/>
          <w:lang w:eastAsia="ru-RU"/>
        </w:rPr>
      </w:pPr>
    </w:p>
    <w:p w14:paraId="72BBFD51" w14:textId="77777777" w:rsidR="0068039E" w:rsidRPr="00892FAB" w:rsidRDefault="0068039E" w:rsidP="0068039E">
      <w:pPr>
        <w:jc w:val="both"/>
        <w:rPr>
          <w:b/>
          <w:noProof w:val="0"/>
          <w:lang w:val="en-US" w:eastAsia="ru-RU"/>
        </w:rPr>
      </w:pPr>
      <w:r w:rsidRPr="00892FAB">
        <w:rPr>
          <w:b/>
          <w:noProof w:val="0"/>
          <w:lang w:val="en-US" w:eastAsia="ru-RU"/>
        </w:rPr>
        <w:t>7. RESPONSABILITĂŢILE PRESTATORULUI</w:t>
      </w:r>
    </w:p>
    <w:p w14:paraId="30F1FCD2" w14:textId="77777777" w:rsidR="0068039E" w:rsidRPr="00892FAB" w:rsidRDefault="0068039E" w:rsidP="0068039E">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E7CC973" w14:textId="77777777" w:rsidR="0068039E" w:rsidRPr="00892FAB" w:rsidRDefault="0068039E" w:rsidP="0068039E">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4490D5B" w14:textId="77777777" w:rsidR="0068039E" w:rsidRPr="00892FAB" w:rsidRDefault="0068039E" w:rsidP="0068039E">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219227F7" w14:textId="77777777" w:rsidR="0068039E" w:rsidRPr="00892FAB" w:rsidRDefault="0068039E" w:rsidP="0068039E">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7F13E247" w14:textId="77777777" w:rsidR="0068039E" w:rsidRPr="00892FAB" w:rsidRDefault="0068039E" w:rsidP="0068039E">
      <w:pPr>
        <w:jc w:val="both"/>
        <w:rPr>
          <w:noProof w:val="0"/>
          <w:lang w:eastAsia="ru-RU"/>
        </w:rPr>
      </w:pPr>
      <w:r w:rsidRPr="00892FAB">
        <w:rPr>
          <w:noProof w:val="0"/>
          <w:lang w:eastAsia="ru-RU"/>
        </w:rPr>
        <w:t>a) precizarea prin proiect a categoriei de importanţă a construcţiei;</w:t>
      </w:r>
    </w:p>
    <w:p w14:paraId="38DCBCCC" w14:textId="77777777" w:rsidR="0068039E" w:rsidRPr="00892FAB" w:rsidRDefault="0068039E" w:rsidP="0068039E">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0743B375" w14:textId="77777777" w:rsidR="0068039E" w:rsidRPr="00892FAB" w:rsidRDefault="0068039E" w:rsidP="0068039E">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B483EB5" w14:textId="77777777" w:rsidR="0068039E" w:rsidRPr="00892FAB" w:rsidRDefault="0068039E" w:rsidP="0068039E">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D9A903A" w14:textId="77777777" w:rsidR="0068039E" w:rsidRPr="00892FAB" w:rsidRDefault="0068039E" w:rsidP="0068039E">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1D9BDF2F" w14:textId="77777777" w:rsidR="0068039E" w:rsidRPr="00892FAB" w:rsidRDefault="0068039E" w:rsidP="0068039E">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FCDC6F1" w14:textId="77777777" w:rsidR="0068039E" w:rsidRPr="00892FAB" w:rsidRDefault="0068039E" w:rsidP="0068039E">
      <w:pPr>
        <w:jc w:val="both"/>
        <w:rPr>
          <w:noProof w:val="0"/>
          <w:lang w:eastAsia="ru-RU"/>
        </w:rPr>
      </w:pPr>
      <w:r w:rsidRPr="00892FAB">
        <w:rPr>
          <w:noProof w:val="0"/>
          <w:lang w:eastAsia="ru-RU"/>
        </w:rPr>
        <w:t xml:space="preserve">g) participarea la întocmirea cărţii tehnice a construcţiei şi la recepţia lucrărilor executate; </w:t>
      </w:r>
    </w:p>
    <w:p w14:paraId="14560696" w14:textId="77777777" w:rsidR="0068039E" w:rsidRPr="00892FAB" w:rsidRDefault="0068039E" w:rsidP="0068039E">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434765DC" w14:textId="77777777" w:rsidR="0068039E" w:rsidRPr="00892FAB" w:rsidRDefault="0068039E" w:rsidP="0068039E">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251B79B2" w14:textId="77777777" w:rsidR="0068039E" w:rsidRPr="00892FAB" w:rsidRDefault="0068039E" w:rsidP="0068039E">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2A187429" w14:textId="77777777" w:rsidR="0068039E" w:rsidRPr="00892FAB" w:rsidRDefault="0068039E" w:rsidP="0068039E">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72D2236" w14:textId="77777777" w:rsidR="0068039E" w:rsidRPr="00892FAB" w:rsidRDefault="0068039E" w:rsidP="0068039E">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98638DF" w14:textId="77777777" w:rsidR="0068039E" w:rsidRPr="00892FAB" w:rsidRDefault="0068039E" w:rsidP="0068039E">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5D40B93F" w14:textId="77777777" w:rsidR="0068039E" w:rsidRPr="00892FAB" w:rsidRDefault="0068039E" w:rsidP="0068039E">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70F97DB" w14:textId="77777777" w:rsidR="0068039E" w:rsidRPr="00892FAB" w:rsidRDefault="0068039E" w:rsidP="0068039E">
      <w:pPr>
        <w:rPr>
          <w:b/>
          <w:noProof w:val="0"/>
          <w:lang w:eastAsia="ru-RU"/>
        </w:rPr>
      </w:pPr>
    </w:p>
    <w:p w14:paraId="4C416A99" w14:textId="77777777" w:rsidR="0068039E" w:rsidRPr="00892FAB" w:rsidRDefault="0068039E" w:rsidP="0068039E">
      <w:pPr>
        <w:rPr>
          <w:b/>
          <w:noProof w:val="0"/>
          <w:lang w:eastAsia="ru-RU"/>
        </w:rPr>
      </w:pPr>
      <w:r w:rsidRPr="00892FAB">
        <w:rPr>
          <w:b/>
          <w:noProof w:val="0"/>
          <w:lang w:eastAsia="ru-RU"/>
        </w:rPr>
        <w:t xml:space="preserve">8. RECEPŢIE ŞI VERIFICĂRI </w:t>
      </w:r>
    </w:p>
    <w:p w14:paraId="04A358B6" w14:textId="77777777" w:rsidR="0068039E" w:rsidRPr="00892FAB" w:rsidRDefault="0068039E" w:rsidP="0068039E">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98EEB87" w14:textId="77777777" w:rsidR="0068039E" w:rsidRPr="00892FAB" w:rsidRDefault="0068039E" w:rsidP="0068039E">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4AEE505E" w14:textId="77777777" w:rsidR="0068039E" w:rsidRPr="00892FAB" w:rsidRDefault="0068039E" w:rsidP="0068039E">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338DF413" w14:textId="77777777" w:rsidR="0068039E" w:rsidRPr="00892FAB" w:rsidRDefault="0068039E" w:rsidP="0068039E">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7D95325" w14:textId="77777777" w:rsidR="0068039E" w:rsidRPr="00892FAB" w:rsidRDefault="0068039E" w:rsidP="0068039E">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7578EE8" w14:textId="77777777" w:rsidR="0068039E" w:rsidRPr="00892FAB" w:rsidRDefault="0068039E" w:rsidP="0068039E">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1512134E" w14:textId="77777777" w:rsidR="0068039E" w:rsidRPr="00892FAB" w:rsidRDefault="0068039E" w:rsidP="0068039E">
      <w:pPr>
        <w:rPr>
          <w:noProof w:val="0"/>
          <w:lang w:eastAsia="ru-RU"/>
        </w:rPr>
      </w:pPr>
    </w:p>
    <w:p w14:paraId="717B5393" w14:textId="77777777" w:rsidR="0068039E" w:rsidRPr="00892FAB" w:rsidRDefault="0068039E" w:rsidP="0068039E">
      <w:pPr>
        <w:rPr>
          <w:b/>
          <w:noProof w:val="0"/>
          <w:lang w:eastAsia="ru-RU"/>
        </w:rPr>
      </w:pPr>
      <w:r w:rsidRPr="00892FAB">
        <w:rPr>
          <w:b/>
          <w:noProof w:val="0"/>
          <w:lang w:eastAsia="ru-RU"/>
        </w:rPr>
        <w:t>9. DERULARE</w:t>
      </w:r>
    </w:p>
    <w:p w14:paraId="2342301B" w14:textId="77777777" w:rsidR="0068039E" w:rsidRPr="00892FAB" w:rsidRDefault="0068039E" w:rsidP="0068039E">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3D3C3F78" w14:textId="77777777" w:rsidR="0068039E" w:rsidRPr="00892FAB" w:rsidRDefault="0068039E" w:rsidP="0068039E">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B5BB942" w14:textId="77777777" w:rsidR="0068039E" w:rsidRPr="00892FAB" w:rsidRDefault="0068039E" w:rsidP="0068039E">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18DEEA94" w14:textId="77777777" w:rsidR="0068039E" w:rsidRPr="00892FAB" w:rsidRDefault="0068039E" w:rsidP="0068039E">
      <w:pPr>
        <w:rPr>
          <w:b/>
          <w:noProof w:val="0"/>
          <w:lang w:eastAsia="ru-RU"/>
        </w:rPr>
      </w:pPr>
    </w:p>
    <w:p w14:paraId="3AD9DBD3" w14:textId="77777777" w:rsidR="0068039E" w:rsidRPr="00892FAB" w:rsidRDefault="0068039E" w:rsidP="0068039E">
      <w:pPr>
        <w:rPr>
          <w:b/>
          <w:noProof w:val="0"/>
          <w:lang w:val="en-US" w:eastAsia="ru-RU"/>
        </w:rPr>
      </w:pPr>
      <w:r w:rsidRPr="00892FAB">
        <w:rPr>
          <w:b/>
          <w:noProof w:val="0"/>
          <w:lang w:val="en-US" w:eastAsia="ru-RU"/>
        </w:rPr>
        <w:t>10. JUSTIFICAREA DATORITĂ UNUI IMPEDIMENT</w:t>
      </w:r>
    </w:p>
    <w:p w14:paraId="52D2FFFF" w14:textId="77777777" w:rsidR="0068039E" w:rsidRPr="00892FAB" w:rsidRDefault="0068039E" w:rsidP="0068039E">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3B3CB62" w14:textId="77777777" w:rsidR="0068039E" w:rsidRPr="00892FAB" w:rsidRDefault="0068039E" w:rsidP="0068039E">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238E17BD" w14:textId="77777777" w:rsidR="0068039E" w:rsidRPr="00892FAB" w:rsidRDefault="0068039E" w:rsidP="0068039E">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D317CC9" w14:textId="77777777" w:rsidR="0068039E" w:rsidRPr="00892FAB" w:rsidRDefault="0068039E" w:rsidP="0068039E">
      <w:pPr>
        <w:tabs>
          <w:tab w:val="left" w:pos="426"/>
          <w:tab w:val="left" w:pos="3645"/>
        </w:tabs>
        <w:rPr>
          <w:b/>
          <w:noProof w:val="0"/>
          <w:lang w:val="en-US" w:eastAsia="ru-RU"/>
        </w:rPr>
      </w:pPr>
    </w:p>
    <w:p w14:paraId="0E8CFDAB" w14:textId="77777777" w:rsidR="0068039E" w:rsidRPr="00892FAB" w:rsidRDefault="0068039E" w:rsidP="0068039E">
      <w:pPr>
        <w:tabs>
          <w:tab w:val="left" w:pos="426"/>
          <w:tab w:val="left" w:pos="3645"/>
        </w:tabs>
        <w:rPr>
          <w:b/>
          <w:noProof w:val="0"/>
          <w:lang w:val="en-US" w:eastAsia="ru-RU"/>
        </w:rPr>
      </w:pPr>
      <w:r w:rsidRPr="00892FAB">
        <w:rPr>
          <w:b/>
          <w:noProof w:val="0"/>
          <w:lang w:val="en-US" w:eastAsia="ru-RU"/>
        </w:rPr>
        <w:t>11. MODIFICĂRI</w:t>
      </w:r>
    </w:p>
    <w:p w14:paraId="51EC4A02" w14:textId="77777777" w:rsidR="0068039E" w:rsidRPr="00892FAB" w:rsidRDefault="0068039E" w:rsidP="0068039E">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70E0141A" w14:textId="77777777" w:rsidR="0068039E" w:rsidRPr="00892FAB" w:rsidRDefault="0068039E" w:rsidP="0068039E">
      <w:pPr>
        <w:jc w:val="both"/>
        <w:rPr>
          <w:b/>
          <w:noProof w:val="0"/>
          <w:lang w:val="en-US" w:eastAsia="ru-RU"/>
        </w:rPr>
      </w:pPr>
    </w:p>
    <w:p w14:paraId="5F70206E" w14:textId="77777777" w:rsidR="0068039E" w:rsidRPr="00892FAB" w:rsidRDefault="0068039E" w:rsidP="0068039E">
      <w:pPr>
        <w:jc w:val="both"/>
        <w:rPr>
          <w:b/>
          <w:noProof w:val="0"/>
          <w:lang w:val="en-US" w:eastAsia="ru-RU"/>
        </w:rPr>
      </w:pPr>
      <w:r w:rsidRPr="00892FAB">
        <w:rPr>
          <w:b/>
          <w:noProof w:val="0"/>
          <w:lang w:val="en-US" w:eastAsia="ru-RU"/>
        </w:rPr>
        <w:t>12. AJUSTAREA PREŢULUI CONTRACTULUI</w:t>
      </w:r>
    </w:p>
    <w:p w14:paraId="6B9906E2" w14:textId="77777777" w:rsidR="0068039E" w:rsidRPr="00892FAB" w:rsidRDefault="0068039E" w:rsidP="0068039E">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68A9EDA8" w14:textId="77777777" w:rsidR="0068039E" w:rsidRPr="00892FAB" w:rsidRDefault="0068039E" w:rsidP="0068039E">
      <w:pPr>
        <w:jc w:val="both"/>
        <w:rPr>
          <w:noProof w:val="0"/>
          <w:lang w:val="en-US" w:eastAsia="ru-RU"/>
        </w:rPr>
      </w:pPr>
    </w:p>
    <w:p w14:paraId="5A0F330D" w14:textId="77777777" w:rsidR="0068039E" w:rsidRPr="00892FAB" w:rsidRDefault="0068039E" w:rsidP="0068039E">
      <w:pPr>
        <w:rPr>
          <w:b/>
          <w:noProof w:val="0"/>
          <w:lang w:val="en-US" w:eastAsia="ru-RU"/>
        </w:rPr>
      </w:pPr>
      <w:r w:rsidRPr="00892FAB">
        <w:rPr>
          <w:b/>
          <w:noProof w:val="0"/>
          <w:lang w:val="en-US" w:eastAsia="ru-RU"/>
        </w:rPr>
        <w:t>13. CONDIŢIILE DE PREDARE-PRIMIRE</w:t>
      </w:r>
    </w:p>
    <w:p w14:paraId="14265E94" w14:textId="77777777" w:rsidR="0068039E" w:rsidRPr="00892FAB" w:rsidRDefault="0068039E" w:rsidP="0068039E">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F0719FA"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6E7C46DC"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30B76B38" w14:textId="77777777" w:rsidR="0068039E" w:rsidRPr="00892FAB" w:rsidRDefault="0068039E" w:rsidP="0068039E">
      <w:pPr>
        <w:jc w:val="both"/>
        <w:rPr>
          <w:noProof w:val="0"/>
          <w:lang w:val="en-US" w:eastAsia="ru-RU"/>
        </w:rPr>
      </w:pPr>
    </w:p>
    <w:p w14:paraId="07992295" w14:textId="77777777" w:rsidR="0068039E" w:rsidRPr="00892FAB" w:rsidRDefault="0068039E" w:rsidP="0068039E">
      <w:pPr>
        <w:rPr>
          <w:b/>
          <w:noProof w:val="0"/>
          <w:lang w:val="en-US" w:eastAsia="ru-RU"/>
        </w:rPr>
      </w:pPr>
      <w:r w:rsidRPr="00892FAB">
        <w:rPr>
          <w:b/>
          <w:noProof w:val="0"/>
          <w:lang w:val="en-US" w:eastAsia="ru-RU"/>
        </w:rPr>
        <w:t>14. REZOLUȚIUNEA CONTRACTULUI</w:t>
      </w:r>
    </w:p>
    <w:p w14:paraId="18D05C70" w14:textId="77777777" w:rsidR="0068039E" w:rsidRPr="00892FAB" w:rsidRDefault="0068039E" w:rsidP="0068039E">
      <w:pPr>
        <w:jc w:val="both"/>
        <w:rPr>
          <w:noProof w:val="0"/>
          <w:lang w:val="en-US" w:eastAsia="ru-RU"/>
        </w:rPr>
      </w:pPr>
      <w:r w:rsidRPr="00892FAB">
        <w:rPr>
          <w:noProof w:val="0"/>
          <w:lang w:val="en-US" w:eastAsia="ru-RU"/>
        </w:rPr>
        <w:t>14.1. Rezoluțiunea contractului se poate realiza cu acordul comun al Părţilor.</w:t>
      </w:r>
    </w:p>
    <w:p w14:paraId="0C76F1E8" w14:textId="77777777" w:rsidR="0068039E" w:rsidRPr="00892FAB" w:rsidRDefault="0068039E" w:rsidP="0068039E">
      <w:pPr>
        <w:jc w:val="both"/>
        <w:rPr>
          <w:noProof w:val="0"/>
          <w:lang w:val="en-US" w:eastAsia="ru-RU"/>
        </w:rPr>
      </w:pPr>
      <w:r w:rsidRPr="00892FAB">
        <w:rPr>
          <w:noProof w:val="0"/>
          <w:lang w:val="en-US" w:eastAsia="ru-RU"/>
        </w:rPr>
        <w:t>14.2. Contractul poate fi rezolvit în mod unilateral în caz de:</w:t>
      </w:r>
    </w:p>
    <w:p w14:paraId="4A2B141E"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1AF9DA2"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793F4EC7"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CBE1D1C"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746F758A"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FD1C13"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732B094C"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510A750" w14:textId="77777777" w:rsidR="0068039E" w:rsidRPr="00892FAB" w:rsidRDefault="0068039E" w:rsidP="0068039E">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7AEF87E4" w14:textId="77777777" w:rsidR="0068039E" w:rsidRPr="00892FAB" w:rsidRDefault="0068039E" w:rsidP="0068039E">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523D423E" w14:textId="77777777" w:rsidR="0068039E" w:rsidRPr="00892FAB" w:rsidRDefault="0068039E" w:rsidP="0068039E">
      <w:pPr>
        <w:rPr>
          <w:b/>
          <w:noProof w:val="0"/>
          <w:lang w:val="en-US" w:eastAsia="ru-RU"/>
        </w:rPr>
      </w:pPr>
    </w:p>
    <w:p w14:paraId="13232DA7" w14:textId="77777777" w:rsidR="0068039E" w:rsidRPr="00892FAB" w:rsidRDefault="0068039E" w:rsidP="0068039E">
      <w:pPr>
        <w:rPr>
          <w:b/>
          <w:noProof w:val="0"/>
          <w:lang w:val="en-US" w:eastAsia="ru-RU"/>
        </w:rPr>
      </w:pPr>
      <w:r w:rsidRPr="00892FAB">
        <w:rPr>
          <w:b/>
          <w:noProof w:val="0"/>
          <w:lang w:val="en-US" w:eastAsia="ru-RU"/>
        </w:rPr>
        <w:t>15. RECLAMAŢII ŞI SANCŢIUNI</w:t>
      </w:r>
    </w:p>
    <w:p w14:paraId="479B0D13" w14:textId="77777777" w:rsidR="0068039E" w:rsidRPr="00892FAB" w:rsidRDefault="0068039E" w:rsidP="0068039E">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22516E97" w14:textId="77777777" w:rsidR="0068039E" w:rsidRPr="00892FAB" w:rsidRDefault="0068039E" w:rsidP="0068039E">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290C64C8" w14:textId="77777777" w:rsidR="0068039E" w:rsidRPr="00892FAB" w:rsidRDefault="0068039E" w:rsidP="0068039E">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5B8322E6" w14:textId="77777777" w:rsidR="0068039E" w:rsidRPr="00892FAB" w:rsidRDefault="0068039E" w:rsidP="0068039E">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50DEAE04" w14:textId="77777777" w:rsidR="0068039E" w:rsidRPr="00892FAB" w:rsidRDefault="0068039E" w:rsidP="0068039E">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C6AED7" w14:textId="77777777" w:rsidR="0068039E" w:rsidRPr="00892FAB" w:rsidRDefault="0068039E" w:rsidP="0068039E">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62E2A5A" w14:textId="77777777" w:rsidR="0068039E" w:rsidRPr="00892FAB" w:rsidRDefault="0068039E" w:rsidP="0068039E">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41B73AB" w14:textId="77777777" w:rsidR="0068039E" w:rsidRPr="00892FAB" w:rsidRDefault="0068039E" w:rsidP="0068039E">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C315112" w14:textId="77777777" w:rsidR="0068039E" w:rsidRPr="00892FAB" w:rsidRDefault="0068039E" w:rsidP="0068039E">
      <w:pPr>
        <w:jc w:val="both"/>
        <w:rPr>
          <w:noProof w:val="0"/>
          <w:lang w:eastAsia="ru-RU"/>
        </w:rPr>
      </w:pPr>
    </w:p>
    <w:p w14:paraId="4AFFF33C" w14:textId="77777777" w:rsidR="0068039E" w:rsidRPr="00892FAB" w:rsidRDefault="0068039E" w:rsidP="0068039E">
      <w:pPr>
        <w:jc w:val="both"/>
        <w:rPr>
          <w:b/>
          <w:noProof w:val="0"/>
          <w:lang w:eastAsia="ru-RU"/>
        </w:rPr>
      </w:pPr>
      <w:r w:rsidRPr="00892FAB">
        <w:rPr>
          <w:b/>
          <w:noProof w:val="0"/>
          <w:lang w:eastAsia="ru-RU"/>
        </w:rPr>
        <w:t xml:space="preserve">16. GARANŢIA DE BUNĂ EXECUŢIE A CONTRACTULUI DE SERVICII </w:t>
      </w:r>
    </w:p>
    <w:p w14:paraId="58231A84" w14:textId="77777777" w:rsidR="0068039E" w:rsidRPr="00892FAB" w:rsidRDefault="0068039E" w:rsidP="0068039E">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5BD0C00" w14:textId="77777777" w:rsidR="0068039E" w:rsidRPr="00892FAB" w:rsidRDefault="0068039E" w:rsidP="0068039E">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08231DE" w14:textId="77777777" w:rsidR="0068039E" w:rsidRPr="00892FAB" w:rsidRDefault="0068039E" w:rsidP="0068039E">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2DBFF1A2" w14:textId="77777777" w:rsidR="0068039E" w:rsidRPr="00892FAB" w:rsidRDefault="0068039E" w:rsidP="0068039E">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37A5A17A" w14:textId="77777777" w:rsidR="0068039E" w:rsidRPr="00892FAB" w:rsidRDefault="0068039E" w:rsidP="0068039E">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830A60D" w14:textId="77777777" w:rsidR="0068039E" w:rsidRPr="00892FAB" w:rsidRDefault="0068039E" w:rsidP="0068039E">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D5F2DAB" w14:textId="77777777" w:rsidR="0068039E" w:rsidRPr="00892FAB" w:rsidRDefault="0068039E" w:rsidP="0068039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767D702" w14:textId="77777777" w:rsidR="0068039E" w:rsidRPr="00892FAB" w:rsidRDefault="0068039E" w:rsidP="0068039E">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25B0320F" w14:textId="77777777" w:rsidR="0068039E" w:rsidRPr="00892FAB" w:rsidRDefault="0068039E" w:rsidP="0068039E">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37D241E" w14:textId="77777777" w:rsidR="0068039E" w:rsidRPr="00892FAB" w:rsidRDefault="0068039E" w:rsidP="0068039E">
      <w:pPr>
        <w:jc w:val="both"/>
        <w:rPr>
          <w:noProof w:val="0"/>
          <w:lang w:eastAsia="ru-RU"/>
        </w:rPr>
      </w:pPr>
      <w:r w:rsidRPr="00892FAB">
        <w:rPr>
          <w:noProof w:val="0"/>
          <w:lang w:eastAsia="ru-RU"/>
        </w:rPr>
        <w:t xml:space="preserve">16.8. Beneficiarul va executa garanţia de bună execuţie, în eventualitatea în care: </w:t>
      </w:r>
    </w:p>
    <w:p w14:paraId="22DF755B" w14:textId="77777777" w:rsidR="0068039E" w:rsidRPr="00892FAB" w:rsidRDefault="0068039E" w:rsidP="0068039E">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71A5F19B" w14:textId="77777777" w:rsidR="0068039E" w:rsidRPr="00892FAB" w:rsidRDefault="0068039E" w:rsidP="0068039E">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0632C771" w14:textId="77777777" w:rsidR="0068039E" w:rsidRPr="00892FAB" w:rsidRDefault="0068039E" w:rsidP="0068039E">
      <w:pPr>
        <w:rPr>
          <w:b/>
          <w:noProof w:val="0"/>
          <w:lang w:eastAsia="ru-RU"/>
        </w:rPr>
      </w:pPr>
    </w:p>
    <w:p w14:paraId="6519DE8A" w14:textId="77777777" w:rsidR="0068039E" w:rsidRPr="00892FAB" w:rsidRDefault="0068039E" w:rsidP="0068039E">
      <w:pPr>
        <w:rPr>
          <w:b/>
          <w:noProof w:val="0"/>
          <w:lang w:val="en-US" w:eastAsia="ru-RU"/>
        </w:rPr>
      </w:pPr>
      <w:r w:rsidRPr="00892FAB">
        <w:rPr>
          <w:b/>
          <w:noProof w:val="0"/>
          <w:lang w:val="en-US" w:eastAsia="ru-RU"/>
        </w:rPr>
        <w:t>17. DREPTURI DE PROPRIETATE INTELECTUALĂ</w:t>
      </w:r>
    </w:p>
    <w:p w14:paraId="2C7B3F95" w14:textId="77777777" w:rsidR="0068039E" w:rsidRPr="00892FAB" w:rsidRDefault="0068039E" w:rsidP="0068039E">
      <w:pPr>
        <w:jc w:val="both"/>
        <w:rPr>
          <w:noProof w:val="0"/>
          <w:lang w:val="en-US" w:eastAsia="ru-RU"/>
        </w:rPr>
      </w:pPr>
      <w:r w:rsidRPr="00892FAB">
        <w:rPr>
          <w:noProof w:val="0"/>
          <w:lang w:val="en-US" w:eastAsia="ru-RU"/>
        </w:rPr>
        <w:t>Prestatorul are obligaţia să despăgubească Beneficiarul împotriva oricăror:</w:t>
      </w:r>
    </w:p>
    <w:p w14:paraId="0F42FCBE" w14:textId="77777777" w:rsidR="0068039E" w:rsidRPr="00892FAB" w:rsidRDefault="0068039E" w:rsidP="0068039E">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7E6AEB0" w14:textId="77777777" w:rsidR="0068039E" w:rsidRPr="00892FAB" w:rsidRDefault="0068039E" w:rsidP="0068039E">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07C8491E" w14:textId="77777777" w:rsidR="0068039E" w:rsidRPr="00892FAB" w:rsidRDefault="0068039E" w:rsidP="0068039E">
      <w:pPr>
        <w:jc w:val="both"/>
        <w:rPr>
          <w:noProof w:val="0"/>
          <w:lang w:val="en-US" w:eastAsia="ru-RU"/>
        </w:rPr>
      </w:pPr>
    </w:p>
    <w:p w14:paraId="29A9B9B3" w14:textId="77777777" w:rsidR="0068039E" w:rsidRPr="00892FAB" w:rsidRDefault="0068039E" w:rsidP="0068039E">
      <w:pPr>
        <w:tabs>
          <w:tab w:val="left" w:pos="3825"/>
        </w:tabs>
        <w:contextualSpacing/>
        <w:jc w:val="both"/>
        <w:rPr>
          <w:b/>
          <w:noProof w:val="0"/>
          <w:lang w:val="en-US" w:eastAsia="ru-RU"/>
        </w:rPr>
      </w:pPr>
      <w:r w:rsidRPr="00892FAB">
        <w:rPr>
          <w:b/>
          <w:noProof w:val="0"/>
          <w:lang w:val="en-US" w:eastAsia="ru-RU"/>
        </w:rPr>
        <w:t>18. REZOLUȚIUNEA CONTRACTULUI</w:t>
      </w:r>
    </w:p>
    <w:p w14:paraId="6F45CB89" w14:textId="77777777" w:rsidR="0068039E" w:rsidRPr="00892FAB" w:rsidRDefault="0068039E" w:rsidP="0068039E">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639E39DC"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481E86C3"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5624B883"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9C752FA"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4EC73568"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58C8E6"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81FEB8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6B9BA14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C876867"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1BD0D11"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4CAAE9E4"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53DBA9D2"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D0EAD8A"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7244F37"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6FFC0C8" w14:textId="77777777" w:rsidR="0068039E" w:rsidRPr="00892FAB" w:rsidRDefault="0068039E" w:rsidP="0068039E">
      <w:pPr>
        <w:jc w:val="both"/>
        <w:rPr>
          <w:noProof w:val="0"/>
          <w:lang w:val="en-US" w:eastAsia="ru-RU"/>
        </w:rPr>
      </w:pPr>
    </w:p>
    <w:p w14:paraId="0C937D4B" w14:textId="77777777" w:rsidR="0068039E" w:rsidRPr="00892FAB" w:rsidRDefault="0068039E" w:rsidP="0068039E">
      <w:pPr>
        <w:rPr>
          <w:b/>
          <w:noProof w:val="0"/>
          <w:lang w:val="en-US" w:eastAsia="ru-RU"/>
        </w:rPr>
      </w:pPr>
      <w:r w:rsidRPr="00892FAB">
        <w:rPr>
          <w:b/>
          <w:noProof w:val="0"/>
          <w:lang w:val="en-US" w:eastAsia="ru-RU"/>
        </w:rPr>
        <w:t>19. DISPOZIŢII FINALE</w:t>
      </w:r>
    </w:p>
    <w:p w14:paraId="113A6869" w14:textId="77777777" w:rsidR="0068039E" w:rsidRPr="00892FAB" w:rsidRDefault="0068039E" w:rsidP="0068039E">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08C44689" w14:textId="77777777" w:rsidR="0068039E" w:rsidRPr="00892FAB" w:rsidRDefault="0068039E" w:rsidP="0068039E">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6CD2A6B2" w14:textId="77777777" w:rsidR="0068039E" w:rsidRPr="00892FAB" w:rsidRDefault="0068039E" w:rsidP="0068039E">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851EBF4" w14:textId="77777777" w:rsidR="0068039E" w:rsidRPr="00892FAB" w:rsidRDefault="0068039E" w:rsidP="0068039E">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29D5E20F" w14:textId="77777777" w:rsidR="0068039E" w:rsidRPr="00892FAB" w:rsidRDefault="0068039E" w:rsidP="0068039E">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0D4E1AF1"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086C3997" w14:textId="77777777" w:rsidR="0068039E" w:rsidRPr="00892FAB" w:rsidRDefault="0068039E" w:rsidP="0068039E">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AEA0583" w14:textId="77777777" w:rsidR="0068039E" w:rsidRPr="00892FAB" w:rsidRDefault="0068039E" w:rsidP="0068039E">
      <w:pPr>
        <w:spacing w:line="276" w:lineRule="auto"/>
        <w:contextualSpacing/>
        <w:rPr>
          <w:noProof w:val="0"/>
          <w:lang w:val="en-US" w:eastAsia="ru-RU"/>
        </w:rPr>
      </w:pPr>
    </w:p>
    <w:p w14:paraId="3EE23A26" w14:textId="77777777" w:rsidR="0068039E" w:rsidRPr="00892FAB" w:rsidRDefault="0068039E" w:rsidP="00114790">
      <w:pPr>
        <w:numPr>
          <w:ilvl w:val="0"/>
          <w:numId w:val="33"/>
        </w:numPr>
        <w:tabs>
          <w:tab w:val="left" w:pos="1134"/>
          <w:tab w:val="left" w:pos="2295"/>
        </w:tabs>
        <w:jc w:val="center"/>
        <w:rPr>
          <w:noProof w:val="0"/>
          <w:lang w:val="ru-RU" w:eastAsia="ru-RU"/>
        </w:rPr>
      </w:pPr>
      <w:r w:rsidRPr="00892FAB">
        <w:rPr>
          <w:b/>
          <w:noProof w:val="0"/>
          <w:lang w:val="ru-RU" w:eastAsia="ru-RU"/>
        </w:rPr>
        <w:t>PARTEA CE ȚINE DE CONDIȚIILE</w:t>
      </w:r>
    </w:p>
    <w:p w14:paraId="07DD8931" w14:textId="77777777" w:rsidR="0068039E" w:rsidRPr="00892FAB" w:rsidRDefault="0068039E" w:rsidP="0068039E">
      <w:pPr>
        <w:tabs>
          <w:tab w:val="left" w:pos="2295"/>
        </w:tabs>
        <w:ind w:left="3240"/>
        <w:contextualSpacing/>
        <w:rPr>
          <w:noProof w:val="0"/>
          <w:lang w:val="ru-RU" w:eastAsia="ru-RU"/>
        </w:rPr>
      </w:pPr>
      <w:r w:rsidRPr="00892FAB">
        <w:rPr>
          <w:b/>
          <w:noProof w:val="0"/>
          <w:lang w:val="ru-RU" w:eastAsia="ru-RU"/>
        </w:rPr>
        <w:t xml:space="preserve">   SPECIALE AL CONTRACTULUI</w:t>
      </w:r>
    </w:p>
    <w:p w14:paraId="58E4D7EB" w14:textId="77777777" w:rsidR="0068039E" w:rsidRPr="00892FAB" w:rsidRDefault="0068039E" w:rsidP="0068039E">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5E3C3846" w14:textId="77777777" w:rsidR="0068039E" w:rsidRPr="00892FAB" w:rsidRDefault="0068039E" w:rsidP="0068039E">
      <w:pPr>
        <w:spacing w:line="276" w:lineRule="auto"/>
        <w:contextualSpacing/>
        <w:rPr>
          <w:noProof w:val="0"/>
          <w:lang w:val="ru-RU" w:eastAsia="ru-RU"/>
        </w:rPr>
      </w:pPr>
    </w:p>
    <w:p w14:paraId="4747B078" w14:textId="77777777" w:rsidR="0068039E" w:rsidRPr="00892FAB" w:rsidRDefault="0068039E" w:rsidP="0068039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449B9AC" w14:textId="77777777" w:rsidR="0068039E" w:rsidRPr="00892FAB" w:rsidRDefault="0068039E" w:rsidP="0068039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892FAB" w14:paraId="168C9EF0" w14:textId="77777777" w:rsidTr="00FC336E">
        <w:tc>
          <w:tcPr>
            <w:tcW w:w="4675" w:type="dxa"/>
          </w:tcPr>
          <w:p w14:paraId="3B64B94D" w14:textId="77777777" w:rsidR="0068039E" w:rsidRPr="00892FAB" w:rsidRDefault="0068039E" w:rsidP="00FC336E">
            <w:pPr>
              <w:tabs>
                <w:tab w:val="left" w:pos="3295"/>
              </w:tabs>
              <w:rPr>
                <w:b/>
                <w:noProof w:val="0"/>
                <w:lang w:val="ru-RU" w:eastAsia="ru-RU"/>
              </w:rPr>
            </w:pPr>
            <w:r w:rsidRPr="00892FAB">
              <w:rPr>
                <w:b/>
                <w:iCs/>
                <w:noProof w:val="0"/>
                <w:lang w:val="ru-RU" w:eastAsia="ru-RU"/>
              </w:rPr>
              <w:t>BENEFICIAR</w:t>
            </w:r>
          </w:p>
        </w:tc>
        <w:tc>
          <w:tcPr>
            <w:tcW w:w="4680" w:type="dxa"/>
          </w:tcPr>
          <w:p w14:paraId="22259332" w14:textId="77777777" w:rsidR="0068039E" w:rsidRPr="00892FAB" w:rsidRDefault="0068039E" w:rsidP="00FC336E">
            <w:pPr>
              <w:tabs>
                <w:tab w:val="left" w:pos="3295"/>
              </w:tabs>
              <w:rPr>
                <w:noProof w:val="0"/>
                <w:lang w:val="ru-RU" w:eastAsia="ru-RU"/>
              </w:rPr>
            </w:pPr>
            <w:r w:rsidRPr="00892FAB">
              <w:rPr>
                <w:b/>
                <w:iCs/>
                <w:noProof w:val="0"/>
                <w:lang w:val="ru-RU" w:eastAsia="ru-RU"/>
              </w:rPr>
              <w:t xml:space="preserve">ANTREPRENOR </w:t>
            </w:r>
          </w:p>
        </w:tc>
      </w:tr>
      <w:tr w:rsidR="0068039E" w:rsidRPr="00892FAB" w14:paraId="3262A7D6" w14:textId="77777777" w:rsidTr="00FC336E">
        <w:tc>
          <w:tcPr>
            <w:tcW w:w="4675" w:type="dxa"/>
            <w:vAlign w:val="center"/>
          </w:tcPr>
          <w:p w14:paraId="2BBA1263"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1C603875"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68039E" w:rsidRPr="00892FAB" w14:paraId="7B963D3B" w14:textId="77777777" w:rsidTr="00FC336E">
        <w:tc>
          <w:tcPr>
            <w:tcW w:w="4675" w:type="dxa"/>
            <w:vAlign w:val="center"/>
          </w:tcPr>
          <w:p w14:paraId="0DCD939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22A3A8FA"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68039E" w:rsidRPr="00892FAB" w14:paraId="7D9154AF" w14:textId="77777777" w:rsidTr="00FC336E">
        <w:tc>
          <w:tcPr>
            <w:tcW w:w="4675" w:type="dxa"/>
            <w:vAlign w:val="center"/>
          </w:tcPr>
          <w:p w14:paraId="4DB80C6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8C08A96"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68039E" w:rsidRPr="00892FAB" w14:paraId="29B02817" w14:textId="77777777" w:rsidTr="00FC336E">
        <w:tc>
          <w:tcPr>
            <w:tcW w:w="4675" w:type="dxa"/>
            <w:vAlign w:val="center"/>
          </w:tcPr>
          <w:p w14:paraId="4B6AC69E"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5A527DC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68039E" w:rsidRPr="00892FAB" w14:paraId="7C917890" w14:textId="77777777" w:rsidTr="00FC336E">
        <w:tc>
          <w:tcPr>
            <w:tcW w:w="4675" w:type="dxa"/>
            <w:vAlign w:val="center"/>
          </w:tcPr>
          <w:p w14:paraId="65FECA4D"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7AA3E4E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73CB15E2" w14:textId="77777777" w:rsidR="0068039E" w:rsidRPr="00892FAB" w:rsidRDefault="0068039E" w:rsidP="0068039E">
      <w:pPr>
        <w:spacing w:line="276" w:lineRule="auto"/>
        <w:contextualSpacing/>
        <w:jc w:val="center"/>
        <w:rPr>
          <w:b/>
          <w:noProof w:val="0"/>
          <w:lang w:val="ru-RU" w:eastAsia="ru-RU"/>
        </w:rPr>
      </w:pPr>
    </w:p>
    <w:p w14:paraId="51137CC1" w14:textId="77777777" w:rsidR="0068039E" w:rsidRPr="00892FAB" w:rsidRDefault="0068039E" w:rsidP="0068039E">
      <w:pPr>
        <w:tabs>
          <w:tab w:val="left" w:pos="360"/>
        </w:tabs>
        <w:jc w:val="both"/>
        <w:rPr>
          <w:noProof w:val="0"/>
          <w:lang w:val="ru-RU" w:eastAsia="ru-RU"/>
        </w:rPr>
      </w:pPr>
    </w:p>
    <w:p w14:paraId="73A5E97A" w14:textId="77777777" w:rsidR="0068039E" w:rsidRPr="00892FAB" w:rsidRDefault="0068039E" w:rsidP="0068039E">
      <w:pPr>
        <w:tabs>
          <w:tab w:val="left" w:pos="360"/>
          <w:tab w:val="left" w:pos="2685"/>
        </w:tabs>
        <w:jc w:val="both"/>
        <w:rPr>
          <w:noProof w:val="0"/>
          <w:lang w:val="ru-RU" w:eastAsia="ru-RU"/>
        </w:rPr>
      </w:pPr>
      <w:r w:rsidRPr="00892FAB">
        <w:rPr>
          <w:noProof w:val="0"/>
          <w:lang w:val="ru-RU" w:eastAsia="ru-RU"/>
        </w:rPr>
        <w:tab/>
      </w:r>
    </w:p>
    <w:p w14:paraId="3EFAE6B4" w14:textId="77777777" w:rsidR="0068039E" w:rsidRPr="00892FAB" w:rsidRDefault="0068039E" w:rsidP="0068039E">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3A716B1F" w14:textId="77777777" w:rsidR="0068039E" w:rsidRPr="00892FAB" w:rsidRDefault="0068039E" w:rsidP="0068039E">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68039E" w:rsidRPr="00892FAB" w14:paraId="29549485" w14:textId="77777777" w:rsidTr="00FC336E">
        <w:trPr>
          <w:trHeight w:val="357"/>
        </w:trPr>
        <w:tc>
          <w:tcPr>
            <w:tcW w:w="4630" w:type="dxa"/>
            <w:vAlign w:val="center"/>
          </w:tcPr>
          <w:p w14:paraId="2C275509"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7BF60CC3"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ANTREPRENOR</w:t>
            </w:r>
          </w:p>
        </w:tc>
      </w:tr>
      <w:tr w:rsidR="0068039E" w:rsidRPr="00892FAB" w14:paraId="12F111D9" w14:textId="77777777" w:rsidTr="00FC336E">
        <w:trPr>
          <w:trHeight w:val="357"/>
        </w:trPr>
        <w:tc>
          <w:tcPr>
            <w:tcW w:w="4630" w:type="dxa"/>
            <w:vAlign w:val="center"/>
          </w:tcPr>
          <w:p w14:paraId="2CD27993" w14:textId="77777777" w:rsidR="0068039E" w:rsidRPr="00892FAB" w:rsidRDefault="0068039E" w:rsidP="00FC336E">
            <w:pPr>
              <w:tabs>
                <w:tab w:val="left" w:pos="360"/>
              </w:tabs>
              <w:jc w:val="both"/>
              <w:rPr>
                <w:b/>
                <w:noProof w:val="0"/>
                <w:lang w:val="ru-RU" w:eastAsia="ru-RU"/>
              </w:rPr>
            </w:pPr>
          </w:p>
          <w:p w14:paraId="218ECC47" w14:textId="77777777" w:rsidR="0068039E" w:rsidRPr="00892FAB" w:rsidRDefault="0068039E" w:rsidP="00FC336E">
            <w:pPr>
              <w:tabs>
                <w:tab w:val="left" w:pos="360"/>
              </w:tabs>
              <w:jc w:val="both"/>
              <w:rPr>
                <w:b/>
                <w:noProof w:val="0"/>
                <w:lang w:val="ru-RU" w:eastAsia="ru-RU"/>
              </w:rPr>
            </w:pPr>
          </w:p>
          <w:p w14:paraId="7E3F8B64" w14:textId="77777777" w:rsidR="0068039E" w:rsidRPr="00892FAB" w:rsidRDefault="0068039E" w:rsidP="00FC336E">
            <w:pPr>
              <w:tabs>
                <w:tab w:val="left" w:pos="360"/>
              </w:tabs>
              <w:jc w:val="both"/>
              <w:rPr>
                <w:b/>
                <w:noProof w:val="0"/>
                <w:lang w:val="ru-RU" w:eastAsia="ru-RU"/>
              </w:rPr>
            </w:pPr>
          </w:p>
        </w:tc>
        <w:tc>
          <w:tcPr>
            <w:tcW w:w="4710" w:type="dxa"/>
            <w:vAlign w:val="center"/>
          </w:tcPr>
          <w:p w14:paraId="66D38618" w14:textId="77777777" w:rsidR="0068039E" w:rsidRPr="00892FAB" w:rsidRDefault="0068039E" w:rsidP="00FC336E">
            <w:pPr>
              <w:tabs>
                <w:tab w:val="left" w:pos="360"/>
              </w:tabs>
              <w:jc w:val="both"/>
              <w:rPr>
                <w:b/>
                <w:noProof w:val="0"/>
                <w:lang w:val="ru-RU" w:eastAsia="ru-RU"/>
              </w:rPr>
            </w:pPr>
          </w:p>
          <w:p w14:paraId="5BCC2FD7" w14:textId="77777777" w:rsidR="0068039E" w:rsidRPr="00892FAB" w:rsidRDefault="0068039E" w:rsidP="00FC336E">
            <w:pPr>
              <w:tabs>
                <w:tab w:val="left" w:pos="360"/>
              </w:tabs>
              <w:jc w:val="both"/>
              <w:rPr>
                <w:b/>
                <w:noProof w:val="0"/>
                <w:lang w:val="ru-RU" w:eastAsia="ru-RU"/>
              </w:rPr>
            </w:pPr>
          </w:p>
          <w:p w14:paraId="4354453D" w14:textId="77777777" w:rsidR="0068039E" w:rsidRPr="00892FAB" w:rsidRDefault="0068039E" w:rsidP="00FC336E">
            <w:pPr>
              <w:tabs>
                <w:tab w:val="left" w:pos="360"/>
              </w:tabs>
              <w:jc w:val="both"/>
              <w:rPr>
                <w:b/>
                <w:noProof w:val="0"/>
                <w:lang w:val="ru-RU" w:eastAsia="ru-RU"/>
              </w:rPr>
            </w:pPr>
          </w:p>
        </w:tc>
      </w:tr>
      <w:tr w:rsidR="0068039E" w:rsidRPr="00892FAB" w14:paraId="62EE6E4E" w14:textId="77777777" w:rsidTr="00FC336E">
        <w:trPr>
          <w:trHeight w:val="357"/>
        </w:trPr>
        <w:tc>
          <w:tcPr>
            <w:tcW w:w="4630" w:type="dxa"/>
            <w:vAlign w:val="center"/>
          </w:tcPr>
          <w:p w14:paraId="45467FC2"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CA00BB8"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r>
    </w:tbl>
    <w:p w14:paraId="700A85B8" w14:textId="77777777" w:rsidR="0068039E" w:rsidRPr="00892FAB" w:rsidRDefault="0068039E" w:rsidP="0068039E">
      <w:pPr>
        <w:spacing w:line="276" w:lineRule="auto"/>
        <w:contextualSpacing/>
        <w:rPr>
          <w:b/>
          <w:noProof w:val="0"/>
          <w:lang w:eastAsia="ru-RU"/>
        </w:rPr>
      </w:pPr>
      <w:r w:rsidRPr="00892FAB">
        <w:rPr>
          <w:b/>
          <w:noProof w:val="0"/>
          <w:lang w:val="ru-RU" w:eastAsia="ru-RU"/>
        </w:rPr>
        <w:t xml:space="preserve">              </w:t>
      </w:r>
    </w:p>
    <w:p w14:paraId="5EB8C673"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D23CBA" w14:paraId="2A7CBAAF" w14:textId="77777777" w:rsidTr="00FC336E">
        <w:trPr>
          <w:trHeight w:val="697"/>
        </w:trPr>
        <w:tc>
          <w:tcPr>
            <w:tcW w:w="9748" w:type="dxa"/>
            <w:vAlign w:val="center"/>
          </w:tcPr>
          <w:p w14:paraId="71A2051D" w14:textId="77777777" w:rsidR="0068039E" w:rsidRPr="00D23CBA" w:rsidRDefault="0068039E" w:rsidP="00FC336E">
            <w:pPr>
              <w:jc w:val="right"/>
              <w:rPr>
                <w:noProof w:val="0"/>
              </w:rPr>
            </w:pPr>
            <w:r w:rsidRPr="00D23CBA">
              <w:rPr>
                <w:noProof w:val="0"/>
              </w:rPr>
              <w:lastRenderedPageBreak/>
              <w:t>Anexa nr. 27</w:t>
            </w:r>
          </w:p>
          <w:p w14:paraId="6FAB137B" w14:textId="77777777" w:rsidR="0068039E" w:rsidRPr="00D23CBA" w:rsidRDefault="0068039E" w:rsidP="00FC336E">
            <w:pPr>
              <w:jc w:val="right"/>
              <w:rPr>
                <w:noProof w:val="0"/>
              </w:rPr>
            </w:pPr>
            <w:r w:rsidRPr="00D23CBA">
              <w:rPr>
                <w:noProof w:val="0"/>
              </w:rPr>
              <w:t>la Documentația standard nr.69</w:t>
            </w:r>
          </w:p>
          <w:p w14:paraId="11174FE5" w14:textId="77777777" w:rsidR="0068039E" w:rsidRPr="00D23CBA" w:rsidRDefault="0068039E" w:rsidP="00FC336E">
            <w:pPr>
              <w:jc w:val="right"/>
              <w:rPr>
                <w:noProof w:val="0"/>
              </w:rPr>
            </w:pPr>
            <w:r w:rsidRPr="00D23CBA">
              <w:rPr>
                <w:noProof w:val="0"/>
              </w:rPr>
              <w:t>din 7 mai 2021</w:t>
            </w:r>
          </w:p>
          <w:p w14:paraId="4660C18F" w14:textId="77777777" w:rsidR="0068039E" w:rsidRPr="00D23CBA" w:rsidRDefault="0068039E" w:rsidP="00FC336E">
            <w:pPr>
              <w:autoSpaceDE w:val="0"/>
              <w:autoSpaceDN w:val="0"/>
              <w:adjustRightInd w:val="0"/>
              <w:ind w:right="23"/>
              <w:jc w:val="right"/>
              <w:rPr>
                <w:b/>
                <w:bCs/>
              </w:rPr>
            </w:pPr>
          </w:p>
          <w:p w14:paraId="08EE5BBA" w14:textId="77777777" w:rsidR="0068039E" w:rsidRPr="00D23CBA" w:rsidRDefault="0068039E" w:rsidP="00FC336E">
            <w:pPr>
              <w:autoSpaceDE w:val="0"/>
              <w:autoSpaceDN w:val="0"/>
              <w:adjustRightInd w:val="0"/>
              <w:ind w:right="23"/>
              <w:jc w:val="center"/>
              <w:rPr>
                <w:b/>
                <w:bCs/>
              </w:rPr>
            </w:pPr>
          </w:p>
          <w:p w14:paraId="3B419AB4" w14:textId="77777777" w:rsidR="0068039E" w:rsidRPr="00D23CBA" w:rsidRDefault="0068039E" w:rsidP="00FC336E">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68039E" w:rsidRPr="00D23CBA" w14:paraId="6B300C47" w14:textId="77777777" w:rsidTr="00FC336E">
              <w:tc>
                <w:tcPr>
                  <w:tcW w:w="9640" w:type="dxa"/>
                  <w:gridSpan w:val="2"/>
                </w:tcPr>
                <w:p w14:paraId="5ED8C4B4" w14:textId="77777777" w:rsidR="0068039E" w:rsidRPr="00D23CBA" w:rsidRDefault="0068039E" w:rsidP="00FC336E">
                  <w:pPr>
                    <w:jc w:val="center"/>
                    <w:rPr>
                      <w:b/>
                    </w:rPr>
                  </w:pPr>
                  <w:r w:rsidRPr="00D23CBA">
                    <w:rPr>
                      <w:b/>
                      <w:caps/>
                    </w:rPr>
                    <w:t>ACORD ADIȚIONAL</w:t>
                  </w:r>
                  <w:r w:rsidRPr="00D23CBA">
                    <w:rPr>
                      <w:b/>
                    </w:rPr>
                    <w:t xml:space="preserve"> Nr.______</w:t>
                  </w:r>
                </w:p>
                <w:p w14:paraId="3CFF1B03" w14:textId="77777777" w:rsidR="0068039E" w:rsidRPr="00D23CBA" w:rsidRDefault="0068039E" w:rsidP="00FC336E">
                  <w:pPr>
                    <w:jc w:val="center"/>
                    <w:rPr>
                      <w:b/>
                    </w:rPr>
                  </w:pPr>
                </w:p>
                <w:p w14:paraId="21BC11F7" w14:textId="77777777" w:rsidR="0068039E" w:rsidRPr="00D23CBA" w:rsidRDefault="0068039E" w:rsidP="00FC336E">
                  <w:pPr>
                    <w:jc w:val="center"/>
                  </w:pPr>
                  <w:r w:rsidRPr="00D23CBA">
                    <w:t>la contractul nr.</w:t>
                  </w:r>
                  <w:r w:rsidRPr="00D23CBA">
                    <w:rPr>
                      <w:rFonts w:eastAsia="Calibri"/>
                    </w:rPr>
                    <w:t>________</w:t>
                  </w:r>
                  <w:r w:rsidRPr="00D23CBA">
                    <w:t>din ”__„_________ 20___</w:t>
                  </w:r>
                </w:p>
                <w:p w14:paraId="4709FC55" w14:textId="77777777" w:rsidR="0068039E" w:rsidRPr="00D23CBA" w:rsidRDefault="0068039E" w:rsidP="00FC336E"/>
                <w:p w14:paraId="65222D48" w14:textId="77777777" w:rsidR="0068039E" w:rsidRPr="00D23CBA" w:rsidRDefault="0068039E" w:rsidP="00FC336E"/>
              </w:tc>
            </w:tr>
            <w:tr w:rsidR="0068039E" w:rsidRPr="00D23CBA" w14:paraId="35888EFC" w14:textId="77777777" w:rsidTr="00FC336E">
              <w:tc>
                <w:tcPr>
                  <w:tcW w:w="9640" w:type="dxa"/>
                  <w:gridSpan w:val="2"/>
                </w:tcPr>
                <w:p w14:paraId="2D53F9ED" w14:textId="77777777" w:rsidR="0068039E" w:rsidRPr="00D23CBA" w:rsidRDefault="0068039E" w:rsidP="00FC336E">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09A7D5F0" w14:textId="77777777" w:rsidR="0068039E" w:rsidRPr="00D23CBA" w:rsidRDefault="0068039E" w:rsidP="00FC336E">
                  <w:pPr>
                    <w:jc w:val="both"/>
                    <w:rPr>
                      <w:noProof w:val="0"/>
                      <w:lang w:eastAsia="ru-RU"/>
                    </w:rPr>
                  </w:pPr>
                </w:p>
                <w:p w14:paraId="06C70DB1" w14:textId="77777777" w:rsidR="0068039E" w:rsidRPr="00D23CBA" w:rsidRDefault="0068039E" w:rsidP="00FC336E">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1D64E6F1" w14:textId="77777777" w:rsidR="0068039E" w:rsidRPr="00D23CBA" w:rsidRDefault="0068039E" w:rsidP="00FC336E">
                  <w:pPr>
                    <w:jc w:val="both"/>
                    <w:rPr>
                      <w:noProof w:val="0"/>
                      <w:lang w:eastAsia="ru-RU"/>
                    </w:rPr>
                  </w:pPr>
                </w:p>
                <w:p w14:paraId="42FC6266" w14:textId="77777777" w:rsidR="0068039E" w:rsidRPr="00D23CBA" w:rsidRDefault="0068039E" w:rsidP="00FC336E">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6757BB65" w14:textId="77777777" w:rsidR="0068039E" w:rsidRPr="00D23CBA" w:rsidRDefault="0068039E" w:rsidP="00FC336E">
                  <w:pPr>
                    <w:tabs>
                      <w:tab w:val="right" w:pos="10205"/>
                    </w:tabs>
                    <w:rPr>
                      <w:noProof w:val="0"/>
                      <w:lang w:eastAsia="ru-RU"/>
                    </w:rPr>
                  </w:pPr>
                </w:p>
                <w:p w14:paraId="2BBCF174" w14:textId="77777777" w:rsidR="0068039E" w:rsidRPr="00D23CBA" w:rsidRDefault="0068039E" w:rsidP="00FC336E">
                  <w:pPr>
                    <w:ind w:right="-1"/>
                    <w:jc w:val="both"/>
                    <w:rPr>
                      <w:noProof w:val="0"/>
                      <w:lang w:eastAsia="ru-RU"/>
                    </w:rPr>
                  </w:pPr>
                  <w:r w:rsidRPr="00D23CBA">
                    <w:rPr>
                      <w:noProof w:val="0"/>
                      <w:lang w:eastAsia="ru-RU"/>
                    </w:rPr>
                    <w:t>Prin prezentul acord, în Contract se aplică următoarele modificări:</w:t>
                  </w:r>
                </w:p>
                <w:p w14:paraId="0A87A7DD" w14:textId="77777777" w:rsidR="0068039E" w:rsidRPr="00D23CBA" w:rsidRDefault="0068039E" w:rsidP="00FC336E">
                  <w:pPr>
                    <w:tabs>
                      <w:tab w:val="left" w:pos="1134"/>
                    </w:tabs>
                    <w:ind w:left="743" w:hanging="360"/>
                    <w:jc w:val="both"/>
                    <w:rPr>
                      <w:noProof w:val="0"/>
                    </w:rPr>
                  </w:pPr>
                  <w:r w:rsidRPr="00D23CBA">
                    <w:rPr>
                      <w:noProof w:val="0"/>
                    </w:rPr>
                    <w:t>________________________________________________________________________</w:t>
                  </w:r>
                </w:p>
                <w:p w14:paraId="113F9005" w14:textId="77777777" w:rsidR="0068039E" w:rsidRPr="00D23CBA" w:rsidRDefault="0068039E" w:rsidP="00FC336E">
                  <w:pPr>
                    <w:tabs>
                      <w:tab w:val="right" w:pos="10205"/>
                    </w:tabs>
                    <w:ind w:left="1134" w:right="-1"/>
                  </w:pPr>
                </w:p>
                <w:p w14:paraId="4E84D546" w14:textId="77777777" w:rsidR="0068039E" w:rsidRPr="00D23CBA" w:rsidRDefault="0068039E" w:rsidP="00FC336E">
                  <w:pPr>
                    <w:ind w:right="-1" w:firstLine="567"/>
                    <w:jc w:val="both"/>
                  </w:pPr>
                  <w:r w:rsidRPr="00D23CBA">
                    <w:t>Prezentul acord se consideră încheiat la data semnării lui şi intră în vigoare după înregistrarea la una din trezoreriile regionale ale Ministerului Finanțelor.</w:t>
                  </w:r>
                </w:p>
                <w:p w14:paraId="58F6C6E1" w14:textId="77777777" w:rsidR="0068039E" w:rsidRPr="00D23CBA" w:rsidRDefault="0068039E" w:rsidP="00FC336E">
                  <w:pPr>
                    <w:keepNext/>
                    <w:keepLines/>
                    <w:spacing w:before="200"/>
                    <w:outlineLvl w:val="1"/>
                    <w:rPr>
                      <w:rFonts w:asciiTheme="majorHAnsi" w:eastAsiaTheme="majorEastAsia" w:hAnsiTheme="majorHAnsi" w:cstheme="majorBidi"/>
                      <w:b/>
                      <w:bCs/>
                      <w:color w:val="5B9BD5" w:themeColor="accent1"/>
                      <w:sz w:val="26"/>
                    </w:rPr>
                  </w:pPr>
                </w:p>
                <w:p w14:paraId="0E388786" w14:textId="77777777" w:rsidR="0068039E" w:rsidRPr="00D23CBA" w:rsidRDefault="0068039E" w:rsidP="00FC336E"/>
                <w:p w14:paraId="29B3D4BB" w14:textId="77777777" w:rsidR="0068039E" w:rsidRPr="00D23CBA" w:rsidRDefault="0068039E" w:rsidP="00FC336E">
                  <w:pPr>
                    <w:jc w:val="center"/>
                  </w:pPr>
                  <w:r w:rsidRPr="00D23CBA">
                    <w:rPr>
                      <w:b/>
                      <w:bCs/>
                      <w:noProof w:val="0"/>
                    </w:rPr>
                    <w:t>SEMNĂTURILE PĂRŢILOR</w:t>
                  </w:r>
                </w:p>
                <w:p w14:paraId="72F4D47C" w14:textId="77777777" w:rsidR="0068039E" w:rsidRPr="00D23CBA" w:rsidRDefault="0068039E" w:rsidP="00FC336E"/>
              </w:tc>
            </w:tr>
            <w:tr w:rsidR="0068039E" w:rsidRPr="00D23CBA" w14:paraId="020821DB" w14:textId="77777777" w:rsidTr="00FC336E">
              <w:trPr>
                <w:trHeight w:val="357"/>
              </w:trPr>
              <w:tc>
                <w:tcPr>
                  <w:tcW w:w="5179" w:type="dxa"/>
                  <w:vAlign w:val="center"/>
                </w:tcPr>
                <w:p w14:paraId="52E22FCA" w14:textId="77777777" w:rsidR="0068039E" w:rsidRPr="00D23CBA" w:rsidRDefault="0068039E" w:rsidP="00FC336E">
                  <w:pPr>
                    <w:jc w:val="center"/>
                    <w:rPr>
                      <w:b/>
                    </w:rPr>
                  </w:pPr>
                  <w:r w:rsidRPr="00D23CBA">
                    <w:rPr>
                      <w:b/>
                      <w:bCs/>
                      <w:noProof w:val="0"/>
                    </w:rPr>
                    <w:t>ANTREPRENORUL/PRESTATORUL</w:t>
                  </w:r>
                </w:p>
              </w:tc>
              <w:tc>
                <w:tcPr>
                  <w:tcW w:w="4461" w:type="dxa"/>
                  <w:vAlign w:val="center"/>
                </w:tcPr>
                <w:p w14:paraId="4A5034D8" w14:textId="77777777" w:rsidR="0068039E" w:rsidRPr="00D23CBA" w:rsidRDefault="0068039E" w:rsidP="00FC336E">
                  <w:pPr>
                    <w:jc w:val="center"/>
                    <w:rPr>
                      <w:noProof w:val="0"/>
                    </w:rPr>
                  </w:pPr>
                  <w:r w:rsidRPr="00D23CBA">
                    <w:rPr>
                      <w:b/>
                      <w:bCs/>
                      <w:noProof w:val="0"/>
                    </w:rPr>
                    <w:t>BENEFICIAR</w:t>
                  </w:r>
                </w:p>
              </w:tc>
            </w:tr>
            <w:tr w:rsidR="0068039E" w:rsidRPr="00D23CBA" w14:paraId="339FC724" w14:textId="77777777" w:rsidTr="00FC33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D078ACE" w14:textId="77777777" w:rsidR="0068039E" w:rsidRPr="00D23CBA" w:rsidRDefault="0068039E" w:rsidP="00FC336E"/>
              </w:tc>
              <w:tc>
                <w:tcPr>
                  <w:tcW w:w="4461" w:type="dxa"/>
                  <w:tcBorders>
                    <w:top w:val="nil"/>
                    <w:left w:val="nil"/>
                    <w:bottom w:val="nil"/>
                    <w:right w:val="nil"/>
                  </w:tcBorders>
                  <w:vAlign w:val="center"/>
                </w:tcPr>
                <w:p w14:paraId="7564B5CF" w14:textId="77777777" w:rsidR="0068039E" w:rsidRPr="00D23CBA" w:rsidRDefault="0068039E" w:rsidP="00FC336E"/>
              </w:tc>
            </w:tr>
          </w:tbl>
          <w:p w14:paraId="13A791DD" w14:textId="77777777" w:rsidR="0068039E" w:rsidRPr="00D23CBA" w:rsidRDefault="0068039E" w:rsidP="00FC336E">
            <w:pPr>
              <w:jc w:val="both"/>
            </w:pPr>
          </w:p>
          <w:p w14:paraId="1E938056" w14:textId="77777777" w:rsidR="0068039E" w:rsidRPr="00D23CBA" w:rsidRDefault="0068039E" w:rsidP="00FC336E">
            <w:pPr>
              <w:jc w:val="both"/>
            </w:pPr>
          </w:p>
          <w:p w14:paraId="1BAF2DCC" w14:textId="77777777" w:rsidR="0068039E" w:rsidRPr="00D23CBA" w:rsidRDefault="0068039E" w:rsidP="00FC336E">
            <w:pPr>
              <w:jc w:val="both"/>
            </w:pPr>
          </w:p>
        </w:tc>
      </w:tr>
    </w:tbl>
    <w:p w14:paraId="0E12A1AC" w14:textId="77777777" w:rsidR="0068039E" w:rsidRPr="00D23CBA" w:rsidRDefault="0068039E" w:rsidP="0068039E">
      <w:pPr>
        <w:jc w:val="both"/>
      </w:pPr>
    </w:p>
    <w:p w14:paraId="7BD0EBA5"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EC30C2" w14:paraId="75A5BDB3" w14:textId="77777777" w:rsidTr="00FC336E">
        <w:trPr>
          <w:trHeight w:val="697"/>
        </w:trPr>
        <w:tc>
          <w:tcPr>
            <w:tcW w:w="9748" w:type="dxa"/>
            <w:vAlign w:val="center"/>
          </w:tcPr>
          <w:p w14:paraId="18ED0092" w14:textId="77777777" w:rsidR="0068039E" w:rsidRPr="00FF430B" w:rsidRDefault="0068039E" w:rsidP="00FC336E">
            <w:pPr>
              <w:jc w:val="right"/>
              <w:rPr>
                <w:noProof w:val="0"/>
              </w:rPr>
            </w:pPr>
            <w:r w:rsidRPr="00FF430B">
              <w:rPr>
                <w:noProof w:val="0"/>
              </w:rPr>
              <w:lastRenderedPageBreak/>
              <w:t>Anexa nr.</w:t>
            </w:r>
            <w:r>
              <w:rPr>
                <w:noProof w:val="0"/>
              </w:rPr>
              <w:t xml:space="preserve"> </w:t>
            </w:r>
            <w:r w:rsidRPr="00FF430B">
              <w:rPr>
                <w:noProof w:val="0"/>
              </w:rPr>
              <w:t>28</w:t>
            </w:r>
          </w:p>
          <w:p w14:paraId="573B9C9B" w14:textId="77777777" w:rsidR="0068039E" w:rsidRDefault="0068039E" w:rsidP="00FC336E">
            <w:pPr>
              <w:jc w:val="right"/>
              <w:rPr>
                <w:noProof w:val="0"/>
              </w:rPr>
            </w:pPr>
            <w:r>
              <w:rPr>
                <w:noProof w:val="0"/>
              </w:rPr>
              <w:t>la Documentația standard nr.69</w:t>
            </w:r>
          </w:p>
          <w:p w14:paraId="24F3CFA9" w14:textId="77777777" w:rsidR="0068039E" w:rsidRDefault="0068039E" w:rsidP="00FC336E">
            <w:pPr>
              <w:jc w:val="right"/>
              <w:rPr>
                <w:noProof w:val="0"/>
              </w:rPr>
            </w:pPr>
            <w:r>
              <w:rPr>
                <w:noProof w:val="0"/>
              </w:rPr>
              <w:t>din 7 mai 2021</w:t>
            </w:r>
          </w:p>
          <w:p w14:paraId="387248B5" w14:textId="77777777" w:rsidR="0068039E" w:rsidRPr="00FF430B" w:rsidRDefault="0068039E" w:rsidP="00FC336E">
            <w:pPr>
              <w:autoSpaceDE w:val="0"/>
              <w:autoSpaceDN w:val="0"/>
              <w:adjustRightInd w:val="0"/>
              <w:ind w:right="23"/>
              <w:jc w:val="center"/>
              <w:rPr>
                <w:b/>
                <w:color w:val="000000"/>
                <w:w w:val="90"/>
              </w:rPr>
            </w:pPr>
          </w:p>
          <w:p w14:paraId="135C1815" w14:textId="77777777" w:rsidR="0068039E" w:rsidRPr="00FF430B" w:rsidRDefault="0068039E" w:rsidP="00FC336E">
            <w:pPr>
              <w:autoSpaceDE w:val="0"/>
              <w:autoSpaceDN w:val="0"/>
              <w:adjustRightInd w:val="0"/>
              <w:ind w:right="23"/>
              <w:jc w:val="center"/>
              <w:rPr>
                <w:b/>
                <w:color w:val="000000"/>
                <w:w w:val="90"/>
              </w:rPr>
            </w:pPr>
          </w:p>
          <w:p w14:paraId="4F148650" w14:textId="77777777" w:rsidR="0068039E" w:rsidRPr="00FF430B" w:rsidRDefault="0068039E" w:rsidP="00FC336E">
            <w:pPr>
              <w:autoSpaceDE w:val="0"/>
              <w:autoSpaceDN w:val="0"/>
              <w:adjustRightInd w:val="0"/>
              <w:ind w:right="23"/>
              <w:jc w:val="center"/>
              <w:rPr>
                <w:b/>
                <w:bCs/>
              </w:rPr>
            </w:pPr>
          </w:p>
          <w:p w14:paraId="61719D1A" w14:textId="77777777" w:rsidR="0068039E" w:rsidRPr="00FF430B" w:rsidRDefault="0068039E" w:rsidP="00FC336E">
            <w:pPr>
              <w:autoSpaceDE w:val="0"/>
              <w:autoSpaceDN w:val="0"/>
              <w:adjustRightInd w:val="0"/>
              <w:ind w:right="23"/>
              <w:jc w:val="center"/>
              <w:rPr>
                <w:b/>
                <w:bCs/>
              </w:rPr>
            </w:pPr>
            <w:r w:rsidRPr="00FF430B">
              <w:rPr>
                <w:b/>
                <w:bCs/>
              </w:rPr>
              <w:t xml:space="preserve">ACORD-CADRU </w:t>
            </w:r>
          </w:p>
          <w:p w14:paraId="5EA4D9D1" w14:textId="77777777" w:rsidR="0068039E" w:rsidRPr="00FF430B" w:rsidRDefault="0068039E" w:rsidP="00FC336E">
            <w:pPr>
              <w:autoSpaceDE w:val="0"/>
              <w:autoSpaceDN w:val="0"/>
              <w:adjustRightInd w:val="0"/>
              <w:ind w:right="23"/>
              <w:jc w:val="center"/>
            </w:pPr>
            <w:r w:rsidRPr="00FF430B">
              <w:t>nr. ________ data ___________</w:t>
            </w:r>
          </w:p>
          <w:p w14:paraId="75450BED" w14:textId="77777777" w:rsidR="0068039E" w:rsidRPr="00FF430B" w:rsidRDefault="0068039E" w:rsidP="00FC336E">
            <w:pPr>
              <w:autoSpaceDE w:val="0"/>
              <w:autoSpaceDN w:val="0"/>
              <w:adjustRightInd w:val="0"/>
              <w:ind w:right="23"/>
              <w:jc w:val="center"/>
            </w:pPr>
          </w:p>
          <w:p w14:paraId="74E77D9A" w14:textId="77777777" w:rsidR="0068039E" w:rsidRPr="00FF430B" w:rsidRDefault="0068039E" w:rsidP="00FC336E">
            <w:pPr>
              <w:autoSpaceDE w:val="0"/>
              <w:autoSpaceDN w:val="0"/>
              <w:adjustRightInd w:val="0"/>
              <w:ind w:left="720" w:right="-540"/>
              <w:jc w:val="both"/>
              <w:rPr>
                <w:b/>
                <w:bCs/>
              </w:rPr>
            </w:pPr>
            <w:r w:rsidRPr="00FF430B">
              <w:rPr>
                <w:b/>
                <w:bCs/>
              </w:rPr>
              <w:t>1. Părţile acordului-cadru</w:t>
            </w:r>
          </w:p>
          <w:p w14:paraId="6FCA7C8C" w14:textId="77777777" w:rsidR="0068039E" w:rsidRPr="00FF430B" w:rsidRDefault="0068039E" w:rsidP="00FC336E">
            <w:pPr>
              <w:autoSpaceDE w:val="0"/>
              <w:autoSpaceDN w:val="0"/>
              <w:adjustRightInd w:val="0"/>
              <w:ind w:left="1140" w:right="-540"/>
              <w:jc w:val="both"/>
              <w:rPr>
                <w:b/>
                <w:bCs/>
              </w:rPr>
            </w:pPr>
          </w:p>
          <w:p w14:paraId="4618ED96" w14:textId="77777777" w:rsidR="0068039E" w:rsidRPr="00FF430B" w:rsidRDefault="0068039E" w:rsidP="00FC336E">
            <w:pPr>
              <w:jc w:val="both"/>
            </w:pPr>
            <w:r w:rsidRPr="00FF430B">
              <w:tab/>
              <w:t>În temeiul Legii nr.</w:t>
            </w:r>
            <w:r>
              <w:t xml:space="preserve"> </w:t>
            </w:r>
            <w:r w:rsidRPr="00FF430B">
              <w:t>131/2015 privind achizițiile publice, cu modificările ulterioare, s-a încheiat prezentul acord-cadru,</w:t>
            </w:r>
          </w:p>
          <w:p w14:paraId="455F6E88" w14:textId="77777777" w:rsidR="0068039E" w:rsidRPr="00FF430B" w:rsidRDefault="0068039E" w:rsidP="00FC336E">
            <w:pPr>
              <w:autoSpaceDE w:val="0"/>
              <w:autoSpaceDN w:val="0"/>
              <w:adjustRightInd w:val="0"/>
              <w:jc w:val="both"/>
            </w:pPr>
          </w:p>
          <w:p w14:paraId="7920257A" w14:textId="77777777" w:rsidR="0068039E" w:rsidRPr="00FF430B" w:rsidRDefault="0068039E" w:rsidP="00FC336E">
            <w:pPr>
              <w:autoSpaceDE w:val="0"/>
              <w:autoSpaceDN w:val="0"/>
              <w:adjustRightInd w:val="0"/>
              <w:jc w:val="both"/>
            </w:pPr>
            <w:r w:rsidRPr="00FF430B">
              <w:t xml:space="preserve">    între</w:t>
            </w:r>
          </w:p>
          <w:p w14:paraId="614AC3DC" w14:textId="77777777" w:rsidR="0068039E" w:rsidRPr="00FF430B" w:rsidRDefault="0068039E" w:rsidP="00FC336E">
            <w:pPr>
              <w:autoSpaceDE w:val="0"/>
              <w:autoSpaceDN w:val="0"/>
              <w:adjustRightInd w:val="0"/>
              <w:jc w:val="both"/>
            </w:pPr>
          </w:p>
          <w:p w14:paraId="0C48C995" w14:textId="77777777" w:rsidR="0068039E" w:rsidRPr="00FF430B" w:rsidRDefault="0068039E" w:rsidP="00FC336E">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F6A19DE" w14:textId="77777777" w:rsidR="0068039E" w:rsidRPr="00FF430B" w:rsidRDefault="0068039E" w:rsidP="00FC336E">
            <w:pPr>
              <w:autoSpaceDE w:val="0"/>
              <w:autoSpaceDN w:val="0"/>
              <w:adjustRightInd w:val="0"/>
              <w:jc w:val="both"/>
            </w:pPr>
          </w:p>
          <w:p w14:paraId="046F3118" w14:textId="77777777" w:rsidR="0068039E" w:rsidRPr="00FF430B" w:rsidRDefault="0068039E" w:rsidP="00FC336E">
            <w:pPr>
              <w:autoSpaceDE w:val="0"/>
              <w:autoSpaceDN w:val="0"/>
              <w:adjustRightInd w:val="0"/>
              <w:ind w:left="710"/>
              <w:jc w:val="both"/>
              <w:rPr>
                <w:b/>
                <w:bCs/>
              </w:rPr>
            </w:pPr>
            <w:r w:rsidRPr="00FF430B">
              <w:rPr>
                <w:b/>
                <w:bCs/>
              </w:rPr>
              <w:t>2. Scopul acordului-cadru</w:t>
            </w:r>
          </w:p>
          <w:p w14:paraId="38BB1839" w14:textId="77777777" w:rsidR="0068039E" w:rsidRPr="00FF430B" w:rsidRDefault="0068039E" w:rsidP="00FC336E">
            <w:pPr>
              <w:autoSpaceDE w:val="0"/>
              <w:autoSpaceDN w:val="0"/>
              <w:adjustRightInd w:val="0"/>
              <w:jc w:val="both"/>
              <w:rPr>
                <w:b/>
                <w:bCs/>
              </w:rPr>
            </w:pPr>
          </w:p>
          <w:p w14:paraId="7C9D0684" w14:textId="77777777" w:rsidR="0068039E" w:rsidRPr="00FF430B" w:rsidRDefault="0068039E" w:rsidP="00FC336E">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F0FDE8E" w14:textId="77777777" w:rsidR="0068039E" w:rsidRPr="00FF430B" w:rsidRDefault="0068039E" w:rsidP="00FC336E">
            <w:pPr>
              <w:autoSpaceDE w:val="0"/>
              <w:autoSpaceDN w:val="0"/>
              <w:adjustRightInd w:val="0"/>
              <w:jc w:val="both"/>
            </w:pPr>
          </w:p>
          <w:p w14:paraId="0ED9B6F2" w14:textId="77777777" w:rsidR="0068039E" w:rsidRPr="00FF430B" w:rsidRDefault="0068039E" w:rsidP="00FC336E">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514C0EB8" w14:textId="77777777" w:rsidR="0068039E" w:rsidRPr="00FF430B" w:rsidRDefault="0068039E" w:rsidP="00FC336E">
            <w:pPr>
              <w:autoSpaceDE w:val="0"/>
              <w:autoSpaceDN w:val="0"/>
              <w:adjustRightInd w:val="0"/>
              <w:jc w:val="both"/>
            </w:pPr>
          </w:p>
          <w:p w14:paraId="6DDD9A82" w14:textId="77777777" w:rsidR="0068039E" w:rsidRPr="00FF430B" w:rsidRDefault="0068039E" w:rsidP="00FC336E">
            <w:pPr>
              <w:autoSpaceDE w:val="0"/>
              <w:autoSpaceDN w:val="0"/>
              <w:adjustRightInd w:val="0"/>
              <w:jc w:val="both"/>
              <w:rPr>
                <w:b/>
                <w:bCs/>
              </w:rPr>
            </w:pPr>
            <w:r w:rsidRPr="00FF430B">
              <w:rPr>
                <w:b/>
                <w:bCs/>
              </w:rPr>
              <w:t xml:space="preserve">           3. Durata acordului-cadru</w:t>
            </w:r>
          </w:p>
          <w:p w14:paraId="697D5C1E" w14:textId="77777777" w:rsidR="0068039E" w:rsidRPr="00FF430B" w:rsidRDefault="0068039E" w:rsidP="00FC336E">
            <w:pPr>
              <w:autoSpaceDE w:val="0"/>
              <w:autoSpaceDN w:val="0"/>
              <w:adjustRightInd w:val="0"/>
              <w:jc w:val="both"/>
              <w:rPr>
                <w:b/>
                <w:bCs/>
              </w:rPr>
            </w:pPr>
          </w:p>
          <w:p w14:paraId="0943E483" w14:textId="77777777" w:rsidR="0068039E" w:rsidRPr="00FF430B" w:rsidRDefault="0068039E" w:rsidP="00FC336E">
            <w:pPr>
              <w:autoSpaceDE w:val="0"/>
              <w:autoSpaceDN w:val="0"/>
              <w:adjustRightInd w:val="0"/>
              <w:jc w:val="both"/>
            </w:pPr>
            <w:r w:rsidRPr="00FF430B">
              <w:t>3.1 Durata prezentului acord-cadru este de ....... ani şi ……………. de luni, începând de la data semnării.</w:t>
            </w:r>
          </w:p>
          <w:p w14:paraId="0CA22180" w14:textId="77777777" w:rsidR="0068039E" w:rsidRPr="00FF430B" w:rsidRDefault="0068039E" w:rsidP="00FC336E">
            <w:pPr>
              <w:autoSpaceDE w:val="0"/>
              <w:autoSpaceDN w:val="0"/>
              <w:adjustRightInd w:val="0"/>
              <w:jc w:val="both"/>
            </w:pPr>
          </w:p>
          <w:p w14:paraId="42EBEFE9" w14:textId="77777777" w:rsidR="0068039E" w:rsidRPr="00FF430B" w:rsidRDefault="0068039E" w:rsidP="00FC336E">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705F9143" w14:textId="77777777" w:rsidR="0068039E" w:rsidRPr="00FF430B" w:rsidRDefault="0068039E" w:rsidP="00FC336E">
            <w:pPr>
              <w:autoSpaceDE w:val="0"/>
              <w:autoSpaceDN w:val="0"/>
              <w:adjustRightInd w:val="0"/>
              <w:jc w:val="both"/>
              <w:rPr>
                <w:b/>
                <w:bCs/>
                <w:i/>
                <w:iCs/>
              </w:rPr>
            </w:pPr>
          </w:p>
          <w:p w14:paraId="1D54AC75" w14:textId="77777777" w:rsidR="0068039E" w:rsidRPr="00FF430B" w:rsidRDefault="0068039E" w:rsidP="00FC336E">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468B462" w14:textId="77777777" w:rsidR="0068039E" w:rsidRPr="00FF430B" w:rsidRDefault="0068039E" w:rsidP="00FC336E">
            <w:pPr>
              <w:jc w:val="both"/>
            </w:pPr>
            <w:r w:rsidRPr="00FF430B">
              <w:t>4.2 Promitenții executori/prestatori se obligă să nu transfere, nici total și nici parţial, obligaţiile asumate prin prezentul acord-cadru.</w:t>
            </w:r>
          </w:p>
          <w:p w14:paraId="4FDCF010" w14:textId="77777777" w:rsidR="0068039E" w:rsidRPr="00FF430B" w:rsidRDefault="0068039E" w:rsidP="00FC336E">
            <w:pPr>
              <w:autoSpaceDE w:val="0"/>
              <w:autoSpaceDN w:val="0"/>
              <w:adjustRightInd w:val="0"/>
              <w:jc w:val="both"/>
              <w:rPr>
                <w:i/>
                <w:iCs/>
              </w:rPr>
            </w:pPr>
          </w:p>
          <w:p w14:paraId="69F27532" w14:textId="77777777" w:rsidR="0068039E" w:rsidRPr="00FF430B" w:rsidRDefault="0068039E" w:rsidP="00FC336E">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586E1C6" w14:textId="77777777" w:rsidR="0068039E" w:rsidRPr="00FF430B" w:rsidRDefault="0068039E" w:rsidP="00FC336E">
            <w:pPr>
              <w:autoSpaceDE w:val="0"/>
              <w:autoSpaceDN w:val="0"/>
              <w:adjustRightInd w:val="0"/>
              <w:jc w:val="both"/>
              <w:rPr>
                <w:b/>
                <w:bCs/>
              </w:rPr>
            </w:pPr>
          </w:p>
          <w:p w14:paraId="72901DE7" w14:textId="77777777" w:rsidR="0068039E" w:rsidRPr="00FF430B" w:rsidRDefault="0068039E" w:rsidP="00FC336E">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DD810DE" w14:textId="77777777" w:rsidR="0068039E" w:rsidRPr="00FF430B" w:rsidRDefault="0068039E" w:rsidP="00FC336E">
            <w:pPr>
              <w:autoSpaceDE w:val="0"/>
              <w:autoSpaceDN w:val="0"/>
              <w:adjustRightInd w:val="0"/>
              <w:jc w:val="both"/>
              <w:rPr>
                <w:b/>
                <w:bCs/>
              </w:rPr>
            </w:pPr>
          </w:p>
          <w:p w14:paraId="050BE87F" w14:textId="77777777" w:rsidR="0068039E" w:rsidRPr="00FF430B" w:rsidRDefault="0068039E" w:rsidP="00FC336E">
            <w:pPr>
              <w:tabs>
                <w:tab w:val="left" w:pos="600"/>
              </w:tabs>
              <w:ind w:left="300"/>
              <w:jc w:val="both"/>
              <w:rPr>
                <w:b/>
                <w:bCs/>
              </w:rPr>
            </w:pPr>
            <w:r>
              <w:rPr>
                <w:b/>
                <w:bCs/>
              </w:rPr>
              <w:t xml:space="preserve">      </w:t>
            </w:r>
            <w:r w:rsidRPr="00FF430B">
              <w:rPr>
                <w:b/>
                <w:bCs/>
              </w:rPr>
              <w:t>6. Rezoluțiune unilaterală</w:t>
            </w:r>
          </w:p>
          <w:p w14:paraId="34E30D6E" w14:textId="77777777" w:rsidR="0068039E" w:rsidRPr="00FF430B" w:rsidRDefault="0068039E" w:rsidP="00FC336E">
            <w:pPr>
              <w:ind w:left="660"/>
              <w:jc w:val="both"/>
              <w:rPr>
                <w:b/>
                <w:bCs/>
              </w:rPr>
            </w:pPr>
          </w:p>
          <w:p w14:paraId="0586FEC5" w14:textId="77777777" w:rsidR="0068039E" w:rsidRPr="00FF430B" w:rsidRDefault="0068039E" w:rsidP="00FC336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26E87BD2" w14:textId="77777777" w:rsidR="0068039E" w:rsidRPr="00FF430B" w:rsidRDefault="0068039E" w:rsidP="00FC336E">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3FE3003B" w14:textId="77777777" w:rsidR="0068039E" w:rsidRPr="00FF430B" w:rsidRDefault="0068039E" w:rsidP="00FC336E">
            <w:pPr>
              <w:autoSpaceDE w:val="0"/>
              <w:autoSpaceDN w:val="0"/>
              <w:adjustRightInd w:val="0"/>
              <w:ind w:firstLine="720"/>
              <w:jc w:val="both"/>
            </w:pPr>
          </w:p>
          <w:p w14:paraId="028CA237" w14:textId="77777777" w:rsidR="0068039E" w:rsidRPr="00FF430B" w:rsidRDefault="0068039E" w:rsidP="00114790">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837D618" w14:textId="77777777" w:rsidR="0068039E" w:rsidRPr="00FF430B" w:rsidRDefault="0068039E" w:rsidP="00FC336E">
            <w:pPr>
              <w:autoSpaceDE w:val="0"/>
              <w:autoSpaceDN w:val="0"/>
              <w:adjustRightInd w:val="0"/>
              <w:ind w:left="660"/>
              <w:jc w:val="both"/>
              <w:rPr>
                <w:b/>
                <w:bCs/>
              </w:rPr>
            </w:pPr>
          </w:p>
          <w:p w14:paraId="411D46D0" w14:textId="77777777" w:rsidR="0068039E" w:rsidRPr="00FF430B" w:rsidRDefault="0068039E" w:rsidP="00FC336E">
            <w:pPr>
              <w:autoSpaceDE w:val="0"/>
              <w:autoSpaceDN w:val="0"/>
              <w:adjustRightInd w:val="0"/>
              <w:jc w:val="both"/>
              <w:rPr>
                <w:iCs/>
              </w:rPr>
            </w:pPr>
            <w:r w:rsidRPr="00FF430B">
              <w:rPr>
                <w:iCs/>
              </w:rPr>
              <w:t>a) propunerea tehnică;</w:t>
            </w:r>
          </w:p>
          <w:p w14:paraId="1B328038" w14:textId="77777777" w:rsidR="0068039E" w:rsidRPr="00FF430B" w:rsidRDefault="0068039E" w:rsidP="00FC336E">
            <w:pPr>
              <w:jc w:val="both"/>
            </w:pPr>
            <w:r w:rsidRPr="00FF430B">
              <w:t>b) propunerea financiară;</w:t>
            </w:r>
          </w:p>
          <w:p w14:paraId="7B6D91F9" w14:textId="77777777" w:rsidR="0068039E" w:rsidRPr="00FF430B" w:rsidRDefault="0068039E" w:rsidP="00FC336E">
            <w:pPr>
              <w:jc w:val="both"/>
            </w:pPr>
            <w:r w:rsidRPr="00FF430B">
              <w:t>c) caietul de sarcini;</w:t>
            </w:r>
          </w:p>
          <w:p w14:paraId="3585EF0D" w14:textId="77777777" w:rsidR="0068039E" w:rsidRPr="00FF430B" w:rsidRDefault="0068039E" w:rsidP="00FC336E">
            <w:pPr>
              <w:autoSpaceDE w:val="0"/>
              <w:autoSpaceDN w:val="0"/>
              <w:adjustRightInd w:val="0"/>
              <w:jc w:val="both"/>
            </w:pPr>
            <w:r w:rsidRPr="00FF430B">
              <w:t>d) alte anexe, după caz.</w:t>
            </w:r>
          </w:p>
          <w:p w14:paraId="6E308748" w14:textId="77777777" w:rsidR="0068039E" w:rsidRPr="00FF430B" w:rsidRDefault="0068039E" w:rsidP="00FC336E">
            <w:pPr>
              <w:autoSpaceDE w:val="0"/>
              <w:autoSpaceDN w:val="0"/>
              <w:adjustRightInd w:val="0"/>
              <w:jc w:val="both"/>
            </w:pPr>
          </w:p>
          <w:p w14:paraId="56C2D2E3" w14:textId="77777777" w:rsidR="0068039E" w:rsidRPr="00FF430B" w:rsidRDefault="0068039E" w:rsidP="00114790">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0B212084" w14:textId="77777777" w:rsidR="0068039E" w:rsidRPr="00FF430B" w:rsidRDefault="0068039E" w:rsidP="00FC336E">
            <w:pPr>
              <w:pStyle w:val="ListParagraph"/>
              <w:numPr>
                <w:ilvl w:val="0"/>
                <w:numId w:val="0"/>
              </w:numPr>
              <w:autoSpaceDE w:val="0"/>
              <w:autoSpaceDN w:val="0"/>
              <w:adjustRightInd w:val="0"/>
              <w:ind w:left="660"/>
              <w:rPr>
                <w:b/>
                <w:bCs/>
              </w:rPr>
            </w:pPr>
          </w:p>
          <w:p w14:paraId="10E91776" w14:textId="77777777" w:rsidR="0068039E" w:rsidRPr="00FF430B" w:rsidRDefault="0068039E" w:rsidP="00FC336E">
            <w:pPr>
              <w:jc w:val="both"/>
            </w:pPr>
            <w:r w:rsidRPr="00FF430B">
              <w:t>8.1    Prezentul acord-cadru încetează de drept- prin ajungerea la termen;</w:t>
            </w:r>
          </w:p>
          <w:p w14:paraId="5935C37C" w14:textId="77777777" w:rsidR="0068039E" w:rsidRPr="00FF430B" w:rsidRDefault="0068039E" w:rsidP="00FC336E">
            <w:pPr>
              <w:jc w:val="both"/>
            </w:pPr>
            <w:r w:rsidRPr="00FF430B">
              <w:t>8.2    Acordul-cadru poate înceta şi în următoarele cazuri:</w:t>
            </w:r>
          </w:p>
          <w:p w14:paraId="7E996008" w14:textId="77777777" w:rsidR="0068039E" w:rsidRPr="00FF430B" w:rsidRDefault="0068039E" w:rsidP="00114790">
            <w:pPr>
              <w:pStyle w:val="ListParagraph"/>
              <w:numPr>
                <w:ilvl w:val="0"/>
                <w:numId w:val="34"/>
              </w:numPr>
            </w:pPr>
            <w:r w:rsidRPr="00FF430B">
              <w:t>prin acordul de voinţă al părţilor ;</w:t>
            </w:r>
          </w:p>
          <w:p w14:paraId="5D061A00" w14:textId="77777777" w:rsidR="0068039E" w:rsidRPr="00FF430B" w:rsidRDefault="0068039E" w:rsidP="00114790">
            <w:pPr>
              <w:pStyle w:val="ListParagraph"/>
              <w:numPr>
                <w:ilvl w:val="0"/>
                <w:numId w:val="34"/>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4E205F05" w14:textId="77777777" w:rsidR="0068039E" w:rsidRPr="00FF430B" w:rsidRDefault="0068039E" w:rsidP="00FC336E">
            <w:pPr>
              <w:autoSpaceDE w:val="0"/>
              <w:autoSpaceDN w:val="0"/>
              <w:adjustRightInd w:val="0"/>
              <w:jc w:val="both"/>
            </w:pPr>
          </w:p>
          <w:p w14:paraId="4AEA27AB" w14:textId="77777777" w:rsidR="0068039E" w:rsidRPr="00FF430B" w:rsidRDefault="0068039E" w:rsidP="00FC336E">
            <w:pPr>
              <w:jc w:val="both"/>
              <w:rPr>
                <w:i/>
              </w:rPr>
            </w:pPr>
            <w:r w:rsidRPr="00FF430B">
              <w:rPr>
                <w:i/>
              </w:rPr>
              <w:t>CLAUZE APLICABILE CONTRACTELOR SUBSECVENTE</w:t>
            </w:r>
          </w:p>
          <w:p w14:paraId="1400B7B2" w14:textId="77777777" w:rsidR="0068039E" w:rsidRPr="00FF430B" w:rsidRDefault="0068039E" w:rsidP="00FC336E">
            <w:pPr>
              <w:jc w:val="both"/>
            </w:pPr>
          </w:p>
          <w:p w14:paraId="7A93E2B4" w14:textId="77777777" w:rsidR="0068039E" w:rsidRPr="00FF430B" w:rsidRDefault="0068039E" w:rsidP="00114790">
            <w:pPr>
              <w:pStyle w:val="ListParagraph"/>
              <w:numPr>
                <w:ilvl w:val="0"/>
                <w:numId w:val="30"/>
              </w:numPr>
              <w:tabs>
                <w:tab w:val="clear" w:pos="660"/>
                <w:tab w:val="num" w:pos="852"/>
              </w:tabs>
              <w:ind w:hanging="92"/>
              <w:rPr>
                <w:b/>
              </w:rPr>
            </w:pPr>
            <w:r w:rsidRPr="00FF430B">
              <w:rPr>
                <w:b/>
              </w:rPr>
              <w:t xml:space="preserve">Executarea contractelor subsecvente </w:t>
            </w:r>
          </w:p>
          <w:p w14:paraId="166D18B1" w14:textId="77777777" w:rsidR="0068039E" w:rsidRPr="00FF430B" w:rsidRDefault="0068039E" w:rsidP="00FC336E">
            <w:pPr>
              <w:pStyle w:val="ListParagraph"/>
              <w:numPr>
                <w:ilvl w:val="0"/>
                <w:numId w:val="0"/>
              </w:numPr>
              <w:ind w:left="660"/>
              <w:rPr>
                <w:b/>
              </w:rPr>
            </w:pPr>
          </w:p>
          <w:p w14:paraId="7258F72B" w14:textId="77777777" w:rsidR="0068039E" w:rsidRPr="00FF430B" w:rsidRDefault="0068039E" w:rsidP="00FC336E">
            <w:pPr>
              <w:jc w:val="both"/>
            </w:pPr>
            <w:r w:rsidRPr="00FF430B">
              <w:t>9.1 Executarea contractelor subsecvente va începe din momentul încheierii acestora.</w:t>
            </w:r>
          </w:p>
          <w:p w14:paraId="5A0F27A7" w14:textId="77777777" w:rsidR="0068039E" w:rsidRPr="00FF430B" w:rsidRDefault="0068039E" w:rsidP="00FC336E">
            <w:pPr>
              <w:jc w:val="both"/>
            </w:pPr>
            <w:r w:rsidRPr="00FF430B">
              <w:t>9.2 Prestatorul are obligaţia de a începe executarea lucrărilor și/sau prestarea serviciilor de proiectare în timpul cel mai scurt rezonabil posibil de la primirea comenzii.</w:t>
            </w:r>
          </w:p>
          <w:p w14:paraId="12711567" w14:textId="77777777" w:rsidR="0068039E" w:rsidRPr="00FF430B" w:rsidRDefault="0068039E" w:rsidP="00FC336E">
            <w:pPr>
              <w:jc w:val="both"/>
            </w:pPr>
          </w:p>
          <w:p w14:paraId="174EBAD5" w14:textId="77777777" w:rsidR="0068039E" w:rsidRPr="00FF430B" w:rsidRDefault="0068039E" w:rsidP="00FC336E">
            <w:pPr>
              <w:jc w:val="both"/>
              <w:rPr>
                <w:b/>
              </w:rPr>
            </w:pPr>
            <w:r>
              <w:rPr>
                <w:b/>
              </w:rPr>
              <w:t xml:space="preserve">          </w:t>
            </w:r>
            <w:r w:rsidRPr="00FF430B">
              <w:rPr>
                <w:b/>
              </w:rPr>
              <w:t xml:space="preserve">10. Obligaţiile principale ale prestatorului după încheierea contractului subsecvent </w:t>
            </w:r>
          </w:p>
          <w:p w14:paraId="42622983" w14:textId="77777777" w:rsidR="0068039E" w:rsidRPr="00FF430B" w:rsidRDefault="0068039E" w:rsidP="00FC336E">
            <w:pPr>
              <w:jc w:val="both"/>
            </w:pPr>
          </w:p>
          <w:p w14:paraId="4ADF5FE7" w14:textId="77777777" w:rsidR="0068039E" w:rsidRPr="00FF430B" w:rsidRDefault="0068039E" w:rsidP="00FC336E">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66F0E89" w14:textId="77777777" w:rsidR="0068039E" w:rsidRPr="00FF430B" w:rsidRDefault="0068039E" w:rsidP="00FC336E">
            <w:pPr>
              <w:jc w:val="both"/>
              <w:rPr>
                <w:b/>
              </w:rPr>
            </w:pPr>
          </w:p>
          <w:p w14:paraId="1D8D9402" w14:textId="77777777" w:rsidR="0068039E" w:rsidRPr="00FF430B" w:rsidRDefault="0068039E" w:rsidP="00FC336E">
            <w:pPr>
              <w:tabs>
                <w:tab w:val="left" w:pos="600"/>
              </w:tabs>
              <w:jc w:val="both"/>
              <w:rPr>
                <w:b/>
              </w:rPr>
            </w:pPr>
            <w:r>
              <w:rPr>
                <w:b/>
              </w:rPr>
              <w:t xml:space="preserve">          </w:t>
            </w:r>
            <w:r w:rsidRPr="00FF430B">
              <w:rPr>
                <w:b/>
              </w:rPr>
              <w:t>11. Litigii</w:t>
            </w:r>
          </w:p>
          <w:p w14:paraId="5B73DC7A" w14:textId="77777777" w:rsidR="0068039E" w:rsidRPr="00FF430B" w:rsidRDefault="0068039E" w:rsidP="00FC336E">
            <w:pPr>
              <w:jc w:val="both"/>
            </w:pPr>
          </w:p>
          <w:p w14:paraId="06DE26AA" w14:textId="77777777" w:rsidR="0068039E" w:rsidRPr="00FF430B" w:rsidRDefault="0068039E" w:rsidP="00FC336E">
            <w:pPr>
              <w:jc w:val="both"/>
            </w:pPr>
            <w:r w:rsidRPr="00FF430B">
              <w:t>11.1 Litigiile ce pot apărea ca urmare a aplicării şi interpretării prevederilor prezentului acord- cadru se vor soluţiona pe cale amiabilă.</w:t>
            </w:r>
          </w:p>
          <w:p w14:paraId="137E0248" w14:textId="77777777" w:rsidR="0068039E" w:rsidRPr="00FF430B" w:rsidRDefault="0068039E" w:rsidP="00FC336E">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642A324F" w14:textId="77777777" w:rsidR="0068039E" w:rsidRPr="00FF430B" w:rsidRDefault="0068039E" w:rsidP="00FC336E">
            <w:pPr>
              <w:jc w:val="both"/>
            </w:pPr>
            <w:r w:rsidRPr="00FF430B">
              <w:t>Părţile au încheiat astăzi, ________20__, prezentul acord-cadru, în ___ exemplare, toate având aceeaşi putere juridică.</w:t>
            </w:r>
          </w:p>
          <w:p w14:paraId="41D8FCB5" w14:textId="77777777" w:rsidR="0068039E" w:rsidRPr="00FF430B" w:rsidRDefault="0068039E" w:rsidP="00FC336E">
            <w:pPr>
              <w:jc w:val="both"/>
            </w:pPr>
            <w:r w:rsidRPr="00FF430B">
              <w:t>Prezentul acord-cadru  se consideră încheiat şi intră în vigoare la data semnării lui de către Părţi, fiind valabil până la „__” _______________ 20__.</w:t>
            </w:r>
          </w:p>
          <w:p w14:paraId="3C6376D5" w14:textId="77777777" w:rsidR="0068039E" w:rsidRPr="00FF430B" w:rsidRDefault="0068039E" w:rsidP="00FC336E">
            <w:pPr>
              <w:jc w:val="both"/>
            </w:pPr>
          </w:p>
          <w:p w14:paraId="4ED2A35E" w14:textId="77777777" w:rsidR="0068039E" w:rsidRPr="00FF430B" w:rsidRDefault="0068039E" w:rsidP="00FC336E">
            <w:pPr>
              <w:jc w:val="both"/>
            </w:pPr>
          </w:p>
          <w:p w14:paraId="01D22CC3" w14:textId="77777777" w:rsidR="0068039E" w:rsidRPr="00FF430B" w:rsidRDefault="0068039E" w:rsidP="00FC336E">
            <w:pPr>
              <w:jc w:val="both"/>
            </w:pPr>
          </w:p>
          <w:p w14:paraId="770BDF9F" w14:textId="77777777" w:rsidR="0068039E" w:rsidRPr="00FF430B" w:rsidRDefault="0068039E" w:rsidP="00FC336E">
            <w:pPr>
              <w:jc w:val="both"/>
            </w:pPr>
          </w:p>
          <w:p w14:paraId="1D8ECC1B" w14:textId="77777777" w:rsidR="0068039E" w:rsidRPr="00FF430B" w:rsidRDefault="0068039E" w:rsidP="00FC336E">
            <w:pPr>
              <w:jc w:val="both"/>
            </w:pPr>
          </w:p>
          <w:p w14:paraId="0A38DD3C" w14:textId="77777777" w:rsidR="0068039E" w:rsidRPr="00FF430B" w:rsidRDefault="0068039E" w:rsidP="00FC336E">
            <w:pPr>
              <w:jc w:val="both"/>
            </w:pPr>
            <w:r w:rsidRPr="00FF430B">
              <w:t>Promitent-achizitor,                                              Promitent- executor/prestator,</w:t>
            </w:r>
          </w:p>
          <w:p w14:paraId="428C0DD4" w14:textId="77777777" w:rsidR="0068039E" w:rsidRPr="00FF430B" w:rsidRDefault="0068039E" w:rsidP="00FC336E">
            <w:pPr>
              <w:jc w:val="both"/>
            </w:pPr>
            <w:r w:rsidRPr="00FF430B">
              <w:t>...........................                                                     ...................................</w:t>
            </w:r>
          </w:p>
          <w:p w14:paraId="11FB5F5A" w14:textId="77777777" w:rsidR="0068039E" w:rsidRPr="00FF430B" w:rsidRDefault="0068039E" w:rsidP="00FC336E">
            <w:pPr>
              <w:jc w:val="both"/>
            </w:pPr>
            <w:r w:rsidRPr="00FF430B">
              <w:t xml:space="preserve"> (semnătura autorizată)                                              (semnătura autorizată)</w:t>
            </w:r>
          </w:p>
          <w:p w14:paraId="7385B14C" w14:textId="77777777" w:rsidR="0068039E" w:rsidRPr="00FF430B" w:rsidRDefault="0068039E" w:rsidP="00FC336E">
            <w:pPr>
              <w:jc w:val="both"/>
            </w:pPr>
          </w:p>
          <w:p w14:paraId="6AEF93E3" w14:textId="77777777" w:rsidR="0068039E" w:rsidRPr="00FF430B" w:rsidRDefault="0068039E" w:rsidP="00FC336E">
            <w:pPr>
              <w:jc w:val="both"/>
            </w:pPr>
            <w:r w:rsidRPr="00FF430B">
              <w:t>Promitent-achizitor,                                              Promitent- executor/prestator,</w:t>
            </w:r>
          </w:p>
          <w:p w14:paraId="04095F3C" w14:textId="77777777" w:rsidR="0068039E" w:rsidRPr="00FF430B" w:rsidRDefault="0068039E" w:rsidP="00FC336E">
            <w:pPr>
              <w:jc w:val="both"/>
            </w:pPr>
            <w:r w:rsidRPr="00FF430B">
              <w:t xml:space="preserve">  ...........................                                                     ..................................</w:t>
            </w:r>
          </w:p>
          <w:p w14:paraId="76972655" w14:textId="77777777" w:rsidR="0068039E" w:rsidRPr="00FF430B" w:rsidRDefault="0068039E" w:rsidP="00FC336E">
            <w:pPr>
              <w:jc w:val="both"/>
            </w:pPr>
            <w:r w:rsidRPr="00FF430B">
              <w:t xml:space="preserve">  (semnătura autorizată)                                              (semnătura autorizată)</w:t>
            </w:r>
          </w:p>
          <w:p w14:paraId="1FA68B29" w14:textId="77777777" w:rsidR="0068039E" w:rsidRPr="00FF430B" w:rsidRDefault="0068039E" w:rsidP="00FC336E">
            <w:pPr>
              <w:jc w:val="both"/>
            </w:pPr>
          </w:p>
          <w:p w14:paraId="5335562C" w14:textId="77777777" w:rsidR="0068039E" w:rsidRPr="00FF430B" w:rsidRDefault="0068039E" w:rsidP="00FC336E">
            <w:pPr>
              <w:jc w:val="both"/>
            </w:pPr>
          </w:p>
          <w:p w14:paraId="4037AB41" w14:textId="77777777" w:rsidR="0068039E" w:rsidRPr="00FF430B" w:rsidRDefault="0068039E" w:rsidP="00FC336E">
            <w:pPr>
              <w:jc w:val="both"/>
            </w:pPr>
            <w:r w:rsidRPr="00FF430B">
              <w:t>Promitent-achizitor,                                              Promitent- executor/prestator,</w:t>
            </w:r>
          </w:p>
          <w:p w14:paraId="32B1AB37" w14:textId="77777777" w:rsidR="0068039E" w:rsidRPr="00FF430B" w:rsidRDefault="0068039E" w:rsidP="00FC336E">
            <w:pPr>
              <w:jc w:val="both"/>
            </w:pPr>
            <w:r w:rsidRPr="00FF430B">
              <w:t>...........................                                                     ..................................</w:t>
            </w:r>
          </w:p>
          <w:p w14:paraId="65022536" w14:textId="77777777" w:rsidR="0068039E" w:rsidRPr="00FF430B" w:rsidRDefault="0068039E" w:rsidP="00FC336E">
            <w:pPr>
              <w:jc w:val="both"/>
            </w:pPr>
            <w:r w:rsidRPr="00FF430B">
              <w:t xml:space="preserve"> (semnătura autorizată)                                              (semnătura autorizată)</w:t>
            </w:r>
          </w:p>
          <w:p w14:paraId="1E5A665B" w14:textId="77777777" w:rsidR="0068039E" w:rsidRPr="00FF430B" w:rsidRDefault="0068039E" w:rsidP="00FC336E">
            <w:pPr>
              <w:jc w:val="both"/>
            </w:pPr>
          </w:p>
          <w:p w14:paraId="0D156D74" w14:textId="77777777" w:rsidR="0068039E" w:rsidRPr="00FF430B" w:rsidRDefault="0068039E" w:rsidP="00FC336E">
            <w:pPr>
              <w:jc w:val="both"/>
              <w:rPr>
                <w:sz w:val="28"/>
                <w:szCs w:val="28"/>
              </w:rPr>
            </w:pPr>
          </w:p>
          <w:p w14:paraId="0A14BE0E" w14:textId="77777777" w:rsidR="0068039E" w:rsidRPr="00FF430B" w:rsidRDefault="0068039E" w:rsidP="00FC336E">
            <w:pPr>
              <w:jc w:val="both"/>
            </w:pPr>
          </w:p>
          <w:p w14:paraId="58CBDA6E" w14:textId="77777777" w:rsidR="0068039E" w:rsidRPr="00FF430B" w:rsidRDefault="0068039E" w:rsidP="00FC336E">
            <w:pPr>
              <w:jc w:val="both"/>
            </w:pPr>
          </w:p>
          <w:p w14:paraId="1F878268" w14:textId="77777777" w:rsidR="0068039E" w:rsidRPr="00FF430B" w:rsidRDefault="0068039E" w:rsidP="00FC336E">
            <w:pPr>
              <w:jc w:val="both"/>
            </w:pPr>
          </w:p>
          <w:p w14:paraId="2CA29E75" w14:textId="77777777" w:rsidR="0068039E" w:rsidRPr="00FF430B" w:rsidRDefault="0068039E" w:rsidP="00FC336E">
            <w:pPr>
              <w:jc w:val="both"/>
            </w:pPr>
          </w:p>
        </w:tc>
      </w:tr>
    </w:tbl>
    <w:p w14:paraId="726B7C01" w14:textId="77777777" w:rsidR="0068039E" w:rsidRPr="00FF430B" w:rsidRDefault="0068039E" w:rsidP="0068039E">
      <w:pPr>
        <w:jc w:val="both"/>
      </w:pPr>
    </w:p>
    <w:p w14:paraId="2081157F" w14:textId="77777777" w:rsidR="0068039E" w:rsidRPr="00FF430B" w:rsidRDefault="0068039E" w:rsidP="0068039E">
      <w:pPr>
        <w:jc w:val="both"/>
      </w:pPr>
    </w:p>
    <w:p w14:paraId="26AEF0CF" w14:textId="77777777" w:rsidR="00142FD3" w:rsidRDefault="00142FD3" w:rsidP="00196AB4">
      <w:pPr>
        <w:jc w:val="both"/>
      </w:pPr>
    </w:p>
    <w:p w14:paraId="3E61B51C" w14:textId="77777777" w:rsidR="00032853" w:rsidRDefault="00032853" w:rsidP="00196AB4">
      <w:pPr>
        <w:jc w:val="both"/>
      </w:pPr>
    </w:p>
    <w:p w14:paraId="456DB735" w14:textId="77777777" w:rsidR="00032853" w:rsidRDefault="00032853" w:rsidP="00196AB4">
      <w:pPr>
        <w:jc w:val="both"/>
      </w:pPr>
    </w:p>
    <w:p w14:paraId="1D1A4366" w14:textId="77777777" w:rsidR="00032853" w:rsidRDefault="00032853" w:rsidP="00196AB4">
      <w:pPr>
        <w:jc w:val="both"/>
      </w:pPr>
    </w:p>
    <w:p w14:paraId="13985D0D" w14:textId="77777777" w:rsidR="00032853" w:rsidRDefault="00032853" w:rsidP="00196AB4">
      <w:pPr>
        <w:jc w:val="both"/>
      </w:pPr>
    </w:p>
    <w:p w14:paraId="573669A7" w14:textId="77777777" w:rsidR="00032853" w:rsidRDefault="00032853" w:rsidP="00196AB4">
      <w:pPr>
        <w:jc w:val="both"/>
      </w:pPr>
    </w:p>
    <w:p w14:paraId="5D8012C5" w14:textId="77777777" w:rsidR="00032853" w:rsidRDefault="00032853" w:rsidP="00196AB4">
      <w:pPr>
        <w:jc w:val="both"/>
      </w:pPr>
    </w:p>
    <w:p w14:paraId="155CE703" w14:textId="77777777" w:rsidR="00032853" w:rsidRDefault="00032853" w:rsidP="00196AB4">
      <w:pPr>
        <w:jc w:val="both"/>
      </w:pPr>
    </w:p>
    <w:p w14:paraId="28171098" w14:textId="77777777" w:rsidR="00032853" w:rsidRDefault="00032853" w:rsidP="00196AB4">
      <w:pPr>
        <w:jc w:val="both"/>
      </w:pPr>
    </w:p>
    <w:p w14:paraId="17E45B08" w14:textId="77777777" w:rsidR="00032853" w:rsidRDefault="00032853" w:rsidP="00196AB4">
      <w:pPr>
        <w:jc w:val="both"/>
      </w:pPr>
    </w:p>
    <w:p w14:paraId="2E850425" w14:textId="77777777" w:rsidR="00032853" w:rsidRDefault="00032853" w:rsidP="00196AB4">
      <w:pPr>
        <w:jc w:val="both"/>
      </w:pPr>
    </w:p>
    <w:p w14:paraId="3FFCC8CC" w14:textId="77777777" w:rsidR="00032853" w:rsidRDefault="00032853" w:rsidP="00196AB4">
      <w:pPr>
        <w:jc w:val="both"/>
      </w:pPr>
    </w:p>
    <w:p w14:paraId="5FB00D47" w14:textId="77777777" w:rsidR="00032853" w:rsidRDefault="00032853" w:rsidP="00196AB4">
      <w:pPr>
        <w:jc w:val="both"/>
      </w:pPr>
    </w:p>
    <w:p w14:paraId="7FFA4E75" w14:textId="77777777" w:rsidR="00032853" w:rsidRDefault="00032853" w:rsidP="00196AB4">
      <w:pPr>
        <w:jc w:val="both"/>
      </w:pPr>
    </w:p>
    <w:p w14:paraId="40A0CD66" w14:textId="77777777" w:rsidR="00032853" w:rsidRDefault="00032853" w:rsidP="00196AB4">
      <w:pPr>
        <w:jc w:val="both"/>
      </w:pPr>
    </w:p>
    <w:p w14:paraId="73F4954C" w14:textId="77777777" w:rsidR="00032853" w:rsidRDefault="00032853" w:rsidP="00196AB4">
      <w:pPr>
        <w:jc w:val="both"/>
      </w:pPr>
    </w:p>
    <w:p w14:paraId="09107D3F" w14:textId="77777777" w:rsidR="00032853" w:rsidRDefault="00032853" w:rsidP="00196AB4">
      <w:pPr>
        <w:jc w:val="both"/>
      </w:pPr>
    </w:p>
    <w:p w14:paraId="58A19E72" w14:textId="77777777" w:rsidR="00032853" w:rsidRDefault="00032853" w:rsidP="00196AB4">
      <w:pPr>
        <w:jc w:val="both"/>
      </w:pPr>
    </w:p>
    <w:p w14:paraId="4B485CF8" w14:textId="77777777" w:rsidR="00032853" w:rsidRDefault="00032853" w:rsidP="00196AB4">
      <w:pPr>
        <w:jc w:val="both"/>
      </w:pPr>
    </w:p>
    <w:p w14:paraId="322382F7" w14:textId="77777777" w:rsidR="00032853" w:rsidRDefault="00032853" w:rsidP="00196AB4">
      <w:pPr>
        <w:jc w:val="both"/>
      </w:pPr>
    </w:p>
    <w:p w14:paraId="176414A6" w14:textId="77777777" w:rsidR="00032853" w:rsidRDefault="00032853" w:rsidP="00196AB4">
      <w:pPr>
        <w:jc w:val="both"/>
      </w:pPr>
    </w:p>
    <w:p w14:paraId="7578F2C0" w14:textId="77777777" w:rsidR="00032853" w:rsidRDefault="00032853" w:rsidP="00196AB4">
      <w:pPr>
        <w:jc w:val="both"/>
      </w:pPr>
    </w:p>
    <w:p w14:paraId="255A15C2" w14:textId="77777777" w:rsidR="00032853" w:rsidRDefault="00032853" w:rsidP="00032853">
      <w:pPr>
        <w:autoSpaceDE w:val="0"/>
        <w:autoSpaceDN w:val="0"/>
        <w:adjustRightInd w:val="0"/>
        <w:jc w:val="center"/>
        <w:rPr>
          <w:rFonts w:eastAsiaTheme="minorHAnsi"/>
          <w:noProof w:val="0"/>
        </w:rPr>
      </w:pPr>
      <w:r>
        <w:rPr>
          <w:rFonts w:eastAsiaTheme="minorHAnsi"/>
          <w:noProof w:val="0"/>
        </w:rPr>
        <w:lastRenderedPageBreak/>
        <w:t>FORMULARULF3.1</w:t>
      </w:r>
    </w:p>
    <w:p w14:paraId="0C017292" w14:textId="77777777" w:rsidR="00032853" w:rsidRDefault="00032853" w:rsidP="00032853">
      <w:pPr>
        <w:autoSpaceDE w:val="0"/>
        <w:autoSpaceDN w:val="0"/>
        <w:adjustRightInd w:val="0"/>
        <w:jc w:val="center"/>
        <w:rPr>
          <w:rFonts w:eastAsiaTheme="minorHAnsi"/>
          <w:noProof w:val="0"/>
        </w:rPr>
      </w:pPr>
    </w:p>
    <w:p w14:paraId="2E94FC45" w14:textId="77777777" w:rsidR="00032853" w:rsidRDefault="00032853" w:rsidP="00032853">
      <w:pPr>
        <w:autoSpaceDE w:val="0"/>
        <w:autoSpaceDN w:val="0"/>
        <w:adjustRightInd w:val="0"/>
        <w:jc w:val="center"/>
        <w:rPr>
          <w:rFonts w:eastAsiaTheme="minorHAnsi"/>
          <w:noProof w:val="0"/>
        </w:rPr>
      </w:pPr>
      <w:r>
        <w:rPr>
          <w:rFonts w:eastAsiaTheme="minorHAnsi"/>
          <w:noProof w:val="0"/>
        </w:rPr>
        <w:t>OFERTĂ</w:t>
      </w:r>
    </w:p>
    <w:p w14:paraId="249EA382" w14:textId="77777777" w:rsidR="00032853" w:rsidRDefault="00032853" w:rsidP="00032853">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74F36DCB"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39C7EE19"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4605F78B" w14:textId="77777777" w:rsidR="00032853" w:rsidRDefault="00032853" w:rsidP="00032853">
      <w:pPr>
        <w:autoSpaceDE w:val="0"/>
        <w:autoSpaceDN w:val="0"/>
        <w:adjustRightInd w:val="0"/>
        <w:jc w:val="both"/>
        <w:rPr>
          <w:rFonts w:eastAsiaTheme="minorHAnsi"/>
          <w:noProof w:val="0"/>
        </w:rPr>
      </w:pPr>
      <w:r>
        <w:rPr>
          <w:rFonts w:eastAsiaTheme="minorHAnsi"/>
          <w:noProof w:val="0"/>
        </w:rPr>
        <w:t>Stimaţi domni,</w:t>
      </w:r>
    </w:p>
    <w:p w14:paraId="6DF66DC1" w14:textId="77777777" w:rsidR="00032853" w:rsidRDefault="00032853" w:rsidP="00032853">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1DD7249"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47762705"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 numele ofertantului)</w:t>
      </w:r>
    </w:p>
    <w:p w14:paraId="1AC3D61E"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5F9F491"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41285D4E"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(denumirea lucrării)</w:t>
      </w:r>
    </w:p>
    <w:p w14:paraId="44905220"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FAB78D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204749BD"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69E4A0B7" w14:textId="77777777" w:rsidR="00032853" w:rsidRPr="00EE0351" w:rsidRDefault="00032853" w:rsidP="00032853">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02F66A2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4252C2D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7C0A85A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3AB75C8C"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276635E9"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172EF75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7FD2F028"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(ziua/luna/anul)        </w:t>
      </w:r>
    </w:p>
    <w:p w14:paraId="5A5439E6"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6C3E00B2"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21ADAC32" w14:textId="77777777" w:rsidR="00032853" w:rsidRDefault="00032853" w:rsidP="00032853">
      <w:pPr>
        <w:autoSpaceDE w:val="0"/>
        <w:autoSpaceDN w:val="0"/>
        <w:adjustRightInd w:val="0"/>
        <w:jc w:val="both"/>
        <w:rPr>
          <w:rFonts w:eastAsiaTheme="minorHAnsi"/>
          <w:noProof w:val="0"/>
        </w:rPr>
      </w:pPr>
      <w:r>
        <w:rPr>
          <w:rFonts w:eastAsiaTheme="minorHAnsi"/>
          <w:noProof w:val="0"/>
        </w:rPr>
        <w:t>Alături de oferta de bază:</w:t>
      </w:r>
    </w:p>
    <w:p w14:paraId="1EB3B3A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6EFF33E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nu depunem ofertă alternativă.</w:t>
      </w:r>
    </w:p>
    <w:p w14:paraId="4F770DE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255CD01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74A83AF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74EB783C" w14:textId="77777777" w:rsidR="00032853" w:rsidRDefault="00032853" w:rsidP="00032853">
      <w:pPr>
        <w:autoSpaceDE w:val="0"/>
        <w:autoSpaceDN w:val="0"/>
        <w:adjustRightInd w:val="0"/>
        <w:jc w:val="both"/>
        <w:rPr>
          <w:rFonts w:eastAsiaTheme="minorHAnsi"/>
          <w:noProof w:val="0"/>
        </w:rPr>
      </w:pPr>
    </w:p>
    <w:p w14:paraId="087099E6" w14:textId="77777777" w:rsidR="00032853" w:rsidRDefault="00032853" w:rsidP="00032853">
      <w:pPr>
        <w:autoSpaceDE w:val="0"/>
        <w:autoSpaceDN w:val="0"/>
        <w:adjustRightInd w:val="0"/>
        <w:jc w:val="both"/>
        <w:rPr>
          <w:rFonts w:eastAsiaTheme="minorHAnsi"/>
          <w:noProof w:val="0"/>
        </w:rPr>
      </w:pPr>
      <w:r>
        <w:rPr>
          <w:rFonts w:eastAsiaTheme="minorHAnsi"/>
          <w:noProof w:val="0"/>
        </w:rPr>
        <w:t>Data____________/__________/___________</w:t>
      </w:r>
    </w:p>
    <w:p w14:paraId="62CCC90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lastRenderedPageBreak/>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6548B50F"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(denumirea/numele ofertantului)</w:t>
      </w:r>
    </w:p>
    <w:p w14:paraId="3156DE09" w14:textId="77777777" w:rsidR="00032853" w:rsidRDefault="00032853" w:rsidP="00032853">
      <w:pPr>
        <w:autoSpaceDE w:val="0"/>
        <w:autoSpaceDN w:val="0"/>
        <w:adjustRightInd w:val="0"/>
        <w:jc w:val="both"/>
        <w:rPr>
          <w:rFonts w:eastAsiaTheme="minorHAnsi"/>
          <w:noProof w:val="0"/>
        </w:rPr>
      </w:pPr>
    </w:p>
    <w:p w14:paraId="6C90D416" w14:textId="77777777" w:rsidR="00032853" w:rsidRDefault="00032853" w:rsidP="00032853">
      <w:pPr>
        <w:autoSpaceDE w:val="0"/>
        <w:autoSpaceDN w:val="0"/>
        <w:adjustRightInd w:val="0"/>
        <w:jc w:val="both"/>
        <w:rPr>
          <w:rFonts w:eastAsiaTheme="minorHAnsi"/>
          <w:noProof w:val="0"/>
        </w:rPr>
      </w:pPr>
    </w:p>
    <w:p w14:paraId="0B254183" w14:textId="77777777" w:rsidR="00032853" w:rsidRDefault="00032853" w:rsidP="00032853">
      <w:pPr>
        <w:autoSpaceDE w:val="0"/>
        <w:autoSpaceDN w:val="0"/>
        <w:adjustRightInd w:val="0"/>
        <w:jc w:val="both"/>
        <w:rPr>
          <w:rFonts w:eastAsiaTheme="minorHAnsi"/>
          <w:noProof w:val="0"/>
        </w:rPr>
      </w:pPr>
    </w:p>
    <w:p w14:paraId="2F4EF943" w14:textId="77777777" w:rsidR="00032853" w:rsidRDefault="00032853" w:rsidP="00032853">
      <w:pPr>
        <w:autoSpaceDE w:val="0"/>
        <w:autoSpaceDN w:val="0"/>
        <w:adjustRightInd w:val="0"/>
        <w:jc w:val="both"/>
        <w:rPr>
          <w:rFonts w:eastAsiaTheme="minorHAnsi"/>
          <w:noProof w:val="0"/>
        </w:rPr>
      </w:pPr>
      <w:r>
        <w:rPr>
          <w:rFonts w:eastAsiaTheme="minorHAnsi"/>
          <w:noProof w:val="0"/>
        </w:rPr>
        <w:t>ANEXĂ LA OFERTĂ</w:t>
      </w:r>
    </w:p>
    <w:p w14:paraId="03BD3B70" w14:textId="77777777" w:rsidR="00032853" w:rsidRDefault="00032853" w:rsidP="00032853">
      <w:pPr>
        <w:autoSpaceDE w:val="0"/>
        <w:autoSpaceDN w:val="0"/>
        <w:adjustRightInd w:val="0"/>
        <w:jc w:val="both"/>
        <w:rPr>
          <w:rFonts w:eastAsiaTheme="minorHAnsi"/>
          <w:noProof w:val="0"/>
        </w:rPr>
      </w:pPr>
    </w:p>
    <w:p w14:paraId="0D9DDEBB" w14:textId="77777777" w:rsidR="00032853" w:rsidRDefault="00032853" w:rsidP="00032853">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7C765165" w14:textId="77777777" w:rsidR="00032853" w:rsidRDefault="00032853" w:rsidP="00032853">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621D8900" w14:textId="77777777" w:rsidR="00032853" w:rsidRDefault="00032853" w:rsidP="00032853">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221DA1D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65D66A9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6DC48A4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27FAD5E9" w14:textId="77777777" w:rsidR="00032853" w:rsidRDefault="00032853" w:rsidP="00032853">
      <w:pPr>
        <w:autoSpaceDE w:val="0"/>
        <w:autoSpaceDN w:val="0"/>
        <w:adjustRightInd w:val="0"/>
        <w:jc w:val="both"/>
        <w:rPr>
          <w:rFonts w:eastAsiaTheme="minorHAnsi"/>
          <w:noProof w:val="0"/>
        </w:rPr>
      </w:pPr>
    </w:p>
    <w:p w14:paraId="5CED23F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Ofertant,                                                               </w:t>
      </w:r>
    </w:p>
    <w:p w14:paraId="108A5A4F"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_______________________  </w:t>
      </w:r>
    </w:p>
    <w:p w14:paraId="26B7416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(semnătura autorizată)</w:t>
      </w:r>
    </w:p>
    <w:p w14:paraId="5F5592F7" w14:textId="77777777" w:rsidR="00032853" w:rsidRDefault="00032853" w:rsidP="00032853">
      <w:pPr>
        <w:jc w:val="both"/>
      </w:pPr>
    </w:p>
    <w:p w14:paraId="70F3F98D" w14:textId="77777777" w:rsidR="00032853" w:rsidRDefault="00032853" w:rsidP="00032853">
      <w:pPr>
        <w:jc w:val="both"/>
      </w:pPr>
    </w:p>
    <w:p w14:paraId="5AB97EAC" w14:textId="77777777" w:rsidR="00032853" w:rsidRDefault="00032853" w:rsidP="00032853">
      <w:pPr>
        <w:jc w:val="both"/>
      </w:pPr>
    </w:p>
    <w:p w14:paraId="193D6E6B" w14:textId="77777777" w:rsidR="00032853" w:rsidRDefault="00032853" w:rsidP="00032853">
      <w:pPr>
        <w:jc w:val="both"/>
      </w:pPr>
    </w:p>
    <w:p w14:paraId="64C1C1DB" w14:textId="77777777" w:rsidR="00032853" w:rsidRDefault="00032853" w:rsidP="00032853">
      <w:pPr>
        <w:jc w:val="both"/>
      </w:pPr>
    </w:p>
    <w:p w14:paraId="7836D73B" w14:textId="77777777" w:rsidR="00032853" w:rsidRDefault="00032853" w:rsidP="00032853">
      <w:pPr>
        <w:jc w:val="both"/>
      </w:pPr>
    </w:p>
    <w:p w14:paraId="6AEBE91E" w14:textId="77777777" w:rsidR="00032853" w:rsidRDefault="00032853" w:rsidP="00032853">
      <w:pPr>
        <w:jc w:val="both"/>
      </w:pPr>
    </w:p>
    <w:p w14:paraId="775B194F" w14:textId="77777777" w:rsidR="00032853" w:rsidRDefault="00032853" w:rsidP="00032853">
      <w:pPr>
        <w:jc w:val="both"/>
      </w:pPr>
    </w:p>
    <w:p w14:paraId="7CE6DDD0" w14:textId="77777777" w:rsidR="00032853" w:rsidRDefault="00032853" w:rsidP="00032853">
      <w:pPr>
        <w:jc w:val="both"/>
      </w:pPr>
    </w:p>
    <w:p w14:paraId="3FD866FA" w14:textId="77777777" w:rsidR="00032853" w:rsidRDefault="00032853" w:rsidP="00032853">
      <w:pPr>
        <w:jc w:val="both"/>
      </w:pPr>
    </w:p>
    <w:p w14:paraId="6BF36CBE" w14:textId="77777777" w:rsidR="00032853" w:rsidRDefault="00032853" w:rsidP="00032853">
      <w:pPr>
        <w:jc w:val="both"/>
      </w:pPr>
    </w:p>
    <w:p w14:paraId="749FB2C0" w14:textId="77777777" w:rsidR="00032853" w:rsidRDefault="00032853" w:rsidP="00032853">
      <w:pPr>
        <w:jc w:val="both"/>
      </w:pPr>
    </w:p>
    <w:p w14:paraId="2D996829" w14:textId="77777777" w:rsidR="00032853" w:rsidRDefault="00032853" w:rsidP="00032853">
      <w:pPr>
        <w:jc w:val="both"/>
      </w:pPr>
    </w:p>
    <w:p w14:paraId="713DC2D6" w14:textId="77777777" w:rsidR="00032853" w:rsidRDefault="00032853" w:rsidP="00032853">
      <w:pPr>
        <w:jc w:val="both"/>
      </w:pPr>
    </w:p>
    <w:p w14:paraId="696872B1" w14:textId="77777777" w:rsidR="00032853" w:rsidRDefault="00032853" w:rsidP="00032853">
      <w:pPr>
        <w:jc w:val="both"/>
      </w:pPr>
    </w:p>
    <w:p w14:paraId="6704E051" w14:textId="77777777" w:rsidR="00032853" w:rsidRDefault="00032853" w:rsidP="00032853">
      <w:pPr>
        <w:jc w:val="both"/>
      </w:pPr>
    </w:p>
    <w:p w14:paraId="411E7278" w14:textId="77777777" w:rsidR="00032853" w:rsidRDefault="00032853" w:rsidP="00032853">
      <w:pPr>
        <w:jc w:val="both"/>
      </w:pPr>
    </w:p>
    <w:p w14:paraId="481A46C7" w14:textId="77777777" w:rsidR="00032853" w:rsidRDefault="00032853" w:rsidP="00032853">
      <w:pPr>
        <w:jc w:val="both"/>
      </w:pPr>
    </w:p>
    <w:p w14:paraId="331A0A53" w14:textId="77777777" w:rsidR="00032853" w:rsidRDefault="00032853" w:rsidP="00032853">
      <w:pPr>
        <w:jc w:val="both"/>
      </w:pPr>
    </w:p>
    <w:p w14:paraId="090AD751" w14:textId="77777777" w:rsidR="00032853" w:rsidRDefault="00032853" w:rsidP="00032853">
      <w:pPr>
        <w:jc w:val="both"/>
      </w:pPr>
    </w:p>
    <w:p w14:paraId="7FF2E4A3" w14:textId="77777777" w:rsidR="00032853" w:rsidRDefault="00032853" w:rsidP="00032853">
      <w:pPr>
        <w:jc w:val="both"/>
      </w:pPr>
    </w:p>
    <w:p w14:paraId="243A337C" w14:textId="77777777" w:rsidR="00032853" w:rsidRDefault="00032853" w:rsidP="00032853">
      <w:pPr>
        <w:jc w:val="both"/>
      </w:pPr>
    </w:p>
    <w:p w14:paraId="67D5CFAC" w14:textId="77777777" w:rsidR="00032853" w:rsidRDefault="00032853" w:rsidP="00032853">
      <w:pPr>
        <w:jc w:val="both"/>
      </w:pPr>
    </w:p>
    <w:p w14:paraId="108CD919" w14:textId="77777777" w:rsidR="00032853" w:rsidRDefault="00032853" w:rsidP="00032853">
      <w:pPr>
        <w:jc w:val="both"/>
      </w:pPr>
    </w:p>
    <w:p w14:paraId="06713EDF" w14:textId="77777777" w:rsidR="00032853" w:rsidRDefault="00032853" w:rsidP="00032853">
      <w:pPr>
        <w:jc w:val="both"/>
      </w:pPr>
    </w:p>
    <w:p w14:paraId="418599A0" w14:textId="77777777" w:rsidR="00032853" w:rsidRDefault="00032853" w:rsidP="00032853">
      <w:pPr>
        <w:jc w:val="both"/>
      </w:pPr>
    </w:p>
    <w:p w14:paraId="3D6353D6" w14:textId="77777777" w:rsidR="00032853" w:rsidRDefault="00032853" w:rsidP="00032853">
      <w:pPr>
        <w:jc w:val="both"/>
      </w:pPr>
    </w:p>
    <w:p w14:paraId="269401E0" w14:textId="77777777" w:rsidR="00032853" w:rsidRDefault="00032853" w:rsidP="00032853">
      <w:pPr>
        <w:jc w:val="both"/>
      </w:pPr>
    </w:p>
    <w:p w14:paraId="1718ACA5" w14:textId="77777777" w:rsidR="00032853" w:rsidRDefault="00032853" w:rsidP="00032853">
      <w:pPr>
        <w:jc w:val="both"/>
      </w:pPr>
    </w:p>
    <w:p w14:paraId="28A3E73F" w14:textId="77777777" w:rsidR="00032853" w:rsidRDefault="00032853" w:rsidP="00032853">
      <w:pPr>
        <w:jc w:val="right"/>
        <w:rPr>
          <w:sz w:val="26"/>
          <w:szCs w:val="26"/>
          <w:lang w:val="ro-MO"/>
        </w:rPr>
      </w:pPr>
      <w:r>
        <w:rPr>
          <w:sz w:val="26"/>
          <w:szCs w:val="26"/>
          <w:lang w:val="ro-MO"/>
        </w:rPr>
        <w:t xml:space="preserve">APROBAT </w:t>
      </w:r>
    </w:p>
    <w:p w14:paraId="32EB234B" w14:textId="77777777" w:rsidR="00032853" w:rsidRDefault="00032853" w:rsidP="00032853">
      <w:pPr>
        <w:jc w:val="right"/>
        <w:rPr>
          <w:sz w:val="26"/>
          <w:szCs w:val="26"/>
          <w:lang w:val="ro-MO"/>
        </w:rPr>
      </w:pPr>
      <w:r>
        <w:rPr>
          <w:sz w:val="26"/>
          <w:szCs w:val="26"/>
          <w:lang w:val="ro-MO"/>
        </w:rPr>
        <w:t xml:space="preserve">prin Ordinul </w:t>
      </w:r>
    </w:p>
    <w:p w14:paraId="01B5D20F" w14:textId="77777777" w:rsidR="00032853" w:rsidRDefault="00032853" w:rsidP="00032853">
      <w:pPr>
        <w:jc w:val="right"/>
        <w:rPr>
          <w:sz w:val="26"/>
          <w:szCs w:val="26"/>
          <w:lang w:val="ro-MO"/>
        </w:rPr>
      </w:pPr>
      <w:r>
        <w:rPr>
          <w:sz w:val="26"/>
          <w:szCs w:val="26"/>
          <w:lang w:val="ro-MO"/>
        </w:rPr>
        <w:t>Ministrului Finanțelor</w:t>
      </w:r>
    </w:p>
    <w:p w14:paraId="37484CD0" w14:textId="77777777" w:rsidR="00032853" w:rsidRDefault="00032853" w:rsidP="00032853">
      <w:pPr>
        <w:jc w:val="right"/>
        <w:rPr>
          <w:sz w:val="28"/>
          <w:szCs w:val="28"/>
          <w:lang w:val="ro-MO"/>
        </w:rPr>
      </w:pPr>
      <w:r>
        <w:rPr>
          <w:sz w:val="26"/>
          <w:szCs w:val="26"/>
          <w:lang w:val="ro-MO"/>
        </w:rPr>
        <w:t xml:space="preserve">                                               nr. 145  din 24 noiembrie 2020   </w:t>
      </w:r>
      <w:r>
        <w:rPr>
          <w:sz w:val="28"/>
          <w:szCs w:val="28"/>
          <w:lang w:val="ro-MO"/>
        </w:rPr>
        <w:t xml:space="preserve">       </w:t>
      </w:r>
    </w:p>
    <w:p w14:paraId="6BB7865A" w14:textId="77777777" w:rsidR="00032853" w:rsidRDefault="00032853" w:rsidP="00032853">
      <w:pPr>
        <w:tabs>
          <w:tab w:val="left" w:pos="567"/>
        </w:tabs>
        <w:rPr>
          <w:rFonts w:eastAsia="Calibri"/>
          <w:b/>
          <w:lang w:val="ro-MO"/>
        </w:rPr>
      </w:pPr>
    </w:p>
    <w:p w14:paraId="7AAA23C7" w14:textId="77777777" w:rsidR="00032853" w:rsidRDefault="00032853" w:rsidP="00032853">
      <w:pPr>
        <w:tabs>
          <w:tab w:val="left" w:pos="567"/>
        </w:tabs>
        <w:rPr>
          <w:rFonts w:eastAsia="Calibri"/>
          <w:b/>
        </w:rPr>
      </w:pPr>
    </w:p>
    <w:p w14:paraId="6C2B7783" w14:textId="77777777" w:rsidR="00032853" w:rsidRDefault="00032853" w:rsidP="00032853">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14:paraId="5A94BDEC" w14:textId="77777777" w:rsidR="00032853" w:rsidRDefault="00032853" w:rsidP="00032853">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14:paraId="1746DEC7" w14:textId="77777777" w:rsidR="00032853" w:rsidRDefault="00032853" w:rsidP="00032853">
      <w:pPr>
        <w:keepNext/>
        <w:spacing w:line="240" w:lineRule="exact"/>
        <w:jc w:val="both"/>
        <w:outlineLvl w:val="0"/>
        <w:rPr>
          <w:rFonts w:eastAsia="Calibri"/>
          <w:b/>
          <w:bCs/>
          <w:sz w:val="26"/>
          <w:szCs w:val="26"/>
          <w:lang w:eastAsia="ro-RO"/>
        </w:rPr>
      </w:pPr>
    </w:p>
    <w:p w14:paraId="14DD3C2E" w14:textId="77777777" w:rsidR="00032853" w:rsidRDefault="00032853" w:rsidP="00032853">
      <w:pPr>
        <w:jc w:val="center"/>
        <w:rPr>
          <w:rFonts w:eastAsia="Calibri"/>
          <w:b/>
          <w:sz w:val="26"/>
          <w:szCs w:val="26"/>
        </w:rPr>
      </w:pPr>
    </w:p>
    <w:p w14:paraId="065A79EB" w14:textId="77777777" w:rsidR="00032853" w:rsidRDefault="00032853" w:rsidP="00032853">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803F19B" w14:textId="77777777" w:rsidR="00032853" w:rsidRDefault="00032853" w:rsidP="00032853">
      <w:pPr>
        <w:shd w:val="clear" w:color="auto" w:fill="FFFFFF"/>
        <w:ind w:firstLine="1077"/>
        <w:rPr>
          <w:rFonts w:eastAsia="Calibri"/>
          <w:spacing w:val="-1"/>
          <w:sz w:val="26"/>
          <w:szCs w:val="26"/>
        </w:rPr>
      </w:pPr>
    </w:p>
    <w:p w14:paraId="2A589ADB" w14:textId="77777777" w:rsidR="00032853" w:rsidRDefault="00032853" w:rsidP="00032853">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32853" w14:paraId="6D15C04F" w14:textId="77777777" w:rsidTr="00FC336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4398B58" w14:textId="77777777" w:rsidR="00032853" w:rsidRDefault="00032853" w:rsidP="00FC336E">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EA362E5" w14:textId="77777777" w:rsidR="00032853" w:rsidRDefault="00032853" w:rsidP="00FC336E">
            <w:pPr>
              <w:jc w:val="center"/>
              <w:rPr>
                <w:rFonts w:eastAsia="Calibri"/>
                <w:spacing w:val="-1"/>
                <w:sz w:val="26"/>
                <w:szCs w:val="26"/>
              </w:rPr>
            </w:pPr>
            <w:r>
              <w:rPr>
                <w:rFonts w:eastAsia="Calibri"/>
                <w:spacing w:val="-1"/>
                <w:sz w:val="26"/>
                <w:szCs w:val="26"/>
              </w:rPr>
              <w:t>IDNP al beneficiarului efectiv</w:t>
            </w:r>
          </w:p>
        </w:tc>
      </w:tr>
      <w:tr w:rsidR="00032853" w14:paraId="6F5B77E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767F7DB9"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1407191F" w14:textId="77777777" w:rsidR="00032853" w:rsidRDefault="00032853" w:rsidP="00FC336E">
            <w:pPr>
              <w:rPr>
                <w:rFonts w:eastAsia="Calibri"/>
                <w:spacing w:val="-1"/>
                <w:sz w:val="26"/>
                <w:szCs w:val="26"/>
              </w:rPr>
            </w:pPr>
          </w:p>
        </w:tc>
      </w:tr>
      <w:tr w:rsidR="00032853" w14:paraId="0009639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2314ABBF"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6B0D808C" w14:textId="77777777" w:rsidR="00032853" w:rsidRDefault="00032853" w:rsidP="00FC336E">
            <w:pPr>
              <w:rPr>
                <w:rFonts w:eastAsia="Calibri"/>
                <w:spacing w:val="-1"/>
                <w:sz w:val="26"/>
                <w:szCs w:val="26"/>
              </w:rPr>
            </w:pPr>
          </w:p>
        </w:tc>
      </w:tr>
      <w:tr w:rsidR="00032853" w14:paraId="40EFF4E2"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033F2F1E"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9FF4467" w14:textId="77777777" w:rsidR="00032853" w:rsidRDefault="00032853" w:rsidP="00FC336E">
            <w:pPr>
              <w:rPr>
                <w:rFonts w:eastAsia="Calibri"/>
                <w:spacing w:val="-1"/>
                <w:sz w:val="26"/>
                <w:szCs w:val="26"/>
              </w:rPr>
            </w:pPr>
          </w:p>
        </w:tc>
      </w:tr>
    </w:tbl>
    <w:p w14:paraId="50926515" w14:textId="77777777" w:rsidR="00032853" w:rsidRDefault="00032853" w:rsidP="00032853">
      <w:pPr>
        <w:shd w:val="clear" w:color="auto" w:fill="FFFFFF"/>
        <w:ind w:firstLine="1077"/>
        <w:rPr>
          <w:rFonts w:eastAsia="Calibri"/>
          <w:spacing w:val="-1"/>
          <w:sz w:val="26"/>
          <w:szCs w:val="26"/>
        </w:rPr>
      </w:pPr>
    </w:p>
    <w:p w14:paraId="1B3CAE73" w14:textId="77777777" w:rsidR="00032853" w:rsidRDefault="00032853" w:rsidP="00032853">
      <w:pPr>
        <w:shd w:val="clear" w:color="auto" w:fill="FFFFFF"/>
        <w:ind w:firstLine="1077"/>
        <w:rPr>
          <w:rFonts w:eastAsia="Calibri"/>
          <w:spacing w:val="-1"/>
          <w:sz w:val="26"/>
          <w:szCs w:val="26"/>
        </w:rPr>
      </w:pPr>
    </w:p>
    <w:p w14:paraId="01FD20C3" w14:textId="77777777" w:rsidR="00032853" w:rsidRDefault="00032853" w:rsidP="00032853">
      <w:pPr>
        <w:rPr>
          <w:rFonts w:eastAsia="MS Mincho"/>
          <w:sz w:val="26"/>
          <w:szCs w:val="26"/>
          <w:lang w:eastAsia="zh-CN"/>
        </w:rPr>
      </w:pPr>
    </w:p>
    <w:p w14:paraId="66DE880B" w14:textId="77777777" w:rsidR="00032853" w:rsidRDefault="00032853" w:rsidP="00032853">
      <w:pPr>
        <w:rPr>
          <w:rFonts w:eastAsia="MS Mincho"/>
          <w:sz w:val="26"/>
          <w:szCs w:val="26"/>
          <w:lang w:eastAsia="zh-CN"/>
        </w:rPr>
      </w:pPr>
      <w:r>
        <w:rPr>
          <w:rFonts w:eastAsia="MS Mincho"/>
          <w:sz w:val="26"/>
          <w:szCs w:val="26"/>
          <w:lang w:eastAsia="zh-CN"/>
        </w:rPr>
        <w:t>Data completării:______________________</w:t>
      </w:r>
    </w:p>
    <w:p w14:paraId="0215F87A" w14:textId="77777777" w:rsidR="00032853" w:rsidRDefault="00032853" w:rsidP="00032853">
      <w:pPr>
        <w:jc w:val="both"/>
        <w:rPr>
          <w:rFonts w:eastAsia="PMingLiU"/>
          <w:sz w:val="26"/>
          <w:szCs w:val="26"/>
          <w:lang w:eastAsia="zh-CN"/>
        </w:rPr>
      </w:pPr>
      <w:r>
        <w:rPr>
          <w:rFonts w:eastAsia="PMingLiU"/>
          <w:sz w:val="26"/>
          <w:szCs w:val="26"/>
          <w:lang w:eastAsia="zh-CN"/>
        </w:rPr>
        <w:t>Semnat: _____________________________</w:t>
      </w:r>
    </w:p>
    <w:p w14:paraId="1FEA08B5" w14:textId="77777777" w:rsidR="00032853" w:rsidRDefault="00032853" w:rsidP="00032853">
      <w:pPr>
        <w:jc w:val="both"/>
        <w:rPr>
          <w:rFonts w:eastAsia="PMingLiU"/>
          <w:sz w:val="26"/>
          <w:szCs w:val="26"/>
          <w:lang w:eastAsia="zh-CN"/>
        </w:rPr>
      </w:pPr>
      <w:r>
        <w:rPr>
          <w:rFonts w:eastAsia="PMingLiU"/>
          <w:sz w:val="26"/>
          <w:szCs w:val="26"/>
          <w:lang w:eastAsia="zh-CN"/>
        </w:rPr>
        <w:t>Nume/prenume: __________________________________</w:t>
      </w:r>
    </w:p>
    <w:p w14:paraId="705CDDEC" w14:textId="77777777" w:rsidR="00032853" w:rsidRDefault="00032853" w:rsidP="00032853">
      <w:pPr>
        <w:jc w:val="both"/>
        <w:rPr>
          <w:rFonts w:eastAsia="PMingLiU"/>
          <w:sz w:val="26"/>
          <w:szCs w:val="26"/>
          <w:lang w:eastAsia="zh-CN"/>
        </w:rPr>
      </w:pPr>
      <w:r>
        <w:rPr>
          <w:rFonts w:eastAsia="PMingLiU"/>
          <w:sz w:val="26"/>
          <w:szCs w:val="26"/>
          <w:lang w:eastAsia="zh-CN"/>
        </w:rPr>
        <w:t>Funcţia: ____________________________</w:t>
      </w:r>
    </w:p>
    <w:p w14:paraId="35BA933B" w14:textId="77777777" w:rsidR="00032853" w:rsidRDefault="00032853" w:rsidP="00032853">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51AF18DF" w14:textId="77777777" w:rsidR="00032853" w:rsidRDefault="00032853" w:rsidP="00032853">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455A0611" w14:textId="77777777" w:rsidR="00032853" w:rsidRPr="00FF430B" w:rsidRDefault="00032853" w:rsidP="00032853">
      <w:pPr>
        <w:jc w:val="both"/>
      </w:pPr>
    </w:p>
    <w:p w14:paraId="3C05B6C5" w14:textId="77777777" w:rsidR="00032853" w:rsidRPr="00FF430B" w:rsidRDefault="00032853" w:rsidP="00196AB4">
      <w:pPr>
        <w:jc w:val="both"/>
      </w:pPr>
    </w:p>
    <w:sectPr w:rsidR="00032853"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E021DE" w14:textId="77777777" w:rsidR="007C04BE" w:rsidRDefault="007C04BE" w:rsidP="00A20ACF">
      <w:r>
        <w:separator/>
      </w:r>
    </w:p>
  </w:endnote>
  <w:endnote w:type="continuationSeparator" w:id="0">
    <w:p w14:paraId="6CCEF368" w14:textId="77777777" w:rsidR="007C04BE" w:rsidRDefault="007C04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2689B" w14:textId="77777777" w:rsidR="0068039E" w:rsidRDefault="0068039E"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2261CA" w:rsidRDefault="002261CA">
        <w:pPr>
          <w:pStyle w:val="Footer"/>
          <w:jc w:val="right"/>
        </w:pPr>
        <w:r>
          <w:fldChar w:fldCharType="begin"/>
        </w:r>
        <w:r>
          <w:instrText xml:space="preserve"> PAGE   \* MERGEFORMAT </w:instrText>
        </w:r>
        <w:r>
          <w:fldChar w:fldCharType="separate"/>
        </w:r>
        <w:r w:rsidR="00AF1A38">
          <w:t>56</w:t>
        </w:r>
        <w:r>
          <w:fldChar w:fldCharType="end"/>
        </w:r>
      </w:p>
    </w:sdtContent>
  </w:sdt>
  <w:p w14:paraId="075618FA" w14:textId="77777777" w:rsidR="002261CA" w:rsidRDefault="002261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2DF6E9" w14:textId="77777777" w:rsidR="007C04BE" w:rsidRDefault="007C04BE" w:rsidP="00A20ACF">
      <w:r>
        <w:separator/>
      </w:r>
    </w:p>
  </w:footnote>
  <w:footnote w:type="continuationSeparator" w:id="0">
    <w:p w14:paraId="13FAFF21" w14:textId="77777777" w:rsidR="007C04BE" w:rsidRDefault="007C04B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3"/>
  </w:num>
  <w:num w:numId="10">
    <w:abstractNumId w:val="9"/>
  </w:num>
  <w:num w:numId="11">
    <w:abstractNumId w:val="35"/>
  </w:num>
  <w:num w:numId="12">
    <w:abstractNumId w:val="30"/>
  </w:num>
  <w:num w:numId="13">
    <w:abstractNumId w:val="10"/>
  </w:num>
  <w:num w:numId="14">
    <w:abstractNumId w:val="28"/>
  </w:num>
  <w:num w:numId="15">
    <w:abstractNumId w:val="17"/>
  </w:num>
  <w:num w:numId="16">
    <w:abstractNumId w:val="24"/>
  </w:num>
  <w:num w:numId="17">
    <w:abstractNumId w:val="19"/>
  </w:num>
  <w:num w:numId="18">
    <w:abstractNumId w:val="34"/>
  </w:num>
  <w:num w:numId="19">
    <w:abstractNumId w:val="11"/>
  </w:num>
  <w:num w:numId="20">
    <w:abstractNumId w:val="8"/>
  </w:num>
  <w:num w:numId="21">
    <w:abstractNumId w:val="14"/>
  </w:num>
  <w:num w:numId="22">
    <w:abstractNumId w:val="20"/>
  </w:num>
  <w:num w:numId="23">
    <w:abstractNumId w:val="25"/>
  </w:num>
  <w:num w:numId="24">
    <w:abstractNumId w:val="29"/>
  </w:num>
  <w:num w:numId="25">
    <w:abstractNumId w:val="16"/>
  </w:num>
  <w:num w:numId="26">
    <w:abstractNumId w:val="21"/>
  </w:num>
  <w:num w:numId="27">
    <w:abstractNumId w:val="37"/>
  </w:num>
  <w:num w:numId="28">
    <w:abstractNumId w:val="22"/>
  </w:num>
  <w:num w:numId="29">
    <w:abstractNumId w:val="6"/>
  </w:num>
  <w:num w:numId="30">
    <w:abstractNumId w:val="18"/>
  </w:num>
  <w:num w:numId="31">
    <w:abstractNumId w:val="5"/>
  </w:num>
  <w:num w:numId="32">
    <w:abstractNumId w:val="1"/>
  </w:num>
  <w:num w:numId="33">
    <w:abstractNumId w:val="32"/>
  </w:num>
  <w:num w:numId="34">
    <w:abstractNumId w:val="36"/>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117"/>
    <w:rsid w:val="0002022A"/>
    <w:rsid w:val="00021BB8"/>
    <w:rsid w:val="00022311"/>
    <w:rsid w:val="00022B73"/>
    <w:rsid w:val="00022B7E"/>
    <w:rsid w:val="00023527"/>
    <w:rsid w:val="00026A54"/>
    <w:rsid w:val="00027875"/>
    <w:rsid w:val="00030A1C"/>
    <w:rsid w:val="00031FB5"/>
    <w:rsid w:val="00032137"/>
    <w:rsid w:val="000323EB"/>
    <w:rsid w:val="00032853"/>
    <w:rsid w:val="00032ECE"/>
    <w:rsid w:val="00033577"/>
    <w:rsid w:val="000345E0"/>
    <w:rsid w:val="000347CA"/>
    <w:rsid w:val="00034B21"/>
    <w:rsid w:val="00034C2A"/>
    <w:rsid w:val="0003520D"/>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4790"/>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27C"/>
    <w:rsid w:val="00135A02"/>
    <w:rsid w:val="00136841"/>
    <w:rsid w:val="0013795E"/>
    <w:rsid w:val="001401CD"/>
    <w:rsid w:val="00140BB8"/>
    <w:rsid w:val="00142FD3"/>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A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1CA"/>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88"/>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788"/>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2358"/>
    <w:rsid w:val="00453E2A"/>
    <w:rsid w:val="00453E79"/>
    <w:rsid w:val="00455A94"/>
    <w:rsid w:val="004576E2"/>
    <w:rsid w:val="00460653"/>
    <w:rsid w:val="00461DAC"/>
    <w:rsid w:val="00464994"/>
    <w:rsid w:val="00464A19"/>
    <w:rsid w:val="00466E5D"/>
    <w:rsid w:val="00467A64"/>
    <w:rsid w:val="004702B5"/>
    <w:rsid w:val="0047776F"/>
    <w:rsid w:val="00477FD2"/>
    <w:rsid w:val="00482E77"/>
    <w:rsid w:val="00483C4C"/>
    <w:rsid w:val="00484113"/>
    <w:rsid w:val="004856C0"/>
    <w:rsid w:val="00485D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7D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43B"/>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24E"/>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39E"/>
    <w:rsid w:val="00680AC9"/>
    <w:rsid w:val="006819B2"/>
    <w:rsid w:val="0068226E"/>
    <w:rsid w:val="00684D44"/>
    <w:rsid w:val="00685FDE"/>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4BE"/>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FEA"/>
    <w:rsid w:val="008612A7"/>
    <w:rsid w:val="00862010"/>
    <w:rsid w:val="00863AAB"/>
    <w:rsid w:val="008644C6"/>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C2B"/>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4F8C"/>
    <w:rsid w:val="00AE6163"/>
    <w:rsid w:val="00AE7286"/>
    <w:rsid w:val="00AF036F"/>
    <w:rsid w:val="00AF0B8C"/>
    <w:rsid w:val="00AF1A38"/>
    <w:rsid w:val="00AF3627"/>
    <w:rsid w:val="00AF3952"/>
    <w:rsid w:val="00AF4FDB"/>
    <w:rsid w:val="00AF607E"/>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F98"/>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C03"/>
    <w:rsid w:val="00BF1FB8"/>
    <w:rsid w:val="00BF2BE1"/>
    <w:rsid w:val="00BF4972"/>
    <w:rsid w:val="00BF4F93"/>
    <w:rsid w:val="00BF5BF3"/>
    <w:rsid w:val="00BF5E74"/>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FA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37F3"/>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6573"/>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5B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668"/>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603"/>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723849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85722-8DFD-445B-982E-BD443C242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77</Pages>
  <Words>29993</Words>
  <Characters>170964</Characters>
  <Application>Microsoft Office Word</Application>
  <DocSecurity>0</DocSecurity>
  <Lines>1424</Lines>
  <Paragraphs>401</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200556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47</cp:revision>
  <cp:lastPrinted>2025-12-19T06:20:00Z</cp:lastPrinted>
  <dcterms:created xsi:type="dcterms:W3CDTF">2021-06-14T10:00:00Z</dcterms:created>
  <dcterms:modified xsi:type="dcterms:W3CDTF">2026-05-14T11:12:00Z</dcterms:modified>
</cp:coreProperties>
</file>