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2F6589">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rsidR="00922F8A" w:rsidRPr="00FF430B" w:rsidRDefault="00922F8A" w:rsidP="002F658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922F8A" w:rsidRPr="00FF430B" w:rsidRDefault="00922F8A" w:rsidP="002F6589">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rsidR="00922F8A" w:rsidRPr="00FF430B" w:rsidRDefault="00D8130E" w:rsidP="002F6589">
      <w:pPr>
        <w:pStyle w:val="a"/>
        <w:numPr>
          <w:ilvl w:val="0"/>
          <w:numId w:val="25"/>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rsidR="00922F8A" w:rsidRPr="00FF430B" w:rsidRDefault="00922F8A" w:rsidP="002F6589">
      <w:pPr>
        <w:pStyle w:val="a"/>
        <w:numPr>
          <w:ilvl w:val="0"/>
          <w:numId w:val="25"/>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rsidR="00922F8A" w:rsidRPr="00FF430B" w:rsidRDefault="00922F8A" w:rsidP="002F6589">
      <w:pPr>
        <w:pStyle w:val="a"/>
        <w:numPr>
          <w:ilvl w:val="0"/>
          <w:numId w:val="25"/>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rsidR="00922F8A" w:rsidRPr="00FF430B" w:rsidRDefault="00922F8A" w:rsidP="002F6589">
      <w:pPr>
        <w:pStyle w:val="a"/>
        <w:numPr>
          <w:ilvl w:val="0"/>
          <w:numId w:val="25"/>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rsidR="00922F8A" w:rsidRPr="00FF430B" w:rsidRDefault="00922F8A" w:rsidP="002F6589">
      <w:pPr>
        <w:pStyle w:val="a"/>
        <w:numPr>
          <w:ilvl w:val="0"/>
          <w:numId w:val="25"/>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rsidR="00922F8A" w:rsidRPr="00FF430B" w:rsidRDefault="0072565E" w:rsidP="002F6589">
      <w:pPr>
        <w:pStyle w:val="a"/>
        <w:numPr>
          <w:ilvl w:val="0"/>
          <w:numId w:val="25"/>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rsidR="00922F8A" w:rsidRPr="00FF430B" w:rsidRDefault="00922F8A" w:rsidP="002F6589">
      <w:pPr>
        <w:pStyle w:val="a"/>
        <w:numPr>
          <w:ilvl w:val="0"/>
          <w:numId w:val="25"/>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rsidR="00922F8A" w:rsidRPr="00FF430B" w:rsidRDefault="00922F8A" w:rsidP="002F6589">
      <w:pPr>
        <w:pStyle w:val="a"/>
        <w:numPr>
          <w:ilvl w:val="0"/>
          <w:numId w:val="25"/>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rsidR="00922F8A" w:rsidRPr="00FF430B" w:rsidRDefault="00922F8A" w:rsidP="002F6589">
      <w:pPr>
        <w:pStyle w:val="a"/>
        <w:numPr>
          <w:ilvl w:val="0"/>
          <w:numId w:val="25"/>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rsidR="00922F8A" w:rsidRPr="00FF430B" w:rsidRDefault="00922F8A" w:rsidP="002F6589">
      <w:pPr>
        <w:pStyle w:val="a"/>
        <w:numPr>
          <w:ilvl w:val="0"/>
          <w:numId w:val="25"/>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rsidR="00922F8A" w:rsidRPr="00FF430B" w:rsidRDefault="0072565E" w:rsidP="002F6589">
      <w:pPr>
        <w:pStyle w:val="a"/>
        <w:numPr>
          <w:ilvl w:val="0"/>
          <w:numId w:val="25"/>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rsidR="00922F8A" w:rsidRPr="00FF430B" w:rsidRDefault="00922F8A" w:rsidP="002F6589">
      <w:pPr>
        <w:pStyle w:val="a"/>
        <w:numPr>
          <w:ilvl w:val="0"/>
          <w:numId w:val="25"/>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rsidR="00922F8A" w:rsidRPr="00FF430B" w:rsidRDefault="0072565E" w:rsidP="002F6589">
      <w:pPr>
        <w:pStyle w:val="a"/>
        <w:numPr>
          <w:ilvl w:val="0"/>
          <w:numId w:val="25"/>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rsidR="00922F8A" w:rsidRPr="00FF430B" w:rsidRDefault="00922F8A" w:rsidP="002F6589">
      <w:pPr>
        <w:pStyle w:val="a"/>
        <w:numPr>
          <w:ilvl w:val="0"/>
          <w:numId w:val="25"/>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rsidR="00922F8A" w:rsidRPr="00FF430B" w:rsidRDefault="00922F8A" w:rsidP="002F6589">
      <w:pPr>
        <w:pStyle w:val="a"/>
        <w:numPr>
          <w:ilvl w:val="0"/>
          <w:numId w:val="25"/>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rsidR="00922F8A" w:rsidRPr="00FF430B" w:rsidRDefault="0072565E" w:rsidP="002F6589">
      <w:pPr>
        <w:pStyle w:val="a"/>
        <w:numPr>
          <w:ilvl w:val="0"/>
          <w:numId w:val="25"/>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2F6589">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2F6589">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2F6589">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rsidR="00D8130E" w:rsidRPr="00FF430B" w:rsidRDefault="00D8130E" w:rsidP="00D8130E">
      <w:pPr>
        <w:pStyle w:val="a"/>
        <w:numPr>
          <w:ilvl w:val="0"/>
          <w:numId w:val="0"/>
        </w:numPr>
        <w:ind w:left="357"/>
      </w:pPr>
    </w:p>
    <w:p w:rsidR="00352B05" w:rsidRPr="00FF430B" w:rsidRDefault="00033577" w:rsidP="002F6589">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rsidR="00352B05" w:rsidRPr="00FF430B" w:rsidRDefault="004B16DD" w:rsidP="002F6589">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rsidR="00352B05" w:rsidRPr="00FF430B" w:rsidRDefault="00A520D6" w:rsidP="002F6589">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rsidR="00A50D0A" w:rsidRPr="00FF430B" w:rsidRDefault="00033577" w:rsidP="002F658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2F6589">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rsidR="00E000AD" w:rsidRPr="00FF430B" w:rsidRDefault="00E000AD" w:rsidP="002F6589">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2F6589">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rsidR="00A50D0A" w:rsidRPr="00FF430B" w:rsidRDefault="00E42F35" w:rsidP="002F6589">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rsidR="00946421" w:rsidRPr="00FF430B" w:rsidRDefault="00946421" w:rsidP="002F6589">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rsidR="00862010" w:rsidRPr="00FF430B" w:rsidRDefault="00862010" w:rsidP="002F6589">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rsidR="00A50D0A" w:rsidRPr="00FF430B" w:rsidRDefault="001C03B0" w:rsidP="002F6589">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rsidR="00A50D0A" w:rsidRPr="00FF430B" w:rsidRDefault="001C03B0" w:rsidP="002F6589">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rsidR="00D22624" w:rsidRPr="00FF430B" w:rsidRDefault="001C03B0" w:rsidP="002F6589">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rsidR="005D44CE" w:rsidRPr="00FF430B" w:rsidRDefault="001C03B0" w:rsidP="002F6589">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rsidR="005D44CE" w:rsidRPr="00FF430B" w:rsidRDefault="001C03B0" w:rsidP="002F6589">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D22624" w:rsidRPr="00FF430B" w:rsidRDefault="00B45370" w:rsidP="002F6589">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rsidR="00DA6115" w:rsidRPr="00704C7C"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proofErr w:type="spellStart"/>
      <w:r w:rsidR="00B00190" w:rsidRPr="00B0410B">
        <w:rPr>
          <w:color w:val="000000" w:themeColor="text1"/>
          <w:lang w:val="en-US" w:eastAsia="it-IT"/>
        </w:rPr>
        <w:t>Garanția</w:t>
      </w:r>
      <w:proofErr w:type="spellEnd"/>
      <w:r w:rsidR="00B00190" w:rsidRPr="00B0410B">
        <w:rPr>
          <w:color w:val="000000" w:themeColor="text1"/>
          <w:lang w:val="en-US" w:eastAsia="it-IT"/>
        </w:rPr>
        <w:t xml:space="preserve"> de </w:t>
      </w:r>
      <w:proofErr w:type="spellStart"/>
      <w:r w:rsidR="00B00190" w:rsidRPr="00B0410B">
        <w:rPr>
          <w:color w:val="000000" w:themeColor="text1"/>
          <w:lang w:val="en-US" w:eastAsia="it-IT"/>
        </w:rPr>
        <w:t>bună</w:t>
      </w:r>
      <w:proofErr w:type="spellEnd"/>
      <w:r w:rsidR="00B00190" w:rsidRPr="00B0410B">
        <w:rPr>
          <w:color w:val="000000" w:themeColor="text1"/>
          <w:lang w:val="en-US" w:eastAsia="it-IT"/>
        </w:rPr>
        <w:t xml:space="preserve"> </w:t>
      </w:r>
      <w:proofErr w:type="spellStart"/>
      <w:r w:rsidR="00B00190" w:rsidRPr="00B0410B">
        <w:rPr>
          <w:color w:val="000000" w:themeColor="text1"/>
          <w:lang w:val="en-US" w:eastAsia="it-IT"/>
        </w:rPr>
        <w:t>execuție</w:t>
      </w:r>
      <w:proofErr w:type="spellEnd"/>
      <w:r w:rsidR="00B00190" w:rsidRPr="00B0410B">
        <w:rPr>
          <w:color w:val="000000" w:themeColor="text1"/>
          <w:lang w:val="en-US" w:eastAsia="it-IT"/>
        </w:rPr>
        <w:t xml:space="preserve"> a </w:t>
      </w:r>
      <w:proofErr w:type="spellStart"/>
      <w:r w:rsidR="00B00190" w:rsidRPr="00B0410B">
        <w:rPr>
          <w:color w:val="000000" w:themeColor="text1"/>
          <w:lang w:val="en-US" w:eastAsia="it-IT"/>
        </w:rPr>
        <w:t>contractului</w:t>
      </w:r>
      <w:proofErr w:type="spellEnd"/>
      <w:r w:rsidR="00B00190" w:rsidRPr="00B0410B">
        <w:rPr>
          <w:color w:val="000000" w:themeColor="text1"/>
          <w:lang w:val="en-US" w:eastAsia="it-IT"/>
        </w:rPr>
        <w:t xml:space="preserve">, </w:t>
      </w:r>
      <w:proofErr w:type="spellStart"/>
      <w:r w:rsidR="00B00190" w:rsidRPr="00B0410B">
        <w:rPr>
          <w:color w:val="000000" w:themeColor="text1"/>
          <w:lang w:val="en-US" w:eastAsia="it-IT"/>
        </w:rPr>
        <w:t>dacă</w:t>
      </w:r>
      <w:proofErr w:type="spellEnd"/>
      <w:r w:rsidR="00B00190" w:rsidRPr="00B0410B">
        <w:rPr>
          <w:color w:val="000000" w:themeColor="text1"/>
          <w:lang w:val="en-US" w:eastAsia="it-IT"/>
        </w:rPr>
        <w:t xml:space="preserve"> </w:t>
      </w:r>
      <w:proofErr w:type="spellStart"/>
      <w:r w:rsidR="00B00190" w:rsidRPr="00B0410B">
        <w:rPr>
          <w:color w:val="000000" w:themeColor="text1"/>
          <w:lang w:val="en-US" w:eastAsia="it-IT"/>
        </w:rPr>
        <w:t>părțile</w:t>
      </w:r>
      <w:proofErr w:type="spellEnd"/>
      <w:r w:rsidR="00B00190" w:rsidRPr="00B0410B">
        <w:rPr>
          <w:color w:val="000000" w:themeColor="text1"/>
          <w:lang w:val="en-US" w:eastAsia="it-IT"/>
        </w:rPr>
        <w:t xml:space="preserve"> </w:t>
      </w:r>
      <w:proofErr w:type="spellStart"/>
      <w:r w:rsidR="00B00190" w:rsidRPr="00B0410B">
        <w:rPr>
          <w:color w:val="000000" w:themeColor="text1"/>
          <w:lang w:val="en-US" w:eastAsia="it-IT"/>
        </w:rPr>
        <w:t>agreează</w:t>
      </w:r>
      <w:proofErr w:type="spellEnd"/>
      <w:r w:rsidR="00B00190" w:rsidRPr="00B0410B">
        <w:rPr>
          <w:color w:val="000000" w:themeColor="text1"/>
          <w:lang w:val="en-US" w:eastAsia="it-IT"/>
        </w:rPr>
        <w:t xml:space="preserve">, se </w:t>
      </w:r>
      <w:proofErr w:type="spellStart"/>
      <w:r w:rsidR="00B00190" w:rsidRPr="00B0410B">
        <w:rPr>
          <w:color w:val="000000" w:themeColor="text1"/>
          <w:lang w:val="en-US" w:eastAsia="it-IT"/>
        </w:rPr>
        <w:t>constituie</w:t>
      </w:r>
      <w:proofErr w:type="spellEnd"/>
      <w:r w:rsidR="00B00190" w:rsidRPr="00B0410B">
        <w:rPr>
          <w:color w:val="000000" w:themeColor="text1"/>
          <w:lang w:val="en-US" w:eastAsia="it-IT"/>
        </w:rPr>
        <w:t xml:space="preserv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6589">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6589">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6589">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6589">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658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6589">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2F6589">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658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658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6589">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2F6589">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658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658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2F6589">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2F6589">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2F6589">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2F6589">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2F6589">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2F6589">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2F6589">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2F6589">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2F6589">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2F6589">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6589">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6589">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6589">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6589">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A520D6">
              <w:fldChar w:fldCharType="begin"/>
            </w:r>
            <w:r w:rsidR="00A520D6">
              <w:instrText xml:space="preserve"> HYPERLINK "http://www.mtender.gov.md" </w:instrText>
            </w:r>
            <w:r w:rsidR="00A520D6">
              <w:fldChar w:fldCharType="separate"/>
            </w:r>
            <w:r w:rsidRPr="00FF430B">
              <w:rPr>
                <w:i/>
                <w:noProof w:val="0"/>
                <w:color w:val="0000FF"/>
                <w:u w:val="single"/>
                <w:lang w:eastAsia="ro-RO"/>
              </w:rPr>
              <w:t>www.mtender.gov.md</w:t>
            </w:r>
            <w:r w:rsidR="00A520D6">
              <w:rPr>
                <w:i/>
                <w:noProof w:val="0"/>
                <w:color w:val="0000FF"/>
                <w:u w:val="single"/>
                <w:lang w:eastAsia="ro-RO"/>
              </w:rPr>
              <w:fldChar w:fldCharType="end"/>
            </w:r>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658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658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6589">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lastRenderedPageBreak/>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lastRenderedPageBreak/>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lastRenderedPageBreak/>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6589">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742723" w:rsidRPr="00742723">
        <w:rPr>
          <w:b/>
          <w:i/>
          <w:noProof w:val="0"/>
          <w:u w:val="single"/>
          <w:shd w:val="clear" w:color="auto" w:fill="FFFFFF" w:themeFill="background1"/>
          <w:lang w:eastAsia="ru-RU"/>
        </w:rPr>
        <w:t>„Lucrări de reparația str. Soarelui și str. Independenței  din s. Ocnița r-nul Ocnița”.</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w:t>
      </w:r>
      <w:r w:rsidR="00742723">
        <w:rPr>
          <w:b/>
          <w:bCs/>
          <w:i/>
          <w:u w:val="single"/>
          <w:lang w:val="en-US"/>
        </w:rPr>
        <w:t>com. Ocnita</w:t>
      </w:r>
      <w:r w:rsidR="004F6A6B" w:rsidRPr="004F6A6B">
        <w:rPr>
          <w:b/>
          <w:bCs/>
          <w:i/>
          <w:u w:val="single"/>
          <w:lang w:val="en-US"/>
        </w:rPr>
        <w:t xml:space="preserve">, raionul </w:t>
      </w:r>
      <w:r w:rsidR="00742723">
        <w:rPr>
          <w:b/>
          <w:bCs/>
          <w:i/>
          <w:u w:val="single"/>
          <w:lang w:val="en-US"/>
        </w:rPr>
        <w:t>Ocnita</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742723">
        <w:rPr>
          <w:b/>
          <w:i/>
          <w:noProof w:val="0"/>
          <w:u w:val="single"/>
          <w:shd w:val="clear" w:color="auto" w:fill="FFFFFF" w:themeFill="background1"/>
          <w:lang w:eastAsia="ru-RU"/>
        </w:rPr>
        <w:t xml:space="preserve">Ocnita </w:t>
      </w:r>
      <w:r w:rsidR="003F38B4" w:rsidRPr="004F6A6B">
        <w:rPr>
          <w:b/>
          <w:i/>
          <w:u w:val="single"/>
        </w:rPr>
        <w:t xml:space="preserve"> </w:t>
      </w:r>
      <w:r w:rsidRPr="004F6A6B">
        <w:rPr>
          <w:b/>
          <w:i/>
          <w:u w:val="single"/>
        </w:rPr>
        <w:t xml:space="preserve">raionul </w:t>
      </w:r>
      <w:r w:rsidR="00742723">
        <w:rPr>
          <w:b/>
          <w:i/>
          <w:u w:val="single"/>
        </w:rPr>
        <w:t>Ocnita</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742723">
        <w:rPr>
          <w:b/>
          <w:bCs/>
        </w:rPr>
        <w:t>______________________</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42723" w:rsidRDefault="00742723" w:rsidP="00196AB4">
      <w:pPr>
        <w:jc w:val="both"/>
        <w:rPr>
          <w:b/>
        </w:rPr>
      </w:pPr>
    </w:p>
    <w:p w:rsidR="00742723" w:rsidRDefault="00742723" w:rsidP="00196AB4">
      <w:pPr>
        <w:jc w:val="both"/>
        <w:rPr>
          <w:b/>
        </w:rPr>
      </w:pPr>
    </w:p>
    <w:p w:rsidR="00742723" w:rsidRDefault="00742723"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w:t>
      </w:r>
      <w:r w:rsidR="00742723">
        <w:rPr>
          <w:b/>
          <w:bCs/>
          <w:i/>
          <w:sz w:val="28"/>
          <w:szCs w:val="28"/>
          <w:u w:val="single"/>
          <w:lang w:val="en-US"/>
        </w:rPr>
        <w:t>com. Ocnita</w:t>
      </w:r>
      <w:r w:rsidRPr="00704C7C">
        <w:rPr>
          <w:b/>
          <w:bCs/>
          <w:i/>
          <w:sz w:val="28"/>
          <w:szCs w:val="28"/>
          <w:u w:val="single"/>
          <w:lang w:val="en-US"/>
        </w:rPr>
        <w:t xml:space="preserve">, raionul </w:t>
      </w:r>
      <w:r w:rsidR="00742723">
        <w:rPr>
          <w:b/>
          <w:bCs/>
          <w:i/>
          <w:sz w:val="28"/>
          <w:szCs w:val="28"/>
          <w:u w:val="single"/>
          <w:lang w:val="en-US"/>
        </w:rPr>
        <w:t>Ocnita</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00742723" w:rsidRPr="00742723">
        <w:rPr>
          <w:b/>
          <w:i/>
          <w:sz w:val="28"/>
          <w:szCs w:val="28"/>
          <w:u w:val="single"/>
          <w:shd w:val="clear" w:color="auto" w:fill="FFFFFF"/>
          <w:lang w:val="en-US"/>
        </w:rPr>
        <w:t>„Lucrări de reparația str. Soarelui și str. Independenței  din s. Ocnița r-nul Ocnița”.</w:t>
      </w:r>
    </w:p>
    <w:p w:rsidR="00221CFA" w:rsidRDefault="00221CFA" w:rsidP="00221CFA">
      <w:pPr>
        <w:rPr>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6589">
      <w:pPr>
        <w:pStyle w:val="a"/>
        <w:numPr>
          <w:ilvl w:val="0"/>
          <w:numId w:val="11"/>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rsidR="00233538" w:rsidRPr="00FF430B" w:rsidRDefault="00233538" w:rsidP="002F6589">
      <w:pPr>
        <w:pStyle w:val="a"/>
        <w:numPr>
          <w:ilvl w:val="0"/>
          <w:numId w:val="11"/>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rsidR="00233538" w:rsidRPr="00FF430B" w:rsidRDefault="00233538" w:rsidP="002F6589">
      <w:pPr>
        <w:pStyle w:val="a"/>
        <w:numPr>
          <w:ilvl w:val="0"/>
          <w:numId w:val="11"/>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rsidR="00233538" w:rsidRPr="00FF430B" w:rsidRDefault="00233538" w:rsidP="002F6589">
      <w:pPr>
        <w:pStyle w:val="a"/>
        <w:numPr>
          <w:ilvl w:val="0"/>
          <w:numId w:val="11"/>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rsidR="00233538" w:rsidRPr="00FF430B" w:rsidRDefault="00806E2B" w:rsidP="002F6589">
      <w:pPr>
        <w:pStyle w:val="a"/>
        <w:numPr>
          <w:ilvl w:val="0"/>
          <w:numId w:val="11"/>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rsidR="00233538" w:rsidRPr="00FF430B" w:rsidRDefault="00233538" w:rsidP="002F6589">
      <w:pPr>
        <w:pStyle w:val="a"/>
        <w:numPr>
          <w:ilvl w:val="0"/>
          <w:numId w:val="11"/>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rsidR="00233538" w:rsidRPr="00FF430B" w:rsidRDefault="00233538" w:rsidP="007B392A">
      <w:r w:rsidRPr="00FF430B">
        <w:t>Se precizează caracteristicile tehnice ale obiectului</w:t>
      </w:r>
      <w:r w:rsidR="002253A6" w:rsidRPr="00FF430B">
        <w:t>.</w:t>
      </w:r>
    </w:p>
    <w:p w:rsidR="00233538" w:rsidRPr="00FF430B" w:rsidRDefault="00233538" w:rsidP="002F6589">
      <w:pPr>
        <w:pStyle w:val="a"/>
        <w:numPr>
          <w:ilvl w:val="0"/>
          <w:numId w:val="11"/>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6589">
      <w:pPr>
        <w:pStyle w:val="a"/>
        <w:numPr>
          <w:ilvl w:val="0"/>
          <w:numId w:val="11"/>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rsidR="00233538" w:rsidRPr="00FF430B" w:rsidRDefault="00233538" w:rsidP="002F6589">
      <w:pPr>
        <w:pStyle w:val="a"/>
        <w:numPr>
          <w:ilvl w:val="0"/>
          <w:numId w:val="11"/>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2F6589" w:rsidRPr="00FF430B" w:rsidRDefault="002F6589" w:rsidP="002F6589">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2F6589" w:rsidRPr="00FF430B" w:rsidRDefault="002F6589" w:rsidP="002F6589">
      <w:pPr>
        <w:jc w:val="right"/>
        <w:rPr>
          <w:noProof w:val="0"/>
        </w:rPr>
      </w:pPr>
      <w:r w:rsidRPr="00FF430B">
        <w:rPr>
          <w:noProof w:val="0"/>
        </w:rPr>
        <w:t>la Documentația standard nr._____</w:t>
      </w:r>
    </w:p>
    <w:p w:rsidR="002F6589" w:rsidRPr="00FF430B" w:rsidRDefault="002F6589" w:rsidP="002F6589">
      <w:pPr>
        <w:jc w:val="right"/>
        <w:rPr>
          <w:noProof w:val="0"/>
        </w:rPr>
      </w:pPr>
      <w:r w:rsidRPr="00FF430B">
        <w:rPr>
          <w:noProof w:val="0"/>
        </w:rPr>
        <w:t>din “____” ________ 20___</w:t>
      </w:r>
    </w:p>
    <w:p w:rsidR="002F6589" w:rsidRPr="00FF430B" w:rsidRDefault="002F6589" w:rsidP="002F6589">
      <w:pPr>
        <w:jc w:val="center"/>
        <w:rPr>
          <w:b/>
          <w:noProof w:val="0"/>
        </w:rPr>
      </w:pPr>
    </w:p>
    <w:p w:rsidR="002F6589" w:rsidRPr="00FF430B" w:rsidRDefault="002F6589" w:rsidP="002F6589">
      <w:pPr>
        <w:jc w:val="center"/>
        <w:rPr>
          <w:b/>
          <w:noProof w:val="0"/>
        </w:rPr>
      </w:pPr>
      <w:r w:rsidRPr="00FF430B">
        <w:rPr>
          <w:b/>
          <w:noProof w:val="0"/>
        </w:rPr>
        <w:t>CONTRACT – MODEL</w:t>
      </w:r>
    </w:p>
    <w:p w:rsidR="002F6589" w:rsidRPr="00704C7C" w:rsidRDefault="002F6589" w:rsidP="002F6589">
      <w:pPr>
        <w:ind w:left="360" w:right="-1" w:hanging="360"/>
        <w:rPr>
          <w:i/>
        </w:rPr>
      </w:pPr>
    </w:p>
    <w:tbl>
      <w:tblPr>
        <w:tblW w:w="9748" w:type="dxa"/>
        <w:tblInd w:w="294" w:type="dxa"/>
        <w:tblLayout w:type="fixed"/>
        <w:tblLook w:val="04A0" w:firstRow="1" w:lastRow="0" w:firstColumn="1" w:lastColumn="0" w:noHBand="0" w:noVBand="1"/>
      </w:tblPr>
      <w:tblGrid>
        <w:gridCol w:w="9748"/>
      </w:tblGrid>
      <w:tr w:rsidR="002F6589" w:rsidRPr="00EC30C2" w:rsidTr="0083519F">
        <w:trPr>
          <w:trHeight w:val="697"/>
        </w:trPr>
        <w:tc>
          <w:tcPr>
            <w:tcW w:w="9748" w:type="dxa"/>
            <w:vAlign w:val="center"/>
          </w:tcPr>
          <w:p w:rsidR="002F6589" w:rsidRPr="00FF430B" w:rsidRDefault="002F6589" w:rsidP="0083519F">
            <w:pPr>
              <w:jc w:val="both"/>
              <w:rPr>
                <w:b/>
                <w:caps/>
                <w:sz w:val="28"/>
                <w:szCs w:val="28"/>
              </w:rPr>
            </w:pPr>
          </w:p>
          <w:p w:rsidR="002F6589" w:rsidRPr="00D7661D" w:rsidRDefault="002F6589" w:rsidP="0083519F">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2F6589" w:rsidRPr="0001624C" w:rsidRDefault="002F6589" w:rsidP="002F6589">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2F6589" w:rsidRPr="00861622" w:rsidRDefault="002F6589" w:rsidP="0083519F">
            <w:pPr>
              <w:pStyle w:val="a"/>
              <w:numPr>
                <w:ilvl w:val="0"/>
                <w:numId w:val="0"/>
              </w:numPr>
              <w:tabs>
                <w:tab w:val="left" w:pos="540"/>
              </w:tabs>
              <w:rPr>
                <w:i/>
                <w:sz w:val="20"/>
                <w:szCs w:val="20"/>
                <w:lang w:val="ro-RO"/>
              </w:rPr>
            </w:pPr>
            <w:r w:rsidRPr="00861622">
              <w:rPr>
                <w:i/>
                <w:sz w:val="20"/>
                <w:szCs w:val="20"/>
                <w:lang w:val="ro-RO"/>
              </w:rPr>
              <w:t>(OBLIGATORIE)</w:t>
            </w:r>
          </w:p>
          <w:p w:rsidR="002F6589" w:rsidRPr="00861622" w:rsidRDefault="002F6589" w:rsidP="0083519F">
            <w:pPr>
              <w:pStyle w:val="a"/>
              <w:tabs>
                <w:tab w:val="left" w:pos="540"/>
              </w:tabs>
              <w:ind w:left="0"/>
              <w:rPr>
                <w:i/>
                <w:lang w:val="ro-RO"/>
              </w:rPr>
            </w:pPr>
          </w:p>
          <w:p w:rsidR="002F6589" w:rsidRPr="00861622" w:rsidRDefault="002F6589" w:rsidP="0083519F">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2F6589" w:rsidRPr="004E5237" w:rsidTr="0083519F">
              <w:tc>
                <w:tcPr>
                  <w:tcW w:w="2553" w:type="pct"/>
                </w:tcPr>
                <w:p w:rsidR="002F6589" w:rsidRPr="004E5237" w:rsidRDefault="002F6589" w:rsidP="0083519F">
                  <w:pPr>
                    <w:tabs>
                      <w:tab w:val="left" w:pos="360"/>
                    </w:tabs>
                    <w:jc w:val="center"/>
                    <w:rPr>
                      <w:b/>
                    </w:rPr>
                  </w:pPr>
                  <w:r w:rsidRPr="004E5237">
                    <w:rPr>
                      <w:b/>
                    </w:rPr>
                    <w:t>Beneficiar</w:t>
                  </w:r>
                </w:p>
              </w:tc>
              <w:tc>
                <w:tcPr>
                  <w:tcW w:w="2447" w:type="pct"/>
                </w:tcPr>
                <w:p w:rsidR="002F6589" w:rsidRPr="004E5237" w:rsidRDefault="002F6589" w:rsidP="0083519F">
                  <w:pPr>
                    <w:tabs>
                      <w:tab w:val="left" w:pos="360"/>
                    </w:tabs>
                    <w:jc w:val="center"/>
                    <w:rPr>
                      <w:b/>
                    </w:rPr>
                  </w:pPr>
                  <w:r w:rsidRPr="004E5237">
                    <w:rPr>
                      <w:b/>
                    </w:rPr>
                    <w:t>Antreprenor</w:t>
                  </w:r>
                </w:p>
              </w:tc>
            </w:tr>
            <w:tr w:rsidR="002F6589" w:rsidRPr="00D7661D" w:rsidTr="0083519F">
              <w:tc>
                <w:tcPr>
                  <w:tcW w:w="2553" w:type="pct"/>
                </w:tcPr>
                <w:p w:rsidR="002F6589" w:rsidRDefault="002F6589" w:rsidP="0083519F">
                  <w:pPr>
                    <w:tabs>
                      <w:tab w:val="left" w:pos="0"/>
                    </w:tabs>
                    <w:spacing w:line="360" w:lineRule="auto"/>
                    <w:rPr>
                      <w:lang w:val="en-US"/>
                    </w:rPr>
                  </w:pPr>
                  <w:r w:rsidRPr="00D7661D">
                    <w:rPr>
                      <w:b/>
                      <w:lang w:val="en-US"/>
                    </w:rPr>
                    <w:t xml:space="preserve">Primăria </w:t>
                  </w:r>
                  <w:r w:rsidR="00225567">
                    <w:rPr>
                      <w:b/>
                      <w:lang w:val="en-US"/>
                    </w:rPr>
                    <w:t>com</w:t>
                  </w:r>
                  <w:r w:rsidRPr="00D7661D">
                    <w:rPr>
                      <w:b/>
                      <w:lang w:val="en-US"/>
                    </w:rPr>
                    <w:t xml:space="preserve">. </w:t>
                  </w:r>
                  <w:r w:rsidR="00225567">
                    <w:rPr>
                      <w:b/>
                      <w:lang w:val="en-US"/>
                    </w:rPr>
                    <w:t>Ocnita</w:t>
                  </w:r>
                  <w:r w:rsidRPr="00D7661D">
                    <w:rPr>
                      <w:b/>
                      <w:lang w:val="en-US"/>
                    </w:rPr>
                    <w:t xml:space="preserve">, raionul </w:t>
                  </w:r>
                  <w:r w:rsidR="00225567">
                    <w:rPr>
                      <w:b/>
                      <w:lang w:val="en-US"/>
                    </w:rPr>
                    <w:t xml:space="preserve">Ocnita </w:t>
                  </w:r>
                  <w:r w:rsidRPr="00D7661D">
                    <w:rPr>
                      <w:lang w:val="en-US"/>
                    </w:rPr>
                    <w:t>reprezentat legal prin</w:t>
                  </w:r>
                  <w:r w:rsidRPr="00D7661D">
                    <w:rPr>
                      <w:b/>
                      <w:lang w:val="en-US"/>
                    </w:rPr>
                    <w:t xml:space="preserve"> primarul </w:t>
                  </w:r>
                  <w:r w:rsidR="00225567">
                    <w:rPr>
                      <w:b/>
                      <w:lang w:val="en-US"/>
                    </w:rPr>
                    <w:t>Ion Creanga</w:t>
                  </w:r>
                  <w:r w:rsidRPr="00D7661D">
                    <w:rPr>
                      <w:b/>
                      <w:lang w:val="en-US"/>
                    </w:rPr>
                    <w:t>,</w:t>
                  </w:r>
                  <w:r w:rsidRPr="00D7661D">
                    <w:rPr>
                      <w:lang w:val="en-US"/>
                    </w:rPr>
                    <w:t xml:space="preserve"> </w:t>
                  </w:r>
                </w:p>
                <w:p w:rsidR="002F6589" w:rsidRPr="00D7661D" w:rsidRDefault="002F6589" w:rsidP="0083519F">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2F6589" w:rsidRPr="00D7661D" w:rsidRDefault="002F6589" w:rsidP="0083519F">
                  <w:pPr>
                    <w:tabs>
                      <w:tab w:val="left" w:pos="0"/>
                    </w:tabs>
                    <w:spacing w:line="360" w:lineRule="auto"/>
                    <w:rPr>
                      <w:lang w:val="en-US"/>
                    </w:rPr>
                  </w:pPr>
                  <w:r w:rsidRPr="00D7661D">
                    <w:rPr>
                      <w:lang w:val="en-US"/>
                    </w:rPr>
                    <w:t xml:space="preserve">IDNO: </w:t>
                  </w:r>
                  <w:r w:rsidR="00225567" w:rsidRPr="00225567">
                    <w:rPr>
                      <w:b/>
                      <w:lang w:val="en-US"/>
                    </w:rPr>
                    <w:t>1007601008225</w:t>
                  </w:r>
                  <w:r w:rsidRPr="00D7661D">
                    <w:rPr>
                      <w:lang w:val="en-US"/>
                    </w:rPr>
                    <w:t>,</w:t>
                  </w:r>
                  <w:r w:rsidRPr="00D7661D">
                    <w:rPr>
                      <w:i/>
                      <w:lang w:val="en-US"/>
                    </w:rPr>
                    <w:t xml:space="preserve"> </w:t>
                  </w:r>
                  <w:r w:rsidRPr="00D7661D">
                    <w:rPr>
                      <w:lang w:val="en-US"/>
                    </w:rPr>
                    <w:t xml:space="preserve"> pe de o parte,</w:t>
                  </w:r>
                </w:p>
              </w:tc>
              <w:tc>
                <w:tcPr>
                  <w:tcW w:w="2447" w:type="pct"/>
                </w:tcPr>
                <w:p w:rsidR="002F6589" w:rsidRDefault="002F6589" w:rsidP="0083519F">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2F6589" w:rsidRPr="00D7661D" w:rsidRDefault="002F6589" w:rsidP="0083519F">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2F6589" w:rsidRPr="00D7661D" w:rsidRDefault="002F6589" w:rsidP="0083519F">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2F6589" w:rsidRPr="00D7661D" w:rsidRDefault="002F6589" w:rsidP="0083519F">
            <w:pPr>
              <w:pStyle w:val="a"/>
              <w:tabs>
                <w:tab w:val="left" w:pos="1260"/>
              </w:tabs>
              <w:ind w:left="0"/>
            </w:pPr>
            <w:proofErr w:type="spellStart"/>
            <w:r w:rsidRPr="00D7661D">
              <w:t>ambii</w:t>
            </w:r>
            <w:proofErr w:type="spellEnd"/>
            <w:r w:rsidRPr="00D7661D">
              <w:t xml:space="preserve"> (</w:t>
            </w:r>
            <w:proofErr w:type="spellStart"/>
            <w:r w:rsidRPr="00D7661D">
              <w:t>denumiţi</w:t>
            </w:r>
            <w:proofErr w:type="spellEnd"/>
            <w:r w:rsidRPr="00D7661D">
              <w:t xml:space="preserve"> </w:t>
            </w:r>
            <w:proofErr w:type="spellStart"/>
            <w:r w:rsidRPr="00D7661D">
              <w:t>în</w:t>
            </w:r>
            <w:proofErr w:type="spellEnd"/>
            <w:r w:rsidRPr="00D7661D">
              <w:t xml:space="preserve"> </w:t>
            </w:r>
            <w:proofErr w:type="spellStart"/>
            <w:r w:rsidRPr="00D7661D">
              <w:t>continuare</w:t>
            </w:r>
            <w:proofErr w:type="spellEnd"/>
            <w:r w:rsidRPr="00D7661D">
              <w:t xml:space="preserve"> </w:t>
            </w:r>
            <w:proofErr w:type="spellStart"/>
            <w:r w:rsidRPr="00D7661D">
              <w:rPr>
                <w:i/>
              </w:rPr>
              <w:t>Părţi</w:t>
            </w:r>
            <w:proofErr w:type="spellEnd"/>
            <w:r w:rsidRPr="00D7661D">
              <w:t xml:space="preserve">), au </w:t>
            </w:r>
            <w:proofErr w:type="spellStart"/>
            <w:r w:rsidRPr="00D7661D">
              <w:t>încheiat</w:t>
            </w:r>
            <w:proofErr w:type="spellEnd"/>
            <w:r w:rsidRPr="00D7661D">
              <w:t xml:space="preserve"> </w:t>
            </w:r>
            <w:proofErr w:type="spellStart"/>
            <w:r w:rsidRPr="00D7661D">
              <w:t>prezentul</w:t>
            </w:r>
            <w:proofErr w:type="spellEnd"/>
            <w:r w:rsidRPr="00D7661D">
              <w:t xml:space="preserve"> contract </w:t>
            </w:r>
            <w:proofErr w:type="spellStart"/>
            <w:r w:rsidRPr="00D7661D">
              <w:t>referitor</w:t>
            </w:r>
            <w:proofErr w:type="spellEnd"/>
            <w:r w:rsidRPr="00D7661D">
              <w:t xml:space="preserve"> la </w:t>
            </w:r>
            <w:proofErr w:type="spellStart"/>
            <w:r w:rsidRPr="00D7661D">
              <w:t>următoarele</w:t>
            </w:r>
            <w:proofErr w:type="spellEnd"/>
            <w:r w:rsidRPr="00D7661D">
              <w:t>:</w:t>
            </w:r>
          </w:p>
          <w:tbl>
            <w:tblPr>
              <w:tblW w:w="9540" w:type="dxa"/>
              <w:tblLayout w:type="fixed"/>
              <w:tblLook w:val="04A0" w:firstRow="1" w:lastRow="0" w:firstColumn="1" w:lastColumn="0" w:noHBand="0" w:noVBand="1"/>
            </w:tblPr>
            <w:tblGrid>
              <w:gridCol w:w="9540"/>
            </w:tblGrid>
            <w:tr w:rsidR="002F6589" w:rsidRPr="00EC30C2" w:rsidTr="0083519F">
              <w:trPr>
                <w:trHeight w:val="697"/>
              </w:trPr>
              <w:tc>
                <w:tcPr>
                  <w:tcW w:w="9540" w:type="dxa"/>
                  <w:vAlign w:val="center"/>
                </w:tcPr>
                <w:p w:rsidR="002F6589" w:rsidRPr="006369F2" w:rsidRDefault="002F6589" w:rsidP="0083519F">
                  <w:pPr>
                    <w:tabs>
                      <w:tab w:val="left" w:pos="360"/>
                    </w:tabs>
                    <w:jc w:val="both"/>
                    <w:rPr>
                      <w:lang w:val="en-US"/>
                    </w:rPr>
                  </w:pPr>
                </w:p>
                <w:p w:rsidR="002F6589" w:rsidRPr="006369F2" w:rsidRDefault="002F6589" w:rsidP="0083519F">
                  <w:pPr>
                    <w:tabs>
                      <w:tab w:val="left" w:pos="525"/>
                      <w:tab w:val="left" w:pos="1134"/>
                      <w:tab w:val="left" w:pos="3705"/>
                    </w:tabs>
                    <w:jc w:val="both"/>
                    <w:rPr>
                      <w:b/>
                      <w:lang w:val="en-US"/>
                    </w:rPr>
                  </w:pPr>
                  <w:r w:rsidRPr="006369F2">
                    <w:rPr>
                      <w:b/>
                      <w:lang w:val="en-US"/>
                    </w:rPr>
                    <w:t>1. OBIECTUL CONTRACTULUI</w:t>
                  </w:r>
                </w:p>
                <w:p w:rsidR="002F6589" w:rsidRPr="00D7661D" w:rsidRDefault="002F6589" w:rsidP="0083519F">
                  <w:pPr>
                    <w:tabs>
                      <w:tab w:val="left" w:pos="360"/>
                    </w:tabs>
                    <w:spacing w:line="276" w:lineRule="auto"/>
                    <w:ind w:left="-15" w:right="-15" w:firstLine="15"/>
                    <w:jc w:val="both"/>
                    <w:rPr>
                      <w:lang w:val="en-US"/>
                    </w:rPr>
                  </w:pPr>
                  <w:r w:rsidRPr="00D7661D">
                    <w:rPr>
                      <w:lang w:val="en-US"/>
                    </w:rPr>
                    <w:t xml:space="preserve">Antreprenorul se obligă să execute </w:t>
                  </w:r>
                  <w:r w:rsidR="00225567" w:rsidRPr="00225567">
                    <w:rPr>
                      <w:b/>
                      <w:lang w:val="en-US"/>
                    </w:rPr>
                    <w:t>„Lucrări de reparația str. Soarelui și str. Independenței  din s. Ocnița r-nul Ocnița”</w:t>
                  </w:r>
                  <w:r w:rsidRPr="00D7661D">
                    <w:rPr>
                      <w:i/>
                      <w:lang w:val="en-US"/>
                    </w:rPr>
                    <w:t xml:space="preserve"> </w:t>
                  </w:r>
                  <w:r w:rsidRPr="00D7661D">
                    <w:rPr>
                      <w:lang w:val="en-US"/>
                    </w:rPr>
                    <w:t>în conformitate cu prevederile proiectului tehnic, cu detaliile de execuţie, precum şi cu normativele, standardele şi prescripţiile tehnice, achiziționate conform procedurii de achiziție publică nr.</w:t>
                  </w:r>
                  <w:r>
                    <w:t xml:space="preserve"> </w:t>
                  </w:r>
                  <w:r w:rsidR="00225567">
                    <w:rPr>
                      <w:b/>
                    </w:rPr>
                    <w:t>_________</w:t>
                  </w:r>
                  <w:r w:rsidRPr="00D7661D">
                    <w:rPr>
                      <w:b/>
                      <w:lang w:val="en-US"/>
                    </w:rPr>
                    <w:t xml:space="preserve">, </w:t>
                  </w:r>
                  <w:r w:rsidR="00225567">
                    <w:rPr>
                      <w:b/>
                      <w:lang w:val="en-US"/>
                    </w:rPr>
                    <w:t>__________________</w:t>
                  </w:r>
                  <w:r>
                    <w:rPr>
                      <w:b/>
                      <w:lang w:val="en-US"/>
                    </w:rPr>
                    <w:t xml:space="preserve"> </w:t>
                  </w:r>
                  <w:r w:rsidRPr="00D7661D">
                    <w:rPr>
                      <w:lang w:val="en-US"/>
                    </w:rPr>
                    <w:t xml:space="preserve">din </w:t>
                  </w:r>
                  <w:r w:rsidR="00225567">
                    <w:rPr>
                      <w:b/>
                      <w:lang w:val="en-US"/>
                    </w:rPr>
                    <w:t>__________</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2F6589" w:rsidRPr="00D7661D" w:rsidRDefault="002F6589" w:rsidP="0083519F">
                  <w:pPr>
                    <w:tabs>
                      <w:tab w:val="left" w:pos="360"/>
                    </w:tabs>
                    <w:spacing w:line="276" w:lineRule="auto"/>
                    <w:jc w:val="both"/>
                    <w:rPr>
                      <w:lang w:val="en-US"/>
                    </w:rPr>
                  </w:pPr>
                </w:p>
                <w:p w:rsidR="002F6589" w:rsidRPr="006369F2" w:rsidRDefault="002F6589" w:rsidP="0083519F">
                  <w:pPr>
                    <w:pStyle w:val="af2"/>
                    <w:tabs>
                      <w:tab w:val="left" w:pos="525"/>
                      <w:tab w:val="left" w:pos="567"/>
                    </w:tabs>
                    <w:spacing w:line="276" w:lineRule="auto"/>
                    <w:ind w:left="-15"/>
                    <w:rPr>
                      <w:b/>
                      <w:lang w:val="en-US"/>
                    </w:rPr>
                  </w:pPr>
                  <w:r w:rsidRPr="006369F2">
                    <w:rPr>
                      <w:b/>
                      <w:lang w:val="en-US"/>
                    </w:rPr>
                    <w:t>2. DOCUMENTELE CONTRACTULUI</w:t>
                  </w:r>
                </w:p>
                <w:p w:rsidR="002F6589" w:rsidRPr="00D7661D" w:rsidRDefault="002F6589" w:rsidP="0083519F">
                  <w:pPr>
                    <w:tabs>
                      <w:tab w:val="left" w:pos="360"/>
                    </w:tabs>
                    <w:spacing w:line="276" w:lineRule="auto"/>
                    <w:jc w:val="both"/>
                    <w:rPr>
                      <w:lang w:val="en-US"/>
                    </w:rPr>
                  </w:pPr>
                  <w:r w:rsidRPr="00D7661D">
                    <w:rPr>
                      <w:lang w:val="en-US"/>
                    </w:rPr>
                    <w:t>2.1. Următoarele documente vor fi considerate părţi componente ale Contractului:</w:t>
                  </w:r>
                </w:p>
                <w:p w:rsidR="002F6589" w:rsidRPr="00E3371C" w:rsidRDefault="002F6589" w:rsidP="002F6589">
                  <w:pPr>
                    <w:numPr>
                      <w:ilvl w:val="0"/>
                      <w:numId w:val="29"/>
                    </w:numPr>
                    <w:tabs>
                      <w:tab w:val="left" w:pos="360"/>
                    </w:tabs>
                    <w:suppressAutoHyphens/>
                    <w:spacing w:line="276" w:lineRule="auto"/>
                    <w:ind w:left="-15" w:firstLine="441"/>
                    <w:jc w:val="both"/>
                  </w:pPr>
                  <w:r w:rsidRPr="00E3371C">
                    <w:t>Formularul contractului;</w:t>
                  </w:r>
                </w:p>
                <w:p w:rsidR="002F6589" w:rsidRPr="00E3371C" w:rsidRDefault="002F6589" w:rsidP="002F6589">
                  <w:pPr>
                    <w:numPr>
                      <w:ilvl w:val="0"/>
                      <w:numId w:val="29"/>
                    </w:numPr>
                    <w:tabs>
                      <w:tab w:val="left" w:pos="360"/>
                    </w:tabs>
                    <w:suppressAutoHyphens/>
                    <w:spacing w:line="276" w:lineRule="auto"/>
                    <w:ind w:left="-15" w:firstLine="441"/>
                    <w:jc w:val="both"/>
                  </w:pPr>
                  <w:r>
                    <w:t>Decizul local (anexa nr.1)</w:t>
                  </w:r>
                  <w:r w:rsidRPr="00E3371C">
                    <w:t>;</w:t>
                  </w:r>
                </w:p>
                <w:p w:rsidR="002F6589" w:rsidRPr="00D7661D" w:rsidRDefault="002F6589" w:rsidP="002F6589">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2F6589" w:rsidRPr="006369F2" w:rsidRDefault="002F6589" w:rsidP="0083519F">
                  <w:pPr>
                    <w:tabs>
                      <w:tab w:val="left" w:pos="525"/>
                      <w:tab w:val="left" w:pos="3645"/>
                    </w:tabs>
                    <w:spacing w:line="276" w:lineRule="auto"/>
                    <w:jc w:val="both"/>
                    <w:rPr>
                      <w:b/>
                      <w:lang w:val="en-US"/>
                    </w:rPr>
                  </w:pPr>
                  <w:r w:rsidRPr="006369F2">
                    <w:rPr>
                      <w:b/>
                      <w:lang w:val="en-US"/>
                    </w:rPr>
                    <w:t>3. PREȚUL CONTRACTULUI ŞI MODALITĂŢILE DE PLATĂ</w:t>
                  </w:r>
                </w:p>
                <w:p w:rsidR="002F6589" w:rsidRPr="006369F2" w:rsidRDefault="002F6589" w:rsidP="0083519F">
                  <w:pPr>
                    <w:spacing w:line="276" w:lineRule="auto"/>
                    <w:jc w:val="both"/>
                    <w:rPr>
                      <w:lang w:val="en-US"/>
                    </w:rPr>
                  </w:pPr>
                  <w:r w:rsidRPr="006369F2">
                    <w:rPr>
                      <w:lang w:val="en-US"/>
                    </w:rPr>
                    <w:t>3.1. Prețul lucrărilor, ce reprezintă obiectul prezentului contract, este stabilit în lei MDL.</w:t>
                  </w:r>
                </w:p>
                <w:p w:rsidR="002F6589" w:rsidRDefault="002F6589" w:rsidP="0083519F">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2F6589" w:rsidRPr="00423D94" w:rsidRDefault="002F6589" w:rsidP="0083519F">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2F6589" w:rsidRPr="006369F2" w:rsidRDefault="002F6589" w:rsidP="0083519F">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2F6589" w:rsidRPr="006369F2" w:rsidRDefault="002F6589" w:rsidP="0083519F">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2F6589" w:rsidRPr="006369F2" w:rsidRDefault="002F6589" w:rsidP="0083519F">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2F6589" w:rsidRPr="006369F2" w:rsidRDefault="002F6589" w:rsidP="0083519F">
                  <w:pPr>
                    <w:spacing w:line="276" w:lineRule="auto"/>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rsidR="002F6589" w:rsidRPr="006369F2" w:rsidRDefault="002F6589" w:rsidP="0083519F">
                  <w:pPr>
                    <w:spacing w:line="276" w:lineRule="auto"/>
                    <w:jc w:val="both"/>
                    <w:rPr>
                      <w:lang w:val="en-US"/>
                    </w:rPr>
                  </w:pPr>
                </w:p>
                <w:p w:rsidR="002F6589" w:rsidRPr="006369F2" w:rsidRDefault="002F6589" w:rsidP="0083519F">
                  <w:pPr>
                    <w:pStyle w:val="af2"/>
                    <w:tabs>
                      <w:tab w:val="left" w:pos="567"/>
                    </w:tabs>
                    <w:spacing w:line="276" w:lineRule="auto"/>
                    <w:rPr>
                      <w:b/>
                      <w:lang w:val="en-US"/>
                    </w:rPr>
                  </w:pPr>
                  <w:r w:rsidRPr="006369F2">
                    <w:rPr>
                      <w:b/>
                      <w:lang w:val="en-US"/>
                    </w:rPr>
                    <w:t>4. DURATA DE EXECUȚIE</w:t>
                  </w:r>
                </w:p>
                <w:p w:rsidR="002F6589" w:rsidRPr="006369F2" w:rsidRDefault="002F6589" w:rsidP="0083519F">
                  <w:pPr>
                    <w:pStyle w:val="af2"/>
                    <w:tabs>
                      <w:tab w:val="left" w:pos="567"/>
                    </w:tabs>
                    <w:spacing w:line="276" w:lineRule="auto"/>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Pr>
                      <w:lang w:val="en-US"/>
                    </w:rPr>
                    <w:t>pînă</w:t>
                  </w:r>
                  <w:proofErr w:type="spellEnd"/>
                  <w:r>
                    <w:rPr>
                      <w:lang w:val="en-US"/>
                    </w:rPr>
                    <w:t xml:space="preserve"> la 01.06.2026</w:t>
                  </w:r>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de pînă la 01.06.2026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2F6589" w:rsidRPr="007926DA" w:rsidRDefault="002F6589" w:rsidP="0083519F">
                  <w:pPr>
                    <w:spacing w:line="276" w:lineRule="auto"/>
                    <w:jc w:val="both"/>
                  </w:pPr>
                  <w:r w:rsidRPr="007926DA">
                    <w:t>- obținerea autorizației de construire de către Beneficiar;</w:t>
                  </w:r>
                </w:p>
                <w:p w:rsidR="002F6589" w:rsidRPr="007926DA" w:rsidRDefault="002F6589" w:rsidP="0083519F">
                  <w:pPr>
                    <w:spacing w:line="276" w:lineRule="auto"/>
                    <w:jc w:val="both"/>
                  </w:pPr>
                  <w:r w:rsidRPr="007926DA">
                    <w:t>- constituirea garanției de bun</w:t>
                  </w:r>
                  <w:r>
                    <w:t>ă</w:t>
                  </w:r>
                  <w:r w:rsidRPr="007926DA">
                    <w:t xml:space="preserve"> execuție a contractului;</w:t>
                  </w:r>
                </w:p>
                <w:p w:rsidR="002F6589" w:rsidRPr="007926DA" w:rsidRDefault="002F6589" w:rsidP="0083519F">
                  <w:pPr>
                    <w:spacing w:line="276" w:lineRule="auto"/>
                    <w:jc w:val="both"/>
                  </w:pPr>
                  <w:r w:rsidRPr="007926DA">
                    <w:t>- semnarea procesului–verbal de predare - primire a amplasamentului, liber de orice sarcini care împiedică realizarea obiectului prezentului contract.</w:t>
                  </w:r>
                </w:p>
                <w:p w:rsidR="002F6589" w:rsidRPr="006369F2" w:rsidRDefault="002F6589" w:rsidP="0083519F">
                  <w:pPr>
                    <w:pStyle w:val="af2"/>
                    <w:tabs>
                      <w:tab w:val="left" w:pos="567"/>
                    </w:tabs>
                    <w:spacing w:line="276" w:lineRule="auto"/>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rsidR="002F6589" w:rsidRPr="006369F2" w:rsidRDefault="002F6589" w:rsidP="0083519F">
                  <w:pPr>
                    <w:pStyle w:val="af2"/>
                    <w:tabs>
                      <w:tab w:val="left" w:pos="567"/>
                    </w:tabs>
                    <w:spacing w:line="276" w:lineRule="auto"/>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rsidR="002F6589" w:rsidRPr="006369F2" w:rsidRDefault="002F6589" w:rsidP="0083519F">
                  <w:pPr>
                    <w:tabs>
                      <w:tab w:val="left" w:pos="1276"/>
                    </w:tabs>
                    <w:spacing w:line="276" w:lineRule="auto"/>
                    <w:jc w:val="both"/>
                    <w:rPr>
                      <w:lang w:val="en-US"/>
                    </w:rPr>
                  </w:pPr>
                  <w:r w:rsidRPr="006369F2">
                    <w:rPr>
                      <w:lang w:val="en-US"/>
                    </w:rPr>
                    <w:t>a) generate de Beneficiar;</w:t>
                  </w:r>
                </w:p>
                <w:p w:rsidR="002F6589" w:rsidRPr="006369F2" w:rsidRDefault="002F6589" w:rsidP="0083519F">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2F6589" w:rsidRPr="006369F2" w:rsidRDefault="002F6589" w:rsidP="0083519F">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2F6589" w:rsidRPr="006369F2" w:rsidRDefault="002F6589" w:rsidP="0083519F">
                  <w:pPr>
                    <w:tabs>
                      <w:tab w:val="left" w:pos="1276"/>
                    </w:tabs>
                    <w:spacing w:line="276" w:lineRule="auto"/>
                    <w:jc w:val="both"/>
                    <w:rPr>
                      <w:lang w:val="en-US"/>
                    </w:rPr>
                  </w:pPr>
                  <w:r w:rsidRPr="006369F2">
                    <w:rPr>
                      <w:lang w:val="en-US"/>
                    </w:rPr>
                    <w:t>d) calamităţilor naturale recunoscute de autoritatea legală.</w:t>
                  </w:r>
                </w:p>
                <w:p w:rsidR="002F6589" w:rsidRPr="006369F2" w:rsidRDefault="002F6589" w:rsidP="0083519F">
                  <w:pPr>
                    <w:pStyle w:val="af2"/>
                    <w:tabs>
                      <w:tab w:val="left" w:pos="567"/>
                    </w:tabs>
                    <w:spacing w:line="276" w:lineRule="auto"/>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rsidR="002F6589" w:rsidRPr="006369F2" w:rsidRDefault="002F6589" w:rsidP="0083519F">
                  <w:pPr>
                    <w:tabs>
                      <w:tab w:val="left" w:pos="360"/>
                    </w:tabs>
                    <w:jc w:val="both"/>
                    <w:rPr>
                      <w:lang w:val="en-US"/>
                    </w:rPr>
                  </w:pPr>
                </w:p>
                <w:p w:rsidR="002F6589" w:rsidRPr="006369F2" w:rsidRDefault="002F6589" w:rsidP="0083519F">
                  <w:pPr>
                    <w:pStyle w:val="af2"/>
                    <w:tabs>
                      <w:tab w:val="left" w:pos="525"/>
                    </w:tabs>
                    <w:spacing w:line="276" w:lineRule="auto"/>
                    <w:rPr>
                      <w:b/>
                      <w:lang w:val="en-US"/>
                    </w:rPr>
                  </w:pPr>
                  <w:r w:rsidRPr="006369F2">
                    <w:rPr>
                      <w:b/>
                      <w:lang w:val="en-US"/>
                    </w:rPr>
                    <w:t>5. RECEPŢIA LUCRĂRILOR DE EXECUŢIE</w:t>
                  </w:r>
                </w:p>
                <w:p w:rsidR="002F6589" w:rsidRPr="006369F2" w:rsidRDefault="002F6589" w:rsidP="0083519F">
                  <w:pPr>
                    <w:pStyle w:val="af2"/>
                    <w:tabs>
                      <w:tab w:val="left" w:pos="567"/>
                    </w:tabs>
                    <w:spacing w:line="276" w:lineRule="auto"/>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rsidR="002F6589" w:rsidRPr="006369F2" w:rsidRDefault="002F6589" w:rsidP="0083519F">
                  <w:pPr>
                    <w:pStyle w:val="af2"/>
                    <w:tabs>
                      <w:tab w:val="left" w:pos="567"/>
                    </w:tabs>
                    <w:spacing w:line="276" w:lineRule="auto"/>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rsidR="002F6589" w:rsidRPr="00B70E83" w:rsidRDefault="002F6589" w:rsidP="0083519F">
                  <w:pPr>
                    <w:pStyle w:val="af2"/>
                    <w:tabs>
                      <w:tab w:val="left" w:pos="567"/>
                    </w:tabs>
                    <w:spacing w:line="276" w:lineRule="auto"/>
                    <w:rPr>
                      <w:lang w:val="ro-RO"/>
                    </w:rPr>
                  </w:pPr>
                  <w:r w:rsidRPr="006369F2">
                    <w:rPr>
                      <w:lang w:val="en-US"/>
                    </w:rPr>
                    <w:lastRenderedPageBreak/>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2F6589" w:rsidRPr="006369F2" w:rsidRDefault="002F6589" w:rsidP="0083519F">
                  <w:pPr>
                    <w:pStyle w:val="af2"/>
                    <w:tabs>
                      <w:tab w:val="left" w:pos="567"/>
                    </w:tabs>
                    <w:spacing w:line="276" w:lineRule="auto"/>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rsidR="002F6589" w:rsidRPr="00B70E83" w:rsidRDefault="002F6589" w:rsidP="0083519F">
                  <w:pPr>
                    <w:pStyle w:val="af2"/>
                    <w:tabs>
                      <w:tab w:val="left" w:pos="567"/>
                    </w:tabs>
                    <w:spacing w:line="276" w:lineRule="auto"/>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rsidR="002F6589" w:rsidRPr="006369F2" w:rsidRDefault="002F6589" w:rsidP="0083519F">
                  <w:pPr>
                    <w:pStyle w:val="af2"/>
                    <w:tabs>
                      <w:tab w:val="left" w:pos="567"/>
                    </w:tabs>
                    <w:spacing w:line="276" w:lineRule="auto"/>
                    <w:rPr>
                      <w:lang w:val="en-US"/>
                    </w:rPr>
                  </w:pPr>
                </w:p>
                <w:p w:rsidR="002F6589" w:rsidRPr="006369F2" w:rsidRDefault="002F6589" w:rsidP="0083519F">
                  <w:pPr>
                    <w:tabs>
                      <w:tab w:val="left" w:pos="525"/>
                    </w:tabs>
                    <w:spacing w:line="276" w:lineRule="auto"/>
                    <w:jc w:val="both"/>
                    <w:rPr>
                      <w:b/>
                      <w:lang w:val="en-US"/>
                    </w:rPr>
                  </w:pPr>
                  <w:r w:rsidRPr="006369F2">
                    <w:rPr>
                      <w:b/>
                      <w:lang w:val="en-US"/>
                    </w:rPr>
                    <w:t>6. REMEDIEREA DEFECTELOR</w:t>
                  </w:r>
                </w:p>
                <w:p w:rsidR="002F6589" w:rsidRPr="006369F2" w:rsidRDefault="002F6589" w:rsidP="0083519F">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2F6589" w:rsidRPr="006369F2" w:rsidRDefault="002F6589" w:rsidP="0083519F">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2F6589" w:rsidRPr="006369F2" w:rsidRDefault="002F6589" w:rsidP="0083519F">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2F6589" w:rsidRPr="006369F2" w:rsidRDefault="002F6589" w:rsidP="0083519F">
                  <w:pPr>
                    <w:pStyle w:val="af2"/>
                    <w:tabs>
                      <w:tab w:val="left" w:pos="567"/>
                    </w:tabs>
                    <w:spacing w:line="276" w:lineRule="auto"/>
                    <w:rPr>
                      <w:lang w:val="en-US"/>
                    </w:rPr>
                  </w:pPr>
                </w:p>
                <w:p w:rsidR="002F6589" w:rsidRPr="006369F2" w:rsidRDefault="002F6589" w:rsidP="0083519F">
                  <w:pPr>
                    <w:pStyle w:val="af2"/>
                    <w:tabs>
                      <w:tab w:val="left" w:pos="525"/>
                    </w:tabs>
                    <w:spacing w:line="276" w:lineRule="auto"/>
                    <w:rPr>
                      <w:lang w:val="en-US"/>
                    </w:rPr>
                  </w:pPr>
                  <w:r w:rsidRPr="006369F2">
                    <w:rPr>
                      <w:b/>
                      <w:lang w:val="en-US"/>
                    </w:rPr>
                    <w:t>7. DREPTURILE ŞI OBLIGAŢIUNILE ANTREPRENORULUI ŞI ALE BENEFICIARULUI</w:t>
                  </w:r>
                </w:p>
                <w:p w:rsidR="002F6589" w:rsidRPr="006369F2" w:rsidRDefault="002F6589" w:rsidP="0083519F">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2F6589" w:rsidRPr="006369F2" w:rsidRDefault="002F6589" w:rsidP="0083519F">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2F6589" w:rsidRPr="006369F2" w:rsidRDefault="002F6589" w:rsidP="0083519F">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w:t>
                  </w:r>
                  <w:r w:rsidRPr="006369F2">
                    <w:rPr>
                      <w:lang w:val="en-US"/>
                    </w:rPr>
                    <w:lastRenderedPageBreak/>
                    <w:t>Acesta îşi asumă întreaga responsabilitate pentru toate operaţiunile executate pe şantier şi pentru procedeele de execuţie utilizate.</w:t>
                  </w:r>
                </w:p>
                <w:p w:rsidR="002F6589" w:rsidRPr="006369F2" w:rsidRDefault="002F6589" w:rsidP="0083519F">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2F6589" w:rsidRPr="006369F2" w:rsidRDefault="002F6589" w:rsidP="0083519F">
                  <w:pPr>
                    <w:tabs>
                      <w:tab w:val="left" w:pos="1276"/>
                    </w:tabs>
                    <w:spacing w:line="276" w:lineRule="auto"/>
                    <w:jc w:val="both"/>
                    <w:rPr>
                      <w:lang w:val="en-US"/>
                    </w:rPr>
                  </w:pPr>
                  <w:r w:rsidRPr="006369F2">
                    <w:rPr>
                      <w:lang w:val="en-US"/>
                    </w:rPr>
                    <w:t>a) un exemplar rămâne la dispoziţia Antreprenorului,</w:t>
                  </w:r>
                </w:p>
                <w:p w:rsidR="002F6589" w:rsidRPr="006369F2" w:rsidRDefault="002F6589" w:rsidP="0083519F">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2F6589" w:rsidRPr="006369F2" w:rsidRDefault="002F6589" w:rsidP="0083519F">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2F6589" w:rsidRPr="006369F2" w:rsidRDefault="002F6589" w:rsidP="0083519F">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2F6589" w:rsidRPr="006369F2" w:rsidRDefault="002F6589" w:rsidP="0083519F">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2F6589" w:rsidRPr="006369F2" w:rsidRDefault="002F6589" w:rsidP="0083519F">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2F6589" w:rsidRPr="006369F2" w:rsidRDefault="002F6589" w:rsidP="0083519F">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F6589" w:rsidRPr="006369F2" w:rsidRDefault="002F6589" w:rsidP="0083519F">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2F6589" w:rsidRPr="006369F2" w:rsidRDefault="002F6589" w:rsidP="0083519F">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F6589" w:rsidRPr="006369F2" w:rsidRDefault="002F6589" w:rsidP="0083519F">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2F6589" w:rsidRPr="006369F2" w:rsidRDefault="002F6589" w:rsidP="0083519F">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rsidR="002F6589" w:rsidRPr="006369F2" w:rsidRDefault="002F6589" w:rsidP="0083519F">
                  <w:pPr>
                    <w:tabs>
                      <w:tab w:val="left" w:pos="1276"/>
                    </w:tabs>
                    <w:spacing w:line="276" w:lineRule="auto"/>
                    <w:jc w:val="both"/>
                    <w:rPr>
                      <w:lang w:val="en-US"/>
                    </w:rPr>
                  </w:pPr>
                  <w:r w:rsidRPr="006369F2">
                    <w:rPr>
                      <w:lang w:val="en-US"/>
                    </w:rPr>
                    <w:lastRenderedPageBreak/>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F6589" w:rsidRPr="006369F2" w:rsidRDefault="002F6589" w:rsidP="0083519F">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F6589" w:rsidRPr="006369F2" w:rsidRDefault="002F6589" w:rsidP="0083519F">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2F6589" w:rsidRPr="006369F2" w:rsidRDefault="002F6589" w:rsidP="002F6589">
                  <w:pPr>
                    <w:pStyle w:val="a"/>
                    <w:numPr>
                      <w:ilvl w:val="0"/>
                      <w:numId w:val="28"/>
                    </w:numPr>
                    <w:tabs>
                      <w:tab w:val="clear" w:pos="1134"/>
                      <w:tab w:val="left" w:pos="345"/>
                    </w:tabs>
                    <w:spacing w:line="276" w:lineRule="auto"/>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rsidR="002F6589" w:rsidRPr="006369F2" w:rsidRDefault="002F6589" w:rsidP="002F6589">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2F6589" w:rsidRPr="006369F2" w:rsidRDefault="002F6589" w:rsidP="002F6589">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2F6589" w:rsidRPr="006369F2" w:rsidRDefault="002F6589" w:rsidP="0083519F">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2F6589" w:rsidRPr="006369F2" w:rsidRDefault="002F6589" w:rsidP="0083519F">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2F6589" w:rsidRPr="006369F2" w:rsidRDefault="002F6589" w:rsidP="0083519F">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2F6589" w:rsidRPr="006369F2" w:rsidRDefault="002F6589" w:rsidP="0083519F">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2F6589" w:rsidRPr="006369F2" w:rsidRDefault="002F6589" w:rsidP="0083519F">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2F6589" w:rsidRPr="006369F2" w:rsidRDefault="002F6589" w:rsidP="0083519F">
                  <w:pPr>
                    <w:pStyle w:val="af2"/>
                    <w:tabs>
                      <w:tab w:val="left" w:pos="525"/>
                    </w:tabs>
                    <w:spacing w:line="276" w:lineRule="auto"/>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rsidR="002F6589" w:rsidRPr="006369F2" w:rsidRDefault="002F6589" w:rsidP="0083519F">
                  <w:pPr>
                    <w:pStyle w:val="af2"/>
                    <w:tabs>
                      <w:tab w:val="left" w:pos="525"/>
                    </w:tabs>
                    <w:spacing w:line="276" w:lineRule="auto"/>
                    <w:rPr>
                      <w:lang w:val="en-US"/>
                    </w:rPr>
                  </w:pPr>
                </w:p>
                <w:p w:rsidR="002F6589" w:rsidRPr="006369F2" w:rsidRDefault="002F6589" w:rsidP="0083519F">
                  <w:pPr>
                    <w:pStyle w:val="af2"/>
                    <w:tabs>
                      <w:tab w:val="left" w:pos="525"/>
                    </w:tabs>
                    <w:spacing w:line="276" w:lineRule="auto"/>
                    <w:rPr>
                      <w:b/>
                      <w:lang w:val="en-US"/>
                    </w:rPr>
                  </w:pPr>
                  <w:r w:rsidRPr="006369F2">
                    <w:rPr>
                      <w:b/>
                      <w:lang w:val="en-US"/>
                    </w:rPr>
                    <w:t>8. MODIFICĂRI</w:t>
                  </w:r>
                </w:p>
                <w:p w:rsidR="002F6589" w:rsidRPr="006369F2" w:rsidRDefault="002F6589" w:rsidP="0083519F">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360"/>
                    </w:tabs>
                    <w:spacing w:line="276" w:lineRule="auto"/>
                    <w:jc w:val="both"/>
                    <w:rPr>
                      <w:lang w:val="en-US"/>
                    </w:rPr>
                  </w:pPr>
                  <w:r w:rsidRPr="004D58FA">
                    <w:rPr>
                      <w:b/>
                      <w:lang w:val="en-US"/>
                    </w:rPr>
                    <w:t>9. AJUSTAREA PREŢULUI CONTRACTULUI</w:t>
                  </w:r>
                </w:p>
                <w:p w:rsidR="002F6589" w:rsidRPr="007926DA" w:rsidRDefault="002F6589" w:rsidP="0083519F">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2F6589" w:rsidRPr="006369F2" w:rsidRDefault="002F6589" w:rsidP="0083519F">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555"/>
                      <w:tab w:val="left" w:pos="4365"/>
                    </w:tabs>
                    <w:spacing w:line="276" w:lineRule="auto"/>
                    <w:jc w:val="both"/>
                    <w:rPr>
                      <w:b/>
                      <w:lang w:val="en-US"/>
                    </w:rPr>
                  </w:pPr>
                  <w:r w:rsidRPr="006369F2">
                    <w:rPr>
                      <w:b/>
                      <w:lang w:val="en-US"/>
                    </w:rPr>
                    <w:t xml:space="preserve">10. ANTREPRENORUL ŞI SUBANTREPRENORII </w:t>
                  </w:r>
                </w:p>
                <w:p w:rsidR="002F6589" w:rsidRPr="006369F2" w:rsidRDefault="002F6589" w:rsidP="0083519F">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2F6589" w:rsidRPr="006369F2" w:rsidRDefault="002F6589" w:rsidP="0083519F">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2F6589" w:rsidRDefault="002F6589" w:rsidP="0083519F">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2F6589" w:rsidRPr="006369F2" w:rsidRDefault="002F6589" w:rsidP="0083519F">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2F6589" w:rsidRPr="006369F2" w:rsidRDefault="002F6589" w:rsidP="0083519F">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2F6589" w:rsidRPr="006369F2" w:rsidRDefault="002F6589" w:rsidP="0083519F">
                  <w:pPr>
                    <w:tabs>
                      <w:tab w:val="left" w:pos="4365"/>
                    </w:tabs>
                    <w:spacing w:line="276" w:lineRule="auto"/>
                    <w:jc w:val="both"/>
                    <w:rPr>
                      <w:b/>
                      <w:lang w:val="en-US"/>
                    </w:rPr>
                  </w:pPr>
                </w:p>
                <w:p w:rsidR="002F6589" w:rsidRPr="006369F2" w:rsidRDefault="002F6589" w:rsidP="0083519F">
                  <w:pPr>
                    <w:tabs>
                      <w:tab w:val="left" w:pos="4365"/>
                    </w:tabs>
                    <w:spacing w:line="276" w:lineRule="auto"/>
                    <w:jc w:val="both"/>
                    <w:rPr>
                      <w:lang w:val="en-US"/>
                    </w:rPr>
                  </w:pPr>
                  <w:r w:rsidRPr="006369F2">
                    <w:rPr>
                      <w:b/>
                      <w:lang w:val="en-US"/>
                    </w:rPr>
                    <w:t>11. FORȚA DE MUNCĂ</w:t>
                  </w:r>
                </w:p>
                <w:p w:rsidR="002F6589" w:rsidRPr="006369F2" w:rsidRDefault="002F6589" w:rsidP="0083519F">
                  <w:pPr>
                    <w:pStyle w:val="a"/>
                    <w:tabs>
                      <w:tab w:val="left" w:pos="795"/>
                    </w:tabs>
                    <w:spacing w:line="276" w:lineRule="auto"/>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rsidR="002F6589" w:rsidRPr="006369F2" w:rsidRDefault="002F6589" w:rsidP="0083519F">
                  <w:pPr>
                    <w:pStyle w:val="a"/>
                    <w:tabs>
                      <w:tab w:val="left" w:pos="795"/>
                    </w:tabs>
                    <w:spacing w:line="276" w:lineRule="auto"/>
                    <w:ind w:left="-15"/>
                  </w:pPr>
                </w:p>
                <w:p w:rsidR="002F6589" w:rsidRPr="006369F2" w:rsidRDefault="002F6589" w:rsidP="0083519F">
                  <w:pPr>
                    <w:tabs>
                      <w:tab w:val="left" w:pos="795"/>
                    </w:tabs>
                    <w:spacing w:line="276" w:lineRule="auto"/>
                    <w:jc w:val="both"/>
                    <w:rPr>
                      <w:lang w:val="en-US"/>
                    </w:rPr>
                  </w:pPr>
                  <w:r w:rsidRPr="006369F2">
                    <w:rPr>
                      <w:b/>
                      <w:lang w:val="en-US"/>
                    </w:rPr>
                    <w:t>12. MATERIALELE ŞI EXECUŢIA LUCRĂRILOR</w:t>
                  </w:r>
                </w:p>
                <w:p w:rsidR="002F6589" w:rsidRPr="006369F2" w:rsidRDefault="002F6589" w:rsidP="0083519F">
                  <w:pPr>
                    <w:pStyle w:val="af2"/>
                    <w:tabs>
                      <w:tab w:val="left" w:pos="0"/>
                    </w:tabs>
                    <w:spacing w:line="276" w:lineRule="auto"/>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rsidR="002F6589" w:rsidRPr="006369F2" w:rsidRDefault="002F6589" w:rsidP="0083519F">
                  <w:pPr>
                    <w:pStyle w:val="af2"/>
                    <w:tabs>
                      <w:tab w:val="left" w:pos="0"/>
                    </w:tabs>
                    <w:spacing w:line="276" w:lineRule="auto"/>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rsidR="002F6589" w:rsidRPr="006369F2" w:rsidRDefault="002F6589" w:rsidP="0083519F">
                  <w:pPr>
                    <w:pStyle w:val="af2"/>
                    <w:tabs>
                      <w:tab w:val="left" w:pos="284"/>
                    </w:tabs>
                    <w:spacing w:line="276" w:lineRule="auto"/>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rsidR="002F6589" w:rsidRPr="006369F2" w:rsidRDefault="002F6589" w:rsidP="0083519F">
                  <w:pPr>
                    <w:pStyle w:val="af2"/>
                    <w:tabs>
                      <w:tab w:val="left" w:pos="284"/>
                    </w:tabs>
                    <w:spacing w:line="276" w:lineRule="auto"/>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rsidR="002F6589" w:rsidRPr="006369F2" w:rsidRDefault="002F6589" w:rsidP="0083519F">
                  <w:pPr>
                    <w:pStyle w:val="af2"/>
                    <w:tabs>
                      <w:tab w:val="left" w:pos="284"/>
                    </w:tabs>
                    <w:spacing w:line="276" w:lineRule="auto"/>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lastRenderedPageBreak/>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rsidR="002F6589" w:rsidRPr="006369F2" w:rsidRDefault="002F6589" w:rsidP="0083519F">
                  <w:pPr>
                    <w:pStyle w:val="af2"/>
                    <w:tabs>
                      <w:tab w:val="left" w:pos="284"/>
                    </w:tabs>
                    <w:spacing w:line="276" w:lineRule="auto"/>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rsidR="002F6589" w:rsidRPr="006369F2" w:rsidRDefault="002F6589" w:rsidP="0083519F">
                  <w:pPr>
                    <w:pStyle w:val="af2"/>
                    <w:tabs>
                      <w:tab w:val="left" w:pos="284"/>
                    </w:tabs>
                    <w:spacing w:line="276" w:lineRule="auto"/>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rsidR="002F6589" w:rsidRPr="006369F2" w:rsidRDefault="002F6589" w:rsidP="0083519F">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525"/>
                    </w:tabs>
                    <w:spacing w:line="276" w:lineRule="auto"/>
                    <w:jc w:val="both"/>
                    <w:rPr>
                      <w:lang w:val="en-US"/>
                    </w:rPr>
                  </w:pPr>
                  <w:r w:rsidRPr="006369F2">
                    <w:rPr>
                      <w:b/>
                      <w:lang w:val="en-US"/>
                    </w:rPr>
                    <w:t>13. PERIOADA DE GARANŢIE ŞI REMEDIERI ÎN PERIOADA DE GARANŢIE</w:t>
                  </w:r>
                </w:p>
                <w:p w:rsidR="002F6589" w:rsidRPr="006369F2" w:rsidRDefault="002F6589" w:rsidP="0083519F">
                  <w:pPr>
                    <w:pStyle w:val="af2"/>
                    <w:tabs>
                      <w:tab w:val="left" w:pos="567"/>
                    </w:tabs>
                    <w:spacing w:line="276" w:lineRule="auto"/>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Pr="002A3F9F">
                    <w:rPr>
                      <w:b/>
                      <w:lang w:val="en-US"/>
                    </w:rPr>
                    <w:t xml:space="preserve">36 </w:t>
                  </w:r>
                  <w:proofErr w:type="spellStart"/>
                  <w:r w:rsidRPr="002A3F9F">
                    <w:rPr>
                      <w:b/>
                      <w:lang w:val="en-US"/>
                    </w:rPr>
                    <w:t>luni</w:t>
                  </w:r>
                  <w:proofErr w:type="spellEnd"/>
                  <w:r w:rsidRPr="002A3F9F">
                    <w:rPr>
                      <w:b/>
                      <w:lang w:val="en-US"/>
                    </w:rPr>
                    <w:t>.</w:t>
                  </w:r>
                  <w:r w:rsidRPr="006369F2">
                    <w:rPr>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2F6589" w:rsidRPr="007926DA" w:rsidRDefault="002F6589" w:rsidP="0083519F">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2F6589" w:rsidRPr="007926DA" w:rsidRDefault="002F6589" w:rsidP="0083519F">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2F6589" w:rsidRDefault="002F6589" w:rsidP="0083519F">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2F6589" w:rsidRDefault="002F6589" w:rsidP="0083519F">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2F6589" w:rsidRDefault="002F6589" w:rsidP="0083519F">
                  <w:pPr>
                    <w:tabs>
                      <w:tab w:val="left" w:pos="360"/>
                    </w:tabs>
                    <w:spacing w:line="276" w:lineRule="auto"/>
                    <w:jc w:val="both"/>
                  </w:pPr>
                </w:p>
                <w:p w:rsidR="002F6589" w:rsidRPr="006369F2" w:rsidRDefault="002F6589" w:rsidP="0083519F">
                  <w:pPr>
                    <w:tabs>
                      <w:tab w:val="left" w:pos="525"/>
                    </w:tabs>
                    <w:spacing w:line="276" w:lineRule="auto"/>
                    <w:jc w:val="both"/>
                    <w:rPr>
                      <w:lang w:val="en-US"/>
                    </w:rPr>
                  </w:pPr>
                  <w:r w:rsidRPr="006369F2">
                    <w:rPr>
                      <w:b/>
                      <w:lang w:val="en-US"/>
                    </w:rPr>
                    <w:t>14. RĂSPUNDEREA PĂRŢILOR</w:t>
                  </w:r>
                </w:p>
                <w:p w:rsidR="002F6589" w:rsidRPr="006369F2" w:rsidRDefault="002F6589" w:rsidP="0083519F">
                  <w:pPr>
                    <w:pStyle w:val="af2"/>
                    <w:tabs>
                      <w:tab w:val="left" w:pos="567"/>
                    </w:tabs>
                    <w:spacing w:line="276" w:lineRule="auto"/>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w:t>
                  </w:r>
                  <w:r>
                    <w:rPr>
                      <w:lang w:val="en-US"/>
                    </w:rPr>
                    <w:t>corespunzătoare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obligaţiilor</w:t>
                  </w:r>
                  <w:proofErr w:type="spellEnd"/>
                  <w:r>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rsidR="002F6589" w:rsidRPr="006369F2" w:rsidRDefault="002F6589" w:rsidP="0083519F">
                  <w:pPr>
                    <w:pStyle w:val="af2"/>
                    <w:tabs>
                      <w:tab w:val="left" w:pos="567"/>
                    </w:tabs>
                    <w:spacing w:line="276" w:lineRule="auto"/>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lastRenderedPageBreak/>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rsidR="002F6589" w:rsidRPr="006369F2" w:rsidRDefault="002F6589" w:rsidP="0083519F">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2F6589" w:rsidRPr="006369F2" w:rsidRDefault="002F6589" w:rsidP="0083519F">
                  <w:pPr>
                    <w:pStyle w:val="a"/>
                    <w:tabs>
                      <w:tab w:val="left" w:pos="0"/>
                    </w:tabs>
                    <w:spacing w:line="276" w:lineRule="auto"/>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525"/>
                    </w:tabs>
                    <w:spacing w:line="276" w:lineRule="auto"/>
                    <w:jc w:val="both"/>
                    <w:rPr>
                      <w:lang w:val="en-US"/>
                    </w:rPr>
                  </w:pPr>
                  <w:r w:rsidRPr="006369F2">
                    <w:rPr>
                      <w:b/>
                      <w:lang w:val="en-US"/>
                    </w:rPr>
                    <w:t>15. RECLAMAŢII ŞI SANCŢIUNI</w:t>
                  </w:r>
                </w:p>
                <w:p w:rsidR="002F6589" w:rsidRPr="006369F2" w:rsidRDefault="002F6589" w:rsidP="0083519F">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2F6589" w:rsidRPr="006369F2" w:rsidRDefault="002F6589" w:rsidP="0083519F">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2F6589" w:rsidRPr="006369F2" w:rsidRDefault="002F6589" w:rsidP="0083519F">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2F6589" w:rsidRPr="006369F2" w:rsidRDefault="002F6589" w:rsidP="0083519F">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2F6589" w:rsidRPr="00F538D1" w:rsidRDefault="002F6589" w:rsidP="0083519F">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2F6589" w:rsidRPr="00F538D1" w:rsidRDefault="002F6589" w:rsidP="0083519F">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rsidR="002F6589" w:rsidRPr="006369F2" w:rsidRDefault="002F6589" w:rsidP="0083519F">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2F6589" w:rsidRPr="006369F2" w:rsidRDefault="002F6589" w:rsidP="0083519F">
                  <w:pPr>
                    <w:tabs>
                      <w:tab w:val="left" w:pos="360"/>
                    </w:tabs>
                    <w:spacing w:line="276" w:lineRule="auto"/>
                    <w:jc w:val="both"/>
                    <w:rPr>
                      <w:lang w:val="en-US"/>
                    </w:rPr>
                  </w:pPr>
                </w:p>
                <w:p w:rsidR="002F6589" w:rsidRPr="00DB0E74" w:rsidRDefault="002F6589" w:rsidP="0083519F">
                  <w:pPr>
                    <w:tabs>
                      <w:tab w:val="left" w:pos="540"/>
                    </w:tabs>
                    <w:spacing w:line="276" w:lineRule="auto"/>
                    <w:jc w:val="both"/>
                    <w:rPr>
                      <w:b/>
                      <w:lang w:val="en-US"/>
                    </w:rPr>
                  </w:pPr>
                  <w:r w:rsidRPr="00DB0E74">
                    <w:rPr>
                      <w:b/>
                      <w:lang w:val="en-US"/>
                    </w:rPr>
                    <w:t xml:space="preserve">16. GARANŢIA DE BUNĂ EXECUŢIE A CONTRACTULUI </w:t>
                  </w:r>
                </w:p>
                <w:p w:rsidR="002F6589" w:rsidRPr="00304B34" w:rsidRDefault="002F6589" w:rsidP="0083519F">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2F6589" w:rsidRPr="00304B34" w:rsidRDefault="002F6589" w:rsidP="0083519F">
                  <w:pPr>
                    <w:spacing w:line="276" w:lineRule="auto"/>
                    <w:jc w:val="both"/>
                  </w:pPr>
                  <w:r>
                    <w:t>16</w:t>
                  </w:r>
                  <w:r w:rsidRPr="00304B34">
                    <w:t xml:space="preserve">.2. Cuantumul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2F6589" w:rsidRPr="00304B34" w:rsidRDefault="002F6589" w:rsidP="0083519F">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2F6589" w:rsidRPr="00304B34" w:rsidRDefault="002F6589" w:rsidP="0083519F">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2F6589" w:rsidRPr="00304B34" w:rsidRDefault="002F6589" w:rsidP="0083519F">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2F6589" w:rsidRPr="00304B34" w:rsidRDefault="002F6589" w:rsidP="0083519F">
                  <w:pPr>
                    <w:spacing w:line="276" w:lineRule="auto"/>
                    <w:jc w:val="both"/>
                  </w:pPr>
                  <w:r>
                    <w:t>16</w:t>
                  </w:r>
                  <w:r w:rsidRPr="00304B34">
                    <w:t>.5. Beneficiarul va executa garanţia de bună execuţie, în eventualitatea în care:</w:t>
                  </w:r>
                </w:p>
                <w:p w:rsidR="002F6589" w:rsidRPr="00304B34" w:rsidRDefault="002F6589" w:rsidP="0083519F">
                  <w:pPr>
                    <w:spacing w:line="276" w:lineRule="auto"/>
                    <w:jc w:val="both"/>
                  </w:pPr>
                  <w:r w:rsidRPr="00304B34">
                    <w:t xml:space="preserve">a) oricând pe parcursul îndeplinirii contractului, în limita prejudiciului creat, în conformitate cu </w:t>
                  </w:r>
                  <w:r>
                    <w:t>actele normative</w:t>
                  </w:r>
                  <w:r w:rsidRPr="00304B34">
                    <w:t>;</w:t>
                  </w:r>
                </w:p>
                <w:p w:rsidR="002F6589" w:rsidRPr="00304B34" w:rsidRDefault="002F6589" w:rsidP="0083519F">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2F6589" w:rsidRPr="00304B34" w:rsidRDefault="002F6589" w:rsidP="0083519F">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2F6589" w:rsidRPr="00E73483" w:rsidRDefault="002F6589" w:rsidP="0083519F">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2F6589" w:rsidRPr="006369F2" w:rsidRDefault="002F6589" w:rsidP="0083519F">
                  <w:pPr>
                    <w:tabs>
                      <w:tab w:val="left" w:pos="360"/>
                    </w:tabs>
                    <w:spacing w:line="276" w:lineRule="auto"/>
                    <w:jc w:val="both"/>
                    <w:rPr>
                      <w:lang w:val="en-US"/>
                    </w:rPr>
                  </w:pPr>
                </w:p>
                <w:p w:rsidR="002F6589" w:rsidRPr="00DB0E74" w:rsidRDefault="002F6589" w:rsidP="002F6589">
                  <w:pPr>
                    <w:pStyle w:val="a"/>
                    <w:numPr>
                      <w:ilvl w:val="0"/>
                      <w:numId w:val="30"/>
                    </w:numPr>
                    <w:tabs>
                      <w:tab w:val="clear" w:pos="1134"/>
                      <w:tab w:val="left" w:pos="525"/>
                    </w:tabs>
                    <w:spacing w:line="276" w:lineRule="auto"/>
                    <w:ind w:left="0" w:hanging="15"/>
                    <w:contextualSpacing/>
                  </w:pPr>
                  <w:r w:rsidRPr="00DB0E74">
                    <w:rPr>
                      <w:b/>
                    </w:rPr>
                    <w:t>SOLUŢIONAREA LITIGIILOR</w:t>
                  </w:r>
                </w:p>
                <w:p w:rsidR="002F6589" w:rsidRPr="006369F2" w:rsidRDefault="002F6589" w:rsidP="0083519F">
                  <w:pPr>
                    <w:pStyle w:val="a"/>
                    <w:tabs>
                      <w:tab w:val="left" w:pos="3465"/>
                    </w:tabs>
                    <w:spacing w:line="276" w:lineRule="auto"/>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rsidR="002F6589" w:rsidRPr="006369F2" w:rsidRDefault="002F6589" w:rsidP="0083519F">
                  <w:pPr>
                    <w:pStyle w:val="a"/>
                    <w:tabs>
                      <w:tab w:val="left" w:pos="3465"/>
                    </w:tabs>
                    <w:spacing w:line="276" w:lineRule="auto"/>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t>15</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lastRenderedPageBreak/>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rsidR="002F6589" w:rsidRPr="006369F2" w:rsidRDefault="002F6589" w:rsidP="0083519F">
                  <w:pPr>
                    <w:pStyle w:val="a"/>
                    <w:tabs>
                      <w:tab w:val="left" w:pos="567"/>
                    </w:tabs>
                    <w:spacing w:line="276" w:lineRule="auto"/>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rsidR="002F6589" w:rsidRPr="006369F2" w:rsidRDefault="002F6589" w:rsidP="0083519F">
                  <w:pPr>
                    <w:tabs>
                      <w:tab w:val="left" w:pos="567"/>
                    </w:tabs>
                    <w:spacing w:line="276" w:lineRule="auto"/>
                    <w:jc w:val="both"/>
                    <w:rPr>
                      <w:b/>
                      <w:lang w:val="en-US"/>
                    </w:rPr>
                  </w:pPr>
                </w:p>
                <w:p w:rsidR="002F6589" w:rsidRPr="006369F2" w:rsidRDefault="002F6589" w:rsidP="0083519F">
                  <w:pPr>
                    <w:tabs>
                      <w:tab w:val="left" w:pos="567"/>
                    </w:tabs>
                    <w:spacing w:line="276" w:lineRule="auto"/>
                    <w:jc w:val="both"/>
                    <w:rPr>
                      <w:b/>
                      <w:lang w:val="en-US"/>
                    </w:rPr>
                  </w:pPr>
                  <w:r w:rsidRPr="006369F2">
                    <w:rPr>
                      <w:b/>
                      <w:lang w:val="en-US"/>
                    </w:rPr>
                    <w:t>18. REZOLUȚIUNEA CONTRACTULUI</w:t>
                  </w:r>
                </w:p>
                <w:p w:rsidR="002F6589" w:rsidRPr="006369F2" w:rsidRDefault="002F6589" w:rsidP="0083519F">
                  <w:pPr>
                    <w:pStyle w:val="af2"/>
                    <w:tabs>
                      <w:tab w:val="left" w:pos="567"/>
                    </w:tabs>
                    <w:spacing w:line="276" w:lineRule="auto"/>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rsidR="002F6589" w:rsidRPr="006369F2" w:rsidRDefault="002F6589" w:rsidP="0083519F">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2F6589" w:rsidRPr="006369F2" w:rsidRDefault="002F6589" w:rsidP="002F6589">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rsidR="002F6589" w:rsidRPr="006369F2" w:rsidRDefault="002F6589" w:rsidP="002F6589">
                  <w:pPr>
                    <w:pStyle w:val="af2"/>
                    <w:numPr>
                      <w:ilvl w:val="1"/>
                      <w:numId w:val="26"/>
                    </w:numPr>
                    <w:tabs>
                      <w:tab w:val="left" w:pos="567"/>
                    </w:tabs>
                    <w:spacing w:line="276" w:lineRule="auto"/>
                    <w:ind w:left="0" w:hanging="567"/>
                    <w:rPr>
                      <w:lang w:val="en-US"/>
                    </w:rPr>
                  </w:pPr>
                  <w:proofErr w:type="spellStart"/>
                  <w:r w:rsidRPr="006369F2">
                    <w:rPr>
                      <w:lang w:val="en-US"/>
                    </w:rPr>
                    <w:lastRenderedPageBreak/>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rsidR="002F6589" w:rsidRPr="006369F2" w:rsidRDefault="002F6589" w:rsidP="0083519F">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2F6589" w:rsidRPr="006369F2" w:rsidRDefault="002F6589" w:rsidP="0083519F">
                  <w:pPr>
                    <w:tabs>
                      <w:tab w:val="left" w:pos="567"/>
                    </w:tabs>
                    <w:spacing w:line="276" w:lineRule="auto"/>
                    <w:jc w:val="both"/>
                    <w:rPr>
                      <w:lang w:val="en-US"/>
                    </w:rPr>
                  </w:pPr>
                </w:p>
                <w:p w:rsidR="002F6589" w:rsidRPr="006369F2" w:rsidRDefault="002F6589" w:rsidP="0083519F">
                  <w:pPr>
                    <w:tabs>
                      <w:tab w:val="left" w:pos="567"/>
                    </w:tabs>
                    <w:spacing w:line="276" w:lineRule="auto"/>
                    <w:jc w:val="both"/>
                    <w:rPr>
                      <w:b/>
                      <w:lang w:val="en-US"/>
                    </w:rPr>
                  </w:pPr>
                  <w:r w:rsidRPr="006369F2">
                    <w:rPr>
                      <w:b/>
                      <w:lang w:val="en-US"/>
                    </w:rPr>
                    <w:t>19. DISPOZIȚII FINALE</w:t>
                  </w:r>
                </w:p>
                <w:p w:rsidR="002F6589" w:rsidRPr="006369F2" w:rsidRDefault="002F6589" w:rsidP="0083519F">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2F6589" w:rsidRPr="006369F2" w:rsidRDefault="002F6589" w:rsidP="0083519F">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2F6589" w:rsidRPr="006369F2" w:rsidRDefault="002F6589" w:rsidP="0083519F">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2F6589" w:rsidRPr="006369F2" w:rsidRDefault="002F6589" w:rsidP="0083519F">
                  <w:pPr>
                    <w:pStyle w:val="af2"/>
                    <w:tabs>
                      <w:tab w:val="left" w:pos="567"/>
                    </w:tabs>
                    <w:spacing w:line="276" w:lineRule="auto"/>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rsidR="002F6589" w:rsidRDefault="002F6589" w:rsidP="0083519F">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rsidR="002F6589" w:rsidRDefault="002F6589" w:rsidP="0083519F">
                  <w:pPr>
                    <w:tabs>
                      <w:tab w:val="left" w:pos="2295"/>
                    </w:tabs>
                    <w:jc w:val="both"/>
                  </w:pPr>
                </w:p>
                <w:p w:rsidR="002F6589" w:rsidRPr="00FF430B" w:rsidRDefault="002F6589" w:rsidP="002F6589">
                  <w:pPr>
                    <w:pStyle w:val="a"/>
                    <w:numPr>
                      <w:ilvl w:val="0"/>
                      <w:numId w:val="27"/>
                    </w:numPr>
                    <w:tabs>
                      <w:tab w:val="clear" w:pos="1134"/>
                      <w:tab w:val="left" w:pos="525"/>
                      <w:tab w:val="left" w:pos="2295"/>
                    </w:tabs>
                    <w:ind w:left="0" w:firstLine="0"/>
                    <w:jc w:val="center"/>
                  </w:pPr>
                  <w:r w:rsidRPr="00FF430B">
                    <w:rPr>
                      <w:b/>
                    </w:rPr>
                    <w:t>PARTEA CE ȚINE DE CONDIȚIILE</w:t>
                  </w:r>
                </w:p>
                <w:p w:rsidR="002F6589" w:rsidRPr="00FF430B" w:rsidRDefault="002F6589" w:rsidP="0083519F">
                  <w:pPr>
                    <w:pStyle w:val="a"/>
                    <w:numPr>
                      <w:ilvl w:val="0"/>
                      <w:numId w:val="0"/>
                    </w:numPr>
                    <w:tabs>
                      <w:tab w:val="left" w:pos="2295"/>
                    </w:tabs>
                    <w:ind w:left="3240"/>
                  </w:pPr>
                  <w:r w:rsidRPr="00FF430B">
                    <w:rPr>
                      <w:b/>
                    </w:rPr>
                    <w:t>SPECIALE A CONTRACTULUI</w:t>
                  </w:r>
                </w:p>
                <w:p w:rsidR="002F6589" w:rsidRPr="00C97968" w:rsidRDefault="002F6589" w:rsidP="0083519F">
                  <w:pPr>
                    <w:jc w:val="center"/>
                    <w:rPr>
                      <w:i/>
                    </w:rPr>
                  </w:pPr>
                  <w:r w:rsidRPr="00FF430B">
                    <w:t xml:space="preserve">             </w:t>
                  </w:r>
                  <w:r w:rsidRPr="00E75501">
                    <w:rPr>
                      <w:i/>
                    </w:rPr>
                    <w:t>(</w:t>
                  </w:r>
                  <w:r w:rsidRPr="00E75501">
                    <w:rPr>
                      <w:i/>
                      <w:sz w:val="20"/>
                      <w:szCs w:val="20"/>
                    </w:rPr>
                    <w:t>LA NECESITATE)</w:t>
                  </w:r>
                </w:p>
                <w:p w:rsidR="002F6589" w:rsidRPr="00E75501" w:rsidRDefault="002F6589" w:rsidP="002F6589">
                  <w:pPr>
                    <w:pStyle w:val="a"/>
                    <w:numPr>
                      <w:ilvl w:val="0"/>
                      <w:numId w:val="12"/>
                    </w:numPr>
                    <w:tabs>
                      <w:tab w:val="clear" w:pos="1134"/>
                    </w:tabs>
                    <w:spacing w:line="276" w:lineRule="auto"/>
                    <w:ind w:left="0"/>
                    <w:contextualSpacing/>
                  </w:pPr>
                </w:p>
                <w:p w:rsidR="002F6589" w:rsidRPr="006369F2" w:rsidRDefault="002F6589" w:rsidP="0083519F">
                  <w:pPr>
                    <w:pStyle w:val="a"/>
                    <w:numPr>
                      <w:ilvl w:val="0"/>
                      <w:numId w:val="0"/>
                    </w:numPr>
                    <w:spacing w:line="276" w:lineRule="auto"/>
                    <w:jc w:val="center"/>
                    <w:rPr>
                      <w:b/>
                    </w:rPr>
                  </w:pPr>
                  <w:r w:rsidRPr="006369F2">
                    <w:rPr>
                      <w:b/>
                    </w:rPr>
                    <w:t>RECHIZITELE JURIDICE, POŞTALE ŞI DE PLĂŢI ALE PĂRŢILOR</w:t>
                  </w:r>
                </w:p>
                <w:p w:rsidR="002F6589" w:rsidRPr="006369F2" w:rsidRDefault="002F6589" w:rsidP="0083519F">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F6589" w:rsidRPr="00C97968" w:rsidTr="0083519F">
                    <w:tc>
                      <w:tcPr>
                        <w:tcW w:w="4675" w:type="dxa"/>
                      </w:tcPr>
                      <w:p w:rsidR="002F6589" w:rsidRPr="006369F2" w:rsidRDefault="002F6589" w:rsidP="0083519F">
                        <w:pPr>
                          <w:tabs>
                            <w:tab w:val="left" w:pos="3295"/>
                          </w:tabs>
                          <w:rPr>
                            <w:b/>
                            <w:lang w:val="en-US"/>
                          </w:rPr>
                        </w:pPr>
                        <w:r w:rsidRPr="006369F2">
                          <w:rPr>
                            <w:b/>
                            <w:iCs/>
                            <w:lang w:val="en-US"/>
                          </w:rPr>
                          <w:t>BENEFICIAR</w:t>
                        </w:r>
                      </w:p>
                    </w:tc>
                    <w:tc>
                      <w:tcPr>
                        <w:tcW w:w="4680" w:type="dxa"/>
                      </w:tcPr>
                      <w:p w:rsidR="002F6589" w:rsidRPr="006369F2" w:rsidRDefault="002F6589" w:rsidP="0083519F">
                        <w:pPr>
                          <w:tabs>
                            <w:tab w:val="left" w:pos="3295"/>
                          </w:tabs>
                          <w:jc w:val="center"/>
                          <w:rPr>
                            <w:lang w:val="en-US"/>
                          </w:rPr>
                        </w:pPr>
                        <w:r w:rsidRPr="006369F2">
                          <w:rPr>
                            <w:b/>
                            <w:iCs/>
                            <w:lang w:val="en-US"/>
                          </w:rPr>
                          <w:t>ANTREPRENOR</w:t>
                        </w:r>
                      </w:p>
                    </w:tc>
                  </w:tr>
                  <w:tr w:rsidR="002F6589" w:rsidRPr="00C97968" w:rsidTr="0083519F">
                    <w:tc>
                      <w:tcPr>
                        <w:tcW w:w="4675" w:type="dxa"/>
                        <w:vAlign w:val="center"/>
                      </w:tcPr>
                      <w:p w:rsidR="002F6589" w:rsidRPr="00225567" w:rsidRDefault="002F6589" w:rsidP="0083519F">
                        <w:pPr>
                          <w:tabs>
                            <w:tab w:val="left" w:pos="1134"/>
                            <w:tab w:val="left" w:pos="4680"/>
                            <w:tab w:val="left" w:pos="7020"/>
                          </w:tabs>
                          <w:suppressAutoHyphens/>
                          <w:spacing w:line="276" w:lineRule="auto"/>
                          <w:jc w:val="both"/>
                        </w:pPr>
                        <w:r w:rsidRPr="00225567">
                          <w:t xml:space="preserve">Adresa poştală: </w:t>
                        </w:r>
                        <w:r w:rsidRPr="00225567">
                          <w:rPr>
                            <w:b/>
                          </w:rPr>
                          <w:t>s.</w:t>
                        </w:r>
                        <w:r w:rsidR="00225567">
                          <w:rPr>
                            <w:b/>
                          </w:rPr>
                          <w:t>Ocnita</w:t>
                        </w:r>
                        <w:r w:rsidRPr="00225567">
                          <w:rPr>
                            <w:b/>
                          </w:rPr>
                          <w:t xml:space="preserve">, r-l </w:t>
                        </w:r>
                        <w:r w:rsidR="00225567" w:rsidRPr="00225567">
                          <w:rPr>
                            <w:b/>
                          </w:rPr>
                          <w:t>Ocni</w:t>
                        </w:r>
                        <w:r w:rsidR="00225567">
                          <w:rPr>
                            <w:b/>
                          </w:rPr>
                          <w:t>ta</w:t>
                        </w:r>
                      </w:p>
                    </w:tc>
                    <w:tc>
                      <w:tcPr>
                        <w:tcW w:w="4680" w:type="dxa"/>
                        <w:vAlign w:val="center"/>
                      </w:tcPr>
                      <w:p w:rsidR="002F6589" w:rsidRPr="00FF430B" w:rsidRDefault="002F6589" w:rsidP="0083519F">
                        <w:pPr>
                          <w:tabs>
                            <w:tab w:val="left" w:pos="1134"/>
                            <w:tab w:val="left" w:pos="4680"/>
                            <w:tab w:val="left" w:pos="7020"/>
                          </w:tabs>
                          <w:suppressAutoHyphens/>
                          <w:ind w:firstLine="68"/>
                        </w:pPr>
                        <w:r w:rsidRPr="00C97968">
                          <w:rPr>
                            <w:lang w:val="en-US"/>
                          </w:rPr>
                          <w:t xml:space="preserve">Adresa poştală: </w:t>
                        </w:r>
                      </w:p>
                    </w:tc>
                  </w:tr>
                  <w:tr w:rsidR="002F6589" w:rsidRPr="00C97968" w:rsidTr="0083519F">
                    <w:tc>
                      <w:tcPr>
                        <w:tcW w:w="4675" w:type="dxa"/>
                        <w:vAlign w:val="center"/>
                      </w:tcPr>
                      <w:p w:rsidR="002F6589" w:rsidRPr="00C97968" w:rsidRDefault="002F6589" w:rsidP="0083519F">
                        <w:pPr>
                          <w:tabs>
                            <w:tab w:val="left" w:pos="1134"/>
                            <w:tab w:val="left" w:pos="4680"/>
                            <w:tab w:val="left" w:pos="7020"/>
                          </w:tabs>
                          <w:suppressAutoHyphens/>
                          <w:spacing w:line="276" w:lineRule="auto"/>
                          <w:jc w:val="both"/>
                        </w:pPr>
                        <w:r w:rsidRPr="00FF430B">
                          <w:t>Telefon:</w:t>
                        </w:r>
                        <w:r>
                          <w:t xml:space="preserve"> </w:t>
                        </w:r>
                      </w:p>
                    </w:tc>
                    <w:tc>
                      <w:tcPr>
                        <w:tcW w:w="4680" w:type="dxa"/>
                        <w:vAlign w:val="center"/>
                      </w:tcPr>
                      <w:p w:rsidR="002F6589" w:rsidRPr="00FF430B" w:rsidRDefault="002F6589" w:rsidP="0083519F">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2F6589" w:rsidRPr="00C97968" w:rsidTr="0083519F">
                    <w:tc>
                      <w:tcPr>
                        <w:tcW w:w="4675" w:type="dxa"/>
                        <w:vAlign w:val="center"/>
                      </w:tcPr>
                      <w:p w:rsidR="002F6589" w:rsidRPr="00FF430B" w:rsidRDefault="002F6589" w:rsidP="0083519F">
                        <w:pPr>
                          <w:tabs>
                            <w:tab w:val="left" w:pos="1134"/>
                            <w:tab w:val="left" w:pos="4680"/>
                            <w:tab w:val="left" w:pos="7020"/>
                          </w:tabs>
                          <w:suppressAutoHyphens/>
                          <w:spacing w:line="276" w:lineRule="auto"/>
                          <w:jc w:val="both"/>
                        </w:pPr>
                        <w:r w:rsidRPr="00FF430B">
                          <w:t>Cod fiscal:</w:t>
                        </w:r>
                        <w:r>
                          <w:t xml:space="preserve"> </w:t>
                        </w:r>
                        <w:r w:rsidR="00225567" w:rsidRPr="00225567">
                          <w:rPr>
                            <w:b/>
                          </w:rPr>
                          <w:t>1007601008225</w:t>
                        </w:r>
                      </w:p>
                    </w:tc>
                    <w:tc>
                      <w:tcPr>
                        <w:tcW w:w="4680" w:type="dxa"/>
                        <w:vAlign w:val="center"/>
                      </w:tcPr>
                      <w:p w:rsidR="002F6589" w:rsidRPr="00FF430B" w:rsidRDefault="002F6589" w:rsidP="0083519F">
                        <w:pPr>
                          <w:tabs>
                            <w:tab w:val="left" w:pos="1134"/>
                            <w:tab w:val="left" w:pos="4680"/>
                            <w:tab w:val="left" w:pos="7020"/>
                          </w:tabs>
                          <w:suppressAutoHyphens/>
                          <w:ind w:firstLine="68"/>
                          <w:jc w:val="both"/>
                        </w:pPr>
                        <w:r w:rsidRPr="00FF430B">
                          <w:t>Cod fiscal:</w:t>
                        </w:r>
                        <w:r w:rsidRPr="00FD3CC5">
                          <w:t xml:space="preserve"> </w:t>
                        </w:r>
                      </w:p>
                    </w:tc>
                  </w:tr>
                  <w:tr w:rsidR="002F6589" w:rsidRPr="00D7661D" w:rsidTr="0083519F">
                    <w:tc>
                      <w:tcPr>
                        <w:tcW w:w="4675" w:type="dxa"/>
                        <w:vAlign w:val="center"/>
                      </w:tcPr>
                      <w:p w:rsidR="002F6589" w:rsidRPr="001E3B46" w:rsidRDefault="002F6589" w:rsidP="0083519F">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2F6589" w:rsidRPr="00C97968" w:rsidRDefault="002F6589" w:rsidP="0083519F">
                        <w:pPr>
                          <w:tabs>
                            <w:tab w:val="left" w:pos="1134"/>
                            <w:tab w:val="left" w:pos="4680"/>
                            <w:tab w:val="left" w:pos="7020"/>
                          </w:tabs>
                          <w:suppressAutoHyphens/>
                          <w:ind w:firstLine="68"/>
                          <w:jc w:val="both"/>
                          <w:rPr>
                            <w:lang w:val="en-US"/>
                          </w:rPr>
                        </w:pPr>
                        <w:r w:rsidRPr="00C97968">
                          <w:rPr>
                            <w:lang w:val="en-US"/>
                          </w:rPr>
                          <w:t xml:space="preserve">Banca: </w:t>
                        </w:r>
                      </w:p>
                    </w:tc>
                  </w:tr>
                  <w:tr w:rsidR="002F6589" w:rsidRPr="00D7661D" w:rsidTr="0083519F">
                    <w:tc>
                      <w:tcPr>
                        <w:tcW w:w="4675" w:type="dxa"/>
                        <w:vAlign w:val="center"/>
                      </w:tcPr>
                      <w:p w:rsidR="002F6589" w:rsidRDefault="002F6589" w:rsidP="0083519F">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2F6589" w:rsidRPr="00C97968" w:rsidRDefault="002F6589" w:rsidP="0083519F">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2F6589" w:rsidRDefault="002F6589" w:rsidP="0083519F">
                        <w:pPr>
                          <w:tabs>
                            <w:tab w:val="left" w:pos="1134"/>
                            <w:tab w:val="left" w:pos="4680"/>
                            <w:tab w:val="left" w:pos="7020"/>
                          </w:tabs>
                          <w:suppressAutoHyphens/>
                          <w:ind w:firstLine="68"/>
                          <w:jc w:val="both"/>
                          <w:rPr>
                            <w:b/>
                          </w:rPr>
                        </w:pPr>
                        <w:r w:rsidRPr="00D7661D">
                          <w:rPr>
                            <w:lang w:val="en-US"/>
                          </w:rPr>
                          <w:t xml:space="preserve">Cod: </w:t>
                        </w:r>
                      </w:p>
                      <w:p w:rsidR="002F6589" w:rsidRPr="00C97968" w:rsidRDefault="002F6589" w:rsidP="0083519F">
                        <w:pPr>
                          <w:tabs>
                            <w:tab w:val="left" w:pos="1134"/>
                            <w:tab w:val="left" w:pos="4680"/>
                            <w:tab w:val="left" w:pos="7020"/>
                          </w:tabs>
                          <w:suppressAutoHyphens/>
                          <w:ind w:firstLine="68"/>
                          <w:jc w:val="both"/>
                        </w:pPr>
                        <w:r w:rsidRPr="00D7661D">
                          <w:rPr>
                            <w:lang w:val="en-US"/>
                          </w:rPr>
                          <w:t xml:space="preserve">IBAN: </w:t>
                        </w:r>
                      </w:p>
                    </w:tc>
                  </w:tr>
                </w:tbl>
                <w:p w:rsidR="002F6589" w:rsidRPr="006369F2" w:rsidRDefault="002F6589" w:rsidP="0083519F">
                  <w:pPr>
                    <w:tabs>
                      <w:tab w:val="left" w:pos="360"/>
                      <w:tab w:val="left" w:pos="2685"/>
                    </w:tabs>
                    <w:jc w:val="both"/>
                    <w:rPr>
                      <w:lang w:val="en-US"/>
                    </w:rPr>
                  </w:pPr>
                </w:p>
                <w:p w:rsidR="002F6589" w:rsidRPr="006369F2" w:rsidRDefault="002F6589" w:rsidP="0083519F">
                  <w:pPr>
                    <w:pStyle w:val="a"/>
                    <w:numPr>
                      <w:ilvl w:val="0"/>
                      <w:numId w:val="0"/>
                    </w:numPr>
                    <w:tabs>
                      <w:tab w:val="left" w:pos="360"/>
                      <w:tab w:val="left" w:pos="2685"/>
                    </w:tabs>
                    <w:spacing w:line="276" w:lineRule="auto"/>
                    <w:jc w:val="center"/>
                    <w:rPr>
                      <w:b/>
                    </w:rPr>
                  </w:pPr>
                  <w:r w:rsidRPr="006369F2">
                    <w:rPr>
                      <w:b/>
                    </w:rPr>
                    <w:lastRenderedPageBreak/>
                    <w:t>SEMNĂTURILE PĂRŢILOR</w:t>
                  </w:r>
                </w:p>
                <w:p w:rsidR="002F6589" w:rsidRPr="006369F2" w:rsidRDefault="002F6589" w:rsidP="0083519F">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2F6589" w:rsidRPr="00EC30C2" w:rsidTr="0083519F">
                    <w:trPr>
                      <w:trHeight w:val="357"/>
                    </w:trPr>
                    <w:tc>
                      <w:tcPr>
                        <w:tcW w:w="4630" w:type="dxa"/>
                        <w:vAlign w:val="center"/>
                      </w:tcPr>
                      <w:p w:rsidR="002F6589" w:rsidRPr="00FF430B" w:rsidRDefault="002F6589" w:rsidP="0083519F">
                        <w:pPr>
                          <w:tabs>
                            <w:tab w:val="left" w:pos="360"/>
                          </w:tabs>
                          <w:jc w:val="center"/>
                          <w:rPr>
                            <w:b/>
                          </w:rPr>
                        </w:pPr>
                        <w:r>
                          <w:rPr>
                            <w:b/>
                          </w:rPr>
                          <w:t>BENEFICIAR</w:t>
                        </w:r>
                      </w:p>
                    </w:tc>
                    <w:tc>
                      <w:tcPr>
                        <w:tcW w:w="4710" w:type="dxa"/>
                        <w:vAlign w:val="center"/>
                      </w:tcPr>
                      <w:p w:rsidR="002F6589" w:rsidRPr="00FF430B" w:rsidRDefault="002F6589" w:rsidP="0083519F">
                        <w:pPr>
                          <w:tabs>
                            <w:tab w:val="left" w:pos="360"/>
                          </w:tabs>
                          <w:jc w:val="center"/>
                          <w:rPr>
                            <w:b/>
                          </w:rPr>
                        </w:pPr>
                        <w:r>
                          <w:rPr>
                            <w:b/>
                          </w:rPr>
                          <w:t>ANTREPRENOR</w:t>
                        </w:r>
                      </w:p>
                    </w:tc>
                  </w:tr>
                  <w:tr w:rsidR="002F6589" w:rsidRPr="00EC30C2" w:rsidTr="0083519F">
                    <w:trPr>
                      <w:trHeight w:val="357"/>
                    </w:trPr>
                    <w:tc>
                      <w:tcPr>
                        <w:tcW w:w="4630" w:type="dxa"/>
                        <w:vAlign w:val="center"/>
                      </w:tcPr>
                      <w:p w:rsidR="002F6589" w:rsidRPr="00C02610" w:rsidRDefault="002F6589" w:rsidP="0083519F">
                        <w:pPr>
                          <w:tabs>
                            <w:tab w:val="left" w:pos="360"/>
                          </w:tabs>
                          <w:jc w:val="both"/>
                          <w:rPr>
                            <w:b/>
                          </w:rPr>
                        </w:pPr>
                      </w:p>
                      <w:p w:rsidR="002F6589" w:rsidRPr="00FF430B" w:rsidRDefault="002F6589" w:rsidP="0083519F">
                        <w:pPr>
                          <w:tabs>
                            <w:tab w:val="left" w:pos="360"/>
                          </w:tabs>
                          <w:jc w:val="both"/>
                          <w:rPr>
                            <w:b/>
                          </w:rPr>
                        </w:pPr>
                      </w:p>
                    </w:tc>
                    <w:tc>
                      <w:tcPr>
                        <w:tcW w:w="4710" w:type="dxa"/>
                        <w:vAlign w:val="center"/>
                      </w:tcPr>
                      <w:p w:rsidR="002F6589" w:rsidRPr="00C02610" w:rsidRDefault="002F6589" w:rsidP="0083519F">
                        <w:pPr>
                          <w:tabs>
                            <w:tab w:val="left" w:pos="360"/>
                          </w:tabs>
                          <w:jc w:val="both"/>
                          <w:rPr>
                            <w:b/>
                          </w:rPr>
                        </w:pPr>
                      </w:p>
                      <w:p w:rsidR="002F6589" w:rsidRPr="00FF430B" w:rsidRDefault="002F6589" w:rsidP="0083519F">
                        <w:pPr>
                          <w:tabs>
                            <w:tab w:val="left" w:pos="360"/>
                          </w:tabs>
                          <w:jc w:val="both"/>
                          <w:rPr>
                            <w:b/>
                          </w:rPr>
                        </w:pPr>
                      </w:p>
                    </w:tc>
                  </w:tr>
                  <w:tr w:rsidR="002F6589" w:rsidRPr="00EC30C2" w:rsidTr="0083519F">
                    <w:trPr>
                      <w:trHeight w:val="357"/>
                    </w:trPr>
                    <w:tc>
                      <w:tcPr>
                        <w:tcW w:w="4630" w:type="dxa"/>
                        <w:vAlign w:val="center"/>
                      </w:tcPr>
                      <w:p w:rsidR="002F6589" w:rsidRPr="00FF430B" w:rsidRDefault="002F6589" w:rsidP="0083519F">
                        <w:pPr>
                          <w:tabs>
                            <w:tab w:val="left" w:pos="360"/>
                          </w:tabs>
                          <w:jc w:val="center"/>
                          <w:rPr>
                            <w:b/>
                          </w:rPr>
                        </w:pPr>
                      </w:p>
                    </w:tc>
                    <w:tc>
                      <w:tcPr>
                        <w:tcW w:w="4710" w:type="dxa"/>
                        <w:vAlign w:val="center"/>
                      </w:tcPr>
                      <w:p w:rsidR="002F6589" w:rsidRPr="00C97968" w:rsidRDefault="002F6589" w:rsidP="0083519F">
                        <w:pPr>
                          <w:tabs>
                            <w:tab w:val="left" w:pos="360"/>
                          </w:tabs>
                          <w:jc w:val="center"/>
                          <w:rPr>
                            <w:b/>
                          </w:rPr>
                        </w:pPr>
                      </w:p>
                    </w:tc>
                  </w:tr>
                </w:tbl>
                <w:p w:rsidR="002F6589" w:rsidRPr="00FF430B" w:rsidRDefault="002F6589" w:rsidP="0083519F">
                  <w:pPr>
                    <w:tabs>
                      <w:tab w:val="left" w:pos="360"/>
                      <w:tab w:val="left" w:pos="2295"/>
                    </w:tabs>
                    <w:jc w:val="both"/>
                  </w:pPr>
                  <w:r>
                    <w:t xml:space="preserve">              </w:t>
                  </w:r>
                </w:p>
                <w:p w:rsidR="002F6589" w:rsidRPr="00FF430B" w:rsidRDefault="002F6589" w:rsidP="0083519F">
                  <w:pPr>
                    <w:tabs>
                      <w:tab w:val="left" w:pos="360"/>
                    </w:tabs>
                    <w:jc w:val="both"/>
                  </w:pPr>
                </w:p>
              </w:tc>
            </w:tr>
          </w:tbl>
          <w:p w:rsidR="002F6589" w:rsidRDefault="002F6589" w:rsidP="0083519F">
            <w:pPr>
              <w:autoSpaceDE w:val="0"/>
              <w:autoSpaceDN w:val="0"/>
              <w:adjustRightInd w:val="0"/>
              <w:ind w:right="23"/>
              <w:rPr>
                <w:b/>
                <w:bCs/>
              </w:rPr>
            </w:pPr>
          </w:p>
          <w:p w:rsidR="002F6589" w:rsidRPr="00FF430B" w:rsidRDefault="002F6589" w:rsidP="0083519F">
            <w:pPr>
              <w:autoSpaceDE w:val="0"/>
              <w:autoSpaceDN w:val="0"/>
              <w:adjustRightInd w:val="0"/>
              <w:ind w:right="23"/>
              <w:jc w:val="center"/>
              <w:rPr>
                <w:b/>
                <w:bCs/>
              </w:rPr>
            </w:pPr>
          </w:p>
          <w:p w:rsidR="002F6589" w:rsidRPr="00FF430B" w:rsidRDefault="002F6589" w:rsidP="0083519F">
            <w:pPr>
              <w:jc w:val="right"/>
              <w:rPr>
                <w:noProof w:val="0"/>
              </w:rPr>
            </w:pPr>
            <w:r w:rsidRPr="00FF430B">
              <w:rPr>
                <w:noProof w:val="0"/>
              </w:rPr>
              <w:t>Anexa nr.</w:t>
            </w:r>
            <w:r>
              <w:rPr>
                <w:noProof w:val="0"/>
              </w:rPr>
              <w:t xml:space="preserve"> </w:t>
            </w:r>
            <w:r w:rsidRPr="00FF430B">
              <w:rPr>
                <w:noProof w:val="0"/>
              </w:rPr>
              <w:t>27</w:t>
            </w:r>
          </w:p>
          <w:p w:rsidR="002F6589" w:rsidRPr="00FF430B" w:rsidRDefault="002F6589" w:rsidP="0083519F">
            <w:pPr>
              <w:jc w:val="right"/>
              <w:rPr>
                <w:noProof w:val="0"/>
              </w:rPr>
            </w:pPr>
            <w:r w:rsidRPr="00FF430B">
              <w:rPr>
                <w:noProof w:val="0"/>
              </w:rPr>
              <w:t>la Documentația standard nr._____</w:t>
            </w:r>
          </w:p>
          <w:p w:rsidR="002F6589" w:rsidRPr="00FF430B" w:rsidRDefault="002F6589" w:rsidP="0083519F">
            <w:pPr>
              <w:jc w:val="right"/>
              <w:rPr>
                <w:noProof w:val="0"/>
              </w:rPr>
            </w:pPr>
            <w:r w:rsidRPr="00FF430B">
              <w:rPr>
                <w:noProof w:val="0"/>
              </w:rPr>
              <w:t>din “____” ________ 20___</w:t>
            </w:r>
          </w:p>
          <w:p w:rsidR="002F6589" w:rsidRPr="00FF430B" w:rsidRDefault="002F6589" w:rsidP="0083519F">
            <w:pPr>
              <w:autoSpaceDE w:val="0"/>
              <w:autoSpaceDN w:val="0"/>
              <w:adjustRightInd w:val="0"/>
              <w:ind w:right="23"/>
              <w:jc w:val="right"/>
              <w:rPr>
                <w:b/>
                <w:bCs/>
              </w:rPr>
            </w:pPr>
          </w:p>
          <w:p w:rsidR="002F6589" w:rsidRPr="00FF430B" w:rsidRDefault="002F6589" w:rsidP="0083519F">
            <w:pPr>
              <w:autoSpaceDE w:val="0"/>
              <w:autoSpaceDN w:val="0"/>
              <w:adjustRightInd w:val="0"/>
              <w:ind w:right="23"/>
              <w:jc w:val="center"/>
              <w:rPr>
                <w:b/>
                <w:bCs/>
              </w:rPr>
            </w:pPr>
          </w:p>
          <w:p w:rsidR="002F6589" w:rsidRPr="00FF430B" w:rsidRDefault="002F6589" w:rsidP="0083519F">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2F6589" w:rsidRPr="00EC30C2" w:rsidTr="0083519F">
              <w:tc>
                <w:tcPr>
                  <w:tcW w:w="9640" w:type="dxa"/>
                  <w:gridSpan w:val="2"/>
                </w:tcPr>
                <w:p w:rsidR="002F6589" w:rsidRPr="00FF430B" w:rsidRDefault="002F6589" w:rsidP="0083519F">
                  <w:pPr>
                    <w:jc w:val="center"/>
                    <w:rPr>
                      <w:b/>
                    </w:rPr>
                  </w:pPr>
                  <w:r w:rsidRPr="00FF430B">
                    <w:rPr>
                      <w:b/>
                      <w:caps/>
                    </w:rPr>
                    <w:t>ACORD ADIȚIONAL</w:t>
                  </w:r>
                  <w:r w:rsidRPr="00FF430B">
                    <w:rPr>
                      <w:b/>
                    </w:rPr>
                    <w:t xml:space="preserve"> Nr.______</w:t>
                  </w:r>
                </w:p>
                <w:p w:rsidR="002F6589" w:rsidRPr="00FF430B" w:rsidRDefault="002F6589" w:rsidP="0083519F">
                  <w:pPr>
                    <w:jc w:val="center"/>
                    <w:rPr>
                      <w:b/>
                    </w:rPr>
                  </w:pPr>
                </w:p>
                <w:p w:rsidR="002F6589" w:rsidRPr="00FF430B" w:rsidRDefault="002F6589" w:rsidP="0083519F">
                  <w:pPr>
                    <w:jc w:val="center"/>
                  </w:pPr>
                  <w:r w:rsidRPr="00FF430B">
                    <w:t xml:space="preserve">la contractul </w:t>
                  </w:r>
                  <w:r>
                    <w:t>n</w:t>
                  </w:r>
                  <w:r w:rsidRPr="00FF430B">
                    <w:t>r.</w:t>
                  </w:r>
                  <w:r w:rsidRPr="00FF430B">
                    <w:rPr>
                      <w:rFonts w:eastAsia="Calibri"/>
                    </w:rPr>
                    <w:t>________</w:t>
                  </w:r>
                  <w:r w:rsidRPr="00FF430B">
                    <w:t>din ”__„_________ 20___</w:t>
                  </w:r>
                </w:p>
                <w:p w:rsidR="002F6589" w:rsidRPr="00FF430B" w:rsidRDefault="002F6589" w:rsidP="0083519F"/>
                <w:p w:rsidR="002F6589" w:rsidRPr="00FF430B" w:rsidRDefault="002F6589" w:rsidP="0083519F"/>
              </w:tc>
            </w:tr>
            <w:tr w:rsidR="002F6589" w:rsidRPr="00EC30C2" w:rsidTr="0083519F">
              <w:tc>
                <w:tcPr>
                  <w:tcW w:w="9640" w:type="dxa"/>
                  <w:gridSpan w:val="2"/>
                </w:tcPr>
                <w:p w:rsidR="002F6589" w:rsidRPr="00FF430B" w:rsidRDefault="002F6589" w:rsidP="0083519F">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2F6589" w:rsidRPr="00FF430B" w:rsidRDefault="002F6589" w:rsidP="0083519F">
                  <w:pPr>
                    <w:pStyle w:val="ad"/>
                    <w:ind w:firstLine="0"/>
                    <w:rPr>
                      <w:sz w:val="24"/>
                      <w:szCs w:val="24"/>
                    </w:rPr>
                  </w:pPr>
                </w:p>
                <w:p w:rsidR="002F6589" w:rsidRPr="00FF430B" w:rsidRDefault="002F6589" w:rsidP="0083519F">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2F6589" w:rsidRPr="00FF430B" w:rsidRDefault="002F6589" w:rsidP="0083519F">
                  <w:pPr>
                    <w:pStyle w:val="ad"/>
                    <w:ind w:firstLine="0"/>
                    <w:rPr>
                      <w:sz w:val="24"/>
                      <w:szCs w:val="24"/>
                    </w:rPr>
                  </w:pPr>
                </w:p>
                <w:p w:rsidR="002F6589" w:rsidRPr="00FF430B" w:rsidRDefault="002F6589" w:rsidP="0083519F">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2F6589" w:rsidRPr="00B0410B" w:rsidRDefault="002F6589" w:rsidP="0083519F">
                  <w:pPr>
                    <w:pStyle w:val="af2"/>
                    <w:tabs>
                      <w:tab w:val="right" w:pos="10205"/>
                    </w:tabs>
                    <w:ind w:firstLine="0"/>
                    <w:jc w:val="left"/>
                    <w:rPr>
                      <w:lang w:val="en-US"/>
                    </w:rPr>
                  </w:pPr>
                </w:p>
                <w:p w:rsidR="002F6589" w:rsidRPr="00FF430B" w:rsidRDefault="002F6589" w:rsidP="0083519F">
                  <w:pPr>
                    <w:pStyle w:val="ad"/>
                    <w:ind w:right="-1" w:firstLine="0"/>
                    <w:rPr>
                      <w:sz w:val="24"/>
                      <w:szCs w:val="24"/>
                    </w:rPr>
                  </w:pPr>
                  <w:r w:rsidRPr="00FF430B">
                    <w:rPr>
                      <w:sz w:val="24"/>
                      <w:szCs w:val="24"/>
                    </w:rPr>
                    <w:t>Prin prezentul acord, în Contract se aplică următoarele modificări:</w:t>
                  </w:r>
                </w:p>
                <w:p w:rsidR="002F6589" w:rsidRPr="00FF430B" w:rsidRDefault="002F6589" w:rsidP="0083519F">
                  <w:pPr>
                    <w:pStyle w:val="a"/>
                    <w:ind w:left="743"/>
                  </w:pPr>
                  <w:r w:rsidRPr="00FF430B">
                    <w:t>________________________________________________________________________</w:t>
                  </w:r>
                </w:p>
                <w:p w:rsidR="002F6589" w:rsidRPr="00FF430B" w:rsidRDefault="002F6589" w:rsidP="0083519F">
                  <w:pPr>
                    <w:tabs>
                      <w:tab w:val="right" w:pos="10205"/>
                    </w:tabs>
                    <w:ind w:left="1134" w:right="-1"/>
                  </w:pPr>
                </w:p>
                <w:p w:rsidR="002F6589" w:rsidRPr="00FF430B" w:rsidRDefault="002F6589" w:rsidP="0083519F">
                  <w:pPr>
                    <w:ind w:right="-1" w:firstLine="567"/>
                    <w:jc w:val="both"/>
                  </w:pPr>
                  <w:r w:rsidRPr="00FF430B">
                    <w:t>Prezentul acord se consideră încheiat la data semnării lui şi intră în vigoare după înregistrarea la una din trezoreriile regionale ale Ministerului Finanțelor.</w:t>
                  </w:r>
                </w:p>
                <w:p w:rsidR="002F6589" w:rsidRPr="00FF430B" w:rsidRDefault="002F6589" w:rsidP="0083519F">
                  <w:pPr>
                    <w:pStyle w:val="2"/>
                    <w:rPr>
                      <w:szCs w:val="24"/>
                    </w:rPr>
                  </w:pPr>
                </w:p>
                <w:p w:rsidR="002F6589" w:rsidRPr="00FF430B" w:rsidRDefault="002F6589" w:rsidP="0083519F"/>
                <w:p w:rsidR="002F6589" w:rsidRPr="00FF430B" w:rsidRDefault="002F6589" w:rsidP="0083519F">
                  <w:pPr>
                    <w:jc w:val="center"/>
                  </w:pPr>
                  <w:r w:rsidRPr="00FF430B">
                    <w:rPr>
                      <w:b/>
                      <w:bCs/>
                      <w:noProof w:val="0"/>
                    </w:rPr>
                    <w:t>SEMNĂTURILE PĂRŢILOR</w:t>
                  </w:r>
                </w:p>
                <w:p w:rsidR="002F6589" w:rsidRPr="00FF430B" w:rsidRDefault="002F6589" w:rsidP="0083519F"/>
              </w:tc>
            </w:tr>
            <w:tr w:rsidR="002F6589" w:rsidRPr="00EC30C2" w:rsidTr="0083519F">
              <w:trPr>
                <w:trHeight w:val="357"/>
              </w:trPr>
              <w:tc>
                <w:tcPr>
                  <w:tcW w:w="5179" w:type="dxa"/>
                  <w:vAlign w:val="center"/>
                </w:tcPr>
                <w:p w:rsidR="002F6589" w:rsidRPr="00FF430B" w:rsidRDefault="002F6589" w:rsidP="0083519F">
                  <w:pPr>
                    <w:jc w:val="center"/>
                    <w:rPr>
                      <w:b/>
                    </w:rPr>
                  </w:pPr>
                  <w:r w:rsidRPr="00FF430B">
                    <w:rPr>
                      <w:b/>
                      <w:bCs/>
                      <w:noProof w:val="0"/>
                    </w:rPr>
                    <w:t>ANTREPRENORUL/PRESTATORUL</w:t>
                  </w:r>
                </w:p>
              </w:tc>
              <w:tc>
                <w:tcPr>
                  <w:tcW w:w="4461" w:type="dxa"/>
                  <w:vAlign w:val="center"/>
                </w:tcPr>
                <w:p w:rsidR="002F6589" w:rsidRPr="00FF430B" w:rsidRDefault="002F6589" w:rsidP="0083519F">
                  <w:pPr>
                    <w:jc w:val="center"/>
                    <w:rPr>
                      <w:noProof w:val="0"/>
                    </w:rPr>
                  </w:pPr>
                  <w:r w:rsidRPr="00FF430B">
                    <w:rPr>
                      <w:b/>
                      <w:bCs/>
                      <w:noProof w:val="0"/>
                    </w:rPr>
                    <w:t>BENEFICIAR</w:t>
                  </w:r>
                </w:p>
              </w:tc>
            </w:tr>
            <w:tr w:rsidR="002F6589" w:rsidRPr="00EC30C2" w:rsidTr="0083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F6589" w:rsidRPr="00FF430B" w:rsidRDefault="002F6589" w:rsidP="0083519F"/>
              </w:tc>
              <w:tc>
                <w:tcPr>
                  <w:tcW w:w="4461" w:type="dxa"/>
                  <w:tcBorders>
                    <w:top w:val="nil"/>
                    <w:left w:val="nil"/>
                    <w:bottom w:val="nil"/>
                    <w:right w:val="nil"/>
                  </w:tcBorders>
                  <w:vAlign w:val="center"/>
                </w:tcPr>
                <w:p w:rsidR="002F6589" w:rsidRPr="00FF430B" w:rsidRDefault="002F6589" w:rsidP="0083519F"/>
              </w:tc>
            </w:tr>
          </w:tbl>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jc w:val="both"/>
            </w:pPr>
          </w:p>
          <w:p w:rsidR="002F6589" w:rsidRPr="00FF430B" w:rsidRDefault="002F6589" w:rsidP="0083519F">
            <w:pPr>
              <w:jc w:val="both"/>
              <w:rPr>
                <w:sz w:val="28"/>
                <w:szCs w:val="28"/>
              </w:rPr>
            </w:pPr>
          </w:p>
          <w:p w:rsidR="002F6589" w:rsidRPr="00FF430B" w:rsidRDefault="002F6589" w:rsidP="0083519F">
            <w:pPr>
              <w:jc w:val="both"/>
            </w:pPr>
          </w:p>
          <w:p w:rsidR="002F6589" w:rsidRPr="00FF430B" w:rsidRDefault="002F6589" w:rsidP="0083519F">
            <w:pPr>
              <w:jc w:val="both"/>
            </w:pPr>
          </w:p>
          <w:p w:rsidR="002F6589" w:rsidRPr="00FF430B" w:rsidRDefault="002F6589" w:rsidP="0083519F">
            <w:pPr>
              <w:jc w:val="both"/>
            </w:pPr>
          </w:p>
          <w:p w:rsidR="002F6589" w:rsidRPr="00FF430B" w:rsidRDefault="002F6589" w:rsidP="0083519F">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520D6" w:rsidRDefault="00A520D6" w:rsidP="00A20ACF">
      <w:r>
        <w:separator/>
      </w:r>
    </w:p>
  </w:endnote>
  <w:endnote w:type="continuationSeparator" w:id="0">
    <w:p w:rsidR="00A520D6" w:rsidRDefault="00A520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64A9C" w:rsidRDefault="00564A9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rsidR="00564A9C" w:rsidRDefault="00A520D6">
        <w:pPr>
          <w:pStyle w:val="a4"/>
          <w:jc w:val="right"/>
        </w:pPr>
        <w:r>
          <w:fldChar w:fldCharType="begin"/>
        </w:r>
        <w:r>
          <w:instrText xml:space="preserve"> PAGE   \* MERGEFORMAT </w:instrText>
        </w:r>
        <w:r>
          <w:fldChar w:fldCharType="separate"/>
        </w:r>
        <w:r w:rsidR="002F6589">
          <w:t>5</w:t>
        </w:r>
        <w:r w:rsidR="002F6589">
          <w:t>2</w:t>
        </w:r>
        <w:r>
          <w:fldChar w:fldCharType="end"/>
        </w:r>
      </w:p>
    </w:sdtContent>
  </w:sdt>
  <w:p w:rsidR="00564A9C" w:rsidRDefault="00564A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520D6" w:rsidRDefault="00A520D6" w:rsidP="00A20ACF">
      <w:r>
        <w:separator/>
      </w:r>
    </w:p>
  </w:footnote>
  <w:footnote w:type="continuationSeparator" w:id="0">
    <w:p w:rsidR="00A520D6" w:rsidRDefault="00A520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7526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567"/>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89"/>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A9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97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723"/>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603"/>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0D6"/>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633D8"/>
  <w15:docId w15:val="{A682A580-1C39-4B3D-87D4-20212687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13F87-88C6-4122-B5C7-15D2D5EBF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22790</Words>
  <Characters>129903</Characters>
  <Application>Microsoft Office Word</Application>
  <DocSecurity>0</DocSecurity>
  <Lines>1082</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cp:revision>
  <cp:lastPrinted>2021-06-01T11:52:00Z</cp:lastPrinted>
  <dcterms:created xsi:type="dcterms:W3CDTF">2026-03-04T08:55:00Z</dcterms:created>
  <dcterms:modified xsi:type="dcterms:W3CDTF">2026-03-09T15:05:00Z</dcterms:modified>
</cp:coreProperties>
</file>