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73E8F"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63404A">
        <w:trPr>
          <w:trHeight w:val="1474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lastRenderedPageBreak/>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250155">
              <w:tc>
                <w:tcPr>
                  <w:tcW w:w="9510" w:type="dxa"/>
                  <w:gridSpan w:val="8"/>
                  <w:tcBorders>
                    <w:top w:val="single" w:sz="6" w:space="0" w:color="000000"/>
                    <w:left w:val="nil"/>
                    <w:bottom w:val="nil"/>
                    <w:right w:val="nil"/>
                  </w:tcBorders>
                  <w:tcMar>
                    <w:top w:w="24" w:type="dxa"/>
                    <w:left w:w="48" w:type="dxa"/>
                    <w:bottom w:w="24" w:type="dxa"/>
                    <w:right w:w="48" w:type="dxa"/>
                  </w:tcMar>
                </w:tcPr>
                <w:p w14:paraId="7A9E7B1A" w14:textId="5A91F09A" w:rsidR="006A7C1C" w:rsidRPr="00FF430B" w:rsidRDefault="006A7C1C" w:rsidP="004D7C86">
                  <w:pPr>
                    <w:jc w:val="center"/>
                    <w:rPr>
                      <w:noProof w:val="0"/>
                      <w:lang w:val="ro-MD"/>
                    </w:rPr>
                  </w:pPr>
                </w:p>
              </w:tc>
            </w:tr>
            <w:tr w:rsidR="00803E7E" w:rsidRPr="00EC30C2" w14:paraId="2C565E15" w14:textId="77777777" w:rsidTr="00250155">
              <w:tc>
                <w:tcPr>
                  <w:tcW w:w="5303" w:type="dxa"/>
                  <w:gridSpan w:val="5"/>
                  <w:tcBorders>
                    <w:top w:val="nil"/>
                    <w:left w:val="nil"/>
                    <w:bottom w:val="nil"/>
                    <w:right w:val="nil"/>
                  </w:tcBorders>
                  <w:tcMar>
                    <w:top w:w="24" w:type="dxa"/>
                    <w:left w:w="48" w:type="dxa"/>
                    <w:bottom w:w="24" w:type="dxa"/>
                    <w:right w:w="48" w:type="dxa"/>
                  </w:tcMar>
                </w:tcPr>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tcPr>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2D2A6819" w14:textId="77777777" w:rsidR="00233538" w:rsidRPr="00FF430B" w:rsidRDefault="00233538" w:rsidP="00250155">
            <w:pPr>
              <w:autoSpaceDE w:val="0"/>
              <w:autoSpaceDN w:val="0"/>
              <w:adjustRightInd w:val="0"/>
              <w:ind w:right="23"/>
              <w:jc w:val="center"/>
              <w:rPr>
                <w:lang w:val="ro-MD"/>
              </w:rPr>
            </w:pPr>
            <w:bookmarkStart w:id="63" w:name="_GoBack"/>
            <w:bookmarkEnd w:id="63"/>
          </w:p>
        </w:tc>
      </w:tr>
    </w:tbl>
    <w:p w14:paraId="40CD3295" w14:textId="77777777" w:rsidR="001F6E5A" w:rsidRPr="00FF430B" w:rsidRDefault="001F6E5A" w:rsidP="00196AB4">
      <w:pPr>
        <w:jc w:val="both"/>
        <w:rPr>
          <w:lang w:val="ro-MD"/>
        </w:rPr>
      </w:pPr>
    </w:p>
    <w:sectPr w:rsidR="001F6E5A" w:rsidRPr="00FF430B" w:rsidSect="0063404A">
      <w:footerReference w:type="default" r:id="rId16"/>
      <w:pgSz w:w="11906" w:h="16838"/>
      <w:pgMar w:top="709"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FB57B" w14:textId="77777777" w:rsidR="00A73E8F" w:rsidRDefault="00A73E8F" w:rsidP="00A20ACF">
      <w:r>
        <w:separator/>
      </w:r>
    </w:p>
  </w:endnote>
  <w:endnote w:type="continuationSeparator" w:id="0">
    <w:p w14:paraId="18346144" w14:textId="77777777" w:rsidR="00A73E8F" w:rsidRDefault="00A73E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SimSun">
    <w:altName w:val="Ўм-ЎмЎгЎм?Ўм§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D5EFD" w:rsidRDefault="00CD5EF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CE55A16" w:rsidR="00CD5EFD" w:rsidRDefault="00CD5EFD">
        <w:pPr>
          <w:pStyle w:val="a4"/>
          <w:jc w:val="right"/>
        </w:pPr>
        <w:r>
          <w:fldChar w:fldCharType="begin"/>
        </w:r>
        <w:r>
          <w:instrText xml:space="preserve"> PAGE   \* MERGEFORMAT </w:instrText>
        </w:r>
        <w:r>
          <w:fldChar w:fldCharType="separate"/>
        </w:r>
        <w:r w:rsidR="003C2EF8">
          <w:t>59</w:t>
        </w:r>
        <w:r>
          <w:fldChar w:fldCharType="end"/>
        </w:r>
      </w:p>
    </w:sdtContent>
  </w:sdt>
  <w:p w14:paraId="075618FA" w14:textId="77777777" w:rsidR="00CD5EFD" w:rsidRDefault="00CD5EF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0A6D4" w14:textId="77777777" w:rsidR="00A73E8F" w:rsidRDefault="00A73E8F" w:rsidP="00A20ACF">
      <w:r>
        <w:separator/>
      </w:r>
    </w:p>
  </w:footnote>
  <w:footnote w:type="continuationSeparator" w:id="0">
    <w:p w14:paraId="2C8B486A" w14:textId="77777777" w:rsidR="00A73E8F" w:rsidRDefault="00A73E8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208"/>
    <w:rsid w:val="0002022A"/>
    <w:rsid w:val="00020DDA"/>
    <w:rsid w:val="00021BB8"/>
    <w:rsid w:val="00022311"/>
    <w:rsid w:val="00022B73"/>
    <w:rsid w:val="00022B7E"/>
    <w:rsid w:val="00026A54"/>
    <w:rsid w:val="00027875"/>
    <w:rsid w:val="00030A1C"/>
    <w:rsid w:val="00031FB5"/>
    <w:rsid w:val="00032137"/>
    <w:rsid w:val="000323EB"/>
    <w:rsid w:val="00032ECE"/>
    <w:rsid w:val="00033577"/>
    <w:rsid w:val="0003393F"/>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155"/>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4BC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6B77"/>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2EF8"/>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01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2FB"/>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13A"/>
    <w:rsid w:val="00631A2C"/>
    <w:rsid w:val="00632D64"/>
    <w:rsid w:val="00633782"/>
    <w:rsid w:val="0063404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614"/>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774"/>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E8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562"/>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E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047"/>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A2C"/>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01947-D851-426C-8A8B-6F603B5C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59</Pages>
  <Words>21267</Words>
  <Characters>121222</Characters>
  <Application>Microsoft Office Word</Application>
  <DocSecurity>0</DocSecurity>
  <Lines>1010</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2021-06-01T11:52:00Z</cp:lastPrinted>
  <dcterms:created xsi:type="dcterms:W3CDTF">2021-06-14T10:00:00Z</dcterms:created>
  <dcterms:modified xsi:type="dcterms:W3CDTF">2024-03-04T16:23:00Z</dcterms:modified>
</cp:coreProperties>
</file>