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41A1"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4140BC4" w14:textId="77777777" w:rsidR="00DE149E" w:rsidRPr="00FF430B" w:rsidRDefault="00DE149E" w:rsidP="00DE149E">
      <w:pPr>
        <w:rPr>
          <w:lang w:val="ro-MD"/>
        </w:rPr>
      </w:pPr>
    </w:p>
    <w:p w14:paraId="4B52987E" w14:textId="2ABC13C6" w:rsidR="00BF4ECC" w:rsidRPr="00FF430B" w:rsidRDefault="00DE149E" w:rsidP="00F944C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shd w:val="clear" w:color="auto" w:fill="FFFFFF" w:themeFill="background1"/>
          <w:lang w:val="ro-MD" w:eastAsia="ru-RU"/>
        </w:rPr>
        <w:t xml:space="preserve"> </w:t>
      </w:r>
    </w:p>
    <w:p w14:paraId="54C887D5" w14:textId="77777777" w:rsidR="006456FD" w:rsidRPr="00FF430B" w:rsidRDefault="006456FD" w:rsidP="006456FD">
      <w:pPr>
        <w:pStyle w:val="Style3"/>
        <w:tabs>
          <w:tab w:val="left" w:pos="567"/>
        </w:tabs>
        <w:spacing w:before="0" w:beforeAutospacing="0" w:after="0"/>
        <w:ind w:left="0" w:firstLine="0"/>
        <w:rPr>
          <w:rFonts w:eastAsia="PMingLiU"/>
          <w:lang w:val="ro-MD" w:eastAsia="zh-CN"/>
        </w:rPr>
      </w:pPr>
    </w:p>
    <w:p w14:paraId="3A522B3C" w14:textId="77777777" w:rsidR="000868FC" w:rsidRPr="00FF430B" w:rsidRDefault="000868FC" w:rsidP="000868FC">
      <w:pPr>
        <w:rPr>
          <w:lang w:val="ro-MD"/>
        </w:rPr>
      </w:pPr>
    </w:p>
    <w:p w14:paraId="7D5166E6" w14:textId="77777777" w:rsidR="000868FC" w:rsidRPr="006442AD" w:rsidRDefault="000868FC" w:rsidP="000868FC">
      <w:pPr>
        <w:jc w:val="right"/>
        <w:rPr>
          <w:noProof w:val="0"/>
          <w:sz w:val="18"/>
          <w:szCs w:val="18"/>
          <w:lang w:val="ro-MD"/>
        </w:rPr>
      </w:pPr>
      <w:r w:rsidRPr="006442AD">
        <w:rPr>
          <w:noProof w:val="0"/>
          <w:sz w:val="18"/>
          <w:szCs w:val="18"/>
          <w:lang w:val="ro-MD"/>
        </w:rPr>
        <w:t>Anexa nr. 2</w:t>
      </w:r>
    </w:p>
    <w:p w14:paraId="36E5780C" w14:textId="77777777" w:rsidR="000868FC" w:rsidRPr="006442AD" w:rsidRDefault="000868FC" w:rsidP="000868FC">
      <w:pPr>
        <w:jc w:val="right"/>
        <w:rPr>
          <w:noProof w:val="0"/>
          <w:sz w:val="18"/>
          <w:szCs w:val="18"/>
          <w:lang w:val="ro-MD"/>
        </w:rPr>
      </w:pPr>
      <w:r w:rsidRPr="006442AD">
        <w:rPr>
          <w:noProof w:val="0"/>
          <w:sz w:val="18"/>
          <w:szCs w:val="18"/>
          <w:lang w:val="ro-MD"/>
        </w:rPr>
        <w:t>la Documentația standard nr.69</w:t>
      </w:r>
    </w:p>
    <w:p w14:paraId="1C3B2CD1" w14:textId="77777777" w:rsidR="000868FC" w:rsidRPr="006442AD" w:rsidRDefault="000868FC" w:rsidP="000868FC">
      <w:pPr>
        <w:jc w:val="right"/>
        <w:rPr>
          <w:noProof w:val="0"/>
          <w:sz w:val="18"/>
          <w:szCs w:val="18"/>
          <w:lang w:val="ro-MD"/>
        </w:rPr>
      </w:pPr>
      <w:r w:rsidRPr="006442AD">
        <w:rPr>
          <w:noProof w:val="0"/>
          <w:sz w:val="18"/>
          <w:szCs w:val="18"/>
          <w:lang w:val="ro-MD"/>
        </w:rPr>
        <w:t>din 7 mai 2021</w:t>
      </w:r>
    </w:p>
    <w:p w14:paraId="25331A34" w14:textId="77777777" w:rsidR="000868FC" w:rsidRPr="00FF430B" w:rsidRDefault="000868FC" w:rsidP="000868FC">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34811349" w14:textId="77777777" w:rsidR="000868FC" w:rsidRPr="00FF430B" w:rsidRDefault="000868FC" w:rsidP="000868FC">
      <w:pPr>
        <w:rPr>
          <w:noProof w:val="0"/>
          <w:sz w:val="20"/>
          <w:szCs w:val="20"/>
          <w:lang w:val="ro-MD" w:eastAsia="ru-RU"/>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53"/>
      </w:tblGrid>
      <w:tr w:rsidR="000868FC" w:rsidRPr="000F2C40" w14:paraId="28D56DBB" w14:textId="77777777" w:rsidTr="00FF3DF8">
        <w:trPr>
          <w:trHeight w:val="286"/>
        </w:trPr>
        <w:tc>
          <w:tcPr>
            <w:tcW w:w="8253" w:type="dxa"/>
          </w:tcPr>
          <w:p w14:paraId="56CD9B8E" w14:textId="77777777" w:rsidR="000868FC" w:rsidRPr="000F2C40" w:rsidRDefault="000868FC" w:rsidP="00FF3DF8">
            <w:pPr>
              <w:shd w:val="clear" w:color="auto" w:fill="FFFFFF" w:themeFill="background1"/>
              <w:spacing w:before="120"/>
              <w:rPr>
                <w:b/>
                <w:bCs/>
                <w:noProof w:val="0"/>
                <w:sz w:val="28"/>
                <w:szCs w:val="28"/>
                <w:u w:val="single"/>
                <w:shd w:val="clear" w:color="auto" w:fill="FFFFFF" w:themeFill="background1"/>
                <w:lang w:val="ru-RU" w:eastAsia="ru-RU"/>
              </w:rPr>
            </w:pPr>
            <w:r w:rsidRPr="00FF430B">
              <w:rPr>
                <w:b/>
                <w:noProof w:val="0"/>
                <w:lang w:val="ro-MD" w:eastAsia="ru-RU"/>
              </w:rPr>
              <w:t>privind achiziționarea</w:t>
            </w:r>
            <w:r w:rsidRPr="000F2C40">
              <w:rPr>
                <w:b/>
                <w:bCs/>
                <w:noProof w:val="0"/>
                <w:sz w:val="28"/>
                <w:szCs w:val="28"/>
                <w:u w:val="single"/>
                <w:shd w:val="clear" w:color="auto" w:fill="FFFFFF" w:themeFill="background1"/>
                <w:lang w:val="ru-RU" w:eastAsia="ru-RU"/>
              </w:rPr>
              <w:t xml:space="preserve"> </w:t>
            </w:r>
            <w:r w:rsidRPr="000F2C40">
              <w:rPr>
                <w:b/>
                <w:bCs/>
                <w:i/>
                <w:iCs/>
                <w:noProof w:val="0"/>
                <w:sz w:val="28"/>
                <w:szCs w:val="28"/>
                <w:u w:val="single"/>
                <w:shd w:val="clear" w:color="auto" w:fill="FFFFFF" w:themeFill="background1"/>
                <w:lang w:val="ru-RU" w:eastAsia="ru-RU"/>
              </w:rPr>
              <w:t>Ремонтные работы в группе "Жемчужина" детского сада № 4 мун. Чадыр-Лунга</w:t>
            </w:r>
          </w:p>
        </w:tc>
      </w:tr>
    </w:tbl>
    <w:p w14:paraId="1EDF5BED" w14:textId="77777777" w:rsidR="000868FC" w:rsidRPr="00BE44F9" w:rsidRDefault="000868FC" w:rsidP="000868FC">
      <w:pPr>
        <w:shd w:val="clear" w:color="auto" w:fill="FFFFFF" w:themeFill="background1"/>
        <w:spacing w:before="120"/>
        <w:rPr>
          <w:b/>
          <w:noProof w:val="0"/>
          <w:lang w:val="en-US" w:eastAsia="ru-RU"/>
        </w:rPr>
      </w:pPr>
      <w:r w:rsidRPr="00FF430B">
        <w:rPr>
          <w:b/>
          <w:noProof w:val="0"/>
          <w:lang w:val="ro-MD" w:eastAsia="ru-RU"/>
        </w:rPr>
        <w:br/>
        <w:t>prin procedura de achiziție</w:t>
      </w:r>
      <w:r w:rsidRPr="00BE44F9">
        <w:rPr>
          <w:b/>
          <w:noProof w:val="0"/>
          <w:lang w:val="en-US" w:eastAsia="ru-RU"/>
        </w:rPr>
        <w:t xml:space="preserve"> </w:t>
      </w:r>
      <w:r w:rsidRPr="0063490D">
        <w:rPr>
          <w:noProof w:val="0"/>
          <w:sz w:val="28"/>
          <w:szCs w:val="28"/>
          <w:u w:val="single"/>
          <w:lang w:val="ro-MD" w:eastAsia="ru-RU"/>
        </w:rPr>
        <w:t>Cererea ofertelor de prețuri</w:t>
      </w:r>
      <w:r w:rsidRPr="0063490D">
        <w:rPr>
          <w:b/>
          <w:noProof w:val="0"/>
          <w:sz w:val="28"/>
          <w:szCs w:val="28"/>
          <w:u w:val="single"/>
          <w:lang w:val="ro-MD" w:eastAsia="ru-RU"/>
        </w:rPr>
        <w:br/>
      </w:r>
      <w:r w:rsidRPr="00FF430B">
        <w:rPr>
          <w:noProof w:val="0"/>
          <w:sz w:val="20"/>
          <w:lang w:val="ro-MD" w:eastAsia="ru-RU"/>
        </w:rPr>
        <w:t xml:space="preserve">                                                          (tipul procedurii de achiziție)</w:t>
      </w:r>
    </w:p>
    <w:p w14:paraId="79D66764" w14:textId="77777777" w:rsidR="000868FC" w:rsidRPr="00C11B6B" w:rsidRDefault="000868FC" w:rsidP="000868FC">
      <w:pPr>
        <w:tabs>
          <w:tab w:val="left" w:pos="284"/>
          <w:tab w:val="right" w:pos="9531"/>
        </w:tabs>
        <w:spacing w:before="120"/>
        <w:rPr>
          <w:b/>
          <w:noProof w:val="0"/>
          <w:sz w:val="10"/>
          <w:szCs w:val="10"/>
          <w:lang w:val="en-US"/>
        </w:rPr>
      </w:pPr>
    </w:p>
    <w:p w14:paraId="31494E6E" w14:textId="77777777" w:rsidR="000868FC" w:rsidRPr="009F3382" w:rsidRDefault="000868FC" w:rsidP="000868FC">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6452A966" w14:textId="77777777" w:rsidR="000868FC" w:rsidRPr="00C11B6B" w:rsidRDefault="000868FC" w:rsidP="000868FC">
      <w:pPr>
        <w:shd w:val="clear" w:color="auto" w:fill="FFFFFF" w:themeFill="background1"/>
        <w:tabs>
          <w:tab w:val="left" w:pos="284"/>
          <w:tab w:val="right" w:pos="426"/>
        </w:tabs>
        <w:spacing w:before="120"/>
        <w:rPr>
          <w:b/>
          <w:noProof w:val="0"/>
          <w:sz w:val="22"/>
          <w:szCs w:val="22"/>
          <w:highlight w:val="green"/>
          <w:lang w:val="en-US"/>
        </w:rPr>
      </w:pPr>
      <w:r w:rsidRPr="009F3382">
        <w:rPr>
          <w:b/>
          <w:noProof w:val="0"/>
          <w:lang w:val="en-US"/>
        </w:rPr>
        <w:t>Link-ul către planul de achiziții publice publicat:</w:t>
      </w:r>
      <w:r w:rsidRPr="000F2C40">
        <w:rPr>
          <w:sz w:val="20"/>
          <w:szCs w:val="20"/>
        </w:rPr>
        <w:t xml:space="preserve"> </w:t>
      </w:r>
      <w:hyperlink r:id="rId13" w:history="1">
        <w:r w:rsidRPr="000F2C40">
          <w:rPr>
            <w:rStyle w:val="af3"/>
            <w:sz w:val="20"/>
            <w:szCs w:val="20"/>
          </w:rPr>
          <w:t>https://ceadir-lunga.md/webportal/?q=node/1145</w:t>
        </w:r>
      </w:hyperlink>
      <w:r w:rsidRPr="000F2C40">
        <w:rPr>
          <w:sz w:val="20"/>
          <w:szCs w:val="20"/>
        </w:rPr>
        <w:t xml:space="preserve"> </w:t>
      </w:r>
    </w:p>
    <w:p w14:paraId="5239AD48" w14:textId="77777777" w:rsidR="000868FC" w:rsidRPr="00C11B6B" w:rsidRDefault="000868FC" w:rsidP="000868FC">
      <w:pPr>
        <w:shd w:val="clear" w:color="auto" w:fill="FFFFFF" w:themeFill="background1"/>
        <w:tabs>
          <w:tab w:val="left" w:pos="284"/>
          <w:tab w:val="right" w:pos="9531"/>
        </w:tabs>
        <w:spacing w:before="120"/>
        <w:ind w:left="284"/>
        <w:rPr>
          <w:b/>
          <w:noProof w:val="0"/>
          <w:sz w:val="10"/>
          <w:szCs w:val="10"/>
          <w:lang w:val="en-US" w:eastAsia="ru-RU"/>
        </w:rPr>
      </w:pPr>
    </w:p>
    <w:p w14:paraId="09B98D55"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2E6FB81E" w14:textId="77777777" w:rsidR="000868FC" w:rsidRPr="00122935" w:rsidRDefault="000868FC" w:rsidP="000868FC">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0EF72042"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399D30C9"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 xml:space="preserve">0(291) </w:t>
      </w:r>
      <w:r>
        <w:rPr>
          <w:rFonts w:eastAsia="Calibri"/>
          <w:noProof w:val="0"/>
          <w:u w:val="single"/>
          <w:lang w:val="en-US"/>
        </w:rPr>
        <w:t>8-14-54</w:t>
      </w:r>
    </w:p>
    <w:p w14:paraId="5E655A52"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7146EAAE"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48A60ED2" w14:textId="77777777" w:rsidR="000868FC" w:rsidRPr="00FF430B" w:rsidRDefault="000868FC" w:rsidP="000868FC">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259360A3" w14:textId="77777777" w:rsidR="000868FC" w:rsidRPr="00FF430B" w:rsidRDefault="000868FC" w:rsidP="000868FC">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0868FC" w:rsidRPr="00EC30C2" w14:paraId="763AE552" w14:textId="77777777" w:rsidTr="00FF3DF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EF1898" w14:textId="77777777" w:rsidR="000868FC" w:rsidRPr="00FF430B" w:rsidRDefault="000868FC" w:rsidP="00FF3D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C8F4EB7" w14:textId="77777777" w:rsidR="000868FC" w:rsidRPr="00FF430B" w:rsidRDefault="000868FC" w:rsidP="00FF3D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0CBB7F8" w14:textId="77777777" w:rsidR="000868FC" w:rsidRPr="00FF430B" w:rsidRDefault="000868FC" w:rsidP="00FF3D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5D77BE" w14:textId="77777777" w:rsidR="000868FC" w:rsidRPr="006F056A" w:rsidRDefault="000868FC" w:rsidP="00FF3DF8">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C774E9" w14:textId="77777777" w:rsidR="000868FC" w:rsidRPr="006F056A" w:rsidRDefault="000868FC" w:rsidP="00FF3DF8">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6CDCF405" w14:textId="77777777" w:rsidR="000868FC" w:rsidRPr="006F056A" w:rsidRDefault="000868FC" w:rsidP="00FF3DF8">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38A5ACD" w14:textId="77777777" w:rsidR="000868FC" w:rsidRPr="00FF430B" w:rsidRDefault="000868FC" w:rsidP="00FF3D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DCA5566" w14:textId="77777777" w:rsidR="000868FC" w:rsidRPr="00FF430B" w:rsidRDefault="000868FC" w:rsidP="00FF3D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868FC" w:rsidRPr="00EC30C2" w14:paraId="4F760271" w14:textId="77777777" w:rsidTr="00FF3DF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7C6EA1" w14:textId="77777777" w:rsidR="000868FC" w:rsidRPr="003019BA" w:rsidRDefault="000868FC" w:rsidP="00FF3DF8">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CACE96F" w14:textId="77777777" w:rsidR="000868FC" w:rsidRPr="00450E89" w:rsidRDefault="000868FC" w:rsidP="00FF3DF8">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0842415" w14:textId="77777777" w:rsidR="000868FC" w:rsidRPr="0090216A" w:rsidRDefault="000868FC" w:rsidP="00FF3DF8">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6934E4" w14:textId="77777777" w:rsidR="000868FC" w:rsidRPr="003019BA" w:rsidRDefault="000868FC" w:rsidP="00FF3DF8">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1EBAAA" w14:textId="77777777" w:rsidR="000868FC" w:rsidRDefault="000868FC" w:rsidP="00FF3DF8">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EBC934" w14:textId="77777777" w:rsidR="000868FC" w:rsidRPr="003C6B74" w:rsidRDefault="000868FC" w:rsidP="00FF3DF8">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0928145" w14:textId="77777777" w:rsidR="000868FC" w:rsidRPr="006F056A" w:rsidRDefault="000868FC" w:rsidP="00FF3DF8">
            <w:pPr>
              <w:shd w:val="clear" w:color="auto" w:fill="FFFFFF" w:themeFill="background1"/>
              <w:spacing w:before="120"/>
              <w:jc w:val="center"/>
              <w:rPr>
                <w:noProof w:val="0"/>
                <w:lang w:val="ro-MD" w:eastAsia="ru-RU"/>
              </w:rPr>
            </w:pPr>
          </w:p>
        </w:tc>
      </w:tr>
      <w:tr w:rsidR="000868FC" w:rsidRPr="00EC30C2" w14:paraId="5606F68F" w14:textId="77777777" w:rsidTr="00FF3DF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4882BD" w14:textId="77777777" w:rsidR="000868FC" w:rsidRPr="003019BA" w:rsidRDefault="000868FC" w:rsidP="00FF3DF8">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1CC76C2" w14:textId="77777777" w:rsidR="000868FC" w:rsidRPr="00450E89" w:rsidRDefault="000868FC" w:rsidP="00FF3DF8">
            <w:pPr>
              <w:shd w:val="clear" w:color="auto" w:fill="FFFFFF" w:themeFill="background1"/>
              <w:spacing w:before="120"/>
              <w:jc w:val="center"/>
              <w:rPr>
                <w:noProof w:val="0"/>
                <w:sz w:val="20"/>
                <w:szCs w:val="20"/>
                <w:lang w:val="ro-MD" w:eastAsia="ru-RU"/>
              </w:rPr>
            </w:pPr>
            <w:r w:rsidRPr="00FD4BC5">
              <w:rPr>
                <w:noProof w:val="0"/>
                <w:sz w:val="20"/>
                <w:szCs w:val="20"/>
                <w:lang w:val="ro-MD" w:eastAsia="ru-RU"/>
              </w:rPr>
              <w:t>45000000-7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BF4D21B" w14:textId="77777777" w:rsidR="000868FC" w:rsidRPr="00350946" w:rsidRDefault="000868FC" w:rsidP="00FF3DF8">
            <w:pPr>
              <w:shd w:val="clear" w:color="auto" w:fill="FFFFFF" w:themeFill="background1"/>
              <w:spacing w:before="120"/>
              <w:rPr>
                <w:noProof w:val="0"/>
                <w:sz w:val="22"/>
                <w:szCs w:val="22"/>
                <w:lang w:val="ro-MD" w:eastAsia="ru-RU"/>
              </w:rPr>
            </w:pPr>
            <w:r w:rsidRPr="00126008">
              <w:rPr>
                <w:bCs/>
                <w:noProof w:val="0"/>
                <w:sz w:val="22"/>
                <w:szCs w:val="22"/>
                <w:lang w:val="ru-RU" w:eastAsia="ru-RU"/>
              </w:rPr>
              <w:t>Ремонтные работы в группе "Жемчужина" детского сада № 4 мун. Чадыр-Лунга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2D49A5" w14:textId="77777777" w:rsidR="000868FC" w:rsidRPr="003019BA" w:rsidRDefault="000868FC" w:rsidP="00FF3DF8">
            <w:pPr>
              <w:shd w:val="clear" w:color="auto" w:fill="FFFFFF" w:themeFill="background1"/>
              <w:spacing w:before="120"/>
              <w:jc w:val="center"/>
              <w:rPr>
                <w:noProof w:val="0"/>
                <w:sz w:val="20"/>
                <w:szCs w:val="20"/>
                <w:lang w:val="ro-MD" w:eastAsia="ru-RU"/>
              </w:rPr>
            </w:pPr>
            <w:r w:rsidRPr="003019BA">
              <w:rPr>
                <w:noProof w:val="0"/>
                <w:sz w:val="20"/>
                <w:szCs w:val="20"/>
                <w:lang w:val="ro-MD"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F3840" w14:textId="77777777" w:rsidR="000868FC" w:rsidRDefault="000868FC" w:rsidP="00FF3DF8">
            <w:pPr>
              <w:shd w:val="clear" w:color="auto" w:fill="FFFFFF" w:themeFill="background1"/>
              <w:spacing w:before="120"/>
              <w:jc w:val="center"/>
              <w:rPr>
                <w:noProof w:val="0"/>
                <w:sz w:val="20"/>
                <w:szCs w:val="20"/>
                <w:lang w:val="ru-RU" w:eastAsia="ru-RU"/>
              </w:rPr>
            </w:pPr>
            <w:r>
              <w:rPr>
                <w:noProof w:val="0"/>
                <w:sz w:val="20"/>
                <w:szCs w:val="20"/>
                <w:lang w:val="ru-RU"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CDCC16" w14:textId="77777777" w:rsidR="000868FC" w:rsidRPr="003C6B74" w:rsidRDefault="000868FC" w:rsidP="00FF3DF8">
            <w:pPr>
              <w:shd w:val="clear" w:color="auto" w:fill="FFFFFF" w:themeFill="background1"/>
              <w:spacing w:before="120"/>
              <w:jc w:val="center"/>
              <w:rPr>
                <w:noProof w:val="0"/>
                <w:sz w:val="20"/>
                <w:szCs w:val="20"/>
                <w:lang w:val="ro-MD" w:eastAsia="ru-RU"/>
              </w:rPr>
            </w:pPr>
            <w:r w:rsidRPr="008109FD">
              <w:rPr>
                <w:noProof w:val="0"/>
                <w:sz w:val="20"/>
                <w:szCs w:val="20"/>
                <w:lang w:val="ro-MD" w:eastAsia="ru-RU"/>
              </w:rPr>
              <w:t>Conform caietului</w:t>
            </w:r>
            <w:r w:rsidRPr="008109FD">
              <w:rPr>
                <w:noProof w:val="0"/>
                <w:sz w:val="20"/>
                <w:szCs w:val="2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91B43DA" w14:textId="77777777" w:rsidR="000868FC" w:rsidRPr="00C3243D" w:rsidRDefault="000868FC" w:rsidP="00FF3DF8">
            <w:pPr>
              <w:shd w:val="clear" w:color="auto" w:fill="FFFFFF" w:themeFill="background1"/>
              <w:spacing w:before="120"/>
              <w:jc w:val="center"/>
              <w:rPr>
                <w:noProof w:val="0"/>
                <w:lang w:val="ru-RU" w:eastAsia="ru-RU"/>
              </w:rPr>
            </w:pPr>
            <w:r w:rsidRPr="00126008">
              <w:rPr>
                <w:noProof w:val="0"/>
                <w:lang w:val="ru-RU" w:eastAsia="ru-RU"/>
              </w:rPr>
              <w:t>747</w:t>
            </w:r>
            <w:r>
              <w:rPr>
                <w:noProof w:val="0"/>
                <w:lang w:val="ru-RU" w:eastAsia="ru-RU"/>
              </w:rPr>
              <w:t> </w:t>
            </w:r>
            <w:r w:rsidRPr="00126008">
              <w:rPr>
                <w:noProof w:val="0"/>
                <w:lang w:val="ru-RU" w:eastAsia="ru-RU"/>
              </w:rPr>
              <w:t>149</w:t>
            </w:r>
            <w:r>
              <w:rPr>
                <w:noProof w:val="0"/>
                <w:lang w:val="ru-RU" w:eastAsia="ru-RU"/>
              </w:rPr>
              <w:t>,00</w:t>
            </w:r>
          </w:p>
        </w:tc>
      </w:tr>
      <w:tr w:rsidR="000868FC" w:rsidRPr="00EC30C2" w14:paraId="3728778E" w14:textId="77777777" w:rsidTr="00FF3DF8">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2DA928" w14:textId="77777777" w:rsidR="000868FC" w:rsidRPr="006F056A" w:rsidRDefault="000868FC" w:rsidP="00FF3DF8">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6BF623C" w14:textId="77777777" w:rsidR="000868FC" w:rsidRPr="00E67EFF" w:rsidRDefault="000868FC" w:rsidP="00FF3DF8">
            <w:pPr>
              <w:shd w:val="clear" w:color="auto" w:fill="FFFFFF" w:themeFill="background1"/>
              <w:spacing w:before="120"/>
              <w:jc w:val="center"/>
              <w:rPr>
                <w:b/>
                <w:noProof w:val="0"/>
                <w:lang w:val="ru-RU" w:eastAsia="ru-RU"/>
              </w:rPr>
            </w:pPr>
            <w:r w:rsidRPr="00126008">
              <w:rPr>
                <w:b/>
                <w:noProof w:val="0"/>
                <w:lang w:val="ru-RU" w:eastAsia="ru-RU"/>
              </w:rPr>
              <w:t>747 149</w:t>
            </w:r>
            <w:r w:rsidRPr="00E67EFF">
              <w:rPr>
                <w:b/>
                <w:noProof w:val="0"/>
                <w:lang w:val="ru-RU" w:eastAsia="ru-RU"/>
              </w:rPr>
              <w:t>,00</w:t>
            </w:r>
          </w:p>
        </w:tc>
      </w:tr>
    </w:tbl>
    <w:p w14:paraId="267F61AC" w14:textId="77777777" w:rsidR="000868FC" w:rsidRPr="00174E92"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7FD2CA37" w14:textId="77777777" w:rsidR="000868FC" w:rsidRPr="00174E92" w:rsidRDefault="000868FC" w:rsidP="000868FC">
      <w:pPr>
        <w:shd w:val="clear" w:color="auto" w:fill="FFFFFF" w:themeFill="background1"/>
        <w:tabs>
          <w:tab w:val="right" w:pos="426"/>
        </w:tabs>
        <w:spacing w:before="120"/>
        <w:ind w:left="360"/>
        <w:rPr>
          <w:b/>
          <w:noProof w:val="0"/>
          <w:sz w:val="10"/>
          <w:szCs w:val="10"/>
          <w:lang w:val="ro-MD" w:eastAsia="ru-RU"/>
        </w:rPr>
      </w:pPr>
    </w:p>
    <w:p w14:paraId="54A48BCD" w14:textId="77777777" w:rsidR="000868FC" w:rsidRPr="00FF430B" w:rsidRDefault="000868FC" w:rsidP="000868FC">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 xml:space="preserve">În cazul în care contractul este împărțit pe loturi, un operator economic poate depune </w:t>
      </w:r>
    </w:p>
    <w:p w14:paraId="47941FFF" w14:textId="77777777" w:rsidR="000868FC" w:rsidRPr="00FF430B" w:rsidRDefault="000868FC" w:rsidP="000868F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89C6264" w14:textId="77777777" w:rsidR="000868FC" w:rsidRPr="003519E1" w:rsidRDefault="000868FC" w:rsidP="000868FC">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7D7EE13A" wp14:editId="079360B7">
            <wp:extent cx="152400" cy="152400"/>
            <wp:effectExtent l="0" t="0" r="0" b="0"/>
            <wp:docPr id="4" name="Рисунок 4"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2774742" w14:textId="77777777" w:rsidR="000868FC" w:rsidRPr="003519E1" w:rsidRDefault="000868FC" w:rsidP="000868FC">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3BF1FCA9" wp14:editId="4D76B15E">
            <wp:extent cx="152400" cy="152400"/>
            <wp:effectExtent l="0" t="0" r="0" b="0"/>
            <wp:docPr id="5" name="Рисунок 5"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4F579E7" w14:textId="77777777" w:rsidR="000868FC" w:rsidRPr="00584B0A" w:rsidRDefault="000868FC" w:rsidP="000868FC">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5D7F320C" wp14:editId="73AFDA76">
            <wp:extent cx="152400" cy="152400"/>
            <wp:effectExtent l="0" t="0" r="0" b="0"/>
            <wp:docPr id="6" name="Рисунок 6"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08528556" w14:textId="77777777" w:rsidR="000868FC" w:rsidRPr="00FF430B" w:rsidRDefault="000868FC" w:rsidP="000868FC">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60D1F5CE"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71CFB733" w14:textId="77777777" w:rsidR="000868FC" w:rsidRPr="00FF430B" w:rsidRDefault="000868FC" w:rsidP="000868F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48B417C9" w14:textId="77777777" w:rsidR="000868FC" w:rsidRPr="00FF430B" w:rsidRDefault="000868FC" w:rsidP="000868FC">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30 de zile calendaristice.</w:t>
      </w:r>
    </w:p>
    <w:p w14:paraId="40016864" w14:textId="77777777" w:rsidR="000868FC" w:rsidRPr="00653655" w:rsidRDefault="000868FC" w:rsidP="000868FC">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Pr>
          <w:noProof w:val="0"/>
          <w:u w:val="single"/>
          <w:lang w:val="en-US" w:eastAsia="ru-RU"/>
        </w:rPr>
        <w:t>31.12.</w:t>
      </w:r>
      <w:r w:rsidRPr="00A75E0B">
        <w:rPr>
          <w:noProof w:val="0"/>
          <w:u w:val="single"/>
          <w:lang w:val="en-US" w:eastAsia="ru-RU"/>
        </w:rPr>
        <w:t>202</w:t>
      </w:r>
      <w:r>
        <w:rPr>
          <w:noProof w:val="0"/>
          <w:u w:val="single"/>
          <w:lang w:val="en-US" w:eastAsia="ru-RU"/>
        </w:rPr>
        <w:t>6</w:t>
      </w:r>
      <w:r>
        <w:rPr>
          <w:noProof w:val="0"/>
          <w:u w:val="single"/>
          <w:lang w:val="ru-RU" w:eastAsia="ru-RU"/>
        </w:rPr>
        <w:t>г</w:t>
      </w:r>
      <w:r w:rsidRPr="003673CE">
        <w:rPr>
          <w:noProof w:val="0"/>
          <w:u w:val="single"/>
          <w:lang w:val="en-US" w:eastAsia="ru-RU"/>
        </w:rPr>
        <w:t>.</w:t>
      </w:r>
    </w:p>
    <w:p w14:paraId="110E8D29" w14:textId="77777777" w:rsidR="000868FC" w:rsidRPr="00126008" w:rsidRDefault="000868FC" w:rsidP="000868FC">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126008">
        <w:rPr>
          <w:rFonts w:eastAsia="SimSun"/>
          <w:i/>
          <w:noProof w:val="0"/>
          <w:sz w:val="22"/>
          <w:szCs w:val="22"/>
          <w:u w:val="single"/>
          <w:lang w:val="ru-RU" w:eastAsia="ru-RU"/>
        </w:rPr>
        <w:t>Оферент</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оферта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которого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признана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выигравшей</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подписывает</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договор</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государственных</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закупках</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в</w:t>
      </w:r>
      <w:r w:rsidRPr="00126008">
        <w:rPr>
          <w:rFonts w:eastAsia="SimSun"/>
          <w:i/>
          <w:noProof w:val="0"/>
          <w:sz w:val="22"/>
          <w:szCs w:val="22"/>
          <w:u w:val="single"/>
          <w:lang w:val="it-IT" w:eastAsia="ru-RU"/>
        </w:rPr>
        <w:t xml:space="preserve"> 10-</w:t>
      </w:r>
      <w:r w:rsidRPr="00126008">
        <w:rPr>
          <w:rFonts w:eastAsia="SimSun"/>
          <w:i/>
          <w:noProof w:val="0"/>
          <w:sz w:val="22"/>
          <w:szCs w:val="22"/>
          <w:u w:val="single"/>
          <w:lang w:val="ru-RU" w:eastAsia="ru-RU"/>
        </w:rPr>
        <w:t>дневный</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срок</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дня</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его</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передачи</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на</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подпись</w:t>
      </w:r>
      <w:r w:rsidRPr="00126008">
        <w:rPr>
          <w:rFonts w:eastAsia="SimSun"/>
          <w:i/>
          <w:noProof w:val="0"/>
          <w:sz w:val="22"/>
          <w:szCs w:val="22"/>
          <w:u w:val="single"/>
          <w:lang w:val="it-IT" w:eastAsia="ru-RU"/>
        </w:rPr>
        <w:t xml:space="preserve"> (</w:t>
      </w:r>
      <w:r w:rsidRPr="00126008">
        <w:rPr>
          <w:rFonts w:eastAsia="SimSun"/>
          <w:i/>
          <w:noProof w:val="0"/>
          <w:sz w:val="22"/>
          <w:szCs w:val="22"/>
          <w:u w:val="single"/>
          <w:lang w:val="ru-RU" w:eastAsia="ru-RU"/>
        </w:rPr>
        <w:t>ст</w:t>
      </w:r>
      <w:r w:rsidRPr="00126008">
        <w:rPr>
          <w:rFonts w:eastAsia="SimSun"/>
          <w:i/>
          <w:noProof w:val="0"/>
          <w:sz w:val="22"/>
          <w:szCs w:val="22"/>
          <w:u w:val="single"/>
          <w:lang w:val="it-IT" w:eastAsia="ru-RU"/>
        </w:rPr>
        <w:t xml:space="preserve">. 31. </w:t>
      </w:r>
      <w:r w:rsidRPr="00126008">
        <w:rPr>
          <w:rFonts w:eastAsia="SimSun"/>
          <w:i/>
          <w:noProof w:val="0"/>
          <w:sz w:val="22"/>
          <w:szCs w:val="22"/>
          <w:u w:val="single"/>
          <w:lang w:val="ru-RU" w:eastAsia="ru-RU"/>
        </w:rPr>
        <w:t>ч. (6) Закона №131/2015)</w:t>
      </w:r>
      <w:r w:rsidRPr="00126008">
        <w:rPr>
          <w:rFonts w:eastAsia="SimSun"/>
          <w:i/>
          <w:noProof w:val="0"/>
          <w:sz w:val="22"/>
          <w:szCs w:val="22"/>
          <w:u w:val="single"/>
          <w:lang w:val="it-IT" w:eastAsia="ru-RU"/>
        </w:rPr>
        <w:t>.</w:t>
      </w:r>
    </w:p>
    <w:p w14:paraId="764A26A6" w14:textId="77777777" w:rsidR="000868FC" w:rsidRPr="00FF430B" w:rsidRDefault="000868FC" w:rsidP="000868FC">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15B99675" w14:textId="77777777" w:rsidR="000868FC" w:rsidRPr="00FF430B" w:rsidRDefault="000868FC" w:rsidP="000868F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0BCDCC91" w14:textId="77777777" w:rsidR="000868FC" w:rsidRPr="00FF430B"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712D83C8" w14:textId="77777777" w:rsidR="000868FC" w:rsidRPr="00FF430B" w:rsidRDefault="000868FC" w:rsidP="000868FC">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7A2576D4" w14:textId="77777777" w:rsidR="000868FC"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A4CA7DE" w14:textId="77777777" w:rsidR="000868FC" w:rsidRPr="00450E89" w:rsidRDefault="000868FC" w:rsidP="000868FC">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0868FC" w:rsidRPr="00EC30C2" w14:paraId="75714532" w14:textId="77777777" w:rsidTr="00FF3DF8">
        <w:tc>
          <w:tcPr>
            <w:tcW w:w="657" w:type="dxa"/>
            <w:tcBorders>
              <w:top w:val="single" w:sz="12" w:space="0" w:color="auto"/>
              <w:left w:val="single" w:sz="12" w:space="0" w:color="auto"/>
              <w:bottom w:val="single" w:sz="12" w:space="0" w:color="auto"/>
            </w:tcBorders>
            <w:shd w:val="clear" w:color="auto" w:fill="auto"/>
          </w:tcPr>
          <w:p w14:paraId="39D0A513" w14:textId="77777777" w:rsidR="000868FC" w:rsidRDefault="000868FC" w:rsidP="00FF3DF8">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145990F0" w14:textId="77777777" w:rsidR="000868FC" w:rsidRPr="00326985" w:rsidRDefault="000868FC" w:rsidP="00FF3DF8">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shd w:val="clear" w:color="auto" w:fill="auto"/>
          </w:tcPr>
          <w:p w14:paraId="4B1A0228" w14:textId="77777777" w:rsidR="000868FC" w:rsidRPr="00326985" w:rsidRDefault="000868FC" w:rsidP="00FF3DF8">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shd w:val="clear" w:color="auto" w:fill="auto"/>
          </w:tcPr>
          <w:p w14:paraId="3FD1907F" w14:textId="77777777" w:rsidR="000868FC" w:rsidRPr="00326985" w:rsidRDefault="000868FC" w:rsidP="00FF3DF8">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shd w:val="clear" w:color="auto" w:fill="auto"/>
          </w:tcPr>
          <w:p w14:paraId="65A13B6A" w14:textId="77777777" w:rsidR="000868FC" w:rsidRPr="00326985" w:rsidRDefault="000868FC" w:rsidP="00FF3DF8">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0868FC" w:rsidRPr="00EC30C2" w14:paraId="63769229" w14:textId="77777777" w:rsidTr="00FF3DF8">
        <w:tc>
          <w:tcPr>
            <w:tcW w:w="657" w:type="dxa"/>
            <w:tcBorders>
              <w:top w:val="single" w:sz="12" w:space="0" w:color="auto"/>
              <w:left w:val="single" w:sz="12" w:space="0" w:color="auto"/>
              <w:bottom w:val="single" w:sz="12" w:space="0" w:color="auto"/>
            </w:tcBorders>
            <w:shd w:val="clear" w:color="auto" w:fill="auto"/>
          </w:tcPr>
          <w:p w14:paraId="15787A64"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shd w:val="clear" w:color="auto" w:fill="auto"/>
          </w:tcPr>
          <w:p w14:paraId="49FBFF1B" w14:textId="77777777" w:rsidR="000868FC" w:rsidRPr="00694F7E" w:rsidRDefault="000868FC" w:rsidP="00FF3DF8">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0868FC" w:rsidRPr="00EC30C2" w14:paraId="19283A31" w14:textId="77777777" w:rsidTr="00FF3DF8">
        <w:tc>
          <w:tcPr>
            <w:tcW w:w="657" w:type="dxa"/>
            <w:tcBorders>
              <w:top w:val="single" w:sz="12" w:space="0" w:color="auto"/>
              <w:left w:val="single" w:sz="12" w:space="0" w:color="auto"/>
            </w:tcBorders>
            <w:shd w:val="clear" w:color="auto" w:fill="auto"/>
          </w:tcPr>
          <w:p w14:paraId="56D2298D"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5790ED53" w14:textId="77777777" w:rsidR="000868FC" w:rsidRDefault="000868FC" w:rsidP="00FF3DF8">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6DED6097"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469F8015" w14:textId="77777777" w:rsidR="000868FC" w:rsidRPr="002340E7" w:rsidRDefault="000868FC" w:rsidP="00FF3DF8">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70018FF3"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06FC53D1"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0868FC" w:rsidRPr="00EC30C2" w14:paraId="614041CD" w14:textId="77777777" w:rsidTr="00FF3DF8">
        <w:tc>
          <w:tcPr>
            <w:tcW w:w="657" w:type="dxa"/>
            <w:tcBorders>
              <w:left w:val="single" w:sz="12" w:space="0" w:color="auto"/>
            </w:tcBorders>
            <w:shd w:val="clear" w:color="auto" w:fill="auto"/>
          </w:tcPr>
          <w:p w14:paraId="374D254B"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59C90A1"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026536ED" w14:textId="77777777" w:rsidR="000868FC" w:rsidRDefault="000868FC" w:rsidP="00FF3DF8">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7FF8CBAE"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06AACB27"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7C6803">
              <w:t>Obligatoriu</w:t>
            </w:r>
          </w:p>
        </w:tc>
      </w:tr>
      <w:tr w:rsidR="000868FC" w:rsidRPr="00EC30C2" w14:paraId="73352068" w14:textId="77777777" w:rsidTr="00FF3DF8">
        <w:tc>
          <w:tcPr>
            <w:tcW w:w="657" w:type="dxa"/>
            <w:tcBorders>
              <w:left w:val="single" w:sz="12" w:space="0" w:color="auto"/>
            </w:tcBorders>
            <w:shd w:val="clear" w:color="auto" w:fill="auto"/>
          </w:tcPr>
          <w:p w14:paraId="79293CDF"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E112A54" w14:textId="77777777" w:rsidR="000868FC" w:rsidRPr="00F86557" w:rsidRDefault="000868FC" w:rsidP="00FF3DF8">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3391A0F9" w14:textId="77777777" w:rsidR="000868FC" w:rsidRPr="00E83E99" w:rsidRDefault="000868FC" w:rsidP="00FF3DF8">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74D93CBB" w14:textId="77777777" w:rsidR="000868FC" w:rsidRPr="00C27828" w:rsidRDefault="000868FC" w:rsidP="00FF3DF8">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4CFBCEB0" w14:textId="77777777" w:rsidR="000868FC" w:rsidRPr="007C6803" w:rsidRDefault="000868FC" w:rsidP="00FF3DF8">
            <w:pPr>
              <w:shd w:val="clear" w:color="auto" w:fill="FFFFFF" w:themeFill="background1"/>
              <w:tabs>
                <w:tab w:val="left" w:pos="612"/>
              </w:tabs>
              <w:spacing w:before="120" w:after="120"/>
            </w:pPr>
            <w:r w:rsidRPr="00A14E3E">
              <w:t>Obligatoriu</w:t>
            </w:r>
          </w:p>
        </w:tc>
      </w:tr>
      <w:tr w:rsidR="000868FC" w:rsidRPr="00EC30C2" w14:paraId="0740D6AA" w14:textId="77777777" w:rsidTr="00FF3DF8">
        <w:tc>
          <w:tcPr>
            <w:tcW w:w="657" w:type="dxa"/>
            <w:tcBorders>
              <w:left w:val="single" w:sz="12" w:space="0" w:color="auto"/>
            </w:tcBorders>
            <w:shd w:val="clear" w:color="auto" w:fill="auto"/>
          </w:tcPr>
          <w:p w14:paraId="58293A41"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0ACAED9"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3BBC8F80" w14:textId="77777777" w:rsidR="000868FC" w:rsidRPr="00F86557" w:rsidRDefault="000868FC" w:rsidP="00FF3DF8">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4BDA0514" w14:textId="77777777" w:rsidR="000868FC" w:rsidRPr="00F86557" w:rsidRDefault="000868FC" w:rsidP="00FF3DF8">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0601B978"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0B34E4F9" w14:textId="77777777" w:rsidR="000868FC" w:rsidRPr="00FF430B" w:rsidRDefault="000868FC" w:rsidP="00FF3DF8">
            <w:pPr>
              <w:shd w:val="clear" w:color="auto" w:fill="FFFFFF" w:themeFill="background1"/>
              <w:tabs>
                <w:tab w:val="left" w:pos="612"/>
              </w:tabs>
              <w:spacing w:before="120" w:after="120"/>
              <w:rPr>
                <w:iCs/>
                <w:noProof w:val="0"/>
                <w:lang w:val="ro-MD" w:eastAsia="ru-RU"/>
              </w:rPr>
            </w:pPr>
            <w:r w:rsidRPr="007C6803">
              <w:t>Obligatoriu</w:t>
            </w:r>
          </w:p>
        </w:tc>
      </w:tr>
      <w:tr w:rsidR="000868FC" w:rsidRPr="00EC30C2" w14:paraId="07648BF7" w14:textId="77777777" w:rsidTr="00FF3DF8">
        <w:tc>
          <w:tcPr>
            <w:tcW w:w="657" w:type="dxa"/>
            <w:tcBorders>
              <w:left w:val="single" w:sz="12" w:space="0" w:color="auto"/>
            </w:tcBorders>
            <w:shd w:val="clear" w:color="auto" w:fill="auto"/>
          </w:tcPr>
          <w:p w14:paraId="5D77DFB1"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ACD8262" w14:textId="77777777" w:rsidR="000868FC" w:rsidRPr="001C3999" w:rsidRDefault="000868FC" w:rsidP="00FF3DF8">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190FD7D3" w14:textId="77777777" w:rsidR="000868FC" w:rsidRPr="00CC2CE5" w:rsidRDefault="000868FC" w:rsidP="00FF3DF8">
            <w:pPr>
              <w:spacing w:after="160"/>
              <w:rPr>
                <w:rFonts w:eastAsia="Calibri"/>
                <w:b/>
                <w:sz w:val="22"/>
                <w:szCs w:val="22"/>
                <w:u w:val="single"/>
                <w:lang w:eastAsia="en-US"/>
              </w:rPr>
            </w:pPr>
            <w:r w:rsidRPr="00CC2CE5">
              <w:rPr>
                <w:rFonts w:eastAsia="Calibri"/>
                <w:b/>
                <w:sz w:val="22"/>
                <w:szCs w:val="22"/>
                <w:u w:val="single"/>
                <w:lang w:eastAsia="en-US"/>
              </w:rPr>
              <w:t>Anexa nr. 7</w:t>
            </w:r>
          </w:p>
          <w:p w14:paraId="0FD7748D" w14:textId="77777777" w:rsidR="000868FC" w:rsidRPr="001C3999" w:rsidRDefault="000868FC" w:rsidP="00FF3DF8">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579EEFDB"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3F1DEB">
              <w:t>Obligatoriu</w:t>
            </w:r>
          </w:p>
        </w:tc>
      </w:tr>
      <w:tr w:rsidR="000868FC" w:rsidRPr="00EC30C2" w14:paraId="134548DC" w14:textId="77777777" w:rsidTr="00FF3DF8">
        <w:tc>
          <w:tcPr>
            <w:tcW w:w="657" w:type="dxa"/>
            <w:tcBorders>
              <w:left w:val="single" w:sz="12" w:space="0" w:color="auto"/>
            </w:tcBorders>
            <w:shd w:val="clear" w:color="auto" w:fill="auto"/>
          </w:tcPr>
          <w:p w14:paraId="375A2952"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18EFF72C" w14:textId="77777777" w:rsidR="000868FC" w:rsidRPr="001C3999" w:rsidRDefault="000868FC" w:rsidP="00FF3DF8">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48EA184B" w14:textId="77777777" w:rsidR="000868FC" w:rsidRPr="00CC2CE5" w:rsidRDefault="000868FC" w:rsidP="00FF3DF8">
            <w:pPr>
              <w:spacing w:after="160"/>
              <w:rPr>
                <w:rFonts w:eastAsia="Calibri"/>
                <w:sz w:val="22"/>
                <w:szCs w:val="22"/>
                <w:u w:val="single"/>
                <w:lang w:eastAsia="en-US"/>
              </w:rPr>
            </w:pPr>
            <w:r w:rsidRPr="00CC2CE5">
              <w:rPr>
                <w:rFonts w:eastAsia="Calibri"/>
                <w:b/>
                <w:sz w:val="22"/>
                <w:szCs w:val="22"/>
                <w:u w:val="single"/>
                <w:lang w:eastAsia="en-US"/>
              </w:rPr>
              <w:t>Anexa nr. 8</w:t>
            </w:r>
          </w:p>
          <w:p w14:paraId="57B2CFC2" w14:textId="77777777" w:rsidR="000868FC" w:rsidRPr="002340E7" w:rsidRDefault="000868FC" w:rsidP="00FF3DF8">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01D92F81" w14:textId="77777777" w:rsidR="000868FC" w:rsidRPr="00E15A34" w:rsidRDefault="000868FC" w:rsidP="00FF3DF8">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4001C2B"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3F1DEB">
              <w:t>Obligatoriu</w:t>
            </w:r>
          </w:p>
        </w:tc>
      </w:tr>
      <w:tr w:rsidR="000868FC" w:rsidRPr="00EC30C2" w14:paraId="275C6E01" w14:textId="77777777" w:rsidTr="00FF3DF8">
        <w:tc>
          <w:tcPr>
            <w:tcW w:w="657" w:type="dxa"/>
            <w:tcBorders>
              <w:top w:val="single" w:sz="12" w:space="0" w:color="auto"/>
              <w:left w:val="single" w:sz="12" w:space="0" w:color="auto"/>
            </w:tcBorders>
            <w:shd w:val="clear" w:color="auto" w:fill="auto"/>
          </w:tcPr>
          <w:p w14:paraId="6408E2F9" w14:textId="77777777" w:rsidR="000868FC" w:rsidRPr="00601C25" w:rsidRDefault="000868FC" w:rsidP="00FF3DF8">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43F84ADA" w14:textId="77777777" w:rsidR="000868FC" w:rsidRPr="00AE1FC4" w:rsidRDefault="000868FC" w:rsidP="00FF3DF8">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0868FC" w:rsidRPr="00EC30C2" w14:paraId="01C7367E" w14:textId="77777777" w:rsidTr="00FF3DF8">
        <w:tc>
          <w:tcPr>
            <w:tcW w:w="657" w:type="dxa"/>
            <w:tcBorders>
              <w:left w:val="single" w:sz="12" w:space="0" w:color="auto"/>
            </w:tcBorders>
            <w:shd w:val="clear" w:color="auto" w:fill="auto"/>
          </w:tcPr>
          <w:p w14:paraId="1FF4E9EB"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1BE8FC6" w14:textId="77777777" w:rsidR="000868FC" w:rsidRPr="001C3999" w:rsidRDefault="000868FC" w:rsidP="00FF3DF8">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569E69A2" w14:textId="77777777" w:rsidR="000868FC" w:rsidRPr="001E6040" w:rsidRDefault="000868FC" w:rsidP="00FF3DF8">
            <w:pPr>
              <w:spacing w:after="160"/>
              <w:rPr>
                <w:rFonts w:eastAsia="Calibri"/>
                <w:b/>
                <w:sz w:val="22"/>
                <w:szCs w:val="22"/>
                <w:u w:val="single"/>
                <w:lang w:eastAsia="en-US"/>
              </w:rPr>
            </w:pPr>
            <w:r w:rsidRPr="001E6040">
              <w:rPr>
                <w:rFonts w:eastAsia="Calibri"/>
                <w:b/>
                <w:sz w:val="22"/>
                <w:szCs w:val="22"/>
                <w:u w:val="single"/>
                <w:lang w:eastAsia="en-US"/>
              </w:rPr>
              <w:t>Anexa nr. 10</w:t>
            </w:r>
          </w:p>
          <w:p w14:paraId="1647495D" w14:textId="77777777" w:rsidR="000868FC" w:rsidRPr="001C3999" w:rsidRDefault="000868FC" w:rsidP="00FF3DF8">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47D642A3"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5B82FAF4" w14:textId="77777777" w:rsidTr="00FF3DF8">
        <w:tc>
          <w:tcPr>
            <w:tcW w:w="657" w:type="dxa"/>
            <w:tcBorders>
              <w:left w:val="single" w:sz="12" w:space="0" w:color="auto"/>
            </w:tcBorders>
            <w:shd w:val="clear" w:color="auto" w:fill="auto"/>
          </w:tcPr>
          <w:p w14:paraId="528239FE" w14:textId="77777777" w:rsidR="000868FC" w:rsidRPr="008D7B4C"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8F7A448" w14:textId="77777777" w:rsidR="000868FC" w:rsidRPr="001E6040" w:rsidRDefault="000868FC" w:rsidP="00FF3DF8">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7F665B48" w14:textId="77777777" w:rsidR="000868FC" w:rsidRPr="00DB25D3" w:rsidRDefault="000868FC" w:rsidP="00FF3DF8">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14C8E666" w14:textId="77777777" w:rsidR="000868FC" w:rsidRPr="003D4D66" w:rsidRDefault="000868FC" w:rsidP="00FF3DF8">
            <w:pPr>
              <w:spacing w:after="160"/>
              <w:rPr>
                <w:rFonts w:eastAsia="Calibri"/>
                <w:sz w:val="22"/>
                <w:szCs w:val="22"/>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7A3B99AA" w14:textId="77777777" w:rsidR="000868FC" w:rsidRPr="00A96D0A" w:rsidRDefault="000868FC" w:rsidP="00FF3DF8">
            <w:pPr>
              <w:shd w:val="clear" w:color="auto" w:fill="FFFFFF" w:themeFill="background1"/>
              <w:tabs>
                <w:tab w:val="left" w:pos="612"/>
              </w:tabs>
              <w:spacing w:before="120" w:after="120"/>
            </w:pPr>
            <w:r w:rsidRPr="007C5A0C">
              <w:t>Obligatoriu</w:t>
            </w:r>
          </w:p>
        </w:tc>
      </w:tr>
      <w:tr w:rsidR="000868FC" w:rsidRPr="00EC30C2" w14:paraId="236DED56" w14:textId="77777777" w:rsidTr="00FF3DF8">
        <w:tc>
          <w:tcPr>
            <w:tcW w:w="657" w:type="dxa"/>
            <w:tcBorders>
              <w:left w:val="single" w:sz="12" w:space="0" w:color="auto"/>
            </w:tcBorders>
            <w:shd w:val="clear" w:color="auto" w:fill="auto"/>
          </w:tcPr>
          <w:p w14:paraId="4AE24792"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5E07937" w14:textId="77777777" w:rsidR="000868FC" w:rsidRDefault="000868FC" w:rsidP="00FF3DF8">
            <w:pPr>
              <w:spacing w:after="160"/>
              <w:rPr>
                <w:rFonts w:eastAsia="Calibri"/>
                <w:b/>
                <w:lang w:eastAsia="en-US"/>
              </w:rPr>
            </w:pPr>
            <w:r w:rsidRPr="00F255F0">
              <w:rPr>
                <w:rFonts w:eastAsia="Calibri"/>
                <w:b/>
                <w:lang w:eastAsia="en-US"/>
              </w:rPr>
              <w:t>Declarație privind experiență similară</w:t>
            </w:r>
          </w:p>
          <w:p w14:paraId="6F971043" w14:textId="77777777" w:rsidR="000868FC" w:rsidRDefault="000868FC" w:rsidP="00FF3DF8">
            <w:pPr>
              <w:spacing w:after="160"/>
              <w:rPr>
                <w:rFonts w:eastAsia="Calibri"/>
                <w:b/>
                <w:lang w:val="en-US" w:eastAsia="en-US"/>
              </w:rPr>
            </w:pPr>
            <w:r>
              <w:rPr>
                <w:rFonts w:eastAsia="Calibri"/>
                <w:b/>
                <w:lang w:val="en-US" w:eastAsia="en-US"/>
              </w:rPr>
              <w:t xml:space="preserve">sau </w:t>
            </w:r>
          </w:p>
          <w:p w14:paraId="1157E004" w14:textId="77777777" w:rsidR="000868FC" w:rsidRPr="00F255F0" w:rsidRDefault="000868FC" w:rsidP="00FF3DF8">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7339AEB9" w14:textId="77777777" w:rsidR="000868FC" w:rsidRPr="001C3999" w:rsidRDefault="000868FC" w:rsidP="00FF3DF8">
            <w:pPr>
              <w:shd w:val="clear" w:color="auto" w:fill="FFFFFF" w:themeFill="background1"/>
              <w:tabs>
                <w:tab w:val="left" w:pos="612"/>
              </w:tabs>
              <w:spacing w:before="120" w:after="120"/>
              <w:rPr>
                <w:rFonts w:eastAsia="Calibri"/>
                <w:b/>
              </w:rPr>
            </w:pPr>
          </w:p>
        </w:tc>
        <w:tc>
          <w:tcPr>
            <w:tcW w:w="4536" w:type="dxa"/>
          </w:tcPr>
          <w:p w14:paraId="06F0F508" w14:textId="77777777" w:rsidR="000868FC" w:rsidRDefault="000868FC" w:rsidP="00FF3DF8">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64F4F744" w14:textId="77777777" w:rsidR="000868FC" w:rsidRPr="00B47FCD" w:rsidRDefault="000868FC" w:rsidP="00FF3DF8">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24BED0DC" w14:textId="77777777" w:rsidR="000868FC" w:rsidRDefault="000868FC" w:rsidP="000868FC">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475F43A4" w14:textId="77777777" w:rsidR="000868FC" w:rsidRDefault="000868FC" w:rsidP="00FF3DF8">
            <w:pPr>
              <w:spacing w:after="160"/>
              <w:rPr>
                <w:rFonts w:eastAsia="Calibri"/>
                <w:b/>
                <w:lang w:val="en-US" w:eastAsia="en-US"/>
              </w:rPr>
            </w:pPr>
            <w:r>
              <w:rPr>
                <w:rFonts w:eastAsia="Calibri"/>
                <w:b/>
                <w:lang w:val="en-US" w:eastAsia="en-US"/>
              </w:rPr>
              <w:t xml:space="preserve">sau </w:t>
            </w:r>
          </w:p>
          <w:p w14:paraId="2CB2BB81" w14:textId="77777777" w:rsidR="000868FC" w:rsidRDefault="000868FC" w:rsidP="00FF3DF8">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5FCFFDEE" w14:textId="77777777" w:rsidR="000868FC" w:rsidRPr="00B47FCD" w:rsidRDefault="000868FC" w:rsidP="00FF3DF8">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494D8AE5" w14:textId="77777777" w:rsidR="000868FC" w:rsidRPr="00B47FCD" w:rsidRDefault="000868FC" w:rsidP="000868FC">
            <w:pPr>
              <w:pStyle w:val="a"/>
              <w:numPr>
                <w:ilvl w:val="0"/>
                <w:numId w:val="39"/>
              </w:numPr>
              <w:spacing w:after="160"/>
              <w:rPr>
                <w:rFonts w:eastAsia="Calibri"/>
                <w:sz w:val="22"/>
                <w:szCs w:val="22"/>
                <w:lang w:eastAsia="en-US"/>
              </w:rPr>
            </w:pPr>
            <w:r w:rsidRPr="00B47FCD">
              <w:rPr>
                <w:rFonts w:eastAsia="Calibri"/>
                <w:sz w:val="22"/>
                <w:szCs w:val="22"/>
                <w:lang w:eastAsia="en-US"/>
              </w:rPr>
              <w:lastRenderedPageBreak/>
              <w:t xml:space="preserve"> sau valoarea cumulată a tuturor contractelor executate în ultimul an de activitate să fie egală cu sau mai mare decît valoarea viitorului contract. </w:t>
            </w:r>
          </w:p>
          <w:p w14:paraId="3ED66190" w14:textId="77777777" w:rsidR="000868FC" w:rsidRPr="00B47FCD" w:rsidRDefault="000868FC" w:rsidP="00FF3DF8">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41699A25" w14:textId="77777777" w:rsidR="000868FC" w:rsidRPr="00B47FCD" w:rsidRDefault="000868FC" w:rsidP="00FF3DF8">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0B4B4633" w14:textId="77777777" w:rsidR="000868FC" w:rsidRPr="001C3999" w:rsidRDefault="000868FC" w:rsidP="00FF3DF8">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61D0D450"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lastRenderedPageBreak/>
              <w:t>Obligatoriu</w:t>
            </w:r>
          </w:p>
        </w:tc>
      </w:tr>
      <w:tr w:rsidR="000868FC" w:rsidRPr="00EC30C2" w14:paraId="775CBECC" w14:textId="77777777" w:rsidTr="00FF3DF8">
        <w:tc>
          <w:tcPr>
            <w:tcW w:w="657" w:type="dxa"/>
            <w:tcBorders>
              <w:left w:val="single" w:sz="12" w:space="0" w:color="auto"/>
            </w:tcBorders>
            <w:shd w:val="clear" w:color="auto" w:fill="auto"/>
          </w:tcPr>
          <w:p w14:paraId="4B36C1C6"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EB4B85A" w14:textId="77777777" w:rsidR="000868FC" w:rsidRPr="001C3999" w:rsidRDefault="000868FC" w:rsidP="00FF3DF8">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46110BFE" w14:textId="77777777" w:rsidR="000868FC" w:rsidRDefault="000868FC" w:rsidP="00FF3DF8">
            <w:pPr>
              <w:spacing w:after="160"/>
              <w:rPr>
                <w:rFonts w:eastAsia="Calibri"/>
                <w:b/>
                <w:sz w:val="22"/>
                <w:szCs w:val="22"/>
                <w:u w:val="single"/>
              </w:rPr>
            </w:pPr>
            <w:r w:rsidRPr="00D7431C">
              <w:rPr>
                <w:rFonts w:eastAsia="Calibri"/>
                <w:b/>
                <w:sz w:val="22"/>
                <w:szCs w:val="22"/>
                <w:u w:val="single"/>
              </w:rPr>
              <w:t>Anexa nr.14</w:t>
            </w:r>
          </w:p>
          <w:p w14:paraId="1705EB10" w14:textId="77777777" w:rsidR="000868FC" w:rsidRPr="00D7431C" w:rsidRDefault="000868FC" w:rsidP="00FF3DF8">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9178BD8"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7A38DD24" w14:textId="77777777" w:rsidTr="00FF3DF8">
        <w:tc>
          <w:tcPr>
            <w:tcW w:w="657" w:type="dxa"/>
            <w:tcBorders>
              <w:left w:val="single" w:sz="12" w:space="0" w:color="auto"/>
            </w:tcBorders>
            <w:shd w:val="clear" w:color="auto" w:fill="auto"/>
          </w:tcPr>
          <w:p w14:paraId="3C109670"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3682A1E" w14:textId="77777777" w:rsidR="000868FC" w:rsidRPr="001C3999" w:rsidRDefault="000868FC" w:rsidP="00FF3DF8">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2E249C2A" w14:textId="77777777" w:rsidR="000868FC" w:rsidRDefault="000868FC" w:rsidP="00FF3DF8">
            <w:pPr>
              <w:spacing w:after="160"/>
              <w:rPr>
                <w:rFonts w:eastAsia="Calibri"/>
                <w:b/>
                <w:sz w:val="22"/>
                <w:szCs w:val="22"/>
                <w:u w:val="single"/>
              </w:rPr>
            </w:pPr>
            <w:r w:rsidRPr="005175CE">
              <w:rPr>
                <w:rFonts w:eastAsia="Calibri"/>
                <w:b/>
                <w:sz w:val="22"/>
                <w:szCs w:val="22"/>
                <w:u w:val="single"/>
              </w:rPr>
              <w:t>Anexa nr.15</w:t>
            </w:r>
          </w:p>
          <w:p w14:paraId="4D87B3E0" w14:textId="77777777" w:rsidR="000868FC" w:rsidRPr="005175CE" w:rsidRDefault="000868FC" w:rsidP="00FF3DF8">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A0C7030"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2959977F" w14:textId="77777777" w:rsidTr="00FF3DF8">
        <w:tc>
          <w:tcPr>
            <w:tcW w:w="657" w:type="dxa"/>
            <w:tcBorders>
              <w:left w:val="single" w:sz="12" w:space="0" w:color="auto"/>
            </w:tcBorders>
            <w:shd w:val="clear" w:color="auto" w:fill="auto"/>
          </w:tcPr>
          <w:p w14:paraId="7288AA02"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FEEF959" w14:textId="77777777" w:rsidR="000868FC" w:rsidRPr="001C3999" w:rsidRDefault="000868FC" w:rsidP="00FF3DF8">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0DE0B775" w14:textId="77777777" w:rsidR="000868FC" w:rsidRPr="00C93678" w:rsidRDefault="000868FC" w:rsidP="00FF3DF8">
            <w:pPr>
              <w:rPr>
                <w:b/>
                <w:bCs/>
                <w:iCs/>
                <w:sz w:val="22"/>
                <w:u w:val="single"/>
              </w:rPr>
            </w:pPr>
            <w:r w:rsidRPr="00C93678">
              <w:rPr>
                <w:b/>
                <w:bCs/>
                <w:iCs/>
                <w:sz w:val="22"/>
                <w:u w:val="single"/>
              </w:rPr>
              <w:t>Anexa nr.17</w:t>
            </w:r>
          </w:p>
          <w:p w14:paraId="00EABB2E" w14:textId="77777777" w:rsidR="000868FC" w:rsidRPr="00031C27" w:rsidRDefault="000868FC" w:rsidP="00FF3DF8">
            <w:pPr>
              <w:rPr>
                <w:b/>
                <w:bCs/>
                <w:i/>
                <w:iCs/>
                <w:sz w:val="22"/>
                <w:u w:val="single"/>
              </w:rPr>
            </w:pPr>
          </w:p>
          <w:p w14:paraId="481B859D" w14:textId="77777777" w:rsidR="000868FC" w:rsidRDefault="000868FC" w:rsidP="00FF3DF8">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62E1B0D3" w14:textId="77777777" w:rsidR="000868FC" w:rsidRPr="001C3999"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7497D53"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7F1C5487" w14:textId="77777777" w:rsidTr="00FF3DF8">
        <w:tc>
          <w:tcPr>
            <w:tcW w:w="657" w:type="dxa"/>
            <w:tcBorders>
              <w:left w:val="single" w:sz="12" w:space="0" w:color="auto"/>
            </w:tcBorders>
            <w:shd w:val="clear" w:color="auto" w:fill="auto"/>
          </w:tcPr>
          <w:p w14:paraId="6D159B68"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0F7CE6D" w14:textId="77777777" w:rsidR="000868FC" w:rsidRPr="001C3999" w:rsidRDefault="000868FC" w:rsidP="00FF3DF8">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6DB7304B" w14:textId="77777777" w:rsidR="000868FC" w:rsidRDefault="000868FC" w:rsidP="00FF3DF8">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27C4A176" w14:textId="77777777" w:rsidR="000868FC" w:rsidRPr="001C3999"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D72FB37"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37FD1697" w14:textId="77777777" w:rsidTr="00FF3DF8">
        <w:tc>
          <w:tcPr>
            <w:tcW w:w="657" w:type="dxa"/>
            <w:tcBorders>
              <w:left w:val="single" w:sz="12" w:space="0" w:color="auto"/>
            </w:tcBorders>
            <w:shd w:val="clear" w:color="auto" w:fill="auto"/>
          </w:tcPr>
          <w:p w14:paraId="7CE3C04A"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854E3D3" w14:textId="77777777" w:rsidR="000868FC" w:rsidRPr="001C3999" w:rsidRDefault="000868FC" w:rsidP="00FF3DF8">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7BB4E2C0" w14:textId="77777777" w:rsidR="000868FC" w:rsidRDefault="000868FC" w:rsidP="00FF3DF8">
            <w:pPr>
              <w:spacing w:after="160"/>
              <w:rPr>
                <w:rFonts w:eastAsia="Calibri"/>
                <w:i/>
                <w:iCs/>
                <w:sz w:val="22"/>
                <w:szCs w:val="22"/>
                <w:lang w:eastAsia="en-US"/>
              </w:rPr>
            </w:pPr>
            <w:r w:rsidRPr="00A80844">
              <w:rPr>
                <w:rFonts w:eastAsia="Calibri"/>
                <w:i/>
                <w:iCs/>
                <w:sz w:val="22"/>
                <w:szCs w:val="22"/>
                <w:lang w:eastAsia="en-US"/>
              </w:rPr>
              <w:t>Raport financiar pentru anul 202</w:t>
            </w:r>
            <w:r>
              <w:rPr>
                <w:rFonts w:eastAsia="Calibri"/>
                <w:i/>
                <w:iCs/>
                <w:sz w:val="22"/>
                <w:szCs w:val="22"/>
                <w:lang w:val="ru-RU" w:eastAsia="en-US"/>
              </w:rPr>
              <w:t>5</w:t>
            </w:r>
            <w:r w:rsidRPr="00A80844">
              <w:rPr>
                <w:rFonts w:eastAsia="Calibri"/>
                <w:i/>
                <w:iCs/>
                <w:sz w:val="22"/>
                <w:szCs w:val="22"/>
                <w:lang w:eastAsia="en-US"/>
              </w:rPr>
              <w:t xml:space="preserve"> </w:t>
            </w:r>
          </w:p>
          <w:p w14:paraId="656BDC6E" w14:textId="77777777" w:rsidR="000868FC" w:rsidRPr="001C3999"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5F44B63"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4949A7A5" w14:textId="77777777" w:rsidTr="00FF3DF8">
        <w:tc>
          <w:tcPr>
            <w:tcW w:w="657" w:type="dxa"/>
            <w:tcBorders>
              <w:left w:val="single" w:sz="12" w:space="0" w:color="auto"/>
            </w:tcBorders>
            <w:shd w:val="clear" w:color="auto" w:fill="auto"/>
          </w:tcPr>
          <w:p w14:paraId="035881FD"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57F864C" w14:textId="77777777" w:rsidR="000868FC" w:rsidRPr="001C3999" w:rsidRDefault="000868FC" w:rsidP="00FF3DF8">
            <w:pPr>
              <w:shd w:val="clear" w:color="auto" w:fill="FFFFFF" w:themeFill="background1"/>
              <w:tabs>
                <w:tab w:val="left" w:pos="612"/>
              </w:tabs>
              <w:spacing w:before="120" w:after="120"/>
              <w:rPr>
                <w:rFonts w:eastAsia="Calibri"/>
                <w:b/>
              </w:rPr>
            </w:pPr>
            <w:r w:rsidRPr="00787E92">
              <w:rPr>
                <w:rFonts w:eastAsia="Calibri"/>
                <w:b/>
                <w:lang w:eastAsia="en-US"/>
              </w:rPr>
              <w:t xml:space="preserve">Certificat de atestare tehnică profesională a </w:t>
            </w:r>
            <w:r>
              <w:rPr>
                <w:rFonts w:eastAsia="Calibri"/>
                <w:b/>
                <w:lang w:eastAsia="en-US"/>
              </w:rPr>
              <w:t>responsabil tehnic</w:t>
            </w:r>
          </w:p>
        </w:tc>
        <w:tc>
          <w:tcPr>
            <w:tcW w:w="4536" w:type="dxa"/>
          </w:tcPr>
          <w:p w14:paraId="38500513" w14:textId="77777777" w:rsidR="000868FC" w:rsidRPr="001C3999"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0DF804B"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661C8B87" w14:textId="77777777" w:rsidTr="00FF3DF8">
        <w:tc>
          <w:tcPr>
            <w:tcW w:w="657" w:type="dxa"/>
            <w:tcBorders>
              <w:left w:val="single" w:sz="12" w:space="0" w:color="auto"/>
            </w:tcBorders>
            <w:shd w:val="clear" w:color="auto" w:fill="auto"/>
          </w:tcPr>
          <w:p w14:paraId="29B13C16"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F5AD4FD" w14:textId="77777777" w:rsidR="000868FC" w:rsidRPr="001C3999" w:rsidRDefault="000868FC" w:rsidP="00FF3DF8">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2AA99BD8" w14:textId="77777777" w:rsidR="000868FC" w:rsidRDefault="000868FC" w:rsidP="00FF3DF8">
            <w:pPr>
              <w:spacing w:after="160"/>
              <w:rPr>
                <w:rFonts w:eastAsia="Calibri"/>
                <w:b/>
                <w:sz w:val="22"/>
                <w:szCs w:val="22"/>
                <w:u w:val="single"/>
              </w:rPr>
            </w:pPr>
            <w:r w:rsidRPr="00C93678">
              <w:rPr>
                <w:rFonts w:eastAsia="Calibri"/>
                <w:b/>
                <w:sz w:val="22"/>
                <w:szCs w:val="22"/>
                <w:u w:val="single"/>
              </w:rPr>
              <w:t>Anexa nr.22</w:t>
            </w:r>
          </w:p>
          <w:p w14:paraId="47CC6E35" w14:textId="77777777" w:rsidR="000868FC" w:rsidRPr="002C104F" w:rsidRDefault="000868FC" w:rsidP="00FF3DF8">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8ACBEB3"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70755EA5" w14:textId="77777777" w:rsidTr="00FF3DF8">
        <w:tc>
          <w:tcPr>
            <w:tcW w:w="657" w:type="dxa"/>
            <w:tcBorders>
              <w:left w:val="single" w:sz="12" w:space="0" w:color="auto"/>
            </w:tcBorders>
            <w:shd w:val="clear" w:color="auto" w:fill="auto"/>
          </w:tcPr>
          <w:p w14:paraId="7021A437"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5A5BA94" w14:textId="77777777" w:rsidR="000868FC" w:rsidRPr="001C3999" w:rsidRDefault="000868FC" w:rsidP="00FF3DF8">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51F3AF7C" w14:textId="77777777" w:rsidR="000868FC" w:rsidRPr="001C3999" w:rsidRDefault="000868FC" w:rsidP="00FF3DF8">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0C9FFB39"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7DB3D9BD" w14:textId="77777777" w:rsidTr="00FF3DF8">
        <w:tc>
          <w:tcPr>
            <w:tcW w:w="657" w:type="dxa"/>
            <w:tcBorders>
              <w:left w:val="single" w:sz="12" w:space="0" w:color="auto"/>
            </w:tcBorders>
            <w:shd w:val="clear" w:color="auto" w:fill="auto"/>
          </w:tcPr>
          <w:p w14:paraId="61BCCED5"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357BAFD" w14:textId="77777777" w:rsidR="000868FC" w:rsidRPr="00F53799" w:rsidRDefault="000868FC" w:rsidP="00FF3DF8">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77AD4E2E" w14:textId="77777777" w:rsidR="000868FC"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E9D257C" w14:textId="77777777" w:rsidR="000868FC" w:rsidRPr="00A96D0A" w:rsidRDefault="000868FC" w:rsidP="00FF3DF8">
            <w:pPr>
              <w:shd w:val="clear" w:color="auto" w:fill="FFFFFF" w:themeFill="background1"/>
              <w:tabs>
                <w:tab w:val="left" w:pos="612"/>
              </w:tabs>
              <w:spacing w:before="120" w:after="120"/>
            </w:pPr>
            <w:r w:rsidRPr="000B3F4B">
              <w:t>Obligatoriu</w:t>
            </w:r>
          </w:p>
        </w:tc>
      </w:tr>
      <w:tr w:rsidR="000868FC" w:rsidRPr="00EC30C2" w14:paraId="621EC9AA" w14:textId="77777777" w:rsidTr="00FF3DF8">
        <w:tc>
          <w:tcPr>
            <w:tcW w:w="657" w:type="dxa"/>
            <w:tcBorders>
              <w:left w:val="single" w:sz="12" w:space="0" w:color="auto"/>
            </w:tcBorders>
            <w:shd w:val="clear" w:color="auto" w:fill="auto"/>
          </w:tcPr>
          <w:p w14:paraId="77B523BD"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B290211" w14:textId="77777777" w:rsidR="000868FC" w:rsidRPr="000B3F4B" w:rsidRDefault="000868FC" w:rsidP="00FF3DF8">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p>
        </w:tc>
        <w:tc>
          <w:tcPr>
            <w:tcW w:w="4536" w:type="dxa"/>
          </w:tcPr>
          <w:p w14:paraId="6F41427B" w14:textId="77777777" w:rsidR="000868FC"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5A04FB6" w14:textId="77777777" w:rsidR="000868FC" w:rsidRPr="000B3F4B" w:rsidRDefault="000868FC" w:rsidP="00FF3DF8">
            <w:pPr>
              <w:shd w:val="clear" w:color="auto" w:fill="FFFFFF" w:themeFill="background1"/>
              <w:tabs>
                <w:tab w:val="left" w:pos="612"/>
              </w:tabs>
              <w:spacing w:before="120" w:after="120"/>
            </w:pPr>
            <w:r w:rsidRPr="00181B17">
              <w:t>Obligatoriu</w:t>
            </w:r>
          </w:p>
        </w:tc>
      </w:tr>
      <w:tr w:rsidR="000868FC" w:rsidRPr="00EC30C2" w14:paraId="03789F06" w14:textId="77777777" w:rsidTr="00FF3DF8">
        <w:tc>
          <w:tcPr>
            <w:tcW w:w="657" w:type="dxa"/>
            <w:tcBorders>
              <w:left w:val="single" w:sz="12" w:space="0" w:color="auto"/>
            </w:tcBorders>
            <w:shd w:val="clear" w:color="auto" w:fill="auto"/>
          </w:tcPr>
          <w:p w14:paraId="522B62B6"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576C5CB" w14:textId="77777777" w:rsidR="000868FC" w:rsidRPr="001C3999" w:rsidRDefault="000868FC" w:rsidP="00FF3DF8">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188EE93F" w14:textId="77777777" w:rsidR="000868FC" w:rsidRDefault="000868FC" w:rsidP="00FF3DF8">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3D96C9F6" w14:textId="77777777" w:rsidR="000868FC" w:rsidRPr="001C3999" w:rsidRDefault="000868FC" w:rsidP="00FF3DF8">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CCEC56C"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5B6FCC6B" w14:textId="77777777" w:rsidTr="00FF3DF8">
        <w:tc>
          <w:tcPr>
            <w:tcW w:w="657" w:type="dxa"/>
            <w:tcBorders>
              <w:left w:val="single" w:sz="12" w:space="0" w:color="auto"/>
            </w:tcBorders>
            <w:shd w:val="clear" w:color="auto" w:fill="auto"/>
          </w:tcPr>
          <w:p w14:paraId="4579540A"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A99D993" w14:textId="77777777" w:rsidR="000868FC" w:rsidRPr="00867379" w:rsidRDefault="000868FC" w:rsidP="00FF3DF8">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5B3CC35A" w14:textId="77777777" w:rsidR="000868FC" w:rsidRPr="001C3999" w:rsidRDefault="000868FC" w:rsidP="00FF3DF8">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451F4390"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r w:rsidR="000868FC" w:rsidRPr="00EC30C2" w14:paraId="14A56872" w14:textId="77777777" w:rsidTr="00FF3DF8">
        <w:tc>
          <w:tcPr>
            <w:tcW w:w="657" w:type="dxa"/>
            <w:tcBorders>
              <w:left w:val="single" w:sz="12" w:space="0" w:color="auto"/>
            </w:tcBorders>
            <w:shd w:val="clear" w:color="auto" w:fill="auto"/>
          </w:tcPr>
          <w:p w14:paraId="6B020E4B" w14:textId="77777777" w:rsidR="000868FC" w:rsidRPr="00601C25" w:rsidRDefault="000868FC" w:rsidP="000868FC">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8EB42E4" w14:textId="77777777" w:rsidR="000868FC" w:rsidRPr="001C3999" w:rsidRDefault="000868FC" w:rsidP="00FF3DF8">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0471F12F" w14:textId="77777777" w:rsidR="000868FC" w:rsidRPr="009E07FE" w:rsidRDefault="000868FC" w:rsidP="00FF3DF8">
            <w:pPr>
              <w:rPr>
                <w:sz w:val="22"/>
                <w:szCs w:val="22"/>
              </w:rPr>
            </w:pPr>
            <w:r w:rsidRPr="009E07FE">
              <w:rPr>
                <w:sz w:val="22"/>
                <w:szCs w:val="22"/>
              </w:rPr>
              <w:t>Se va prezenta de către ofertantul desemnat câștigător în termen de 5 zile de la data</w:t>
            </w:r>
          </w:p>
          <w:p w14:paraId="223E4F13" w14:textId="77777777" w:rsidR="000868FC" w:rsidRPr="001C3999" w:rsidRDefault="000868FC" w:rsidP="00FF3DF8">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4B6C4BD1" w14:textId="77777777" w:rsidR="000868FC" w:rsidRPr="001C3999" w:rsidRDefault="000868FC" w:rsidP="00FF3DF8">
            <w:pPr>
              <w:shd w:val="clear" w:color="auto" w:fill="FFFFFF" w:themeFill="background1"/>
              <w:tabs>
                <w:tab w:val="left" w:pos="612"/>
              </w:tabs>
              <w:spacing w:before="120" w:after="120"/>
              <w:rPr>
                <w:rFonts w:eastAsia="Calibri"/>
                <w:sz w:val="22"/>
                <w:szCs w:val="22"/>
              </w:rPr>
            </w:pPr>
            <w:r w:rsidRPr="00A96D0A">
              <w:t>Obligatoriu</w:t>
            </w:r>
          </w:p>
        </w:tc>
      </w:tr>
    </w:tbl>
    <w:p w14:paraId="28A496E3" w14:textId="77777777" w:rsidR="000868FC" w:rsidRPr="00E35651" w:rsidRDefault="000868FC" w:rsidP="000868FC">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 xml:space="preserve">Garanția pentru ofertă, </w:t>
      </w:r>
      <w:r>
        <w:rPr>
          <w:b/>
          <w:noProof w:val="0"/>
          <w:lang w:val="ro-MD" w:eastAsia="ru-RU"/>
        </w:rPr>
        <w:t xml:space="preserve"> </w:t>
      </w:r>
      <w:r w:rsidRPr="007F48DC">
        <w:rPr>
          <w:noProof w:val="0"/>
          <w:u w:val="single"/>
          <w:lang w:val="ro-MD" w:eastAsia="ru-RU"/>
        </w:rPr>
        <w:t>scrisoare de garanție bancară</w:t>
      </w:r>
      <w:r w:rsidRPr="007F48DC">
        <w:rPr>
          <w:b/>
          <w:noProof w:val="0"/>
          <w:u w:val="single"/>
          <w:lang w:val="ro-MD" w:eastAsia="ru-RU"/>
        </w:rPr>
        <w:t xml:space="preserve"> </w:t>
      </w:r>
      <w:r w:rsidRPr="00E35651">
        <w:rPr>
          <w:noProof w:val="0"/>
          <w:u w:val="single"/>
          <w:lang w:val="en-US" w:eastAsia="ru-RU"/>
        </w:rPr>
        <w:t>emis</w:t>
      </w:r>
      <w:r w:rsidRPr="00E35651">
        <w:rPr>
          <w:noProof w:val="0"/>
          <w:u w:val="single"/>
          <w:lang w:val="ro-MD" w:eastAsia="ru-RU"/>
        </w:rPr>
        <w:t>ă</w:t>
      </w:r>
      <w:r w:rsidRPr="00E35651">
        <w:rPr>
          <w:noProof w:val="0"/>
          <w:u w:val="single"/>
          <w:lang w:val="en-US" w:eastAsia="ru-RU"/>
        </w:rPr>
        <w:t xml:space="preserve"> de o bancă comercială</w:t>
      </w:r>
      <w:r>
        <w:rPr>
          <w:b/>
          <w:i/>
          <w:noProof w:val="0"/>
          <w:lang w:val="en-US" w:eastAsia="ru-RU"/>
        </w:rPr>
        <w:t>,</w:t>
      </w:r>
      <w:r>
        <w:rPr>
          <w:b/>
          <w:noProof w:val="0"/>
          <w:lang w:val="ro-MD" w:eastAsia="ru-RU"/>
        </w:rPr>
        <w:t xml:space="preserve"> </w:t>
      </w:r>
      <w:r w:rsidRPr="00FF430B">
        <w:rPr>
          <w:lang w:val="ro-MD"/>
        </w:rPr>
        <w:t xml:space="preserve"> </w:t>
      </w:r>
      <w:r w:rsidRPr="00751F59">
        <w:rPr>
          <w:lang w:val="ro-MD"/>
        </w:rPr>
        <w:t xml:space="preserve">în </w:t>
      </w:r>
      <w:r w:rsidRPr="00FF430B">
        <w:rPr>
          <w:b/>
          <w:noProof w:val="0"/>
          <w:lang w:val="ro-MD" w:eastAsia="ru-RU"/>
        </w:rPr>
        <w:t>cuantum</w:t>
      </w:r>
      <w:r>
        <w:rPr>
          <w:b/>
          <w:noProof w:val="0"/>
          <w:lang w:val="ro-MD" w:eastAsia="ru-RU"/>
        </w:rPr>
        <w:t xml:space="preserve"> </w:t>
      </w:r>
      <w:r w:rsidRPr="00E35651">
        <w:rPr>
          <w:noProof w:val="0"/>
          <w:u w:val="single"/>
          <w:lang w:val="en-US" w:eastAsia="ru-RU"/>
        </w:rPr>
        <w:t>2% din prețul ofertei fără TVA.</w:t>
      </w:r>
    </w:p>
    <w:p w14:paraId="4D3D4227" w14:textId="77777777" w:rsidR="000868FC" w:rsidRPr="00E35651" w:rsidRDefault="000868FC" w:rsidP="000868FC">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Termenul de garanție a lucrărilorsau serviciilor de proiectare și de lucrări</w:t>
      </w:r>
      <w:r w:rsidRPr="00E3059A">
        <w:rPr>
          <w:b/>
          <w:noProof w:val="0"/>
          <w:lang w:val="en-US" w:eastAsia="ru-RU"/>
        </w:rPr>
        <w:t>:</w:t>
      </w:r>
      <w:r>
        <w:rPr>
          <w:b/>
          <w:noProof w:val="0"/>
          <w:lang w:val="ro-MD" w:eastAsia="ru-RU"/>
        </w:rPr>
        <w:t xml:space="preserve">  </w:t>
      </w:r>
      <w:r w:rsidRPr="00E35651">
        <w:rPr>
          <w:noProof w:val="0"/>
          <w:u w:val="single"/>
          <w:lang w:val="en-US" w:eastAsia="ru-RU"/>
        </w:rPr>
        <w:t>5 ani</w:t>
      </w:r>
      <w:r>
        <w:rPr>
          <w:noProof w:val="0"/>
          <w:u w:val="single"/>
          <w:lang w:val="en-US" w:eastAsia="ru-RU"/>
        </w:rPr>
        <w:t>.</w:t>
      </w:r>
    </w:p>
    <w:p w14:paraId="421FBB25" w14:textId="77777777" w:rsidR="000868FC" w:rsidRPr="009F5EE2" w:rsidRDefault="000868FC" w:rsidP="000868FC">
      <w:pPr>
        <w:numPr>
          <w:ilvl w:val="0"/>
          <w:numId w:val="23"/>
        </w:numPr>
        <w:shd w:val="clear" w:color="auto" w:fill="FFFFFF" w:themeFill="background1"/>
        <w:tabs>
          <w:tab w:val="right" w:pos="426"/>
        </w:tabs>
        <w:spacing w:before="120"/>
        <w:ind w:left="360"/>
        <w:rPr>
          <w:noProof w:val="0"/>
          <w:lang w:val="ro-MD" w:eastAsia="ru-RU"/>
        </w:rPr>
      </w:pPr>
      <w:r w:rsidRPr="00FF430B">
        <w:rPr>
          <w:b/>
          <w:noProof w:val="0"/>
          <w:lang w:val="ro-MD" w:eastAsia="ru-RU"/>
        </w:rPr>
        <w:t>Garanția de bună execuție a contractului</w:t>
      </w:r>
      <w:r w:rsidRPr="00CF2758">
        <w:t xml:space="preserve"> </w:t>
      </w:r>
      <w:r>
        <w:rPr>
          <w:noProof w:val="0"/>
          <w:lang w:val="ro-MD" w:eastAsia="ru-RU"/>
        </w:rPr>
        <w:t>____</w:t>
      </w:r>
      <w:r w:rsidRPr="007A7159">
        <w:rPr>
          <w:noProof w:val="0"/>
          <w:u w:val="single"/>
          <w:lang w:val="en-US" w:eastAsia="ru-RU"/>
        </w:rPr>
        <w:t>--</w:t>
      </w:r>
      <w:r>
        <w:rPr>
          <w:noProof w:val="0"/>
          <w:lang w:val="ro-MD" w:eastAsia="ru-RU"/>
        </w:rPr>
        <w:t>____</w:t>
      </w:r>
      <w:r w:rsidRPr="00F7247D">
        <w:rPr>
          <w:b/>
          <w:noProof w:val="0"/>
          <w:lang w:val="ro-MD" w:eastAsia="ru-RU"/>
        </w:rPr>
        <w:t xml:space="preserve">, în cuantum </w:t>
      </w:r>
      <w:r>
        <w:rPr>
          <w:noProof w:val="0"/>
          <w:lang w:val="ro-MD" w:eastAsia="ru-RU"/>
        </w:rPr>
        <w:t>_</w:t>
      </w:r>
      <w:r w:rsidRPr="003C4F42">
        <w:rPr>
          <w:noProof w:val="0"/>
          <w:u w:val="single"/>
          <w:lang w:eastAsia="ru-RU"/>
        </w:rPr>
        <w:t>Nu se aplică</w:t>
      </w:r>
      <w:r w:rsidRPr="009F5EE2">
        <w:rPr>
          <w:noProof w:val="0"/>
          <w:lang w:val="en-US" w:eastAsia="ru-RU"/>
        </w:rPr>
        <w:t>.</w:t>
      </w:r>
    </w:p>
    <w:p w14:paraId="565B4046" w14:textId="77777777" w:rsidR="000868FC" w:rsidRPr="00FF430B"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05BDA25D" w14:textId="77777777" w:rsidR="000868FC" w:rsidRPr="00FF430B"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570A7099" w14:textId="77777777" w:rsidR="000868FC" w:rsidRPr="00CD6EE1" w:rsidRDefault="000868FC" w:rsidP="000868FC">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468E7ADE" w14:textId="77777777" w:rsidR="000868FC" w:rsidRPr="00FF430B" w:rsidRDefault="000868FC" w:rsidP="000868FC">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630C75F5" w14:textId="77777777" w:rsidR="000868FC" w:rsidRPr="00CD6EE1" w:rsidRDefault="000868FC" w:rsidP="000868FC">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701613A3" w14:textId="77777777" w:rsidR="000868FC" w:rsidRPr="00FF430B" w:rsidRDefault="000868FC" w:rsidP="000868FC">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0868FC" w:rsidRPr="00EC30C2" w14:paraId="6627CCAE" w14:textId="77777777" w:rsidTr="00FF3DF8">
        <w:tc>
          <w:tcPr>
            <w:tcW w:w="846" w:type="dxa"/>
            <w:shd w:val="clear" w:color="auto" w:fill="auto"/>
          </w:tcPr>
          <w:p w14:paraId="19FC5A0A" w14:textId="77777777" w:rsidR="000868FC" w:rsidRPr="00FF430B" w:rsidRDefault="000868FC" w:rsidP="00FF3DF8">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shd w:val="clear" w:color="auto" w:fill="auto"/>
          </w:tcPr>
          <w:p w14:paraId="0116F4FF" w14:textId="77777777" w:rsidR="000868FC" w:rsidRPr="00FF430B" w:rsidRDefault="000868FC" w:rsidP="00FF3DF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68C1996D" w14:textId="77777777" w:rsidR="000868FC" w:rsidRPr="00FF430B" w:rsidRDefault="000868FC" w:rsidP="00FF3DF8">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868FC" w:rsidRPr="00EC30C2" w14:paraId="1E8D37C0" w14:textId="77777777" w:rsidTr="00FF3DF8">
        <w:trPr>
          <w:trHeight w:val="179"/>
        </w:trPr>
        <w:tc>
          <w:tcPr>
            <w:tcW w:w="846" w:type="dxa"/>
            <w:shd w:val="clear" w:color="auto" w:fill="auto"/>
          </w:tcPr>
          <w:p w14:paraId="1FE40B9A"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0A9DC500"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619B515D"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r>
      <w:tr w:rsidR="000868FC" w:rsidRPr="00EC30C2" w14:paraId="6A04E5EE" w14:textId="77777777" w:rsidTr="00FF3DF8">
        <w:tc>
          <w:tcPr>
            <w:tcW w:w="846" w:type="dxa"/>
            <w:shd w:val="clear" w:color="auto" w:fill="auto"/>
          </w:tcPr>
          <w:p w14:paraId="2AA087DC"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6B88C4DB"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78F4FFC3" w14:textId="77777777" w:rsidR="000868FC" w:rsidRPr="00AA14DF" w:rsidRDefault="000868FC" w:rsidP="00FF3DF8">
            <w:pPr>
              <w:shd w:val="clear" w:color="auto" w:fill="FFFFFF" w:themeFill="background1"/>
              <w:tabs>
                <w:tab w:val="left" w:pos="612"/>
              </w:tabs>
              <w:spacing w:before="120" w:after="120"/>
              <w:rPr>
                <w:iCs/>
                <w:noProof w:val="0"/>
                <w:sz w:val="10"/>
                <w:szCs w:val="10"/>
                <w:lang w:val="ro-MD" w:eastAsia="ru-RU"/>
              </w:rPr>
            </w:pPr>
          </w:p>
        </w:tc>
      </w:tr>
    </w:tbl>
    <w:p w14:paraId="58F5D2AC"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699FE9F2" w14:textId="77777777" w:rsidR="000868FC" w:rsidRPr="00022B0F" w:rsidRDefault="000868FC" w:rsidP="000868F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36DEE479" w14:textId="77777777" w:rsidR="000868FC" w:rsidRPr="00FF430B" w:rsidRDefault="000868FC" w:rsidP="000868F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1FEFBD97" w14:textId="77777777" w:rsidR="000868FC" w:rsidRPr="000A39D8" w:rsidRDefault="000868FC" w:rsidP="000868FC">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4B491635" w14:textId="77777777" w:rsidR="000868FC" w:rsidRPr="00FF430B" w:rsidRDefault="000868FC" w:rsidP="000868FC">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4DE5CC9D" w14:textId="77777777" w:rsidR="000868FC" w:rsidRPr="00664F24" w:rsidRDefault="000868FC" w:rsidP="000868FC">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03E78951" w14:textId="77777777" w:rsidR="000868FC" w:rsidRPr="00FF430B" w:rsidRDefault="000868FC" w:rsidP="000868F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648B9994" w14:textId="77777777" w:rsidR="000868FC" w:rsidRPr="0066535F" w:rsidRDefault="000868FC" w:rsidP="000868FC">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5A8FA299" w14:textId="77777777" w:rsidR="000868FC" w:rsidRPr="00FF430B"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535DADA2" w14:textId="77777777" w:rsidR="000868FC" w:rsidRDefault="000868FC" w:rsidP="000868F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4BDB08D3" w14:textId="77777777" w:rsidR="000868FC" w:rsidRPr="00FF430B" w:rsidRDefault="000868FC" w:rsidP="000868FC">
      <w:pPr>
        <w:shd w:val="clear" w:color="auto" w:fill="FFFFFF" w:themeFill="background1"/>
        <w:tabs>
          <w:tab w:val="right" w:pos="426"/>
        </w:tabs>
        <w:ind w:left="1980"/>
        <w:contextualSpacing/>
        <w:jc w:val="center"/>
        <w:rPr>
          <w:noProof w:val="0"/>
          <w:sz w:val="20"/>
          <w:lang w:val="ro-MD" w:eastAsia="ru-RU"/>
        </w:rPr>
      </w:pPr>
    </w:p>
    <w:p w14:paraId="2CEE72DA"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52B8D3C2" w14:textId="77777777" w:rsidR="000868FC" w:rsidRPr="00FF430B" w:rsidRDefault="000868FC" w:rsidP="000868F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17A0AD05" w14:textId="77777777" w:rsidR="000868FC" w:rsidRPr="00FF430B" w:rsidRDefault="000868FC" w:rsidP="000868F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0A1A4FBE" w14:textId="77777777" w:rsidR="000868FC" w:rsidRPr="00FF430B" w:rsidRDefault="000868FC" w:rsidP="000868FC">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E71E4F8" w14:textId="77777777" w:rsidR="000868FC" w:rsidRPr="0027321F"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6269D9BB" w14:textId="77777777" w:rsidR="000868FC" w:rsidRPr="0027321F" w:rsidRDefault="000868FC" w:rsidP="000868FC">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11D2BA65" w14:textId="77777777" w:rsidR="000868FC" w:rsidRPr="0027321F" w:rsidRDefault="000868FC" w:rsidP="000868FC">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r w:rsidRPr="0027321F">
        <w:rPr>
          <w:noProof w:val="0"/>
          <w:u w:val="single"/>
          <w:lang w:eastAsia="ru-RU"/>
        </w:rPr>
        <w:t xml:space="preserve"> </w:t>
      </w:r>
      <w:r w:rsidRPr="0027321F">
        <w:rPr>
          <w:noProof w:val="0"/>
          <w:u w:val="single"/>
          <w:shd w:val="clear" w:color="auto" w:fill="FFFFFF" w:themeFill="background1"/>
          <w:lang w:eastAsia="ru-RU"/>
        </w:rPr>
        <w:t>Nu se aplică.</w:t>
      </w:r>
    </w:p>
    <w:p w14:paraId="5C4577E7"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7015B022"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868FC" w:rsidRPr="00EC30C2" w14:paraId="74BB3229" w14:textId="77777777" w:rsidTr="00FF3DF8">
        <w:tc>
          <w:tcPr>
            <w:tcW w:w="5274" w:type="dxa"/>
            <w:shd w:val="clear" w:color="auto" w:fill="FFFFFF" w:themeFill="background1"/>
          </w:tcPr>
          <w:p w14:paraId="0B12F2AE" w14:textId="77777777" w:rsidR="000868FC" w:rsidRPr="00FF430B" w:rsidRDefault="000868FC" w:rsidP="00FF3DF8">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0F4A718" w14:textId="77777777" w:rsidR="000868FC" w:rsidRPr="00FF430B" w:rsidRDefault="000868FC" w:rsidP="00FF3DF8">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868FC" w:rsidRPr="00EC30C2" w14:paraId="455362CE" w14:textId="77777777" w:rsidTr="00FF3DF8">
        <w:tc>
          <w:tcPr>
            <w:tcW w:w="5274" w:type="dxa"/>
            <w:shd w:val="clear" w:color="auto" w:fill="FFFFFF" w:themeFill="background1"/>
          </w:tcPr>
          <w:p w14:paraId="4C804535" w14:textId="77777777" w:rsidR="000868FC" w:rsidRPr="00FF430B" w:rsidRDefault="000868FC" w:rsidP="00FF3DF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6FEBD4E6" w14:textId="77777777" w:rsidR="000868FC" w:rsidRPr="00FF430B" w:rsidRDefault="000868FC" w:rsidP="00FF3DF8">
            <w:pPr>
              <w:shd w:val="clear" w:color="auto" w:fill="FFFFFF" w:themeFill="background1"/>
              <w:tabs>
                <w:tab w:val="right" w:pos="426"/>
              </w:tabs>
              <w:rPr>
                <w:noProof w:val="0"/>
                <w:lang w:val="ro-MD" w:eastAsia="ru-RU"/>
              </w:rPr>
            </w:pPr>
            <w:r>
              <w:rPr>
                <w:noProof w:val="0"/>
                <w:lang w:val="ro-MD" w:eastAsia="ru-RU"/>
              </w:rPr>
              <w:t>da</w:t>
            </w:r>
          </w:p>
        </w:tc>
      </w:tr>
      <w:tr w:rsidR="000868FC" w:rsidRPr="00EC30C2" w14:paraId="14ACB6A7" w14:textId="77777777" w:rsidTr="00FF3DF8">
        <w:tc>
          <w:tcPr>
            <w:tcW w:w="5274" w:type="dxa"/>
            <w:shd w:val="clear" w:color="auto" w:fill="FFFFFF" w:themeFill="background1"/>
          </w:tcPr>
          <w:p w14:paraId="2B025E5E" w14:textId="77777777" w:rsidR="000868FC" w:rsidRPr="00FF430B" w:rsidRDefault="000868FC" w:rsidP="00FF3DF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14EAF459" w14:textId="77777777" w:rsidR="000868FC" w:rsidRPr="00FF430B" w:rsidRDefault="000868FC" w:rsidP="00FF3DF8">
            <w:pPr>
              <w:shd w:val="clear" w:color="auto" w:fill="FFFFFF" w:themeFill="background1"/>
              <w:tabs>
                <w:tab w:val="right" w:pos="426"/>
              </w:tabs>
              <w:rPr>
                <w:noProof w:val="0"/>
                <w:lang w:val="ro-MD" w:eastAsia="ru-RU"/>
              </w:rPr>
            </w:pPr>
            <w:r>
              <w:rPr>
                <w:noProof w:val="0"/>
                <w:lang w:val="ro-MD" w:eastAsia="ru-RU"/>
              </w:rPr>
              <w:t xml:space="preserve">nu </w:t>
            </w:r>
          </w:p>
        </w:tc>
      </w:tr>
      <w:tr w:rsidR="000868FC" w:rsidRPr="00EC30C2" w14:paraId="20205092" w14:textId="77777777" w:rsidTr="00FF3DF8">
        <w:tc>
          <w:tcPr>
            <w:tcW w:w="5274" w:type="dxa"/>
            <w:shd w:val="clear" w:color="auto" w:fill="FFFFFF" w:themeFill="background1"/>
          </w:tcPr>
          <w:p w14:paraId="40E7E09C" w14:textId="77777777" w:rsidR="000868FC" w:rsidRPr="00FF430B" w:rsidRDefault="000868FC" w:rsidP="00FF3DF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AA0A681" w14:textId="77777777" w:rsidR="000868FC" w:rsidRPr="00FF430B" w:rsidRDefault="000868FC" w:rsidP="00FF3DF8">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0868FC" w:rsidRPr="00EC30C2" w14:paraId="7A03C3AF" w14:textId="77777777" w:rsidTr="00FF3DF8">
        <w:trPr>
          <w:trHeight w:val="77"/>
        </w:trPr>
        <w:tc>
          <w:tcPr>
            <w:tcW w:w="5274" w:type="dxa"/>
            <w:shd w:val="clear" w:color="auto" w:fill="FFFFFF" w:themeFill="background1"/>
          </w:tcPr>
          <w:p w14:paraId="12BFC33D" w14:textId="77777777" w:rsidR="000868FC" w:rsidRPr="00FF430B" w:rsidRDefault="000868FC" w:rsidP="00FF3DF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61B1B89A" w14:textId="77777777" w:rsidR="000868FC" w:rsidRPr="00FF430B" w:rsidRDefault="000868FC" w:rsidP="00FF3DF8">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7D77054F" w14:textId="77777777" w:rsidR="000868FC" w:rsidRPr="00FF430B" w:rsidRDefault="000868FC" w:rsidP="000868F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5A13A7E6" w14:textId="77777777" w:rsidR="000868FC" w:rsidRPr="00FF430B" w:rsidRDefault="000868FC" w:rsidP="000868F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F1D1AAA" w14:textId="77777777" w:rsidR="000868FC" w:rsidRPr="00FF430B" w:rsidRDefault="000868FC" w:rsidP="000868F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A94CC1D" w14:textId="77777777" w:rsidR="000868FC" w:rsidRDefault="000868FC" w:rsidP="000868FC">
      <w:pPr>
        <w:ind w:firstLine="709"/>
        <w:jc w:val="both"/>
        <w:rPr>
          <w:bCs/>
          <w:noProof w:val="0"/>
          <w:lang w:eastAsia="ru-RU"/>
        </w:rPr>
      </w:pPr>
    </w:p>
    <w:p w14:paraId="19676501" w14:textId="77777777" w:rsidR="000868FC" w:rsidRPr="00717D39" w:rsidRDefault="000868FC" w:rsidP="000868FC">
      <w:pPr>
        <w:ind w:firstLine="709"/>
        <w:jc w:val="both"/>
        <w:rPr>
          <w:bCs/>
          <w:noProof w:val="0"/>
          <w:lang w:eastAsia="ru-RU"/>
        </w:rPr>
      </w:pPr>
    </w:p>
    <w:p w14:paraId="2E9AA37E" w14:textId="77777777" w:rsidR="000868FC" w:rsidRPr="00FF430B" w:rsidRDefault="000868FC" w:rsidP="000868FC">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noProof w:val="0"/>
          <w:lang w:val="ro-MD" w:eastAsia="ru-RU"/>
        </w:rPr>
        <w:t xml:space="preserve">Conducătorul grupului de lucru:  </w:t>
      </w:r>
      <w:r w:rsidRPr="00505576">
        <w:rPr>
          <w:noProof w:val="0"/>
          <w:u w:val="single"/>
          <w:lang w:val="ro-MD" w:eastAsia="ru-RU"/>
        </w:rPr>
        <w:t>Stamov Mihail</w:t>
      </w:r>
      <w:r>
        <w:rPr>
          <w:b/>
          <w:noProof w:val="0"/>
          <w:lang w:val="ro-MD" w:eastAsia="ru-RU"/>
        </w:rPr>
        <w:t xml:space="preserve"> </w:t>
      </w:r>
      <w:r w:rsidRPr="00FF430B">
        <w:rPr>
          <w:b/>
          <w:noProof w:val="0"/>
          <w:shd w:val="clear" w:color="auto" w:fill="FFFFFF" w:themeFill="background1"/>
          <w:lang w:val="ro-MD" w:eastAsia="ru-RU"/>
        </w:rPr>
        <w:t xml:space="preserve">______________________________ </w:t>
      </w:r>
    </w:p>
    <w:p w14:paraId="5C35470E" w14:textId="77777777" w:rsidR="003B017F" w:rsidRPr="00E876C1" w:rsidRDefault="003B017F" w:rsidP="003B017F">
      <w:pPr>
        <w:tabs>
          <w:tab w:val="decimal" w:pos="8364"/>
        </w:tabs>
        <w:spacing w:line="276" w:lineRule="auto"/>
        <w:ind w:right="-144"/>
        <w:jc w:val="center"/>
        <w:rPr>
          <w:b/>
          <w:bCs/>
          <w:color w:val="000000"/>
          <w:lang w:val="ro-MD"/>
        </w:rPr>
      </w:pPr>
    </w:p>
    <w:p w14:paraId="02F3DE4C" w14:textId="77777777" w:rsidR="003B017F" w:rsidRPr="00FF430B" w:rsidRDefault="003B017F" w:rsidP="003B017F">
      <w:pPr>
        <w:pStyle w:val="Style3"/>
        <w:tabs>
          <w:tab w:val="left" w:pos="567"/>
        </w:tabs>
        <w:spacing w:before="0" w:beforeAutospacing="0" w:after="0"/>
        <w:ind w:left="0" w:firstLine="0"/>
        <w:rPr>
          <w:rFonts w:eastAsia="PMingLiU"/>
          <w:lang w:val="ro-MD" w:eastAsia="zh-CN"/>
        </w:rPr>
      </w:pPr>
    </w:p>
    <w:p w14:paraId="01F41FCB" w14:textId="0D744D18" w:rsidR="0043539C" w:rsidRDefault="0043539C" w:rsidP="00F944C7">
      <w:pPr>
        <w:tabs>
          <w:tab w:val="decimal" w:pos="8364"/>
        </w:tabs>
        <w:spacing w:line="276" w:lineRule="auto"/>
        <w:ind w:right="-144"/>
        <w:jc w:val="center"/>
        <w:rPr>
          <w:b/>
          <w:bCs/>
          <w:color w:val="000000"/>
          <w:lang w:val="ro-MD"/>
        </w:rPr>
      </w:pPr>
    </w:p>
    <w:p w14:paraId="41BE5ADA" w14:textId="3EB03277" w:rsidR="0043539C" w:rsidRDefault="0043539C"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4A33F48" w:rsidR="009D62FF" w:rsidRDefault="009D62FF" w:rsidP="00130A49">
      <w:pPr>
        <w:tabs>
          <w:tab w:val="decimal" w:pos="8364"/>
        </w:tabs>
        <w:spacing w:line="276" w:lineRule="auto"/>
        <w:ind w:right="-144"/>
        <w:jc w:val="center"/>
        <w:rPr>
          <w:b/>
          <w:bCs/>
          <w:color w:val="000000"/>
          <w:lang w:val="ro-MD"/>
        </w:rPr>
      </w:pPr>
    </w:p>
    <w:p w14:paraId="15BF9469" w14:textId="71AD3F28" w:rsidR="006110C5" w:rsidRDefault="006110C5" w:rsidP="00130A49">
      <w:pPr>
        <w:tabs>
          <w:tab w:val="decimal" w:pos="8364"/>
        </w:tabs>
        <w:spacing w:line="276" w:lineRule="auto"/>
        <w:ind w:right="-144"/>
        <w:jc w:val="center"/>
        <w:rPr>
          <w:b/>
          <w:bCs/>
          <w:color w:val="000000"/>
          <w:lang w:val="ro-MD"/>
        </w:rPr>
      </w:pPr>
    </w:p>
    <w:p w14:paraId="1E5CD885" w14:textId="6AEB2AE0" w:rsidR="006110C5" w:rsidRDefault="006110C5" w:rsidP="00130A49">
      <w:pPr>
        <w:tabs>
          <w:tab w:val="decimal" w:pos="8364"/>
        </w:tabs>
        <w:spacing w:line="276" w:lineRule="auto"/>
        <w:ind w:right="-144"/>
        <w:jc w:val="center"/>
        <w:rPr>
          <w:b/>
          <w:bCs/>
          <w:color w:val="000000"/>
          <w:lang w:val="ro-MD"/>
        </w:rPr>
      </w:pPr>
    </w:p>
    <w:p w14:paraId="5AD8B4EE" w14:textId="46A1FB7B" w:rsidR="006110C5" w:rsidRDefault="006110C5" w:rsidP="00130A49">
      <w:pPr>
        <w:tabs>
          <w:tab w:val="decimal" w:pos="8364"/>
        </w:tabs>
        <w:spacing w:line="276" w:lineRule="auto"/>
        <w:ind w:right="-144"/>
        <w:jc w:val="center"/>
        <w:rPr>
          <w:b/>
          <w:bCs/>
          <w:color w:val="000000"/>
          <w:lang w:val="ro-MD"/>
        </w:rPr>
      </w:pPr>
    </w:p>
    <w:p w14:paraId="4F398289" w14:textId="77777777" w:rsidR="006110C5" w:rsidRPr="00FF430B" w:rsidRDefault="006110C5"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149A2104" w14:textId="77777777" w:rsidR="006110C5" w:rsidRDefault="006110C5" w:rsidP="00BA7FF4">
      <w:pPr>
        <w:jc w:val="right"/>
        <w:rPr>
          <w:noProof w:val="0"/>
          <w:lang w:val="ro-MD"/>
        </w:rPr>
      </w:pPr>
    </w:p>
    <w:p w14:paraId="62DCCB65" w14:textId="6C51AE5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77580DA6" w14:textId="77777777" w:rsidR="00B75905" w:rsidRPr="00FF430B" w:rsidRDefault="00B75905"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119085B" w14:textId="1F1920BF" w:rsidR="003B017F" w:rsidRPr="008F0436" w:rsidRDefault="0003591A" w:rsidP="003B017F">
      <w:pPr>
        <w:tabs>
          <w:tab w:val="left" w:pos="567"/>
        </w:tabs>
        <w:jc w:val="both"/>
        <w:rPr>
          <w:b/>
          <w:bCs/>
          <w:u w:val="single"/>
          <w:lang w:val="en-US"/>
        </w:rPr>
      </w:pPr>
      <w:r w:rsidRPr="00FF430B">
        <w:rPr>
          <w:lang w:val="ro-MD"/>
        </w:rPr>
        <w:t>Obiectul_</w:t>
      </w:r>
      <w:r w:rsidR="00004C83" w:rsidRPr="00004C83">
        <w:rPr>
          <w:bCs/>
          <w:noProof w:val="0"/>
          <w:sz w:val="28"/>
          <w:szCs w:val="28"/>
          <w:u w:val="single"/>
          <w:shd w:val="clear" w:color="auto" w:fill="FFFFFF" w:themeFill="background1"/>
          <w:lang w:val="ru-RU" w:eastAsia="ru-RU"/>
        </w:rPr>
        <w:t xml:space="preserve"> </w:t>
      </w:r>
      <w:r w:rsidR="000868FC" w:rsidRPr="000868FC">
        <w:rPr>
          <w:b/>
          <w:bCs/>
          <w:i/>
          <w:iCs/>
          <w:u w:val="single"/>
          <w:lang w:val="ru-RU"/>
        </w:rPr>
        <w:t>Ремонтные работы в группе "Жемчужина" детского сада № 4 мун. Чадыр</w:t>
      </w:r>
      <w:r w:rsidR="000868FC" w:rsidRPr="0032627C">
        <w:rPr>
          <w:b/>
          <w:bCs/>
          <w:i/>
          <w:iCs/>
          <w:u w:val="single"/>
          <w:lang w:val="en-US"/>
        </w:rPr>
        <w:t>-</w:t>
      </w:r>
      <w:r w:rsidR="000868FC" w:rsidRPr="000868FC">
        <w:rPr>
          <w:b/>
          <w:bCs/>
          <w:i/>
          <w:iCs/>
          <w:u w:val="single"/>
          <w:lang w:val="ru-RU"/>
        </w:rPr>
        <w:t>Лунга</w:t>
      </w:r>
    </w:p>
    <w:p w14:paraId="01910528" w14:textId="77777777" w:rsidR="00AB769C" w:rsidRPr="008F0436" w:rsidRDefault="00AB769C" w:rsidP="00AB769C">
      <w:pPr>
        <w:autoSpaceDE w:val="0"/>
        <w:autoSpaceDN w:val="0"/>
        <w:ind w:right="567"/>
        <w:jc w:val="center"/>
        <w:rPr>
          <w:b/>
          <w:bCs/>
          <w:noProof w:val="0"/>
          <w:sz w:val="28"/>
          <w:szCs w:val="28"/>
          <w:lang w:val="en-US" w:eastAsia="ru-RU"/>
        </w:rPr>
      </w:pPr>
    </w:p>
    <w:p w14:paraId="75CC1606" w14:textId="3DE393D3" w:rsidR="00AB769C" w:rsidRPr="008F0436" w:rsidRDefault="00AB769C" w:rsidP="00AB769C">
      <w:pPr>
        <w:autoSpaceDE w:val="0"/>
        <w:autoSpaceDN w:val="0"/>
        <w:rPr>
          <w:noProof w:val="0"/>
          <w:sz w:val="20"/>
          <w:szCs w:val="20"/>
          <w:lang w:val="en-US" w:eastAsia="ru-RU"/>
        </w:rPr>
      </w:pPr>
    </w:p>
    <w:p w14:paraId="1ABA29CD" w14:textId="77777777" w:rsidR="00BA147A" w:rsidRPr="007D00BF" w:rsidRDefault="00BA147A" w:rsidP="00BA147A">
      <w:pPr>
        <w:autoSpaceDE w:val="0"/>
        <w:autoSpaceDN w:val="0"/>
        <w:ind w:right="567"/>
        <w:jc w:val="center"/>
        <w:rPr>
          <w:b/>
          <w:bCs/>
          <w:noProof w:val="0"/>
          <w:sz w:val="28"/>
          <w:szCs w:val="28"/>
          <w:lang w:val="en-US" w:eastAsia="ru-RU"/>
        </w:rPr>
      </w:pPr>
      <w:bookmarkStart w:id="63" w:name="_GoBack"/>
      <w:bookmarkEnd w:id="63"/>
      <w:r w:rsidRPr="007D00BF">
        <w:rPr>
          <w:b/>
          <w:bCs/>
          <w:noProof w:val="0"/>
          <w:sz w:val="28"/>
          <w:szCs w:val="28"/>
          <w:lang w:val="en-US" w:eastAsia="ru-RU"/>
        </w:rPr>
        <w:t>CAIET DE SARCINI</w:t>
      </w:r>
    </w:p>
    <w:p w14:paraId="72E24F26" w14:textId="77777777" w:rsidR="00BA147A" w:rsidRPr="00BA147A" w:rsidRDefault="00BA147A" w:rsidP="00BA147A">
      <w:pPr>
        <w:autoSpaceDE w:val="0"/>
        <w:autoSpaceDN w:val="0"/>
        <w:ind w:right="567"/>
        <w:jc w:val="center"/>
        <w:rPr>
          <w:b/>
          <w:bCs/>
          <w:noProof w:val="0"/>
          <w:sz w:val="28"/>
          <w:szCs w:val="28"/>
          <w:lang w:val="en-US" w:eastAsia="ru-RU"/>
        </w:rPr>
      </w:pPr>
      <w:r w:rsidRPr="007D00BF">
        <w:rPr>
          <w:b/>
          <w:bCs/>
          <w:noProof w:val="0"/>
          <w:sz w:val="28"/>
          <w:szCs w:val="28"/>
          <w:lang w:val="en-US" w:eastAsia="ru-RU"/>
        </w:rPr>
        <w:t>PENTRU  CEREREA OFERTEI  DE  PREŢ</w:t>
      </w:r>
    </w:p>
    <w:p w14:paraId="6F034F0D" w14:textId="77777777" w:rsidR="00BA147A" w:rsidRPr="00BA147A" w:rsidRDefault="00BA147A" w:rsidP="00BA147A">
      <w:pPr>
        <w:autoSpaceDE w:val="0"/>
        <w:autoSpaceDN w:val="0"/>
        <w:ind w:right="567"/>
        <w:jc w:val="center"/>
        <w:rPr>
          <w:b/>
          <w:bCs/>
          <w:noProof w:val="0"/>
          <w:sz w:val="28"/>
          <w:szCs w:val="28"/>
          <w:lang w:val="en-US" w:eastAsia="ru-RU"/>
        </w:rPr>
      </w:pPr>
    </w:p>
    <w:p w14:paraId="09D9806D" w14:textId="77777777" w:rsidR="0032627C" w:rsidRPr="0032627C" w:rsidRDefault="0032627C" w:rsidP="0032627C">
      <w:pPr>
        <w:autoSpaceDE w:val="0"/>
        <w:autoSpaceDN w:val="0"/>
        <w:rPr>
          <w:noProof w:val="0"/>
          <w:sz w:val="22"/>
          <w:szCs w:val="22"/>
          <w:lang w:val="en-US" w:eastAsia="ru-RU"/>
        </w:rPr>
      </w:pPr>
    </w:p>
    <w:p w14:paraId="78208925" w14:textId="77777777" w:rsidR="0032627C" w:rsidRPr="0032627C" w:rsidRDefault="0032627C" w:rsidP="0032627C">
      <w:pPr>
        <w:autoSpaceDE w:val="0"/>
        <w:autoSpaceDN w:val="0"/>
        <w:rPr>
          <w:noProof w:val="0"/>
          <w:sz w:val="22"/>
          <w:szCs w:val="22"/>
          <w:lang w:val="en-US" w:eastAsia="ru-RU"/>
        </w:rPr>
      </w:pPr>
    </w:p>
    <w:p w14:paraId="133A4F73" w14:textId="77777777" w:rsidR="0032627C" w:rsidRPr="0032627C" w:rsidRDefault="0032627C" w:rsidP="0032627C">
      <w:pPr>
        <w:autoSpaceDE w:val="0"/>
        <w:autoSpaceDN w:val="0"/>
        <w:rPr>
          <w:noProof w:val="0"/>
          <w:sz w:val="20"/>
          <w:szCs w:val="20"/>
          <w:lang w:val="en-US" w:eastAsia="ru-RU"/>
        </w:rPr>
      </w:pPr>
    </w:p>
    <w:p w14:paraId="50A30FE2" w14:textId="77777777" w:rsidR="007D00BF" w:rsidRPr="007D00BF" w:rsidRDefault="007D00BF" w:rsidP="007D00BF">
      <w:pPr>
        <w:tabs>
          <w:tab w:val="left" w:pos="4786"/>
          <w:tab w:val="left" w:pos="10206"/>
        </w:tabs>
        <w:autoSpaceDE w:val="0"/>
        <w:autoSpaceDN w:val="0"/>
        <w:jc w:val="center"/>
        <w:rPr>
          <w:noProof w:val="0"/>
          <w:sz w:val="16"/>
          <w:szCs w:val="16"/>
          <w:lang w:val="en-US" w:eastAsia="ru-RU"/>
        </w:rPr>
      </w:pPr>
      <w:r w:rsidRPr="007D00BF">
        <w:rPr>
          <w:noProof w:val="0"/>
          <w:lang w:val="ru-RU" w:eastAsia="ru-RU"/>
        </w:rPr>
        <w:t>_______</w:t>
      </w:r>
      <w:r w:rsidRPr="007D00BF">
        <w:rPr>
          <w:noProof w:val="0"/>
          <w:sz w:val="16"/>
          <w:szCs w:val="16"/>
          <w:lang w:val="en-US" w:eastAsia="ru-RU"/>
        </w:rPr>
        <w:tab/>
        <w:t xml:space="preserve">                                                                                    </w:t>
      </w:r>
    </w:p>
    <w:tbl>
      <w:tblPr>
        <w:tblW w:w="0" w:type="auto"/>
        <w:tblInd w:w="-1168" w:type="dxa"/>
        <w:tblLayout w:type="fixed"/>
        <w:tblLook w:val="0000" w:firstRow="0" w:lastRow="0" w:firstColumn="0" w:lastColumn="0" w:noHBand="0" w:noVBand="0"/>
      </w:tblPr>
      <w:tblGrid>
        <w:gridCol w:w="4786"/>
        <w:gridCol w:w="5245"/>
      </w:tblGrid>
      <w:tr w:rsidR="007D00BF" w:rsidRPr="007D00BF" w14:paraId="0799A8EE" w14:textId="77777777" w:rsidTr="008576B9">
        <w:tc>
          <w:tcPr>
            <w:tcW w:w="4786" w:type="dxa"/>
            <w:tcBorders>
              <w:top w:val="nil"/>
              <w:left w:val="nil"/>
              <w:bottom w:val="single" w:sz="6" w:space="0" w:color="auto"/>
              <w:right w:val="nil"/>
            </w:tcBorders>
          </w:tcPr>
          <w:p w14:paraId="1AA53642" w14:textId="77777777" w:rsidR="007D00BF" w:rsidRPr="007D00BF" w:rsidRDefault="007D00BF" w:rsidP="007D00BF">
            <w:pPr>
              <w:autoSpaceDE w:val="0"/>
              <w:autoSpaceDN w:val="0"/>
              <w:jc w:val="center"/>
              <w:rPr>
                <w:b/>
                <w:bCs/>
                <w:noProof w:val="0"/>
                <w:sz w:val="32"/>
                <w:szCs w:val="32"/>
                <w:lang w:val="en-US" w:eastAsia="ru-RU"/>
              </w:rPr>
            </w:pPr>
            <w:r w:rsidRPr="007D00BF">
              <w:rPr>
                <w:b/>
                <w:bCs/>
                <w:noProof w:val="0"/>
                <w:sz w:val="32"/>
                <w:szCs w:val="32"/>
                <w:lang w:val="ru-RU" w:eastAsia="ru-RU"/>
              </w:rPr>
              <w:t xml:space="preserve">Ремонтные работы в группе "Жемчужина" детского сада № 4 мун. </w:t>
            </w:r>
            <w:r w:rsidRPr="007D00BF">
              <w:rPr>
                <w:b/>
                <w:bCs/>
                <w:noProof w:val="0"/>
                <w:sz w:val="32"/>
                <w:szCs w:val="32"/>
                <w:lang w:val="en-US" w:eastAsia="ru-RU"/>
              </w:rPr>
              <w:t>Чадыр-Лунга</w:t>
            </w:r>
          </w:p>
        </w:tc>
        <w:tc>
          <w:tcPr>
            <w:tcW w:w="5245" w:type="dxa"/>
            <w:tcBorders>
              <w:top w:val="nil"/>
              <w:left w:val="nil"/>
              <w:bottom w:val="nil"/>
              <w:right w:val="nil"/>
            </w:tcBorders>
          </w:tcPr>
          <w:p w14:paraId="4F1F3DB2" w14:textId="77777777" w:rsidR="007D00BF" w:rsidRPr="007D00BF" w:rsidRDefault="007D00BF" w:rsidP="007D00BF">
            <w:pPr>
              <w:autoSpaceDE w:val="0"/>
              <w:autoSpaceDN w:val="0"/>
              <w:jc w:val="center"/>
              <w:rPr>
                <w:noProof w:val="0"/>
                <w:sz w:val="22"/>
                <w:szCs w:val="22"/>
                <w:lang w:val="en-US" w:eastAsia="ru-RU"/>
              </w:rPr>
            </w:pPr>
            <w:r w:rsidRPr="007D00BF">
              <w:rPr>
                <w:noProof w:val="0"/>
                <w:sz w:val="22"/>
                <w:szCs w:val="22"/>
                <w:lang w:val="en-US" w:eastAsia="ru-RU"/>
              </w:rPr>
              <w:t xml:space="preserve">                                                        Formular Nr.1B</w:t>
            </w:r>
          </w:p>
          <w:p w14:paraId="7C8EA695" w14:textId="77777777" w:rsidR="007D00BF" w:rsidRPr="007D00BF" w:rsidRDefault="007D00BF" w:rsidP="007D00BF">
            <w:pPr>
              <w:autoSpaceDE w:val="0"/>
              <w:autoSpaceDN w:val="0"/>
              <w:jc w:val="center"/>
              <w:rPr>
                <w:noProof w:val="0"/>
                <w:sz w:val="22"/>
                <w:szCs w:val="22"/>
                <w:lang w:val="en-US" w:eastAsia="ru-RU"/>
              </w:rPr>
            </w:pPr>
            <w:r w:rsidRPr="007D00BF">
              <w:rPr>
                <w:noProof w:val="0"/>
                <w:sz w:val="16"/>
                <w:szCs w:val="16"/>
                <w:lang w:val="en-US" w:eastAsia="ru-RU"/>
              </w:rPr>
              <w:t xml:space="preserve">                                                           WinCmeta</w:t>
            </w:r>
          </w:p>
        </w:tc>
      </w:tr>
      <w:tr w:rsidR="007D00BF" w:rsidRPr="007D00BF" w14:paraId="5B90CAFE" w14:textId="77777777" w:rsidTr="008576B9">
        <w:tc>
          <w:tcPr>
            <w:tcW w:w="4786" w:type="dxa"/>
            <w:tcBorders>
              <w:top w:val="nil"/>
              <w:left w:val="nil"/>
              <w:bottom w:val="nil"/>
              <w:right w:val="nil"/>
            </w:tcBorders>
          </w:tcPr>
          <w:p w14:paraId="2CF25D3F" w14:textId="77777777" w:rsidR="007D00BF" w:rsidRPr="007D00BF" w:rsidRDefault="007D00BF" w:rsidP="007D00BF">
            <w:pPr>
              <w:autoSpaceDE w:val="0"/>
              <w:autoSpaceDN w:val="0"/>
              <w:jc w:val="center"/>
              <w:rPr>
                <w:noProof w:val="0"/>
                <w:sz w:val="22"/>
                <w:szCs w:val="22"/>
                <w:lang w:val="en-US" w:eastAsia="ru-RU"/>
              </w:rPr>
            </w:pPr>
            <w:r w:rsidRPr="007D00BF">
              <w:rPr>
                <w:noProof w:val="0"/>
                <w:sz w:val="22"/>
                <w:szCs w:val="22"/>
                <w:lang w:val="en-US" w:eastAsia="ru-RU"/>
              </w:rPr>
              <w:t>(denumirea obiectivului)</w:t>
            </w:r>
          </w:p>
        </w:tc>
        <w:tc>
          <w:tcPr>
            <w:tcW w:w="5245" w:type="dxa"/>
            <w:tcBorders>
              <w:top w:val="nil"/>
              <w:left w:val="nil"/>
              <w:bottom w:val="nil"/>
              <w:right w:val="nil"/>
            </w:tcBorders>
          </w:tcPr>
          <w:p w14:paraId="68F008DC" w14:textId="77777777" w:rsidR="007D00BF" w:rsidRPr="007D00BF" w:rsidRDefault="007D00BF" w:rsidP="007D00BF">
            <w:pPr>
              <w:autoSpaceDE w:val="0"/>
              <w:autoSpaceDN w:val="0"/>
              <w:jc w:val="center"/>
              <w:rPr>
                <w:noProof w:val="0"/>
                <w:sz w:val="22"/>
                <w:szCs w:val="22"/>
                <w:lang w:val="en-US" w:eastAsia="ru-RU"/>
              </w:rPr>
            </w:pPr>
          </w:p>
        </w:tc>
      </w:tr>
    </w:tbl>
    <w:p w14:paraId="5CC861C4" w14:textId="77777777" w:rsidR="007D00BF" w:rsidRPr="007D00BF" w:rsidRDefault="007D00BF" w:rsidP="007D00BF">
      <w:pPr>
        <w:autoSpaceDE w:val="0"/>
        <w:autoSpaceDN w:val="0"/>
        <w:rPr>
          <w:noProof w:val="0"/>
          <w:sz w:val="22"/>
          <w:szCs w:val="22"/>
          <w:lang w:val="en-US" w:eastAsia="ru-RU"/>
        </w:rPr>
      </w:pPr>
    </w:p>
    <w:p w14:paraId="0E5B80D6" w14:textId="77777777" w:rsidR="007D00BF" w:rsidRPr="007D00BF" w:rsidRDefault="007D00BF" w:rsidP="007D00BF">
      <w:pPr>
        <w:autoSpaceDE w:val="0"/>
        <w:autoSpaceDN w:val="0"/>
        <w:jc w:val="center"/>
        <w:rPr>
          <w:noProof w:val="0"/>
          <w:lang w:val="en-US" w:eastAsia="ru-RU"/>
        </w:rPr>
      </w:pPr>
      <w:r w:rsidRPr="007D00BF">
        <w:rPr>
          <w:b/>
          <w:bCs/>
          <w:noProof w:val="0"/>
          <w:sz w:val="40"/>
          <w:szCs w:val="40"/>
          <w:lang w:val="en-US" w:eastAsia="ru-RU"/>
        </w:rPr>
        <w:t>CAIET DE SARCINI</w:t>
      </w:r>
      <w:r w:rsidRPr="007D00BF">
        <w:rPr>
          <w:b/>
          <w:bCs/>
          <w:noProof w:val="0"/>
          <w:sz w:val="28"/>
          <w:szCs w:val="28"/>
          <w:lang w:val="en-US" w:eastAsia="ru-RU"/>
        </w:rPr>
        <w:t xml:space="preserve"> </w:t>
      </w:r>
      <w:r w:rsidRPr="007D00BF">
        <w:rPr>
          <w:b/>
          <w:bCs/>
          <w:noProof w:val="0"/>
          <w:sz w:val="40"/>
          <w:szCs w:val="40"/>
          <w:lang w:val="en-US" w:eastAsia="ru-RU"/>
        </w:rPr>
        <w:t xml:space="preserve"> № </w:t>
      </w:r>
    </w:p>
    <w:p w14:paraId="676A430B" w14:textId="77777777" w:rsidR="007D00BF" w:rsidRPr="007D00BF" w:rsidRDefault="007D00BF" w:rsidP="007D00BF">
      <w:pPr>
        <w:autoSpaceDE w:val="0"/>
        <w:autoSpaceDN w:val="0"/>
        <w:jc w:val="center"/>
        <w:rPr>
          <w:b/>
          <w:bCs/>
          <w:noProof w:val="0"/>
          <w:sz w:val="28"/>
          <w:szCs w:val="28"/>
          <w:lang w:eastAsia="ru-RU"/>
        </w:rPr>
      </w:pPr>
    </w:p>
    <w:p w14:paraId="729AEAC3" w14:textId="77777777" w:rsidR="007D00BF" w:rsidRPr="007D00BF" w:rsidRDefault="007D00BF" w:rsidP="007D00BF">
      <w:pPr>
        <w:autoSpaceDE w:val="0"/>
        <w:autoSpaceDN w:val="0"/>
        <w:jc w:val="center"/>
        <w:rPr>
          <w:noProof w:val="0"/>
          <w:sz w:val="22"/>
          <w:szCs w:val="22"/>
          <w:lang w:eastAsia="ru-RU"/>
        </w:rPr>
      </w:pPr>
      <w:r w:rsidRPr="007D00BF">
        <w:rPr>
          <w:noProof w:val="0"/>
          <w:sz w:val="22"/>
          <w:szCs w:val="22"/>
          <w:lang w:eastAsia="ru-RU"/>
        </w:rPr>
        <w:t>(denumirea lucrări)</w:t>
      </w:r>
    </w:p>
    <w:tbl>
      <w:tblPr>
        <w:tblW w:w="0" w:type="auto"/>
        <w:tblInd w:w="-1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521"/>
        <w:gridCol w:w="993"/>
        <w:gridCol w:w="1133"/>
      </w:tblGrid>
      <w:tr w:rsidR="007D00BF" w:rsidRPr="007D00BF" w14:paraId="1C7D063F" w14:textId="77777777" w:rsidTr="008576B9">
        <w:trPr>
          <w:cantSplit/>
          <w:trHeight w:val="1246"/>
        </w:trPr>
        <w:tc>
          <w:tcPr>
            <w:tcW w:w="709" w:type="dxa"/>
            <w:tcBorders>
              <w:top w:val="single" w:sz="4" w:space="0" w:color="auto"/>
              <w:bottom w:val="single" w:sz="4" w:space="0" w:color="auto"/>
            </w:tcBorders>
            <w:shd w:val="pct5" w:color="auto" w:fill="auto"/>
          </w:tcPr>
          <w:p w14:paraId="3C2D3F04"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w:t>
            </w:r>
          </w:p>
          <w:p w14:paraId="2ED73FD1"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12B7F3B8"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eastAsia="ru-RU"/>
              </w:rPr>
              <w:t>Simbol</w:t>
            </w:r>
            <w:r w:rsidRPr="007D00BF">
              <w:rPr>
                <w:noProof w:val="0"/>
                <w:sz w:val="22"/>
                <w:szCs w:val="22"/>
                <w:lang w:val="en-US" w:eastAsia="ru-RU"/>
              </w:rPr>
              <w:t xml:space="preserve"> </w:t>
            </w:r>
            <w:r w:rsidRPr="007D00BF">
              <w:rPr>
                <w:noProof w:val="0"/>
                <w:sz w:val="22"/>
                <w:szCs w:val="22"/>
                <w:lang w:eastAsia="ru-RU"/>
              </w:rPr>
              <w:t>norme</w:t>
            </w:r>
            <w:r w:rsidRPr="007D00BF">
              <w:rPr>
                <w:noProof w:val="0"/>
                <w:sz w:val="22"/>
                <w:szCs w:val="22"/>
                <w:lang w:val="en-US" w:eastAsia="ru-RU"/>
              </w:rPr>
              <w:t xml:space="preserve"> </w:t>
            </w:r>
            <w:r w:rsidRPr="007D00BF">
              <w:rPr>
                <w:noProof w:val="0"/>
                <w:sz w:val="22"/>
                <w:szCs w:val="22"/>
                <w:lang w:eastAsia="ru-RU"/>
              </w:rPr>
              <w:t xml:space="preserve">şi Cod </w:t>
            </w:r>
            <w:r w:rsidRPr="007D00BF">
              <w:rPr>
                <w:noProof w:val="0"/>
                <w:sz w:val="22"/>
                <w:szCs w:val="22"/>
                <w:lang w:val="en-US" w:eastAsia="ru-RU"/>
              </w:rPr>
              <w:t xml:space="preserve"> </w:t>
            </w:r>
            <w:r w:rsidRPr="007D00BF">
              <w:rPr>
                <w:noProof w:val="0"/>
                <w:sz w:val="22"/>
                <w:szCs w:val="22"/>
                <w:lang w:eastAsia="ru-RU"/>
              </w:rPr>
              <w:t xml:space="preserve">resurse  </w:t>
            </w:r>
          </w:p>
        </w:tc>
        <w:tc>
          <w:tcPr>
            <w:tcW w:w="6521" w:type="dxa"/>
            <w:tcBorders>
              <w:top w:val="single" w:sz="4" w:space="0" w:color="auto"/>
              <w:bottom w:val="single" w:sz="4" w:space="0" w:color="auto"/>
            </w:tcBorders>
            <w:shd w:val="pct5" w:color="auto" w:fill="auto"/>
          </w:tcPr>
          <w:p w14:paraId="360D9590" w14:textId="77777777" w:rsidR="007D00BF" w:rsidRPr="007D00BF" w:rsidRDefault="007D00BF" w:rsidP="007D00BF">
            <w:pPr>
              <w:autoSpaceDE w:val="0"/>
              <w:autoSpaceDN w:val="0"/>
              <w:jc w:val="center"/>
              <w:rPr>
                <w:noProof w:val="0"/>
                <w:sz w:val="22"/>
                <w:szCs w:val="22"/>
                <w:lang w:eastAsia="ru-RU"/>
              </w:rPr>
            </w:pPr>
          </w:p>
          <w:p w14:paraId="422F863C" w14:textId="77777777" w:rsidR="007D00BF" w:rsidRPr="007D00BF" w:rsidRDefault="007D00BF" w:rsidP="007D00BF">
            <w:pPr>
              <w:autoSpaceDE w:val="0"/>
              <w:autoSpaceDN w:val="0"/>
              <w:jc w:val="center"/>
              <w:rPr>
                <w:noProof w:val="0"/>
                <w:sz w:val="22"/>
                <w:szCs w:val="22"/>
                <w:lang w:val="en-US" w:eastAsia="ru-RU"/>
              </w:rPr>
            </w:pPr>
            <w:r w:rsidRPr="007D00BF">
              <w:rPr>
                <w:noProof w:val="0"/>
                <w:sz w:val="22"/>
                <w:szCs w:val="22"/>
                <w:lang w:eastAsia="ru-RU"/>
              </w:rPr>
              <w:t xml:space="preserve">Denumire lucrări       </w:t>
            </w:r>
          </w:p>
        </w:tc>
        <w:tc>
          <w:tcPr>
            <w:tcW w:w="993" w:type="dxa"/>
            <w:tcBorders>
              <w:top w:val="single" w:sz="4" w:space="0" w:color="auto"/>
              <w:bottom w:val="single" w:sz="4" w:space="0" w:color="auto"/>
            </w:tcBorders>
            <w:shd w:val="pct5" w:color="auto" w:fill="auto"/>
          </w:tcPr>
          <w:p w14:paraId="343D8C3B" w14:textId="77777777" w:rsidR="007D00BF" w:rsidRPr="007D00BF" w:rsidRDefault="007D00BF" w:rsidP="007D00BF">
            <w:pPr>
              <w:autoSpaceDE w:val="0"/>
              <w:autoSpaceDN w:val="0"/>
              <w:ind w:right="-108"/>
              <w:jc w:val="center"/>
              <w:rPr>
                <w:noProof w:val="0"/>
                <w:sz w:val="22"/>
                <w:szCs w:val="22"/>
                <w:lang w:eastAsia="ru-RU"/>
              </w:rPr>
            </w:pPr>
          </w:p>
          <w:p w14:paraId="38398482"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eastAsia="ru-RU"/>
              </w:rPr>
              <w:t>U.M.</w:t>
            </w:r>
            <w:r w:rsidRPr="007D00BF">
              <w:rPr>
                <w:noProof w:val="0"/>
                <w:sz w:val="22"/>
                <w:szCs w:val="22"/>
                <w:lang w:val="en-US" w:eastAsia="ru-RU"/>
              </w:rPr>
              <w:t xml:space="preserve"> </w:t>
            </w:r>
          </w:p>
        </w:tc>
        <w:tc>
          <w:tcPr>
            <w:tcW w:w="1133" w:type="dxa"/>
            <w:tcBorders>
              <w:top w:val="single" w:sz="4" w:space="0" w:color="auto"/>
              <w:bottom w:val="single" w:sz="4" w:space="0" w:color="auto"/>
            </w:tcBorders>
            <w:shd w:val="pct5" w:color="auto" w:fill="auto"/>
          </w:tcPr>
          <w:p w14:paraId="119D373C" w14:textId="77777777" w:rsidR="007D00BF" w:rsidRPr="007D00BF" w:rsidRDefault="007D00BF" w:rsidP="007D00BF">
            <w:pPr>
              <w:autoSpaceDE w:val="0"/>
              <w:autoSpaceDN w:val="0"/>
              <w:ind w:right="-108"/>
              <w:jc w:val="center"/>
              <w:rPr>
                <w:noProof w:val="0"/>
                <w:sz w:val="22"/>
                <w:szCs w:val="22"/>
                <w:lang w:eastAsia="ru-RU"/>
              </w:rPr>
            </w:pPr>
            <w:r w:rsidRPr="007D00BF">
              <w:rPr>
                <w:noProof w:val="0"/>
                <w:sz w:val="22"/>
                <w:szCs w:val="22"/>
                <w:lang w:eastAsia="ru-RU"/>
              </w:rPr>
              <w:t xml:space="preserve">Cantitate conform datelor din </w:t>
            </w:r>
          </w:p>
          <w:p w14:paraId="575CC1A0"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eastAsia="ru-RU"/>
              </w:rPr>
              <w:t>proiect</w:t>
            </w:r>
          </w:p>
        </w:tc>
      </w:tr>
    </w:tbl>
    <w:p w14:paraId="036560AE" w14:textId="77777777" w:rsidR="007D00BF" w:rsidRPr="007D00BF" w:rsidRDefault="007D00BF" w:rsidP="007D00BF">
      <w:pPr>
        <w:autoSpaceDE w:val="0"/>
        <w:autoSpaceDN w:val="0"/>
        <w:rPr>
          <w:noProof w:val="0"/>
          <w:sz w:val="2"/>
          <w:szCs w:val="2"/>
          <w:lang w:val="en-US" w:eastAsia="ru-RU"/>
        </w:rPr>
      </w:pPr>
    </w:p>
    <w:tbl>
      <w:tblPr>
        <w:tblW w:w="0" w:type="auto"/>
        <w:tblInd w:w="-1452" w:type="dxa"/>
        <w:tblLayout w:type="fixed"/>
        <w:tblLook w:val="0000" w:firstRow="0" w:lastRow="0" w:firstColumn="0" w:lastColumn="0" w:noHBand="0" w:noVBand="0"/>
      </w:tblPr>
      <w:tblGrid>
        <w:gridCol w:w="709"/>
        <w:gridCol w:w="147"/>
        <w:gridCol w:w="856"/>
        <w:gridCol w:w="274"/>
        <w:gridCol w:w="410"/>
        <w:gridCol w:w="857"/>
        <w:gridCol w:w="3254"/>
        <w:gridCol w:w="1370"/>
        <w:gridCol w:w="630"/>
        <w:gridCol w:w="738"/>
        <w:gridCol w:w="255"/>
        <w:gridCol w:w="1118"/>
        <w:gridCol w:w="16"/>
        <w:gridCol w:w="283"/>
      </w:tblGrid>
      <w:tr w:rsidR="007D00BF" w:rsidRPr="007D00BF" w14:paraId="0E7000D5" w14:textId="77777777" w:rsidTr="008576B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33A92C1"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591CE202"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2</w:t>
            </w:r>
          </w:p>
        </w:tc>
        <w:tc>
          <w:tcPr>
            <w:tcW w:w="6521" w:type="dxa"/>
            <w:gridSpan w:val="5"/>
            <w:tcBorders>
              <w:top w:val="single" w:sz="6" w:space="0" w:color="auto"/>
              <w:left w:val="single" w:sz="6" w:space="0" w:color="auto"/>
              <w:bottom w:val="double" w:sz="6" w:space="0" w:color="auto"/>
              <w:right w:val="nil"/>
            </w:tcBorders>
            <w:shd w:val="pct5" w:color="auto" w:fill="auto"/>
          </w:tcPr>
          <w:p w14:paraId="44175625" w14:textId="77777777" w:rsidR="007D00BF" w:rsidRPr="007D00BF" w:rsidRDefault="007D00BF" w:rsidP="007D00BF">
            <w:pPr>
              <w:autoSpaceDE w:val="0"/>
              <w:autoSpaceDN w:val="0"/>
              <w:jc w:val="center"/>
              <w:rPr>
                <w:noProof w:val="0"/>
                <w:sz w:val="22"/>
                <w:szCs w:val="22"/>
                <w:lang w:val="en-US" w:eastAsia="ru-RU"/>
              </w:rPr>
            </w:pPr>
            <w:r w:rsidRPr="007D00BF">
              <w:rPr>
                <w:noProof w:val="0"/>
                <w:sz w:val="22"/>
                <w:szCs w:val="22"/>
                <w:lang w:val="en-US"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E50A71A"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4</w:t>
            </w:r>
          </w:p>
        </w:tc>
        <w:tc>
          <w:tcPr>
            <w:tcW w:w="1133" w:type="dxa"/>
            <w:gridSpan w:val="2"/>
            <w:tcBorders>
              <w:top w:val="single" w:sz="6" w:space="0" w:color="auto"/>
              <w:left w:val="single" w:sz="6" w:space="0" w:color="auto"/>
              <w:bottom w:val="double" w:sz="6" w:space="0" w:color="auto"/>
              <w:right w:val="nil"/>
            </w:tcBorders>
            <w:shd w:val="pct5" w:color="auto" w:fill="auto"/>
          </w:tcPr>
          <w:p w14:paraId="07276C3C" w14:textId="77777777" w:rsidR="007D00BF" w:rsidRPr="007D00BF" w:rsidRDefault="007D00BF" w:rsidP="007D00BF">
            <w:pPr>
              <w:autoSpaceDE w:val="0"/>
              <w:autoSpaceDN w:val="0"/>
              <w:ind w:right="-108"/>
              <w:jc w:val="center"/>
              <w:rPr>
                <w:noProof w:val="0"/>
                <w:sz w:val="22"/>
                <w:szCs w:val="22"/>
                <w:lang w:val="en-US" w:eastAsia="ru-RU"/>
              </w:rPr>
            </w:pPr>
            <w:r w:rsidRPr="007D00BF">
              <w:rPr>
                <w:noProof w:val="0"/>
                <w:sz w:val="22"/>
                <w:szCs w:val="22"/>
                <w:lang w:val="en-US" w:eastAsia="ru-RU"/>
              </w:rPr>
              <w:t>5</w:t>
            </w:r>
          </w:p>
        </w:tc>
      </w:tr>
      <w:tr w:rsidR="007D00BF" w:rsidRPr="007D00BF" w14:paraId="517ADC7E" w14:textId="77777777" w:rsidTr="008576B9">
        <w:tc>
          <w:tcPr>
            <w:tcW w:w="709" w:type="dxa"/>
            <w:tcBorders>
              <w:top w:val="nil"/>
              <w:left w:val="single" w:sz="6" w:space="0" w:color="auto"/>
              <w:bottom w:val="nil"/>
              <w:right w:val="nil"/>
            </w:tcBorders>
          </w:tcPr>
          <w:p w14:paraId="79DCA658"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20E67C4D"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53B530A"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 СМР</w:t>
            </w:r>
          </w:p>
          <w:p w14:paraId="0FED81E6"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59D112C"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5A89CCE"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009439D2" w14:textId="77777777" w:rsidR="007D00BF" w:rsidRPr="007D00BF" w:rsidRDefault="007D00BF" w:rsidP="007D00BF">
            <w:pPr>
              <w:autoSpaceDE w:val="0"/>
              <w:autoSpaceDN w:val="0"/>
              <w:rPr>
                <w:noProof w:val="0"/>
                <w:lang w:val="en-US" w:eastAsia="ru-RU"/>
              </w:rPr>
            </w:pPr>
          </w:p>
        </w:tc>
      </w:tr>
      <w:tr w:rsidR="007D00BF" w:rsidRPr="007D00BF" w14:paraId="2BDA4746" w14:textId="77777777" w:rsidTr="008576B9">
        <w:tc>
          <w:tcPr>
            <w:tcW w:w="709" w:type="dxa"/>
            <w:tcBorders>
              <w:top w:val="nil"/>
              <w:left w:val="single" w:sz="6" w:space="0" w:color="auto"/>
              <w:bottom w:val="nil"/>
              <w:right w:val="nil"/>
            </w:tcBorders>
          </w:tcPr>
          <w:p w14:paraId="7169B83F"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7FCE3275"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472B029"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 Тамбур</w:t>
            </w:r>
          </w:p>
          <w:p w14:paraId="5EDCDFE5"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A864D93"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D5AE421"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52EEBD20" w14:textId="77777777" w:rsidR="007D00BF" w:rsidRPr="007D00BF" w:rsidRDefault="007D00BF" w:rsidP="007D00BF">
            <w:pPr>
              <w:autoSpaceDE w:val="0"/>
              <w:autoSpaceDN w:val="0"/>
              <w:rPr>
                <w:noProof w:val="0"/>
                <w:lang w:val="en-US" w:eastAsia="ru-RU"/>
              </w:rPr>
            </w:pPr>
          </w:p>
        </w:tc>
      </w:tr>
      <w:tr w:rsidR="007D00BF" w:rsidRPr="007D00BF" w14:paraId="111A72F4" w14:textId="77777777" w:rsidTr="008576B9">
        <w:tc>
          <w:tcPr>
            <w:tcW w:w="709" w:type="dxa"/>
            <w:tcBorders>
              <w:top w:val="nil"/>
              <w:left w:val="single" w:sz="6" w:space="0" w:color="auto"/>
              <w:bottom w:val="nil"/>
              <w:right w:val="nil"/>
            </w:tcBorders>
          </w:tcPr>
          <w:p w14:paraId="6FED0951"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738B4DCD"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234A889"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1.1.1. Демонтажные работы в тамбуре</w:t>
            </w:r>
          </w:p>
          <w:p w14:paraId="79325B5E"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BE82FEB"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5830D22"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F9BA51E" w14:textId="77777777" w:rsidR="007D00BF" w:rsidRPr="007D00BF" w:rsidRDefault="007D00BF" w:rsidP="007D00BF">
            <w:pPr>
              <w:autoSpaceDE w:val="0"/>
              <w:autoSpaceDN w:val="0"/>
              <w:rPr>
                <w:noProof w:val="0"/>
                <w:lang w:val="en-US" w:eastAsia="ru-RU"/>
              </w:rPr>
            </w:pPr>
          </w:p>
        </w:tc>
      </w:tr>
      <w:tr w:rsidR="007D00BF" w:rsidRPr="007D00BF" w14:paraId="0624FE0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EB8A24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w:t>
            </w:r>
          </w:p>
        </w:tc>
        <w:tc>
          <w:tcPr>
            <w:tcW w:w="1277" w:type="dxa"/>
            <w:gridSpan w:val="3"/>
            <w:tcBorders>
              <w:top w:val="single" w:sz="4" w:space="0" w:color="auto"/>
              <w:bottom w:val="single" w:sz="4" w:space="0" w:color="auto"/>
            </w:tcBorders>
            <w:vAlign w:val="center"/>
          </w:tcPr>
          <w:p w14:paraId="4C365B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RpCK41C</w:t>
            </w:r>
          </w:p>
        </w:tc>
        <w:tc>
          <w:tcPr>
            <w:tcW w:w="6520" w:type="dxa"/>
            <w:gridSpan w:val="5"/>
            <w:tcBorders>
              <w:top w:val="single" w:sz="4" w:space="0" w:color="auto"/>
              <w:bottom w:val="single" w:sz="4" w:space="0" w:color="auto"/>
            </w:tcBorders>
          </w:tcPr>
          <w:p w14:paraId="5C4E0DB4"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3970922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*Линолеума с плинтусами</w:t>
            </w:r>
            <w:r w:rsidRPr="007D00BF">
              <w:rPr>
                <w:rFonts w:ascii="Times New Roman CYR" w:hAnsi="Times New Roman CYR" w:cs="Times New Roman CYR"/>
                <w:b/>
                <w:bCs/>
                <w:noProof w:val="0"/>
                <w:sz w:val="16"/>
                <w:szCs w:val="16"/>
                <w:lang w:val="en-US" w:eastAsia="ru-RU"/>
              </w:rPr>
              <w:t xml:space="preserve"> </w:t>
            </w:r>
          </w:p>
          <w:p w14:paraId="2EA39AE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579E38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01BD0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49C947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1C13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CEF63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05C840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6E52A7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3F2EF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0,8924</w:t>
            </w:r>
          </w:p>
        </w:tc>
      </w:tr>
      <w:tr w:rsidR="007D00BF" w:rsidRPr="007D00BF" w14:paraId="2F35AAE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C80E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79692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DC475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4D328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3BC70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0,8924</w:t>
            </w:r>
          </w:p>
        </w:tc>
      </w:tr>
      <w:tr w:rsidR="007D00BF" w:rsidRPr="007D00BF" w14:paraId="729AD6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970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93744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2320166200729</w:t>
            </w:r>
          </w:p>
        </w:tc>
        <w:tc>
          <w:tcPr>
            <w:tcW w:w="6521" w:type="dxa"/>
            <w:gridSpan w:val="5"/>
            <w:tcBorders>
              <w:top w:val="nil"/>
              <w:bottom w:val="single" w:sz="2" w:space="0" w:color="auto"/>
            </w:tcBorders>
          </w:tcPr>
          <w:p w14:paraId="29DFED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Parchetin</w:t>
            </w:r>
          </w:p>
        </w:tc>
        <w:tc>
          <w:tcPr>
            <w:tcW w:w="993" w:type="dxa"/>
            <w:gridSpan w:val="2"/>
            <w:tcBorders>
              <w:top w:val="nil"/>
              <w:bottom w:val="single" w:sz="2" w:space="0" w:color="auto"/>
            </w:tcBorders>
          </w:tcPr>
          <w:p w14:paraId="0EAD0C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w:t>
            </w:r>
          </w:p>
        </w:tc>
        <w:tc>
          <w:tcPr>
            <w:tcW w:w="1133" w:type="dxa"/>
            <w:gridSpan w:val="2"/>
            <w:tcBorders>
              <w:top w:val="nil"/>
              <w:bottom w:val="single" w:sz="2" w:space="0" w:color="auto"/>
            </w:tcBorders>
          </w:tcPr>
          <w:p w14:paraId="1FBB61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0,1164</w:t>
            </w:r>
          </w:p>
        </w:tc>
      </w:tr>
      <w:tr w:rsidR="007D00BF" w:rsidRPr="007D00BF" w14:paraId="6F85776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7FD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41A23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46F980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6CCB80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60742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0,1164</w:t>
            </w:r>
          </w:p>
        </w:tc>
      </w:tr>
      <w:tr w:rsidR="007D00BF" w:rsidRPr="007D00BF" w14:paraId="57A945C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18DD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EA732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34506C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0C50A9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D88E4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0,1164</w:t>
            </w:r>
          </w:p>
        </w:tc>
      </w:tr>
      <w:tr w:rsidR="007D00BF" w:rsidRPr="007D00BF" w14:paraId="7B8DB8C2" w14:textId="77777777" w:rsidTr="008576B9">
        <w:trPr>
          <w:trHeight w:val="340"/>
        </w:trPr>
        <w:tc>
          <w:tcPr>
            <w:tcW w:w="709" w:type="dxa"/>
            <w:tcBorders>
              <w:top w:val="nil"/>
              <w:left w:val="single" w:sz="6" w:space="0" w:color="auto"/>
              <w:bottom w:val="nil"/>
              <w:right w:val="nil"/>
            </w:tcBorders>
          </w:tcPr>
          <w:p w14:paraId="13E633D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1607FF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E195E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E5989C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C0834F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1E5E4F7" w14:textId="77777777" w:rsidR="007D00BF" w:rsidRPr="007D00BF" w:rsidRDefault="007D00BF" w:rsidP="007D00BF">
            <w:pPr>
              <w:autoSpaceDE w:val="0"/>
              <w:autoSpaceDN w:val="0"/>
              <w:rPr>
                <w:i/>
                <w:iCs/>
                <w:noProof w:val="0"/>
                <w:lang w:val="en-US" w:eastAsia="ru-RU"/>
              </w:rPr>
            </w:pPr>
          </w:p>
        </w:tc>
      </w:tr>
      <w:tr w:rsidR="007D00BF" w:rsidRPr="007D00BF" w14:paraId="18092AD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6F5F34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w:t>
            </w:r>
          </w:p>
        </w:tc>
        <w:tc>
          <w:tcPr>
            <w:tcW w:w="1277" w:type="dxa"/>
            <w:gridSpan w:val="3"/>
            <w:tcBorders>
              <w:top w:val="single" w:sz="4" w:space="0" w:color="auto"/>
              <w:bottom w:val="single" w:sz="4" w:space="0" w:color="auto"/>
            </w:tcBorders>
            <w:vAlign w:val="center"/>
          </w:tcPr>
          <w:p w14:paraId="2483782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RpCK42A</w:t>
            </w:r>
          </w:p>
        </w:tc>
        <w:tc>
          <w:tcPr>
            <w:tcW w:w="6520" w:type="dxa"/>
            <w:gridSpan w:val="5"/>
            <w:tcBorders>
              <w:top w:val="single" w:sz="4" w:space="0" w:color="auto"/>
              <w:bottom w:val="single" w:sz="4" w:space="0" w:color="auto"/>
            </w:tcBorders>
          </w:tcPr>
          <w:p w14:paraId="62A596A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Desfacerea pardoselilor reci din beton sau mortar de ciment (Разборка холодных полов из бетона или цементного раствора)</w:t>
            </w:r>
            <w:r w:rsidRPr="007D00BF">
              <w:rPr>
                <w:rFonts w:ascii="Times New Roman CYR" w:hAnsi="Times New Roman CYR" w:cs="Times New Roman CYR"/>
                <w:b/>
                <w:bCs/>
                <w:noProof w:val="0"/>
                <w:sz w:val="16"/>
                <w:szCs w:val="16"/>
                <w:lang w:val="en-US" w:eastAsia="ru-RU"/>
              </w:rPr>
              <w:t xml:space="preserve"> </w:t>
            </w:r>
          </w:p>
          <w:p w14:paraId="05919C1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E1E489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AD3BD1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2B55A2D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C4E2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0EC07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39F9E1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425C4A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9B3A1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0,582</w:t>
            </w:r>
          </w:p>
        </w:tc>
      </w:tr>
      <w:tr w:rsidR="007D00BF" w:rsidRPr="007D00BF" w14:paraId="7767569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48F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0E744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790A0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279FC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CE850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0,582</w:t>
            </w:r>
          </w:p>
        </w:tc>
      </w:tr>
      <w:tr w:rsidR="007D00BF" w:rsidRPr="007D00BF" w14:paraId="5A7B866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1B4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1ADE2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74CA09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05CA84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55B4B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0,194</w:t>
            </w:r>
          </w:p>
        </w:tc>
      </w:tr>
      <w:tr w:rsidR="007D00BF" w:rsidRPr="007D00BF" w14:paraId="75E75DA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0F5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3979B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2BFF4A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7BDDF0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C500B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0,1552</w:t>
            </w:r>
          </w:p>
        </w:tc>
      </w:tr>
      <w:tr w:rsidR="007D00BF" w:rsidRPr="007D00BF" w14:paraId="0C4C0FA6" w14:textId="77777777" w:rsidTr="008576B9">
        <w:trPr>
          <w:trHeight w:val="340"/>
        </w:trPr>
        <w:tc>
          <w:tcPr>
            <w:tcW w:w="709" w:type="dxa"/>
            <w:tcBorders>
              <w:top w:val="nil"/>
              <w:left w:val="single" w:sz="6" w:space="0" w:color="auto"/>
              <w:bottom w:val="nil"/>
              <w:right w:val="nil"/>
            </w:tcBorders>
          </w:tcPr>
          <w:p w14:paraId="480039C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BB5D2B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961E2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B4CFCD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38BA4A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F38ACDB" w14:textId="77777777" w:rsidR="007D00BF" w:rsidRPr="007D00BF" w:rsidRDefault="007D00BF" w:rsidP="007D00BF">
            <w:pPr>
              <w:autoSpaceDE w:val="0"/>
              <w:autoSpaceDN w:val="0"/>
              <w:rPr>
                <w:i/>
                <w:iCs/>
                <w:noProof w:val="0"/>
                <w:lang w:val="en-US" w:eastAsia="ru-RU"/>
              </w:rPr>
            </w:pPr>
          </w:p>
        </w:tc>
      </w:tr>
      <w:tr w:rsidR="007D00BF" w:rsidRPr="007D00BF" w14:paraId="7367EEEC"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D010EB9"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0C9EAA9F"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3E046051" w14:textId="77777777" w:rsidR="007D00BF" w:rsidRPr="007D00BF" w:rsidRDefault="007D00BF" w:rsidP="007D00BF">
            <w:pPr>
              <w:autoSpaceDE w:val="0"/>
              <w:autoSpaceDN w:val="0"/>
              <w:rPr>
                <w:noProof w:val="0"/>
                <w:lang w:val="en-US" w:eastAsia="ru-RU"/>
              </w:rPr>
            </w:pPr>
          </w:p>
          <w:p w14:paraId="48EFD300" w14:textId="77777777" w:rsidR="007D00BF" w:rsidRPr="007D00BF" w:rsidRDefault="007D00BF" w:rsidP="007D00BF">
            <w:pPr>
              <w:autoSpaceDE w:val="0"/>
              <w:autoSpaceDN w:val="0"/>
              <w:rPr>
                <w:noProof w:val="0"/>
                <w:lang w:val="en-US" w:eastAsia="ru-RU"/>
              </w:rPr>
            </w:pPr>
          </w:p>
          <w:p w14:paraId="337E7D18"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691D03F"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72EEC225"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4C9B0DA9" w14:textId="77777777" w:rsidR="007D00BF" w:rsidRPr="007D00BF" w:rsidRDefault="007D00BF" w:rsidP="007D00BF">
            <w:pPr>
              <w:autoSpaceDE w:val="0"/>
              <w:autoSpaceDN w:val="0"/>
              <w:rPr>
                <w:noProof w:val="0"/>
                <w:lang w:val="en-US" w:eastAsia="ru-RU"/>
              </w:rPr>
            </w:pPr>
          </w:p>
        </w:tc>
      </w:tr>
      <w:tr w:rsidR="007D00BF" w:rsidRPr="007D00BF" w14:paraId="1F2A54F7"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545CE77"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20E9974"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521B21C"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8BAB424"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D9D85FE" w14:textId="77777777" w:rsidR="007D00BF" w:rsidRPr="007D00BF" w:rsidRDefault="007D00BF" w:rsidP="007D00BF">
            <w:pPr>
              <w:autoSpaceDE w:val="0"/>
              <w:autoSpaceDN w:val="0"/>
              <w:rPr>
                <w:noProof w:val="0"/>
                <w:lang w:val="en-US" w:eastAsia="ru-RU"/>
              </w:rPr>
            </w:pPr>
          </w:p>
        </w:tc>
      </w:tr>
      <w:tr w:rsidR="007D00BF" w:rsidRPr="007D00BF" w14:paraId="4C450441"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60A4C97"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42913EC"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6EE211E"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8797AAE"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Демонтажные работы в тамбуре</w:t>
            </w:r>
          </w:p>
        </w:tc>
        <w:tc>
          <w:tcPr>
            <w:tcW w:w="1370" w:type="dxa"/>
            <w:tcBorders>
              <w:top w:val="single" w:sz="4" w:space="0" w:color="auto"/>
              <w:left w:val="nil"/>
              <w:bottom w:val="single" w:sz="4" w:space="0" w:color="auto"/>
              <w:right w:val="nil"/>
            </w:tcBorders>
          </w:tcPr>
          <w:p w14:paraId="57642593"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3802535E" w14:textId="77777777" w:rsidR="007D00BF" w:rsidRPr="007D00BF" w:rsidRDefault="007D00BF" w:rsidP="007D00BF">
            <w:pPr>
              <w:autoSpaceDE w:val="0"/>
              <w:autoSpaceDN w:val="0"/>
              <w:rPr>
                <w:b/>
                <w:bCs/>
                <w:noProof w:val="0"/>
                <w:lang w:val="ru-RU" w:eastAsia="ru-RU"/>
              </w:rPr>
            </w:pPr>
          </w:p>
        </w:tc>
      </w:tr>
      <w:tr w:rsidR="007D00BF" w:rsidRPr="007D00BF" w14:paraId="07204816" w14:textId="77777777" w:rsidTr="008576B9">
        <w:tc>
          <w:tcPr>
            <w:tcW w:w="709" w:type="dxa"/>
            <w:tcBorders>
              <w:top w:val="nil"/>
              <w:left w:val="single" w:sz="6" w:space="0" w:color="auto"/>
              <w:bottom w:val="nil"/>
              <w:right w:val="nil"/>
            </w:tcBorders>
          </w:tcPr>
          <w:p w14:paraId="0EC119EB"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210BF9DB"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637D03D9"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1.1.2. Ремонтные работы в тамбуре</w:t>
            </w:r>
          </w:p>
          <w:p w14:paraId="4E098C00"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F4CB29E"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C6D3057"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3E44463" w14:textId="77777777" w:rsidR="007D00BF" w:rsidRPr="007D00BF" w:rsidRDefault="007D00BF" w:rsidP="007D00BF">
            <w:pPr>
              <w:autoSpaceDE w:val="0"/>
              <w:autoSpaceDN w:val="0"/>
              <w:rPr>
                <w:noProof w:val="0"/>
                <w:lang w:val="en-US" w:eastAsia="ru-RU"/>
              </w:rPr>
            </w:pPr>
          </w:p>
        </w:tc>
      </w:tr>
      <w:tr w:rsidR="007D00BF" w:rsidRPr="007D00BF" w14:paraId="7E4CA242" w14:textId="77777777" w:rsidTr="008576B9">
        <w:tc>
          <w:tcPr>
            <w:tcW w:w="709" w:type="dxa"/>
            <w:tcBorders>
              <w:top w:val="nil"/>
              <w:left w:val="single" w:sz="6" w:space="0" w:color="auto"/>
              <w:bottom w:val="nil"/>
              <w:right w:val="nil"/>
            </w:tcBorders>
          </w:tcPr>
          <w:p w14:paraId="7C7A175B"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72DEF411"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E4633AC"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1.1.2.1. Пол</w:t>
            </w:r>
          </w:p>
          <w:p w14:paraId="1639454C"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E24392C"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EB2082E"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EF09338" w14:textId="77777777" w:rsidR="007D00BF" w:rsidRPr="007D00BF" w:rsidRDefault="007D00BF" w:rsidP="007D00BF">
            <w:pPr>
              <w:autoSpaceDE w:val="0"/>
              <w:autoSpaceDN w:val="0"/>
              <w:rPr>
                <w:noProof w:val="0"/>
                <w:lang w:val="en-US" w:eastAsia="ru-RU"/>
              </w:rPr>
            </w:pPr>
          </w:p>
        </w:tc>
      </w:tr>
      <w:tr w:rsidR="007D00BF" w:rsidRPr="007D00BF" w14:paraId="7824BBC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CF9B2C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w:t>
            </w:r>
          </w:p>
        </w:tc>
        <w:tc>
          <w:tcPr>
            <w:tcW w:w="1277" w:type="dxa"/>
            <w:gridSpan w:val="3"/>
            <w:tcBorders>
              <w:top w:val="single" w:sz="4" w:space="0" w:color="auto"/>
              <w:bottom w:val="single" w:sz="4" w:space="0" w:color="auto"/>
            </w:tcBorders>
            <w:vAlign w:val="center"/>
          </w:tcPr>
          <w:p w14:paraId="724CD01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RpCD08C</w:t>
            </w:r>
          </w:p>
        </w:tc>
        <w:tc>
          <w:tcPr>
            <w:tcW w:w="6520" w:type="dxa"/>
            <w:gridSpan w:val="5"/>
            <w:tcBorders>
              <w:top w:val="single" w:sz="4" w:space="0" w:color="auto"/>
              <w:bottom w:val="single" w:sz="4" w:space="0" w:color="auto"/>
            </w:tcBorders>
          </w:tcPr>
          <w:p w14:paraId="07D8D57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plaselor sudate STM sau STNB la placi (Монтаж сварных сеток STM или STNB на плиты) </w:t>
            </w:r>
          </w:p>
          <w:p w14:paraId="2482ADB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ВР1 100х100х3 мм.</w:t>
            </w:r>
            <w:r w:rsidRPr="007D00BF">
              <w:rPr>
                <w:rFonts w:ascii="Times New Roman CYR" w:hAnsi="Times New Roman CYR" w:cs="Times New Roman CYR"/>
                <w:b/>
                <w:bCs/>
                <w:noProof w:val="0"/>
                <w:sz w:val="16"/>
                <w:szCs w:val="16"/>
                <w:lang w:val="en-US" w:eastAsia="ru-RU"/>
              </w:rPr>
              <w:t xml:space="preserve"> </w:t>
            </w:r>
          </w:p>
          <w:p w14:paraId="444F441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FF4BEF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5B4EC69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6F322BE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43F0D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7A7F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4F6C02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7DB58A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88206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0,1203</w:t>
            </w:r>
          </w:p>
        </w:tc>
      </w:tr>
      <w:tr w:rsidR="007D00BF" w:rsidRPr="007D00BF" w14:paraId="18882B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A354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6B87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237C4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0673E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3E58E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0,0194</w:t>
            </w:r>
          </w:p>
        </w:tc>
      </w:tr>
      <w:tr w:rsidR="007D00BF" w:rsidRPr="007D00BF" w14:paraId="1AD945A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925E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60235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0C3907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02CEFD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9E755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3,9188</w:t>
            </w:r>
          </w:p>
        </w:tc>
      </w:tr>
      <w:tr w:rsidR="007D00BF" w:rsidRPr="007D00BF" w14:paraId="53DC716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1607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EDD44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56F559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1D7BFA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84BED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0,0194</w:t>
            </w:r>
          </w:p>
        </w:tc>
      </w:tr>
      <w:tr w:rsidR="007D00BF" w:rsidRPr="007D00BF" w14:paraId="124D30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6631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45374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1F67C1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6A76D8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C6C50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0,0388</w:t>
            </w:r>
          </w:p>
        </w:tc>
      </w:tr>
      <w:tr w:rsidR="007D00BF" w:rsidRPr="007D00BF" w14:paraId="24FC514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25F8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288F3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5C0B3F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369E106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8E7F0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0,582</w:t>
            </w:r>
          </w:p>
        </w:tc>
      </w:tr>
      <w:tr w:rsidR="007D00BF" w:rsidRPr="007D00BF" w14:paraId="36F52E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643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143B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7E2F24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718EDB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0981F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0,0023</w:t>
            </w:r>
          </w:p>
        </w:tc>
      </w:tr>
      <w:tr w:rsidR="007D00BF" w:rsidRPr="007D00BF" w14:paraId="45C953FF" w14:textId="77777777" w:rsidTr="008576B9">
        <w:trPr>
          <w:trHeight w:val="340"/>
        </w:trPr>
        <w:tc>
          <w:tcPr>
            <w:tcW w:w="709" w:type="dxa"/>
            <w:tcBorders>
              <w:top w:val="nil"/>
              <w:left w:val="single" w:sz="6" w:space="0" w:color="auto"/>
              <w:bottom w:val="nil"/>
              <w:right w:val="nil"/>
            </w:tcBorders>
          </w:tcPr>
          <w:p w14:paraId="76F39BB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A94E6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C32F6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A35E7A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04202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65213AA" w14:textId="77777777" w:rsidR="007D00BF" w:rsidRPr="007D00BF" w:rsidRDefault="007D00BF" w:rsidP="007D00BF">
            <w:pPr>
              <w:autoSpaceDE w:val="0"/>
              <w:autoSpaceDN w:val="0"/>
              <w:rPr>
                <w:i/>
                <w:iCs/>
                <w:noProof w:val="0"/>
                <w:lang w:val="en-US" w:eastAsia="ru-RU"/>
              </w:rPr>
            </w:pPr>
          </w:p>
        </w:tc>
      </w:tr>
      <w:tr w:rsidR="007D00BF" w:rsidRPr="007D00BF" w14:paraId="593F006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7A8459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w:t>
            </w:r>
          </w:p>
        </w:tc>
        <w:tc>
          <w:tcPr>
            <w:tcW w:w="1277" w:type="dxa"/>
            <w:gridSpan w:val="3"/>
            <w:tcBorders>
              <w:top w:val="single" w:sz="4" w:space="0" w:color="auto"/>
              <w:bottom w:val="single" w:sz="4" w:space="0" w:color="auto"/>
            </w:tcBorders>
            <w:vAlign w:val="center"/>
          </w:tcPr>
          <w:p w14:paraId="6D817CA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w:t>
            </w:r>
          </w:p>
        </w:tc>
        <w:tc>
          <w:tcPr>
            <w:tcW w:w="6520" w:type="dxa"/>
            <w:gridSpan w:val="5"/>
            <w:tcBorders>
              <w:top w:val="single" w:sz="4" w:space="0" w:color="auto"/>
              <w:bottom w:val="single" w:sz="4" w:space="0" w:color="auto"/>
            </w:tcBorders>
          </w:tcPr>
          <w:p w14:paraId="1B98F11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7D00BF">
              <w:rPr>
                <w:rFonts w:ascii="Times New Roman CYR" w:hAnsi="Times New Roman CYR" w:cs="Times New Roman CYR"/>
                <w:b/>
                <w:bCs/>
                <w:noProof w:val="0"/>
                <w:sz w:val="16"/>
                <w:szCs w:val="16"/>
                <w:lang w:val="en-US" w:eastAsia="ru-RU"/>
              </w:rPr>
              <w:t xml:space="preserve"> </w:t>
            </w:r>
          </w:p>
          <w:p w14:paraId="5566872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95CB88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520754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7619B9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F355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AD9D0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546EC4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387FE3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D58E3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2,328</w:t>
            </w:r>
          </w:p>
        </w:tc>
      </w:tr>
      <w:tr w:rsidR="007D00BF" w:rsidRPr="007D00BF" w14:paraId="468AE8B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1269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32E05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9D5A0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137E3D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03D1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0,388</w:t>
            </w:r>
          </w:p>
        </w:tc>
      </w:tr>
      <w:tr w:rsidR="007D00BF" w:rsidRPr="007D00BF" w14:paraId="0FFB733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F5E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A24A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5F0F15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60C1C6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4D8E5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50,44</w:t>
            </w:r>
          </w:p>
        </w:tc>
      </w:tr>
      <w:tr w:rsidR="007D00BF" w:rsidRPr="007D00BF" w14:paraId="412D6DB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F3B0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084AA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712554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4031CA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13389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0,163</w:t>
            </w:r>
          </w:p>
        </w:tc>
      </w:tr>
      <w:tr w:rsidR="007D00BF" w:rsidRPr="007D00BF" w14:paraId="3F0830E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6533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42D04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93DEE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27FBCD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1F56A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0,0388</w:t>
            </w:r>
          </w:p>
        </w:tc>
      </w:tr>
      <w:tr w:rsidR="007D00BF" w:rsidRPr="007D00BF" w14:paraId="0C91D73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D66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F9BD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5F845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0896B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2DFBE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0,1164</w:t>
            </w:r>
          </w:p>
        </w:tc>
      </w:tr>
      <w:tr w:rsidR="007D00BF" w:rsidRPr="007D00BF" w14:paraId="6342D2C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9531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F536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2E2A60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2ABACC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B3A36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0,0466</w:t>
            </w:r>
          </w:p>
        </w:tc>
      </w:tr>
      <w:tr w:rsidR="007D00BF" w:rsidRPr="007D00BF" w14:paraId="56B06E01" w14:textId="77777777" w:rsidTr="008576B9">
        <w:trPr>
          <w:trHeight w:val="340"/>
        </w:trPr>
        <w:tc>
          <w:tcPr>
            <w:tcW w:w="709" w:type="dxa"/>
            <w:tcBorders>
              <w:top w:val="nil"/>
              <w:left w:val="single" w:sz="6" w:space="0" w:color="auto"/>
              <w:bottom w:val="nil"/>
              <w:right w:val="nil"/>
            </w:tcBorders>
          </w:tcPr>
          <w:p w14:paraId="159D518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4E2A3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B78A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03CD1A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8434CA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8DFA457" w14:textId="77777777" w:rsidR="007D00BF" w:rsidRPr="007D00BF" w:rsidRDefault="007D00BF" w:rsidP="007D00BF">
            <w:pPr>
              <w:autoSpaceDE w:val="0"/>
              <w:autoSpaceDN w:val="0"/>
              <w:rPr>
                <w:i/>
                <w:iCs/>
                <w:noProof w:val="0"/>
                <w:lang w:val="en-US" w:eastAsia="ru-RU"/>
              </w:rPr>
            </w:pPr>
          </w:p>
        </w:tc>
      </w:tr>
      <w:tr w:rsidR="007D00BF" w:rsidRPr="007D00BF" w14:paraId="748F0B7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978F26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w:t>
            </w:r>
          </w:p>
        </w:tc>
        <w:tc>
          <w:tcPr>
            <w:tcW w:w="1277" w:type="dxa"/>
            <w:gridSpan w:val="3"/>
            <w:tcBorders>
              <w:top w:val="single" w:sz="4" w:space="0" w:color="auto"/>
              <w:bottom w:val="single" w:sz="4" w:space="0" w:color="auto"/>
            </w:tcBorders>
            <w:vAlign w:val="center"/>
          </w:tcPr>
          <w:p w14:paraId="3FF7612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CG01A1 K=4</w:t>
            </w:r>
          </w:p>
        </w:tc>
        <w:tc>
          <w:tcPr>
            <w:tcW w:w="6520" w:type="dxa"/>
            <w:gridSpan w:val="5"/>
            <w:tcBorders>
              <w:top w:val="single" w:sz="4" w:space="0" w:color="auto"/>
              <w:bottom w:val="single" w:sz="4" w:space="0" w:color="auto"/>
            </w:tcBorders>
          </w:tcPr>
          <w:p w14:paraId="1057274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7D00BF">
              <w:rPr>
                <w:b/>
                <w:bCs/>
                <w:noProof w:val="0"/>
                <w:lang w:val="ru-RU" w:eastAsia="ru-RU"/>
              </w:rPr>
              <w:t>Разницу в плюс-минус на каждые 0,5см слоя из раствора  добавлять или отнимать) +2 см</w:t>
            </w:r>
            <w:r w:rsidRPr="007D00BF">
              <w:rPr>
                <w:rFonts w:ascii="Times New Roman CYR" w:hAnsi="Times New Roman CYR" w:cs="Times New Roman CYR"/>
                <w:b/>
                <w:bCs/>
                <w:noProof w:val="0"/>
                <w:sz w:val="16"/>
                <w:szCs w:val="16"/>
                <w:lang w:val="ru-RU" w:eastAsia="ru-RU"/>
              </w:rPr>
              <w:t xml:space="preserve"> </w:t>
            </w:r>
          </w:p>
          <w:p w14:paraId="7A8AB04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3599535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61EBEE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729D2BA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6F89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6BB3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0AD28F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4ADF50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42961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1,552</w:t>
            </w:r>
          </w:p>
        </w:tc>
      </w:tr>
      <w:tr w:rsidR="007D00BF" w:rsidRPr="007D00BF" w14:paraId="7992CEC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FF4E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829F3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7234A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FDE1B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6E1A5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0,3104</w:t>
            </w:r>
          </w:p>
        </w:tc>
      </w:tr>
      <w:tr w:rsidR="007D00BF" w:rsidRPr="007D00BF" w14:paraId="1496FB3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4C11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40DD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5E7DAC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164105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77A94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33,368</w:t>
            </w:r>
          </w:p>
        </w:tc>
      </w:tr>
      <w:tr w:rsidR="007D00BF" w:rsidRPr="007D00BF" w14:paraId="5830D0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FAF1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5CDDD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7CB795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29E522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67B6D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0,1086</w:t>
            </w:r>
          </w:p>
        </w:tc>
      </w:tr>
      <w:tr w:rsidR="007D00BF" w:rsidRPr="007D00BF" w14:paraId="6B8C967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B715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28344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786982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2AED7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88B85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0,031</w:t>
            </w:r>
          </w:p>
        </w:tc>
      </w:tr>
      <w:tr w:rsidR="007D00BF" w:rsidRPr="007D00BF" w14:paraId="51F0F1E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4B7A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B62C0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42C2ED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B2D21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D61F4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0,0466</w:t>
            </w:r>
          </w:p>
        </w:tc>
      </w:tr>
      <w:tr w:rsidR="007D00BF" w:rsidRPr="007D00BF" w14:paraId="39DD9F3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C71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21B60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40508BD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6D10E5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C418D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0,0233</w:t>
            </w:r>
          </w:p>
        </w:tc>
      </w:tr>
      <w:tr w:rsidR="007D00BF" w:rsidRPr="007D00BF" w14:paraId="4953A4F2" w14:textId="77777777" w:rsidTr="008576B9">
        <w:trPr>
          <w:trHeight w:val="340"/>
        </w:trPr>
        <w:tc>
          <w:tcPr>
            <w:tcW w:w="709" w:type="dxa"/>
            <w:tcBorders>
              <w:top w:val="nil"/>
              <w:left w:val="single" w:sz="6" w:space="0" w:color="auto"/>
              <w:bottom w:val="nil"/>
              <w:right w:val="nil"/>
            </w:tcBorders>
          </w:tcPr>
          <w:p w14:paraId="0631102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344F9C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82F83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1D51D3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7CEC50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268CB7F" w14:textId="77777777" w:rsidR="007D00BF" w:rsidRPr="007D00BF" w:rsidRDefault="007D00BF" w:rsidP="007D00BF">
            <w:pPr>
              <w:autoSpaceDE w:val="0"/>
              <w:autoSpaceDN w:val="0"/>
              <w:rPr>
                <w:i/>
                <w:iCs/>
                <w:noProof w:val="0"/>
                <w:lang w:val="en-US" w:eastAsia="ru-RU"/>
              </w:rPr>
            </w:pPr>
          </w:p>
        </w:tc>
      </w:tr>
      <w:tr w:rsidR="007D00BF" w:rsidRPr="007D00BF" w14:paraId="28ADF6D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8EBC1A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w:t>
            </w:r>
          </w:p>
        </w:tc>
        <w:tc>
          <w:tcPr>
            <w:tcW w:w="1277" w:type="dxa"/>
            <w:gridSpan w:val="3"/>
            <w:tcBorders>
              <w:top w:val="single" w:sz="4" w:space="0" w:color="auto"/>
              <w:bottom w:val="single" w:sz="4" w:space="0" w:color="auto"/>
            </w:tcBorders>
            <w:vAlign w:val="center"/>
          </w:tcPr>
          <w:p w14:paraId="77706F5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CG47D</w:t>
            </w:r>
          </w:p>
        </w:tc>
        <w:tc>
          <w:tcPr>
            <w:tcW w:w="6520" w:type="dxa"/>
            <w:gridSpan w:val="5"/>
            <w:tcBorders>
              <w:top w:val="single" w:sz="4" w:space="0" w:color="auto"/>
              <w:bottom w:val="single" w:sz="4" w:space="0" w:color="auto"/>
            </w:tcBorders>
          </w:tcPr>
          <w:p w14:paraId="2F6D4B3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0EEBE76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*Цвет, форму и размер согласовать с заказчиком</w:t>
            </w:r>
            <w:r w:rsidRPr="007D00BF">
              <w:rPr>
                <w:rFonts w:ascii="Times New Roman CYR" w:hAnsi="Times New Roman CYR" w:cs="Times New Roman CYR"/>
                <w:b/>
                <w:bCs/>
                <w:noProof w:val="0"/>
                <w:sz w:val="16"/>
                <w:szCs w:val="16"/>
                <w:lang w:val="ru-RU" w:eastAsia="ru-RU"/>
              </w:rPr>
              <w:t xml:space="preserve"> </w:t>
            </w:r>
          </w:p>
          <w:p w14:paraId="0B1A4E5E"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(cirpe)=1,01</w:t>
            </w:r>
          </w:p>
          <w:p w14:paraId="0B3D12B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104A50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A3C5C4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3,88</w:t>
            </w:r>
          </w:p>
        </w:tc>
      </w:tr>
      <w:tr w:rsidR="007D00BF" w:rsidRPr="007D00BF" w14:paraId="11F064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3CCD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36C83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2AAC04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242DF6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26042D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4,268</w:t>
            </w:r>
          </w:p>
        </w:tc>
      </w:tr>
      <w:tr w:rsidR="007D00BF" w:rsidRPr="007D00BF" w14:paraId="6225B8B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A566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11A2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52A370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63301B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47960A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4,0364</w:t>
            </w:r>
          </w:p>
        </w:tc>
      </w:tr>
      <w:tr w:rsidR="007D00BF" w:rsidRPr="007D00BF" w14:paraId="4C6AB63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D159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A1D6A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03B5E4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7409C0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5244B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25,0803</w:t>
            </w:r>
          </w:p>
        </w:tc>
      </w:tr>
      <w:tr w:rsidR="007D00BF" w:rsidRPr="007D00BF" w14:paraId="2A74267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E7B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4178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28AF93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72A87A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4812B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1,6067</w:t>
            </w:r>
          </w:p>
        </w:tc>
      </w:tr>
      <w:tr w:rsidR="007D00BF" w:rsidRPr="007D00BF" w14:paraId="230B647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5898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AA3DD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101318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479643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AA6FB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78,376</w:t>
            </w:r>
          </w:p>
        </w:tc>
      </w:tr>
      <w:tr w:rsidR="007D00BF" w:rsidRPr="007D00BF" w14:paraId="146DD08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9486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FC3D5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3ACAE2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145AF2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00329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0,0118</w:t>
            </w:r>
          </w:p>
        </w:tc>
      </w:tr>
      <w:tr w:rsidR="007D00BF" w:rsidRPr="007D00BF" w14:paraId="38D454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4D4A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BF18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A2EB6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D1341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6C183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0,007</w:t>
            </w:r>
          </w:p>
        </w:tc>
      </w:tr>
      <w:tr w:rsidR="007D00BF" w:rsidRPr="007D00BF" w14:paraId="33A664A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2A1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BFA3A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47F756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76C321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6DF68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0,0652</w:t>
            </w:r>
          </w:p>
        </w:tc>
      </w:tr>
      <w:tr w:rsidR="007D00BF" w:rsidRPr="007D00BF" w14:paraId="3DF117D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0368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E8CD6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2952240005106</w:t>
            </w:r>
          </w:p>
        </w:tc>
        <w:tc>
          <w:tcPr>
            <w:tcW w:w="6521" w:type="dxa"/>
            <w:gridSpan w:val="5"/>
            <w:tcBorders>
              <w:top w:val="nil"/>
              <w:bottom w:val="single" w:sz="2" w:space="0" w:color="auto"/>
            </w:tcBorders>
          </w:tcPr>
          <w:p w14:paraId="361CEB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Aspirator industrial</w:t>
            </w:r>
          </w:p>
        </w:tc>
        <w:tc>
          <w:tcPr>
            <w:tcW w:w="993" w:type="dxa"/>
            <w:gridSpan w:val="2"/>
            <w:tcBorders>
              <w:top w:val="nil"/>
              <w:bottom w:val="single" w:sz="2" w:space="0" w:color="auto"/>
            </w:tcBorders>
          </w:tcPr>
          <w:p w14:paraId="0E9647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64631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0,2444</w:t>
            </w:r>
          </w:p>
        </w:tc>
      </w:tr>
      <w:tr w:rsidR="007D00BF" w:rsidRPr="007D00BF" w14:paraId="2ABC4654" w14:textId="77777777" w:rsidTr="008576B9">
        <w:trPr>
          <w:trHeight w:val="340"/>
        </w:trPr>
        <w:tc>
          <w:tcPr>
            <w:tcW w:w="709" w:type="dxa"/>
            <w:tcBorders>
              <w:top w:val="nil"/>
              <w:left w:val="single" w:sz="6" w:space="0" w:color="auto"/>
              <w:bottom w:val="nil"/>
              <w:right w:val="nil"/>
            </w:tcBorders>
          </w:tcPr>
          <w:p w14:paraId="652C0D1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5FFD6F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2E7B6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E59B8F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31A9D5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F1243B4" w14:textId="77777777" w:rsidR="007D00BF" w:rsidRPr="007D00BF" w:rsidRDefault="007D00BF" w:rsidP="007D00BF">
            <w:pPr>
              <w:autoSpaceDE w:val="0"/>
              <w:autoSpaceDN w:val="0"/>
              <w:rPr>
                <w:i/>
                <w:iCs/>
                <w:noProof w:val="0"/>
                <w:lang w:val="en-US" w:eastAsia="ru-RU"/>
              </w:rPr>
            </w:pPr>
          </w:p>
        </w:tc>
      </w:tr>
      <w:tr w:rsidR="007D00BF" w:rsidRPr="007D00BF" w14:paraId="27A252C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3E2DAC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w:t>
            </w:r>
          </w:p>
        </w:tc>
        <w:tc>
          <w:tcPr>
            <w:tcW w:w="1277" w:type="dxa"/>
            <w:gridSpan w:val="3"/>
            <w:tcBorders>
              <w:top w:val="single" w:sz="4" w:space="0" w:color="auto"/>
              <w:bottom w:val="single" w:sz="4" w:space="0" w:color="auto"/>
            </w:tcBorders>
            <w:vAlign w:val="center"/>
          </w:tcPr>
          <w:p w14:paraId="00EF20F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CI14A</w:t>
            </w:r>
          </w:p>
        </w:tc>
        <w:tc>
          <w:tcPr>
            <w:tcW w:w="6520" w:type="dxa"/>
            <w:gridSpan w:val="5"/>
            <w:tcBorders>
              <w:top w:val="single" w:sz="4" w:space="0" w:color="auto"/>
              <w:bottom w:val="single" w:sz="4" w:space="0" w:color="auto"/>
            </w:tcBorders>
          </w:tcPr>
          <w:p w14:paraId="70CF769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Elemente liniare din placi din gresie ceramica aplicate cu adeziv (Линейные элементы из керамических  плит (откосы, плинтусы и т.д.) на клею)</w:t>
            </w:r>
            <w:r w:rsidRPr="007D00BF">
              <w:rPr>
                <w:rFonts w:ascii="Times New Roman CYR" w:hAnsi="Times New Roman CYR" w:cs="Times New Roman CYR"/>
                <w:b/>
                <w:bCs/>
                <w:noProof w:val="0"/>
                <w:sz w:val="16"/>
                <w:szCs w:val="16"/>
                <w:lang w:val="en-US" w:eastAsia="ru-RU"/>
              </w:rPr>
              <w:t xml:space="preserve"> </w:t>
            </w:r>
          </w:p>
          <w:p w14:paraId="6204A1A5"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(cirpe, apa etc)=1,05</w:t>
            </w:r>
          </w:p>
          <w:p w14:paraId="66BA1DD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D16C3D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3D635AE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6,60</w:t>
            </w:r>
          </w:p>
        </w:tc>
      </w:tr>
      <w:tr w:rsidR="007D00BF" w:rsidRPr="007D00BF" w14:paraId="08A57D3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EDC3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61D7E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7132010010900</w:t>
            </w:r>
          </w:p>
        </w:tc>
        <w:tc>
          <w:tcPr>
            <w:tcW w:w="6521" w:type="dxa"/>
            <w:gridSpan w:val="5"/>
            <w:tcBorders>
              <w:top w:val="nil"/>
              <w:bottom w:val="single" w:sz="2" w:space="0" w:color="auto"/>
            </w:tcBorders>
          </w:tcPr>
          <w:p w14:paraId="21A3C6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Faiantar</w:t>
            </w:r>
          </w:p>
        </w:tc>
        <w:tc>
          <w:tcPr>
            <w:tcW w:w="993" w:type="dxa"/>
            <w:gridSpan w:val="2"/>
            <w:tcBorders>
              <w:top w:val="nil"/>
              <w:bottom w:val="single" w:sz="2" w:space="0" w:color="auto"/>
            </w:tcBorders>
          </w:tcPr>
          <w:p w14:paraId="2308CE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3E44E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2,64</w:t>
            </w:r>
          </w:p>
        </w:tc>
      </w:tr>
      <w:tr w:rsidR="007D00BF" w:rsidRPr="007D00BF" w14:paraId="55E775F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1022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7C74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3917B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F3DC0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F2191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0,66</w:t>
            </w:r>
          </w:p>
        </w:tc>
      </w:tr>
      <w:tr w:rsidR="007D00BF" w:rsidRPr="007D00BF" w14:paraId="39EDC69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5EB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5A04A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2874116312500</w:t>
            </w:r>
          </w:p>
        </w:tc>
        <w:tc>
          <w:tcPr>
            <w:tcW w:w="6521" w:type="dxa"/>
            <w:gridSpan w:val="5"/>
            <w:tcBorders>
              <w:top w:val="nil"/>
              <w:bottom w:val="single" w:sz="2" w:space="0" w:color="auto"/>
            </w:tcBorders>
          </w:tcPr>
          <w:p w14:paraId="73721F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Elemente liniare din gresie ceramica, gresie portelanata sau faianta</w:t>
            </w:r>
          </w:p>
        </w:tc>
        <w:tc>
          <w:tcPr>
            <w:tcW w:w="993" w:type="dxa"/>
            <w:gridSpan w:val="2"/>
            <w:tcBorders>
              <w:top w:val="nil"/>
              <w:bottom w:val="single" w:sz="2" w:space="0" w:color="auto"/>
            </w:tcBorders>
          </w:tcPr>
          <w:p w14:paraId="7C2353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236C3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7,0686</w:t>
            </w:r>
          </w:p>
        </w:tc>
      </w:tr>
      <w:tr w:rsidR="007D00BF" w:rsidRPr="007D00BF" w14:paraId="4656AA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791C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D1393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2462106110400</w:t>
            </w:r>
          </w:p>
        </w:tc>
        <w:tc>
          <w:tcPr>
            <w:tcW w:w="6521" w:type="dxa"/>
            <w:gridSpan w:val="5"/>
            <w:tcBorders>
              <w:top w:val="nil"/>
              <w:bottom w:val="single" w:sz="2" w:space="0" w:color="auto"/>
            </w:tcBorders>
          </w:tcPr>
          <w:p w14:paraId="048DDC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placaje din gresie ceramica</w:t>
            </w:r>
          </w:p>
        </w:tc>
        <w:tc>
          <w:tcPr>
            <w:tcW w:w="993" w:type="dxa"/>
            <w:gridSpan w:val="2"/>
            <w:tcBorders>
              <w:top w:val="nil"/>
              <w:bottom w:val="single" w:sz="2" w:space="0" w:color="auto"/>
            </w:tcBorders>
          </w:tcPr>
          <w:p w14:paraId="514B91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B116B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2,4255</w:t>
            </w:r>
          </w:p>
        </w:tc>
      </w:tr>
      <w:tr w:rsidR="007D00BF" w:rsidRPr="007D00BF" w14:paraId="4C87A21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8D5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7EF05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22D7D8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4D99B9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D7FD7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41,58</w:t>
            </w:r>
          </w:p>
        </w:tc>
      </w:tr>
      <w:tr w:rsidR="007D00BF" w:rsidRPr="007D00BF" w14:paraId="162B2DA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2A1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D009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2430226101466</w:t>
            </w:r>
          </w:p>
        </w:tc>
        <w:tc>
          <w:tcPr>
            <w:tcW w:w="6521" w:type="dxa"/>
            <w:gridSpan w:val="5"/>
            <w:tcBorders>
              <w:top w:val="nil"/>
              <w:bottom w:val="single" w:sz="2" w:space="0" w:color="auto"/>
            </w:tcBorders>
          </w:tcPr>
          <w:p w14:paraId="3C08A4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mastic SR 1270 ntr 5005-78</w:t>
            </w:r>
          </w:p>
        </w:tc>
        <w:tc>
          <w:tcPr>
            <w:tcW w:w="993" w:type="dxa"/>
            <w:gridSpan w:val="2"/>
            <w:tcBorders>
              <w:top w:val="nil"/>
              <w:bottom w:val="single" w:sz="2" w:space="0" w:color="auto"/>
            </w:tcBorders>
          </w:tcPr>
          <w:p w14:paraId="329F77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AB8FF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0,693</w:t>
            </w:r>
          </w:p>
        </w:tc>
      </w:tr>
      <w:tr w:rsidR="007D00BF" w:rsidRPr="007D00BF" w14:paraId="460701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3E0C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51E13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2952270003830</w:t>
            </w:r>
          </w:p>
        </w:tc>
        <w:tc>
          <w:tcPr>
            <w:tcW w:w="6521" w:type="dxa"/>
            <w:gridSpan w:val="5"/>
            <w:tcBorders>
              <w:top w:val="nil"/>
              <w:bottom w:val="single" w:sz="2" w:space="0" w:color="auto"/>
            </w:tcBorders>
          </w:tcPr>
          <w:p w14:paraId="5F3AE9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Dreptar de aluminiu   = 2,00 m</w:t>
            </w:r>
          </w:p>
        </w:tc>
        <w:tc>
          <w:tcPr>
            <w:tcW w:w="993" w:type="dxa"/>
            <w:gridSpan w:val="2"/>
            <w:tcBorders>
              <w:top w:val="nil"/>
              <w:bottom w:val="single" w:sz="2" w:space="0" w:color="auto"/>
            </w:tcBorders>
          </w:tcPr>
          <w:p w14:paraId="722C2F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42F4F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1,98</w:t>
            </w:r>
          </w:p>
        </w:tc>
      </w:tr>
      <w:tr w:rsidR="007D00BF" w:rsidRPr="007D00BF" w14:paraId="0062657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57E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6519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2952270003204</w:t>
            </w:r>
          </w:p>
        </w:tc>
        <w:tc>
          <w:tcPr>
            <w:tcW w:w="6521" w:type="dxa"/>
            <w:gridSpan w:val="5"/>
            <w:tcBorders>
              <w:top w:val="nil"/>
              <w:bottom w:val="single" w:sz="2" w:space="0" w:color="auto"/>
            </w:tcBorders>
          </w:tcPr>
          <w:p w14:paraId="53897C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taiat gresie, cu disc D=500 mm, de 5,5 Kw</w:t>
            </w:r>
          </w:p>
        </w:tc>
        <w:tc>
          <w:tcPr>
            <w:tcW w:w="993" w:type="dxa"/>
            <w:gridSpan w:val="2"/>
            <w:tcBorders>
              <w:top w:val="nil"/>
              <w:bottom w:val="single" w:sz="2" w:space="0" w:color="auto"/>
            </w:tcBorders>
          </w:tcPr>
          <w:p w14:paraId="5C6C35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E528F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0,33</w:t>
            </w:r>
          </w:p>
        </w:tc>
      </w:tr>
      <w:tr w:rsidR="007D00BF" w:rsidRPr="007D00BF" w14:paraId="603C629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A50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5318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2952240004021</w:t>
            </w:r>
          </w:p>
        </w:tc>
        <w:tc>
          <w:tcPr>
            <w:tcW w:w="6521" w:type="dxa"/>
            <w:gridSpan w:val="5"/>
            <w:tcBorders>
              <w:top w:val="nil"/>
              <w:bottom w:val="single" w:sz="2" w:space="0" w:color="auto"/>
            </w:tcBorders>
          </w:tcPr>
          <w:p w14:paraId="39E9B9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Mixer electric</w:t>
            </w:r>
          </w:p>
        </w:tc>
        <w:tc>
          <w:tcPr>
            <w:tcW w:w="993" w:type="dxa"/>
            <w:gridSpan w:val="2"/>
            <w:tcBorders>
              <w:top w:val="nil"/>
              <w:bottom w:val="single" w:sz="2" w:space="0" w:color="auto"/>
            </w:tcBorders>
          </w:tcPr>
          <w:p w14:paraId="567F04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1DC6C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0,0066</w:t>
            </w:r>
          </w:p>
        </w:tc>
      </w:tr>
      <w:tr w:rsidR="007D00BF" w:rsidRPr="007D00BF" w14:paraId="314BF7CC" w14:textId="77777777" w:rsidTr="008576B9">
        <w:trPr>
          <w:trHeight w:val="340"/>
        </w:trPr>
        <w:tc>
          <w:tcPr>
            <w:tcW w:w="709" w:type="dxa"/>
            <w:tcBorders>
              <w:top w:val="nil"/>
              <w:left w:val="single" w:sz="6" w:space="0" w:color="auto"/>
              <w:bottom w:val="nil"/>
              <w:right w:val="nil"/>
            </w:tcBorders>
          </w:tcPr>
          <w:p w14:paraId="079E214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86E868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32B4F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FA3D04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A7A7C2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7F9B2C5" w14:textId="77777777" w:rsidR="007D00BF" w:rsidRPr="007D00BF" w:rsidRDefault="007D00BF" w:rsidP="007D00BF">
            <w:pPr>
              <w:autoSpaceDE w:val="0"/>
              <w:autoSpaceDN w:val="0"/>
              <w:rPr>
                <w:i/>
                <w:iCs/>
                <w:noProof w:val="0"/>
                <w:lang w:val="en-US" w:eastAsia="ru-RU"/>
              </w:rPr>
            </w:pPr>
          </w:p>
        </w:tc>
      </w:tr>
      <w:tr w:rsidR="007D00BF" w:rsidRPr="007D00BF" w14:paraId="1F6217F3"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A6E2AD8"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F6E8338"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4DAD0AFB" w14:textId="77777777" w:rsidR="007D00BF" w:rsidRPr="007D00BF" w:rsidRDefault="007D00BF" w:rsidP="007D00BF">
            <w:pPr>
              <w:autoSpaceDE w:val="0"/>
              <w:autoSpaceDN w:val="0"/>
              <w:rPr>
                <w:noProof w:val="0"/>
                <w:lang w:val="en-US" w:eastAsia="ru-RU"/>
              </w:rPr>
            </w:pPr>
          </w:p>
          <w:p w14:paraId="028B20F8" w14:textId="77777777" w:rsidR="007D00BF" w:rsidRPr="007D00BF" w:rsidRDefault="007D00BF" w:rsidP="007D00BF">
            <w:pPr>
              <w:autoSpaceDE w:val="0"/>
              <w:autoSpaceDN w:val="0"/>
              <w:rPr>
                <w:noProof w:val="0"/>
                <w:lang w:val="en-US" w:eastAsia="ru-RU"/>
              </w:rPr>
            </w:pPr>
          </w:p>
          <w:p w14:paraId="2E7C7F25"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792678FF"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3FCB53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0C0CC15" w14:textId="77777777" w:rsidR="007D00BF" w:rsidRPr="007D00BF" w:rsidRDefault="007D00BF" w:rsidP="007D00BF">
            <w:pPr>
              <w:autoSpaceDE w:val="0"/>
              <w:autoSpaceDN w:val="0"/>
              <w:rPr>
                <w:noProof w:val="0"/>
                <w:lang w:val="en-US" w:eastAsia="ru-RU"/>
              </w:rPr>
            </w:pPr>
          </w:p>
        </w:tc>
      </w:tr>
      <w:tr w:rsidR="007D00BF" w:rsidRPr="007D00BF" w14:paraId="2D885999"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13D8259"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FBE453A"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172CB6A"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BF2796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0281A5E" w14:textId="77777777" w:rsidR="007D00BF" w:rsidRPr="007D00BF" w:rsidRDefault="007D00BF" w:rsidP="007D00BF">
            <w:pPr>
              <w:autoSpaceDE w:val="0"/>
              <w:autoSpaceDN w:val="0"/>
              <w:rPr>
                <w:noProof w:val="0"/>
                <w:lang w:val="en-US" w:eastAsia="ru-RU"/>
              </w:rPr>
            </w:pPr>
          </w:p>
        </w:tc>
      </w:tr>
      <w:tr w:rsidR="007D00BF" w:rsidRPr="007D00BF" w14:paraId="47480CAA"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2E20711"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435F1C4"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488B6D4"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BDADFEC"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Пол</w:t>
            </w:r>
          </w:p>
        </w:tc>
        <w:tc>
          <w:tcPr>
            <w:tcW w:w="1370" w:type="dxa"/>
            <w:tcBorders>
              <w:top w:val="single" w:sz="4" w:space="0" w:color="auto"/>
              <w:left w:val="nil"/>
              <w:bottom w:val="single" w:sz="4" w:space="0" w:color="auto"/>
              <w:right w:val="nil"/>
            </w:tcBorders>
          </w:tcPr>
          <w:p w14:paraId="56CD32C8"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921F887" w14:textId="77777777" w:rsidR="007D00BF" w:rsidRPr="007D00BF" w:rsidRDefault="007D00BF" w:rsidP="007D00BF">
            <w:pPr>
              <w:autoSpaceDE w:val="0"/>
              <w:autoSpaceDN w:val="0"/>
              <w:rPr>
                <w:b/>
                <w:bCs/>
                <w:noProof w:val="0"/>
                <w:lang w:val="en-US" w:eastAsia="ru-RU"/>
              </w:rPr>
            </w:pPr>
          </w:p>
        </w:tc>
      </w:tr>
      <w:tr w:rsidR="007D00BF" w:rsidRPr="007D00BF" w14:paraId="34D5B1A4" w14:textId="77777777" w:rsidTr="008576B9">
        <w:tc>
          <w:tcPr>
            <w:tcW w:w="709" w:type="dxa"/>
            <w:tcBorders>
              <w:top w:val="nil"/>
              <w:left w:val="single" w:sz="6" w:space="0" w:color="auto"/>
              <w:bottom w:val="nil"/>
              <w:right w:val="nil"/>
            </w:tcBorders>
          </w:tcPr>
          <w:p w14:paraId="321AA362"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42FAC756"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9BDF4D4"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1.1.2.2. Стены</w:t>
            </w:r>
          </w:p>
          <w:p w14:paraId="77662089"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3FB187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2E647E6"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07612504" w14:textId="77777777" w:rsidR="007D00BF" w:rsidRPr="007D00BF" w:rsidRDefault="007D00BF" w:rsidP="007D00BF">
            <w:pPr>
              <w:autoSpaceDE w:val="0"/>
              <w:autoSpaceDN w:val="0"/>
              <w:rPr>
                <w:noProof w:val="0"/>
                <w:lang w:val="en-US" w:eastAsia="ru-RU"/>
              </w:rPr>
            </w:pPr>
          </w:p>
        </w:tc>
      </w:tr>
      <w:tr w:rsidR="007D00BF" w:rsidRPr="007D00BF" w14:paraId="1250D66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0CBA5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w:t>
            </w:r>
          </w:p>
        </w:tc>
        <w:tc>
          <w:tcPr>
            <w:tcW w:w="1277" w:type="dxa"/>
            <w:gridSpan w:val="3"/>
            <w:tcBorders>
              <w:top w:val="single" w:sz="4" w:space="0" w:color="auto"/>
              <w:bottom w:val="single" w:sz="4" w:space="0" w:color="auto"/>
            </w:tcBorders>
            <w:vAlign w:val="center"/>
          </w:tcPr>
          <w:p w14:paraId="54558CA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71027FF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07F5277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2F8B5C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A61BB0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20,88</w:t>
            </w:r>
          </w:p>
        </w:tc>
      </w:tr>
      <w:tr w:rsidR="007D00BF" w:rsidRPr="007D00BF" w14:paraId="1A9003A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F208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D01B2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6CAEC3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78509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5B9F8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0,6264</w:t>
            </w:r>
          </w:p>
        </w:tc>
      </w:tr>
      <w:tr w:rsidR="007D00BF" w:rsidRPr="007D00BF" w14:paraId="039FF0C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7F54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BA858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40A278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33FE06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3489C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3,132</w:t>
            </w:r>
          </w:p>
        </w:tc>
      </w:tr>
      <w:tr w:rsidR="007D00BF" w:rsidRPr="007D00BF" w14:paraId="76EF03D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43FA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6BE40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2A18D1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1537F0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E2119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1,044</w:t>
            </w:r>
          </w:p>
        </w:tc>
      </w:tr>
      <w:tr w:rsidR="007D00BF" w:rsidRPr="007D00BF" w14:paraId="5106DED9" w14:textId="77777777" w:rsidTr="008576B9">
        <w:trPr>
          <w:trHeight w:val="340"/>
        </w:trPr>
        <w:tc>
          <w:tcPr>
            <w:tcW w:w="709" w:type="dxa"/>
            <w:tcBorders>
              <w:top w:val="nil"/>
              <w:left w:val="single" w:sz="6" w:space="0" w:color="auto"/>
              <w:bottom w:val="nil"/>
              <w:right w:val="nil"/>
            </w:tcBorders>
          </w:tcPr>
          <w:p w14:paraId="4A72E50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4CA52D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0D87B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C12AA8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324362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F3EA32D" w14:textId="77777777" w:rsidR="007D00BF" w:rsidRPr="007D00BF" w:rsidRDefault="007D00BF" w:rsidP="007D00BF">
            <w:pPr>
              <w:autoSpaceDE w:val="0"/>
              <w:autoSpaceDN w:val="0"/>
              <w:rPr>
                <w:i/>
                <w:iCs/>
                <w:noProof w:val="0"/>
                <w:lang w:val="en-US" w:eastAsia="ru-RU"/>
              </w:rPr>
            </w:pPr>
          </w:p>
        </w:tc>
      </w:tr>
      <w:tr w:rsidR="007D00BF" w:rsidRPr="007D00BF" w14:paraId="293E093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F9FFB1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w:t>
            </w:r>
          </w:p>
        </w:tc>
        <w:tc>
          <w:tcPr>
            <w:tcW w:w="1277" w:type="dxa"/>
            <w:gridSpan w:val="3"/>
            <w:tcBorders>
              <w:top w:val="single" w:sz="4" w:space="0" w:color="auto"/>
              <w:bottom w:val="single" w:sz="4" w:space="0" w:color="auto"/>
            </w:tcBorders>
            <w:vAlign w:val="center"/>
          </w:tcPr>
          <w:p w14:paraId="07701CB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RpCD08A</w:t>
            </w:r>
          </w:p>
        </w:tc>
        <w:tc>
          <w:tcPr>
            <w:tcW w:w="6520" w:type="dxa"/>
            <w:gridSpan w:val="5"/>
            <w:tcBorders>
              <w:top w:val="single" w:sz="4" w:space="0" w:color="auto"/>
              <w:bottom w:val="single" w:sz="4" w:space="0" w:color="auto"/>
            </w:tcBorders>
          </w:tcPr>
          <w:p w14:paraId="730A41E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plaselor sudate STM sau STNB la pereti si diafragme cu greutate pina la 3 kg/mp (Монтаж сварных сеток STM или STNB на стены и диафрагмы весом до 3 кг/м2)</w:t>
            </w:r>
            <w:r w:rsidRPr="007D00BF">
              <w:rPr>
                <w:rFonts w:ascii="Times New Roman CYR" w:hAnsi="Times New Roman CYR" w:cs="Times New Roman CYR"/>
                <w:b/>
                <w:bCs/>
                <w:noProof w:val="0"/>
                <w:sz w:val="16"/>
                <w:szCs w:val="16"/>
                <w:lang w:val="en-US" w:eastAsia="ru-RU"/>
              </w:rPr>
              <w:t xml:space="preserve"> </w:t>
            </w:r>
          </w:p>
          <w:p w14:paraId="6B8F990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EEDA3E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7DB5244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20,88</w:t>
            </w:r>
          </w:p>
        </w:tc>
      </w:tr>
      <w:tr w:rsidR="007D00BF" w:rsidRPr="007D00BF" w14:paraId="065E84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4773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8D88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5CB811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1C7B63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49795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1,044</w:t>
            </w:r>
          </w:p>
        </w:tc>
      </w:tr>
      <w:tr w:rsidR="007D00BF" w:rsidRPr="007D00BF" w14:paraId="5937B96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93F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CF34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C2E90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1631E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2992B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0,0835</w:t>
            </w:r>
          </w:p>
        </w:tc>
      </w:tr>
      <w:tr w:rsidR="007D00BF" w:rsidRPr="007D00BF" w14:paraId="2A5E7CD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FBB1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486C8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1278E3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42BD22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CE864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21,0888</w:t>
            </w:r>
          </w:p>
        </w:tc>
      </w:tr>
      <w:tr w:rsidR="007D00BF" w:rsidRPr="007D00BF" w14:paraId="7FC2646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7AA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81260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2C9BE6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73E5C8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14FDC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0,1044</w:t>
            </w:r>
          </w:p>
        </w:tc>
      </w:tr>
      <w:tr w:rsidR="007D00BF" w:rsidRPr="007D00BF" w14:paraId="6F2E769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92069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1322B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7927ED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0BD1D6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C107A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0,2088</w:t>
            </w:r>
          </w:p>
        </w:tc>
      </w:tr>
      <w:tr w:rsidR="007D00BF" w:rsidRPr="007D00BF" w14:paraId="59B83F2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83F1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E862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431D03E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4B2B4B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700EE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3,132</w:t>
            </w:r>
          </w:p>
        </w:tc>
      </w:tr>
      <w:tr w:rsidR="007D00BF" w:rsidRPr="007D00BF" w14:paraId="4F30F19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BDF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A21E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55776A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613B0E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1B386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0,0125</w:t>
            </w:r>
          </w:p>
        </w:tc>
      </w:tr>
      <w:tr w:rsidR="007D00BF" w:rsidRPr="007D00BF" w14:paraId="2CBEB0CD" w14:textId="77777777" w:rsidTr="008576B9">
        <w:trPr>
          <w:trHeight w:val="340"/>
        </w:trPr>
        <w:tc>
          <w:tcPr>
            <w:tcW w:w="709" w:type="dxa"/>
            <w:tcBorders>
              <w:top w:val="nil"/>
              <w:left w:val="single" w:sz="6" w:space="0" w:color="auto"/>
              <w:bottom w:val="nil"/>
              <w:right w:val="nil"/>
            </w:tcBorders>
          </w:tcPr>
          <w:p w14:paraId="23B08F7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77B78E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6DA1F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8E89CA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ECDF1C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DC153F4" w14:textId="77777777" w:rsidR="007D00BF" w:rsidRPr="007D00BF" w:rsidRDefault="007D00BF" w:rsidP="007D00BF">
            <w:pPr>
              <w:autoSpaceDE w:val="0"/>
              <w:autoSpaceDN w:val="0"/>
              <w:rPr>
                <w:i/>
                <w:iCs/>
                <w:noProof w:val="0"/>
                <w:lang w:val="en-US" w:eastAsia="ru-RU"/>
              </w:rPr>
            </w:pPr>
          </w:p>
        </w:tc>
      </w:tr>
      <w:tr w:rsidR="007D00BF" w:rsidRPr="007D00BF" w14:paraId="4FA42B8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A91776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w:t>
            </w:r>
          </w:p>
        </w:tc>
        <w:tc>
          <w:tcPr>
            <w:tcW w:w="1277" w:type="dxa"/>
            <w:gridSpan w:val="3"/>
            <w:tcBorders>
              <w:top w:val="single" w:sz="4" w:space="0" w:color="auto"/>
              <w:bottom w:val="single" w:sz="4" w:space="0" w:color="auto"/>
            </w:tcBorders>
            <w:vAlign w:val="center"/>
          </w:tcPr>
          <w:p w14:paraId="299D5B9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RpCJ12A</w:t>
            </w:r>
          </w:p>
        </w:tc>
        <w:tc>
          <w:tcPr>
            <w:tcW w:w="6520" w:type="dxa"/>
            <w:gridSpan w:val="5"/>
            <w:tcBorders>
              <w:top w:val="single" w:sz="4" w:space="0" w:color="auto"/>
              <w:bottom w:val="single" w:sz="4" w:space="0" w:color="auto"/>
            </w:tcBorders>
          </w:tcPr>
          <w:p w14:paraId="14D089A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Tencuieli interioare si exterioare sclivisite, executate cu mortar de ciment M 100-T de 2 cm grosime medie, la pereti din beton sau caramida, cu suprafete plane (Внутренняя и наружная заглаженная штукатурка,  цементным раствором М 100-Т, стен из бетона или кирпича с ровной поверхностью, средней толщ. 2 см)</w:t>
            </w:r>
            <w:r w:rsidRPr="007D00BF">
              <w:rPr>
                <w:rFonts w:ascii="Times New Roman CYR" w:hAnsi="Times New Roman CYR" w:cs="Times New Roman CYR"/>
                <w:b/>
                <w:bCs/>
                <w:noProof w:val="0"/>
                <w:sz w:val="16"/>
                <w:szCs w:val="16"/>
                <w:lang w:val="en-US" w:eastAsia="ru-RU"/>
              </w:rPr>
              <w:t xml:space="preserve"> </w:t>
            </w:r>
          </w:p>
          <w:p w14:paraId="1F3D899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6D30E2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9D230B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20,88</w:t>
            </w:r>
          </w:p>
        </w:tc>
      </w:tr>
      <w:tr w:rsidR="007D00BF" w:rsidRPr="007D00BF" w14:paraId="7A5267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5EF3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562A4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0E9FD8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253AEA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04CB8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27,7704</w:t>
            </w:r>
          </w:p>
        </w:tc>
      </w:tr>
      <w:tr w:rsidR="007D00BF" w:rsidRPr="007D00BF" w14:paraId="6463672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5E3D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E389C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2D2A42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93CAE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7EEEF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7,7256</w:t>
            </w:r>
          </w:p>
        </w:tc>
      </w:tr>
      <w:tr w:rsidR="007D00BF" w:rsidRPr="007D00BF" w14:paraId="0FD1E5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A60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CE19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7EAFA3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332637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C2EF0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199,8216</w:t>
            </w:r>
          </w:p>
        </w:tc>
      </w:tr>
      <w:tr w:rsidR="007D00BF" w:rsidRPr="007D00BF" w14:paraId="6BD8180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BC1D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572FF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3ED7E3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7B468F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D0D8C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0,5638</w:t>
            </w:r>
          </w:p>
        </w:tc>
      </w:tr>
      <w:tr w:rsidR="007D00BF" w:rsidRPr="007D00BF" w14:paraId="07275CD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DEE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5A36B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6F107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57CB0B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390DA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0,1462</w:t>
            </w:r>
          </w:p>
        </w:tc>
      </w:tr>
      <w:tr w:rsidR="007D00BF" w:rsidRPr="007D00BF" w14:paraId="7CB56EA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27B6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E5E9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29522700038171</w:t>
            </w:r>
          </w:p>
        </w:tc>
        <w:tc>
          <w:tcPr>
            <w:tcW w:w="6521" w:type="dxa"/>
            <w:gridSpan w:val="5"/>
            <w:tcBorders>
              <w:top w:val="nil"/>
              <w:bottom w:val="single" w:sz="2" w:space="0" w:color="auto"/>
            </w:tcBorders>
          </w:tcPr>
          <w:p w14:paraId="0C2B6E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de mortar 200 l actionat electric</w:t>
            </w:r>
          </w:p>
        </w:tc>
        <w:tc>
          <w:tcPr>
            <w:tcW w:w="993" w:type="dxa"/>
            <w:gridSpan w:val="2"/>
            <w:tcBorders>
              <w:top w:val="nil"/>
              <w:bottom w:val="single" w:sz="2" w:space="0" w:color="auto"/>
            </w:tcBorders>
          </w:tcPr>
          <w:p w14:paraId="79279F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01690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0,167</w:t>
            </w:r>
          </w:p>
        </w:tc>
      </w:tr>
      <w:tr w:rsidR="007D00BF" w:rsidRPr="007D00BF" w14:paraId="10CF820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3FF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4038A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64CB70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6B9F6A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DD007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0,0835</w:t>
            </w:r>
          </w:p>
        </w:tc>
      </w:tr>
      <w:tr w:rsidR="007D00BF" w:rsidRPr="007D00BF" w14:paraId="6220EA8F" w14:textId="77777777" w:rsidTr="008576B9">
        <w:trPr>
          <w:trHeight w:val="340"/>
        </w:trPr>
        <w:tc>
          <w:tcPr>
            <w:tcW w:w="709" w:type="dxa"/>
            <w:tcBorders>
              <w:top w:val="nil"/>
              <w:left w:val="single" w:sz="6" w:space="0" w:color="auto"/>
              <w:bottom w:val="nil"/>
              <w:right w:val="nil"/>
            </w:tcBorders>
          </w:tcPr>
          <w:p w14:paraId="03BB14F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B200ED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7E610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00249D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2D7A0C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53F22A6" w14:textId="77777777" w:rsidR="007D00BF" w:rsidRPr="007D00BF" w:rsidRDefault="007D00BF" w:rsidP="007D00BF">
            <w:pPr>
              <w:autoSpaceDE w:val="0"/>
              <w:autoSpaceDN w:val="0"/>
              <w:rPr>
                <w:i/>
                <w:iCs/>
                <w:noProof w:val="0"/>
                <w:lang w:val="en-US" w:eastAsia="ru-RU"/>
              </w:rPr>
            </w:pPr>
          </w:p>
        </w:tc>
      </w:tr>
      <w:tr w:rsidR="007D00BF" w:rsidRPr="007D00BF" w14:paraId="47EECD9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D348E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w:t>
            </w:r>
          </w:p>
        </w:tc>
        <w:tc>
          <w:tcPr>
            <w:tcW w:w="1277" w:type="dxa"/>
            <w:gridSpan w:val="3"/>
            <w:tcBorders>
              <w:top w:val="single" w:sz="4" w:space="0" w:color="auto"/>
              <w:bottom w:val="single" w:sz="4" w:space="0" w:color="auto"/>
            </w:tcBorders>
            <w:vAlign w:val="center"/>
          </w:tcPr>
          <w:p w14:paraId="7BA01D9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RpCJ27B К=6</w:t>
            </w:r>
          </w:p>
        </w:tc>
        <w:tc>
          <w:tcPr>
            <w:tcW w:w="6520" w:type="dxa"/>
            <w:gridSpan w:val="5"/>
            <w:tcBorders>
              <w:top w:val="single" w:sz="4" w:space="0" w:color="auto"/>
              <w:bottom w:val="single" w:sz="4" w:space="0" w:color="auto"/>
            </w:tcBorders>
          </w:tcPr>
          <w:p w14:paraId="489CA7CA"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Diverse lucrari - diferenta de grosime, +/-- 5 mm la stratul de grund  executat cu mortar (Прочие работы - разность в толщине, +/- 5 мм в слое намета, выполненного раствором)</w:t>
            </w:r>
          </w:p>
          <w:p w14:paraId="3CDDBA3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3 см. К=6</w:t>
            </w:r>
            <w:r w:rsidRPr="007D00BF">
              <w:rPr>
                <w:rFonts w:ascii="Times New Roman CYR" w:hAnsi="Times New Roman CYR" w:cs="Times New Roman CYR"/>
                <w:b/>
                <w:bCs/>
                <w:noProof w:val="0"/>
                <w:sz w:val="16"/>
                <w:szCs w:val="16"/>
                <w:lang w:val="en-US" w:eastAsia="ru-RU"/>
              </w:rPr>
              <w:t xml:space="preserve"> </w:t>
            </w:r>
          </w:p>
          <w:p w14:paraId="213C9A0F"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 marunte (dreptare, decofrol, cirpe etc.)=6,12</w:t>
            </w:r>
          </w:p>
          <w:p w14:paraId="2CEEE407"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ru-RU" w:eastAsia="ru-RU"/>
              </w:rPr>
            </w:pPr>
            <w:r w:rsidRPr="007D00BF">
              <w:rPr>
                <w:rFonts w:ascii="Times New Roman CYR" w:hAnsi="Times New Roman CYR" w:cs="Times New Roman CYR"/>
                <w:noProof w:val="0"/>
                <w:sz w:val="16"/>
                <w:szCs w:val="16"/>
                <w:lang w:val="ru-RU" w:eastAsia="ru-RU"/>
              </w:rPr>
              <w:t>Коэффициент к трудозатратам=6,00</w:t>
            </w:r>
          </w:p>
          <w:p w14:paraId="63AEAB52"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ru-RU" w:eastAsia="ru-RU"/>
              </w:rPr>
            </w:pPr>
            <w:r w:rsidRPr="007D00BF">
              <w:rPr>
                <w:rFonts w:ascii="Times New Roman CYR" w:hAnsi="Times New Roman CYR" w:cs="Times New Roman CYR"/>
                <w:noProof w:val="0"/>
                <w:sz w:val="16"/>
                <w:szCs w:val="16"/>
                <w:lang w:val="ru-RU" w:eastAsia="ru-RU"/>
              </w:rPr>
              <w:t>Коэффициент к машинам=6,00</w:t>
            </w:r>
          </w:p>
          <w:p w14:paraId="3EEF4D4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7D7419C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A0E76C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20,88</w:t>
            </w:r>
          </w:p>
        </w:tc>
      </w:tr>
      <w:tr w:rsidR="007D00BF" w:rsidRPr="007D00BF" w14:paraId="062CA0F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2D1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3866A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69C740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1BF316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7A23D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16,2864</w:t>
            </w:r>
          </w:p>
        </w:tc>
      </w:tr>
      <w:tr w:rsidR="007D00BF" w:rsidRPr="007D00BF" w14:paraId="008785F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77DA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0CD87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6D95B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B8D55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80D47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3,7584</w:t>
            </w:r>
          </w:p>
        </w:tc>
      </w:tr>
      <w:tr w:rsidR="007D00BF" w:rsidRPr="007D00BF" w14:paraId="712BD82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2B4B6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F916E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03F132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7399E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88B40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0,0383</w:t>
            </w:r>
          </w:p>
        </w:tc>
      </w:tr>
      <w:tr w:rsidR="007D00BF" w:rsidRPr="007D00BF" w14:paraId="04FDDB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0E76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8B198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2664102100000</w:t>
            </w:r>
          </w:p>
        </w:tc>
        <w:tc>
          <w:tcPr>
            <w:tcW w:w="6521" w:type="dxa"/>
            <w:gridSpan w:val="5"/>
            <w:tcBorders>
              <w:top w:val="nil"/>
              <w:bottom w:val="single" w:sz="2" w:space="0" w:color="auto"/>
            </w:tcBorders>
          </w:tcPr>
          <w:p w14:paraId="345F8D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Mortar</w:t>
            </w:r>
          </w:p>
        </w:tc>
        <w:tc>
          <w:tcPr>
            <w:tcW w:w="993" w:type="dxa"/>
            <w:gridSpan w:val="2"/>
            <w:tcBorders>
              <w:top w:val="nil"/>
              <w:bottom w:val="single" w:sz="2" w:space="0" w:color="auto"/>
            </w:tcBorders>
          </w:tcPr>
          <w:p w14:paraId="50D408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71487D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0,7667</w:t>
            </w:r>
          </w:p>
        </w:tc>
      </w:tr>
      <w:tr w:rsidR="007D00BF" w:rsidRPr="007D00BF" w14:paraId="1147899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28BE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1D7B3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3D0C37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18B66F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9DFFF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0,2506</w:t>
            </w:r>
          </w:p>
        </w:tc>
      </w:tr>
      <w:tr w:rsidR="007D00BF" w:rsidRPr="007D00BF" w14:paraId="293C503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6E5E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5E02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6D926B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252477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30671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0,1253</w:t>
            </w:r>
          </w:p>
        </w:tc>
      </w:tr>
      <w:tr w:rsidR="007D00BF" w:rsidRPr="007D00BF" w14:paraId="149691E1" w14:textId="77777777" w:rsidTr="008576B9">
        <w:trPr>
          <w:trHeight w:val="340"/>
        </w:trPr>
        <w:tc>
          <w:tcPr>
            <w:tcW w:w="709" w:type="dxa"/>
            <w:tcBorders>
              <w:top w:val="nil"/>
              <w:left w:val="single" w:sz="6" w:space="0" w:color="auto"/>
              <w:bottom w:val="nil"/>
              <w:right w:val="nil"/>
            </w:tcBorders>
          </w:tcPr>
          <w:p w14:paraId="09DDB08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8CA59D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5E5D1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C944C5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04129F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EF33DCC" w14:textId="77777777" w:rsidR="007D00BF" w:rsidRPr="007D00BF" w:rsidRDefault="007D00BF" w:rsidP="007D00BF">
            <w:pPr>
              <w:autoSpaceDE w:val="0"/>
              <w:autoSpaceDN w:val="0"/>
              <w:rPr>
                <w:i/>
                <w:iCs/>
                <w:noProof w:val="0"/>
                <w:lang w:val="en-US" w:eastAsia="ru-RU"/>
              </w:rPr>
            </w:pPr>
          </w:p>
        </w:tc>
      </w:tr>
      <w:tr w:rsidR="007D00BF" w:rsidRPr="007D00BF" w14:paraId="1216C61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F67254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w:t>
            </w:r>
          </w:p>
        </w:tc>
        <w:tc>
          <w:tcPr>
            <w:tcW w:w="1277" w:type="dxa"/>
            <w:gridSpan w:val="3"/>
            <w:tcBorders>
              <w:top w:val="single" w:sz="4" w:space="0" w:color="auto"/>
              <w:bottom w:val="single" w:sz="4" w:space="0" w:color="auto"/>
            </w:tcBorders>
            <w:vAlign w:val="center"/>
          </w:tcPr>
          <w:p w14:paraId="630CF12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CI22B</w:t>
            </w:r>
          </w:p>
        </w:tc>
        <w:tc>
          <w:tcPr>
            <w:tcW w:w="6520" w:type="dxa"/>
            <w:gridSpan w:val="5"/>
            <w:tcBorders>
              <w:top w:val="single" w:sz="4" w:space="0" w:color="auto"/>
              <w:bottom w:val="single" w:sz="4" w:space="0" w:color="auto"/>
            </w:tcBorders>
          </w:tcPr>
          <w:p w14:paraId="028C2409"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554F2FF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 xml:space="preserve">*По стенам </w:t>
            </w:r>
            <w:r w:rsidRPr="007D00BF">
              <w:rPr>
                <w:b/>
                <w:bCs/>
                <w:noProof w:val="0"/>
                <w:lang w:val="en-US" w:eastAsia="ru-RU"/>
              </w:rPr>
              <w:t>h</w:t>
            </w:r>
            <w:r w:rsidRPr="007D00BF">
              <w:rPr>
                <w:b/>
                <w:bCs/>
                <w:noProof w:val="0"/>
                <w:lang w:val="ru-RU" w:eastAsia="ru-RU"/>
              </w:rPr>
              <w:t>-1.5 м., цвет, форму и размер согласовать с заказчиком</w:t>
            </w:r>
            <w:r w:rsidRPr="007D00BF">
              <w:rPr>
                <w:rFonts w:ascii="Times New Roman CYR" w:hAnsi="Times New Roman CYR" w:cs="Times New Roman CYR"/>
                <w:b/>
                <w:bCs/>
                <w:noProof w:val="0"/>
                <w:sz w:val="16"/>
                <w:szCs w:val="16"/>
                <w:lang w:val="ru-RU" w:eastAsia="ru-RU"/>
              </w:rPr>
              <w:t xml:space="preserve"> </w:t>
            </w:r>
          </w:p>
          <w:p w14:paraId="59EF96CE"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 disc)=1,01</w:t>
            </w:r>
          </w:p>
          <w:p w14:paraId="577954A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4B128C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B76A7F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10,14</w:t>
            </w:r>
          </w:p>
        </w:tc>
      </w:tr>
      <w:tr w:rsidR="007D00BF" w:rsidRPr="007D00BF" w14:paraId="44633D5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A108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1929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47632C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42BF3D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DB42E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16,731</w:t>
            </w:r>
          </w:p>
        </w:tc>
      </w:tr>
      <w:tr w:rsidR="007D00BF" w:rsidRPr="007D00BF" w14:paraId="00A0362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401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20D0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31E276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57E056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546D4F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10,4462</w:t>
            </w:r>
          </w:p>
        </w:tc>
      </w:tr>
      <w:tr w:rsidR="007D00BF" w:rsidRPr="007D00BF" w14:paraId="3A9608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B389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C69CF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0380D0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7FCE0D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EDDB5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37,8932</w:t>
            </w:r>
          </w:p>
        </w:tc>
      </w:tr>
      <w:tr w:rsidR="007D00BF" w:rsidRPr="007D00BF" w14:paraId="4D9F905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482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B2009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76CDBB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4D9F40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17918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4,8135</w:t>
            </w:r>
          </w:p>
        </w:tc>
      </w:tr>
      <w:tr w:rsidR="007D00BF" w:rsidRPr="007D00BF" w14:paraId="18DC11D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1383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8765C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145994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4BA419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177B8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204,828</w:t>
            </w:r>
          </w:p>
        </w:tc>
      </w:tr>
      <w:tr w:rsidR="007D00BF" w:rsidRPr="007D00BF" w14:paraId="0594AE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5B74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750BE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4A55EF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DC9AB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CD72A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0,0205</w:t>
            </w:r>
          </w:p>
        </w:tc>
      </w:tr>
      <w:tr w:rsidR="007D00BF" w:rsidRPr="007D00BF" w14:paraId="6E5B65E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245F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41D7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36FF29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5F884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9FA31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0,1217</w:t>
            </w:r>
          </w:p>
        </w:tc>
      </w:tr>
      <w:tr w:rsidR="007D00BF" w:rsidRPr="007D00BF" w14:paraId="0A3971C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26B2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B65FC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3C8666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0B1583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36950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0,1014</w:t>
            </w:r>
          </w:p>
        </w:tc>
      </w:tr>
      <w:tr w:rsidR="007D00BF" w:rsidRPr="007D00BF" w14:paraId="2396824D" w14:textId="77777777" w:rsidTr="008576B9">
        <w:trPr>
          <w:trHeight w:val="340"/>
        </w:trPr>
        <w:tc>
          <w:tcPr>
            <w:tcW w:w="709" w:type="dxa"/>
            <w:tcBorders>
              <w:top w:val="nil"/>
              <w:left w:val="single" w:sz="6" w:space="0" w:color="auto"/>
              <w:bottom w:val="nil"/>
              <w:right w:val="nil"/>
            </w:tcBorders>
          </w:tcPr>
          <w:p w14:paraId="58CE01A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2217BB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99504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4D428B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A29D2C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188439C" w14:textId="77777777" w:rsidR="007D00BF" w:rsidRPr="007D00BF" w:rsidRDefault="007D00BF" w:rsidP="007D00BF">
            <w:pPr>
              <w:autoSpaceDE w:val="0"/>
              <w:autoSpaceDN w:val="0"/>
              <w:rPr>
                <w:i/>
                <w:iCs/>
                <w:noProof w:val="0"/>
                <w:lang w:val="en-US" w:eastAsia="ru-RU"/>
              </w:rPr>
            </w:pPr>
          </w:p>
        </w:tc>
      </w:tr>
      <w:tr w:rsidR="007D00BF" w:rsidRPr="007D00BF" w14:paraId="73436AC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0119A8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w:t>
            </w:r>
          </w:p>
        </w:tc>
        <w:tc>
          <w:tcPr>
            <w:tcW w:w="1277" w:type="dxa"/>
            <w:gridSpan w:val="3"/>
            <w:tcBorders>
              <w:top w:val="single" w:sz="4" w:space="0" w:color="auto"/>
              <w:bottom w:val="single" w:sz="4" w:space="0" w:color="auto"/>
            </w:tcBorders>
            <w:vAlign w:val="center"/>
          </w:tcPr>
          <w:p w14:paraId="1E618BE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CF50B</w:t>
            </w:r>
          </w:p>
        </w:tc>
        <w:tc>
          <w:tcPr>
            <w:tcW w:w="6520" w:type="dxa"/>
            <w:gridSpan w:val="5"/>
            <w:tcBorders>
              <w:top w:val="single" w:sz="4" w:space="0" w:color="auto"/>
              <w:bottom w:val="single" w:sz="4" w:space="0" w:color="auto"/>
            </w:tcBorders>
          </w:tcPr>
          <w:p w14:paraId="1F41D20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Tencuieli interioare de 5 mm grosime, executate manual, cu amestec uscat pe baza de ipsos, la pereti si pereti despartitori, preparare manuala a mortarului. </w:t>
            </w:r>
            <w:r w:rsidRPr="007D00BF">
              <w:rPr>
                <w:b/>
                <w:bCs/>
                <w:noProof w:val="0"/>
                <w:lang w:val="ru-RU" w:eastAsia="ru-RU"/>
              </w:rPr>
              <w:t>(Внутренняя штукатурка стен  и перегородок толщиной 5 мм,  вручную сухой гипсовой смесью, с ручным приготовлением раствора)</w:t>
            </w:r>
            <w:r w:rsidRPr="007D00BF">
              <w:rPr>
                <w:rFonts w:ascii="Times New Roman CYR" w:hAnsi="Times New Roman CYR" w:cs="Times New Roman CYR"/>
                <w:b/>
                <w:bCs/>
                <w:noProof w:val="0"/>
                <w:sz w:val="16"/>
                <w:szCs w:val="16"/>
                <w:lang w:val="ru-RU" w:eastAsia="ru-RU"/>
              </w:rPr>
              <w:t xml:space="preserve"> </w:t>
            </w:r>
          </w:p>
          <w:p w14:paraId="3B2207B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38FD14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F5C4EA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19E2469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396D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9F052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5694BE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235908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9B182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13,1028</w:t>
            </w:r>
          </w:p>
        </w:tc>
      </w:tr>
      <w:tr w:rsidR="007D00BF" w:rsidRPr="007D00BF" w14:paraId="028E9D2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A89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29EB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2653102100831</w:t>
            </w:r>
          </w:p>
        </w:tc>
        <w:tc>
          <w:tcPr>
            <w:tcW w:w="6521" w:type="dxa"/>
            <w:gridSpan w:val="5"/>
            <w:tcBorders>
              <w:top w:val="nil"/>
              <w:bottom w:val="single" w:sz="2" w:space="0" w:color="auto"/>
            </w:tcBorders>
          </w:tcPr>
          <w:p w14:paraId="2E36DE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Amestec uscat</w:t>
            </w:r>
          </w:p>
        </w:tc>
        <w:tc>
          <w:tcPr>
            <w:tcW w:w="993" w:type="dxa"/>
            <w:gridSpan w:val="2"/>
            <w:tcBorders>
              <w:top w:val="nil"/>
              <w:bottom w:val="single" w:sz="2" w:space="0" w:color="auto"/>
            </w:tcBorders>
          </w:tcPr>
          <w:p w14:paraId="09F514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A1A6B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76,6836</w:t>
            </w:r>
          </w:p>
        </w:tc>
      </w:tr>
      <w:tr w:rsidR="007D00BF" w:rsidRPr="007D00BF" w14:paraId="0F20687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09C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F248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4C5FD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2A94ED4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E5F0A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0,043</w:t>
            </w:r>
          </w:p>
        </w:tc>
      </w:tr>
      <w:tr w:rsidR="007D00BF" w:rsidRPr="007D00BF" w14:paraId="52B2B39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582A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8191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55B36B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F3263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B0DFD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0,8485</w:t>
            </w:r>
          </w:p>
        </w:tc>
      </w:tr>
      <w:tr w:rsidR="007D00BF" w:rsidRPr="007D00BF" w14:paraId="134B4EE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FB09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45A44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2952240004021</w:t>
            </w:r>
          </w:p>
        </w:tc>
        <w:tc>
          <w:tcPr>
            <w:tcW w:w="6521" w:type="dxa"/>
            <w:gridSpan w:val="5"/>
            <w:tcBorders>
              <w:top w:val="nil"/>
              <w:bottom w:val="single" w:sz="2" w:space="0" w:color="auto"/>
            </w:tcBorders>
          </w:tcPr>
          <w:p w14:paraId="5BBC56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Mixer electric</w:t>
            </w:r>
          </w:p>
        </w:tc>
        <w:tc>
          <w:tcPr>
            <w:tcW w:w="993" w:type="dxa"/>
            <w:gridSpan w:val="2"/>
            <w:tcBorders>
              <w:top w:val="nil"/>
              <w:bottom w:val="single" w:sz="2" w:space="0" w:color="auto"/>
            </w:tcBorders>
          </w:tcPr>
          <w:p w14:paraId="635A6E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F40C8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0,1718</w:t>
            </w:r>
          </w:p>
        </w:tc>
      </w:tr>
      <w:tr w:rsidR="007D00BF" w:rsidRPr="007D00BF" w14:paraId="0C1B9ED8" w14:textId="77777777" w:rsidTr="008576B9">
        <w:trPr>
          <w:trHeight w:val="340"/>
        </w:trPr>
        <w:tc>
          <w:tcPr>
            <w:tcW w:w="709" w:type="dxa"/>
            <w:tcBorders>
              <w:top w:val="nil"/>
              <w:left w:val="single" w:sz="6" w:space="0" w:color="auto"/>
              <w:bottom w:val="nil"/>
              <w:right w:val="nil"/>
            </w:tcBorders>
          </w:tcPr>
          <w:p w14:paraId="4B1F638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3A7AA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7F2F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E5315B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47512C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A5E3B73" w14:textId="77777777" w:rsidR="007D00BF" w:rsidRPr="007D00BF" w:rsidRDefault="007D00BF" w:rsidP="007D00BF">
            <w:pPr>
              <w:autoSpaceDE w:val="0"/>
              <w:autoSpaceDN w:val="0"/>
              <w:rPr>
                <w:i/>
                <w:iCs/>
                <w:noProof w:val="0"/>
                <w:lang w:val="en-US" w:eastAsia="ru-RU"/>
              </w:rPr>
            </w:pPr>
          </w:p>
        </w:tc>
      </w:tr>
      <w:tr w:rsidR="007D00BF" w:rsidRPr="007D00BF" w14:paraId="10EE4BD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AA985E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w:t>
            </w:r>
          </w:p>
        </w:tc>
        <w:tc>
          <w:tcPr>
            <w:tcW w:w="1277" w:type="dxa"/>
            <w:gridSpan w:val="3"/>
            <w:tcBorders>
              <w:top w:val="single" w:sz="4" w:space="0" w:color="auto"/>
              <w:bottom w:val="single" w:sz="4" w:space="0" w:color="auto"/>
            </w:tcBorders>
            <w:vAlign w:val="center"/>
          </w:tcPr>
          <w:p w14:paraId="7481F8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CF17C</w:t>
            </w:r>
          </w:p>
        </w:tc>
        <w:tc>
          <w:tcPr>
            <w:tcW w:w="6520" w:type="dxa"/>
            <w:gridSpan w:val="5"/>
            <w:tcBorders>
              <w:top w:val="single" w:sz="4" w:space="0" w:color="auto"/>
              <w:bottom w:val="single" w:sz="4" w:space="0" w:color="auto"/>
            </w:tcBorders>
          </w:tcPr>
          <w:p w14:paraId="3928538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7D00BF">
              <w:rPr>
                <w:rFonts w:ascii="Times New Roman CYR" w:hAnsi="Times New Roman CYR" w:cs="Times New Roman CYR"/>
                <w:b/>
                <w:bCs/>
                <w:noProof w:val="0"/>
                <w:sz w:val="16"/>
                <w:szCs w:val="16"/>
                <w:lang w:val="en-US" w:eastAsia="ru-RU"/>
              </w:rPr>
              <w:t xml:space="preserve"> </w:t>
            </w:r>
          </w:p>
          <w:p w14:paraId="5B19E91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C10F3C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164BE8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45B3206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F2D5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DAA86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7122050013400</w:t>
            </w:r>
          </w:p>
        </w:tc>
        <w:tc>
          <w:tcPr>
            <w:tcW w:w="6521" w:type="dxa"/>
            <w:gridSpan w:val="5"/>
            <w:tcBorders>
              <w:top w:val="nil"/>
              <w:bottom w:val="single" w:sz="2" w:space="0" w:color="auto"/>
            </w:tcBorders>
          </w:tcPr>
          <w:p w14:paraId="5B7C22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w:t>
            </w:r>
          </w:p>
        </w:tc>
        <w:tc>
          <w:tcPr>
            <w:tcW w:w="993" w:type="dxa"/>
            <w:gridSpan w:val="2"/>
            <w:tcBorders>
              <w:top w:val="nil"/>
              <w:bottom w:val="single" w:sz="2" w:space="0" w:color="auto"/>
            </w:tcBorders>
          </w:tcPr>
          <w:p w14:paraId="444709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43F91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2,148</w:t>
            </w:r>
          </w:p>
        </w:tc>
      </w:tr>
      <w:tr w:rsidR="007D00BF" w:rsidRPr="007D00BF" w14:paraId="20C0606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E20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4E760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2614122601913</w:t>
            </w:r>
          </w:p>
        </w:tc>
        <w:tc>
          <w:tcPr>
            <w:tcW w:w="6521" w:type="dxa"/>
            <w:gridSpan w:val="5"/>
            <w:tcBorders>
              <w:top w:val="nil"/>
              <w:bottom w:val="single" w:sz="2" w:space="0" w:color="auto"/>
            </w:tcBorders>
          </w:tcPr>
          <w:p w14:paraId="1A1265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Impaslitura din fibra de sticla tip 160gr/m2</w:t>
            </w:r>
          </w:p>
        </w:tc>
        <w:tc>
          <w:tcPr>
            <w:tcW w:w="993" w:type="dxa"/>
            <w:gridSpan w:val="2"/>
            <w:tcBorders>
              <w:top w:val="nil"/>
              <w:bottom w:val="single" w:sz="2" w:space="0" w:color="auto"/>
            </w:tcBorders>
          </w:tcPr>
          <w:p w14:paraId="4EC7D9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63E69A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11,814</w:t>
            </w:r>
          </w:p>
        </w:tc>
      </w:tr>
      <w:tr w:rsidR="007D00BF" w:rsidRPr="007D00BF" w14:paraId="7CE79D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F50D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0C565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2462106110132</w:t>
            </w:r>
          </w:p>
        </w:tc>
        <w:tc>
          <w:tcPr>
            <w:tcW w:w="6521" w:type="dxa"/>
            <w:gridSpan w:val="5"/>
            <w:tcBorders>
              <w:top w:val="nil"/>
              <w:bottom w:val="single" w:sz="2" w:space="0" w:color="auto"/>
            </w:tcBorders>
          </w:tcPr>
          <w:p w14:paraId="735A11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Aracet CPMB</w:t>
            </w:r>
          </w:p>
        </w:tc>
        <w:tc>
          <w:tcPr>
            <w:tcW w:w="993" w:type="dxa"/>
            <w:gridSpan w:val="2"/>
            <w:tcBorders>
              <w:top w:val="nil"/>
              <w:bottom w:val="single" w:sz="2" w:space="0" w:color="auto"/>
            </w:tcBorders>
          </w:tcPr>
          <w:p w14:paraId="617004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17ABE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1,611</w:t>
            </w:r>
          </w:p>
        </w:tc>
      </w:tr>
      <w:tr w:rsidR="007D00BF" w:rsidRPr="007D00BF" w14:paraId="7C981EE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A01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2E954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65223C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6D66CE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C18C0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0,0032</w:t>
            </w:r>
          </w:p>
        </w:tc>
      </w:tr>
      <w:tr w:rsidR="007D00BF" w:rsidRPr="007D00BF" w14:paraId="25275237" w14:textId="77777777" w:rsidTr="008576B9">
        <w:trPr>
          <w:trHeight w:val="340"/>
        </w:trPr>
        <w:tc>
          <w:tcPr>
            <w:tcW w:w="709" w:type="dxa"/>
            <w:tcBorders>
              <w:top w:val="nil"/>
              <w:left w:val="single" w:sz="6" w:space="0" w:color="auto"/>
              <w:bottom w:val="nil"/>
              <w:right w:val="nil"/>
            </w:tcBorders>
          </w:tcPr>
          <w:p w14:paraId="72E748F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DE6B75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7148A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A1DC08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26FBDA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3CB9BDE" w14:textId="77777777" w:rsidR="007D00BF" w:rsidRPr="007D00BF" w:rsidRDefault="007D00BF" w:rsidP="007D00BF">
            <w:pPr>
              <w:autoSpaceDE w:val="0"/>
              <w:autoSpaceDN w:val="0"/>
              <w:rPr>
                <w:i/>
                <w:iCs/>
                <w:noProof w:val="0"/>
                <w:lang w:val="en-US" w:eastAsia="ru-RU"/>
              </w:rPr>
            </w:pPr>
          </w:p>
        </w:tc>
      </w:tr>
      <w:tr w:rsidR="007D00BF" w:rsidRPr="007D00BF" w14:paraId="2419033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89D52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w:t>
            </w:r>
          </w:p>
        </w:tc>
        <w:tc>
          <w:tcPr>
            <w:tcW w:w="1277" w:type="dxa"/>
            <w:gridSpan w:val="3"/>
            <w:tcBorders>
              <w:top w:val="single" w:sz="4" w:space="0" w:color="auto"/>
              <w:bottom w:val="single" w:sz="4" w:space="0" w:color="auto"/>
            </w:tcBorders>
            <w:vAlign w:val="center"/>
          </w:tcPr>
          <w:p w14:paraId="72C33CD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4700FD4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0C02A26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C1C458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3A4CB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18513C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D73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7448B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6D16B8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BC210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F05B0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0,3222</w:t>
            </w:r>
          </w:p>
        </w:tc>
      </w:tr>
      <w:tr w:rsidR="007D00BF" w:rsidRPr="007D00BF" w14:paraId="314AAC0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A1D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5AFD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7BCA8A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243A35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82367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1,611</w:t>
            </w:r>
          </w:p>
        </w:tc>
      </w:tr>
      <w:tr w:rsidR="007D00BF" w:rsidRPr="007D00BF" w14:paraId="57B3EF7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6790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4D343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4BD910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616654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DCE20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0,537</w:t>
            </w:r>
          </w:p>
        </w:tc>
      </w:tr>
      <w:tr w:rsidR="007D00BF" w:rsidRPr="007D00BF" w14:paraId="728443B0" w14:textId="77777777" w:rsidTr="008576B9">
        <w:trPr>
          <w:trHeight w:val="340"/>
        </w:trPr>
        <w:tc>
          <w:tcPr>
            <w:tcW w:w="709" w:type="dxa"/>
            <w:tcBorders>
              <w:top w:val="nil"/>
              <w:left w:val="single" w:sz="6" w:space="0" w:color="auto"/>
              <w:bottom w:val="nil"/>
              <w:right w:val="nil"/>
            </w:tcBorders>
          </w:tcPr>
          <w:p w14:paraId="2CF6F27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8C07C3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B6A6B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C97C61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97AAE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6839F55" w14:textId="77777777" w:rsidR="007D00BF" w:rsidRPr="007D00BF" w:rsidRDefault="007D00BF" w:rsidP="007D00BF">
            <w:pPr>
              <w:autoSpaceDE w:val="0"/>
              <w:autoSpaceDN w:val="0"/>
              <w:rPr>
                <w:i/>
                <w:iCs/>
                <w:noProof w:val="0"/>
                <w:lang w:val="en-US" w:eastAsia="ru-RU"/>
              </w:rPr>
            </w:pPr>
          </w:p>
        </w:tc>
      </w:tr>
      <w:tr w:rsidR="007D00BF" w:rsidRPr="007D00BF" w14:paraId="367ABA1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7259F8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w:t>
            </w:r>
          </w:p>
        </w:tc>
        <w:tc>
          <w:tcPr>
            <w:tcW w:w="1277" w:type="dxa"/>
            <w:gridSpan w:val="3"/>
            <w:tcBorders>
              <w:top w:val="single" w:sz="4" w:space="0" w:color="auto"/>
              <w:bottom w:val="single" w:sz="4" w:space="0" w:color="auto"/>
            </w:tcBorders>
            <w:vAlign w:val="center"/>
          </w:tcPr>
          <w:p w14:paraId="59663A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41DEA09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14C33F6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1654DD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6689DC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26DDB2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2889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7E8FC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3E5D87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25240F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379E8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4,833</w:t>
            </w:r>
          </w:p>
        </w:tc>
      </w:tr>
      <w:tr w:rsidR="007D00BF" w:rsidRPr="007D00BF" w14:paraId="40C9C3F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73A5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26E0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E84F2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D49D4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46063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1,074</w:t>
            </w:r>
          </w:p>
        </w:tc>
      </w:tr>
      <w:tr w:rsidR="007D00BF" w:rsidRPr="007D00BF" w14:paraId="60D970A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E9B1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3F9C9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686716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55CEC8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8F4C2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11,3296</w:t>
            </w:r>
          </w:p>
        </w:tc>
      </w:tr>
      <w:tr w:rsidR="007D00BF" w:rsidRPr="007D00BF" w14:paraId="53FA40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4464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C9232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435677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673AAA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09A8C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0,0107</w:t>
            </w:r>
          </w:p>
        </w:tc>
      </w:tr>
      <w:tr w:rsidR="007D00BF" w:rsidRPr="007D00BF" w14:paraId="76CDC1B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4BBA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1FDD8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568207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56ECD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6D14E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0,0107</w:t>
            </w:r>
          </w:p>
        </w:tc>
      </w:tr>
      <w:tr w:rsidR="007D00BF" w:rsidRPr="007D00BF" w14:paraId="7F67CFC1" w14:textId="77777777" w:rsidTr="008576B9">
        <w:trPr>
          <w:trHeight w:val="340"/>
        </w:trPr>
        <w:tc>
          <w:tcPr>
            <w:tcW w:w="709" w:type="dxa"/>
            <w:tcBorders>
              <w:top w:val="nil"/>
              <w:left w:val="single" w:sz="6" w:space="0" w:color="auto"/>
              <w:bottom w:val="nil"/>
              <w:right w:val="nil"/>
            </w:tcBorders>
          </w:tcPr>
          <w:p w14:paraId="4E8DB81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DDB205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A74A4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7D1654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728816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7F865D8" w14:textId="77777777" w:rsidR="007D00BF" w:rsidRPr="007D00BF" w:rsidRDefault="007D00BF" w:rsidP="007D00BF">
            <w:pPr>
              <w:autoSpaceDE w:val="0"/>
              <w:autoSpaceDN w:val="0"/>
              <w:rPr>
                <w:i/>
                <w:iCs/>
                <w:noProof w:val="0"/>
                <w:lang w:val="en-US" w:eastAsia="ru-RU"/>
              </w:rPr>
            </w:pPr>
          </w:p>
        </w:tc>
      </w:tr>
      <w:tr w:rsidR="007D00BF" w:rsidRPr="007D00BF" w14:paraId="797A9E0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9A197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17</w:t>
            </w:r>
          </w:p>
        </w:tc>
        <w:tc>
          <w:tcPr>
            <w:tcW w:w="1277" w:type="dxa"/>
            <w:gridSpan w:val="3"/>
            <w:tcBorders>
              <w:top w:val="single" w:sz="4" w:space="0" w:color="auto"/>
              <w:bottom w:val="single" w:sz="4" w:space="0" w:color="auto"/>
            </w:tcBorders>
            <w:vAlign w:val="center"/>
          </w:tcPr>
          <w:p w14:paraId="4ED0024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1CF38CD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46701A4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5AC283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890E3A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739CACD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CCE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4F77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219A2F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332BFD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B519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0,3222</w:t>
            </w:r>
          </w:p>
        </w:tc>
      </w:tr>
      <w:tr w:rsidR="007D00BF" w:rsidRPr="007D00BF" w14:paraId="71A0161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033F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F730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0DFC27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1D82BC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B88292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1,611</w:t>
            </w:r>
          </w:p>
        </w:tc>
      </w:tr>
      <w:tr w:rsidR="007D00BF" w:rsidRPr="007D00BF" w14:paraId="71DF1C2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C1E1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9A1E2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2483D6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70C00A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2701B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0,537</w:t>
            </w:r>
          </w:p>
        </w:tc>
      </w:tr>
      <w:tr w:rsidR="007D00BF" w:rsidRPr="007D00BF" w14:paraId="3F90FB93" w14:textId="77777777" w:rsidTr="008576B9">
        <w:trPr>
          <w:trHeight w:val="340"/>
        </w:trPr>
        <w:tc>
          <w:tcPr>
            <w:tcW w:w="709" w:type="dxa"/>
            <w:tcBorders>
              <w:top w:val="nil"/>
              <w:left w:val="single" w:sz="6" w:space="0" w:color="auto"/>
              <w:bottom w:val="nil"/>
              <w:right w:val="nil"/>
            </w:tcBorders>
          </w:tcPr>
          <w:p w14:paraId="174751F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620564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9A00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C136A7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FE7A01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3F52B76" w14:textId="77777777" w:rsidR="007D00BF" w:rsidRPr="007D00BF" w:rsidRDefault="007D00BF" w:rsidP="007D00BF">
            <w:pPr>
              <w:autoSpaceDE w:val="0"/>
              <w:autoSpaceDN w:val="0"/>
              <w:rPr>
                <w:i/>
                <w:iCs/>
                <w:noProof w:val="0"/>
                <w:lang w:val="en-US" w:eastAsia="ru-RU"/>
              </w:rPr>
            </w:pPr>
          </w:p>
        </w:tc>
      </w:tr>
      <w:tr w:rsidR="007D00BF" w:rsidRPr="007D00BF" w14:paraId="7B4C283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810089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18</w:t>
            </w:r>
          </w:p>
        </w:tc>
        <w:tc>
          <w:tcPr>
            <w:tcW w:w="1277" w:type="dxa"/>
            <w:gridSpan w:val="3"/>
            <w:tcBorders>
              <w:top w:val="single" w:sz="4" w:space="0" w:color="auto"/>
              <w:bottom w:val="single" w:sz="4" w:space="0" w:color="auto"/>
            </w:tcBorders>
            <w:vAlign w:val="center"/>
          </w:tcPr>
          <w:p w14:paraId="5A26B96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1AA2E2B5"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Vopsitorii interioare cu vopsea pe baza de copolimeri vinilici in emulsie apoasa,  aplicate in 2 straturi pe glet existent, </w:t>
            </w:r>
            <w:r w:rsidRPr="007D00BF">
              <w:rPr>
                <w:b/>
                <w:bCs/>
                <w:noProof w:val="0"/>
                <w:lang w:val="en-US" w:eastAsia="ru-RU"/>
              </w:rPr>
              <w:lastRenderedPageBreak/>
              <w:t>executate manual (Внутренняя окраска полимеро-виниловыми водоэмульсионными красками существующей отделанной поверхности, в 2 слоя, вручную)</w:t>
            </w:r>
          </w:p>
          <w:p w14:paraId="75E0082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*Цвет согласовать с заказчиком</w:t>
            </w:r>
            <w:r w:rsidRPr="007D00BF">
              <w:rPr>
                <w:rFonts w:ascii="Times New Roman CYR" w:hAnsi="Times New Roman CYR" w:cs="Times New Roman CYR"/>
                <w:b/>
                <w:bCs/>
                <w:noProof w:val="0"/>
                <w:sz w:val="16"/>
                <w:szCs w:val="16"/>
                <w:lang w:val="en-US" w:eastAsia="ru-RU"/>
              </w:rPr>
              <w:t xml:space="preserve"> </w:t>
            </w:r>
          </w:p>
          <w:p w14:paraId="2EA4B3A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F8DDE0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008B4E6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10,74</w:t>
            </w:r>
          </w:p>
        </w:tc>
      </w:tr>
      <w:tr w:rsidR="007D00BF" w:rsidRPr="007D00BF" w14:paraId="59D2DED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00C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D27D5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3D2046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A4273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24CDD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5,907</w:t>
            </w:r>
          </w:p>
        </w:tc>
      </w:tr>
      <w:tr w:rsidR="007D00BF" w:rsidRPr="007D00BF" w14:paraId="42EC55C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CA2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C0322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7C50DB6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44FE0B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10975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4,296</w:t>
            </w:r>
          </w:p>
        </w:tc>
      </w:tr>
      <w:tr w:rsidR="007D00BF" w:rsidRPr="007D00BF" w14:paraId="4311E7B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A2D32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8BA40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1C1FD1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0BC5F6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47B23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0,6444</w:t>
            </w:r>
          </w:p>
        </w:tc>
      </w:tr>
      <w:tr w:rsidR="007D00BF" w:rsidRPr="007D00BF" w14:paraId="2E3EB9E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2713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EDB40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2D2140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6FB7FA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00A82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5,37</w:t>
            </w:r>
          </w:p>
        </w:tc>
      </w:tr>
      <w:tr w:rsidR="007D00BF" w:rsidRPr="007D00BF" w14:paraId="298635E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DCD1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620FD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6F05E0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4F7046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1432F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0,537</w:t>
            </w:r>
          </w:p>
        </w:tc>
      </w:tr>
      <w:tr w:rsidR="007D00BF" w:rsidRPr="007D00BF" w14:paraId="0F7199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EF50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99D42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A6D67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22204A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BD397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0,0215</w:t>
            </w:r>
          </w:p>
        </w:tc>
      </w:tr>
      <w:tr w:rsidR="007D00BF" w:rsidRPr="007D00BF" w14:paraId="1FBE7431" w14:textId="77777777" w:rsidTr="008576B9">
        <w:trPr>
          <w:trHeight w:val="340"/>
        </w:trPr>
        <w:tc>
          <w:tcPr>
            <w:tcW w:w="709" w:type="dxa"/>
            <w:tcBorders>
              <w:top w:val="nil"/>
              <w:left w:val="single" w:sz="6" w:space="0" w:color="auto"/>
              <w:bottom w:val="nil"/>
              <w:right w:val="nil"/>
            </w:tcBorders>
          </w:tcPr>
          <w:p w14:paraId="14162F6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224497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245B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EE5E9A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540C15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046307A" w14:textId="77777777" w:rsidR="007D00BF" w:rsidRPr="007D00BF" w:rsidRDefault="007D00BF" w:rsidP="007D00BF">
            <w:pPr>
              <w:autoSpaceDE w:val="0"/>
              <w:autoSpaceDN w:val="0"/>
              <w:rPr>
                <w:i/>
                <w:iCs/>
                <w:noProof w:val="0"/>
                <w:lang w:val="en-US" w:eastAsia="ru-RU"/>
              </w:rPr>
            </w:pPr>
          </w:p>
        </w:tc>
      </w:tr>
      <w:tr w:rsidR="007D00BF" w:rsidRPr="007D00BF" w14:paraId="20C93DD8"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87C344C"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FEF2E2F"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15CBB477" w14:textId="77777777" w:rsidR="007D00BF" w:rsidRPr="007D00BF" w:rsidRDefault="007D00BF" w:rsidP="007D00BF">
            <w:pPr>
              <w:autoSpaceDE w:val="0"/>
              <w:autoSpaceDN w:val="0"/>
              <w:rPr>
                <w:noProof w:val="0"/>
                <w:lang w:val="en-US" w:eastAsia="ru-RU"/>
              </w:rPr>
            </w:pPr>
          </w:p>
          <w:p w14:paraId="42D70894" w14:textId="77777777" w:rsidR="007D00BF" w:rsidRPr="007D00BF" w:rsidRDefault="007D00BF" w:rsidP="007D00BF">
            <w:pPr>
              <w:autoSpaceDE w:val="0"/>
              <w:autoSpaceDN w:val="0"/>
              <w:rPr>
                <w:noProof w:val="0"/>
                <w:lang w:val="en-US" w:eastAsia="ru-RU"/>
              </w:rPr>
            </w:pPr>
          </w:p>
          <w:p w14:paraId="4E70FD5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FB2E75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6D60CE9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35E156BC" w14:textId="77777777" w:rsidR="007D00BF" w:rsidRPr="007D00BF" w:rsidRDefault="007D00BF" w:rsidP="007D00BF">
            <w:pPr>
              <w:autoSpaceDE w:val="0"/>
              <w:autoSpaceDN w:val="0"/>
              <w:rPr>
                <w:noProof w:val="0"/>
                <w:lang w:val="en-US" w:eastAsia="ru-RU"/>
              </w:rPr>
            </w:pPr>
          </w:p>
        </w:tc>
      </w:tr>
      <w:tr w:rsidR="007D00BF" w:rsidRPr="007D00BF" w14:paraId="4FF49EA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3564F40"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12B248B"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F25974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0285948"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6F5D4E0" w14:textId="77777777" w:rsidR="007D00BF" w:rsidRPr="007D00BF" w:rsidRDefault="007D00BF" w:rsidP="007D00BF">
            <w:pPr>
              <w:autoSpaceDE w:val="0"/>
              <w:autoSpaceDN w:val="0"/>
              <w:rPr>
                <w:noProof w:val="0"/>
                <w:lang w:val="en-US" w:eastAsia="ru-RU"/>
              </w:rPr>
            </w:pPr>
          </w:p>
        </w:tc>
      </w:tr>
      <w:tr w:rsidR="007D00BF" w:rsidRPr="007D00BF" w14:paraId="68D388FA"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676F0C9"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C004ED9"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2DDB02D"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DBC83EA"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Стены</w:t>
            </w:r>
          </w:p>
        </w:tc>
        <w:tc>
          <w:tcPr>
            <w:tcW w:w="1370" w:type="dxa"/>
            <w:tcBorders>
              <w:top w:val="single" w:sz="4" w:space="0" w:color="auto"/>
              <w:left w:val="nil"/>
              <w:bottom w:val="single" w:sz="4" w:space="0" w:color="auto"/>
              <w:right w:val="nil"/>
            </w:tcBorders>
          </w:tcPr>
          <w:p w14:paraId="541D927B"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D8956CC" w14:textId="77777777" w:rsidR="007D00BF" w:rsidRPr="007D00BF" w:rsidRDefault="007D00BF" w:rsidP="007D00BF">
            <w:pPr>
              <w:autoSpaceDE w:val="0"/>
              <w:autoSpaceDN w:val="0"/>
              <w:rPr>
                <w:b/>
                <w:bCs/>
                <w:noProof w:val="0"/>
                <w:lang w:val="en-US" w:eastAsia="ru-RU"/>
              </w:rPr>
            </w:pPr>
          </w:p>
        </w:tc>
      </w:tr>
      <w:tr w:rsidR="007D00BF" w:rsidRPr="007D00BF" w14:paraId="71EA8AFC" w14:textId="77777777" w:rsidTr="008576B9">
        <w:tc>
          <w:tcPr>
            <w:tcW w:w="709" w:type="dxa"/>
            <w:tcBorders>
              <w:top w:val="nil"/>
              <w:left w:val="single" w:sz="6" w:space="0" w:color="auto"/>
              <w:bottom w:val="nil"/>
              <w:right w:val="nil"/>
            </w:tcBorders>
          </w:tcPr>
          <w:p w14:paraId="163AD9DB"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AC463C6"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B348C22"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1.1.2.3. Потолок</w:t>
            </w:r>
          </w:p>
          <w:p w14:paraId="79F0A8B9"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085C023"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628CD2A"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653A4EB" w14:textId="77777777" w:rsidR="007D00BF" w:rsidRPr="007D00BF" w:rsidRDefault="007D00BF" w:rsidP="007D00BF">
            <w:pPr>
              <w:autoSpaceDE w:val="0"/>
              <w:autoSpaceDN w:val="0"/>
              <w:rPr>
                <w:noProof w:val="0"/>
                <w:lang w:val="en-US" w:eastAsia="ru-RU"/>
              </w:rPr>
            </w:pPr>
          </w:p>
        </w:tc>
      </w:tr>
      <w:tr w:rsidR="007D00BF" w:rsidRPr="007D00BF" w14:paraId="3CBCF9C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DE2C78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19</w:t>
            </w:r>
          </w:p>
        </w:tc>
        <w:tc>
          <w:tcPr>
            <w:tcW w:w="1277" w:type="dxa"/>
            <w:gridSpan w:val="3"/>
            <w:tcBorders>
              <w:top w:val="single" w:sz="4" w:space="0" w:color="auto"/>
              <w:bottom w:val="single" w:sz="4" w:space="0" w:color="auto"/>
            </w:tcBorders>
            <w:vAlign w:val="center"/>
          </w:tcPr>
          <w:p w14:paraId="100E5C8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CB16A</w:t>
            </w:r>
          </w:p>
        </w:tc>
        <w:tc>
          <w:tcPr>
            <w:tcW w:w="6520" w:type="dxa"/>
            <w:gridSpan w:val="5"/>
            <w:tcBorders>
              <w:top w:val="single" w:sz="4" w:space="0" w:color="auto"/>
              <w:bottom w:val="single" w:sz="4" w:space="0" w:color="auto"/>
            </w:tcBorders>
          </w:tcPr>
          <w:p w14:paraId="1200FEB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Schela  pentru lucrari de finisaje interioare in incaperi pina la 5 m inaltime (Леса для внутренних отделочных работ в помещениях высотой до 5 м)</w:t>
            </w:r>
            <w:r w:rsidRPr="007D00BF">
              <w:rPr>
                <w:rFonts w:ascii="Times New Roman CYR" w:hAnsi="Times New Roman CYR" w:cs="Times New Roman CYR"/>
                <w:b/>
                <w:bCs/>
                <w:noProof w:val="0"/>
                <w:sz w:val="16"/>
                <w:szCs w:val="16"/>
                <w:lang w:val="en-US" w:eastAsia="ru-RU"/>
              </w:rPr>
              <w:t xml:space="preserve"> </w:t>
            </w:r>
          </w:p>
          <w:p w14:paraId="4B3776A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CF16B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8A8547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67236ED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C60E2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1981A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A8F9F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2F3A9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8AB85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0,477</w:t>
            </w:r>
          </w:p>
        </w:tc>
      </w:tr>
      <w:tr w:rsidR="007D00BF" w:rsidRPr="007D00BF" w14:paraId="4EE8C0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02D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C65F6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7124010010700</w:t>
            </w:r>
          </w:p>
        </w:tc>
        <w:tc>
          <w:tcPr>
            <w:tcW w:w="6521" w:type="dxa"/>
            <w:gridSpan w:val="5"/>
            <w:tcBorders>
              <w:top w:val="nil"/>
              <w:bottom w:val="single" w:sz="2" w:space="0" w:color="auto"/>
            </w:tcBorders>
          </w:tcPr>
          <w:p w14:paraId="0646EC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Dulgher</w:t>
            </w:r>
          </w:p>
        </w:tc>
        <w:tc>
          <w:tcPr>
            <w:tcW w:w="993" w:type="dxa"/>
            <w:gridSpan w:val="2"/>
            <w:tcBorders>
              <w:top w:val="nil"/>
              <w:bottom w:val="single" w:sz="2" w:space="0" w:color="auto"/>
            </w:tcBorders>
          </w:tcPr>
          <w:p w14:paraId="69F659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AD52B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2,226</w:t>
            </w:r>
          </w:p>
        </w:tc>
      </w:tr>
      <w:tr w:rsidR="007D00BF" w:rsidRPr="007D00BF" w14:paraId="2B34511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CBCB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20F37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2010102900900</w:t>
            </w:r>
          </w:p>
        </w:tc>
        <w:tc>
          <w:tcPr>
            <w:tcW w:w="6521" w:type="dxa"/>
            <w:gridSpan w:val="5"/>
            <w:tcBorders>
              <w:top w:val="nil"/>
              <w:bottom w:val="single" w:sz="2" w:space="0" w:color="auto"/>
            </w:tcBorders>
          </w:tcPr>
          <w:p w14:paraId="2E2A5D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Lemn rotund de rasinoase</w:t>
            </w:r>
          </w:p>
        </w:tc>
        <w:tc>
          <w:tcPr>
            <w:tcW w:w="993" w:type="dxa"/>
            <w:gridSpan w:val="2"/>
            <w:tcBorders>
              <w:top w:val="nil"/>
              <w:bottom w:val="single" w:sz="2" w:space="0" w:color="auto"/>
            </w:tcBorders>
          </w:tcPr>
          <w:p w14:paraId="2A5A75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B5B5E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0,0064</w:t>
            </w:r>
          </w:p>
        </w:tc>
      </w:tr>
      <w:tr w:rsidR="007D00BF" w:rsidRPr="007D00BF" w14:paraId="667C3E2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8EC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4331D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2010102904340</w:t>
            </w:r>
          </w:p>
        </w:tc>
        <w:tc>
          <w:tcPr>
            <w:tcW w:w="6521" w:type="dxa"/>
            <w:gridSpan w:val="5"/>
            <w:tcBorders>
              <w:top w:val="nil"/>
              <w:bottom w:val="single" w:sz="2" w:space="0" w:color="auto"/>
            </w:tcBorders>
          </w:tcPr>
          <w:p w14:paraId="20DB42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Dulapi de rasinoase</w:t>
            </w:r>
          </w:p>
        </w:tc>
        <w:tc>
          <w:tcPr>
            <w:tcW w:w="993" w:type="dxa"/>
            <w:gridSpan w:val="2"/>
            <w:tcBorders>
              <w:top w:val="nil"/>
              <w:bottom w:val="single" w:sz="2" w:space="0" w:color="auto"/>
            </w:tcBorders>
          </w:tcPr>
          <w:p w14:paraId="16874A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F33EF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0,0111</w:t>
            </w:r>
          </w:p>
        </w:tc>
      </w:tr>
      <w:tr w:rsidR="007D00BF" w:rsidRPr="007D00BF" w14:paraId="6994EE4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8B85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7452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2874125881241</w:t>
            </w:r>
          </w:p>
        </w:tc>
        <w:tc>
          <w:tcPr>
            <w:tcW w:w="6521" w:type="dxa"/>
            <w:gridSpan w:val="5"/>
            <w:tcBorders>
              <w:top w:val="nil"/>
              <w:bottom w:val="single" w:sz="2" w:space="0" w:color="auto"/>
            </w:tcBorders>
          </w:tcPr>
          <w:p w14:paraId="64982A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Saibe uzuale M 10</w:t>
            </w:r>
          </w:p>
        </w:tc>
        <w:tc>
          <w:tcPr>
            <w:tcW w:w="993" w:type="dxa"/>
            <w:gridSpan w:val="2"/>
            <w:tcBorders>
              <w:top w:val="nil"/>
              <w:bottom w:val="single" w:sz="2" w:space="0" w:color="auto"/>
            </w:tcBorders>
          </w:tcPr>
          <w:p w14:paraId="3CAD0A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56A49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0,954</w:t>
            </w:r>
          </w:p>
        </w:tc>
      </w:tr>
      <w:tr w:rsidR="007D00BF" w:rsidRPr="007D00BF" w14:paraId="27ECAD0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619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835E9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2874115841033</w:t>
            </w:r>
          </w:p>
        </w:tc>
        <w:tc>
          <w:tcPr>
            <w:tcW w:w="6521" w:type="dxa"/>
            <w:gridSpan w:val="5"/>
            <w:tcBorders>
              <w:top w:val="nil"/>
              <w:bottom w:val="single" w:sz="2" w:space="0" w:color="auto"/>
            </w:tcBorders>
          </w:tcPr>
          <w:p w14:paraId="2AD116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Piulite uzuale patrate M 10</w:t>
            </w:r>
          </w:p>
        </w:tc>
        <w:tc>
          <w:tcPr>
            <w:tcW w:w="993" w:type="dxa"/>
            <w:gridSpan w:val="2"/>
            <w:tcBorders>
              <w:top w:val="nil"/>
              <w:bottom w:val="single" w:sz="2" w:space="0" w:color="auto"/>
            </w:tcBorders>
          </w:tcPr>
          <w:p w14:paraId="324CD3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85CB7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0,954</w:t>
            </w:r>
          </w:p>
        </w:tc>
      </w:tr>
      <w:tr w:rsidR="007D00BF" w:rsidRPr="007D00BF" w14:paraId="26D0E5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6409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D93F1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2874115825003</w:t>
            </w:r>
          </w:p>
        </w:tc>
        <w:tc>
          <w:tcPr>
            <w:tcW w:w="6521" w:type="dxa"/>
            <w:gridSpan w:val="5"/>
            <w:tcBorders>
              <w:top w:val="nil"/>
              <w:bottom w:val="single" w:sz="2" w:space="0" w:color="auto"/>
            </w:tcBorders>
          </w:tcPr>
          <w:p w14:paraId="10564B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uzuale patrate M 10 x 140 mm</w:t>
            </w:r>
          </w:p>
        </w:tc>
        <w:tc>
          <w:tcPr>
            <w:tcW w:w="993" w:type="dxa"/>
            <w:gridSpan w:val="2"/>
            <w:tcBorders>
              <w:top w:val="nil"/>
              <w:bottom w:val="single" w:sz="2" w:space="0" w:color="auto"/>
            </w:tcBorders>
          </w:tcPr>
          <w:p w14:paraId="59A771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7B78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0,954</w:t>
            </w:r>
          </w:p>
        </w:tc>
      </w:tr>
      <w:tr w:rsidR="007D00BF" w:rsidRPr="007D00BF" w14:paraId="64DA2DB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F537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62348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2875276311528</w:t>
            </w:r>
          </w:p>
        </w:tc>
        <w:tc>
          <w:tcPr>
            <w:tcW w:w="6521" w:type="dxa"/>
            <w:gridSpan w:val="5"/>
            <w:tcBorders>
              <w:top w:val="nil"/>
              <w:bottom w:val="single" w:sz="2" w:space="0" w:color="auto"/>
            </w:tcBorders>
          </w:tcPr>
          <w:p w14:paraId="5086FF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Scoabe din otel pentru constructii</w:t>
            </w:r>
          </w:p>
        </w:tc>
        <w:tc>
          <w:tcPr>
            <w:tcW w:w="993" w:type="dxa"/>
            <w:gridSpan w:val="2"/>
            <w:tcBorders>
              <w:top w:val="nil"/>
              <w:bottom w:val="single" w:sz="2" w:space="0" w:color="auto"/>
            </w:tcBorders>
          </w:tcPr>
          <w:p w14:paraId="65F683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D1189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79949AF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7ECB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E012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2734113803207</w:t>
            </w:r>
          </w:p>
        </w:tc>
        <w:tc>
          <w:tcPr>
            <w:tcW w:w="6521" w:type="dxa"/>
            <w:gridSpan w:val="5"/>
            <w:tcBorders>
              <w:top w:val="nil"/>
              <w:bottom w:val="single" w:sz="2" w:space="0" w:color="auto"/>
            </w:tcBorders>
          </w:tcPr>
          <w:p w14:paraId="083D12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2 mm</w:t>
            </w:r>
          </w:p>
        </w:tc>
        <w:tc>
          <w:tcPr>
            <w:tcW w:w="993" w:type="dxa"/>
            <w:gridSpan w:val="2"/>
            <w:tcBorders>
              <w:top w:val="nil"/>
              <w:bottom w:val="single" w:sz="2" w:space="0" w:color="auto"/>
            </w:tcBorders>
          </w:tcPr>
          <w:p w14:paraId="2A0B84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6F2BE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0,318</w:t>
            </w:r>
          </w:p>
        </w:tc>
      </w:tr>
      <w:tr w:rsidR="007D00BF" w:rsidRPr="007D00BF" w14:paraId="3C3643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9C70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25348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2873145887000</w:t>
            </w:r>
          </w:p>
        </w:tc>
        <w:tc>
          <w:tcPr>
            <w:tcW w:w="6521" w:type="dxa"/>
            <w:gridSpan w:val="5"/>
            <w:tcBorders>
              <w:top w:val="nil"/>
              <w:bottom w:val="single" w:sz="2" w:space="0" w:color="auto"/>
            </w:tcBorders>
          </w:tcPr>
          <w:p w14:paraId="755D08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Cuie cu cap conic tip A pentru constructii</w:t>
            </w:r>
          </w:p>
        </w:tc>
        <w:tc>
          <w:tcPr>
            <w:tcW w:w="993" w:type="dxa"/>
            <w:gridSpan w:val="2"/>
            <w:tcBorders>
              <w:top w:val="nil"/>
              <w:bottom w:val="single" w:sz="2" w:space="0" w:color="auto"/>
            </w:tcBorders>
          </w:tcPr>
          <w:p w14:paraId="0D290C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AC6EB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0,477</w:t>
            </w:r>
          </w:p>
        </w:tc>
      </w:tr>
      <w:tr w:rsidR="007D00BF" w:rsidRPr="007D00BF" w14:paraId="407359F2" w14:textId="77777777" w:rsidTr="008576B9">
        <w:trPr>
          <w:trHeight w:val="340"/>
        </w:trPr>
        <w:tc>
          <w:tcPr>
            <w:tcW w:w="709" w:type="dxa"/>
            <w:tcBorders>
              <w:top w:val="nil"/>
              <w:left w:val="single" w:sz="6" w:space="0" w:color="auto"/>
              <w:bottom w:val="nil"/>
              <w:right w:val="nil"/>
            </w:tcBorders>
          </w:tcPr>
          <w:p w14:paraId="08B808D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738114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CFA82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16819E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B59C6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F3D5F07" w14:textId="77777777" w:rsidR="007D00BF" w:rsidRPr="007D00BF" w:rsidRDefault="007D00BF" w:rsidP="007D00BF">
            <w:pPr>
              <w:autoSpaceDE w:val="0"/>
              <w:autoSpaceDN w:val="0"/>
              <w:rPr>
                <w:i/>
                <w:iCs/>
                <w:noProof w:val="0"/>
                <w:lang w:val="en-US" w:eastAsia="ru-RU"/>
              </w:rPr>
            </w:pPr>
          </w:p>
        </w:tc>
      </w:tr>
      <w:tr w:rsidR="007D00BF" w:rsidRPr="007D00BF" w14:paraId="4B1D7F7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44E80E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20</w:t>
            </w:r>
          </w:p>
        </w:tc>
        <w:tc>
          <w:tcPr>
            <w:tcW w:w="1277" w:type="dxa"/>
            <w:gridSpan w:val="3"/>
            <w:tcBorders>
              <w:top w:val="single" w:sz="4" w:space="0" w:color="auto"/>
              <w:bottom w:val="single" w:sz="4" w:space="0" w:color="auto"/>
            </w:tcBorders>
            <w:vAlign w:val="center"/>
          </w:tcPr>
          <w:p w14:paraId="72B46F5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СF59D</w:t>
            </w:r>
          </w:p>
        </w:tc>
        <w:tc>
          <w:tcPr>
            <w:tcW w:w="6520" w:type="dxa"/>
            <w:gridSpan w:val="5"/>
            <w:tcBorders>
              <w:top w:val="single" w:sz="4" w:space="0" w:color="auto"/>
              <w:bottom w:val="single" w:sz="4" w:space="0" w:color="auto"/>
            </w:tcBorders>
          </w:tcPr>
          <w:p w14:paraId="0F2050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65C677D7"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09F065C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67C26C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3E88AB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793AF83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EF56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096B1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585D9F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1AA9C0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D5677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6,0738</w:t>
            </w:r>
          </w:p>
        </w:tc>
      </w:tr>
      <w:tr w:rsidR="007D00BF" w:rsidRPr="007D00BF" w14:paraId="5C03A8B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0A5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DE8C4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7AB8C8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1E000D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0311C6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3,3557</w:t>
            </w:r>
          </w:p>
        </w:tc>
      </w:tr>
      <w:tr w:rsidR="007D00BF" w:rsidRPr="007D00BF" w14:paraId="74C359F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D62C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746B4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1B435E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027DDB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167C3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2,937</w:t>
            </w:r>
          </w:p>
        </w:tc>
      </w:tr>
      <w:tr w:rsidR="007D00BF" w:rsidRPr="007D00BF" w14:paraId="2198887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F5B7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4556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1D07C3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4DEAC1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1FCFD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7,031</w:t>
            </w:r>
          </w:p>
        </w:tc>
      </w:tr>
      <w:tr w:rsidR="007D00BF" w:rsidRPr="007D00BF" w14:paraId="746870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7AFB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DDF1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25888C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029097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005AA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7,5104</w:t>
            </w:r>
          </w:p>
        </w:tc>
      </w:tr>
      <w:tr w:rsidR="007D00BF" w:rsidRPr="007D00BF" w14:paraId="426C6F9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FC25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90A6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3062B7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561F40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7FAFA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2,4209</w:t>
            </w:r>
          </w:p>
        </w:tc>
      </w:tr>
      <w:tr w:rsidR="007D00BF" w:rsidRPr="007D00BF" w14:paraId="62F6ED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29E1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76EFA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4DD5C9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1DA293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11378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0,8661</w:t>
            </w:r>
          </w:p>
        </w:tc>
      </w:tr>
      <w:tr w:rsidR="007D00BF" w:rsidRPr="007D00BF" w14:paraId="08FEFAE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62C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D989A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258179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731903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1BA73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0,2796</w:t>
            </w:r>
          </w:p>
        </w:tc>
      </w:tr>
      <w:tr w:rsidR="007D00BF" w:rsidRPr="007D00BF" w14:paraId="1AD75CD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D6B8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42150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0D2E37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410FBC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3BED3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5,2732</w:t>
            </w:r>
          </w:p>
        </w:tc>
      </w:tr>
      <w:tr w:rsidR="007D00BF" w:rsidRPr="007D00BF" w14:paraId="5A44D84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0717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DE2DF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3E960B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1D493A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D622C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51,7416</w:t>
            </w:r>
          </w:p>
        </w:tc>
      </w:tr>
      <w:tr w:rsidR="007D00BF" w:rsidRPr="007D00BF" w14:paraId="72AAFD8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98B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D7F0C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93CE4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003A8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761EC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0,0146</w:t>
            </w:r>
          </w:p>
        </w:tc>
      </w:tr>
      <w:tr w:rsidR="007D00BF" w:rsidRPr="007D00BF" w14:paraId="614E3A6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E180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7C81E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709098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763413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6D7D6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0,1511</w:t>
            </w:r>
          </w:p>
        </w:tc>
      </w:tr>
      <w:tr w:rsidR="007D00BF" w:rsidRPr="007D00BF" w14:paraId="3305BBAD" w14:textId="77777777" w:rsidTr="008576B9">
        <w:trPr>
          <w:trHeight w:val="340"/>
        </w:trPr>
        <w:tc>
          <w:tcPr>
            <w:tcW w:w="709" w:type="dxa"/>
            <w:tcBorders>
              <w:top w:val="nil"/>
              <w:left w:val="single" w:sz="6" w:space="0" w:color="auto"/>
              <w:bottom w:val="nil"/>
              <w:right w:val="nil"/>
            </w:tcBorders>
          </w:tcPr>
          <w:p w14:paraId="1124870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15D9F3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FB1E2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6410F2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8EF58E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13395C8" w14:textId="77777777" w:rsidR="007D00BF" w:rsidRPr="007D00BF" w:rsidRDefault="007D00BF" w:rsidP="007D00BF">
            <w:pPr>
              <w:autoSpaceDE w:val="0"/>
              <w:autoSpaceDN w:val="0"/>
              <w:rPr>
                <w:i/>
                <w:iCs/>
                <w:noProof w:val="0"/>
                <w:lang w:val="en-US" w:eastAsia="ru-RU"/>
              </w:rPr>
            </w:pPr>
          </w:p>
        </w:tc>
      </w:tr>
      <w:tr w:rsidR="007D00BF" w:rsidRPr="007D00BF" w14:paraId="7214A5E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DFDA12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21</w:t>
            </w:r>
          </w:p>
        </w:tc>
        <w:tc>
          <w:tcPr>
            <w:tcW w:w="1277" w:type="dxa"/>
            <w:gridSpan w:val="3"/>
            <w:tcBorders>
              <w:top w:val="single" w:sz="4" w:space="0" w:color="auto"/>
              <w:bottom w:val="single" w:sz="4" w:space="0" w:color="auto"/>
            </w:tcBorders>
            <w:vAlign w:val="center"/>
          </w:tcPr>
          <w:p w14:paraId="061C618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09D70A3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19AF5EA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7CE3C5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DEE17D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402160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EA9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1923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397111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41B9FD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75201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0,0954</w:t>
            </w:r>
          </w:p>
        </w:tc>
      </w:tr>
      <w:tr w:rsidR="007D00BF" w:rsidRPr="007D00BF" w14:paraId="78947E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B3D4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EBD1E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EE021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27850B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61256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0,477</w:t>
            </w:r>
          </w:p>
        </w:tc>
      </w:tr>
      <w:tr w:rsidR="007D00BF" w:rsidRPr="007D00BF" w14:paraId="2C54E04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9733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55274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67CF6C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1B9101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4F37E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2841FB59" w14:textId="77777777" w:rsidTr="008576B9">
        <w:trPr>
          <w:trHeight w:val="340"/>
        </w:trPr>
        <w:tc>
          <w:tcPr>
            <w:tcW w:w="709" w:type="dxa"/>
            <w:tcBorders>
              <w:top w:val="nil"/>
              <w:left w:val="single" w:sz="6" w:space="0" w:color="auto"/>
              <w:bottom w:val="nil"/>
              <w:right w:val="nil"/>
            </w:tcBorders>
          </w:tcPr>
          <w:p w14:paraId="4F2DFC0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229B33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CE15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10F86B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BB0D24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97F0079" w14:textId="77777777" w:rsidR="007D00BF" w:rsidRPr="007D00BF" w:rsidRDefault="007D00BF" w:rsidP="007D00BF">
            <w:pPr>
              <w:autoSpaceDE w:val="0"/>
              <w:autoSpaceDN w:val="0"/>
              <w:rPr>
                <w:i/>
                <w:iCs/>
                <w:noProof w:val="0"/>
                <w:lang w:val="en-US" w:eastAsia="ru-RU"/>
              </w:rPr>
            </w:pPr>
          </w:p>
        </w:tc>
      </w:tr>
      <w:tr w:rsidR="007D00BF" w:rsidRPr="007D00BF" w14:paraId="5A485C0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654539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22</w:t>
            </w:r>
          </w:p>
        </w:tc>
        <w:tc>
          <w:tcPr>
            <w:tcW w:w="1277" w:type="dxa"/>
            <w:gridSpan w:val="3"/>
            <w:tcBorders>
              <w:top w:val="single" w:sz="4" w:space="0" w:color="auto"/>
              <w:bottom w:val="single" w:sz="4" w:space="0" w:color="auto"/>
            </w:tcBorders>
            <w:vAlign w:val="center"/>
          </w:tcPr>
          <w:p w14:paraId="6C1660B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3188A55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623CE82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5A40F2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11E6B20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7B7A15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E8B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41223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61CB9F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5BBD8D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1F4E8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1,431</w:t>
            </w:r>
          </w:p>
        </w:tc>
      </w:tr>
      <w:tr w:rsidR="007D00BF" w:rsidRPr="007D00BF" w14:paraId="29D053A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51A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EACD7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FD894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72B5EB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81D5E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0,318</w:t>
            </w:r>
          </w:p>
        </w:tc>
      </w:tr>
      <w:tr w:rsidR="007D00BF" w:rsidRPr="007D00BF" w14:paraId="64AD76C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25795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ADED3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7B72C1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7C70A0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7C9D2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3,3546</w:t>
            </w:r>
          </w:p>
        </w:tc>
      </w:tr>
      <w:tr w:rsidR="007D00BF" w:rsidRPr="007D00BF" w14:paraId="2551C37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2C8B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CA400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30077E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2A86F7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6D285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0,0032</w:t>
            </w:r>
          </w:p>
        </w:tc>
      </w:tr>
      <w:tr w:rsidR="007D00BF" w:rsidRPr="007D00BF" w14:paraId="2C77BE5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40E1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5E21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6E2EE0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175655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6141B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0,0032</w:t>
            </w:r>
          </w:p>
        </w:tc>
      </w:tr>
      <w:tr w:rsidR="007D00BF" w:rsidRPr="007D00BF" w14:paraId="4BD3D331" w14:textId="77777777" w:rsidTr="008576B9">
        <w:trPr>
          <w:trHeight w:val="340"/>
        </w:trPr>
        <w:tc>
          <w:tcPr>
            <w:tcW w:w="709" w:type="dxa"/>
            <w:tcBorders>
              <w:top w:val="nil"/>
              <w:left w:val="single" w:sz="6" w:space="0" w:color="auto"/>
              <w:bottom w:val="nil"/>
              <w:right w:val="nil"/>
            </w:tcBorders>
          </w:tcPr>
          <w:p w14:paraId="08CD729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CB2993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AABFA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2C0F93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0267BB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F6409AB" w14:textId="77777777" w:rsidR="007D00BF" w:rsidRPr="007D00BF" w:rsidRDefault="007D00BF" w:rsidP="007D00BF">
            <w:pPr>
              <w:autoSpaceDE w:val="0"/>
              <w:autoSpaceDN w:val="0"/>
              <w:rPr>
                <w:i/>
                <w:iCs/>
                <w:noProof w:val="0"/>
                <w:lang w:val="en-US" w:eastAsia="ru-RU"/>
              </w:rPr>
            </w:pPr>
          </w:p>
        </w:tc>
      </w:tr>
      <w:tr w:rsidR="007D00BF" w:rsidRPr="007D00BF" w14:paraId="75C522D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859D22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23</w:t>
            </w:r>
          </w:p>
        </w:tc>
        <w:tc>
          <w:tcPr>
            <w:tcW w:w="1277" w:type="dxa"/>
            <w:gridSpan w:val="3"/>
            <w:tcBorders>
              <w:top w:val="single" w:sz="4" w:space="0" w:color="auto"/>
              <w:bottom w:val="single" w:sz="4" w:space="0" w:color="auto"/>
            </w:tcBorders>
            <w:vAlign w:val="center"/>
          </w:tcPr>
          <w:p w14:paraId="48DEC88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25BEBD2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216B552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DAEF7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C5937F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73D17EF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5CA8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C84B3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08FADF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B53FC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008FC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0,0954</w:t>
            </w:r>
          </w:p>
        </w:tc>
      </w:tr>
      <w:tr w:rsidR="007D00BF" w:rsidRPr="007D00BF" w14:paraId="2485B2D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FA91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0687D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A95E4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136143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566D1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0,477</w:t>
            </w:r>
          </w:p>
        </w:tc>
      </w:tr>
      <w:tr w:rsidR="007D00BF" w:rsidRPr="007D00BF" w14:paraId="278F62D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2A73F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AEA0D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795E46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30D4E4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24DA3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6B04430E" w14:textId="77777777" w:rsidTr="008576B9">
        <w:trPr>
          <w:trHeight w:val="340"/>
        </w:trPr>
        <w:tc>
          <w:tcPr>
            <w:tcW w:w="709" w:type="dxa"/>
            <w:tcBorders>
              <w:top w:val="nil"/>
              <w:left w:val="single" w:sz="6" w:space="0" w:color="auto"/>
              <w:bottom w:val="nil"/>
              <w:right w:val="nil"/>
            </w:tcBorders>
          </w:tcPr>
          <w:p w14:paraId="42CF187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DEB331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3142F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85E184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CD6671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3D842A" w14:textId="77777777" w:rsidR="007D00BF" w:rsidRPr="007D00BF" w:rsidRDefault="007D00BF" w:rsidP="007D00BF">
            <w:pPr>
              <w:autoSpaceDE w:val="0"/>
              <w:autoSpaceDN w:val="0"/>
              <w:rPr>
                <w:i/>
                <w:iCs/>
                <w:noProof w:val="0"/>
                <w:lang w:val="en-US" w:eastAsia="ru-RU"/>
              </w:rPr>
            </w:pPr>
          </w:p>
        </w:tc>
      </w:tr>
      <w:tr w:rsidR="007D00BF" w:rsidRPr="007D00BF" w14:paraId="684A3B7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8D5D6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24</w:t>
            </w:r>
          </w:p>
        </w:tc>
        <w:tc>
          <w:tcPr>
            <w:tcW w:w="1277" w:type="dxa"/>
            <w:gridSpan w:val="3"/>
            <w:tcBorders>
              <w:top w:val="single" w:sz="4" w:space="0" w:color="auto"/>
              <w:bottom w:val="single" w:sz="4" w:space="0" w:color="auto"/>
            </w:tcBorders>
            <w:vAlign w:val="center"/>
          </w:tcPr>
          <w:p w14:paraId="5345393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21B0FC6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7D00BF">
              <w:rPr>
                <w:rFonts w:ascii="Times New Roman CYR" w:hAnsi="Times New Roman CYR" w:cs="Times New Roman CYR"/>
                <w:b/>
                <w:bCs/>
                <w:noProof w:val="0"/>
                <w:sz w:val="16"/>
                <w:szCs w:val="16"/>
                <w:lang w:val="en-US" w:eastAsia="ru-RU"/>
              </w:rPr>
              <w:t xml:space="preserve"> </w:t>
            </w:r>
          </w:p>
          <w:p w14:paraId="1DCFB3D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433105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6063C7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3,18</w:t>
            </w:r>
          </w:p>
        </w:tc>
      </w:tr>
      <w:tr w:rsidR="007D00BF" w:rsidRPr="007D00BF" w14:paraId="46DDEC1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7C12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1A0A9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44148A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63157D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A7D60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1,749</w:t>
            </w:r>
          </w:p>
        </w:tc>
      </w:tr>
      <w:tr w:rsidR="007D00BF" w:rsidRPr="007D00BF" w14:paraId="6BC5147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806B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E6E08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044004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2701B5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797F6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1,272</w:t>
            </w:r>
          </w:p>
        </w:tc>
      </w:tr>
      <w:tr w:rsidR="007D00BF" w:rsidRPr="007D00BF" w14:paraId="23978E8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F41D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7CE37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0A2E2A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282E3AD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09447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0,1908</w:t>
            </w:r>
          </w:p>
        </w:tc>
      </w:tr>
      <w:tr w:rsidR="007D00BF" w:rsidRPr="007D00BF" w14:paraId="6593095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2FB6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B360A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588FD6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212067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32175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1,59</w:t>
            </w:r>
          </w:p>
        </w:tc>
      </w:tr>
      <w:tr w:rsidR="007D00BF" w:rsidRPr="007D00BF" w14:paraId="4667BEF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A6E9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D0F60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1D7BA2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2B0453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008A3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66DB52C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62BF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A0ECC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4EA896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4B161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3EF85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0,0064</w:t>
            </w:r>
          </w:p>
        </w:tc>
      </w:tr>
      <w:tr w:rsidR="007D00BF" w:rsidRPr="007D00BF" w14:paraId="29E73A9E" w14:textId="77777777" w:rsidTr="008576B9">
        <w:trPr>
          <w:trHeight w:val="340"/>
        </w:trPr>
        <w:tc>
          <w:tcPr>
            <w:tcW w:w="709" w:type="dxa"/>
            <w:tcBorders>
              <w:top w:val="nil"/>
              <w:left w:val="single" w:sz="6" w:space="0" w:color="auto"/>
              <w:bottom w:val="nil"/>
              <w:right w:val="nil"/>
            </w:tcBorders>
          </w:tcPr>
          <w:p w14:paraId="0703F6B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E1C6A1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31F33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F18B63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21313A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0E5C5F0" w14:textId="77777777" w:rsidR="007D00BF" w:rsidRPr="007D00BF" w:rsidRDefault="007D00BF" w:rsidP="007D00BF">
            <w:pPr>
              <w:autoSpaceDE w:val="0"/>
              <w:autoSpaceDN w:val="0"/>
              <w:rPr>
                <w:i/>
                <w:iCs/>
                <w:noProof w:val="0"/>
                <w:lang w:val="en-US" w:eastAsia="ru-RU"/>
              </w:rPr>
            </w:pPr>
          </w:p>
        </w:tc>
      </w:tr>
      <w:tr w:rsidR="007D00BF" w:rsidRPr="007D00BF" w14:paraId="1976136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6C07C3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25</w:t>
            </w:r>
          </w:p>
        </w:tc>
        <w:tc>
          <w:tcPr>
            <w:tcW w:w="1277" w:type="dxa"/>
            <w:gridSpan w:val="3"/>
            <w:tcBorders>
              <w:top w:val="single" w:sz="4" w:space="0" w:color="auto"/>
              <w:bottom w:val="single" w:sz="4" w:space="0" w:color="auto"/>
            </w:tcBorders>
            <w:vAlign w:val="center"/>
          </w:tcPr>
          <w:p w14:paraId="416B1CE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CJ04B</w:t>
            </w:r>
          </w:p>
        </w:tc>
        <w:tc>
          <w:tcPr>
            <w:tcW w:w="6520" w:type="dxa"/>
            <w:gridSpan w:val="5"/>
            <w:tcBorders>
              <w:top w:val="single" w:sz="4" w:space="0" w:color="auto"/>
              <w:bottom w:val="single" w:sz="4" w:space="0" w:color="auto"/>
            </w:tcBorders>
          </w:tcPr>
          <w:p w14:paraId="453FD31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7D00BF">
              <w:rPr>
                <w:rFonts w:ascii="Times New Roman CYR" w:hAnsi="Times New Roman CYR" w:cs="Times New Roman CYR"/>
                <w:b/>
                <w:bCs/>
                <w:noProof w:val="0"/>
                <w:sz w:val="16"/>
                <w:szCs w:val="16"/>
                <w:lang w:val="en-US" w:eastAsia="ru-RU"/>
              </w:rPr>
              <w:t xml:space="preserve"> </w:t>
            </w:r>
          </w:p>
          <w:p w14:paraId="3C91A35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A3360B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601179A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7,20</w:t>
            </w:r>
          </w:p>
        </w:tc>
      </w:tr>
      <w:tr w:rsidR="007D00BF" w:rsidRPr="007D00BF" w14:paraId="132C514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4292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3C380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7133010012100</w:t>
            </w:r>
          </w:p>
        </w:tc>
        <w:tc>
          <w:tcPr>
            <w:tcW w:w="6521" w:type="dxa"/>
            <w:gridSpan w:val="5"/>
            <w:tcBorders>
              <w:top w:val="nil"/>
              <w:bottom w:val="single" w:sz="2" w:space="0" w:color="auto"/>
            </w:tcBorders>
          </w:tcPr>
          <w:p w14:paraId="583E43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Ipsosar</w:t>
            </w:r>
          </w:p>
        </w:tc>
        <w:tc>
          <w:tcPr>
            <w:tcW w:w="993" w:type="dxa"/>
            <w:gridSpan w:val="2"/>
            <w:tcBorders>
              <w:top w:val="nil"/>
              <w:bottom w:val="single" w:sz="2" w:space="0" w:color="auto"/>
            </w:tcBorders>
          </w:tcPr>
          <w:p w14:paraId="67AF7E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29402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2,88</w:t>
            </w:r>
          </w:p>
        </w:tc>
      </w:tr>
      <w:tr w:rsidR="007D00BF" w:rsidRPr="007D00BF" w14:paraId="09A54AD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7DFC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91735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F03CA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1F7578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891BA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0,36</w:t>
            </w:r>
          </w:p>
        </w:tc>
      </w:tr>
      <w:tr w:rsidR="007D00BF" w:rsidRPr="007D00BF" w14:paraId="5B847EA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58B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3956D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3CC4F2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6A9B29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D9C98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10,80</w:t>
            </w:r>
          </w:p>
        </w:tc>
      </w:tr>
      <w:tr w:rsidR="007D00BF" w:rsidRPr="007D00BF" w14:paraId="2F4D3F5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CB38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7F0A9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2812106305900</w:t>
            </w:r>
          </w:p>
        </w:tc>
        <w:tc>
          <w:tcPr>
            <w:tcW w:w="6521" w:type="dxa"/>
            <w:gridSpan w:val="5"/>
            <w:tcBorders>
              <w:top w:val="nil"/>
              <w:bottom w:val="single" w:sz="2" w:space="0" w:color="auto"/>
            </w:tcBorders>
          </w:tcPr>
          <w:p w14:paraId="3DC7366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Profiluri uzinate</w:t>
            </w:r>
          </w:p>
        </w:tc>
        <w:tc>
          <w:tcPr>
            <w:tcW w:w="993" w:type="dxa"/>
            <w:gridSpan w:val="2"/>
            <w:tcBorders>
              <w:top w:val="nil"/>
              <w:bottom w:val="single" w:sz="2" w:space="0" w:color="auto"/>
            </w:tcBorders>
          </w:tcPr>
          <w:p w14:paraId="1E7FC4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694A36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7,704</w:t>
            </w:r>
          </w:p>
        </w:tc>
      </w:tr>
      <w:tr w:rsidR="007D00BF" w:rsidRPr="007D00BF" w14:paraId="20B508C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4E5A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6AC5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7522FD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5A5C05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739D5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0,0108</w:t>
            </w:r>
          </w:p>
        </w:tc>
      </w:tr>
      <w:tr w:rsidR="007D00BF" w:rsidRPr="007D00BF" w14:paraId="26A24DD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F83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FD11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6A8A48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60EB7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DA24E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0,0144</w:t>
            </w:r>
          </w:p>
        </w:tc>
      </w:tr>
      <w:tr w:rsidR="007D00BF" w:rsidRPr="007D00BF" w14:paraId="71671D25" w14:textId="77777777" w:rsidTr="008576B9">
        <w:trPr>
          <w:trHeight w:val="340"/>
        </w:trPr>
        <w:tc>
          <w:tcPr>
            <w:tcW w:w="709" w:type="dxa"/>
            <w:tcBorders>
              <w:top w:val="nil"/>
              <w:left w:val="single" w:sz="6" w:space="0" w:color="auto"/>
              <w:bottom w:val="nil"/>
              <w:right w:val="nil"/>
            </w:tcBorders>
          </w:tcPr>
          <w:p w14:paraId="3B910C9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69CF4B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E65E8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69466C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6381E6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1F28F10" w14:textId="77777777" w:rsidR="007D00BF" w:rsidRPr="007D00BF" w:rsidRDefault="007D00BF" w:rsidP="007D00BF">
            <w:pPr>
              <w:autoSpaceDE w:val="0"/>
              <w:autoSpaceDN w:val="0"/>
              <w:rPr>
                <w:i/>
                <w:iCs/>
                <w:noProof w:val="0"/>
                <w:lang w:val="en-US" w:eastAsia="ru-RU"/>
              </w:rPr>
            </w:pPr>
          </w:p>
        </w:tc>
      </w:tr>
      <w:tr w:rsidR="007D00BF" w:rsidRPr="007D00BF" w14:paraId="55742E83"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BD60775"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CE8E672"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DDDA68B" w14:textId="77777777" w:rsidR="007D00BF" w:rsidRPr="007D00BF" w:rsidRDefault="007D00BF" w:rsidP="007D00BF">
            <w:pPr>
              <w:autoSpaceDE w:val="0"/>
              <w:autoSpaceDN w:val="0"/>
              <w:rPr>
                <w:noProof w:val="0"/>
                <w:lang w:val="en-US" w:eastAsia="ru-RU"/>
              </w:rPr>
            </w:pPr>
          </w:p>
          <w:p w14:paraId="0B4AD12E" w14:textId="77777777" w:rsidR="007D00BF" w:rsidRPr="007D00BF" w:rsidRDefault="007D00BF" w:rsidP="007D00BF">
            <w:pPr>
              <w:autoSpaceDE w:val="0"/>
              <w:autoSpaceDN w:val="0"/>
              <w:rPr>
                <w:noProof w:val="0"/>
                <w:lang w:val="en-US" w:eastAsia="ru-RU"/>
              </w:rPr>
            </w:pPr>
          </w:p>
          <w:p w14:paraId="50478B68"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63BBE96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AF4E47D"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5FEE565E" w14:textId="77777777" w:rsidR="007D00BF" w:rsidRPr="007D00BF" w:rsidRDefault="007D00BF" w:rsidP="007D00BF">
            <w:pPr>
              <w:autoSpaceDE w:val="0"/>
              <w:autoSpaceDN w:val="0"/>
              <w:rPr>
                <w:noProof w:val="0"/>
                <w:lang w:val="en-US" w:eastAsia="ru-RU"/>
              </w:rPr>
            </w:pPr>
          </w:p>
        </w:tc>
      </w:tr>
      <w:tr w:rsidR="007D00BF" w:rsidRPr="007D00BF" w14:paraId="35D1C0ED"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52933A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8B056C0"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FFCFAF7"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73488E8"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5750871" w14:textId="77777777" w:rsidR="007D00BF" w:rsidRPr="007D00BF" w:rsidRDefault="007D00BF" w:rsidP="007D00BF">
            <w:pPr>
              <w:autoSpaceDE w:val="0"/>
              <w:autoSpaceDN w:val="0"/>
              <w:rPr>
                <w:noProof w:val="0"/>
                <w:lang w:val="en-US" w:eastAsia="ru-RU"/>
              </w:rPr>
            </w:pPr>
          </w:p>
        </w:tc>
      </w:tr>
      <w:tr w:rsidR="007D00BF" w:rsidRPr="007D00BF" w14:paraId="1D1B038C"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AE310D3"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409487F"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32EDB71"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7A57DCD"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52D81623"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6D60F70" w14:textId="77777777" w:rsidR="007D00BF" w:rsidRPr="007D00BF" w:rsidRDefault="007D00BF" w:rsidP="007D00BF">
            <w:pPr>
              <w:autoSpaceDE w:val="0"/>
              <w:autoSpaceDN w:val="0"/>
              <w:rPr>
                <w:b/>
                <w:bCs/>
                <w:noProof w:val="0"/>
                <w:lang w:val="en-US" w:eastAsia="ru-RU"/>
              </w:rPr>
            </w:pPr>
          </w:p>
        </w:tc>
      </w:tr>
      <w:tr w:rsidR="007D00BF" w:rsidRPr="007D00BF" w14:paraId="7C1D4D7E"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063CCC1"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7FB2D91B"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B3FEE94" w14:textId="77777777" w:rsidR="007D00BF" w:rsidRPr="007D00BF" w:rsidRDefault="007D00BF" w:rsidP="007D00BF">
            <w:pPr>
              <w:autoSpaceDE w:val="0"/>
              <w:autoSpaceDN w:val="0"/>
              <w:rPr>
                <w:noProof w:val="0"/>
                <w:lang w:val="en-US" w:eastAsia="ru-RU"/>
              </w:rPr>
            </w:pPr>
          </w:p>
          <w:p w14:paraId="2EB04A5B" w14:textId="77777777" w:rsidR="007D00BF" w:rsidRPr="007D00BF" w:rsidRDefault="007D00BF" w:rsidP="007D00BF">
            <w:pPr>
              <w:autoSpaceDE w:val="0"/>
              <w:autoSpaceDN w:val="0"/>
              <w:rPr>
                <w:noProof w:val="0"/>
                <w:lang w:val="en-US" w:eastAsia="ru-RU"/>
              </w:rPr>
            </w:pPr>
          </w:p>
          <w:p w14:paraId="3C214D7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64A4AD5C"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1C9B7CF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414C6DA" w14:textId="77777777" w:rsidR="007D00BF" w:rsidRPr="007D00BF" w:rsidRDefault="007D00BF" w:rsidP="007D00BF">
            <w:pPr>
              <w:autoSpaceDE w:val="0"/>
              <w:autoSpaceDN w:val="0"/>
              <w:rPr>
                <w:noProof w:val="0"/>
                <w:lang w:val="en-US" w:eastAsia="ru-RU"/>
              </w:rPr>
            </w:pPr>
          </w:p>
        </w:tc>
      </w:tr>
      <w:tr w:rsidR="007D00BF" w:rsidRPr="007D00BF" w14:paraId="4EDC5E1C"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B32D2B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7CB48CB"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CB46D1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0C8C61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163706A" w14:textId="77777777" w:rsidR="007D00BF" w:rsidRPr="007D00BF" w:rsidRDefault="007D00BF" w:rsidP="007D00BF">
            <w:pPr>
              <w:autoSpaceDE w:val="0"/>
              <w:autoSpaceDN w:val="0"/>
              <w:rPr>
                <w:noProof w:val="0"/>
                <w:lang w:val="en-US" w:eastAsia="ru-RU"/>
              </w:rPr>
            </w:pPr>
          </w:p>
        </w:tc>
      </w:tr>
      <w:tr w:rsidR="007D00BF" w:rsidRPr="007D00BF" w14:paraId="4551F550"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7134813"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9C0F8A3"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B0F693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9455C2B"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Ремонтные работы в тамбуре</w:t>
            </w:r>
          </w:p>
        </w:tc>
        <w:tc>
          <w:tcPr>
            <w:tcW w:w="1370" w:type="dxa"/>
            <w:tcBorders>
              <w:top w:val="single" w:sz="4" w:space="0" w:color="auto"/>
              <w:left w:val="nil"/>
              <w:bottom w:val="single" w:sz="4" w:space="0" w:color="auto"/>
              <w:right w:val="nil"/>
            </w:tcBorders>
          </w:tcPr>
          <w:p w14:paraId="54EDC5FF"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40D1A273" w14:textId="77777777" w:rsidR="007D00BF" w:rsidRPr="007D00BF" w:rsidRDefault="007D00BF" w:rsidP="007D00BF">
            <w:pPr>
              <w:autoSpaceDE w:val="0"/>
              <w:autoSpaceDN w:val="0"/>
              <w:rPr>
                <w:b/>
                <w:bCs/>
                <w:noProof w:val="0"/>
                <w:lang w:val="ru-RU" w:eastAsia="ru-RU"/>
              </w:rPr>
            </w:pPr>
          </w:p>
        </w:tc>
      </w:tr>
      <w:tr w:rsidR="007D00BF" w:rsidRPr="007D00BF" w14:paraId="7E0878FA"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43CC83D"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5ADAC59E"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15DC292D" w14:textId="77777777" w:rsidR="007D00BF" w:rsidRPr="007D00BF" w:rsidRDefault="007D00BF" w:rsidP="007D00BF">
            <w:pPr>
              <w:autoSpaceDE w:val="0"/>
              <w:autoSpaceDN w:val="0"/>
              <w:rPr>
                <w:noProof w:val="0"/>
                <w:lang w:val="ru-RU" w:eastAsia="ru-RU"/>
              </w:rPr>
            </w:pPr>
          </w:p>
          <w:p w14:paraId="3A24509B" w14:textId="77777777" w:rsidR="007D00BF" w:rsidRPr="007D00BF" w:rsidRDefault="007D00BF" w:rsidP="007D00BF">
            <w:pPr>
              <w:autoSpaceDE w:val="0"/>
              <w:autoSpaceDN w:val="0"/>
              <w:rPr>
                <w:noProof w:val="0"/>
                <w:lang w:val="ru-RU" w:eastAsia="ru-RU"/>
              </w:rPr>
            </w:pPr>
          </w:p>
          <w:p w14:paraId="1E351910"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760F2A9D"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3EE2C4E4"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1CA84269" w14:textId="77777777" w:rsidR="007D00BF" w:rsidRPr="007D00BF" w:rsidRDefault="007D00BF" w:rsidP="007D00BF">
            <w:pPr>
              <w:autoSpaceDE w:val="0"/>
              <w:autoSpaceDN w:val="0"/>
              <w:rPr>
                <w:noProof w:val="0"/>
                <w:lang w:val="ru-RU" w:eastAsia="ru-RU"/>
              </w:rPr>
            </w:pPr>
          </w:p>
        </w:tc>
      </w:tr>
      <w:tr w:rsidR="007D00BF" w:rsidRPr="007D00BF" w14:paraId="7A503FCD"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6160FEC"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376DA960"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05079D2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024630B"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EF8653A" w14:textId="77777777" w:rsidR="007D00BF" w:rsidRPr="007D00BF" w:rsidRDefault="007D00BF" w:rsidP="007D00BF">
            <w:pPr>
              <w:autoSpaceDE w:val="0"/>
              <w:autoSpaceDN w:val="0"/>
              <w:rPr>
                <w:noProof w:val="0"/>
                <w:lang w:val="en-US" w:eastAsia="ru-RU"/>
              </w:rPr>
            </w:pPr>
          </w:p>
        </w:tc>
      </w:tr>
      <w:tr w:rsidR="007D00BF" w:rsidRPr="007D00BF" w14:paraId="411E7BB4"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3ACA497"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1331E48"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11D7982"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2CB69C3"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Тамбур</w:t>
            </w:r>
          </w:p>
        </w:tc>
        <w:tc>
          <w:tcPr>
            <w:tcW w:w="1370" w:type="dxa"/>
            <w:tcBorders>
              <w:top w:val="single" w:sz="4" w:space="0" w:color="auto"/>
              <w:left w:val="nil"/>
              <w:bottom w:val="single" w:sz="4" w:space="0" w:color="auto"/>
              <w:right w:val="nil"/>
            </w:tcBorders>
          </w:tcPr>
          <w:p w14:paraId="10A52925"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B2838F9" w14:textId="77777777" w:rsidR="007D00BF" w:rsidRPr="007D00BF" w:rsidRDefault="007D00BF" w:rsidP="007D00BF">
            <w:pPr>
              <w:autoSpaceDE w:val="0"/>
              <w:autoSpaceDN w:val="0"/>
              <w:rPr>
                <w:b/>
                <w:bCs/>
                <w:noProof w:val="0"/>
                <w:lang w:val="en-US" w:eastAsia="ru-RU"/>
              </w:rPr>
            </w:pPr>
          </w:p>
        </w:tc>
      </w:tr>
      <w:tr w:rsidR="007D00BF" w:rsidRPr="007D00BF" w14:paraId="40A7D803" w14:textId="77777777" w:rsidTr="008576B9">
        <w:tc>
          <w:tcPr>
            <w:tcW w:w="709" w:type="dxa"/>
            <w:tcBorders>
              <w:top w:val="nil"/>
              <w:left w:val="single" w:sz="6" w:space="0" w:color="auto"/>
              <w:bottom w:val="nil"/>
              <w:right w:val="nil"/>
            </w:tcBorders>
          </w:tcPr>
          <w:p w14:paraId="497C7AA9"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477A902B"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3F9953E"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1.2. Раздевалка</w:t>
            </w:r>
          </w:p>
          <w:p w14:paraId="58DF3A46"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6CB659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4057413"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042E069" w14:textId="77777777" w:rsidR="007D00BF" w:rsidRPr="007D00BF" w:rsidRDefault="007D00BF" w:rsidP="007D00BF">
            <w:pPr>
              <w:autoSpaceDE w:val="0"/>
              <w:autoSpaceDN w:val="0"/>
              <w:rPr>
                <w:noProof w:val="0"/>
                <w:lang w:val="en-US" w:eastAsia="ru-RU"/>
              </w:rPr>
            </w:pPr>
          </w:p>
        </w:tc>
      </w:tr>
      <w:tr w:rsidR="007D00BF" w:rsidRPr="007D00BF" w14:paraId="27D6B8F4" w14:textId="77777777" w:rsidTr="008576B9">
        <w:tc>
          <w:tcPr>
            <w:tcW w:w="709" w:type="dxa"/>
            <w:tcBorders>
              <w:top w:val="nil"/>
              <w:left w:val="single" w:sz="6" w:space="0" w:color="auto"/>
              <w:bottom w:val="nil"/>
              <w:right w:val="nil"/>
            </w:tcBorders>
          </w:tcPr>
          <w:p w14:paraId="0216C9F4"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3F4E4778"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918986B"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1.2.1. Демонтажные работы в раздевалке</w:t>
            </w:r>
          </w:p>
          <w:p w14:paraId="7F9C18D5"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271AD06"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E078C94"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02A8FBF6" w14:textId="77777777" w:rsidR="007D00BF" w:rsidRPr="007D00BF" w:rsidRDefault="007D00BF" w:rsidP="007D00BF">
            <w:pPr>
              <w:autoSpaceDE w:val="0"/>
              <w:autoSpaceDN w:val="0"/>
              <w:rPr>
                <w:noProof w:val="0"/>
                <w:lang w:val="en-US" w:eastAsia="ru-RU"/>
              </w:rPr>
            </w:pPr>
          </w:p>
        </w:tc>
      </w:tr>
      <w:tr w:rsidR="007D00BF" w:rsidRPr="007D00BF" w14:paraId="1D4E7D4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3821F0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26</w:t>
            </w:r>
          </w:p>
        </w:tc>
        <w:tc>
          <w:tcPr>
            <w:tcW w:w="1277" w:type="dxa"/>
            <w:gridSpan w:val="3"/>
            <w:tcBorders>
              <w:top w:val="single" w:sz="4" w:space="0" w:color="auto"/>
              <w:bottom w:val="single" w:sz="4" w:space="0" w:color="auto"/>
            </w:tcBorders>
            <w:vAlign w:val="center"/>
          </w:tcPr>
          <w:p w14:paraId="61EDAE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RpIB12B</w:t>
            </w:r>
          </w:p>
        </w:tc>
        <w:tc>
          <w:tcPr>
            <w:tcW w:w="6520" w:type="dxa"/>
            <w:gridSpan w:val="5"/>
            <w:tcBorders>
              <w:top w:val="single" w:sz="4" w:space="0" w:color="auto"/>
              <w:bottom w:val="single" w:sz="4" w:space="0" w:color="auto"/>
            </w:tcBorders>
          </w:tcPr>
          <w:p w14:paraId="764D607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Demontari convectoare-radiator  cu pina la 25 elemente (Снятие конвекторов-радиаторов  с количеством до 25 элементов)</w:t>
            </w:r>
            <w:r w:rsidRPr="007D00BF">
              <w:rPr>
                <w:rFonts w:ascii="Times New Roman CYR" w:hAnsi="Times New Roman CYR" w:cs="Times New Roman CYR"/>
                <w:b/>
                <w:bCs/>
                <w:noProof w:val="0"/>
                <w:sz w:val="16"/>
                <w:szCs w:val="16"/>
                <w:lang w:val="en-US" w:eastAsia="ru-RU"/>
              </w:rPr>
              <w:t xml:space="preserve"> </w:t>
            </w:r>
          </w:p>
          <w:p w14:paraId="117A6C8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A252F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0E563C2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0F1974E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825B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3AD38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0DD21F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511392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6ED77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w:t>
            </w:r>
          </w:p>
        </w:tc>
      </w:tr>
      <w:tr w:rsidR="007D00BF" w:rsidRPr="007D00BF" w14:paraId="043D6404" w14:textId="77777777" w:rsidTr="008576B9">
        <w:trPr>
          <w:trHeight w:val="340"/>
        </w:trPr>
        <w:tc>
          <w:tcPr>
            <w:tcW w:w="709" w:type="dxa"/>
            <w:tcBorders>
              <w:top w:val="nil"/>
              <w:left w:val="single" w:sz="6" w:space="0" w:color="auto"/>
              <w:bottom w:val="nil"/>
              <w:right w:val="nil"/>
            </w:tcBorders>
          </w:tcPr>
          <w:p w14:paraId="5EA6606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FCD999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D8978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DEBB5C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6AA39D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B79A1B4" w14:textId="77777777" w:rsidR="007D00BF" w:rsidRPr="007D00BF" w:rsidRDefault="007D00BF" w:rsidP="007D00BF">
            <w:pPr>
              <w:autoSpaceDE w:val="0"/>
              <w:autoSpaceDN w:val="0"/>
              <w:rPr>
                <w:i/>
                <w:iCs/>
                <w:noProof w:val="0"/>
                <w:lang w:val="en-US" w:eastAsia="ru-RU"/>
              </w:rPr>
            </w:pPr>
          </w:p>
        </w:tc>
      </w:tr>
      <w:tr w:rsidR="007D00BF" w:rsidRPr="007D00BF" w14:paraId="12790B1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232970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27</w:t>
            </w:r>
          </w:p>
        </w:tc>
        <w:tc>
          <w:tcPr>
            <w:tcW w:w="1277" w:type="dxa"/>
            <w:gridSpan w:val="3"/>
            <w:tcBorders>
              <w:top w:val="single" w:sz="4" w:space="0" w:color="auto"/>
              <w:bottom w:val="single" w:sz="4" w:space="0" w:color="auto"/>
            </w:tcBorders>
            <w:vAlign w:val="center"/>
          </w:tcPr>
          <w:p w14:paraId="29D92D3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RpIC19B</w:t>
            </w:r>
          </w:p>
        </w:tc>
        <w:tc>
          <w:tcPr>
            <w:tcW w:w="6520" w:type="dxa"/>
            <w:gridSpan w:val="5"/>
            <w:tcBorders>
              <w:top w:val="single" w:sz="4" w:space="0" w:color="auto"/>
              <w:bottom w:val="single" w:sz="4" w:space="0" w:color="auto"/>
            </w:tcBorders>
          </w:tcPr>
          <w:p w14:paraId="0BA8042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1"-11/4")</w:t>
            </w:r>
            <w:r w:rsidRPr="007D00BF">
              <w:rPr>
                <w:rFonts w:ascii="Times New Roman CYR" w:hAnsi="Times New Roman CYR" w:cs="Times New Roman CYR"/>
                <w:b/>
                <w:bCs/>
                <w:noProof w:val="0"/>
                <w:sz w:val="16"/>
                <w:szCs w:val="16"/>
                <w:lang w:val="en-US" w:eastAsia="ru-RU"/>
              </w:rPr>
              <w:t xml:space="preserve"> </w:t>
            </w:r>
          </w:p>
          <w:p w14:paraId="47B4F57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3A664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4F7339B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4,50</w:t>
            </w:r>
          </w:p>
        </w:tc>
      </w:tr>
      <w:tr w:rsidR="007D00BF" w:rsidRPr="007D00BF" w14:paraId="763797D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BA9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824CC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2DC8CA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0AFF51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FF1B1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1,71</w:t>
            </w:r>
          </w:p>
        </w:tc>
      </w:tr>
      <w:tr w:rsidR="007D00BF" w:rsidRPr="007D00BF" w14:paraId="3F1B6F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9222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2FB5D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2875274123510</w:t>
            </w:r>
          </w:p>
        </w:tc>
        <w:tc>
          <w:tcPr>
            <w:tcW w:w="6521" w:type="dxa"/>
            <w:gridSpan w:val="5"/>
            <w:tcBorders>
              <w:top w:val="nil"/>
              <w:bottom w:val="single" w:sz="2" w:space="0" w:color="auto"/>
            </w:tcBorders>
          </w:tcPr>
          <w:p w14:paraId="195FCF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Dop din fonta </w:t>
            </w:r>
          </w:p>
        </w:tc>
        <w:tc>
          <w:tcPr>
            <w:tcW w:w="993" w:type="dxa"/>
            <w:gridSpan w:val="2"/>
            <w:tcBorders>
              <w:top w:val="nil"/>
              <w:bottom w:val="single" w:sz="2" w:space="0" w:color="auto"/>
            </w:tcBorders>
          </w:tcPr>
          <w:p w14:paraId="0B99C6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554BE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1,35</w:t>
            </w:r>
          </w:p>
        </w:tc>
      </w:tr>
      <w:tr w:rsidR="007D00BF" w:rsidRPr="007D00BF" w14:paraId="7A47287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3FC7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18A2D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2411115904512</w:t>
            </w:r>
          </w:p>
        </w:tc>
        <w:tc>
          <w:tcPr>
            <w:tcW w:w="6521" w:type="dxa"/>
            <w:gridSpan w:val="5"/>
            <w:tcBorders>
              <w:top w:val="nil"/>
              <w:bottom w:val="single" w:sz="2" w:space="0" w:color="auto"/>
            </w:tcBorders>
          </w:tcPr>
          <w:p w14:paraId="6C2AFA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Oxigen tehnic gazos S2031</w:t>
            </w:r>
          </w:p>
        </w:tc>
        <w:tc>
          <w:tcPr>
            <w:tcW w:w="993" w:type="dxa"/>
            <w:gridSpan w:val="2"/>
            <w:tcBorders>
              <w:top w:val="nil"/>
              <w:bottom w:val="single" w:sz="2" w:space="0" w:color="auto"/>
            </w:tcBorders>
          </w:tcPr>
          <w:p w14:paraId="47C5B6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6EAD7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0,315</w:t>
            </w:r>
          </w:p>
        </w:tc>
      </w:tr>
      <w:tr w:rsidR="007D00BF" w:rsidRPr="007D00BF" w14:paraId="14DCA3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834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39836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2413547308164</w:t>
            </w:r>
          </w:p>
        </w:tc>
        <w:tc>
          <w:tcPr>
            <w:tcW w:w="6521" w:type="dxa"/>
            <w:gridSpan w:val="5"/>
            <w:tcBorders>
              <w:top w:val="nil"/>
              <w:bottom w:val="single" w:sz="2" w:space="0" w:color="auto"/>
            </w:tcBorders>
          </w:tcPr>
          <w:p w14:paraId="6A73B7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Carbura de calciu tehnica (carbid) S102</w:t>
            </w:r>
          </w:p>
        </w:tc>
        <w:tc>
          <w:tcPr>
            <w:tcW w:w="993" w:type="dxa"/>
            <w:gridSpan w:val="2"/>
            <w:tcBorders>
              <w:top w:val="nil"/>
              <w:bottom w:val="single" w:sz="2" w:space="0" w:color="auto"/>
            </w:tcBorders>
          </w:tcPr>
          <w:p w14:paraId="744EC2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C82E6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0,7155</w:t>
            </w:r>
          </w:p>
        </w:tc>
      </w:tr>
      <w:tr w:rsidR="007D00BF" w:rsidRPr="007D00BF" w14:paraId="0D017E0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746F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1A627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57418A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08601E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A8F0D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0,1305</w:t>
            </w:r>
          </w:p>
        </w:tc>
      </w:tr>
      <w:tr w:rsidR="007D00BF" w:rsidRPr="007D00BF" w14:paraId="39BC616A" w14:textId="77777777" w:rsidTr="008576B9">
        <w:trPr>
          <w:trHeight w:val="340"/>
        </w:trPr>
        <w:tc>
          <w:tcPr>
            <w:tcW w:w="709" w:type="dxa"/>
            <w:tcBorders>
              <w:top w:val="nil"/>
              <w:left w:val="single" w:sz="6" w:space="0" w:color="auto"/>
              <w:bottom w:val="nil"/>
              <w:right w:val="nil"/>
            </w:tcBorders>
          </w:tcPr>
          <w:p w14:paraId="0D4BF3E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5D8FBA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03BE1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433D64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B13A3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1141026" w14:textId="77777777" w:rsidR="007D00BF" w:rsidRPr="007D00BF" w:rsidRDefault="007D00BF" w:rsidP="007D00BF">
            <w:pPr>
              <w:autoSpaceDE w:val="0"/>
              <w:autoSpaceDN w:val="0"/>
              <w:rPr>
                <w:i/>
                <w:iCs/>
                <w:noProof w:val="0"/>
                <w:lang w:val="en-US" w:eastAsia="ru-RU"/>
              </w:rPr>
            </w:pPr>
          </w:p>
        </w:tc>
      </w:tr>
      <w:tr w:rsidR="007D00BF" w:rsidRPr="007D00BF" w14:paraId="5CC294F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AF1F0A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28</w:t>
            </w:r>
          </w:p>
        </w:tc>
        <w:tc>
          <w:tcPr>
            <w:tcW w:w="1277" w:type="dxa"/>
            <w:gridSpan w:val="3"/>
            <w:tcBorders>
              <w:top w:val="single" w:sz="4" w:space="0" w:color="auto"/>
              <w:bottom w:val="single" w:sz="4" w:space="0" w:color="auto"/>
            </w:tcBorders>
            <w:vAlign w:val="center"/>
          </w:tcPr>
          <w:p w14:paraId="7EAA2C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RpCK41C</w:t>
            </w:r>
          </w:p>
        </w:tc>
        <w:tc>
          <w:tcPr>
            <w:tcW w:w="6520" w:type="dxa"/>
            <w:gridSpan w:val="5"/>
            <w:tcBorders>
              <w:top w:val="single" w:sz="4" w:space="0" w:color="auto"/>
              <w:bottom w:val="single" w:sz="4" w:space="0" w:color="auto"/>
            </w:tcBorders>
          </w:tcPr>
          <w:p w14:paraId="61670D6F"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497B4AE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*Линолеума с плинтусами</w:t>
            </w:r>
            <w:r w:rsidRPr="007D00BF">
              <w:rPr>
                <w:rFonts w:ascii="Times New Roman CYR" w:hAnsi="Times New Roman CYR" w:cs="Times New Roman CYR"/>
                <w:b/>
                <w:bCs/>
                <w:noProof w:val="0"/>
                <w:sz w:val="16"/>
                <w:szCs w:val="16"/>
                <w:lang w:val="en-US" w:eastAsia="ru-RU"/>
              </w:rPr>
              <w:t xml:space="preserve"> </w:t>
            </w:r>
          </w:p>
          <w:p w14:paraId="19F4F86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5EB412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D2EF03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4F4A9EA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ACFC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61062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3D3563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4438F55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8299B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3,0475</w:t>
            </w:r>
          </w:p>
        </w:tc>
      </w:tr>
      <w:tr w:rsidR="007D00BF" w:rsidRPr="007D00BF" w14:paraId="2CEC4FC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43E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DB61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04B4D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3F392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2471B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3,0475</w:t>
            </w:r>
          </w:p>
        </w:tc>
      </w:tr>
      <w:tr w:rsidR="007D00BF" w:rsidRPr="007D00BF" w14:paraId="3149497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E02C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7D529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2320166200729</w:t>
            </w:r>
          </w:p>
        </w:tc>
        <w:tc>
          <w:tcPr>
            <w:tcW w:w="6521" w:type="dxa"/>
            <w:gridSpan w:val="5"/>
            <w:tcBorders>
              <w:top w:val="nil"/>
              <w:bottom w:val="single" w:sz="2" w:space="0" w:color="auto"/>
            </w:tcBorders>
          </w:tcPr>
          <w:p w14:paraId="26D5B9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Parchetin</w:t>
            </w:r>
          </w:p>
        </w:tc>
        <w:tc>
          <w:tcPr>
            <w:tcW w:w="993" w:type="dxa"/>
            <w:gridSpan w:val="2"/>
            <w:tcBorders>
              <w:top w:val="nil"/>
              <w:bottom w:val="single" w:sz="2" w:space="0" w:color="auto"/>
            </w:tcBorders>
          </w:tcPr>
          <w:p w14:paraId="7044ED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w:t>
            </w:r>
          </w:p>
        </w:tc>
        <w:tc>
          <w:tcPr>
            <w:tcW w:w="1133" w:type="dxa"/>
            <w:gridSpan w:val="2"/>
            <w:tcBorders>
              <w:top w:val="nil"/>
              <w:bottom w:val="single" w:sz="2" w:space="0" w:color="auto"/>
            </w:tcBorders>
          </w:tcPr>
          <w:p w14:paraId="1F5C41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0,3975</w:t>
            </w:r>
          </w:p>
        </w:tc>
      </w:tr>
      <w:tr w:rsidR="007D00BF" w:rsidRPr="007D00BF" w14:paraId="1B2DA0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4AAD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6A7B3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650655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3F12E1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25B7F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0,3975</w:t>
            </w:r>
          </w:p>
        </w:tc>
      </w:tr>
      <w:tr w:rsidR="007D00BF" w:rsidRPr="007D00BF" w14:paraId="78D747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E72D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37A40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399B79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1C896E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F73CE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0,3975</w:t>
            </w:r>
          </w:p>
        </w:tc>
      </w:tr>
      <w:tr w:rsidR="007D00BF" w:rsidRPr="007D00BF" w14:paraId="639F7654" w14:textId="77777777" w:rsidTr="008576B9">
        <w:trPr>
          <w:trHeight w:val="340"/>
        </w:trPr>
        <w:tc>
          <w:tcPr>
            <w:tcW w:w="709" w:type="dxa"/>
            <w:tcBorders>
              <w:top w:val="nil"/>
              <w:left w:val="single" w:sz="6" w:space="0" w:color="auto"/>
              <w:bottom w:val="nil"/>
              <w:right w:val="nil"/>
            </w:tcBorders>
          </w:tcPr>
          <w:p w14:paraId="75EB33A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B2A85B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95949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176C22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403019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261239A" w14:textId="77777777" w:rsidR="007D00BF" w:rsidRPr="007D00BF" w:rsidRDefault="007D00BF" w:rsidP="007D00BF">
            <w:pPr>
              <w:autoSpaceDE w:val="0"/>
              <w:autoSpaceDN w:val="0"/>
              <w:rPr>
                <w:i/>
                <w:iCs/>
                <w:noProof w:val="0"/>
                <w:lang w:val="en-US" w:eastAsia="ru-RU"/>
              </w:rPr>
            </w:pPr>
          </w:p>
        </w:tc>
      </w:tr>
      <w:tr w:rsidR="007D00BF" w:rsidRPr="007D00BF" w14:paraId="680E28D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78B54D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29</w:t>
            </w:r>
          </w:p>
        </w:tc>
        <w:tc>
          <w:tcPr>
            <w:tcW w:w="1277" w:type="dxa"/>
            <w:gridSpan w:val="3"/>
            <w:tcBorders>
              <w:top w:val="single" w:sz="4" w:space="0" w:color="auto"/>
              <w:bottom w:val="single" w:sz="4" w:space="0" w:color="auto"/>
            </w:tcBorders>
            <w:vAlign w:val="center"/>
          </w:tcPr>
          <w:p w14:paraId="3743F67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RpCK42A</w:t>
            </w:r>
          </w:p>
        </w:tc>
        <w:tc>
          <w:tcPr>
            <w:tcW w:w="6520" w:type="dxa"/>
            <w:gridSpan w:val="5"/>
            <w:tcBorders>
              <w:top w:val="single" w:sz="4" w:space="0" w:color="auto"/>
              <w:bottom w:val="single" w:sz="4" w:space="0" w:color="auto"/>
            </w:tcBorders>
          </w:tcPr>
          <w:p w14:paraId="4553B61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Desfacerea pardoselilor reci din beton sau mortar de ciment (Разборка холодных полов из бетона или цементного раствора)</w:t>
            </w:r>
            <w:r w:rsidRPr="007D00BF">
              <w:rPr>
                <w:rFonts w:ascii="Times New Roman CYR" w:hAnsi="Times New Roman CYR" w:cs="Times New Roman CYR"/>
                <w:b/>
                <w:bCs/>
                <w:noProof w:val="0"/>
                <w:sz w:val="16"/>
                <w:szCs w:val="16"/>
                <w:lang w:val="en-US" w:eastAsia="ru-RU"/>
              </w:rPr>
              <w:t xml:space="preserve"> </w:t>
            </w:r>
          </w:p>
          <w:p w14:paraId="377E197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BA3435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15B566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74BD17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1E3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C54B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0FECB0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06385B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B20CF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1,9875</w:t>
            </w:r>
          </w:p>
        </w:tc>
      </w:tr>
      <w:tr w:rsidR="007D00BF" w:rsidRPr="007D00BF" w14:paraId="62D953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BB6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E6C20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5AE45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99B30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19F99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1,9875</w:t>
            </w:r>
          </w:p>
        </w:tc>
      </w:tr>
      <w:tr w:rsidR="007D00BF" w:rsidRPr="007D00BF" w14:paraId="72F1C27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55B0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61CE5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7835E5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46B80F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E425C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0,6625</w:t>
            </w:r>
          </w:p>
        </w:tc>
      </w:tr>
      <w:tr w:rsidR="007D00BF" w:rsidRPr="007D00BF" w14:paraId="610DA93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DEE7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728E6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69CE7F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31F984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C5482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0,53</w:t>
            </w:r>
          </w:p>
        </w:tc>
      </w:tr>
      <w:tr w:rsidR="007D00BF" w:rsidRPr="007D00BF" w14:paraId="25D18109" w14:textId="77777777" w:rsidTr="008576B9">
        <w:trPr>
          <w:trHeight w:val="340"/>
        </w:trPr>
        <w:tc>
          <w:tcPr>
            <w:tcW w:w="709" w:type="dxa"/>
            <w:tcBorders>
              <w:top w:val="nil"/>
              <w:left w:val="single" w:sz="6" w:space="0" w:color="auto"/>
              <w:bottom w:val="nil"/>
              <w:right w:val="nil"/>
            </w:tcBorders>
          </w:tcPr>
          <w:p w14:paraId="6420F51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F68A02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BD57F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8935C7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85022E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5576BDB" w14:textId="77777777" w:rsidR="007D00BF" w:rsidRPr="007D00BF" w:rsidRDefault="007D00BF" w:rsidP="007D00BF">
            <w:pPr>
              <w:autoSpaceDE w:val="0"/>
              <w:autoSpaceDN w:val="0"/>
              <w:rPr>
                <w:i/>
                <w:iCs/>
                <w:noProof w:val="0"/>
                <w:lang w:val="en-US" w:eastAsia="ru-RU"/>
              </w:rPr>
            </w:pPr>
          </w:p>
        </w:tc>
      </w:tr>
      <w:tr w:rsidR="007D00BF" w:rsidRPr="007D00BF" w14:paraId="022AA10F"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14FECE4"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223FD0A1"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5337640" w14:textId="77777777" w:rsidR="007D00BF" w:rsidRPr="007D00BF" w:rsidRDefault="007D00BF" w:rsidP="007D00BF">
            <w:pPr>
              <w:autoSpaceDE w:val="0"/>
              <w:autoSpaceDN w:val="0"/>
              <w:rPr>
                <w:noProof w:val="0"/>
                <w:lang w:val="en-US" w:eastAsia="ru-RU"/>
              </w:rPr>
            </w:pPr>
          </w:p>
          <w:p w14:paraId="224C2CD9" w14:textId="77777777" w:rsidR="007D00BF" w:rsidRPr="007D00BF" w:rsidRDefault="007D00BF" w:rsidP="007D00BF">
            <w:pPr>
              <w:autoSpaceDE w:val="0"/>
              <w:autoSpaceDN w:val="0"/>
              <w:rPr>
                <w:noProof w:val="0"/>
                <w:lang w:val="en-US" w:eastAsia="ru-RU"/>
              </w:rPr>
            </w:pPr>
          </w:p>
          <w:p w14:paraId="5F61522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339898E7"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002E9264"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5B2A9D9" w14:textId="77777777" w:rsidR="007D00BF" w:rsidRPr="007D00BF" w:rsidRDefault="007D00BF" w:rsidP="007D00BF">
            <w:pPr>
              <w:autoSpaceDE w:val="0"/>
              <w:autoSpaceDN w:val="0"/>
              <w:rPr>
                <w:noProof w:val="0"/>
                <w:lang w:val="en-US" w:eastAsia="ru-RU"/>
              </w:rPr>
            </w:pPr>
          </w:p>
        </w:tc>
      </w:tr>
      <w:tr w:rsidR="007D00BF" w:rsidRPr="007D00BF" w14:paraId="381B665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8717946"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44640A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62A97D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B0FD8D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9FF743E" w14:textId="77777777" w:rsidR="007D00BF" w:rsidRPr="007D00BF" w:rsidRDefault="007D00BF" w:rsidP="007D00BF">
            <w:pPr>
              <w:autoSpaceDE w:val="0"/>
              <w:autoSpaceDN w:val="0"/>
              <w:rPr>
                <w:noProof w:val="0"/>
                <w:lang w:val="en-US" w:eastAsia="ru-RU"/>
              </w:rPr>
            </w:pPr>
          </w:p>
        </w:tc>
      </w:tr>
      <w:tr w:rsidR="007D00BF" w:rsidRPr="007D00BF" w14:paraId="3B80014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E31B5BB"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4157B29"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7229E85"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6285139"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Демонтажные работы в раздевалке</w:t>
            </w:r>
          </w:p>
        </w:tc>
        <w:tc>
          <w:tcPr>
            <w:tcW w:w="1370" w:type="dxa"/>
            <w:tcBorders>
              <w:top w:val="single" w:sz="4" w:space="0" w:color="auto"/>
              <w:left w:val="nil"/>
              <w:bottom w:val="single" w:sz="4" w:space="0" w:color="auto"/>
              <w:right w:val="nil"/>
            </w:tcBorders>
          </w:tcPr>
          <w:p w14:paraId="43C0C9AE"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5605E71C" w14:textId="77777777" w:rsidR="007D00BF" w:rsidRPr="007D00BF" w:rsidRDefault="007D00BF" w:rsidP="007D00BF">
            <w:pPr>
              <w:autoSpaceDE w:val="0"/>
              <w:autoSpaceDN w:val="0"/>
              <w:rPr>
                <w:b/>
                <w:bCs/>
                <w:noProof w:val="0"/>
                <w:lang w:val="ru-RU" w:eastAsia="ru-RU"/>
              </w:rPr>
            </w:pPr>
          </w:p>
        </w:tc>
      </w:tr>
      <w:tr w:rsidR="007D00BF" w:rsidRPr="007D00BF" w14:paraId="18B19F9E" w14:textId="77777777" w:rsidTr="008576B9">
        <w:tc>
          <w:tcPr>
            <w:tcW w:w="709" w:type="dxa"/>
            <w:tcBorders>
              <w:top w:val="nil"/>
              <w:left w:val="single" w:sz="6" w:space="0" w:color="auto"/>
              <w:bottom w:val="nil"/>
              <w:right w:val="nil"/>
            </w:tcBorders>
          </w:tcPr>
          <w:p w14:paraId="38BDCE0B"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64966040"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77F7526F"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1.2.2. Ремонтные работы в раздевалке</w:t>
            </w:r>
          </w:p>
          <w:p w14:paraId="66226EB3"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1FDA4F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AAE6CB4"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08CE81E" w14:textId="77777777" w:rsidR="007D00BF" w:rsidRPr="007D00BF" w:rsidRDefault="007D00BF" w:rsidP="007D00BF">
            <w:pPr>
              <w:autoSpaceDE w:val="0"/>
              <w:autoSpaceDN w:val="0"/>
              <w:rPr>
                <w:noProof w:val="0"/>
                <w:lang w:val="en-US" w:eastAsia="ru-RU"/>
              </w:rPr>
            </w:pPr>
          </w:p>
        </w:tc>
      </w:tr>
      <w:tr w:rsidR="007D00BF" w:rsidRPr="007D00BF" w14:paraId="3D706222" w14:textId="77777777" w:rsidTr="008576B9">
        <w:tc>
          <w:tcPr>
            <w:tcW w:w="709" w:type="dxa"/>
            <w:tcBorders>
              <w:top w:val="nil"/>
              <w:left w:val="single" w:sz="6" w:space="0" w:color="auto"/>
              <w:bottom w:val="nil"/>
              <w:right w:val="nil"/>
            </w:tcBorders>
          </w:tcPr>
          <w:p w14:paraId="71452645"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4DA15EA"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D875466"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1.2.2.1. Пол</w:t>
            </w:r>
          </w:p>
          <w:p w14:paraId="0BBDB535"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7DD782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657A8CA"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BF33CCC" w14:textId="77777777" w:rsidR="007D00BF" w:rsidRPr="007D00BF" w:rsidRDefault="007D00BF" w:rsidP="007D00BF">
            <w:pPr>
              <w:autoSpaceDE w:val="0"/>
              <w:autoSpaceDN w:val="0"/>
              <w:rPr>
                <w:noProof w:val="0"/>
                <w:lang w:val="en-US" w:eastAsia="ru-RU"/>
              </w:rPr>
            </w:pPr>
          </w:p>
        </w:tc>
      </w:tr>
      <w:tr w:rsidR="007D00BF" w:rsidRPr="007D00BF" w14:paraId="525B8DA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718E4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30</w:t>
            </w:r>
          </w:p>
        </w:tc>
        <w:tc>
          <w:tcPr>
            <w:tcW w:w="1277" w:type="dxa"/>
            <w:gridSpan w:val="3"/>
            <w:tcBorders>
              <w:top w:val="single" w:sz="4" w:space="0" w:color="auto"/>
              <w:bottom w:val="single" w:sz="4" w:space="0" w:color="auto"/>
            </w:tcBorders>
            <w:vAlign w:val="center"/>
          </w:tcPr>
          <w:p w14:paraId="6E6C81D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RpCD08C</w:t>
            </w:r>
          </w:p>
        </w:tc>
        <w:tc>
          <w:tcPr>
            <w:tcW w:w="6520" w:type="dxa"/>
            <w:gridSpan w:val="5"/>
            <w:tcBorders>
              <w:top w:val="single" w:sz="4" w:space="0" w:color="auto"/>
              <w:bottom w:val="single" w:sz="4" w:space="0" w:color="auto"/>
            </w:tcBorders>
          </w:tcPr>
          <w:p w14:paraId="53BE6149"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plaselor sudate STM sau STNB la placi (Монтаж сварных сеток STM или STNB на плиты) </w:t>
            </w:r>
          </w:p>
          <w:p w14:paraId="49A7064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ВР1 100х100х3 мм.</w:t>
            </w:r>
            <w:r w:rsidRPr="007D00BF">
              <w:rPr>
                <w:rFonts w:ascii="Times New Roman CYR" w:hAnsi="Times New Roman CYR" w:cs="Times New Roman CYR"/>
                <w:b/>
                <w:bCs/>
                <w:noProof w:val="0"/>
                <w:sz w:val="16"/>
                <w:szCs w:val="16"/>
                <w:lang w:val="en-US" w:eastAsia="ru-RU"/>
              </w:rPr>
              <w:t xml:space="preserve"> </w:t>
            </w:r>
          </w:p>
          <w:p w14:paraId="27A9E7E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C3275A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76D7DD8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529F724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5AC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C9DD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2D5420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0F7FC4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39E15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0,4108</w:t>
            </w:r>
          </w:p>
        </w:tc>
      </w:tr>
      <w:tr w:rsidR="007D00BF" w:rsidRPr="007D00BF" w14:paraId="6D8A93A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015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78144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BAD94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1D155E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7C64D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0,0663</w:t>
            </w:r>
          </w:p>
        </w:tc>
      </w:tr>
      <w:tr w:rsidR="007D00BF" w:rsidRPr="007D00BF" w14:paraId="76E394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E65B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A23DB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552623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3320F1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1EE1D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13,3825</w:t>
            </w:r>
          </w:p>
        </w:tc>
      </w:tr>
      <w:tr w:rsidR="007D00BF" w:rsidRPr="007D00BF" w14:paraId="640AC27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4BFF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348A5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32AC2D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125013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505A1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0,0663</w:t>
            </w:r>
          </w:p>
        </w:tc>
      </w:tr>
      <w:tr w:rsidR="007D00BF" w:rsidRPr="007D00BF" w14:paraId="23A7CDC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457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357E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5B50C2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443E7B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C2507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0,1325</w:t>
            </w:r>
          </w:p>
        </w:tc>
      </w:tr>
      <w:tr w:rsidR="007D00BF" w:rsidRPr="007D00BF" w14:paraId="180B01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E5A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405E4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5F6E62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28BC06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052EA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1,9875</w:t>
            </w:r>
          </w:p>
        </w:tc>
      </w:tr>
      <w:tr w:rsidR="007D00BF" w:rsidRPr="007D00BF" w14:paraId="121E04A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94E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5C4BF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4BDB2C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3239C3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D19CE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0,008</w:t>
            </w:r>
          </w:p>
        </w:tc>
      </w:tr>
      <w:tr w:rsidR="007D00BF" w:rsidRPr="007D00BF" w14:paraId="2408EA26" w14:textId="77777777" w:rsidTr="008576B9">
        <w:trPr>
          <w:trHeight w:val="340"/>
        </w:trPr>
        <w:tc>
          <w:tcPr>
            <w:tcW w:w="709" w:type="dxa"/>
            <w:tcBorders>
              <w:top w:val="nil"/>
              <w:left w:val="single" w:sz="6" w:space="0" w:color="auto"/>
              <w:bottom w:val="nil"/>
              <w:right w:val="nil"/>
            </w:tcBorders>
          </w:tcPr>
          <w:p w14:paraId="24A45CA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082FCB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C2592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877136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B2FA23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D6E1ADA" w14:textId="77777777" w:rsidR="007D00BF" w:rsidRPr="007D00BF" w:rsidRDefault="007D00BF" w:rsidP="007D00BF">
            <w:pPr>
              <w:autoSpaceDE w:val="0"/>
              <w:autoSpaceDN w:val="0"/>
              <w:rPr>
                <w:i/>
                <w:iCs/>
                <w:noProof w:val="0"/>
                <w:lang w:val="en-US" w:eastAsia="ru-RU"/>
              </w:rPr>
            </w:pPr>
          </w:p>
        </w:tc>
      </w:tr>
      <w:tr w:rsidR="007D00BF" w:rsidRPr="007D00BF" w14:paraId="19E5C91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0B7C3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31</w:t>
            </w:r>
          </w:p>
        </w:tc>
        <w:tc>
          <w:tcPr>
            <w:tcW w:w="1277" w:type="dxa"/>
            <w:gridSpan w:val="3"/>
            <w:tcBorders>
              <w:top w:val="single" w:sz="4" w:space="0" w:color="auto"/>
              <w:bottom w:val="single" w:sz="4" w:space="0" w:color="auto"/>
            </w:tcBorders>
            <w:vAlign w:val="center"/>
          </w:tcPr>
          <w:p w14:paraId="24A802C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w:t>
            </w:r>
          </w:p>
        </w:tc>
        <w:tc>
          <w:tcPr>
            <w:tcW w:w="6520" w:type="dxa"/>
            <w:gridSpan w:val="5"/>
            <w:tcBorders>
              <w:top w:val="single" w:sz="4" w:space="0" w:color="auto"/>
              <w:bottom w:val="single" w:sz="4" w:space="0" w:color="auto"/>
            </w:tcBorders>
          </w:tcPr>
          <w:p w14:paraId="5C7E33E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7D00BF">
              <w:rPr>
                <w:rFonts w:ascii="Times New Roman CYR" w:hAnsi="Times New Roman CYR" w:cs="Times New Roman CYR"/>
                <w:b/>
                <w:bCs/>
                <w:noProof w:val="0"/>
                <w:sz w:val="16"/>
                <w:szCs w:val="16"/>
                <w:lang w:val="en-US" w:eastAsia="ru-RU"/>
              </w:rPr>
              <w:t xml:space="preserve"> </w:t>
            </w:r>
          </w:p>
          <w:p w14:paraId="7099E89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B7C506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B265DB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5CAD204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127A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3A8AB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79E80A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55DC85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80C58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7,95</w:t>
            </w:r>
          </w:p>
        </w:tc>
      </w:tr>
      <w:tr w:rsidR="007D00BF" w:rsidRPr="007D00BF" w14:paraId="10DFBC3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C8A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11A5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41A30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BC4A5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21B6A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1,325</w:t>
            </w:r>
          </w:p>
        </w:tc>
      </w:tr>
      <w:tr w:rsidR="007D00BF" w:rsidRPr="007D00BF" w14:paraId="684A4DE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43D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EDE39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473FF1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7B12C6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A4872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172,25</w:t>
            </w:r>
          </w:p>
        </w:tc>
      </w:tr>
      <w:tr w:rsidR="007D00BF" w:rsidRPr="007D00BF" w14:paraId="31C1ECF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A8F7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7DF90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1CC781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2CD1ED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C97AC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0,5565</w:t>
            </w:r>
          </w:p>
        </w:tc>
      </w:tr>
      <w:tr w:rsidR="007D00BF" w:rsidRPr="007D00BF" w14:paraId="08E6CC9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B9AB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5C1F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223324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1F09A9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0C0A0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0,1325</w:t>
            </w:r>
          </w:p>
        </w:tc>
      </w:tr>
      <w:tr w:rsidR="007D00BF" w:rsidRPr="007D00BF" w14:paraId="2D09F7E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2B19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A2C7D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35D862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95A31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4174D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0,3975</w:t>
            </w:r>
          </w:p>
        </w:tc>
      </w:tr>
      <w:tr w:rsidR="007D00BF" w:rsidRPr="007D00BF" w14:paraId="6020ED9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8074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BCD92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44E3B8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6F33D3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246C5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12E300AC" w14:textId="77777777" w:rsidTr="008576B9">
        <w:trPr>
          <w:trHeight w:val="340"/>
        </w:trPr>
        <w:tc>
          <w:tcPr>
            <w:tcW w:w="709" w:type="dxa"/>
            <w:tcBorders>
              <w:top w:val="nil"/>
              <w:left w:val="single" w:sz="6" w:space="0" w:color="auto"/>
              <w:bottom w:val="nil"/>
              <w:right w:val="nil"/>
            </w:tcBorders>
          </w:tcPr>
          <w:p w14:paraId="6A46EEC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E4321F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07B84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D8E9FC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394D5D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FDD2BB7" w14:textId="77777777" w:rsidR="007D00BF" w:rsidRPr="007D00BF" w:rsidRDefault="007D00BF" w:rsidP="007D00BF">
            <w:pPr>
              <w:autoSpaceDE w:val="0"/>
              <w:autoSpaceDN w:val="0"/>
              <w:rPr>
                <w:i/>
                <w:iCs/>
                <w:noProof w:val="0"/>
                <w:lang w:val="en-US" w:eastAsia="ru-RU"/>
              </w:rPr>
            </w:pPr>
          </w:p>
        </w:tc>
      </w:tr>
      <w:tr w:rsidR="007D00BF" w:rsidRPr="007D00BF" w14:paraId="3BAAD81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99D7D4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32</w:t>
            </w:r>
          </w:p>
        </w:tc>
        <w:tc>
          <w:tcPr>
            <w:tcW w:w="1277" w:type="dxa"/>
            <w:gridSpan w:val="3"/>
            <w:tcBorders>
              <w:top w:val="single" w:sz="4" w:space="0" w:color="auto"/>
              <w:bottom w:val="single" w:sz="4" w:space="0" w:color="auto"/>
            </w:tcBorders>
            <w:vAlign w:val="center"/>
          </w:tcPr>
          <w:p w14:paraId="19DB1E5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CG01A1 K=4</w:t>
            </w:r>
          </w:p>
        </w:tc>
        <w:tc>
          <w:tcPr>
            <w:tcW w:w="6520" w:type="dxa"/>
            <w:gridSpan w:val="5"/>
            <w:tcBorders>
              <w:top w:val="single" w:sz="4" w:space="0" w:color="auto"/>
              <w:bottom w:val="single" w:sz="4" w:space="0" w:color="auto"/>
            </w:tcBorders>
          </w:tcPr>
          <w:p w14:paraId="0628203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7D00BF">
              <w:rPr>
                <w:b/>
                <w:bCs/>
                <w:noProof w:val="0"/>
                <w:lang w:val="ru-RU" w:eastAsia="ru-RU"/>
              </w:rPr>
              <w:t>Разницу в плюс-минус на каждые 0,5см слоя из раствора  добавлять или отнимать) +2 см</w:t>
            </w:r>
            <w:r w:rsidRPr="007D00BF">
              <w:rPr>
                <w:rFonts w:ascii="Times New Roman CYR" w:hAnsi="Times New Roman CYR" w:cs="Times New Roman CYR"/>
                <w:b/>
                <w:bCs/>
                <w:noProof w:val="0"/>
                <w:sz w:val="16"/>
                <w:szCs w:val="16"/>
                <w:lang w:val="ru-RU" w:eastAsia="ru-RU"/>
              </w:rPr>
              <w:t xml:space="preserve"> </w:t>
            </w:r>
          </w:p>
          <w:p w14:paraId="4C68965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635BDE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67E05A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1320BD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FD1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79873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264616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69E21F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2CC4F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5,30</w:t>
            </w:r>
          </w:p>
        </w:tc>
      </w:tr>
      <w:tr w:rsidR="007D00BF" w:rsidRPr="007D00BF" w14:paraId="38CAC4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A9C3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E81DE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8CF45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2AA87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316B2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1,06</w:t>
            </w:r>
          </w:p>
        </w:tc>
      </w:tr>
      <w:tr w:rsidR="007D00BF" w:rsidRPr="007D00BF" w14:paraId="3A23AD7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305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64519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009BD0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749D57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32E81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113,95</w:t>
            </w:r>
          </w:p>
        </w:tc>
      </w:tr>
      <w:tr w:rsidR="007D00BF" w:rsidRPr="007D00BF" w14:paraId="0D85BC8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241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5FC5A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5D2E45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5333C5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42EAB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0,371</w:t>
            </w:r>
          </w:p>
        </w:tc>
      </w:tr>
      <w:tr w:rsidR="007D00BF" w:rsidRPr="007D00BF" w14:paraId="4400AF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E20F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639E1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4FB4A3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5FF473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FEEB7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0,106</w:t>
            </w:r>
          </w:p>
        </w:tc>
      </w:tr>
      <w:tr w:rsidR="007D00BF" w:rsidRPr="007D00BF" w14:paraId="0263264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7DA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98AE8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706CB1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14CF81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7A7FB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0,159</w:t>
            </w:r>
          </w:p>
        </w:tc>
      </w:tr>
      <w:tr w:rsidR="007D00BF" w:rsidRPr="007D00BF" w14:paraId="3D837C0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F750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F9C9E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78C3F9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113C79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807C7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0,0795</w:t>
            </w:r>
          </w:p>
        </w:tc>
      </w:tr>
      <w:tr w:rsidR="007D00BF" w:rsidRPr="007D00BF" w14:paraId="25F30168" w14:textId="77777777" w:rsidTr="008576B9">
        <w:trPr>
          <w:trHeight w:val="340"/>
        </w:trPr>
        <w:tc>
          <w:tcPr>
            <w:tcW w:w="709" w:type="dxa"/>
            <w:tcBorders>
              <w:top w:val="nil"/>
              <w:left w:val="single" w:sz="6" w:space="0" w:color="auto"/>
              <w:bottom w:val="nil"/>
              <w:right w:val="nil"/>
            </w:tcBorders>
          </w:tcPr>
          <w:p w14:paraId="783B00D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A9D586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1556F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594838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D85A8C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BA8CDFB" w14:textId="77777777" w:rsidR="007D00BF" w:rsidRPr="007D00BF" w:rsidRDefault="007D00BF" w:rsidP="007D00BF">
            <w:pPr>
              <w:autoSpaceDE w:val="0"/>
              <w:autoSpaceDN w:val="0"/>
              <w:rPr>
                <w:i/>
                <w:iCs/>
                <w:noProof w:val="0"/>
                <w:lang w:val="en-US" w:eastAsia="ru-RU"/>
              </w:rPr>
            </w:pPr>
          </w:p>
        </w:tc>
      </w:tr>
      <w:tr w:rsidR="007D00BF" w:rsidRPr="007D00BF" w14:paraId="1C95765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689C9D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33</w:t>
            </w:r>
          </w:p>
        </w:tc>
        <w:tc>
          <w:tcPr>
            <w:tcW w:w="1277" w:type="dxa"/>
            <w:gridSpan w:val="3"/>
            <w:tcBorders>
              <w:top w:val="single" w:sz="4" w:space="0" w:color="auto"/>
              <w:bottom w:val="single" w:sz="4" w:space="0" w:color="auto"/>
            </w:tcBorders>
            <w:vAlign w:val="center"/>
          </w:tcPr>
          <w:p w14:paraId="1F11663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CG36B</w:t>
            </w:r>
          </w:p>
        </w:tc>
        <w:tc>
          <w:tcPr>
            <w:tcW w:w="6520" w:type="dxa"/>
            <w:gridSpan w:val="5"/>
            <w:tcBorders>
              <w:top w:val="single" w:sz="4" w:space="0" w:color="auto"/>
              <w:bottom w:val="single" w:sz="4" w:space="0" w:color="auto"/>
            </w:tcBorders>
          </w:tcPr>
          <w:p w14:paraId="798B4AD5"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Pardoseli din placi laminat montale pe uscat cu pozarea stratului sintetic pe suport existent, inclusiv plintele de PVC si curatarea, in incaperii mai mica sau egala cu 16 mp (Полы из ламината "насухо"  с прокладкой синтетической подложки на существующую основу, включая плинтуса PVC и зачистку, в помещениях менее или равных 16 м2)</w:t>
            </w:r>
          </w:p>
          <w:p w14:paraId="6FC2BB1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*Ламинат 10 мм., класс 33 плинтус норма 1,16</w:t>
            </w:r>
            <w:r w:rsidRPr="007D00BF">
              <w:rPr>
                <w:rFonts w:ascii="Times New Roman CYR" w:hAnsi="Times New Roman CYR" w:cs="Times New Roman CYR"/>
                <w:b/>
                <w:bCs/>
                <w:noProof w:val="0"/>
                <w:sz w:val="16"/>
                <w:szCs w:val="16"/>
                <w:lang w:val="ru-RU" w:eastAsia="ru-RU"/>
              </w:rPr>
              <w:t xml:space="preserve"> </w:t>
            </w:r>
          </w:p>
          <w:p w14:paraId="1C8F9EBF"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(cuie)=1,01</w:t>
            </w:r>
          </w:p>
          <w:p w14:paraId="4CC9CCF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4C8254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D4BB61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13,25</w:t>
            </w:r>
          </w:p>
        </w:tc>
      </w:tr>
      <w:tr w:rsidR="007D00BF" w:rsidRPr="007D00BF" w14:paraId="43CEA02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97CE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68DA6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15901F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551269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E5E54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18,285</w:t>
            </w:r>
          </w:p>
        </w:tc>
      </w:tr>
      <w:tr w:rsidR="007D00BF" w:rsidRPr="007D00BF" w14:paraId="3BDDB9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2BF0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C8291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2DE44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3E7A2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84BB7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2,2525</w:t>
            </w:r>
          </w:p>
        </w:tc>
      </w:tr>
      <w:tr w:rsidR="007D00BF" w:rsidRPr="007D00BF" w14:paraId="5B2776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3435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DC200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2670112204051</w:t>
            </w:r>
          </w:p>
        </w:tc>
        <w:tc>
          <w:tcPr>
            <w:tcW w:w="6521" w:type="dxa"/>
            <w:gridSpan w:val="5"/>
            <w:tcBorders>
              <w:top w:val="nil"/>
              <w:bottom w:val="single" w:sz="2" w:space="0" w:color="auto"/>
            </w:tcBorders>
          </w:tcPr>
          <w:p w14:paraId="72C56C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din laminat</w:t>
            </w:r>
          </w:p>
        </w:tc>
        <w:tc>
          <w:tcPr>
            <w:tcW w:w="993" w:type="dxa"/>
            <w:gridSpan w:val="2"/>
            <w:tcBorders>
              <w:top w:val="nil"/>
              <w:bottom w:val="single" w:sz="2" w:space="0" w:color="auto"/>
            </w:tcBorders>
          </w:tcPr>
          <w:p w14:paraId="1AECFB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10745D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14,0516</w:t>
            </w:r>
          </w:p>
        </w:tc>
      </w:tr>
      <w:tr w:rsidR="007D00BF" w:rsidRPr="007D00BF" w14:paraId="579FDB3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FFBC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9A86D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1111000100048</w:t>
            </w:r>
          </w:p>
        </w:tc>
        <w:tc>
          <w:tcPr>
            <w:tcW w:w="6521" w:type="dxa"/>
            <w:gridSpan w:val="5"/>
            <w:tcBorders>
              <w:top w:val="nil"/>
              <w:bottom w:val="single" w:sz="2" w:space="0" w:color="auto"/>
            </w:tcBorders>
          </w:tcPr>
          <w:p w14:paraId="5B33AA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Strat sintetic</w:t>
            </w:r>
          </w:p>
        </w:tc>
        <w:tc>
          <w:tcPr>
            <w:tcW w:w="993" w:type="dxa"/>
            <w:gridSpan w:val="2"/>
            <w:tcBorders>
              <w:top w:val="nil"/>
              <w:bottom w:val="single" w:sz="2" w:space="0" w:color="auto"/>
            </w:tcBorders>
          </w:tcPr>
          <w:p w14:paraId="68215D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63127F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14,0516</w:t>
            </w:r>
          </w:p>
        </w:tc>
      </w:tr>
      <w:tr w:rsidR="007D00BF" w:rsidRPr="007D00BF" w14:paraId="101213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A15F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18782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2030122946766</w:t>
            </w:r>
          </w:p>
        </w:tc>
        <w:tc>
          <w:tcPr>
            <w:tcW w:w="6521" w:type="dxa"/>
            <w:gridSpan w:val="5"/>
            <w:tcBorders>
              <w:top w:val="nil"/>
              <w:bottom w:val="single" w:sz="2" w:space="0" w:color="auto"/>
            </w:tcBorders>
          </w:tcPr>
          <w:p w14:paraId="77C6FD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Plinte din PVC</w:t>
            </w:r>
          </w:p>
        </w:tc>
        <w:tc>
          <w:tcPr>
            <w:tcW w:w="993" w:type="dxa"/>
            <w:gridSpan w:val="2"/>
            <w:tcBorders>
              <w:top w:val="nil"/>
              <w:bottom w:val="single" w:sz="2" w:space="0" w:color="auto"/>
            </w:tcBorders>
          </w:tcPr>
          <w:p w14:paraId="27FC2A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FF39E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15,5237</w:t>
            </w:r>
          </w:p>
        </w:tc>
      </w:tr>
      <w:tr w:rsidR="007D00BF" w:rsidRPr="007D00BF" w14:paraId="1396A3E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481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70B7C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7D47EC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B3741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1CB69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0,3975</w:t>
            </w:r>
          </w:p>
        </w:tc>
      </w:tr>
      <w:tr w:rsidR="007D00BF" w:rsidRPr="007D00BF" w14:paraId="6EFF1D84" w14:textId="77777777" w:rsidTr="008576B9">
        <w:trPr>
          <w:trHeight w:val="340"/>
        </w:trPr>
        <w:tc>
          <w:tcPr>
            <w:tcW w:w="709" w:type="dxa"/>
            <w:tcBorders>
              <w:top w:val="nil"/>
              <w:left w:val="single" w:sz="6" w:space="0" w:color="auto"/>
              <w:bottom w:val="nil"/>
              <w:right w:val="nil"/>
            </w:tcBorders>
          </w:tcPr>
          <w:p w14:paraId="1519A8F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4739E0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281BF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69190E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97195D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58D0B80" w14:textId="77777777" w:rsidR="007D00BF" w:rsidRPr="007D00BF" w:rsidRDefault="007D00BF" w:rsidP="007D00BF">
            <w:pPr>
              <w:autoSpaceDE w:val="0"/>
              <w:autoSpaceDN w:val="0"/>
              <w:rPr>
                <w:i/>
                <w:iCs/>
                <w:noProof w:val="0"/>
                <w:lang w:val="en-US" w:eastAsia="ru-RU"/>
              </w:rPr>
            </w:pPr>
          </w:p>
        </w:tc>
      </w:tr>
      <w:tr w:rsidR="007D00BF" w:rsidRPr="007D00BF" w14:paraId="1B0DDE8A"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C1C3FFF"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2CFFAF7"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2FDBD410" w14:textId="77777777" w:rsidR="007D00BF" w:rsidRPr="007D00BF" w:rsidRDefault="007D00BF" w:rsidP="007D00BF">
            <w:pPr>
              <w:autoSpaceDE w:val="0"/>
              <w:autoSpaceDN w:val="0"/>
              <w:rPr>
                <w:noProof w:val="0"/>
                <w:lang w:val="en-US" w:eastAsia="ru-RU"/>
              </w:rPr>
            </w:pPr>
          </w:p>
          <w:p w14:paraId="1F6326E2" w14:textId="77777777" w:rsidR="007D00BF" w:rsidRPr="007D00BF" w:rsidRDefault="007D00BF" w:rsidP="007D00BF">
            <w:pPr>
              <w:autoSpaceDE w:val="0"/>
              <w:autoSpaceDN w:val="0"/>
              <w:rPr>
                <w:noProof w:val="0"/>
                <w:lang w:val="en-US" w:eastAsia="ru-RU"/>
              </w:rPr>
            </w:pPr>
          </w:p>
          <w:p w14:paraId="39D76100"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6B11FFC"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2424B80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FB3AD58" w14:textId="77777777" w:rsidR="007D00BF" w:rsidRPr="007D00BF" w:rsidRDefault="007D00BF" w:rsidP="007D00BF">
            <w:pPr>
              <w:autoSpaceDE w:val="0"/>
              <w:autoSpaceDN w:val="0"/>
              <w:rPr>
                <w:noProof w:val="0"/>
                <w:lang w:val="en-US" w:eastAsia="ru-RU"/>
              </w:rPr>
            </w:pPr>
          </w:p>
        </w:tc>
      </w:tr>
      <w:tr w:rsidR="007D00BF" w:rsidRPr="007D00BF" w14:paraId="7A6295BA"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E1F183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9F1E0A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F43861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7C7BCEA8"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4B40CFA" w14:textId="77777777" w:rsidR="007D00BF" w:rsidRPr="007D00BF" w:rsidRDefault="007D00BF" w:rsidP="007D00BF">
            <w:pPr>
              <w:autoSpaceDE w:val="0"/>
              <w:autoSpaceDN w:val="0"/>
              <w:rPr>
                <w:noProof w:val="0"/>
                <w:lang w:val="en-US" w:eastAsia="ru-RU"/>
              </w:rPr>
            </w:pPr>
          </w:p>
        </w:tc>
      </w:tr>
      <w:tr w:rsidR="007D00BF" w:rsidRPr="007D00BF" w14:paraId="0413CBCE"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31708A4"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5B3500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B11C4DB"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B9D4C3"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Пол</w:t>
            </w:r>
          </w:p>
        </w:tc>
        <w:tc>
          <w:tcPr>
            <w:tcW w:w="1370" w:type="dxa"/>
            <w:tcBorders>
              <w:top w:val="single" w:sz="4" w:space="0" w:color="auto"/>
              <w:left w:val="nil"/>
              <w:bottom w:val="single" w:sz="4" w:space="0" w:color="auto"/>
              <w:right w:val="nil"/>
            </w:tcBorders>
          </w:tcPr>
          <w:p w14:paraId="5B23F017"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CBE857D" w14:textId="77777777" w:rsidR="007D00BF" w:rsidRPr="007D00BF" w:rsidRDefault="007D00BF" w:rsidP="007D00BF">
            <w:pPr>
              <w:autoSpaceDE w:val="0"/>
              <w:autoSpaceDN w:val="0"/>
              <w:rPr>
                <w:b/>
                <w:bCs/>
                <w:noProof w:val="0"/>
                <w:lang w:val="en-US" w:eastAsia="ru-RU"/>
              </w:rPr>
            </w:pPr>
          </w:p>
        </w:tc>
      </w:tr>
      <w:tr w:rsidR="007D00BF" w:rsidRPr="007D00BF" w14:paraId="7CFBB40A" w14:textId="77777777" w:rsidTr="008576B9">
        <w:tc>
          <w:tcPr>
            <w:tcW w:w="709" w:type="dxa"/>
            <w:tcBorders>
              <w:top w:val="nil"/>
              <w:left w:val="single" w:sz="6" w:space="0" w:color="auto"/>
              <w:bottom w:val="nil"/>
              <w:right w:val="nil"/>
            </w:tcBorders>
          </w:tcPr>
          <w:p w14:paraId="067E4494"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351991B9"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0F82346"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1.2.2.2. Стены</w:t>
            </w:r>
          </w:p>
          <w:p w14:paraId="3A6E0FB1"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B5CDC48"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47B8DF9"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33025ECD" w14:textId="77777777" w:rsidR="007D00BF" w:rsidRPr="007D00BF" w:rsidRDefault="007D00BF" w:rsidP="007D00BF">
            <w:pPr>
              <w:autoSpaceDE w:val="0"/>
              <w:autoSpaceDN w:val="0"/>
              <w:rPr>
                <w:noProof w:val="0"/>
                <w:lang w:val="en-US" w:eastAsia="ru-RU"/>
              </w:rPr>
            </w:pPr>
          </w:p>
        </w:tc>
      </w:tr>
      <w:tr w:rsidR="007D00BF" w:rsidRPr="007D00BF" w14:paraId="3E12C46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F36CE1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34</w:t>
            </w:r>
          </w:p>
        </w:tc>
        <w:tc>
          <w:tcPr>
            <w:tcW w:w="1277" w:type="dxa"/>
            <w:gridSpan w:val="3"/>
            <w:tcBorders>
              <w:top w:val="single" w:sz="4" w:space="0" w:color="auto"/>
              <w:bottom w:val="single" w:sz="4" w:space="0" w:color="auto"/>
            </w:tcBorders>
            <w:vAlign w:val="center"/>
          </w:tcPr>
          <w:p w14:paraId="548DBFF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СF59B</w:t>
            </w:r>
          </w:p>
        </w:tc>
        <w:tc>
          <w:tcPr>
            <w:tcW w:w="6520" w:type="dxa"/>
            <w:gridSpan w:val="5"/>
            <w:tcBorders>
              <w:top w:val="single" w:sz="4" w:space="0" w:color="auto"/>
              <w:bottom w:val="single" w:sz="4" w:space="0" w:color="auto"/>
            </w:tcBorders>
          </w:tcPr>
          <w:p w14:paraId="5D0B597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17746DDF"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68A7C19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6BB16A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25FBE4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38,72</w:t>
            </w:r>
          </w:p>
        </w:tc>
      </w:tr>
      <w:tr w:rsidR="007D00BF" w:rsidRPr="007D00BF" w14:paraId="1E4954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5F98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43E81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012BD8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0A18DE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70F3A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71,0512</w:t>
            </w:r>
          </w:p>
        </w:tc>
      </w:tr>
      <w:tr w:rsidR="007D00BF" w:rsidRPr="007D00BF" w14:paraId="2E84529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3F37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40A24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7C9F79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0D0EBE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09B98D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40,8593</w:t>
            </w:r>
          </w:p>
        </w:tc>
      </w:tr>
      <w:tr w:rsidR="007D00BF" w:rsidRPr="007D00BF" w14:paraId="0D81596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250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B6A4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44C33B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10DC57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01FC2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35,7616</w:t>
            </w:r>
          </w:p>
        </w:tc>
      </w:tr>
      <w:tr w:rsidR="007D00BF" w:rsidRPr="007D00BF" w14:paraId="37669AF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005A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F5E9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12FF59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69253A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544A09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85,6099</w:t>
            </w:r>
          </w:p>
        </w:tc>
      </w:tr>
      <w:tr w:rsidR="007D00BF" w:rsidRPr="007D00BF" w14:paraId="381ED2C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4F1D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CEB0B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1B5DBC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76260A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C7FA6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91,447</w:t>
            </w:r>
          </w:p>
        </w:tc>
      </w:tr>
      <w:tr w:rsidR="007D00BF" w:rsidRPr="007D00BF" w14:paraId="609058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9A3B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5B7C6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18BF4C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7DDC80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F2A30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29,4771</w:t>
            </w:r>
          </w:p>
        </w:tc>
      </w:tr>
      <w:tr w:rsidR="007D00BF" w:rsidRPr="007D00BF" w14:paraId="5429086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7D77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00F30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357819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5B725C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D5F18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10,5456</w:t>
            </w:r>
          </w:p>
        </w:tc>
      </w:tr>
      <w:tr w:rsidR="007D00BF" w:rsidRPr="007D00BF" w14:paraId="0D366A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32A2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E628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56B4AD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6C73C9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11853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3,4049</w:t>
            </w:r>
          </w:p>
        </w:tc>
      </w:tr>
      <w:tr w:rsidR="007D00BF" w:rsidRPr="007D00BF" w14:paraId="090607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4196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6EF8C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794BCA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6BB118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409DA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64,2074</w:t>
            </w:r>
          </w:p>
        </w:tc>
      </w:tr>
      <w:tr w:rsidR="007D00BF" w:rsidRPr="007D00BF" w14:paraId="7855643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0880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7F385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66A1BD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65E7D5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A0837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630,0112</w:t>
            </w:r>
          </w:p>
        </w:tc>
      </w:tr>
      <w:tr w:rsidR="007D00BF" w:rsidRPr="007D00BF" w14:paraId="4DC58F6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2A73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06A26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F9142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22A2B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76160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0,1781</w:t>
            </w:r>
          </w:p>
        </w:tc>
      </w:tr>
      <w:tr w:rsidR="007D00BF" w:rsidRPr="007D00BF" w14:paraId="21FECFC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C419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0DBE8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2C5459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3AF3BC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38575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1,8392</w:t>
            </w:r>
          </w:p>
        </w:tc>
      </w:tr>
      <w:tr w:rsidR="007D00BF" w:rsidRPr="007D00BF" w14:paraId="186E4F6B" w14:textId="77777777" w:rsidTr="008576B9">
        <w:trPr>
          <w:trHeight w:val="340"/>
        </w:trPr>
        <w:tc>
          <w:tcPr>
            <w:tcW w:w="709" w:type="dxa"/>
            <w:tcBorders>
              <w:top w:val="nil"/>
              <w:left w:val="single" w:sz="6" w:space="0" w:color="auto"/>
              <w:bottom w:val="nil"/>
              <w:right w:val="nil"/>
            </w:tcBorders>
          </w:tcPr>
          <w:p w14:paraId="4775A57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758909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BB058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749EB2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9CE5D7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CE50144" w14:textId="77777777" w:rsidR="007D00BF" w:rsidRPr="007D00BF" w:rsidRDefault="007D00BF" w:rsidP="007D00BF">
            <w:pPr>
              <w:autoSpaceDE w:val="0"/>
              <w:autoSpaceDN w:val="0"/>
              <w:rPr>
                <w:i/>
                <w:iCs/>
                <w:noProof w:val="0"/>
                <w:lang w:val="en-US" w:eastAsia="ru-RU"/>
              </w:rPr>
            </w:pPr>
          </w:p>
        </w:tc>
      </w:tr>
      <w:tr w:rsidR="007D00BF" w:rsidRPr="007D00BF" w14:paraId="0BBB0F9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AE97AC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35</w:t>
            </w:r>
          </w:p>
        </w:tc>
        <w:tc>
          <w:tcPr>
            <w:tcW w:w="1277" w:type="dxa"/>
            <w:gridSpan w:val="3"/>
            <w:tcBorders>
              <w:top w:val="single" w:sz="4" w:space="0" w:color="auto"/>
              <w:bottom w:val="single" w:sz="4" w:space="0" w:color="auto"/>
            </w:tcBorders>
            <w:vAlign w:val="center"/>
          </w:tcPr>
          <w:p w14:paraId="4A19473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46CDF80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66B0DF5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A75BCD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01D9631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38,72</w:t>
            </w:r>
          </w:p>
        </w:tc>
      </w:tr>
      <w:tr w:rsidR="007D00BF" w:rsidRPr="007D00BF" w14:paraId="584C532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11FF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4351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3A98DC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5442E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3B741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1,1616</w:t>
            </w:r>
          </w:p>
        </w:tc>
      </w:tr>
      <w:tr w:rsidR="007D00BF" w:rsidRPr="007D00BF" w14:paraId="6FAEB73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F10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C713B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454B80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7C8EF5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3744C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5,808</w:t>
            </w:r>
          </w:p>
        </w:tc>
      </w:tr>
      <w:tr w:rsidR="007D00BF" w:rsidRPr="007D00BF" w14:paraId="2A2A086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739B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2E8D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6105CD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36A97C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F1600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1,936</w:t>
            </w:r>
          </w:p>
        </w:tc>
      </w:tr>
      <w:tr w:rsidR="007D00BF" w:rsidRPr="007D00BF" w14:paraId="34006CC8" w14:textId="77777777" w:rsidTr="008576B9">
        <w:trPr>
          <w:trHeight w:val="340"/>
        </w:trPr>
        <w:tc>
          <w:tcPr>
            <w:tcW w:w="709" w:type="dxa"/>
            <w:tcBorders>
              <w:top w:val="nil"/>
              <w:left w:val="single" w:sz="6" w:space="0" w:color="auto"/>
              <w:bottom w:val="nil"/>
              <w:right w:val="nil"/>
            </w:tcBorders>
          </w:tcPr>
          <w:p w14:paraId="29910CEB"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CA9615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0956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650CF8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5370D9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C12457C" w14:textId="77777777" w:rsidR="007D00BF" w:rsidRPr="007D00BF" w:rsidRDefault="007D00BF" w:rsidP="007D00BF">
            <w:pPr>
              <w:autoSpaceDE w:val="0"/>
              <w:autoSpaceDN w:val="0"/>
              <w:rPr>
                <w:i/>
                <w:iCs/>
                <w:noProof w:val="0"/>
                <w:lang w:val="en-US" w:eastAsia="ru-RU"/>
              </w:rPr>
            </w:pPr>
          </w:p>
        </w:tc>
      </w:tr>
      <w:tr w:rsidR="007D00BF" w:rsidRPr="007D00BF" w14:paraId="4F0C44D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F59FA1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36</w:t>
            </w:r>
          </w:p>
        </w:tc>
        <w:tc>
          <w:tcPr>
            <w:tcW w:w="1277" w:type="dxa"/>
            <w:gridSpan w:val="3"/>
            <w:tcBorders>
              <w:top w:val="single" w:sz="4" w:space="0" w:color="auto"/>
              <w:bottom w:val="single" w:sz="4" w:space="0" w:color="auto"/>
            </w:tcBorders>
            <w:vAlign w:val="center"/>
          </w:tcPr>
          <w:p w14:paraId="09DD12F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012E2F5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63DA84E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2A690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30B99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38,72</w:t>
            </w:r>
          </w:p>
        </w:tc>
      </w:tr>
      <w:tr w:rsidR="007D00BF" w:rsidRPr="007D00BF" w14:paraId="675D9F5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A1D0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F7D05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47FF46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274D34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7F4DA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17,424</w:t>
            </w:r>
          </w:p>
        </w:tc>
      </w:tr>
      <w:tr w:rsidR="007D00BF" w:rsidRPr="007D00BF" w14:paraId="0F9FDFF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6305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6A00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AB182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6EFCC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87C32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3,872</w:t>
            </w:r>
          </w:p>
        </w:tc>
      </w:tr>
      <w:tr w:rsidR="007D00BF" w:rsidRPr="007D00BF" w14:paraId="12119B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0F5F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C873F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5A14F0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70647D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A1FD3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40,8457</w:t>
            </w:r>
          </w:p>
        </w:tc>
      </w:tr>
      <w:tr w:rsidR="007D00BF" w:rsidRPr="007D00BF" w14:paraId="54A42B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632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0FB29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064398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6A2B6B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EC05C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0,0387</w:t>
            </w:r>
          </w:p>
        </w:tc>
      </w:tr>
      <w:tr w:rsidR="007D00BF" w:rsidRPr="007D00BF" w14:paraId="68352F3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79E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37DEC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C6B6B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3001AE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B9683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0,0387</w:t>
            </w:r>
          </w:p>
        </w:tc>
      </w:tr>
      <w:tr w:rsidR="007D00BF" w:rsidRPr="007D00BF" w14:paraId="422918D5" w14:textId="77777777" w:rsidTr="008576B9">
        <w:trPr>
          <w:trHeight w:val="340"/>
        </w:trPr>
        <w:tc>
          <w:tcPr>
            <w:tcW w:w="709" w:type="dxa"/>
            <w:tcBorders>
              <w:top w:val="nil"/>
              <w:left w:val="single" w:sz="6" w:space="0" w:color="auto"/>
              <w:bottom w:val="nil"/>
              <w:right w:val="nil"/>
            </w:tcBorders>
          </w:tcPr>
          <w:p w14:paraId="5B62624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861D25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BCFB1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9CF7C9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7EBFB0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30B437E" w14:textId="77777777" w:rsidR="007D00BF" w:rsidRPr="007D00BF" w:rsidRDefault="007D00BF" w:rsidP="007D00BF">
            <w:pPr>
              <w:autoSpaceDE w:val="0"/>
              <w:autoSpaceDN w:val="0"/>
              <w:rPr>
                <w:i/>
                <w:iCs/>
                <w:noProof w:val="0"/>
                <w:lang w:val="en-US" w:eastAsia="ru-RU"/>
              </w:rPr>
            </w:pPr>
          </w:p>
        </w:tc>
      </w:tr>
      <w:tr w:rsidR="007D00BF" w:rsidRPr="007D00BF" w14:paraId="1A2F0BB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DAA77F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37</w:t>
            </w:r>
          </w:p>
        </w:tc>
        <w:tc>
          <w:tcPr>
            <w:tcW w:w="1277" w:type="dxa"/>
            <w:gridSpan w:val="3"/>
            <w:tcBorders>
              <w:top w:val="single" w:sz="4" w:space="0" w:color="auto"/>
              <w:bottom w:val="single" w:sz="4" w:space="0" w:color="auto"/>
            </w:tcBorders>
            <w:vAlign w:val="center"/>
          </w:tcPr>
          <w:p w14:paraId="4FC9681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7CAA417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2A9F7F8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3EB2DB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046762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38,72</w:t>
            </w:r>
          </w:p>
        </w:tc>
      </w:tr>
      <w:tr w:rsidR="007D00BF" w:rsidRPr="007D00BF" w14:paraId="375E27A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012C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3D9D8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0AD155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BCBF8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B1032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1,1616</w:t>
            </w:r>
          </w:p>
        </w:tc>
      </w:tr>
      <w:tr w:rsidR="007D00BF" w:rsidRPr="007D00BF" w14:paraId="7F82D42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4B57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51A6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870AF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461B91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A970A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5,808</w:t>
            </w:r>
          </w:p>
        </w:tc>
      </w:tr>
      <w:tr w:rsidR="007D00BF" w:rsidRPr="007D00BF" w14:paraId="38CE25F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226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523A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75A46E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403113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5BD43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1,936</w:t>
            </w:r>
          </w:p>
        </w:tc>
      </w:tr>
      <w:tr w:rsidR="007D00BF" w:rsidRPr="007D00BF" w14:paraId="60433012" w14:textId="77777777" w:rsidTr="008576B9">
        <w:trPr>
          <w:trHeight w:val="340"/>
        </w:trPr>
        <w:tc>
          <w:tcPr>
            <w:tcW w:w="709" w:type="dxa"/>
            <w:tcBorders>
              <w:top w:val="nil"/>
              <w:left w:val="single" w:sz="6" w:space="0" w:color="auto"/>
              <w:bottom w:val="nil"/>
              <w:right w:val="nil"/>
            </w:tcBorders>
          </w:tcPr>
          <w:p w14:paraId="5792829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AA9A8B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BB1D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A590C8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542377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85782D6" w14:textId="77777777" w:rsidR="007D00BF" w:rsidRPr="007D00BF" w:rsidRDefault="007D00BF" w:rsidP="007D00BF">
            <w:pPr>
              <w:autoSpaceDE w:val="0"/>
              <w:autoSpaceDN w:val="0"/>
              <w:rPr>
                <w:i/>
                <w:iCs/>
                <w:noProof w:val="0"/>
                <w:lang w:val="en-US" w:eastAsia="ru-RU"/>
              </w:rPr>
            </w:pPr>
          </w:p>
        </w:tc>
      </w:tr>
      <w:tr w:rsidR="007D00BF" w:rsidRPr="007D00BF" w14:paraId="11E21B0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C9804B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38</w:t>
            </w:r>
          </w:p>
        </w:tc>
        <w:tc>
          <w:tcPr>
            <w:tcW w:w="1277" w:type="dxa"/>
            <w:gridSpan w:val="3"/>
            <w:tcBorders>
              <w:top w:val="single" w:sz="4" w:space="0" w:color="auto"/>
              <w:bottom w:val="single" w:sz="4" w:space="0" w:color="auto"/>
            </w:tcBorders>
            <w:vAlign w:val="center"/>
          </w:tcPr>
          <w:p w14:paraId="3EF8F88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70643BE5"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505AB80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*Цвет согласовать с заказчиком</w:t>
            </w:r>
            <w:r w:rsidRPr="007D00BF">
              <w:rPr>
                <w:rFonts w:ascii="Times New Roman CYR" w:hAnsi="Times New Roman CYR" w:cs="Times New Roman CYR"/>
                <w:b/>
                <w:bCs/>
                <w:noProof w:val="0"/>
                <w:sz w:val="16"/>
                <w:szCs w:val="16"/>
                <w:lang w:val="en-US" w:eastAsia="ru-RU"/>
              </w:rPr>
              <w:t xml:space="preserve"> </w:t>
            </w:r>
          </w:p>
          <w:p w14:paraId="4351C2E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2AFB94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1A6438C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38,72</w:t>
            </w:r>
          </w:p>
        </w:tc>
      </w:tr>
      <w:tr w:rsidR="007D00BF" w:rsidRPr="007D00BF" w14:paraId="62D8EF0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3D05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CD13B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767A39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49FB1F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1F4AE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21,296</w:t>
            </w:r>
          </w:p>
        </w:tc>
      </w:tr>
      <w:tr w:rsidR="007D00BF" w:rsidRPr="007D00BF" w14:paraId="75CC8AB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7966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3278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494FAE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10DDA0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169E0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15,488</w:t>
            </w:r>
          </w:p>
        </w:tc>
      </w:tr>
      <w:tr w:rsidR="007D00BF" w:rsidRPr="007D00BF" w14:paraId="1EEAB5C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30A7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54BA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7794FA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295BB5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E5D5D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2,3232</w:t>
            </w:r>
          </w:p>
        </w:tc>
      </w:tr>
      <w:tr w:rsidR="007D00BF" w:rsidRPr="007D00BF" w14:paraId="41A8CCC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C86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CF174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02BE25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53B5D1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14150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19,36</w:t>
            </w:r>
          </w:p>
        </w:tc>
      </w:tr>
      <w:tr w:rsidR="007D00BF" w:rsidRPr="007D00BF" w14:paraId="235BE92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3CD4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A6CE7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5F4BBB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777216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EDCB0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1,936</w:t>
            </w:r>
          </w:p>
        </w:tc>
      </w:tr>
      <w:tr w:rsidR="007D00BF" w:rsidRPr="007D00BF" w14:paraId="414E20E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D2B3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3F4B2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332C1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D41BC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DF7AA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0,0774</w:t>
            </w:r>
          </w:p>
        </w:tc>
      </w:tr>
      <w:tr w:rsidR="007D00BF" w:rsidRPr="007D00BF" w14:paraId="22ACD492" w14:textId="77777777" w:rsidTr="008576B9">
        <w:trPr>
          <w:trHeight w:val="340"/>
        </w:trPr>
        <w:tc>
          <w:tcPr>
            <w:tcW w:w="709" w:type="dxa"/>
            <w:tcBorders>
              <w:top w:val="nil"/>
              <w:left w:val="single" w:sz="6" w:space="0" w:color="auto"/>
              <w:bottom w:val="nil"/>
              <w:right w:val="nil"/>
            </w:tcBorders>
          </w:tcPr>
          <w:p w14:paraId="6D50DCD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235E4C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89750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FEA030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F82823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CC9BEE3" w14:textId="77777777" w:rsidR="007D00BF" w:rsidRPr="007D00BF" w:rsidRDefault="007D00BF" w:rsidP="007D00BF">
            <w:pPr>
              <w:autoSpaceDE w:val="0"/>
              <w:autoSpaceDN w:val="0"/>
              <w:rPr>
                <w:i/>
                <w:iCs/>
                <w:noProof w:val="0"/>
                <w:lang w:val="en-US" w:eastAsia="ru-RU"/>
              </w:rPr>
            </w:pPr>
          </w:p>
        </w:tc>
      </w:tr>
      <w:tr w:rsidR="007D00BF" w:rsidRPr="007D00BF" w14:paraId="41A462ED"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B63B12A"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1A908714"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359AD68B" w14:textId="77777777" w:rsidR="007D00BF" w:rsidRPr="007D00BF" w:rsidRDefault="007D00BF" w:rsidP="007D00BF">
            <w:pPr>
              <w:autoSpaceDE w:val="0"/>
              <w:autoSpaceDN w:val="0"/>
              <w:rPr>
                <w:noProof w:val="0"/>
                <w:lang w:val="en-US" w:eastAsia="ru-RU"/>
              </w:rPr>
            </w:pPr>
          </w:p>
          <w:p w14:paraId="102568E4" w14:textId="77777777" w:rsidR="007D00BF" w:rsidRPr="007D00BF" w:rsidRDefault="007D00BF" w:rsidP="007D00BF">
            <w:pPr>
              <w:autoSpaceDE w:val="0"/>
              <w:autoSpaceDN w:val="0"/>
              <w:rPr>
                <w:noProof w:val="0"/>
                <w:lang w:val="en-US" w:eastAsia="ru-RU"/>
              </w:rPr>
            </w:pPr>
          </w:p>
          <w:p w14:paraId="0635B6DE"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5B5136D"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1EB71FF4"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251A7EF" w14:textId="77777777" w:rsidR="007D00BF" w:rsidRPr="007D00BF" w:rsidRDefault="007D00BF" w:rsidP="007D00BF">
            <w:pPr>
              <w:autoSpaceDE w:val="0"/>
              <w:autoSpaceDN w:val="0"/>
              <w:rPr>
                <w:noProof w:val="0"/>
                <w:lang w:val="en-US" w:eastAsia="ru-RU"/>
              </w:rPr>
            </w:pPr>
          </w:p>
        </w:tc>
      </w:tr>
      <w:tr w:rsidR="007D00BF" w:rsidRPr="007D00BF" w14:paraId="2D246130"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A73F58A"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D9F8800"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C312BCF"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56A8CC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3A85DD4" w14:textId="77777777" w:rsidR="007D00BF" w:rsidRPr="007D00BF" w:rsidRDefault="007D00BF" w:rsidP="007D00BF">
            <w:pPr>
              <w:autoSpaceDE w:val="0"/>
              <w:autoSpaceDN w:val="0"/>
              <w:rPr>
                <w:noProof w:val="0"/>
                <w:lang w:val="en-US" w:eastAsia="ru-RU"/>
              </w:rPr>
            </w:pPr>
          </w:p>
        </w:tc>
      </w:tr>
      <w:tr w:rsidR="007D00BF" w:rsidRPr="007D00BF" w14:paraId="3206293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7B139BD"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500F68F"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0FF78D4"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3CB55A6"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Стены</w:t>
            </w:r>
          </w:p>
        </w:tc>
        <w:tc>
          <w:tcPr>
            <w:tcW w:w="1370" w:type="dxa"/>
            <w:tcBorders>
              <w:top w:val="single" w:sz="4" w:space="0" w:color="auto"/>
              <w:left w:val="nil"/>
              <w:bottom w:val="single" w:sz="4" w:space="0" w:color="auto"/>
              <w:right w:val="nil"/>
            </w:tcBorders>
          </w:tcPr>
          <w:p w14:paraId="6AA1AC13"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7534EE2" w14:textId="77777777" w:rsidR="007D00BF" w:rsidRPr="007D00BF" w:rsidRDefault="007D00BF" w:rsidP="007D00BF">
            <w:pPr>
              <w:autoSpaceDE w:val="0"/>
              <w:autoSpaceDN w:val="0"/>
              <w:rPr>
                <w:b/>
                <w:bCs/>
                <w:noProof w:val="0"/>
                <w:lang w:val="en-US" w:eastAsia="ru-RU"/>
              </w:rPr>
            </w:pPr>
          </w:p>
        </w:tc>
      </w:tr>
      <w:tr w:rsidR="007D00BF" w:rsidRPr="007D00BF" w14:paraId="66FBF866"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167F926"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7CCDFC4B"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554D31E" w14:textId="77777777" w:rsidR="007D00BF" w:rsidRPr="007D00BF" w:rsidRDefault="007D00BF" w:rsidP="007D00BF">
            <w:pPr>
              <w:autoSpaceDE w:val="0"/>
              <w:autoSpaceDN w:val="0"/>
              <w:rPr>
                <w:noProof w:val="0"/>
                <w:lang w:val="en-US" w:eastAsia="ru-RU"/>
              </w:rPr>
            </w:pPr>
          </w:p>
          <w:p w14:paraId="2233E1C5" w14:textId="77777777" w:rsidR="007D00BF" w:rsidRPr="007D00BF" w:rsidRDefault="007D00BF" w:rsidP="007D00BF">
            <w:pPr>
              <w:autoSpaceDE w:val="0"/>
              <w:autoSpaceDN w:val="0"/>
              <w:rPr>
                <w:noProof w:val="0"/>
                <w:lang w:val="en-US" w:eastAsia="ru-RU"/>
              </w:rPr>
            </w:pPr>
          </w:p>
          <w:p w14:paraId="3B68FB10"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45746D0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1E86913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B7C9F67" w14:textId="77777777" w:rsidR="007D00BF" w:rsidRPr="007D00BF" w:rsidRDefault="007D00BF" w:rsidP="007D00BF">
            <w:pPr>
              <w:autoSpaceDE w:val="0"/>
              <w:autoSpaceDN w:val="0"/>
              <w:rPr>
                <w:noProof w:val="0"/>
                <w:lang w:val="en-US" w:eastAsia="ru-RU"/>
              </w:rPr>
            </w:pPr>
          </w:p>
        </w:tc>
      </w:tr>
      <w:tr w:rsidR="007D00BF" w:rsidRPr="007D00BF" w14:paraId="1234F1C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B7553EB"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F2149AC"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B140329"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9C9EDC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2B483E6" w14:textId="77777777" w:rsidR="007D00BF" w:rsidRPr="007D00BF" w:rsidRDefault="007D00BF" w:rsidP="007D00BF">
            <w:pPr>
              <w:autoSpaceDE w:val="0"/>
              <w:autoSpaceDN w:val="0"/>
              <w:rPr>
                <w:noProof w:val="0"/>
                <w:lang w:val="en-US" w:eastAsia="ru-RU"/>
              </w:rPr>
            </w:pPr>
          </w:p>
        </w:tc>
      </w:tr>
      <w:tr w:rsidR="007D00BF" w:rsidRPr="007D00BF" w14:paraId="3225D814"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42B8C33"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65AE4981"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A46D6EB"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3AAFD548"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Ремонтные работы в раздевалке</w:t>
            </w:r>
          </w:p>
        </w:tc>
        <w:tc>
          <w:tcPr>
            <w:tcW w:w="1370" w:type="dxa"/>
            <w:tcBorders>
              <w:top w:val="single" w:sz="4" w:space="0" w:color="auto"/>
              <w:left w:val="nil"/>
              <w:bottom w:val="single" w:sz="4" w:space="0" w:color="auto"/>
              <w:right w:val="nil"/>
            </w:tcBorders>
          </w:tcPr>
          <w:p w14:paraId="0695F1D1"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416A9D6B" w14:textId="77777777" w:rsidR="007D00BF" w:rsidRPr="007D00BF" w:rsidRDefault="007D00BF" w:rsidP="007D00BF">
            <w:pPr>
              <w:autoSpaceDE w:val="0"/>
              <w:autoSpaceDN w:val="0"/>
              <w:rPr>
                <w:b/>
                <w:bCs/>
                <w:noProof w:val="0"/>
                <w:lang w:val="ru-RU" w:eastAsia="ru-RU"/>
              </w:rPr>
            </w:pPr>
          </w:p>
        </w:tc>
      </w:tr>
      <w:tr w:rsidR="007D00BF" w:rsidRPr="007D00BF" w14:paraId="69564857"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0DF58AB"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43599D6B"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5FF8F11A" w14:textId="77777777" w:rsidR="007D00BF" w:rsidRPr="007D00BF" w:rsidRDefault="007D00BF" w:rsidP="007D00BF">
            <w:pPr>
              <w:autoSpaceDE w:val="0"/>
              <w:autoSpaceDN w:val="0"/>
              <w:rPr>
                <w:noProof w:val="0"/>
                <w:lang w:val="ru-RU" w:eastAsia="ru-RU"/>
              </w:rPr>
            </w:pPr>
          </w:p>
          <w:p w14:paraId="6C466D7A" w14:textId="77777777" w:rsidR="007D00BF" w:rsidRPr="007D00BF" w:rsidRDefault="007D00BF" w:rsidP="007D00BF">
            <w:pPr>
              <w:autoSpaceDE w:val="0"/>
              <w:autoSpaceDN w:val="0"/>
              <w:rPr>
                <w:noProof w:val="0"/>
                <w:lang w:val="ru-RU" w:eastAsia="ru-RU"/>
              </w:rPr>
            </w:pPr>
          </w:p>
          <w:p w14:paraId="64E2C4E6"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6AA894D4"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60626AB8"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3AA50FA7" w14:textId="77777777" w:rsidR="007D00BF" w:rsidRPr="007D00BF" w:rsidRDefault="007D00BF" w:rsidP="007D00BF">
            <w:pPr>
              <w:autoSpaceDE w:val="0"/>
              <w:autoSpaceDN w:val="0"/>
              <w:rPr>
                <w:noProof w:val="0"/>
                <w:lang w:val="ru-RU" w:eastAsia="ru-RU"/>
              </w:rPr>
            </w:pPr>
          </w:p>
        </w:tc>
      </w:tr>
      <w:tr w:rsidR="007D00BF" w:rsidRPr="007D00BF" w14:paraId="5ED762D1"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E22272B" w14:textId="77777777" w:rsidR="007D00BF" w:rsidRPr="007D00BF" w:rsidRDefault="007D00BF" w:rsidP="007D00BF">
            <w:pPr>
              <w:autoSpaceDE w:val="0"/>
              <w:autoSpaceDN w:val="0"/>
              <w:rPr>
                <w:noProof w:val="0"/>
                <w:lang w:val="ru-RU" w:eastAsia="ru-RU"/>
              </w:rPr>
            </w:pPr>
            <w:r w:rsidRPr="007D00BF">
              <w:rPr>
                <w:noProof w:val="0"/>
                <w:lang w:val="ru-RU" w:eastAsia="ru-RU"/>
              </w:rPr>
              <w:lastRenderedPageBreak/>
              <w:t xml:space="preserve"> </w:t>
            </w:r>
          </w:p>
        </w:tc>
        <w:tc>
          <w:tcPr>
            <w:tcW w:w="1540" w:type="dxa"/>
            <w:gridSpan w:val="3"/>
            <w:tcBorders>
              <w:top w:val="single" w:sz="4" w:space="0" w:color="auto"/>
              <w:left w:val="nil"/>
              <w:bottom w:val="single" w:sz="4" w:space="0" w:color="auto"/>
              <w:right w:val="nil"/>
            </w:tcBorders>
          </w:tcPr>
          <w:p w14:paraId="6F45763C"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56D5BEED"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10A6FE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874AB2A" w14:textId="77777777" w:rsidR="007D00BF" w:rsidRPr="007D00BF" w:rsidRDefault="007D00BF" w:rsidP="007D00BF">
            <w:pPr>
              <w:autoSpaceDE w:val="0"/>
              <w:autoSpaceDN w:val="0"/>
              <w:rPr>
                <w:noProof w:val="0"/>
                <w:lang w:val="en-US" w:eastAsia="ru-RU"/>
              </w:rPr>
            </w:pPr>
          </w:p>
        </w:tc>
      </w:tr>
      <w:tr w:rsidR="007D00BF" w:rsidRPr="007D00BF" w14:paraId="427DD6D2"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7F6CFB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28C10AD"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2688B38"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FB1E366"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Раздевалка</w:t>
            </w:r>
          </w:p>
        </w:tc>
        <w:tc>
          <w:tcPr>
            <w:tcW w:w="1370" w:type="dxa"/>
            <w:tcBorders>
              <w:top w:val="single" w:sz="4" w:space="0" w:color="auto"/>
              <w:left w:val="nil"/>
              <w:bottom w:val="single" w:sz="4" w:space="0" w:color="auto"/>
              <w:right w:val="nil"/>
            </w:tcBorders>
          </w:tcPr>
          <w:p w14:paraId="566D83DD"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2689DE3" w14:textId="77777777" w:rsidR="007D00BF" w:rsidRPr="007D00BF" w:rsidRDefault="007D00BF" w:rsidP="007D00BF">
            <w:pPr>
              <w:autoSpaceDE w:val="0"/>
              <w:autoSpaceDN w:val="0"/>
              <w:rPr>
                <w:b/>
                <w:bCs/>
                <w:noProof w:val="0"/>
                <w:lang w:val="en-US" w:eastAsia="ru-RU"/>
              </w:rPr>
            </w:pPr>
          </w:p>
        </w:tc>
      </w:tr>
      <w:tr w:rsidR="007D00BF" w:rsidRPr="007D00BF" w14:paraId="2F11D3DD" w14:textId="77777777" w:rsidTr="008576B9">
        <w:tc>
          <w:tcPr>
            <w:tcW w:w="709" w:type="dxa"/>
            <w:tcBorders>
              <w:top w:val="nil"/>
              <w:left w:val="single" w:sz="6" w:space="0" w:color="auto"/>
              <w:bottom w:val="nil"/>
              <w:right w:val="nil"/>
            </w:tcBorders>
          </w:tcPr>
          <w:p w14:paraId="70A70975"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5322BF2B"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70CC396"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 Игровая</w:t>
            </w:r>
          </w:p>
          <w:p w14:paraId="3FB85212"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D314AB1"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70B2D17"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52CD7517" w14:textId="77777777" w:rsidR="007D00BF" w:rsidRPr="007D00BF" w:rsidRDefault="007D00BF" w:rsidP="007D00BF">
            <w:pPr>
              <w:autoSpaceDE w:val="0"/>
              <w:autoSpaceDN w:val="0"/>
              <w:rPr>
                <w:noProof w:val="0"/>
                <w:lang w:val="en-US" w:eastAsia="ru-RU"/>
              </w:rPr>
            </w:pPr>
          </w:p>
        </w:tc>
      </w:tr>
      <w:tr w:rsidR="007D00BF" w:rsidRPr="007D00BF" w14:paraId="58534EEA" w14:textId="77777777" w:rsidTr="008576B9">
        <w:tc>
          <w:tcPr>
            <w:tcW w:w="709" w:type="dxa"/>
            <w:tcBorders>
              <w:top w:val="nil"/>
              <w:left w:val="single" w:sz="6" w:space="0" w:color="auto"/>
              <w:bottom w:val="nil"/>
              <w:right w:val="nil"/>
            </w:tcBorders>
          </w:tcPr>
          <w:p w14:paraId="59F99D53"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58156366"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7932F9F"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1.3.1. Демонтажные работы в игровой</w:t>
            </w:r>
          </w:p>
          <w:p w14:paraId="7496D25B"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910E6F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8797FF2"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82E6E88" w14:textId="77777777" w:rsidR="007D00BF" w:rsidRPr="007D00BF" w:rsidRDefault="007D00BF" w:rsidP="007D00BF">
            <w:pPr>
              <w:autoSpaceDE w:val="0"/>
              <w:autoSpaceDN w:val="0"/>
              <w:rPr>
                <w:noProof w:val="0"/>
                <w:lang w:val="en-US" w:eastAsia="ru-RU"/>
              </w:rPr>
            </w:pPr>
          </w:p>
        </w:tc>
      </w:tr>
      <w:tr w:rsidR="007D00BF" w:rsidRPr="007D00BF" w14:paraId="17B5262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F075C5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39</w:t>
            </w:r>
          </w:p>
        </w:tc>
        <w:tc>
          <w:tcPr>
            <w:tcW w:w="1277" w:type="dxa"/>
            <w:gridSpan w:val="3"/>
            <w:tcBorders>
              <w:top w:val="single" w:sz="4" w:space="0" w:color="auto"/>
              <w:bottom w:val="single" w:sz="4" w:space="0" w:color="auto"/>
            </w:tcBorders>
            <w:vAlign w:val="center"/>
          </w:tcPr>
          <w:p w14:paraId="286E870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RpIB12B</w:t>
            </w:r>
          </w:p>
        </w:tc>
        <w:tc>
          <w:tcPr>
            <w:tcW w:w="6520" w:type="dxa"/>
            <w:gridSpan w:val="5"/>
            <w:tcBorders>
              <w:top w:val="single" w:sz="4" w:space="0" w:color="auto"/>
              <w:bottom w:val="single" w:sz="4" w:space="0" w:color="auto"/>
            </w:tcBorders>
          </w:tcPr>
          <w:p w14:paraId="333F7A2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Demontari convectoare-radiator  cu pina la 25 elemente (Снятие конвекторов-радиаторов  с количеством до 25 элементов)</w:t>
            </w:r>
            <w:r w:rsidRPr="007D00BF">
              <w:rPr>
                <w:rFonts w:ascii="Times New Roman CYR" w:hAnsi="Times New Roman CYR" w:cs="Times New Roman CYR"/>
                <w:b/>
                <w:bCs/>
                <w:noProof w:val="0"/>
                <w:sz w:val="16"/>
                <w:szCs w:val="16"/>
                <w:lang w:val="en-US" w:eastAsia="ru-RU"/>
              </w:rPr>
              <w:t xml:space="preserve"> </w:t>
            </w:r>
          </w:p>
          <w:p w14:paraId="253D024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08C4F4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11CA449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w:t>
            </w:r>
          </w:p>
        </w:tc>
      </w:tr>
      <w:tr w:rsidR="007D00BF" w:rsidRPr="007D00BF" w14:paraId="75D1D6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45CF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F014B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7856F9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3B9F78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FCF11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0,36</w:t>
            </w:r>
          </w:p>
        </w:tc>
      </w:tr>
      <w:tr w:rsidR="007D00BF" w:rsidRPr="007D00BF" w14:paraId="0B5ED1C9" w14:textId="77777777" w:rsidTr="008576B9">
        <w:trPr>
          <w:trHeight w:val="340"/>
        </w:trPr>
        <w:tc>
          <w:tcPr>
            <w:tcW w:w="709" w:type="dxa"/>
            <w:tcBorders>
              <w:top w:val="nil"/>
              <w:left w:val="single" w:sz="6" w:space="0" w:color="auto"/>
              <w:bottom w:val="nil"/>
              <w:right w:val="nil"/>
            </w:tcBorders>
          </w:tcPr>
          <w:p w14:paraId="0E14D0A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967A0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AD532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001C97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F9A4CB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D7EFA8C" w14:textId="77777777" w:rsidR="007D00BF" w:rsidRPr="007D00BF" w:rsidRDefault="007D00BF" w:rsidP="007D00BF">
            <w:pPr>
              <w:autoSpaceDE w:val="0"/>
              <w:autoSpaceDN w:val="0"/>
              <w:rPr>
                <w:i/>
                <w:iCs/>
                <w:noProof w:val="0"/>
                <w:lang w:val="en-US" w:eastAsia="ru-RU"/>
              </w:rPr>
            </w:pPr>
          </w:p>
        </w:tc>
      </w:tr>
      <w:tr w:rsidR="007D00BF" w:rsidRPr="007D00BF" w14:paraId="1103FE3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FA2C87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40</w:t>
            </w:r>
          </w:p>
        </w:tc>
        <w:tc>
          <w:tcPr>
            <w:tcW w:w="1277" w:type="dxa"/>
            <w:gridSpan w:val="3"/>
            <w:tcBorders>
              <w:top w:val="single" w:sz="4" w:space="0" w:color="auto"/>
              <w:bottom w:val="single" w:sz="4" w:space="0" w:color="auto"/>
            </w:tcBorders>
            <w:vAlign w:val="center"/>
          </w:tcPr>
          <w:p w14:paraId="32F22D4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RpSC05A</w:t>
            </w:r>
          </w:p>
        </w:tc>
        <w:tc>
          <w:tcPr>
            <w:tcW w:w="6520" w:type="dxa"/>
            <w:gridSpan w:val="5"/>
            <w:tcBorders>
              <w:top w:val="single" w:sz="4" w:space="0" w:color="auto"/>
              <w:bottom w:val="single" w:sz="4" w:space="0" w:color="auto"/>
            </w:tcBorders>
          </w:tcPr>
          <w:p w14:paraId="0FC04D7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unui lavoar de faianta, inclusiv accesoriile  (Снятие фаянсового умывальника, включая принадлежности)</w:t>
            </w:r>
            <w:r w:rsidRPr="007D00BF">
              <w:rPr>
                <w:rFonts w:ascii="Times New Roman CYR" w:hAnsi="Times New Roman CYR" w:cs="Times New Roman CYR"/>
                <w:b/>
                <w:bCs/>
                <w:noProof w:val="0"/>
                <w:sz w:val="16"/>
                <w:szCs w:val="16"/>
                <w:lang w:val="en-US" w:eastAsia="ru-RU"/>
              </w:rPr>
              <w:t xml:space="preserve"> </w:t>
            </w:r>
          </w:p>
          <w:p w14:paraId="5F68C96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203B2A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72E9DE5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4DC1C7E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B22A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ADF2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104C80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1EF6B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09F3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0,95</w:t>
            </w:r>
          </w:p>
        </w:tc>
      </w:tr>
      <w:tr w:rsidR="007D00BF" w:rsidRPr="007D00BF" w14:paraId="5C95DEF0" w14:textId="77777777" w:rsidTr="008576B9">
        <w:trPr>
          <w:trHeight w:val="340"/>
        </w:trPr>
        <w:tc>
          <w:tcPr>
            <w:tcW w:w="709" w:type="dxa"/>
            <w:tcBorders>
              <w:top w:val="nil"/>
              <w:left w:val="single" w:sz="6" w:space="0" w:color="auto"/>
              <w:bottom w:val="nil"/>
              <w:right w:val="nil"/>
            </w:tcBorders>
          </w:tcPr>
          <w:p w14:paraId="1E1FC81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44C9B0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E573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2995CA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083C42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A085446" w14:textId="77777777" w:rsidR="007D00BF" w:rsidRPr="007D00BF" w:rsidRDefault="007D00BF" w:rsidP="007D00BF">
            <w:pPr>
              <w:autoSpaceDE w:val="0"/>
              <w:autoSpaceDN w:val="0"/>
              <w:rPr>
                <w:i/>
                <w:iCs/>
                <w:noProof w:val="0"/>
                <w:lang w:val="en-US" w:eastAsia="ru-RU"/>
              </w:rPr>
            </w:pPr>
          </w:p>
        </w:tc>
      </w:tr>
      <w:tr w:rsidR="007D00BF" w:rsidRPr="007D00BF" w14:paraId="69DD64C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C96916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41</w:t>
            </w:r>
          </w:p>
        </w:tc>
        <w:tc>
          <w:tcPr>
            <w:tcW w:w="1277" w:type="dxa"/>
            <w:gridSpan w:val="3"/>
            <w:tcBorders>
              <w:top w:val="single" w:sz="4" w:space="0" w:color="auto"/>
              <w:bottom w:val="single" w:sz="4" w:space="0" w:color="auto"/>
            </w:tcBorders>
            <w:vAlign w:val="center"/>
          </w:tcPr>
          <w:p w14:paraId="3754EBB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RpCO56B</w:t>
            </w:r>
          </w:p>
        </w:tc>
        <w:tc>
          <w:tcPr>
            <w:tcW w:w="6520" w:type="dxa"/>
            <w:gridSpan w:val="5"/>
            <w:tcBorders>
              <w:top w:val="single" w:sz="4" w:space="0" w:color="auto"/>
              <w:bottom w:val="single" w:sz="4" w:space="0" w:color="auto"/>
            </w:tcBorders>
          </w:tcPr>
          <w:p w14:paraId="4FE2C608" w14:textId="77777777" w:rsidR="007D00BF" w:rsidRPr="007D00BF" w:rsidRDefault="007D00BF" w:rsidP="007D00BF">
            <w:pPr>
              <w:autoSpaceDE w:val="0"/>
              <w:autoSpaceDN w:val="0"/>
              <w:adjustRightInd w:val="0"/>
              <w:rPr>
                <w:b/>
                <w:bCs/>
                <w:noProof w:val="0"/>
                <w:lang w:val="ru-RU" w:eastAsia="ru-RU"/>
              </w:rPr>
            </w:pPr>
            <w:r w:rsidRPr="007D00BF">
              <w:rPr>
                <w:b/>
                <w:bCs/>
                <w:noProof w:val="0"/>
                <w:lang w:val="en-US" w:eastAsia="ru-RU"/>
              </w:rPr>
              <w:t xml:space="preserve">Demontari: lambriuri la pereti si tavane din lemn, placaj, PFL, PAS etc.( </w:t>
            </w:r>
            <w:r w:rsidRPr="007D00BF">
              <w:rPr>
                <w:b/>
                <w:bCs/>
                <w:noProof w:val="0"/>
                <w:lang w:val="ru-RU" w:eastAsia="ru-RU"/>
              </w:rPr>
              <w:t xml:space="preserve">Разборка обшивки стен из дерева, фанеры, ДВП, </w:t>
            </w:r>
            <w:r w:rsidRPr="007D00BF">
              <w:rPr>
                <w:b/>
                <w:bCs/>
                <w:noProof w:val="0"/>
                <w:lang w:val="en-US" w:eastAsia="ru-RU"/>
              </w:rPr>
              <w:t>PAS</w:t>
            </w:r>
            <w:r w:rsidRPr="007D00BF">
              <w:rPr>
                <w:b/>
                <w:bCs/>
                <w:noProof w:val="0"/>
                <w:lang w:val="ru-RU" w:eastAsia="ru-RU"/>
              </w:rPr>
              <w:t xml:space="preserve"> (плит на полиэстерной смоле армированных стекловолокном) и т.д.)</w:t>
            </w:r>
          </w:p>
          <w:p w14:paraId="49D40DD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*Деревянную обшивку со стен</w:t>
            </w:r>
            <w:r w:rsidRPr="007D00BF">
              <w:rPr>
                <w:rFonts w:ascii="Times New Roman CYR" w:hAnsi="Times New Roman CYR" w:cs="Times New Roman CYR"/>
                <w:b/>
                <w:bCs/>
                <w:noProof w:val="0"/>
                <w:sz w:val="16"/>
                <w:szCs w:val="16"/>
                <w:lang w:val="en-US" w:eastAsia="ru-RU"/>
              </w:rPr>
              <w:t xml:space="preserve"> </w:t>
            </w:r>
          </w:p>
          <w:p w14:paraId="6724421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507E9F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BA73D0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30,04</w:t>
            </w:r>
          </w:p>
        </w:tc>
      </w:tr>
      <w:tr w:rsidR="007D00BF" w:rsidRPr="007D00BF" w14:paraId="5087291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0E0D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6E86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7422010060100</w:t>
            </w:r>
          </w:p>
        </w:tc>
        <w:tc>
          <w:tcPr>
            <w:tcW w:w="6521" w:type="dxa"/>
            <w:gridSpan w:val="5"/>
            <w:tcBorders>
              <w:top w:val="nil"/>
              <w:bottom w:val="single" w:sz="2" w:space="0" w:color="auto"/>
            </w:tcBorders>
          </w:tcPr>
          <w:p w14:paraId="111E3F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Timplar</w:t>
            </w:r>
          </w:p>
        </w:tc>
        <w:tc>
          <w:tcPr>
            <w:tcW w:w="993" w:type="dxa"/>
            <w:gridSpan w:val="2"/>
            <w:tcBorders>
              <w:top w:val="nil"/>
              <w:bottom w:val="single" w:sz="2" w:space="0" w:color="auto"/>
            </w:tcBorders>
          </w:tcPr>
          <w:p w14:paraId="50803C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29385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14,1188</w:t>
            </w:r>
          </w:p>
        </w:tc>
      </w:tr>
      <w:tr w:rsidR="007D00BF" w:rsidRPr="007D00BF" w14:paraId="4FCC693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092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33B57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9310060019922</w:t>
            </w:r>
          </w:p>
        </w:tc>
        <w:tc>
          <w:tcPr>
            <w:tcW w:w="6521" w:type="dxa"/>
            <w:gridSpan w:val="5"/>
            <w:tcBorders>
              <w:top w:val="nil"/>
              <w:bottom w:val="single" w:sz="2" w:space="0" w:color="auto"/>
            </w:tcBorders>
          </w:tcPr>
          <w:p w14:paraId="4EC655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Muncitor deservire </w:t>
            </w:r>
          </w:p>
        </w:tc>
        <w:tc>
          <w:tcPr>
            <w:tcW w:w="993" w:type="dxa"/>
            <w:gridSpan w:val="2"/>
            <w:tcBorders>
              <w:top w:val="nil"/>
              <w:bottom w:val="single" w:sz="2" w:space="0" w:color="auto"/>
            </w:tcBorders>
          </w:tcPr>
          <w:p w14:paraId="29D0A7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4C836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14,1188</w:t>
            </w:r>
          </w:p>
        </w:tc>
      </w:tr>
      <w:tr w:rsidR="007D00BF" w:rsidRPr="007D00BF" w14:paraId="160F258F" w14:textId="77777777" w:rsidTr="008576B9">
        <w:trPr>
          <w:trHeight w:val="340"/>
        </w:trPr>
        <w:tc>
          <w:tcPr>
            <w:tcW w:w="709" w:type="dxa"/>
            <w:tcBorders>
              <w:top w:val="nil"/>
              <w:left w:val="single" w:sz="6" w:space="0" w:color="auto"/>
              <w:bottom w:val="nil"/>
              <w:right w:val="nil"/>
            </w:tcBorders>
          </w:tcPr>
          <w:p w14:paraId="6FEDBDF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9EB70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9DF73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C5B590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772A83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4AC6E44" w14:textId="77777777" w:rsidR="007D00BF" w:rsidRPr="007D00BF" w:rsidRDefault="007D00BF" w:rsidP="007D00BF">
            <w:pPr>
              <w:autoSpaceDE w:val="0"/>
              <w:autoSpaceDN w:val="0"/>
              <w:rPr>
                <w:i/>
                <w:iCs/>
                <w:noProof w:val="0"/>
                <w:lang w:val="en-US" w:eastAsia="ru-RU"/>
              </w:rPr>
            </w:pPr>
          </w:p>
        </w:tc>
      </w:tr>
      <w:tr w:rsidR="007D00BF" w:rsidRPr="007D00BF" w14:paraId="499580E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E20A65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42</w:t>
            </w:r>
          </w:p>
        </w:tc>
        <w:tc>
          <w:tcPr>
            <w:tcW w:w="1277" w:type="dxa"/>
            <w:gridSpan w:val="3"/>
            <w:tcBorders>
              <w:top w:val="single" w:sz="4" w:space="0" w:color="auto"/>
              <w:bottom w:val="single" w:sz="4" w:space="0" w:color="auto"/>
            </w:tcBorders>
            <w:vAlign w:val="center"/>
          </w:tcPr>
          <w:p w14:paraId="259ACE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RpCK41C</w:t>
            </w:r>
          </w:p>
        </w:tc>
        <w:tc>
          <w:tcPr>
            <w:tcW w:w="6520" w:type="dxa"/>
            <w:gridSpan w:val="5"/>
            <w:tcBorders>
              <w:top w:val="single" w:sz="4" w:space="0" w:color="auto"/>
              <w:bottom w:val="single" w:sz="4" w:space="0" w:color="auto"/>
            </w:tcBorders>
          </w:tcPr>
          <w:p w14:paraId="3EFF045F"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585795A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*Линолеума с плинтусами</w:t>
            </w:r>
            <w:r w:rsidRPr="007D00BF">
              <w:rPr>
                <w:rFonts w:ascii="Times New Roman CYR" w:hAnsi="Times New Roman CYR" w:cs="Times New Roman CYR"/>
                <w:b/>
                <w:bCs/>
                <w:noProof w:val="0"/>
                <w:sz w:val="16"/>
                <w:szCs w:val="16"/>
                <w:lang w:val="en-US" w:eastAsia="ru-RU"/>
              </w:rPr>
              <w:t xml:space="preserve"> </w:t>
            </w:r>
          </w:p>
          <w:p w14:paraId="33157CD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A63150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62A8DF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45,78</w:t>
            </w:r>
          </w:p>
        </w:tc>
      </w:tr>
      <w:tr w:rsidR="007D00BF" w:rsidRPr="007D00BF" w14:paraId="4B9DB76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E99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C8025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7A0F4C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37EA42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105EE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10,5294</w:t>
            </w:r>
          </w:p>
        </w:tc>
      </w:tr>
      <w:tr w:rsidR="007D00BF" w:rsidRPr="007D00BF" w14:paraId="6C7CE3D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26B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2189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9AF1F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E5104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51CC9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10,5294</w:t>
            </w:r>
          </w:p>
        </w:tc>
      </w:tr>
      <w:tr w:rsidR="007D00BF" w:rsidRPr="007D00BF" w14:paraId="5984364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DAA8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C343B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2320166200729</w:t>
            </w:r>
          </w:p>
        </w:tc>
        <w:tc>
          <w:tcPr>
            <w:tcW w:w="6521" w:type="dxa"/>
            <w:gridSpan w:val="5"/>
            <w:tcBorders>
              <w:top w:val="nil"/>
              <w:bottom w:val="single" w:sz="2" w:space="0" w:color="auto"/>
            </w:tcBorders>
          </w:tcPr>
          <w:p w14:paraId="5409EB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Parchetin</w:t>
            </w:r>
          </w:p>
        </w:tc>
        <w:tc>
          <w:tcPr>
            <w:tcW w:w="993" w:type="dxa"/>
            <w:gridSpan w:val="2"/>
            <w:tcBorders>
              <w:top w:val="nil"/>
              <w:bottom w:val="single" w:sz="2" w:space="0" w:color="auto"/>
            </w:tcBorders>
          </w:tcPr>
          <w:p w14:paraId="1BA6BD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w:t>
            </w:r>
          </w:p>
        </w:tc>
        <w:tc>
          <w:tcPr>
            <w:tcW w:w="1133" w:type="dxa"/>
            <w:gridSpan w:val="2"/>
            <w:tcBorders>
              <w:top w:val="nil"/>
              <w:bottom w:val="single" w:sz="2" w:space="0" w:color="auto"/>
            </w:tcBorders>
          </w:tcPr>
          <w:p w14:paraId="66B56F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1,3734</w:t>
            </w:r>
          </w:p>
        </w:tc>
      </w:tr>
      <w:tr w:rsidR="007D00BF" w:rsidRPr="007D00BF" w14:paraId="46E9E71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330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0423B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36DA6C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748C1D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E6515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1,3734</w:t>
            </w:r>
          </w:p>
        </w:tc>
      </w:tr>
      <w:tr w:rsidR="007D00BF" w:rsidRPr="007D00BF" w14:paraId="6C45D48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245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4E8B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79467B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1FF542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F03B5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1,3734</w:t>
            </w:r>
          </w:p>
        </w:tc>
      </w:tr>
      <w:tr w:rsidR="007D00BF" w:rsidRPr="007D00BF" w14:paraId="6C007510" w14:textId="77777777" w:rsidTr="008576B9">
        <w:trPr>
          <w:trHeight w:val="340"/>
        </w:trPr>
        <w:tc>
          <w:tcPr>
            <w:tcW w:w="709" w:type="dxa"/>
            <w:tcBorders>
              <w:top w:val="nil"/>
              <w:left w:val="single" w:sz="6" w:space="0" w:color="auto"/>
              <w:bottom w:val="nil"/>
              <w:right w:val="nil"/>
            </w:tcBorders>
          </w:tcPr>
          <w:p w14:paraId="4DF6C48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DDB97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B210F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E54ED9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B2B93F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1D964E4" w14:textId="77777777" w:rsidR="007D00BF" w:rsidRPr="007D00BF" w:rsidRDefault="007D00BF" w:rsidP="007D00BF">
            <w:pPr>
              <w:autoSpaceDE w:val="0"/>
              <w:autoSpaceDN w:val="0"/>
              <w:rPr>
                <w:i/>
                <w:iCs/>
                <w:noProof w:val="0"/>
                <w:lang w:val="en-US" w:eastAsia="ru-RU"/>
              </w:rPr>
            </w:pPr>
          </w:p>
        </w:tc>
      </w:tr>
      <w:tr w:rsidR="007D00BF" w:rsidRPr="007D00BF" w14:paraId="3A25A55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897D8C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43</w:t>
            </w:r>
          </w:p>
        </w:tc>
        <w:tc>
          <w:tcPr>
            <w:tcW w:w="1277" w:type="dxa"/>
            <w:gridSpan w:val="3"/>
            <w:tcBorders>
              <w:top w:val="single" w:sz="4" w:space="0" w:color="auto"/>
              <w:bottom w:val="single" w:sz="4" w:space="0" w:color="auto"/>
            </w:tcBorders>
            <w:vAlign w:val="center"/>
          </w:tcPr>
          <w:p w14:paraId="24642EC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RpCK42C</w:t>
            </w:r>
          </w:p>
        </w:tc>
        <w:tc>
          <w:tcPr>
            <w:tcW w:w="6520" w:type="dxa"/>
            <w:gridSpan w:val="5"/>
            <w:tcBorders>
              <w:top w:val="single" w:sz="4" w:space="0" w:color="auto"/>
              <w:bottom w:val="single" w:sz="4" w:space="0" w:color="auto"/>
            </w:tcBorders>
          </w:tcPr>
          <w:p w14:paraId="32632BA9"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reci din placi de beton, marmura, piatra, gresie, placi ceramice, etc (Разборка холодных полов из бетонных плит, мрамора, камня, песчаника, кермаических плит и т.д.)</w:t>
            </w:r>
          </w:p>
          <w:p w14:paraId="218EC20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керамических плиток</w:t>
            </w:r>
            <w:r w:rsidRPr="007D00BF">
              <w:rPr>
                <w:rFonts w:ascii="Times New Roman CYR" w:hAnsi="Times New Roman CYR" w:cs="Times New Roman CYR"/>
                <w:b/>
                <w:bCs/>
                <w:noProof w:val="0"/>
                <w:sz w:val="16"/>
                <w:szCs w:val="16"/>
                <w:lang w:val="en-US" w:eastAsia="ru-RU"/>
              </w:rPr>
              <w:t xml:space="preserve"> </w:t>
            </w:r>
          </w:p>
          <w:p w14:paraId="7CB6FD0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316F2D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26F7D4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4B7A678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5F72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27F54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0BFA6C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211404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7FFCD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1,95</w:t>
            </w:r>
          </w:p>
        </w:tc>
      </w:tr>
      <w:tr w:rsidR="007D00BF" w:rsidRPr="007D00BF" w14:paraId="2E5154D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2BE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B9A66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7316F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E96D4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B73A3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1,95</w:t>
            </w:r>
          </w:p>
        </w:tc>
      </w:tr>
      <w:tr w:rsidR="007D00BF" w:rsidRPr="007D00BF" w14:paraId="705E93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026C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4B768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7D0E1C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215A57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1EBDB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0,25</w:t>
            </w:r>
          </w:p>
        </w:tc>
      </w:tr>
      <w:tr w:rsidR="007D00BF" w:rsidRPr="007D00BF" w14:paraId="2248BA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BB3B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6B09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4D5F8F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660D8D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0F0D5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0,25</w:t>
            </w:r>
          </w:p>
        </w:tc>
      </w:tr>
      <w:tr w:rsidR="007D00BF" w:rsidRPr="007D00BF" w14:paraId="206132C1" w14:textId="77777777" w:rsidTr="008576B9">
        <w:trPr>
          <w:trHeight w:val="340"/>
        </w:trPr>
        <w:tc>
          <w:tcPr>
            <w:tcW w:w="709" w:type="dxa"/>
            <w:tcBorders>
              <w:top w:val="nil"/>
              <w:left w:val="single" w:sz="6" w:space="0" w:color="auto"/>
              <w:bottom w:val="nil"/>
              <w:right w:val="nil"/>
            </w:tcBorders>
          </w:tcPr>
          <w:p w14:paraId="5B27A41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ACE7C7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E89BB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4FCF1A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6CFAED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8737521" w14:textId="77777777" w:rsidR="007D00BF" w:rsidRPr="007D00BF" w:rsidRDefault="007D00BF" w:rsidP="007D00BF">
            <w:pPr>
              <w:autoSpaceDE w:val="0"/>
              <w:autoSpaceDN w:val="0"/>
              <w:rPr>
                <w:i/>
                <w:iCs/>
                <w:noProof w:val="0"/>
                <w:lang w:val="en-US" w:eastAsia="ru-RU"/>
              </w:rPr>
            </w:pPr>
          </w:p>
        </w:tc>
      </w:tr>
      <w:tr w:rsidR="007D00BF" w:rsidRPr="007D00BF" w14:paraId="5D51D5A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BE4DFB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44</w:t>
            </w:r>
          </w:p>
        </w:tc>
        <w:tc>
          <w:tcPr>
            <w:tcW w:w="1277" w:type="dxa"/>
            <w:gridSpan w:val="3"/>
            <w:tcBorders>
              <w:top w:val="single" w:sz="4" w:space="0" w:color="auto"/>
              <w:bottom w:val="single" w:sz="4" w:space="0" w:color="auto"/>
            </w:tcBorders>
            <w:vAlign w:val="center"/>
          </w:tcPr>
          <w:p w14:paraId="2666716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RpCK42A</w:t>
            </w:r>
          </w:p>
        </w:tc>
        <w:tc>
          <w:tcPr>
            <w:tcW w:w="6520" w:type="dxa"/>
            <w:gridSpan w:val="5"/>
            <w:tcBorders>
              <w:top w:val="single" w:sz="4" w:space="0" w:color="auto"/>
              <w:bottom w:val="single" w:sz="4" w:space="0" w:color="auto"/>
            </w:tcBorders>
          </w:tcPr>
          <w:p w14:paraId="4318552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Desfacerea pardoselilor reci din beton sau mortar de ciment (Разборка холодных полов из бетона или цементного раствора)</w:t>
            </w:r>
            <w:r w:rsidRPr="007D00BF">
              <w:rPr>
                <w:rFonts w:ascii="Times New Roman CYR" w:hAnsi="Times New Roman CYR" w:cs="Times New Roman CYR"/>
                <w:b/>
                <w:bCs/>
                <w:noProof w:val="0"/>
                <w:sz w:val="16"/>
                <w:szCs w:val="16"/>
                <w:lang w:val="en-US" w:eastAsia="ru-RU"/>
              </w:rPr>
              <w:t xml:space="preserve"> </w:t>
            </w:r>
          </w:p>
          <w:p w14:paraId="17888F5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CF0D1D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DAE933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50,22</w:t>
            </w:r>
          </w:p>
        </w:tc>
      </w:tr>
      <w:tr w:rsidR="007D00BF" w:rsidRPr="007D00BF" w14:paraId="366570E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D74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DA0C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521EC5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019507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D404A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7,533</w:t>
            </w:r>
          </w:p>
        </w:tc>
      </w:tr>
      <w:tr w:rsidR="007D00BF" w:rsidRPr="007D00BF" w14:paraId="231AA21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8F1E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544C2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44F996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61E30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F3659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7,533</w:t>
            </w:r>
          </w:p>
        </w:tc>
      </w:tr>
      <w:tr w:rsidR="007D00BF" w:rsidRPr="007D00BF" w14:paraId="71D981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8B28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74E5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5C95CC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79E451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717A9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w:t>
            </w:r>
          </w:p>
        </w:tc>
      </w:tr>
      <w:tr w:rsidR="007D00BF" w:rsidRPr="007D00BF" w14:paraId="4DC5EB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6548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F5364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3C3011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1B2E18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2637D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2,0088</w:t>
            </w:r>
          </w:p>
        </w:tc>
      </w:tr>
      <w:tr w:rsidR="007D00BF" w:rsidRPr="007D00BF" w14:paraId="2BE98C7E" w14:textId="77777777" w:rsidTr="008576B9">
        <w:trPr>
          <w:trHeight w:val="340"/>
        </w:trPr>
        <w:tc>
          <w:tcPr>
            <w:tcW w:w="709" w:type="dxa"/>
            <w:tcBorders>
              <w:top w:val="nil"/>
              <w:left w:val="single" w:sz="6" w:space="0" w:color="auto"/>
              <w:bottom w:val="nil"/>
              <w:right w:val="nil"/>
            </w:tcBorders>
          </w:tcPr>
          <w:p w14:paraId="3CEC855B"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8C4CB0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0AE87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2834C9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21F096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BB7F974" w14:textId="77777777" w:rsidR="007D00BF" w:rsidRPr="007D00BF" w:rsidRDefault="007D00BF" w:rsidP="007D00BF">
            <w:pPr>
              <w:autoSpaceDE w:val="0"/>
              <w:autoSpaceDN w:val="0"/>
              <w:rPr>
                <w:i/>
                <w:iCs/>
                <w:noProof w:val="0"/>
                <w:lang w:val="en-US" w:eastAsia="ru-RU"/>
              </w:rPr>
            </w:pPr>
          </w:p>
        </w:tc>
      </w:tr>
      <w:tr w:rsidR="007D00BF" w:rsidRPr="007D00BF" w14:paraId="445E7BE2"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9BF7DD6"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024B6033"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20B635C2" w14:textId="77777777" w:rsidR="007D00BF" w:rsidRPr="007D00BF" w:rsidRDefault="007D00BF" w:rsidP="007D00BF">
            <w:pPr>
              <w:autoSpaceDE w:val="0"/>
              <w:autoSpaceDN w:val="0"/>
              <w:rPr>
                <w:noProof w:val="0"/>
                <w:lang w:val="en-US" w:eastAsia="ru-RU"/>
              </w:rPr>
            </w:pPr>
          </w:p>
          <w:p w14:paraId="093913EC" w14:textId="77777777" w:rsidR="007D00BF" w:rsidRPr="007D00BF" w:rsidRDefault="007D00BF" w:rsidP="007D00BF">
            <w:pPr>
              <w:autoSpaceDE w:val="0"/>
              <w:autoSpaceDN w:val="0"/>
              <w:rPr>
                <w:noProof w:val="0"/>
                <w:lang w:val="en-US" w:eastAsia="ru-RU"/>
              </w:rPr>
            </w:pPr>
          </w:p>
          <w:p w14:paraId="6DBDF0F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AD12DD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5D82DF4"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4167C0DB" w14:textId="77777777" w:rsidR="007D00BF" w:rsidRPr="007D00BF" w:rsidRDefault="007D00BF" w:rsidP="007D00BF">
            <w:pPr>
              <w:autoSpaceDE w:val="0"/>
              <w:autoSpaceDN w:val="0"/>
              <w:rPr>
                <w:noProof w:val="0"/>
                <w:lang w:val="en-US" w:eastAsia="ru-RU"/>
              </w:rPr>
            </w:pPr>
          </w:p>
        </w:tc>
      </w:tr>
      <w:tr w:rsidR="007D00BF" w:rsidRPr="007D00BF" w14:paraId="6D6DD76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7C35D46"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CDE2DE8"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293F147"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09BFC0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B2033BF" w14:textId="77777777" w:rsidR="007D00BF" w:rsidRPr="007D00BF" w:rsidRDefault="007D00BF" w:rsidP="007D00BF">
            <w:pPr>
              <w:autoSpaceDE w:val="0"/>
              <w:autoSpaceDN w:val="0"/>
              <w:rPr>
                <w:noProof w:val="0"/>
                <w:lang w:val="en-US" w:eastAsia="ru-RU"/>
              </w:rPr>
            </w:pPr>
          </w:p>
        </w:tc>
      </w:tr>
      <w:tr w:rsidR="007D00BF" w:rsidRPr="007D00BF" w14:paraId="11248141"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9ECE93A"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0BC1E15"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BDAAE18"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F55BDD7"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Демонтажные работы в игровой</w:t>
            </w:r>
          </w:p>
        </w:tc>
        <w:tc>
          <w:tcPr>
            <w:tcW w:w="1370" w:type="dxa"/>
            <w:tcBorders>
              <w:top w:val="single" w:sz="4" w:space="0" w:color="auto"/>
              <w:left w:val="nil"/>
              <w:bottom w:val="single" w:sz="4" w:space="0" w:color="auto"/>
              <w:right w:val="nil"/>
            </w:tcBorders>
          </w:tcPr>
          <w:p w14:paraId="3760AE5B"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130DBD51" w14:textId="77777777" w:rsidR="007D00BF" w:rsidRPr="007D00BF" w:rsidRDefault="007D00BF" w:rsidP="007D00BF">
            <w:pPr>
              <w:autoSpaceDE w:val="0"/>
              <w:autoSpaceDN w:val="0"/>
              <w:rPr>
                <w:b/>
                <w:bCs/>
                <w:noProof w:val="0"/>
                <w:lang w:val="ru-RU" w:eastAsia="ru-RU"/>
              </w:rPr>
            </w:pPr>
          </w:p>
        </w:tc>
      </w:tr>
      <w:tr w:rsidR="007D00BF" w:rsidRPr="007D00BF" w14:paraId="3602F3CD" w14:textId="77777777" w:rsidTr="008576B9">
        <w:tc>
          <w:tcPr>
            <w:tcW w:w="709" w:type="dxa"/>
            <w:tcBorders>
              <w:top w:val="nil"/>
              <w:left w:val="single" w:sz="6" w:space="0" w:color="auto"/>
              <w:bottom w:val="nil"/>
              <w:right w:val="nil"/>
            </w:tcBorders>
          </w:tcPr>
          <w:p w14:paraId="407F5043"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6F36F646"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2A92D6C3"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1.3.2. Ремонтные работы в игровой</w:t>
            </w:r>
          </w:p>
          <w:p w14:paraId="5E45D014"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74C75EB"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B548C5F"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599BD60" w14:textId="77777777" w:rsidR="007D00BF" w:rsidRPr="007D00BF" w:rsidRDefault="007D00BF" w:rsidP="007D00BF">
            <w:pPr>
              <w:autoSpaceDE w:val="0"/>
              <w:autoSpaceDN w:val="0"/>
              <w:rPr>
                <w:noProof w:val="0"/>
                <w:lang w:val="en-US" w:eastAsia="ru-RU"/>
              </w:rPr>
            </w:pPr>
          </w:p>
        </w:tc>
      </w:tr>
      <w:tr w:rsidR="007D00BF" w:rsidRPr="007D00BF" w14:paraId="331A209A" w14:textId="77777777" w:rsidTr="008576B9">
        <w:tc>
          <w:tcPr>
            <w:tcW w:w="709" w:type="dxa"/>
            <w:tcBorders>
              <w:top w:val="nil"/>
              <w:left w:val="single" w:sz="6" w:space="0" w:color="auto"/>
              <w:bottom w:val="nil"/>
              <w:right w:val="nil"/>
            </w:tcBorders>
          </w:tcPr>
          <w:p w14:paraId="2A4FD6D7"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53F1C800"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D92964A"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1.3.2.1. Пол</w:t>
            </w:r>
          </w:p>
          <w:p w14:paraId="7B9CA378"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33825E9"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C132419"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55CC5B8" w14:textId="77777777" w:rsidR="007D00BF" w:rsidRPr="007D00BF" w:rsidRDefault="007D00BF" w:rsidP="007D00BF">
            <w:pPr>
              <w:autoSpaceDE w:val="0"/>
              <w:autoSpaceDN w:val="0"/>
              <w:rPr>
                <w:noProof w:val="0"/>
                <w:lang w:val="en-US" w:eastAsia="ru-RU"/>
              </w:rPr>
            </w:pPr>
          </w:p>
        </w:tc>
      </w:tr>
      <w:tr w:rsidR="007D00BF" w:rsidRPr="007D00BF" w14:paraId="3EAC957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C6177F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45</w:t>
            </w:r>
          </w:p>
        </w:tc>
        <w:tc>
          <w:tcPr>
            <w:tcW w:w="1277" w:type="dxa"/>
            <w:gridSpan w:val="3"/>
            <w:tcBorders>
              <w:top w:val="single" w:sz="4" w:space="0" w:color="auto"/>
              <w:bottom w:val="single" w:sz="4" w:space="0" w:color="auto"/>
            </w:tcBorders>
            <w:vAlign w:val="center"/>
          </w:tcPr>
          <w:p w14:paraId="1244AF5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RpCD08C</w:t>
            </w:r>
          </w:p>
        </w:tc>
        <w:tc>
          <w:tcPr>
            <w:tcW w:w="6520" w:type="dxa"/>
            <w:gridSpan w:val="5"/>
            <w:tcBorders>
              <w:top w:val="single" w:sz="4" w:space="0" w:color="auto"/>
              <w:bottom w:val="single" w:sz="4" w:space="0" w:color="auto"/>
            </w:tcBorders>
          </w:tcPr>
          <w:p w14:paraId="7006E681"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plaselor sudate STM sau STNB la placi (Монтаж сварных сеток STM или STNB на плиты) </w:t>
            </w:r>
          </w:p>
          <w:p w14:paraId="53C5DD8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ВР1 100х100х3 мм.</w:t>
            </w:r>
            <w:r w:rsidRPr="007D00BF">
              <w:rPr>
                <w:rFonts w:ascii="Times New Roman CYR" w:hAnsi="Times New Roman CYR" w:cs="Times New Roman CYR"/>
                <w:b/>
                <w:bCs/>
                <w:noProof w:val="0"/>
                <w:sz w:val="16"/>
                <w:szCs w:val="16"/>
                <w:lang w:val="en-US" w:eastAsia="ru-RU"/>
              </w:rPr>
              <w:t xml:space="preserve"> </w:t>
            </w:r>
          </w:p>
          <w:p w14:paraId="68D01E7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32EA63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7FAA2DD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50,78</w:t>
            </w:r>
          </w:p>
        </w:tc>
      </w:tr>
      <w:tr w:rsidR="007D00BF" w:rsidRPr="007D00BF" w14:paraId="6ED7C80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F282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E57C1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30D7A4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5BD18A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0AD99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1,5742</w:t>
            </w:r>
          </w:p>
        </w:tc>
      </w:tr>
      <w:tr w:rsidR="007D00BF" w:rsidRPr="007D00BF" w14:paraId="401F19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25E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8BB05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5F8D2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5A3B0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3AEB3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0,2539</w:t>
            </w:r>
          </w:p>
        </w:tc>
      </w:tr>
      <w:tr w:rsidR="007D00BF" w:rsidRPr="007D00BF" w14:paraId="01F98F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D7F8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B0FC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72C58B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1F8F38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466AC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51,2878</w:t>
            </w:r>
          </w:p>
        </w:tc>
      </w:tr>
      <w:tr w:rsidR="007D00BF" w:rsidRPr="007D00BF" w14:paraId="0F5357B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4BB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C562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7F65F5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0582A4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FF5AF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0,2539</w:t>
            </w:r>
          </w:p>
        </w:tc>
      </w:tr>
      <w:tr w:rsidR="007D00BF" w:rsidRPr="007D00BF" w14:paraId="3554AA4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8140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04BAD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497FA3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40BD46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84B21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0,5078</w:t>
            </w:r>
          </w:p>
        </w:tc>
      </w:tr>
      <w:tr w:rsidR="007D00BF" w:rsidRPr="007D00BF" w14:paraId="118400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502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FC25D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10441A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1FCA83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713E6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7,617</w:t>
            </w:r>
          </w:p>
        </w:tc>
      </w:tr>
      <w:tr w:rsidR="007D00BF" w:rsidRPr="007D00BF" w14:paraId="197F50F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2E01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FC24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78209B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15FA07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4115F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0,0305</w:t>
            </w:r>
          </w:p>
        </w:tc>
      </w:tr>
      <w:tr w:rsidR="007D00BF" w:rsidRPr="007D00BF" w14:paraId="57F4C6B2" w14:textId="77777777" w:rsidTr="008576B9">
        <w:trPr>
          <w:trHeight w:val="340"/>
        </w:trPr>
        <w:tc>
          <w:tcPr>
            <w:tcW w:w="709" w:type="dxa"/>
            <w:tcBorders>
              <w:top w:val="nil"/>
              <w:left w:val="single" w:sz="6" w:space="0" w:color="auto"/>
              <w:bottom w:val="nil"/>
              <w:right w:val="nil"/>
            </w:tcBorders>
          </w:tcPr>
          <w:p w14:paraId="4452219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DDEB1F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35DEE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5985C2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114DAF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8217E3E" w14:textId="77777777" w:rsidR="007D00BF" w:rsidRPr="007D00BF" w:rsidRDefault="007D00BF" w:rsidP="007D00BF">
            <w:pPr>
              <w:autoSpaceDE w:val="0"/>
              <w:autoSpaceDN w:val="0"/>
              <w:rPr>
                <w:i/>
                <w:iCs/>
                <w:noProof w:val="0"/>
                <w:lang w:val="en-US" w:eastAsia="ru-RU"/>
              </w:rPr>
            </w:pPr>
          </w:p>
        </w:tc>
      </w:tr>
      <w:tr w:rsidR="007D00BF" w:rsidRPr="007D00BF" w14:paraId="5072A8E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778C8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46</w:t>
            </w:r>
          </w:p>
        </w:tc>
        <w:tc>
          <w:tcPr>
            <w:tcW w:w="1277" w:type="dxa"/>
            <w:gridSpan w:val="3"/>
            <w:tcBorders>
              <w:top w:val="single" w:sz="4" w:space="0" w:color="auto"/>
              <w:bottom w:val="single" w:sz="4" w:space="0" w:color="auto"/>
            </w:tcBorders>
            <w:vAlign w:val="center"/>
          </w:tcPr>
          <w:p w14:paraId="5956910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w:t>
            </w:r>
          </w:p>
        </w:tc>
        <w:tc>
          <w:tcPr>
            <w:tcW w:w="6520" w:type="dxa"/>
            <w:gridSpan w:val="5"/>
            <w:tcBorders>
              <w:top w:val="single" w:sz="4" w:space="0" w:color="auto"/>
              <w:bottom w:val="single" w:sz="4" w:space="0" w:color="auto"/>
            </w:tcBorders>
          </w:tcPr>
          <w:p w14:paraId="6907652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7D00BF">
              <w:rPr>
                <w:rFonts w:ascii="Times New Roman CYR" w:hAnsi="Times New Roman CYR" w:cs="Times New Roman CYR"/>
                <w:b/>
                <w:bCs/>
                <w:noProof w:val="0"/>
                <w:sz w:val="16"/>
                <w:szCs w:val="16"/>
                <w:lang w:val="en-US" w:eastAsia="ru-RU"/>
              </w:rPr>
              <w:t xml:space="preserve"> </w:t>
            </w:r>
          </w:p>
          <w:p w14:paraId="5BC17E2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11CCA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AE5E44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50,78</w:t>
            </w:r>
          </w:p>
        </w:tc>
      </w:tr>
      <w:tr w:rsidR="007D00BF" w:rsidRPr="007D00BF" w14:paraId="0009453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628C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16BD4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5D68DB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1AAB8E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298EE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30,468</w:t>
            </w:r>
          </w:p>
        </w:tc>
      </w:tr>
      <w:tr w:rsidR="007D00BF" w:rsidRPr="007D00BF" w14:paraId="21FBA85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1AED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8E4A9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4AD0AF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2F79A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FF9EC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5,078</w:t>
            </w:r>
          </w:p>
        </w:tc>
      </w:tr>
      <w:tr w:rsidR="007D00BF" w:rsidRPr="007D00BF" w14:paraId="677238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6B6E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5286F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681098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5FB87B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3607B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660,14</w:t>
            </w:r>
          </w:p>
        </w:tc>
      </w:tr>
      <w:tr w:rsidR="007D00BF" w:rsidRPr="007D00BF" w14:paraId="3B60593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F89B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8399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4EB724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62F58A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0BF06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2,1328</w:t>
            </w:r>
          </w:p>
        </w:tc>
      </w:tr>
      <w:tr w:rsidR="007D00BF" w:rsidRPr="007D00BF" w14:paraId="667119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B45C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C0F4C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697C53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618C3B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BC317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0,5078</w:t>
            </w:r>
          </w:p>
        </w:tc>
      </w:tr>
      <w:tr w:rsidR="007D00BF" w:rsidRPr="007D00BF" w14:paraId="1B27104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9E3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0159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7BC591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566B4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0251F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1,5234</w:t>
            </w:r>
          </w:p>
        </w:tc>
      </w:tr>
      <w:tr w:rsidR="007D00BF" w:rsidRPr="007D00BF" w14:paraId="4892EE4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9040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0B96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0EA2E4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1A35DD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F778E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0,6094</w:t>
            </w:r>
          </w:p>
        </w:tc>
      </w:tr>
      <w:tr w:rsidR="007D00BF" w:rsidRPr="007D00BF" w14:paraId="71A5EA20" w14:textId="77777777" w:rsidTr="008576B9">
        <w:trPr>
          <w:trHeight w:val="340"/>
        </w:trPr>
        <w:tc>
          <w:tcPr>
            <w:tcW w:w="709" w:type="dxa"/>
            <w:tcBorders>
              <w:top w:val="nil"/>
              <w:left w:val="single" w:sz="6" w:space="0" w:color="auto"/>
              <w:bottom w:val="nil"/>
              <w:right w:val="nil"/>
            </w:tcBorders>
          </w:tcPr>
          <w:p w14:paraId="47CB350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9BDA88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BF727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3A889E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3C0293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DFA97FF" w14:textId="77777777" w:rsidR="007D00BF" w:rsidRPr="007D00BF" w:rsidRDefault="007D00BF" w:rsidP="007D00BF">
            <w:pPr>
              <w:autoSpaceDE w:val="0"/>
              <w:autoSpaceDN w:val="0"/>
              <w:rPr>
                <w:i/>
                <w:iCs/>
                <w:noProof w:val="0"/>
                <w:lang w:val="en-US" w:eastAsia="ru-RU"/>
              </w:rPr>
            </w:pPr>
          </w:p>
        </w:tc>
      </w:tr>
      <w:tr w:rsidR="007D00BF" w:rsidRPr="007D00BF" w14:paraId="601CFBC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13BB5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47</w:t>
            </w:r>
          </w:p>
        </w:tc>
        <w:tc>
          <w:tcPr>
            <w:tcW w:w="1277" w:type="dxa"/>
            <w:gridSpan w:val="3"/>
            <w:tcBorders>
              <w:top w:val="single" w:sz="4" w:space="0" w:color="auto"/>
              <w:bottom w:val="single" w:sz="4" w:space="0" w:color="auto"/>
            </w:tcBorders>
            <w:vAlign w:val="center"/>
          </w:tcPr>
          <w:p w14:paraId="61060FA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CG01A1 K=4</w:t>
            </w:r>
          </w:p>
        </w:tc>
        <w:tc>
          <w:tcPr>
            <w:tcW w:w="6520" w:type="dxa"/>
            <w:gridSpan w:val="5"/>
            <w:tcBorders>
              <w:top w:val="single" w:sz="4" w:space="0" w:color="auto"/>
              <w:bottom w:val="single" w:sz="4" w:space="0" w:color="auto"/>
            </w:tcBorders>
          </w:tcPr>
          <w:p w14:paraId="4092815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7D00BF">
              <w:rPr>
                <w:b/>
                <w:bCs/>
                <w:noProof w:val="0"/>
                <w:lang w:val="ru-RU" w:eastAsia="ru-RU"/>
              </w:rPr>
              <w:t>Разницу в плюс-минус на каждые 0,5см слоя из раствора  добавлять или отнимать) +2 см</w:t>
            </w:r>
            <w:r w:rsidRPr="007D00BF">
              <w:rPr>
                <w:rFonts w:ascii="Times New Roman CYR" w:hAnsi="Times New Roman CYR" w:cs="Times New Roman CYR"/>
                <w:b/>
                <w:bCs/>
                <w:noProof w:val="0"/>
                <w:sz w:val="16"/>
                <w:szCs w:val="16"/>
                <w:lang w:val="ru-RU" w:eastAsia="ru-RU"/>
              </w:rPr>
              <w:t xml:space="preserve"> </w:t>
            </w:r>
          </w:p>
          <w:p w14:paraId="4F787EA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5C9FD8A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B46A46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50,78</w:t>
            </w:r>
          </w:p>
        </w:tc>
      </w:tr>
      <w:tr w:rsidR="007D00BF" w:rsidRPr="007D00BF" w14:paraId="3FB338B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4A3F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421E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19963F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3410B2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FA3885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20,312</w:t>
            </w:r>
          </w:p>
        </w:tc>
      </w:tr>
      <w:tr w:rsidR="007D00BF" w:rsidRPr="007D00BF" w14:paraId="0244B55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4ACA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B0AED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030CA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ADFBE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4A6E8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4,0624</w:t>
            </w:r>
          </w:p>
        </w:tc>
      </w:tr>
      <w:tr w:rsidR="007D00BF" w:rsidRPr="007D00BF" w14:paraId="1178BDF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E4B8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D49A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273F53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43759E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24C3A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436,708</w:t>
            </w:r>
          </w:p>
        </w:tc>
      </w:tr>
      <w:tr w:rsidR="007D00BF" w:rsidRPr="007D00BF" w14:paraId="7164C8E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B768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9E164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03CA16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7ACE5C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9B435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1,4218</w:t>
            </w:r>
          </w:p>
        </w:tc>
      </w:tr>
      <w:tr w:rsidR="007D00BF" w:rsidRPr="007D00BF" w14:paraId="59538C3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B5BA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7899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5AAEFA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5BC5B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61045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0,4062</w:t>
            </w:r>
          </w:p>
        </w:tc>
      </w:tr>
      <w:tr w:rsidR="007D00BF" w:rsidRPr="007D00BF" w14:paraId="6D5F2B5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5F3C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D66AD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9CEA2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73A69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6F699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0,6094</w:t>
            </w:r>
          </w:p>
        </w:tc>
      </w:tr>
      <w:tr w:rsidR="007D00BF" w:rsidRPr="007D00BF" w14:paraId="7E785B7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D7F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E0E01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5D027C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436364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71FEA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0,3047</w:t>
            </w:r>
          </w:p>
        </w:tc>
      </w:tr>
      <w:tr w:rsidR="007D00BF" w:rsidRPr="007D00BF" w14:paraId="301DA9AE" w14:textId="77777777" w:rsidTr="008576B9">
        <w:trPr>
          <w:trHeight w:val="340"/>
        </w:trPr>
        <w:tc>
          <w:tcPr>
            <w:tcW w:w="709" w:type="dxa"/>
            <w:tcBorders>
              <w:top w:val="nil"/>
              <w:left w:val="single" w:sz="6" w:space="0" w:color="auto"/>
              <w:bottom w:val="nil"/>
              <w:right w:val="nil"/>
            </w:tcBorders>
          </w:tcPr>
          <w:p w14:paraId="6A5969D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33E9BA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3E605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A7847E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36C85D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557B092" w14:textId="77777777" w:rsidR="007D00BF" w:rsidRPr="007D00BF" w:rsidRDefault="007D00BF" w:rsidP="007D00BF">
            <w:pPr>
              <w:autoSpaceDE w:val="0"/>
              <w:autoSpaceDN w:val="0"/>
              <w:rPr>
                <w:i/>
                <w:iCs/>
                <w:noProof w:val="0"/>
                <w:lang w:val="en-US" w:eastAsia="ru-RU"/>
              </w:rPr>
            </w:pPr>
          </w:p>
        </w:tc>
      </w:tr>
      <w:tr w:rsidR="007D00BF" w:rsidRPr="007D00BF" w14:paraId="3916643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D034D7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48</w:t>
            </w:r>
          </w:p>
        </w:tc>
        <w:tc>
          <w:tcPr>
            <w:tcW w:w="1277" w:type="dxa"/>
            <w:gridSpan w:val="3"/>
            <w:tcBorders>
              <w:top w:val="single" w:sz="4" w:space="0" w:color="auto"/>
              <w:bottom w:val="single" w:sz="4" w:space="0" w:color="auto"/>
            </w:tcBorders>
            <w:vAlign w:val="center"/>
          </w:tcPr>
          <w:p w14:paraId="02C0364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CG36A</w:t>
            </w:r>
          </w:p>
        </w:tc>
        <w:tc>
          <w:tcPr>
            <w:tcW w:w="6520" w:type="dxa"/>
            <w:gridSpan w:val="5"/>
            <w:tcBorders>
              <w:top w:val="single" w:sz="4" w:space="0" w:color="auto"/>
              <w:bottom w:val="single" w:sz="4" w:space="0" w:color="auto"/>
            </w:tcBorders>
          </w:tcPr>
          <w:p w14:paraId="22EF56D4"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52E2C15C" w14:textId="77777777" w:rsidR="007D00BF" w:rsidRPr="007D00BF" w:rsidRDefault="007D00BF" w:rsidP="007D00BF">
            <w:pPr>
              <w:autoSpaceDE w:val="0"/>
              <w:autoSpaceDN w:val="0"/>
              <w:adjustRightInd w:val="0"/>
              <w:rPr>
                <w:b/>
                <w:bCs/>
                <w:noProof w:val="0"/>
                <w:lang w:val="ru-RU" w:eastAsia="ru-RU"/>
              </w:rPr>
            </w:pPr>
            <w:r w:rsidRPr="007D00BF">
              <w:rPr>
                <w:b/>
                <w:bCs/>
                <w:noProof w:val="0"/>
                <w:lang w:val="ru-RU" w:eastAsia="ru-RU"/>
              </w:rPr>
              <w:t>*Ламинат 10 мм., класс 33</w:t>
            </w:r>
          </w:p>
          <w:p w14:paraId="6020B5B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плинтус норма 0,56</w:t>
            </w:r>
            <w:r w:rsidRPr="007D00BF">
              <w:rPr>
                <w:rFonts w:ascii="Times New Roman CYR" w:hAnsi="Times New Roman CYR" w:cs="Times New Roman CYR"/>
                <w:b/>
                <w:bCs/>
                <w:noProof w:val="0"/>
                <w:sz w:val="16"/>
                <w:szCs w:val="16"/>
                <w:lang w:val="ru-RU" w:eastAsia="ru-RU"/>
              </w:rPr>
              <w:t xml:space="preserve"> </w:t>
            </w:r>
          </w:p>
          <w:p w14:paraId="61E74E3F"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(cuie)=1,01</w:t>
            </w:r>
          </w:p>
          <w:p w14:paraId="01B1A5E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736285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13B59B6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45,78</w:t>
            </w:r>
          </w:p>
        </w:tc>
      </w:tr>
      <w:tr w:rsidR="007D00BF" w:rsidRPr="007D00BF" w14:paraId="1AE6E2B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FE14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435E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0280D3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2337A4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8B3F5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52,647</w:t>
            </w:r>
          </w:p>
        </w:tc>
      </w:tr>
      <w:tr w:rsidR="007D00BF" w:rsidRPr="007D00BF" w14:paraId="71F95F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49A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EDF77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D3C74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35759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223F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6,867</w:t>
            </w:r>
          </w:p>
        </w:tc>
      </w:tr>
      <w:tr w:rsidR="007D00BF" w:rsidRPr="007D00BF" w14:paraId="6B5B2E3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547A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2A87D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2670112204051</w:t>
            </w:r>
          </w:p>
        </w:tc>
        <w:tc>
          <w:tcPr>
            <w:tcW w:w="6521" w:type="dxa"/>
            <w:gridSpan w:val="5"/>
            <w:tcBorders>
              <w:top w:val="nil"/>
              <w:bottom w:val="single" w:sz="2" w:space="0" w:color="auto"/>
            </w:tcBorders>
          </w:tcPr>
          <w:p w14:paraId="5DAA29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din laminat</w:t>
            </w:r>
          </w:p>
        </w:tc>
        <w:tc>
          <w:tcPr>
            <w:tcW w:w="993" w:type="dxa"/>
            <w:gridSpan w:val="2"/>
            <w:tcBorders>
              <w:top w:val="nil"/>
              <w:bottom w:val="single" w:sz="2" w:space="0" w:color="auto"/>
            </w:tcBorders>
          </w:tcPr>
          <w:p w14:paraId="64054B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3A4104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48,5497</w:t>
            </w:r>
          </w:p>
        </w:tc>
      </w:tr>
      <w:tr w:rsidR="007D00BF" w:rsidRPr="007D00BF" w14:paraId="32E838F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7CCE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4C1E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1111000100048</w:t>
            </w:r>
          </w:p>
        </w:tc>
        <w:tc>
          <w:tcPr>
            <w:tcW w:w="6521" w:type="dxa"/>
            <w:gridSpan w:val="5"/>
            <w:tcBorders>
              <w:top w:val="nil"/>
              <w:bottom w:val="single" w:sz="2" w:space="0" w:color="auto"/>
            </w:tcBorders>
          </w:tcPr>
          <w:p w14:paraId="353D95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Strat sintetic</w:t>
            </w:r>
          </w:p>
        </w:tc>
        <w:tc>
          <w:tcPr>
            <w:tcW w:w="993" w:type="dxa"/>
            <w:gridSpan w:val="2"/>
            <w:tcBorders>
              <w:top w:val="nil"/>
              <w:bottom w:val="single" w:sz="2" w:space="0" w:color="auto"/>
            </w:tcBorders>
          </w:tcPr>
          <w:p w14:paraId="1699DD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7C7B14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48,5497</w:t>
            </w:r>
          </w:p>
        </w:tc>
      </w:tr>
      <w:tr w:rsidR="007D00BF" w:rsidRPr="007D00BF" w14:paraId="01C945C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E75F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5F249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2030122946766</w:t>
            </w:r>
          </w:p>
        </w:tc>
        <w:tc>
          <w:tcPr>
            <w:tcW w:w="6521" w:type="dxa"/>
            <w:gridSpan w:val="5"/>
            <w:tcBorders>
              <w:top w:val="nil"/>
              <w:bottom w:val="single" w:sz="2" w:space="0" w:color="auto"/>
            </w:tcBorders>
          </w:tcPr>
          <w:p w14:paraId="430CB6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Plinte din PVC</w:t>
            </w:r>
          </w:p>
        </w:tc>
        <w:tc>
          <w:tcPr>
            <w:tcW w:w="993" w:type="dxa"/>
            <w:gridSpan w:val="2"/>
            <w:tcBorders>
              <w:top w:val="nil"/>
              <w:bottom w:val="single" w:sz="2" w:space="0" w:color="auto"/>
            </w:tcBorders>
          </w:tcPr>
          <w:p w14:paraId="59C575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73E72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25,8932</w:t>
            </w:r>
          </w:p>
        </w:tc>
      </w:tr>
      <w:tr w:rsidR="007D00BF" w:rsidRPr="007D00BF" w14:paraId="18FE7B2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7A82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4BDD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3576D0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2A2CC1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2105E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1,3734</w:t>
            </w:r>
          </w:p>
        </w:tc>
      </w:tr>
      <w:tr w:rsidR="007D00BF" w:rsidRPr="007D00BF" w14:paraId="39F92960" w14:textId="77777777" w:rsidTr="008576B9">
        <w:trPr>
          <w:trHeight w:val="340"/>
        </w:trPr>
        <w:tc>
          <w:tcPr>
            <w:tcW w:w="709" w:type="dxa"/>
            <w:tcBorders>
              <w:top w:val="nil"/>
              <w:left w:val="single" w:sz="6" w:space="0" w:color="auto"/>
              <w:bottom w:val="nil"/>
              <w:right w:val="nil"/>
            </w:tcBorders>
          </w:tcPr>
          <w:p w14:paraId="75C65B9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5B43E9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ED304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0737D1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9917AC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D20AF7E" w14:textId="77777777" w:rsidR="007D00BF" w:rsidRPr="007D00BF" w:rsidRDefault="007D00BF" w:rsidP="007D00BF">
            <w:pPr>
              <w:autoSpaceDE w:val="0"/>
              <w:autoSpaceDN w:val="0"/>
              <w:rPr>
                <w:i/>
                <w:iCs/>
                <w:noProof w:val="0"/>
                <w:lang w:val="en-US" w:eastAsia="ru-RU"/>
              </w:rPr>
            </w:pPr>
          </w:p>
        </w:tc>
      </w:tr>
      <w:tr w:rsidR="007D00BF" w:rsidRPr="007D00BF" w14:paraId="3E8FA5C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6B50EF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49</w:t>
            </w:r>
          </w:p>
        </w:tc>
        <w:tc>
          <w:tcPr>
            <w:tcW w:w="1277" w:type="dxa"/>
            <w:gridSpan w:val="3"/>
            <w:tcBorders>
              <w:top w:val="single" w:sz="4" w:space="0" w:color="auto"/>
              <w:bottom w:val="single" w:sz="4" w:space="0" w:color="auto"/>
            </w:tcBorders>
            <w:vAlign w:val="center"/>
          </w:tcPr>
          <w:p w14:paraId="0B0C9B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CG47D</w:t>
            </w:r>
          </w:p>
        </w:tc>
        <w:tc>
          <w:tcPr>
            <w:tcW w:w="6520" w:type="dxa"/>
            <w:gridSpan w:val="5"/>
            <w:tcBorders>
              <w:top w:val="single" w:sz="4" w:space="0" w:color="auto"/>
              <w:bottom w:val="single" w:sz="4" w:space="0" w:color="auto"/>
            </w:tcBorders>
          </w:tcPr>
          <w:p w14:paraId="7DB5B7E3"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3F5C897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*Цвет, форму и размер согласовать с заказчиком (уложить под раздаточную)</w:t>
            </w:r>
            <w:r w:rsidRPr="007D00BF">
              <w:rPr>
                <w:rFonts w:ascii="Times New Roman CYR" w:hAnsi="Times New Roman CYR" w:cs="Times New Roman CYR"/>
                <w:b/>
                <w:bCs/>
                <w:noProof w:val="0"/>
                <w:sz w:val="16"/>
                <w:szCs w:val="16"/>
                <w:lang w:val="ru-RU" w:eastAsia="ru-RU"/>
              </w:rPr>
              <w:t xml:space="preserve"> </w:t>
            </w:r>
          </w:p>
          <w:p w14:paraId="5C132400"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(cirpe)=1,01</w:t>
            </w:r>
          </w:p>
          <w:p w14:paraId="6558F88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144304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FFD2C0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7809368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849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9B68A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780B48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63E2A1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8491D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5,50</w:t>
            </w:r>
          </w:p>
        </w:tc>
      </w:tr>
      <w:tr w:rsidR="007D00BF" w:rsidRPr="007D00BF" w14:paraId="4885027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D0EC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AD351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3BD9DD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301897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3A862D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5,2015</w:t>
            </w:r>
          </w:p>
        </w:tc>
      </w:tr>
      <w:tr w:rsidR="007D00BF" w:rsidRPr="007D00BF" w14:paraId="13A4883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D90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6F0A8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4EF2C8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52F889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3C690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32,32</w:t>
            </w:r>
          </w:p>
        </w:tc>
      </w:tr>
      <w:tr w:rsidR="007D00BF" w:rsidRPr="007D00BF" w14:paraId="254FDA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A0CF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9FD3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3476D8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4E5783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E6A76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2,0705</w:t>
            </w:r>
          </w:p>
        </w:tc>
      </w:tr>
      <w:tr w:rsidR="007D00BF" w:rsidRPr="007D00BF" w14:paraId="23B38F5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B76F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5FF48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34343F6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5371F9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67A0F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101,00</w:t>
            </w:r>
          </w:p>
        </w:tc>
      </w:tr>
      <w:tr w:rsidR="007D00BF" w:rsidRPr="007D00BF" w14:paraId="58130C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E741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076EE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6635FB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400F21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F88A4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0,0152</w:t>
            </w:r>
          </w:p>
        </w:tc>
      </w:tr>
      <w:tr w:rsidR="007D00BF" w:rsidRPr="007D00BF" w14:paraId="60CD267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F0E9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6F0AB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DFB35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1945DE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8625E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0,009</w:t>
            </w:r>
          </w:p>
        </w:tc>
      </w:tr>
      <w:tr w:rsidR="007D00BF" w:rsidRPr="007D00BF" w14:paraId="24A8BF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92C7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3AF85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3C56F7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6F67A2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5DC6F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0,084</w:t>
            </w:r>
          </w:p>
        </w:tc>
      </w:tr>
      <w:tr w:rsidR="007D00BF" w:rsidRPr="007D00BF" w14:paraId="3CE1F7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418C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F6766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2952240005106</w:t>
            </w:r>
          </w:p>
        </w:tc>
        <w:tc>
          <w:tcPr>
            <w:tcW w:w="6521" w:type="dxa"/>
            <w:gridSpan w:val="5"/>
            <w:tcBorders>
              <w:top w:val="nil"/>
              <w:bottom w:val="single" w:sz="2" w:space="0" w:color="auto"/>
            </w:tcBorders>
          </w:tcPr>
          <w:p w14:paraId="2B2878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Aspirator industrial</w:t>
            </w:r>
          </w:p>
        </w:tc>
        <w:tc>
          <w:tcPr>
            <w:tcW w:w="993" w:type="dxa"/>
            <w:gridSpan w:val="2"/>
            <w:tcBorders>
              <w:top w:val="nil"/>
              <w:bottom w:val="single" w:sz="2" w:space="0" w:color="auto"/>
            </w:tcBorders>
          </w:tcPr>
          <w:p w14:paraId="4AA48E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5F180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0,315</w:t>
            </w:r>
          </w:p>
        </w:tc>
      </w:tr>
      <w:tr w:rsidR="007D00BF" w:rsidRPr="007D00BF" w14:paraId="098590CB" w14:textId="77777777" w:rsidTr="008576B9">
        <w:trPr>
          <w:trHeight w:val="340"/>
        </w:trPr>
        <w:tc>
          <w:tcPr>
            <w:tcW w:w="709" w:type="dxa"/>
            <w:tcBorders>
              <w:top w:val="nil"/>
              <w:left w:val="single" w:sz="6" w:space="0" w:color="auto"/>
              <w:bottom w:val="nil"/>
              <w:right w:val="nil"/>
            </w:tcBorders>
          </w:tcPr>
          <w:p w14:paraId="43CF091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89C4B4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0115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7A28B3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1C3B44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BE77523" w14:textId="77777777" w:rsidR="007D00BF" w:rsidRPr="007D00BF" w:rsidRDefault="007D00BF" w:rsidP="007D00BF">
            <w:pPr>
              <w:autoSpaceDE w:val="0"/>
              <w:autoSpaceDN w:val="0"/>
              <w:rPr>
                <w:i/>
                <w:iCs/>
                <w:noProof w:val="0"/>
                <w:lang w:val="en-US" w:eastAsia="ru-RU"/>
              </w:rPr>
            </w:pPr>
          </w:p>
        </w:tc>
      </w:tr>
      <w:tr w:rsidR="007D00BF" w:rsidRPr="007D00BF" w14:paraId="5D13BF52"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4107464"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664E0674"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5A5A8015" w14:textId="77777777" w:rsidR="007D00BF" w:rsidRPr="007D00BF" w:rsidRDefault="007D00BF" w:rsidP="007D00BF">
            <w:pPr>
              <w:autoSpaceDE w:val="0"/>
              <w:autoSpaceDN w:val="0"/>
              <w:rPr>
                <w:noProof w:val="0"/>
                <w:lang w:val="en-US" w:eastAsia="ru-RU"/>
              </w:rPr>
            </w:pPr>
          </w:p>
          <w:p w14:paraId="5CF08DB4" w14:textId="77777777" w:rsidR="007D00BF" w:rsidRPr="007D00BF" w:rsidRDefault="007D00BF" w:rsidP="007D00BF">
            <w:pPr>
              <w:autoSpaceDE w:val="0"/>
              <w:autoSpaceDN w:val="0"/>
              <w:rPr>
                <w:noProof w:val="0"/>
                <w:lang w:val="en-US" w:eastAsia="ru-RU"/>
              </w:rPr>
            </w:pPr>
          </w:p>
          <w:p w14:paraId="137917B2"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78ED152"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2D00FF79"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A557FC7" w14:textId="77777777" w:rsidR="007D00BF" w:rsidRPr="007D00BF" w:rsidRDefault="007D00BF" w:rsidP="007D00BF">
            <w:pPr>
              <w:autoSpaceDE w:val="0"/>
              <w:autoSpaceDN w:val="0"/>
              <w:rPr>
                <w:noProof w:val="0"/>
                <w:lang w:val="en-US" w:eastAsia="ru-RU"/>
              </w:rPr>
            </w:pPr>
          </w:p>
        </w:tc>
      </w:tr>
      <w:tr w:rsidR="007D00BF" w:rsidRPr="007D00BF" w14:paraId="1D9D81FA"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99F984F"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AA301A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A82BC7B"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4859499"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3A28A39" w14:textId="77777777" w:rsidR="007D00BF" w:rsidRPr="007D00BF" w:rsidRDefault="007D00BF" w:rsidP="007D00BF">
            <w:pPr>
              <w:autoSpaceDE w:val="0"/>
              <w:autoSpaceDN w:val="0"/>
              <w:rPr>
                <w:noProof w:val="0"/>
                <w:lang w:val="en-US" w:eastAsia="ru-RU"/>
              </w:rPr>
            </w:pPr>
          </w:p>
        </w:tc>
      </w:tr>
      <w:tr w:rsidR="007D00BF" w:rsidRPr="007D00BF" w14:paraId="33A53695"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E90226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A855177"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7931FF8"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23E297C"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Пол</w:t>
            </w:r>
          </w:p>
        </w:tc>
        <w:tc>
          <w:tcPr>
            <w:tcW w:w="1370" w:type="dxa"/>
            <w:tcBorders>
              <w:top w:val="single" w:sz="4" w:space="0" w:color="auto"/>
              <w:left w:val="nil"/>
              <w:bottom w:val="single" w:sz="4" w:space="0" w:color="auto"/>
              <w:right w:val="nil"/>
            </w:tcBorders>
          </w:tcPr>
          <w:p w14:paraId="35CA6352"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051227F" w14:textId="77777777" w:rsidR="007D00BF" w:rsidRPr="007D00BF" w:rsidRDefault="007D00BF" w:rsidP="007D00BF">
            <w:pPr>
              <w:autoSpaceDE w:val="0"/>
              <w:autoSpaceDN w:val="0"/>
              <w:rPr>
                <w:b/>
                <w:bCs/>
                <w:noProof w:val="0"/>
                <w:lang w:val="en-US" w:eastAsia="ru-RU"/>
              </w:rPr>
            </w:pPr>
          </w:p>
        </w:tc>
      </w:tr>
      <w:tr w:rsidR="007D00BF" w:rsidRPr="007D00BF" w14:paraId="1959CB36" w14:textId="77777777" w:rsidTr="008576B9">
        <w:tc>
          <w:tcPr>
            <w:tcW w:w="709" w:type="dxa"/>
            <w:tcBorders>
              <w:top w:val="nil"/>
              <w:left w:val="single" w:sz="6" w:space="0" w:color="auto"/>
              <w:bottom w:val="nil"/>
              <w:right w:val="nil"/>
            </w:tcBorders>
          </w:tcPr>
          <w:p w14:paraId="642BC0CD"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7D906E08"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8DA28E3"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1.3.2.2. Стены</w:t>
            </w:r>
          </w:p>
          <w:p w14:paraId="545F493B"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689422F"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ABCF88A"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E979C72" w14:textId="77777777" w:rsidR="007D00BF" w:rsidRPr="007D00BF" w:rsidRDefault="007D00BF" w:rsidP="007D00BF">
            <w:pPr>
              <w:autoSpaceDE w:val="0"/>
              <w:autoSpaceDN w:val="0"/>
              <w:rPr>
                <w:noProof w:val="0"/>
                <w:lang w:val="en-US" w:eastAsia="ru-RU"/>
              </w:rPr>
            </w:pPr>
          </w:p>
        </w:tc>
      </w:tr>
      <w:tr w:rsidR="007D00BF" w:rsidRPr="007D00BF" w14:paraId="064B6BD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4D58B9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50</w:t>
            </w:r>
          </w:p>
        </w:tc>
        <w:tc>
          <w:tcPr>
            <w:tcW w:w="1277" w:type="dxa"/>
            <w:gridSpan w:val="3"/>
            <w:tcBorders>
              <w:top w:val="single" w:sz="4" w:space="0" w:color="auto"/>
              <w:bottom w:val="single" w:sz="4" w:space="0" w:color="auto"/>
            </w:tcBorders>
            <w:vAlign w:val="center"/>
          </w:tcPr>
          <w:p w14:paraId="2F5909C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CD70С</w:t>
            </w:r>
          </w:p>
        </w:tc>
        <w:tc>
          <w:tcPr>
            <w:tcW w:w="6520" w:type="dxa"/>
            <w:gridSpan w:val="5"/>
            <w:tcBorders>
              <w:top w:val="single" w:sz="4" w:space="0" w:color="auto"/>
              <w:bottom w:val="single" w:sz="4" w:space="0" w:color="auto"/>
            </w:tcBorders>
          </w:tcPr>
          <w:p w14:paraId="05D9F789"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Zidarie in asize din blocuri de calcar (cotilet) la pereti cu  prepararea  manuala a mortarului M-50, inaltimea etajului pina la 4m (Рядовая кладка стен из блоков известняка (котельца) с приготовлением раствора М -50 вручную, высотой этажа до 4 м)</w:t>
            </w:r>
          </w:p>
          <w:p w14:paraId="15F9F22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*Фортан (заложить проём)</w:t>
            </w:r>
            <w:r w:rsidRPr="007D00BF">
              <w:rPr>
                <w:rFonts w:ascii="Times New Roman CYR" w:hAnsi="Times New Roman CYR" w:cs="Times New Roman CYR"/>
                <w:b/>
                <w:bCs/>
                <w:noProof w:val="0"/>
                <w:sz w:val="16"/>
                <w:szCs w:val="16"/>
                <w:lang w:val="en-US" w:eastAsia="ru-RU"/>
              </w:rPr>
              <w:t xml:space="preserve"> </w:t>
            </w:r>
          </w:p>
          <w:p w14:paraId="30CA87A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4C3A75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40F807A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7746F85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4D17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94FB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7122050013400</w:t>
            </w:r>
          </w:p>
        </w:tc>
        <w:tc>
          <w:tcPr>
            <w:tcW w:w="6521" w:type="dxa"/>
            <w:gridSpan w:val="5"/>
            <w:tcBorders>
              <w:top w:val="nil"/>
              <w:bottom w:val="single" w:sz="2" w:space="0" w:color="auto"/>
            </w:tcBorders>
          </w:tcPr>
          <w:p w14:paraId="6090AA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w:t>
            </w:r>
          </w:p>
        </w:tc>
        <w:tc>
          <w:tcPr>
            <w:tcW w:w="993" w:type="dxa"/>
            <w:gridSpan w:val="2"/>
            <w:tcBorders>
              <w:top w:val="nil"/>
              <w:bottom w:val="single" w:sz="2" w:space="0" w:color="auto"/>
            </w:tcBorders>
          </w:tcPr>
          <w:p w14:paraId="28F56B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A1D0B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4,358</w:t>
            </w:r>
          </w:p>
        </w:tc>
      </w:tr>
      <w:tr w:rsidR="007D00BF" w:rsidRPr="007D00BF" w14:paraId="3FE33AA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1EF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2AEBA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529E59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1FDB7C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25487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0,83</w:t>
            </w:r>
          </w:p>
        </w:tc>
      </w:tr>
      <w:tr w:rsidR="007D00BF" w:rsidRPr="007D00BF" w14:paraId="5BCD6BA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DB70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72DD9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1411122201275</w:t>
            </w:r>
          </w:p>
        </w:tc>
        <w:tc>
          <w:tcPr>
            <w:tcW w:w="6521" w:type="dxa"/>
            <w:gridSpan w:val="5"/>
            <w:tcBorders>
              <w:top w:val="nil"/>
              <w:bottom w:val="single" w:sz="2" w:space="0" w:color="auto"/>
            </w:tcBorders>
          </w:tcPr>
          <w:p w14:paraId="34AB81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Blocuri de calcar (cotilet) / Фортан</w:t>
            </w:r>
          </w:p>
        </w:tc>
        <w:tc>
          <w:tcPr>
            <w:tcW w:w="993" w:type="dxa"/>
            <w:gridSpan w:val="2"/>
            <w:tcBorders>
              <w:top w:val="nil"/>
              <w:bottom w:val="single" w:sz="2" w:space="0" w:color="auto"/>
            </w:tcBorders>
          </w:tcPr>
          <w:p w14:paraId="329DC7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9ED9D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0,98</w:t>
            </w:r>
          </w:p>
        </w:tc>
      </w:tr>
      <w:tr w:rsidR="007D00BF" w:rsidRPr="007D00BF" w14:paraId="755E50A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75C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8CDB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2010102918804</w:t>
            </w:r>
          </w:p>
        </w:tc>
        <w:tc>
          <w:tcPr>
            <w:tcW w:w="6521" w:type="dxa"/>
            <w:gridSpan w:val="5"/>
            <w:tcBorders>
              <w:top w:val="nil"/>
              <w:bottom w:val="single" w:sz="2" w:space="0" w:color="auto"/>
            </w:tcBorders>
          </w:tcPr>
          <w:p w14:paraId="4BBF3C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Cherestea, rasin., calitatea IV</w:t>
            </w:r>
          </w:p>
        </w:tc>
        <w:tc>
          <w:tcPr>
            <w:tcW w:w="993" w:type="dxa"/>
            <w:gridSpan w:val="2"/>
            <w:tcBorders>
              <w:top w:val="nil"/>
              <w:bottom w:val="single" w:sz="2" w:space="0" w:color="auto"/>
            </w:tcBorders>
          </w:tcPr>
          <w:p w14:paraId="028E7C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F47ED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0,001</w:t>
            </w:r>
          </w:p>
        </w:tc>
      </w:tr>
      <w:tr w:rsidR="007D00BF" w:rsidRPr="007D00BF" w14:paraId="3798CED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8552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F8A92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26511221004022</w:t>
            </w:r>
          </w:p>
        </w:tc>
        <w:tc>
          <w:tcPr>
            <w:tcW w:w="6521" w:type="dxa"/>
            <w:gridSpan w:val="5"/>
            <w:tcBorders>
              <w:top w:val="nil"/>
              <w:bottom w:val="single" w:sz="2" w:space="0" w:color="auto"/>
            </w:tcBorders>
          </w:tcPr>
          <w:p w14:paraId="197DA5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Ciment M-400 </w:t>
            </w:r>
          </w:p>
        </w:tc>
        <w:tc>
          <w:tcPr>
            <w:tcW w:w="993" w:type="dxa"/>
            <w:gridSpan w:val="2"/>
            <w:tcBorders>
              <w:top w:val="nil"/>
              <w:bottom w:val="single" w:sz="2" w:space="0" w:color="auto"/>
            </w:tcBorders>
          </w:tcPr>
          <w:p w14:paraId="043CDD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E135B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20,01</w:t>
            </w:r>
          </w:p>
        </w:tc>
      </w:tr>
      <w:tr w:rsidR="007D00BF" w:rsidRPr="007D00BF" w14:paraId="657A2F4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34AF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9FEF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2652102100737</w:t>
            </w:r>
          </w:p>
        </w:tc>
        <w:tc>
          <w:tcPr>
            <w:tcW w:w="6521" w:type="dxa"/>
            <w:gridSpan w:val="5"/>
            <w:tcBorders>
              <w:top w:val="nil"/>
              <w:bottom w:val="single" w:sz="2" w:space="0" w:color="auto"/>
            </w:tcBorders>
          </w:tcPr>
          <w:p w14:paraId="5EB4C3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Var hidratat</w:t>
            </w:r>
          </w:p>
        </w:tc>
        <w:tc>
          <w:tcPr>
            <w:tcW w:w="993" w:type="dxa"/>
            <w:gridSpan w:val="2"/>
            <w:tcBorders>
              <w:top w:val="nil"/>
              <w:bottom w:val="single" w:sz="2" w:space="0" w:color="auto"/>
            </w:tcBorders>
          </w:tcPr>
          <w:p w14:paraId="57AA5A6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D5AF5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6,52</w:t>
            </w:r>
          </w:p>
        </w:tc>
      </w:tr>
      <w:tr w:rsidR="007D00BF" w:rsidRPr="007D00BF" w14:paraId="1DEAC42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3A2A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3403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1421202200513</w:t>
            </w:r>
          </w:p>
        </w:tc>
        <w:tc>
          <w:tcPr>
            <w:tcW w:w="6521" w:type="dxa"/>
            <w:gridSpan w:val="5"/>
            <w:tcBorders>
              <w:top w:val="nil"/>
              <w:bottom w:val="single" w:sz="2" w:space="0" w:color="auto"/>
            </w:tcBorders>
          </w:tcPr>
          <w:p w14:paraId="6C6E01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0-3 mm</w:t>
            </w:r>
          </w:p>
        </w:tc>
        <w:tc>
          <w:tcPr>
            <w:tcW w:w="993" w:type="dxa"/>
            <w:gridSpan w:val="2"/>
            <w:tcBorders>
              <w:top w:val="nil"/>
              <w:bottom w:val="single" w:sz="2" w:space="0" w:color="auto"/>
            </w:tcBorders>
          </w:tcPr>
          <w:p w14:paraId="53359A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A7FA5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0,136</w:t>
            </w:r>
          </w:p>
        </w:tc>
      </w:tr>
      <w:tr w:rsidR="007D00BF" w:rsidRPr="007D00BF" w14:paraId="54D6C91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2DD8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A8B4E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32317C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2F7E5D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DE427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0,132</w:t>
            </w:r>
          </w:p>
        </w:tc>
      </w:tr>
      <w:tr w:rsidR="007D00BF" w:rsidRPr="007D00BF" w14:paraId="781B4DA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E7D3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46370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2922140007000</w:t>
            </w:r>
          </w:p>
        </w:tc>
        <w:tc>
          <w:tcPr>
            <w:tcW w:w="6521" w:type="dxa"/>
            <w:gridSpan w:val="5"/>
            <w:tcBorders>
              <w:top w:val="nil"/>
              <w:bottom w:val="single" w:sz="2" w:space="0" w:color="auto"/>
            </w:tcBorders>
          </w:tcPr>
          <w:p w14:paraId="56B969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Macara </w:t>
            </w:r>
          </w:p>
        </w:tc>
        <w:tc>
          <w:tcPr>
            <w:tcW w:w="993" w:type="dxa"/>
            <w:gridSpan w:val="2"/>
            <w:tcBorders>
              <w:top w:val="nil"/>
              <w:bottom w:val="single" w:sz="2" w:space="0" w:color="auto"/>
            </w:tcBorders>
          </w:tcPr>
          <w:p w14:paraId="220B4D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6A737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0,38</w:t>
            </w:r>
          </w:p>
        </w:tc>
      </w:tr>
      <w:tr w:rsidR="007D00BF" w:rsidRPr="007D00BF" w14:paraId="3919C8D7" w14:textId="77777777" w:rsidTr="008576B9">
        <w:trPr>
          <w:trHeight w:val="340"/>
        </w:trPr>
        <w:tc>
          <w:tcPr>
            <w:tcW w:w="709" w:type="dxa"/>
            <w:tcBorders>
              <w:top w:val="nil"/>
              <w:left w:val="single" w:sz="6" w:space="0" w:color="auto"/>
              <w:bottom w:val="nil"/>
              <w:right w:val="nil"/>
            </w:tcBorders>
          </w:tcPr>
          <w:p w14:paraId="4A80009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BA2E4B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32C13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CEB338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6247B2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094D771" w14:textId="77777777" w:rsidR="007D00BF" w:rsidRPr="007D00BF" w:rsidRDefault="007D00BF" w:rsidP="007D00BF">
            <w:pPr>
              <w:autoSpaceDE w:val="0"/>
              <w:autoSpaceDN w:val="0"/>
              <w:rPr>
                <w:i/>
                <w:iCs/>
                <w:noProof w:val="0"/>
                <w:lang w:val="en-US" w:eastAsia="ru-RU"/>
              </w:rPr>
            </w:pPr>
          </w:p>
        </w:tc>
      </w:tr>
      <w:tr w:rsidR="007D00BF" w:rsidRPr="007D00BF" w14:paraId="2ADF69C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D3AC23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51</w:t>
            </w:r>
          </w:p>
        </w:tc>
        <w:tc>
          <w:tcPr>
            <w:tcW w:w="1277" w:type="dxa"/>
            <w:gridSpan w:val="3"/>
            <w:tcBorders>
              <w:top w:val="single" w:sz="4" w:space="0" w:color="auto"/>
              <w:bottom w:val="single" w:sz="4" w:space="0" w:color="auto"/>
            </w:tcBorders>
            <w:vAlign w:val="center"/>
          </w:tcPr>
          <w:p w14:paraId="42387C5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СF59B</w:t>
            </w:r>
          </w:p>
        </w:tc>
        <w:tc>
          <w:tcPr>
            <w:tcW w:w="6520" w:type="dxa"/>
            <w:gridSpan w:val="5"/>
            <w:tcBorders>
              <w:top w:val="single" w:sz="4" w:space="0" w:color="auto"/>
              <w:bottom w:val="single" w:sz="4" w:space="0" w:color="auto"/>
            </w:tcBorders>
          </w:tcPr>
          <w:p w14:paraId="0C07B5D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1ED863A2"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6E7305D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DB491C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34861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78,32</w:t>
            </w:r>
          </w:p>
        </w:tc>
      </w:tr>
      <w:tr w:rsidR="007D00BF" w:rsidRPr="007D00BF" w14:paraId="4E64E4F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AA3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8AAC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65FA83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569DFA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5955E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143,7172</w:t>
            </w:r>
          </w:p>
        </w:tc>
      </w:tr>
      <w:tr w:rsidR="007D00BF" w:rsidRPr="007D00BF" w14:paraId="3A3AAD6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045F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79396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5D9CC7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629EE0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0411CE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82,6472</w:t>
            </w:r>
          </w:p>
        </w:tc>
      </w:tr>
      <w:tr w:rsidR="007D00BF" w:rsidRPr="007D00BF" w14:paraId="2A6B45D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B71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EDA6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6B0CDE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67C25E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6A887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72,336</w:t>
            </w:r>
          </w:p>
        </w:tc>
      </w:tr>
      <w:tr w:rsidR="007D00BF" w:rsidRPr="007D00BF" w14:paraId="0A93C1B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3BC3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39A6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67C7F3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7CC8F9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50C79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173,1655</w:t>
            </w:r>
          </w:p>
        </w:tc>
      </w:tr>
      <w:tr w:rsidR="007D00BF" w:rsidRPr="007D00BF" w14:paraId="4D62BD7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AADC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692BD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6FC2D5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207920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61EFF3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184,9723</w:t>
            </w:r>
          </w:p>
        </w:tc>
      </w:tr>
      <w:tr w:rsidR="007D00BF" w:rsidRPr="007D00BF" w14:paraId="1973697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C0EE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A440A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3D5142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716672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24B2F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59,624</w:t>
            </w:r>
          </w:p>
        </w:tc>
      </w:tr>
      <w:tr w:rsidR="007D00BF" w:rsidRPr="007D00BF" w14:paraId="7CE830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19AC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BAA22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6FEB62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343FC1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CE65F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21,3308</w:t>
            </w:r>
          </w:p>
        </w:tc>
      </w:tr>
      <w:tr w:rsidR="007D00BF" w:rsidRPr="007D00BF" w14:paraId="3D20610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0CA7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8350A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51B9FD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673AE6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9AF82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6,8873</w:t>
            </w:r>
          </w:p>
        </w:tc>
      </w:tr>
      <w:tr w:rsidR="007D00BF" w:rsidRPr="007D00BF" w14:paraId="3D79560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6AA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3009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77E03F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70F134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0851B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129,8741</w:t>
            </w:r>
          </w:p>
        </w:tc>
      </w:tr>
      <w:tr w:rsidR="007D00BF" w:rsidRPr="007D00BF" w14:paraId="3C6F694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5032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B7087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46CCD6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3B3AF2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F78E8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1 274,3408</w:t>
            </w:r>
          </w:p>
        </w:tc>
      </w:tr>
      <w:tr w:rsidR="007D00BF" w:rsidRPr="007D00BF" w14:paraId="1E7A2D3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6905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7C921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0FCEA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1C68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843DC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0,3603</w:t>
            </w:r>
          </w:p>
        </w:tc>
      </w:tr>
      <w:tr w:rsidR="007D00BF" w:rsidRPr="007D00BF" w14:paraId="6A4CBC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4D9C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C2FEA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43B148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032AE6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FE9E0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3,7202</w:t>
            </w:r>
          </w:p>
        </w:tc>
      </w:tr>
      <w:tr w:rsidR="007D00BF" w:rsidRPr="007D00BF" w14:paraId="2BD0179E" w14:textId="77777777" w:rsidTr="008576B9">
        <w:trPr>
          <w:trHeight w:val="340"/>
        </w:trPr>
        <w:tc>
          <w:tcPr>
            <w:tcW w:w="709" w:type="dxa"/>
            <w:tcBorders>
              <w:top w:val="nil"/>
              <w:left w:val="single" w:sz="6" w:space="0" w:color="auto"/>
              <w:bottom w:val="nil"/>
              <w:right w:val="nil"/>
            </w:tcBorders>
          </w:tcPr>
          <w:p w14:paraId="1CD68C6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DD3EFF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6A93C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5830B2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F5100B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1942806" w14:textId="77777777" w:rsidR="007D00BF" w:rsidRPr="007D00BF" w:rsidRDefault="007D00BF" w:rsidP="007D00BF">
            <w:pPr>
              <w:autoSpaceDE w:val="0"/>
              <w:autoSpaceDN w:val="0"/>
              <w:rPr>
                <w:i/>
                <w:iCs/>
                <w:noProof w:val="0"/>
                <w:lang w:val="en-US" w:eastAsia="ru-RU"/>
              </w:rPr>
            </w:pPr>
          </w:p>
        </w:tc>
      </w:tr>
      <w:tr w:rsidR="007D00BF" w:rsidRPr="007D00BF" w14:paraId="0AD2CE5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926CD0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52</w:t>
            </w:r>
          </w:p>
        </w:tc>
        <w:tc>
          <w:tcPr>
            <w:tcW w:w="1277" w:type="dxa"/>
            <w:gridSpan w:val="3"/>
            <w:tcBorders>
              <w:top w:val="single" w:sz="4" w:space="0" w:color="auto"/>
              <w:bottom w:val="single" w:sz="4" w:space="0" w:color="auto"/>
            </w:tcBorders>
            <w:vAlign w:val="center"/>
          </w:tcPr>
          <w:p w14:paraId="10949FF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30C864E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12D3939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9D0C42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901883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78,32</w:t>
            </w:r>
          </w:p>
        </w:tc>
      </w:tr>
      <w:tr w:rsidR="007D00BF" w:rsidRPr="007D00BF" w14:paraId="45B23F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1BF5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560B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750E9A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4C4426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753D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2,3496</w:t>
            </w:r>
          </w:p>
        </w:tc>
      </w:tr>
      <w:tr w:rsidR="007D00BF" w:rsidRPr="007D00BF" w14:paraId="65C0425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EFB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31B7C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7F632A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1A5009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B981D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11,748</w:t>
            </w:r>
          </w:p>
        </w:tc>
      </w:tr>
      <w:tr w:rsidR="007D00BF" w:rsidRPr="007D00BF" w14:paraId="48E7825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D12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8E4D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5140F0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43631A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C0DCF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3,916</w:t>
            </w:r>
          </w:p>
        </w:tc>
      </w:tr>
      <w:tr w:rsidR="007D00BF" w:rsidRPr="007D00BF" w14:paraId="63705AD4" w14:textId="77777777" w:rsidTr="008576B9">
        <w:trPr>
          <w:trHeight w:val="340"/>
        </w:trPr>
        <w:tc>
          <w:tcPr>
            <w:tcW w:w="709" w:type="dxa"/>
            <w:tcBorders>
              <w:top w:val="nil"/>
              <w:left w:val="single" w:sz="6" w:space="0" w:color="auto"/>
              <w:bottom w:val="nil"/>
              <w:right w:val="nil"/>
            </w:tcBorders>
          </w:tcPr>
          <w:p w14:paraId="7480270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3665F8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6BC7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6D2B89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D0099A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B136E03" w14:textId="77777777" w:rsidR="007D00BF" w:rsidRPr="007D00BF" w:rsidRDefault="007D00BF" w:rsidP="007D00BF">
            <w:pPr>
              <w:autoSpaceDE w:val="0"/>
              <w:autoSpaceDN w:val="0"/>
              <w:rPr>
                <w:i/>
                <w:iCs/>
                <w:noProof w:val="0"/>
                <w:lang w:val="en-US" w:eastAsia="ru-RU"/>
              </w:rPr>
            </w:pPr>
          </w:p>
        </w:tc>
      </w:tr>
      <w:tr w:rsidR="007D00BF" w:rsidRPr="007D00BF" w14:paraId="2380944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8596D0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53</w:t>
            </w:r>
          </w:p>
        </w:tc>
        <w:tc>
          <w:tcPr>
            <w:tcW w:w="1277" w:type="dxa"/>
            <w:gridSpan w:val="3"/>
            <w:tcBorders>
              <w:top w:val="single" w:sz="4" w:space="0" w:color="auto"/>
              <w:bottom w:val="single" w:sz="4" w:space="0" w:color="auto"/>
            </w:tcBorders>
            <w:vAlign w:val="center"/>
          </w:tcPr>
          <w:p w14:paraId="49B8829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CI22B</w:t>
            </w:r>
          </w:p>
        </w:tc>
        <w:tc>
          <w:tcPr>
            <w:tcW w:w="6520" w:type="dxa"/>
            <w:gridSpan w:val="5"/>
            <w:tcBorders>
              <w:top w:val="single" w:sz="4" w:space="0" w:color="auto"/>
              <w:bottom w:val="single" w:sz="4" w:space="0" w:color="auto"/>
            </w:tcBorders>
          </w:tcPr>
          <w:p w14:paraId="46773EB6"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67ADB41E" w14:textId="77777777" w:rsidR="007D00BF" w:rsidRPr="007D00BF" w:rsidRDefault="007D00BF" w:rsidP="007D00BF">
            <w:pPr>
              <w:autoSpaceDE w:val="0"/>
              <w:autoSpaceDN w:val="0"/>
              <w:adjustRightInd w:val="0"/>
              <w:rPr>
                <w:b/>
                <w:bCs/>
                <w:noProof w:val="0"/>
                <w:lang w:val="ru-RU" w:eastAsia="ru-RU"/>
              </w:rPr>
            </w:pPr>
            <w:r w:rsidRPr="007D00BF">
              <w:rPr>
                <w:b/>
                <w:bCs/>
                <w:noProof w:val="0"/>
                <w:lang w:val="ru-RU" w:eastAsia="ru-RU"/>
              </w:rPr>
              <w:t>*Цвет, форму и размер согласовать с заказчиком</w:t>
            </w:r>
          </w:p>
          <w:p w14:paraId="0DE3C13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Раздаточная на стену</w:t>
            </w:r>
            <w:r w:rsidRPr="007D00BF">
              <w:rPr>
                <w:rFonts w:ascii="Times New Roman CYR" w:hAnsi="Times New Roman CYR" w:cs="Times New Roman CYR"/>
                <w:b/>
                <w:bCs/>
                <w:noProof w:val="0"/>
                <w:sz w:val="16"/>
                <w:szCs w:val="16"/>
                <w:lang w:val="en-US" w:eastAsia="ru-RU"/>
              </w:rPr>
              <w:t xml:space="preserve"> </w:t>
            </w:r>
          </w:p>
          <w:p w14:paraId="7578E892"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 disc)=1,01</w:t>
            </w:r>
          </w:p>
          <w:p w14:paraId="3A7F17B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BD5F8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406CA0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4,50</w:t>
            </w:r>
          </w:p>
        </w:tc>
      </w:tr>
      <w:tr w:rsidR="007D00BF" w:rsidRPr="007D00BF" w14:paraId="125046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460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AA5AA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50650E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4FD961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183A4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7,425</w:t>
            </w:r>
          </w:p>
        </w:tc>
      </w:tr>
      <w:tr w:rsidR="007D00BF" w:rsidRPr="007D00BF" w14:paraId="401D2A1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D804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2008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42E2B5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0E5F2E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747ED0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4,6359</w:t>
            </w:r>
          </w:p>
        </w:tc>
      </w:tr>
      <w:tr w:rsidR="007D00BF" w:rsidRPr="007D00BF" w14:paraId="76F0B5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51B5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57723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26C466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578F50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0137E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16,8165</w:t>
            </w:r>
          </w:p>
        </w:tc>
      </w:tr>
      <w:tr w:rsidR="007D00BF" w:rsidRPr="007D00BF" w14:paraId="4B2F1F8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DAE2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EDE0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77D26C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5EA6AC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B3A6B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2,1362</w:t>
            </w:r>
          </w:p>
        </w:tc>
      </w:tr>
      <w:tr w:rsidR="007D00BF" w:rsidRPr="007D00BF" w14:paraId="318CB0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A3B8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2A01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0A9707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5EFA4B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31FAF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90,90</w:t>
            </w:r>
          </w:p>
        </w:tc>
      </w:tr>
      <w:tr w:rsidR="007D00BF" w:rsidRPr="007D00BF" w14:paraId="281BE4F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AE2C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8A14B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34490A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711E9A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E1434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0,0091</w:t>
            </w:r>
          </w:p>
        </w:tc>
      </w:tr>
      <w:tr w:rsidR="007D00BF" w:rsidRPr="007D00BF" w14:paraId="0F834E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B2F4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C1409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0D872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AB2F2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E1B11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0,054</w:t>
            </w:r>
          </w:p>
        </w:tc>
      </w:tr>
      <w:tr w:rsidR="007D00BF" w:rsidRPr="007D00BF" w14:paraId="10ABA0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9C12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F5054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7AD899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62936C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CBD2E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0,045</w:t>
            </w:r>
          </w:p>
        </w:tc>
      </w:tr>
      <w:tr w:rsidR="007D00BF" w:rsidRPr="007D00BF" w14:paraId="01967F40" w14:textId="77777777" w:rsidTr="008576B9">
        <w:trPr>
          <w:trHeight w:val="340"/>
        </w:trPr>
        <w:tc>
          <w:tcPr>
            <w:tcW w:w="709" w:type="dxa"/>
            <w:tcBorders>
              <w:top w:val="nil"/>
              <w:left w:val="single" w:sz="6" w:space="0" w:color="auto"/>
              <w:bottom w:val="nil"/>
              <w:right w:val="nil"/>
            </w:tcBorders>
          </w:tcPr>
          <w:p w14:paraId="2329293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D1EBF7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A39F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339536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940858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B4E9AD4" w14:textId="77777777" w:rsidR="007D00BF" w:rsidRPr="007D00BF" w:rsidRDefault="007D00BF" w:rsidP="007D00BF">
            <w:pPr>
              <w:autoSpaceDE w:val="0"/>
              <w:autoSpaceDN w:val="0"/>
              <w:rPr>
                <w:i/>
                <w:iCs/>
                <w:noProof w:val="0"/>
                <w:lang w:val="en-US" w:eastAsia="ru-RU"/>
              </w:rPr>
            </w:pPr>
          </w:p>
        </w:tc>
      </w:tr>
      <w:tr w:rsidR="007D00BF" w:rsidRPr="007D00BF" w14:paraId="5D2BB60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9C71A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54</w:t>
            </w:r>
          </w:p>
        </w:tc>
        <w:tc>
          <w:tcPr>
            <w:tcW w:w="1277" w:type="dxa"/>
            <w:gridSpan w:val="3"/>
            <w:tcBorders>
              <w:top w:val="single" w:sz="4" w:space="0" w:color="auto"/>
              <w:bottom w:val="single" w:sz="4" w:space="0" w:color="auto"/>
            </w:tcBorders>
            <w:vAlign w:val="center"/>
          </w:tcPr>
          <w:p w14:paraId="5DBFC38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20BC93B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7D7C08F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70764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7770C9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73,82</w:t>
            </w:r>
          </w:p>
        </w:tc>
      </w:tr>
      <w:tr w:rsidR="007D00BF" w:rsidRPr="007D00BF" w14:paraId="3526CC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41AD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B594B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541669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7AE0D2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E015B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33,219</w:t>
            </w:r>
          </w:p>
        </w:tc>
      </w:tr>
      <w:tr w:rsidR="007D00BF" w:rsidRPr="007D00BF" w14:paraId="06C953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1E2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D6CD6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492AF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A5BF0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421265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7,382</w:t>
            </w:r>
          </w:p>
        </w:tc>
      </w:tr>
      <w:tr w:rsidR="007D00BF" w:rsidRPr="007D00BF" w14:paraId="5C879AD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89C3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AE24C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3CC5B9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087175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3A7EE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77,8727</w:t>
            </w:r>
          </w:p>
        </w:tc>
      </w:tr>
      <w:tr w:rsidR="007D00BF" w:rsidRPr="007D00BF" w14:paraId="25E0A46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B7EB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49528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57EFDE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282F56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B2217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0,0738</w:t>
            </w:r>
          </w:p>
        </w:tc>
      </w:tr>
      <w:tr w:rsidR="007D00BF" w:rsidRPr="007D00BF" w14:paraId="7AEBF53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F784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852C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321B6B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0E7CC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79F72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0,0738</w:t>
            </w:r>
          </w:p>
        </w:tc>
      </w:tr>
      <w:tr w:rsidR="007D00BF" w:rsidRPr="007D00BF" w14:paraId="090DFC72" w14:textId="77777777" w:rsidTr="008576B9">
        <w:trPr>
          <w:trHeight w:val="340"/>
        </w:trPr>
        <w:tc>
          <w:tcPr>
            <w:tcW w:w="709" w:type="dxa"/>
            <w:tcBorders>
              <w:top w:val="nil"/>
              <w:left w:val="single" w:sz="6" w:space="0" w:color="auto"/>
              <w:bottom w:val="nil"/>
              <w:right w:val="nil"/>
            </w:tcBorders>
          </w:tcPr>
          <w:p w14:paraId="492B737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2FA258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17F73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17846F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E4654E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B341B74" w14:textId="77777777" w:rsidR="007D00BF" w:rsidRPr="007D00BF" w:rsidRDefault="007D00BF" w:rsidP="007D00BF">
            <w:pPr>
              <w:autoSpaceDE w:val="0"/>
              <w:autoSpaceDN w:val="0"/>
              <w:rPr>
                <w:i/>
                <w:iCs/>
                <w:noProof w:val="0"/>
                <w:lang w:val="en-US" w:eastAsia="ru-RU"/>
              </w:rPr>
            </w:pPr>
          </w:p>
        </w:tc>
      </w:tr>
      <w:tr w:rsidR="007D00BF" w:rsidRPr="007D00BF" w14:paraId="42BA554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89A69F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55</w:t>
            </w:r>
          </w:p>
        </w:tc>
        <w:tc>
          <w:tcPr>
            <w:tcW w:w="1277" w:type="dxa"/>
            <w:gridSpan w:val="3"/>
            <w:tcBorders>
              <w:top w:val="single" w:sz="4" w:space="0" w:color="auto"/>
              <w:bottom w:val="single" w:sz="4" w:space="0" w:color="auto"/>
            </w:tcBorders>
            <w:vAlign w:val="center"/>
          </w:tcPr>
          <w:p w14:paraId="56DF3C2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4D13C33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0A35ECE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CE296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D17BCF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73,82</w:t>
            </w:r>
          </w:p>
        </w:tc>
      </w:tr>
      <w:tr w:rsidR="007D00BF" w:rsidRPr="007D00BF" w14:paraId="673EAD8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692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0E650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5E46B0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58EA7C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6B8B6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2,2146</w:t>
            </w:r>
          </w:p>
        </w:tc>
      </w:tr>
      <w:tr w:rsidR="007D00BF" w:rsidRPr="007D00BF" w14:paraId="55788D6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33FF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0A14F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53D221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3F4C4A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CCED2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11,073</w:t>
            </w:r>
          </w:p>
        </w:tc>
      </w:tr>
      <w:tr w:rsidR="007D00BF" w:rsidRPr="007D00BF" w14:paraId="695D9C8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4BCE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5F84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636308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695120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86442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3,691</w:t>
            </w:r>
          </w:p>
        </w:tc>
      </w:tr>
      <w:tr w:rsidR="007D00BF" w:rsidRPr="007D00BF" w14:paraId="0C6D98D1" w14:textId="77777777" w:rsidTr="008576B9">
        <w:trPr>
          <w:trHeight w:val="340"/>
        </w:trPr>
        <w:tc>
          <w:tcPr>
            <w:tcW w:w="709" w:type="dxa"/>
            <w:tcBorders>
              <w:top w:val="nil"/>
              <w:left w:val="single" w:sz="6" w:space="0" w:color="auto"/>
              <w:bottom w:val="nil"/>
              <w:right w:val="nil"/>
            </w:tcBorders>
          </w:tcPr>
          <w:p w14:paraId="474B49D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E5D035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56F8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08642A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9B893B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9083F35" w14:textId="77777777" w:rsidR="007D00BF" w:rsidRPr="007D00BF" w:rsidRDefault="007D00BF" w:rsidP="007D00BF">
            <w:pPr>
              <w:autoSpaceDE w:val="0"/>
              <w:autoSpaceDN w:val="0"/>
              <w:rPr>
                <w:i/>
                <w:iCs/>
                <w:noProof w:val="0"/>
                <w:lang w:val="en-US" w:eastAsia="ru-RU"/>
              </w:rPr>
            </w:pPr>
          </w:p>
        </w:tc>
      </w:tr>
      <w:tr w:rsidR="007D00BF" w:rsidRPr="007D00BF" w14:paraId="313292F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38C451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56</w:t>
            </w:r>
          </w:p>
        </w:tc>
        <w:tc>
          <w:tcPr>
            <w:tcW w:w="1277" w:type="dxa"/>
            <w:gridSpan w:val="3"/>
            <w:tcBorders>
              <w:top w:val="single" w:sz="4" w:space="0" w:color="auto"/>
              <w:bottom w:val="single" w:sz="4" w:space="0" w:color="auto"/>
            </w:tcBorders>
            <w:vAlign w:val="center"/>
          </w:tcPr>
          <w:p w14:paraId="17447CC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3973687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1B7C2B8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*Цвет согласовать с заказчиком</w:t>
            </w:r>
            <w:r w:rsidRPr="007D00BF">
              <w:rPr>
                <w:rFonts w:ascii="Times New Roman CYR" w:hAnsi="Times New Roman CYR" w:cs="Times New Roman CYR"/>
                <w:b/>
                <w:bCs/>
                <w:noProof w:val="0"/>
                <w:sz w:val="16"/>
                <w:szCs w:val="16"/>
                <w:lang w:val="en-US" w:eastAsia="ru-RU"/>
              </w:rPr>
              <w:t xml:space="preserve"> </w:t>
            </w:r>
          </w:p>
          <w:p w14:paraId="059D87C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76F5CB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645073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73,82</w:t>
            </w:r>
          </w:p>
        </w:tc>
      </w:tr>
      <w:tr w:rsidR="007D00BF" w:rsidRPr="007D00BF" w14:paraId="2346BE3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BBF6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29BCF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2B420E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203E3F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F21EB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40,601</w:t>
            </w:r>
          </w:p>
        </w:tc>
      </w:tr>
      <w:tr w:rsidR="007D00BF" w:rsidRPr="007D00BF" w14:paraId="0513A68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BFA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BE50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6C19F0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3A2F60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69960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29,528</w:t>
            </w:r>
          </w:p>
        </w:tc>
      </w:tr>
      <w:tr w:rsidR="007D00BF" w:rsidRPr="007D00BF" w14:paraId="1B28E22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79C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64E0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4E04E8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2D4780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B208F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4,4292</w:t>
            </w:r>
          </w:p>
        </w:tc>
      </w:tr>
      <w:tr w:rsidR="007D00BF" w:rsidRPr="007D00BF" w14:paraId="4ACB814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9370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4001B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1D8EE0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0D4029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17905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36,91</w:t>
            </w:r>
          </w:p>
        </w:tc>
      </w:tr>
      <w:tr w:rsidR="007D00BF" w:rsidRPr="007D00BF" w14:paraId="317E8D3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A712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43DD8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5D956C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488018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53FF3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3,691</w:t>
            </w:r>
          </w:p>
        </w:tc>
      </w:tr>
      <w:tr w:rsidR="007D00BF" w:rsidRPr="007D00BF" w14:paraId="3F7845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C4C0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FD623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6AE92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7240D2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BE0F0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0,1476</w:t>
            </w:r>
          </w:p>
        </w:tc>
      </w:tr>
      <w:tr w:rsidR="007D00BF" w:rsidRPr="007D00BF" w14:paraId="2AFF71A1" w14:textId="77777777" w:rsidTr="008576B9">
        <w:trPr>
          <w:trHeight w:val="340"/>
        </w:trPr>
        <w:tc>
          <w:tcPr>
            <w:tcW w:w="709" w:type="dxa"/>
            <w:tcBorders>
              <w:top w:val="nil"/>
              <w:left w:val="single" w:sz="6" w:space="0" w:color="auto"/>
              <w:bottom w:val="nil"/>
              <w:right w:val="nil"/>
            </w:tcBorders>
          </w:tcPr>
          <w:p w14:paraId="040E62B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6EECB7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1FFA5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782342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917C97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0997A8E" w14:textId="77777777" w:rsidR="007D00BF" w:rsidRPr="007D00BF" w:rsidRDefault="007D00BF" w:rsidP="007D00BF">
            <w:pPr>
              <w:autoSpaceDE w:val="0"/>
              <w:autoSpaceDN w:val="0"/>
              <w:rPr>
                <w:i/>
                <w:iCs/>
                <w:noProof w:val="0"/>
                <w:lang w:val="en-US" w:eastAsia="ru-RU"/>
              </w:rPr>
            </w:pPr>
          </w:p>
        </w:tc>
      </w:tr>
      <w:tr w:rsidR="007D00BF" w:rsidRPr="007D00BF" w14:paraId="49363D7D"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4B6F160"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1956B915"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2F071FDD" w14:textId="77777777" w:rsidR="007D00BF" w:rsidRPr="007D00BF" w:rsidRDefault="007D00BF" w:rsidP="007D00BF">
            <w:pPr>
              <w:autoSpaceDE w:val="0"/>
              <w:autoSpaceDN w:val="0"/>
              <w:rPr>
                <w:noProof w:val="0"/>
                <w:lang w:val="en-US" w:eastAsia="ru-RU"/>
              </w:rPr>
            </w:pPr>
          </w:p>
          <w:p w14:paraId="3F5E34D5" w14:textId="77777777" w:rsidR="007D00BF" w:rsidRPr="007D00BF" w:rsidRDefault="007D00BF" w:rsidP="007D00BF">
            <w:pPr>
              <w:autoSpaceDE w:val="0"/>
              <w:autoSpaceDN w:val="0"/>
              <w:rPr>
                <w:noProof w:val="0"/>
                <w:lang w:val="en-US" w:eastAsia="ru-RU"/>
              </w:rPr>
            </w:pPr>
          </w:p>
          <w:p w14:paraId="1C1D972A"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363CDA2F"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78B123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D45C8D5" w14:textId="77777777" w:rsidR="007D00BF" w:rsidRPr="007D00BF" w:rsidRDefault="007D00BF" w:rsidP="007D00BF">
            <w:pPr>
              <w:autoSpaceDE w:val="0"/>
              <w:autoSpaceDN w:val="0"/>
              <w:rPr>
                <w:noProof w:val="0"/>
                <w:lang w:val="en-US" w:eastAsia="ru-RU"/>
              </w:rPr>
            </w:pPr>
          </w:p>
        </w:tc>
      </w:tr>
      <w:tr w:rsidR="007D00BF" w:rsidRPr="007D00BF" w14:paraId="2657105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0E1C165"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FC5297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9D58C88"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07D1B5E"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A8FB672" w14:textId="77777777" w:rsidR="007D00BF" w:rsidRPr="007D00BF" w:rsidRDefault="007D00BF" w:rsidP="007D00BF">
            <w:pPr>
              <w:autoSpaceDE w:val="0"/>
              <w:autoSpaceDN w:val="0"/>
              <w:rPr>
                <w:noProof w:val="0"/>
                <w:lang w:val="en-US" w:eastAsia="ru-RU"/>
              </w:rPr>
            </w:pPr>
          </w:p>
        </w:tc>
      </w:tr>
      <w:tr w:rsidR="007D00BF" w:rsidRPr="007D00BF" w14:paraId="786FB352"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51A22FB"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6BCE76E"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8071E56"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42385A2"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Стены</w:t>
            </w:r>
          </w:p>
        </w:tc>
        <w:tc>
          <w:tcPr>
            <w:tcW w:w="1370" w:type="dxa"/>
            <w:tcBorders>
              <w:top w:val="single" w:sz="4" w:space="0" w:color="auto"/>
              <w:left w:val="nil"/>
              <w:bottom w:val="single" w:sz="4" w:space="0" w:color="auto"/>
              <w:right w:val="nil"/>
            </w:tcBorders>
          </w:tcPr>
          <w:p w14:paraId="41CA8120"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0C88A56" w14:textId="77777777" w:rsidR="007D00BF" w:rsidRPr="007D00BF" w:rsidRDefault="007D00BF" w:rsidP="007D00BF">
            <w:pPr>
              <w:autoSpaceDE w:val="0"/>
              <w:autoSpaceDN w:val="0"/>
              <w:rPr>
                <w:b/>
                <w:bCs/>
                <w:noProof w:val="0"/>
                <w:lang w:val="en-US" w:eastAsia="ru-RU"/>
              </w:rPr>
            </w:pPr>
          </w:p>
        </w:tc>
      </w:tr>
      <w:tr w:rsidR="007D00BF" w:rsidRPr="007D00BF" w14:paraId="5B28F252" w14:textId="77777777" w:rsidTr="008576B9">
        <w:tc>
          <w:tcPr>
            <w:tcW w:w="709" w:type="dxa"/>
            <w:tcBorders>
              <w:top w:val="nil"/>
              <w:left w:val="single" w:sz="6" w:space="0" w:color="auto"/>
              <w:bottom w:val="nil"/>
              <w:right w:val="nil"/>
            </w:tcBorders>
          </w:tcPr>
          <w:p w14:paraId="703F45D3"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4666A55D"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AE2C869"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1.3.2.3. Потолок</w:t>
            </w:r>
          </w:p>
          <w:p w14:paraId="192F4601"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59D5088"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F2745C7"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0ACAAFF" w14:textId="77777777" w:rsidR="007D00BF" w:rsidRPr="007D00BF" w:rsidRDefault="007D00BF" w:rsidP="007D00BF">
            <w:pPr>
              <w:autoSpaceDE w:val="0"/>
              <w:autoSpaceDN w:val="0"/>
              <w:rPr>
                <w:noProof w:val="0"/>
                <w:lang w:val="en-US" w:eastAsia="ru-RU"/>
              </w:rPr>
            </w:pPr>
          </w:p>
        </w:tc>
      </w:tr>
      <w:tr w:rsidR="007D00BF" w:rsidRPr="007D00BF" w14:paraId="51460BA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E50D0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57</w:t>
            </w:r>
          </w:p>
        </w:tc>
        <w:tc>
          <w:tcPr>
            <w:tcW w:w="1277" w:type="dxa"/>
            <w:gridSpan w:val="3"/>
            <w:tcBorders>
              <w:top w:val="single" w:sz="4" w:space="0" w:color="auto"/>
              <w:bottom w:val="single" w:sz="4" w:space="0" w:color="auto"/>
            </w:tcBorders>
            <w:vAlign w:val="center"/>
          </w:tcPr>
          <w:p w14:paraId="0A31AC3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CB16A</w:t>
            </w:r>
          </w:p>
        </w:tc>
        <w:tc>
          <w:tcPr>
            <w:tcW w:w="6520" w:type="dxa"/>
            <w:gridSpan w:val="5"/>
            <w:tcBorders>
              <w:top w:val="single" w:sz="4" w:space="0" w:color="auto"/>
              <w:bottom w:val="single" w:sz="4" w:space="0" w:color="auto"/>
            </w:tcBorders>
          </w:tcPr>
          <w:p w14:paraId="2EA7CE2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Schela  pentru lucrari de finisaje interioare in incaperi pina la 5 m inaltime (Леса для внутренних отделочных работ в помещениях высотой до 5 м)</w:t>
            </w:r>
            <w:r w:rsidRPr="007D00BF">
              <w:rPr>
                <w:rFonts w:ascii="Times New Roman CYR" w:hAnsi="Times New Roman CYR" w:cs="Times New Roman CYR"/>
                <w:b/>
                <w:bCs/>
                <w:noProof w:val="0"/>
                <w:sz w:val="16"/>
                <w:szCs w:val="16"/>
                <w:lang w:val="en-US" w:eastAsia="ru-RU"/>
              </w:rPr>
              <w:t xml:space="preserve"> </w:t>
            </w:r>
          </w:p>
          <w:p w14:paraId="769CC61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7697B2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4A7B7E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39CD80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ADC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3CBA6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4CC758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168A07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83F27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7,5345</w:t>
            </w:r>
          </w:p>
        </w:tc>
      </w:tr>
      <w:tr w:rsidR="007D00BF" w:rsidRPr="007D00BF" w14:paraId="20D5FF7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4C67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CEC7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7124010010700</w:t>
            </w:r>
          </w:p>
        </w:tc>
        <w:tc>
          <w:tcPr>
            <w:tcW w:w="6521" w:type="dxa"/>
            <w:gridSpan w:val="5"/>
            <w:tcBorders>
              <w:top w:val="nil"/>
              <w:bottom w:val="single" w:sz="2" w:space="0" w:color="auto"/>
            </w:tcBorders>
          </w:tcPr>
          <w:p w14:paraId="33D8C3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Dulgher</w:t>
            </w:r>
          </w:p>
        </w:tc>
        <w:tc>
          <w:tcPr>
            <w:tcW w:w="993" w:type="dxa"/>
            <w:gridSpan w:val="2"/>
            <w:tcBorders>
              <w:top w:val="nil"/>
              <w:bottom w:val="single" w:sz="2" w:space="0" w:color="auto"/>
            </w:tcBorders>
          </w:tcPr>
          <w:p w14:paraId="1DC6C3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4590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35,161</w:t>
            </w:r>
          </w:p>
        </w:tc>
      </w:tr>
      <w:tr w:rsidR="007D00BF" w:rsidRPr="007D00BF" w14:paraId="7E72D6C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6153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59373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2010102900900</w:t>
            </w:r>
          </w:p>
        </w:tc>
        <w:tc>
          <w:tcPr>
            <w:tcW w:w="6521" w:type="dxa"/>
            <w:gridSpan w:val="5"/>
            <w:tcBorders>
              <w:top w:val="nil"/>
              <w:bottom w:val="single" w:sz="2" w:space="0" w:color="auto"/>
            </w:tcBorders>
          </w:tcPr>
          <w:p w14:paraId="79A867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Lemn rotund de rasinoase</w:t>
            </w:r>
          </w:p>
        </w:tc>
        <w:tc>
          <w:tcPr>
            <w:tcW w:w="993" w:type="dxa"/>
            <w:gridSpan w:val="2"/>
            <w:tcBorders>
              <w:top w:val="nil"/>
              <w:bottom w:val="single" w:sz="2" w:space="0" w:color="auto"/>
            </w:tcBorders>
          </w:tcPr>
          <w:p w14:paraId="4CA281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1477C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0,1005</w:t>
            </w:r>
          </w:p>
        </w:tc>
      </w:tr>
      <w:tr w:rsidR="007D00BF" w:rsidRPr="007D00BF" w14:paraId="38E881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7999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BC20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2010102904340</w:t>
            </w:r>
          </w:p>
        </w:tc>
        <w:tc>
          <w:tcPr>
            <w:tcW w:w="6521" w:type="dxa"/>
            <w:gridSpan w:val="5"/>
            <w:tcBorders>
              <w:top w:val="nil"/>
              <w:bottom w:val="single" w:sz="2" w:space="0" w:color="auto"/>
            </w:tcBorders>
          </w:tcPr>
          <w:p w14:paraId="6A3114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Dulapi de rasinoase</w:t>
            </w:r>
          </w:p>
        </w:tc>
        <w:tc>
          <w:tcPr>
            <w:tcW w:w="993" w:type="dxa"/>
            <w:gridSpan w:val="2"/>
            <w:tcBorders>
              <w:top w:val="nil"/>
              <w:bottom w:val="single" w:sz="2" w:space="0" w:color="auto"/>
            </w:tcBorders>
          </w:tcPr>
          <w:p w14:paraId="77F11D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780027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0,1758</w:t>
            </w:r>
          </w:p>
        </w:tc>
      </w:tr>
      <w:tr w:rsidR="007D00BF" w:rsidRPr="007D00BF" w14:paraId="1F72A36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CF9D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F986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2874125881241</w:t>
            </w:r>
          </w:p>
        </w:tc>
        <w:tc>
          <w:tcPr>
            <w:tcW w:w="6521" w:type="dxa"/>
            <w:gridSpan w:val="5"/>
            <w:tcBorders>
              <w:top w:val="nil"/>
              <w:bottom w:val="single" w:sz="2" w:space="0" w:color="auto"/>
            </w:tcBorders>
          </w:tcPr>
          <w:p w14:paraId="47AC64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Saibe uzuale M 10</w:t>
            </w:r>
          </w:p>
        </w:tc>
        <w:tc>
          <w:tcPr>
            <w:tcW w:w="993" w:type="dxa"/>
            <w:gridSpan w:val="2"/>
            <w:tcBorders>
              <w:top w:val="nil"/>
              <w:bottom w:val="single" w:sz="2" w:space="0" w:color="auto"/>
            </w:tcBorders>
          </w:tcPr>
          <w:p w14:paraId="3B8E19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5725D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15,069</w:t>
            </w:r>
          </w:p>
        </w:tc>
      </w:tr>
      <w:tr w:rsidR="007D00BF" w:rsidRPr="007D00BF" w14:paraId="1FC29D1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44C8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28151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2874115841033</w:t>
            </w:r>
          </w:p>
        </w:tc>
        <w:tc>
          <w:tcPr>
            <w:tcW w:w="6521" w:type="dxa"/>
            <w:gridSpan w:val="5"/>
            <w:tcBorders>
              <w:top w:val="nil"/>
              <w:bottom w:val="single" w:sz="2" w:space="0" w:color="auto"/>
            </w:tcBorders>
          </w:tcPr>
          <w:p w14:paraId="3ABE8C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Piulite uzuale patrate M 10</w:t>
            </w:r>
          </w:p>
        </w:tc>
        <w:tc>
          <w:tcPr>
            <w:tcW w:w="993" w:type="dxa"/>
            <w:gridSpan w:val="2"/>
            <w:tcBorders>
              <w:top w:val="nil"/>
              <w:bottom w:val="single" w:sz="2" w:space="0" w:color="auto"/>
            </w:tcBorders>
          </w:tcPr>
          <w:p w14:paraId="3B2655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8AFEA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15,069</w:t>
            </w:r>
          </w:p>
        </w:tc>
      </w:tr>
      <w:tr w:rsidR="007D00BF" w:rsidRPr="007D00BF" w14:paraId="5BB0F3A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053B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696D3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2874115825003</w:t>
            </w:r>
          </w:p>
        </w:tc>
        <w:tc>
          <w:tcPr>
            <w:tcW w:w="6521" w:type="dxa"/>
            <w:gridSpan w:val="5"/>
            <w:tcBorders>
              <w:top w:val="nil"/>
              <w:bottom w:val="single" w:sz="2" w:space="0" w:color="auto"/>
            </w:tcBorders>
          </w:tcPr>
          <w:p w14:paraId="688F1A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uzuale patrate M 10 x 140 mm</w:t>
            </w:r>
          </w:p>
        </w:tc>
        <w:tc>
          <w:tcPr>
            <w:tcW w:w="993" w:type="dxa"/>
            <w:gridSpan w:val="2"/>
            <w:tcBorders>
              <w:top w:val="nil"/>
              <w:bottom w:val="single" w:sz="2" w:space="0" w:color="auto"/>
            </w:tcBorders>
          </w:tcPr>
          <w:p w14:paraId="55047C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83A32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15,069</w:t>
            </w:r>
          </w:p>
        </w:tc>
      </w:tr>
      <w:tr w:rsidR="007D00BF" w:rsidRPr="007D00BF" w14:paraId="314231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0379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E27C1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2875276311528</w:t>
            </w:r>
          </w:p>
        </w:tc>
        <w:tc>
          <w:tcPr>
            <w:tcW w:w="6521" w:type="dxa"/>
            <w:gridSpan w:val="5"/>
            <w:tcBorders>
              <w:top w:val="nil"/>
              <w:bottom w:val="single" w:sz="2" w:space="0" w:color="auto"/>
            </w:tcBorders>
          </w:tcPr>
          <w:p w14:paraId="16BF7A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Scoabe din otel pentru constructii</w:t>
            </w:r>
          </w:p>
        </w:tc>
        <w:tc>
          <w:tcPr>
            <w:tcW w:w="993" w:type="dxa"/>
            <w:gridSpan w:val="2"/>
            <w:tcBorders>
              <w:top w:val="nil"/>
              <w:bottom w:val="single" w:sz="2" w:space="0" w:color="auto"/>
            </w:tcBorders>
          </w:tcPr>
          <w:p w14:paraId="4AC8EC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92EBE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2,5115</w:t>
            </w:r>
          </w:p>
        </w:tc>
      </w:tr>
      <w:tr w:rsidR="007D00BF" w:rsidRPr="007D00BF" w14:paraId="7AF01A5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7E5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CEC38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2734113803207</w:t>
            </w:r>
          </w:p>
        </w:tc>
        <w:tc>
          <w:tcPr>
            <w:tcW w:w="6521" w:type="dxa"/>
            <w:gridSpan w:val="5"/>
            <w:tcBorders>
              <w:top w:val="nil"/>
              <w:bottom w:val="single" w:sz="2" w:space="0" w:color="auto"/>
            </w:tcBorders>
          </w:tcPr>
          <w:p w14:paraId="3E304B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2 mm</w:t>
            </w:r>
          </w:p>
        </w:tc>
        <w:tc>
          <w:tcPr>
            <w:tcW w:w="993" w:type="dxa"/>
            <w:gridSpan w:val="2"/>
            <w:tcBorders>
              <w:top w:val="nil"/>
              <w:bottom w:val="single" w:sz="2" w:space="0" w:color="auto"/>
            </w:tcBorders>
          </w:tcPr>
          <w:p w14:paraId="5DD589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403A5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5,023</w:t>
            </w:r>
          </w:p>
        </w:tc>
      </w:tr>
      <w:tr w:rsidR="007D00BF" w:rsidRPr="007D00BF" w14:paraId="122CF4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FD1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7792B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2873145887000</w:t>
            </w:r>
          </w:p>
        </w:tc>
        <w:tc>
          <w:tcPr>
            <w:tcW w:w="6521" w:type="dxa"/>
            <w:gridSpan w:val="5"/>
            <w:tcBorders>
              <w:top w:val="nil"/>
              <w:bottom w:val="single" w:sz="2" w:space="0" w:color="auto"/>
            </w:tcBorders>
          </w:tcPr>
          <w:p w14:paraId="3F4476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Cuie cu cap conic tip A pentru constructii</w:t>
            </w:r>
          </w:p>
        </w:tc>
        <w:tc>
          <w:tcPr>
            <w:tcW w:w="993" w:type="dxa"/>
            <w:gridSpan w:val="2"/>
            <w:tcBorders>
              <w:top w:val="nil"/>
              <w:bottom w:val="single" w:sz="2" w:space="0" w:color="auto"/>
            </w:tcBorders>
          </w:tcPr>
          <w:p w14:paraId="408709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77F85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7,5345</w:t>
            </w:r>
          </w:p>
        </w:tc>
      </w:tr>
      <w:tr w:rsidR="007D00BF" w:rsidRPr="007D00BF" w14:paraId="3614BC9C" w14:textId="77777777" w:rsidTr="008576B9">
        <w:trPr>
          <w:trHeight w:val="340"/>
        </w:trPr>
        <w:tc>
          <w:tcPr>
            <w:tcW w:w="709" w:type="dxa"/>
            <w:tcBorders>
              <w:top w:val="nil"/>
              <w:left w:val="single" w:sz="6" w:space="0" w:color="auto"/>
              <w:bottom w:val="nil"/>
              <w:right w:val="nil"/>
            </w:tcBorders>
          </w:tcPr>
          <w:p w14:paraId="61B8C53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872161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BC70F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E9E3DD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7B72AA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8ED63A7" w14:textId="77777777" w:rsidR="007D00BF" w:rsidRPr="007D00BF" w:rsidRDefault="007D00BF" w:rsidP="007D00BF">
            <w:pPr>
              <w:autoSpaceDE w:val="0"/>
              <w:autoSpaceDN w:val="0"/>
              <w:rPr>
                <w:i/>
                <w:iCs/>
                <w:noProof w:val="0"/>
                <w:lang w:val="en-US" w:eastAsia="ru-RU"/>
              </w:rPr>
            </w:pPr>
          </w:p>
        </w:tc>
      </w:tr>
      <w:tr w:rsidR="007D00BF" w:rsidRPr="007D00BF" w14:paraId="06E7BBC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494765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58</w:t>
            </w:r>
          </w:p>
        </w:tc>
        <w:tc>
          <w:tcPr>
            <w:tcW w:w="1277" w:type="dxa"/>
            <w:gridSpan w:val="3"/>
            <w:tcBorders>
              <w:top w:val="single" w:sz="4" w:space="0" w:color="auto"/>
              <w:bottom w:val="single" w:sz="4" w:space="0" w:color="auto"/>
            </w:tcBorders>
            <w:vAlign w:val="center"/>
          </w:tcPr>
          <w:p w14:paraId="5E8C3D3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СF59D</w:t>
            </w:r>
          </w:p>
        </w:tc>
        <w:tc>
          <w:tcPr>
            <w:tcW w:w="6520" w:type="dxa"/>
            <w:gridSpan w:val="5"/>
            <w:tcBorders>
              <w:top w:val="single" w:sz="4" w:space="0" w:color="auto"/>
              <w:bottom w:val="single" w:sz="4" w:space="0" w:color="auto"/>
            </w:tcBorders>
          </w:tcPr>
          <w:p w14:paraId="4514885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3FBF885D"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31DF1CF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7663C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82B79A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1CEBF8E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B007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EE43F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78B1B6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54A947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D32B2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95,9393</w:t>
            </w:r>
          </w:p>
        </w:tc>
      </w:tr>
      <w:tr w:rsidR="007D00BF" w:rsidRPr="007D00BF" w14:paraId="76144E0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8280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E58A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02F12D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796C01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3F8F434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53,0052</w:t>
            </w:r>
          </w:p>
        </w:tc>
      </w:tr>
      <w:tr w:rsidR="007D00BF" w:rsidRPr="007D00BF" w14:paraId="4077056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384C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0A369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20DD06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5A48F6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C1303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46,3922</w:t>
            </w:r>
          </w:p>
        </w:tc>
      </w:tr>
      <w:tr w:rsidR="007D00BF" w:rsidRPr="007D00BF" w14:paraId="6688631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6F89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4C81B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67192B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4BB1A3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8E78F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111,0585</w:t>
            </w:r>
          </w:p>
        </w:tc>
      </w:tr>
      <w:tr w:rsidR="007D00BF" w:rsidRPr="007D00BF" w14:paraId="52CEC85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F336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74483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1E0356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011E05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7CB71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118,6307</w:t>
            </w:r>
          </w:p>
        </w:tc>
      </w:tr>
      <w:tr w:rsidR="007D00BF" w:rsidRPr="007D00BF" w14:paraId="43A63E6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8B2D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22621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3D18C5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7A6BCF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50388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38,2395</w:t>
            </w:r>
          </w:p>
        </w:tc>
      </w:tr>
      <w:tr w:rsidR="007D00BF" w:rsidRPr="007D00BF" w14:paraId="0B52A5D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4F7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87833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11C120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391B14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EF8D6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13,6804</w:t>
            </w:r>
          </w:p>
        </w:tc>
      </w:tr>
      <w:tr w:rsidR="007D00BF" w:rsidRPr="007D00BF" w14:paraId="1700B17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1F8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9C478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5070D6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13DF83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0B411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4,4171</w:t>
            </w:r>
          </w:p>
        </w:tc>
      </w:tr>
      <w:tr w:rsidR="007D00BF" w:rsidRPr="007D00BF" w14:paraId="27A2554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503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8C4E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12AD2E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18CAAA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2093E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83,2939</w:t>
            </w:r>
          </w:p>
        </w:tc>
      </w:tr>
      <w:tr w:rsidR="007D00BF" w:rsidRPr="007D00BF" w14:paraId="7F8071B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DF3E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7286C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61A83A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0DE55B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305C5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817,2898</w:t>
            </w:r>
          </w:p>
        </w:tc>
      </w:tr>
      <w:tr w:rsidR="007D00BF" w:rsidRPr="007D00BF" w14:paraId="30A2E4C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6D22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08A17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4C2846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02D18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D0DAC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0,2311</w:t>
            </w:r>
          </w:p>
        </w:tc>
      </w:tr>
      <w:tr w:rsidR="007D00BF" w:rsidRPr="007D00BF" w14:paraId="6327650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FDB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FACC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328E3C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15BE02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5784C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2,3859</w:t>
            </w:r>
          </w:p>
        </w:tc>
      </w:tr>
      <w:tr w:rsidR="007D00BF" w:rsidRPr="007D00BF" w14:paraId="1CC59B35" w14:textId="77777777" w:rsidTr="008576B9">
        <w:trPr>
          <w:trHeight w:val="340"/>
        </w:trPr>
        <w:tc>
          <w:tcPr>
            <w:tcW w:w="709" w:type="dxa"/>
            <w:tcBorders>
              <w:top w:val="nil"/>
              <w:left w:val="single" w:sz="6" w:space="0" w:color="auto"/>
              <w:bottom w:val="nil"/>
              <w:right w:val="nil"/>
            </w:tcBorders>
          </w:tcPr>
          <w:p w14:paraId="795AE65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F42EDD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AC57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F9C514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AE5C8A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C4FCF03" w14:textId="77777777" w:rsidR="007D00BF" w:rsidRPr="007D00BF" w:rsidRDefault="007D00BF" w:rsidP="007D00BF">
            <w:pPr>
              <w:autoSpaceDE w:val="0"/>
              <w:autoSpaceDN w:val="0"/>
              <w:rPr>
                <w:i/>
                <w:iCs/>
                <w:noProof w:val="0"/>
                <w:lang w:val="en-US" w:eastAsia="ru-RU"/>
              </w:rPr>
            </w:pPr>
          </w:p>
        </w:tc>
      </w:tr>
      <w:tr w:rsidR="007D00BF" w:rsidRPr="007D00BF" w14:paraId="72FCBE1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3DFF02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59</w:t>
            </w:r>
          </w:p>
        </w:tc>
        <w:tc>
          <w:tcPr>
            <w:tcW w:w="1277" w:type="dxa"/>
            <w:gridSpan w:val="3"/>
            <w:tcBorders>
              <w:top w:val="single" w:sz="4" w:space="0" w:color="auto"/>
              <w:bottom w:val="single" w:sz="4" w:space="0" w:color="auto"/>
            </w:tcBorders>
            <w:vAlign w:val="center"/>
          </w:tcPr>
          <w:p w14:paraId="210C24D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69ED1EF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48C90C8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3F225A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B9B619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6C71ADE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5746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20BEB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A4208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724013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F2F16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1,5069</w:t>
            </w:r>
          </w:p>
        </w:tc>
      </w:tr>
      <w:tr w:rsidR="007D00BF" w:rsidRPr="007D00BF" w14:paraId="41F582D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9920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D3A3A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133A35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3B2B13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EA2AD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7,5345</w:t>
            </w:r>
          </w:p>
        </w:tc>
      </w:tr>
      <w:tr w:rsidR="007D00BF" w:rsidRPr="007D00BF" w14:paraId="1F6122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9D79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C163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3E13DC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1AEED8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7EC4D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2,5115</w:t>
            </w:r>
          </w:p>
        </w:tc>
      </w:tr>
      <w:tr w:rsidR="007D00BF" w:rsidRPr="007D00BF" w14:paraId="4B92EBEF" w14:textId="77777777" w:rsidTr="008576B9">
        <w:trPr>
          <w:trHeight w:val="340"/>
        </w:trPr>
        <w:tc>
          <w:tcPr>
            <w:tcW w:w="709" w:type="dxa"/>
            <w:tcBorders>
              <w:top w:val="nil"/>
              <w:left w:val="single" w:sz="6" w:space="0" w:color="auto"/>
              <w:bottom w:val="nil"/>
              <w:right w:val="nil"/>
            </w:tcBorders>
          </w:tcPr>
          <w:p w14:paraId="6C65610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848753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EC52B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D143F4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CCD03D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0189EDB" w14:textId="77777777" w:rsidR="007D00BF" w:rsidRPr="007D00BF" w:rsidRDefault="007D00BF" w:rsidP="007D00BF">
            <w:pPr>
              <w:autoSpaceDE w:val="0"/>
              <w:autoSpaceDN w:val="0"/>
              <w:rPr>
                <w:i/>
                <w:iCs/>
                <w:noProof w:val="0"/>
                <w:lang w:val="en-US" w:eastAsia="ru-RU"/>
              </w:rPr>
            </w:pPr>
          </w:p>
        </w:tc>
      </w:tr>
      <w:tr w:rsidR="007D00BF" w:rsidRPr="007D00BF" w14:paraId="5674E84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E72086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60</w:t>
            </w:r>
          </w:p>
        </w:tc>
        <w:tc>
          <w:tcPr>
            <w:tcW w:w="1277" w:type="dxa"/>
            <w:gridSpan w:val="3"/>
            <w:tcBorders>
              <w:top w:val="single" w:sz="4" w:space="0" w:color="auto"/>
              <w:bottom w:val="single" w:sz="4" w:space="0" w:color="auto"/>
            </w:tcBorders>
            <w:vAlign w:val="center"/>
          </w:tcPr>
          <w:p w14:paraId="57B8C04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65B4C5A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6310309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F24501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F226B2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56A2557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F6EA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445FA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791718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0600EC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C781A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22,6035</w:t>
            </w:r>
          </w:p>
        </w:tc>
      </w:tr>
      <w:tr w:rsidR="007D00BF" w:rsidRPr="007D00BF" w14:paraId="3E6B732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5EBC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2335E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3D83F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9FC94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9CBE7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5,023</w:t>
            </w:r>
          </w:p>
        </w:tc>
      </w:tr>
      <w:tr w:rsidR="007D00BF" w:rsidRPr="007D00BF" w14:paraId="725168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D770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3D56C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7E3648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038003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10E07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52,9876</w:t>
            </w:r>
          </w:p>
        </w:tc>
      </w:tr>
      <w:tr w:rsidR="007D00BF" w:rsidRPr="007D00BF" w14:paraId="331BC5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0C93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03C90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6744C6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481C5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19599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0,0502</w:t>
            </w:r>
          </w:p>
        </w:tc>
      </w:tr>
      <w:tr w:rsidR="007D00BF" w:rsidRPr="007D00BF" w14:paraId="79AC91E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8AA0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1F4C1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EB628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D4082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EE1DB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0,0502</w:t>
            </w:r>
          </w:p>
        </w:tc>
      </w:tr>
      <w:tr w:rsidR="007D00BF" w:rsidRPr="007D00BF" w14:paraId="4EC53CBE" w14:textId="77777777" w:rsidTr="008576B9">
        <w:trPr>
          <w:trHeight w:val="340"/>
        </w:trPr>
        <w:tc>
          <w:tcPr>
            <w:tcW w:w="709" w:type="dxa"/>
            <w:tcBorders>
              <w:top w:val="nil"/>
              <w:left w:val="single" w:sz="6" w:space="0" w:color="auto"/>
              <w:bottom w:val="nil"/>
              <w:right w:val="nil"/>
            </w:tcBorders>
          </w:tcPr>
          <w:p w14:paraId="6C65736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B090A4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DB90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632D35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6E176B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293E502" w14:textId="77777777" w:rsidR="007D00BF" w:rsidRPr="007D00BF" w:rsidRDefault="007D00BF" w:rsidP="007D00BF">
            <w:pPr>
              <w:autoSpaceDE w:val="0"/>
              <w:autoSpaceDN w:val="0"/>
              <w:rPr>
                <w:i/>
                <w:iCs/>
                <w:noProof w:val="0"/>
                <w:lang w:val="en-US" w:eastAsia="ru-RU"/>
              </w:rPr>
            </w:pPr>
          </w:p>
        </w:tc>
      </w:tr>
      <w:tr w:rsidR="007D00BF" w:rsidRPr="007D00BF" w14:paraId="465B203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FB815A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61</w:t>
            </w:r>
          </w:p>
        </w:tc>
        <w:tc>
          <w:tcPr>
            <w:tcW w:w="1277" w:type="dxa"/>
            <w:gridSpan w:val="3"/>
            <w:tcBorders>
              <w:top w:val="single" w:sz="4" w:space="0" w:color="auto"/>
              <w:bottom w:val="single" w:sz="4" w:space="0" w:color="auto"/>
            </w:tcBorders>
            <w:vAlign w:val="center"/>
          </w:tcPr>
          <w:p w14:paraId="542345D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683C10E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6361D4D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B2F5BA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2DAFE5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51C891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F15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27FC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C0C0D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55CDC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684DA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1,5069</w:t>
            </w:r>
          </w:p>
        </w:tc>
      </w:tr>
      <w:tr w:rsidR="007D00BF" w:rsidRPr="007D00BF" w14:paraId="72F42C1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68DF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0158C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25B8BE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3B6CB6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4AFAF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7,5345</w:t>
            </w:r>
          </w:p>
        </w:tc>
      </w:tr>
      <w:tr w:rsidR="007D00BF" w:rsidRPr="007D00BF" w14:paraId="0FC32AE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C1B7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C6653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0C24F5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00DD7F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C69BE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2,5115</w:t>
            </w:r>
          </w:p>
        </w:tc>
      </w:tr>
      <w:tr w:rsidR="007D00BF" w:rsidRPr="007D00BF" w14:paraId="0A37A441" w14:textId="77777777" w:rsidTr="008576B9">
        <w:trPr>
          <w:trHeight w:val="340"/>
        </w:trPr>
        <w:tc>
          <w:tcPr>
            <w:tcW w:w="709" w:type="dxa"/>
            <w:tcBorders>
              <w:top w:val="nil"/>
              <w:left w:val="single" w:sz="6" w:space="0" w:color="auto"/>
              <w:bottom w:val="nil"/>
              <w:right w:val="nil"/>
            </w:tcBorders>
          </w:tcPr>
          <w:p w14:paraId="4D512A3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CC90F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BE119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5A327E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F3E1D1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CEEA4DE" w14:textId="77777777" w:rsidR="007D00BF" w:rsidRPr="007D00BF" w:rsidRDefault="007D00BF" w:rsidP="007D00BF">
            <w:pPr>
              <w:autoSpaceDE w:val="0"/>
              <w:autoSpaceDN w:val="0"/>
              <w:rPr>
                <w:i/>
                <w:iCs/>
                <w:noProof w:val="0"/>
                <w:lang w:val="en-US" w:eastAsia="ru-RU"/>
              </w:rPr>
            </w:pPr>
          </w:p>
        </w:tc>
      </w:tr>
      <w:tr w:rsidR="007D00BF" w:rsidRPr="007D00BF" w14:paraId="6E740D4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3A50FA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62</w:t>
            </w:r>
          </w:p>
        </w:tc>
        <w:tc>
          <w:tcPr>
            <w:tcW w:w="1277" w:type="dxa"/>
            <w:gridSpan w:val="3"/>
            <w:tcBorders>
              <w:top w:val="single" w:sz="4" w:space="0" w:color="auto"/>
              <w:bottom w:val="single" w:sz="4" w:space="0" w:color="auto"/>
            </w:tcBorders>
            <w:vAlign w:val="center"/>
          </w:tcPr>
          <w:p w14:paraId="3E5662C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1318D98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 xml:space="preserve">Vopsitorii interioare cu vopsea pe baza de copolimeri vinilici in emulsie apoasa,  aplicate in 2 straturi pe glet existent, executate manual (Внутренняя окраска полимеро-виниловыми водоэмульсионными красками </w:t>
            </w:r>
            <w:r w:rsidRPr="007D00BF">
              <w:rPr>
                <w:b/>
                <w:bCs/>
                <w:noProof w:val="0"/>
                <w:lang w:val="en-US" w:eastAsia="ru-RU"/>
              </w:rPr>
              <w:lastRenderedPageBreak/>
              <w:t>существующей отделанной поверхности, в 2 слоя, вручную)</w:t>
            </w:r>
            <w:r w:rsidRPr="007D00BF">
              <w:rPr>
                <w:rFonts w:ascii="Times New Roman CYR" w:hAnsi="Times New Roman CYR" w:cs="Times New Roman CYR"/>
                <w:b/>
                <w:bCs/>
                <w:noProof w:val="0"/>
                <w:sz w:val="16"/>
                <w:szCs w:val="16"/>
                <w:lang w:val="en-US" w:eastAsia="ru-RU"/>
              </w:rPr>
              <w:t xml:space="preserve"> </w:t>
            </w:r>
          </w:p>
          <w:p w14:paraId="3B5D79A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C10568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69D3691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50,23</w:t>
            </w:r>
          </w:p>
        </w:tc>
      </w:tr>
      <w:tr w:rsidR="007D00BF" w:rsidRPr="007D00BF" w14:paraId="5A16C95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DEF7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47F1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2906F7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B6085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10078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27,6265</w:t>
            </w:r>
          </w:p>
        </w:tc>
      </w:tr>
      <w:tr w:rsidR="007D00BF" w:rsidRPr="007D00BF" w14:paraId="47A366A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655D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86CC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6053BC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076DB9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75F8C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20,092</w:t>
            </w:r>
          </w:p>
        </w:tc>
      </w:tr>
      <w:tr w:rsidR="007D00BF" w:rsidRPr="007D00BF" w14:paraId="1D2CB3B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56D1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57823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5B2C71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531566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6FB2E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3,0138</w:t>
            </w:r>
          </w:p>
        </w:tc>
      </w:tr>
      <w:tr w:rsidR="007D00BF" w:rsidRPr="007D00BF" w14:paraId="540E8DB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748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ABDC7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473627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038461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8A243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25,115</w:t>
            </w:r>
          </w:p>
        </w:tc>
      </w:tr>
      <w:tr w:rsidR="007D00BF" w:rsidRPr="007D00BF" w14:paraId="687BC48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FAB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49F1E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31D1ED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5D9240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EB749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2,5115</w:t>
            </w:r>
          </w:p>
        </w:tc>
      </w:tr>
      <w:tr w:rsidR="007D00BF" w:rsidRPr="007D00BF" w14:paraId="402A3C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72B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4FCF9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2DC6F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4DA709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C172D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0,1005</w:t>
            </w:r>
          </w:p>
        </w:tc>
      </w:tr>
      <w:tr w:rsidR="007D00BF" w:rsidRPr="007D00BF" w14:paraId="4C97E6B7" w14:textId="77777777" w:rsidTr="008576B9">
        <w:trPr>
          <w:trHeight w:val="340"/>
        </w:trPr>
        <w:tc>
          <w:tcPr>
            <w:tcW w:w="709" w:type="dxa"/>
            <w:tcBorders>
              <w:top w:val="nil"/>
              <w:left w:val="single" w:sz="6" w:space="0" w:color="auto"/>
              <w:bottom w:val="nil"/>
              <w:right w:val="nil"/>
            </w:tcBorders>
          </w:tcPr>
          <w:p w14:paraId="2F4D9C8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79D10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F552D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1C8CC4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F52B6F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341C10D" w14:textId="77777777" w:rsidR="007D00BF" w:rsidRPr="007D00BF" w:rsidRDefault="007D00BF" w:rsidP="007D00BF">
            <w:pPr>
              <w:autoSpaceDE w:val="0"/>
              <w:autoSpaceDN w:val="0"/>
              <w:rPr>
                <w:i/>
                <w:iCs/>
                <w:noProof w:val="0"/>
                <w:lang w:val="en-US" w:eastAsia="ru-RU"/>
              </w:rPr>
            </w:pPr>
          </w:p>
        </w:tc>
      </w:tr>
      <w:tr w:rsidR="007D00BF" w:rsidRPr="007D00BF" w14:paraId="3DC6F28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A7ACFE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63</w:t>
            </w:r>
          </w:p>
        </w:tc>
        <w:tc>
          <w:tcPr>
            <w:tcW w:w="1277" w:type="dxa"/>
            <w:gridSpan w:val="3"/>
            <w:tcBorders>
              <w:top w:val="single" w:sz="4" w:space="0" w:color="auto"/>
              <w:bottom w:val="single" w:sz="4" w:space="0" w:color="auto"/>
            </w:tcBorders>
            <w:vAlign w:val="center"/>
          </w:tcPr>
          <w:p w14:paraId="5486871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CJ04B</w:t>
            </w:r>
          </w:p>
        </w:tc>
        <w:tc>
          <w:tcPr>
            <w:tcW w:w="6520" w:type="dxa"/>
            <w:gridSpan w:val="5"/>
            <w:tcBorders>
              <w:top w:val="single" w:sz="4" w:space="0" w:color="auto"/>
              <w:bottom w:val="single" w:sz="4" w:space="0" w:color="auto"/>
            </w:tcBorders>
          </w:tcPr>
          <w:p w14:paraId="47F963C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7D00BF">
              <w:rPr>
                <w:rFonts w:ascii="Times New Roman CYR" w:hAnsi="Times New Roman CYR" w:cs="Times New Roman CYR"/>
                <w:b/>
                <w:bCs/>
                <w:noProof w:val="0"/>
                <w:sz w:val="16"/>
                <w:szCs w:val="16"/>
                <w:lang w:val="en-US" w:eastAsia="ru-RU"/>
              </w:rPr>
              <w:t xml:space="preserve"> </w:t>
            </w:r>
          </w:p>
          <w:p w14:paraId="4575D51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47D6AC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6A75A1A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29,20</w:t>
            </w:r>
          </w:p>
        </w:tc>
      </w:tr>
      <w:tr w:rsidR="007D00BF" w:rsidRPr="007D00BF" w14:paraId="4D0EED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24E9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9D46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7133010012100</w:t>
            </w:r>
          </w:p>
        </w:tc>
        <w:tc>
          <w:tcPr>
            <w:tcW w:w="6521" w:type="dxa"/>
            <w:gridSpan w:val="5"/>
            <w:tcBorders>
              <w:top w:val="nil"/>
              <w:bottom w:val="single" w:sz="2" w:space="0" w:color="auto"/>
            </w:tcBorders>
          </w:tcPr>
          <w:p w14:paraId="10963D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Ipsosar</w:t>
            </w:r>
          </w:p>
        </w:tc>
        <w:tc>
          <w:tcPr>
            <w:tcW w:w="993" w:type="dxa"/>
            <w:gridSpan w:val="2"/>
            <w:tcBorders>
              <w:top w:val="nil"/>
              <w:bottom w:val="single" w:sz="2" w:space="0" w:color="auto"/>
            </w:tcBorders>
          </w:tcPr>
          <w:p w14:paraId="6EC598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D87C7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11,68</w:t>
            </w:r>
          </w:p>
        </w:tc>
      </w:tr>
      <w:tr w:rsidR="007D00BF" w:rsidRPr="007D00BF" w14:paraId="133F24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B209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DF3FA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09A36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7303D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0A5C9E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1,46</w:t>
            </w:r>
          </w:p>
        </w:tc>
      </w:tr>
      <w:tr w:rsidR="007D00BF" w:rsidRPr="007D00BF" w14:paraId="0B975BF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347F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9D1F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1BD06D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26026B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5EF62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43,80</w:t>
            </w:r>
          </w:p>
        </w:tc>
      </w:tr>
      <w:tr w:rsidR="007D00BF" w:rsidRPr="007D00BF" w14:paraId="4D53D4B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F6B2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AF2E0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2812106305900</w:t>
            </w:r>
          </w:p>
        </w:tc>
        <w:tc>
          <w:tcPr>
            <w:tcW w:w="6521" w:type="dxa"/>
            <w:gridSpan w:val="5"/>
            <w:tcBorders>
              <w:top w:val="nil"/>
              <w:bottom w:val="single" w:sz="2" w:space="0" w:color="auto"/>
            </w:tcBorders>
          </w:tcPr>
          <w:p w14:paraId="3786BC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Profiluri uzinate</w:t>
            </w:r>
          </w:p>
        </w:tc>
        <w:tc>
          <w:tcPr>
            <w:tcW w:w="993" w:type="dxa"/>
            <w:gridSpan w:val="2"/>
            <w:tcBorders>
              <w:top w:val="nil"/>
              <w:bottom w:val="single" w:sz="2" w:space="0" w:color="auto"/>
            </w:tcBorders>
          </w:tcPr>
          <w:p w14:paraId="46F3DC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45649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31,244</w:t>
            </w:r>
          </w:p>
        </w:tc>
      </w:tr>
      <w:tr w:rsidR="007D00BF" w:rsidRPr="007D00BF" w14:paraId="3F7A678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577C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A015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26597F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52791E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BA477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0,0438</w:t>
            </w:r>
          </w:p>
        </w:tc>
      </w:tr>
      <w:tr w:rsidR="007D00BF" w:rsidRPr="007D00BF" w14:paraId="06BFFE5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297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E009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5DE3EE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C479B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22313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0,0584</w:t>
            </w:r>
          </w:p>
        </w:tc>
      </w:tr>
      <w:tr w:rsidR="007D00BF" w:rsidRPr="007D00BF" w14:paraId="77E637EF" w14:textId="77777777" w:rsidTr="008576B9">
        <w:trPr>
          <w:trHeight w:val="340"/>
        </w:trPr>
        <w:tc>
          <w:tcPr>
            <w:tcW w:w="709" w:type="dxa"/>
            <w:tcBorders>
              <w:top w:val="nil"/>
              <w:left w:val="single" w:sz="6" w:space="0" w:color="auto"/>
              <w:bottom w:val="nil"/>
              <w:right w:val="nil"/>
            </w:tcBorders>
          </w:tcPr>
          <w:p w14:paraId="0E8DB6B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DA6384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CCAF5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130A93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2D7951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37E85F8" w14:textId="77777777" w:rsidR="007D00BF" w:rsidRPr="007D00BF" w:rsidRDefault="007D00BF" w:rsidP="007D00BF">
            <w:pPr>
              <w:autoSpaceDE w:val="0"/>
              <w:autoSpaceDN w:val="0"/>
              <w:rPr>
                <w:i/>
                <w:iCs/>
                <w:noProof w:val="0"/>
                <w:lang w:val="en-US" w:eastAsia="ru-RU"/>
              </w:rPr>
            </w:pPr>
          </w:p>
        </w:tc>
      </w:tr>
      <w:tr w:rsidR="007D00BF" w:rsidRPr="007D00BF" w14:paraId="1098B035"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5FCB88B"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5B409BEA"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58AA3DAB" w14:textId="77777777" w:rsidR="007D00BF" w:rsidRPr="007D00BF" w:rsidRDefault="007D00BF" w:rsidP="007D00BF">
            <w:pPr>
              <w:autoSpaceDE w:val="0"/>
              <w:autoSpaceDN w:val="0"/>
              <w:rPr>
                <w:noProof w:val="0"/>
                <w:lang w:val="en-US" w:eastAsia="ru-RU"/>
              </w:rPr>
            </w:pPr>
          </w:p>
          <w:p w14:paraId="160CA4E9" w14:textId="77777777" w:rsidR="007D00BF" w:rsidRPr="007D00BF" w:rsidRDefault="007D00BF" w:rsidP="007D00BF">
            <w:pPr>
              <w:autoSpaceDE w:val="0"/>
              <w:autoSpaceDN w:val="0"/>
              <w:rPr>
                <w:noProof w:val="0"/>
                <w:lang w:val="en-US" w:eastAsia="ru-RU"/>
              </w:rPr>
            </w:pPr>
          </w:p>
          <w:p w14:paraId="7E1F45AC"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0C0DF2F"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23EBFC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4C4F12FF" w14:textId="77777777" w:rsidR="007D00BF" w:rsidRPr="007D00BF" w:rsidRDefault="007D00BF" w:rsidP="007D00BF">
            <w:pPr>
              <w:autoSpaceDE w:val="0"/>
              <w:autoSpaceDN w:val="0"/>
              <w:rPr>
                <w:noProof w:val="0"/>
                <w:lang w:val="en-US" w:eastAsia="ru-RU"/>
              </w:rPr>
            </w:pPr>
          </w:p>
        </w:tc>
      </w:tr>
      <w:tr w:rsidR="007D00BF" w:rsidRPr="007D00BF" w14:paraId="2F20EAF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CACA67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67BDCF5"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8D86AC9"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1857B50"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8D85AD1" w14:textId="77777777" w:rsidR="007D00BF" w:rsidRPr="007D00BF" w:rsidRDefault="007D00BF" w:rsidP="007D00BF">
            <w:pPr>
              <w:autoSpaceDE w:val="0"/>
              <w:autoSpaceDN w:val="0"/>
              <w:rPr>
                <w:noProof w:val="0"/>
                <w:lang w:val="en-US" w:eastAsia="ru-RU"/>
              </w:rPr>
            </w:pPr>
          </w:p>
        </w:tc>
      </w:tr>
      <w:tr w:rsidR="007D00BF" w:rsidRPr="007D00BF" w14:paraId="3CD8BCF3"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CE2631E"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4012C8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C15D41E"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5C7748A8"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672B32FD"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F500B91" w14:textId="77777777" w:rsidR="007D00BF" w:rsidRPr="007D00BF" w:rsidRDefault="007D00BF" w:rsidP="007D00BF">
            <w:pPr>
              <w:autoSpaceDE w:val="0"/>
              <w:autoSpaceDN w:val="0"/>
              <w:rPr>
                <w:b/>
                <w:bCs/>
                <w:noProof w:val="0"/>
                <w:lang w:val="en-US" w:eastAsia="ru-RU"/>
              </w:rPr>
            </w:pPr>
          </w:p>
        </w:tc>
      </w:tr>
      <w:tr w:rsidR="007D00BF" w:rsidRPr="007D00BF" w14:paraId="2B7A42D0"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1D5991B"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5A5F910D"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1F4C7D4F" w14:textId="77777777" w:rsidR="007D00BF" w:rsidRPr="007D00BF" w:rsidRDefault="007D00BF" w:rsidP="007D00BF">
            <w:pPr>
              <w:autoSpaceDE w:val="0"/>
              <w:autoSpaceDN w:val="0"/>
              <w:rPr>
                <w:noProof w:val="0"/>
                <w:lang w:val="en-US" w:eastAsia="ru-RU"/>
              </w:rPr>
            </w:pPr>
          </w:p>
          <w:p w14:paraId="54701484" w14:textId="77777777" w:rsidR="007D00BF" w:rsidRPr="007D00BF" w:rsidRDefault="007D00BF" w:rsidP="007D00BF">
            <w:pPr>
              <w:autoSpaceDE w:val="0"/>
              <w:autoSpaceDN w:val="0"/>
              <w:rPr>
                <w:noProof w:val="0"/>
                <w:lang w:val="en-US" w:eastAsia="ru-RU"/>
              </w:rPr>
            </w:pPr>
          </w:p>
          <w:p w14:paraId="6ACFFD78"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483BC58D"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8168DDC"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544D1061" w14:textId="77777777" w:rsidR="007D00BF" w:rsidRPr="007D00BF" w:rsidRDefault="007D00BF" w:rsidP="007D00BF">
            <w:pPr>
              <w:autoSpaceDE w:val="0"/>
              <w:autoSpaceDN w:val="0"/>
              <w:rPr>
                <w:noProof w:val="0"/>
                <w:lang w:val="en-US" w:eastAsia="ru-RU"/>
              </w:rPr>
            </w:pPr>
          </w:p>
        </w:tc>
      </w:tr>
      <w:tr w:rsidR="007D00BF" w:rsidRPr="007D00BF" w14:paraId="24ABE5A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C61FCC8"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62B489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58DA592"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615B98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A7AD0E0" w14:textId="77777777" w:rsidR="007D00BF" w:rsidRPr="007D00BF" w:rsidRDefault="007D00BF" w:rsidP="007D00BF">
            <w:pPr>
              <w:autoSpaceDE w:val="0"/>
              <w:autoSpaceDN w:val="0"/>
              <w:rPr>
                <w:noProof w:val="0"/>
                <w:lang w:val="en-US" w:eastAsia="ru-RU"/>
              </w:rPr>
            </w:pPr>
          </w:p>
        </w:tc>
      </w:tr>
      <w:tr w:rsidR="007D00BF" w:rsidRPr="007D00BF" w14:paraId="6E12EF4D"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19563E5"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B26458D"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646E15A"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8401D32"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Ремонтные работы в игровой</w:t>
            </w:r>
          </w:p>
        </w:tc>
        <w:tc>
          <w:tcPr>
            <w:tcW w:w="1370" w:type="dxa"/>
            <w:tcBorders>
              <w:top w:val="single" w:sz="4" w:space="0" w:color="auto"/>
              <w:left w:val="nil"/>
              <w:bottom w:val="single" w:sz="4" w:space="0" w:color="auto"/>
              <w:right w:val="nil"/>
            </w:tcBorders>
          </w:tcPr>
          <w:p w14:paraId="4EAD0FC2"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60426469" w14:textId="77777777" w:rsidR="007D00BF" w:rsidRPr="007D00BF" w:rsidRDefault="007D00BF" w:rsidP="007D00BF">
            <w:pPr>
              <w:autoSpaceDE w:val="0"/>
              <w:autoSpaceDN w:val="0"/>
              <w:rPr>
                <w:b/>
                <w:bCs/>
                <w:noProof w:val="0"/>
                <w:lang w:val="ru-RU" w:eastAsia="ru-RU"/>
              </w:rPr>
            </w:pPr>
          </w:p>
        </w:tc>
      </w:tr>
      <w:tr w:rsidR="007D00BF" w:rsidRPr="007D00BF" w14:paraId="0C219767"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7735109"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4DF8AE0B"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5839CBCA" w14:textId="77777777" w:rsidR="007D00BF" w:rsidRPr="007D00BF" w:rsidRDefault="007D00BF" w:rsidP="007D00BF">
            <w:pPr>
              <w:autoSpaceDE w:val="0"/>
              <w:autoSpaceDN w:val="0"/>
              <w:rPr>
                <w:noProof w:val="0"/>
                <w:lang w:val="ru-RU" w:eastAsia="ru-RU"/>
              </w:rPr>
            </w:pPr>
          </w:p>
          <w:p w14:paraId="3C4BDE86" w14:textId="77777777" w:rsidR="007D00BF" w:rsidRPr="007D00BF" w:rsidRDefault="007D00BF" w:rsidP="007D00BF">
            <w:pPr>
              <w:autoSpaceDE w:val="0"/>
              <w:autoSpaceDN w:val="0"/>
              <w:rPr>
                <w:noProof w:val="0"/>
                <w:lang w:val="ru-RU" w:eastAsia="ru-RU"/>
              </w:rPr>
            </w:pPr>
          </w:p>
          <w:p w14:paraId="45A481DD"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5316C431"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2B715B87"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36D107B6" w14:textId="77777777" w:rsidR="007D00BF" w:rsidRPr="007D00BF" w:rsidRDefault="007D00BF" w:rsidP="007D00BF">
            <w:pPr>
              <w:autoSpaceDE w:val="0"/>
              <w:autoSpaceDN w:val="0"/>
              <w:rPr>
                <w:noProof w:val="0"/>
                <w:lang w:val="ru-RU" w:eastAsia="ru-RU"/>
              </w:rPr>
            </w:pPr>
          </w:p>
        </w:tc>
      </w:tr>
      <w:tr w:rsidR="007D00BF" w:rsidRPr="007D00BF" w14:paraId="4724E1DC"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FBA0C6D"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1F7BB2C7"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6786357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22BDE069"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956EF3D" w14:textId="77777777" w:rsidR="007D00BF" w:rsidRPr="007D00BF" w:rsidRDefault="007D00BF" w:rsidP="007D00BF">
            <w:pPr>
              <w:autoSpaceDE w:val="0"/>
              <w:autoSpaceDN w:val="0"/>
              <w:rPr>
                <w:noProof w:val="0"/>
                <w:lang w:val="en-US" w:eastAsia="ru-RU"/>
              </w:rPr>
            </w:pPr>
          </w:p>
        </w:tc>
      </w:tr>
      <w:tr w:rsidR="007D00BF" w:rsidRPr="007D00BF" w14:paraId="127FDCB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CF98192"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AECB74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63FCE60"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8DCF976"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Игровая</w:t>
            </w:r>
          </w:p>
        </w:tc>
        <w:tc>
          <w:tcPr>
            <w:tcW w:w="1370" w:type="dxa"/>
            <w:tcBorders>
              <w:top w:val="single" w:sz="4" w:space="0" w:color="auto"/>
              <w:left w:val="nil"/>
              <w:bottom w:val="single" w:sz="4" w:space="0" w:color="auto"/>
              <w:right w:val="nil"/>
            </w:tcBorders>
          </w:tcPr>
          <w:p w14:paraId="505B13BC"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5110F47A" w14:textId="77777777" w:rsidR="007D00BF" w:rsidRPr="007D00BF" w:rsidRDefault="007D00BF" w:rsidP="007D00BF">
            <w:pPr>
              <w:autoSpaceDE w:val="0"/>
              <w:autoSpaceDN w:val="0"/>
              <w:rPr>
                <w:b/>
                <w:bCs/>
                <w:noProof w:val="0"/>
                <w:lang w:val="en-US" w:eastAsia="ru-RU"/>
              </w:rPr>
            </w:pPr>
          </w:p>
        </w:tc>
      </w:tr>
      <w:tr w:rsidR="007D00BF" w:rsidRPr="007D00BF" w14:paraId="66B504B9" w14:textId="77777777" w:rsidTr="008576B9">
        <w:tc>
          <w:tcPr>
            <w:tcW w:w="709" w:type="dxa"/>
            <w:tcBorders>
              <w:top w:val="nil"/>
              <w:left w:val="single" w:sz="6" w:space="0" w:color="auto"/>
              <w:bottom w:val="nil"/>
              <w:right w:val="nil"/>
            </w:tcBorders>
          </w:tcPr>
          <w:p w14:paraId="4E431DA4"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7FD4E927"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26016F6F"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 Спальная</w:t>
            </w:r>
          </w:p>
          <w:p w14:paraId="201CCF51"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C4A0FAD"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0480AA3"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36CCB7D4" w14:textId="77777777" w:rsidR="007D00BF" w:rsidRPr="007D00BF" w:rsidRDefault="007D00BF" w:rsidP="007D00BF">
            <w:pPr>
              <w:autoSpaceDE w:val="0"/>
              <w:autoSpaceDN w:val="0"/>
              <w:rPr>
                <w:noProof w:val="0"/>
                <w:lang w:val="en-US" w:eastAsia="ru-RU"/>
              </w:rPr>
            </w:pPr>
          </w:p>
        </w:tc>
      </w:tr>
      <w:tr w:rsidR="007D00BF" w:rsidRPr="007D00BF" w14:paraId="7F8EAC2A" w14:textId="77777777" w:rsidTr="008576B9">
        <w:tc>
          <w:tcPr>
            <w:tcW w:w="709" w:type="dxa"/>
            <w:tcBorders>
              <w:top w:val="nil"/>
              <w:left w:val="single" w:sz="6" w:space="0" w:color="auto"/>
              <w:bottom w:val="nil"/>
              <w:right w:val="nil"/>
            </w:tcBorders>
          </w:tcPr>
          <w:p w14:paraId="49831CB3"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5F0E3A8"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55A7BB3"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1.4.1. Демонтажные работы в спальной</w:t>
            </w:r>
          </w:p>
          <w:p w14:paraId="3B48496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F360522"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366FD314"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B01650D" w14:textId="77777777" w:rsidR="007D00BF" w:rsidRPr="007D00BF" w:rsidRDefault="007D00BF" w:rsidP="007D00BF">
            <w:pPr>
              <w:autoSpaceDE w:val="0"/>
              <w:autoSpaceDN w:val="0"/>
              <w:rPr>
                <w:noProof w:val="0"/>
                <w:lang w:val="en-US" w:eastAsia="ru-RU"/>
              </w:rPr>
            </w:pPr>
          </w:p>
        </w:tc>
      </w:tr>
      <w:tr w:rsidR="007D00BF" w:rsidRPr="007D00BF" w14:paraId="6F86DF2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F6FBE9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64</w:t>
            </w:r>
          </w:p>
        </w:tc>
        <w:tc>
          <w:tcPr>
            <w:tcW w:w="1277" w:type="dxa"/>
            <w:gridSpan w:val="3"/>
            <w:tcBorders>
              <w:top w:val="single" w:sz="4" w:space="0" w:color="auto"/>
              <w:bottom w:val="single" w:sz="4" w:space="0" w:color="auto"/>
            </w:tcBorders>
            <w:vAlign w:val="center"/>
          </w:tcPr>
          <w:p w14:paraId="1CF09AE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RpCK41C</w:t>
            </w:r>
          </w:p>
        </w:tc>
        <w:tc>
          <w:tcPr>
            <w:tcW w:w="6520" w:type="dxa"/>
            <w:gridSpan w:val="5"/>
            <w:tcBorders>
              <w:top w:val="single" w:sz="4" w:space="0" w:color="auto"/>
              <w:bottom w:val="single" w:sz="4" w:space="0" w:color="auto"/>
            </w:tcBorders>
          </w:tcPr>
          <w:p w14:paraId="5572574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1E8BC2D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*Линолеума с плинтусами</w:t>
            </w:r>
            <w:r w:rsidRPr="007D00BF">
              <w:rPr>
                <w:rFonts w:ascii="Times New Roman CYR" w:hAnsi="Times New Roman CYR" w:cs="Times New Roman CYR"/>
                <w:b/>
                <w:bCs/>
                <w:noProof w:val="0"/>
                <w:sz w:val="16"/>
                <w:szCs w:val="16"/>
                <w:lang w:val="en-US" w:eastAsia="ru-RU"/>
              </w:rPr>
              <w:t xml:space="preserve"> </w:t>
            </w:r>
          </w:p>
          <w:p w14:paraId="72BFAAB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E0445A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4F1138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7035714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CF04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0BBF4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3CB599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1DC413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63D14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6,5205</w:t>
            </w:r>
          </w:p>
        </w:tc>
      </w:tr>
      <w:tr w:rsidR="007D00BF" w:rsidRPr="007D00BF" w14:paraId="12CDA2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8C2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627F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CD0CA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40FC5D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C995E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6,5205</w:t>
            </w:r>
          </w:p>
        </w:tc>
      </w:tr>
      <w:tr w:rsidR="007D00BF" w:rsidRPr="007D00BF" w14:paraId="06E91C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015C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E09A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2320166200729</w:t>
            </w:r>
          </w:p>
        </w:tc>
        <w:tc>
          <w:tcPr>
            <w:tcW w:w="6521" w:type="dxa"/>
            <w:gridSpan w:val="5"/>
            <w:tcBorders>
              <w:top w:val="nil"/>
              <w:bottom w:val="single" w:sz="2" w:space="0" w:color="auto"/>
            </w:tcBorders>
          </w:tcPr>
          <w:p w14:paraId="2586DE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Parchetin</w:t>
            </w:r>
          </w:p>
        </w:tc>
        <w:tc>
          <w:tcPr>
            <w:tcW w:w="993" w:type="dxa"/>
            <w:gridSpan w:val="2"/>
            <w:tcBorders>
              <w:top w:val="nil"/>
              <w:bottom w:val="single" w:sz="2" w:space="0" w:color="auto"/>
            </w:tcBorders>
          </w:tcPr>
          <w:p w14:paraId="42054E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w:t>
            </w:r>
          </w:p>
        </w:tc>
        <w:tc>
          <w:tcPr>
            <w:tcW w:w="1133" w:type="dxa"/>
            <w:gridSpan w:val="2"/>
            <w:tcBorders>
              <w:top w:val="nil"/>
              <w:bottom w:val="single" w:sz="2" w:space="0" w:color="auto"/>
            </w:tcBorders>
          </w:tcPr>
          <w:p w14:paraId="608FC7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0,8505</w:t>
            </w:r>
          </w:p>
        </w:tc>
      </w:tr>
      <w:tr w:rsidR="007D00BF" w:rsidRPr="007D00BF" w14:paraId="125DD47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9D8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CA124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1F2B24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51C6B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E670C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0,8505</w:t>
            </w:r>
          </w:p>
        </w:tc>
      </w:tr>
      <w:tr w:rsidR="007D00BF" w:rsidRPr="007D00BF" w14:paraId="4803CA2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C92A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81E33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20F655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253523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29277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0,8505</w:t>
            </w:r>
          </w:p>
        </w:tc>
      </w:tr>
      <w:tr w:rsidR="007D00BF" w:rsidRPr="007D00BF" w14:paraId="3C8E3206" w14:textId="77777777" w:rsidTr="008576B9">
        <w:trPr>
          <w:trHeight w:val="340"/>
        </w:trPr>
        <w:tc>
          <w:tcPr>
            <w:tcW w:w="709" w:type="dxa"/>
            <w:tcBorders>
              <w:top w:val="nil"/>
              <w:left w:val="single" w:sz="6" w:space="0" w:color="auto"/>
              <w:bottom w:val="nil"/>
              <w:right w:val="nil"/>
            </w:tcBorders>
          </w:tcPr>
          <w:p w14:paraId="5470222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CDA072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3525C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9B6972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CD055A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F73E7BE" w14:textId="77777777" w:rsidR="007D00BF" w:rsidRPr="007D00BF" w:rsidRDefault="007D00BF" w:rsidP="007D00BF">
            <w:pPr>
              <w:autoSpaceDE w:val="0"/>
              <w:autoSpaceDN w:val="0"/>
              <w:rPr>
                <w:i/>
                <w:iCs/>
                <w:noProof w:val="0"/>
                <w:lang w:val="en-US" w:eastAsia="ru-RU"/>
              </w:rPr>
            </w:pPr>
          </w:p>
        </w:tc>
      </w:tr>
      <w:tr w:rsidR="007D00BF" w:rsidRPr="007D00BF" w14:paraId="24CC239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621ED6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65</w:t>
            </w:r>
          </w:p>
        </w:tc>
        <w:tc>
          <w:tcPr>
            <w:tcW w:w="1277" w:type="dxa"/>
            <w:gridSpan w:val="3"/>
            <w:tcBorders>
              <w:top w:val="single" w:sz="4" w:space="0" w:color="auto"/>
              <w:bottom w:val="single" w:sz="4" w:space="0" w:color="auto"/>
            </w:tcBorders>
            <w:vAlign w:val="center"/>
          </w:tcPr>
          <w:p w14:paraId="4E9CEDA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RpCK42A</w:t>
            </w:r>
          </w:p>
        </w:tc>
        <w:tc>
          <w:tcPr>
            <w:tcW w:w="6520" w:type="dxa"/>
            <w:gridSpan w:val="5"/>
            <w:tcBorders>
              <w:top w:val="single" w:sz="4" w:space="0" w:color="auto"/>
              <w:bottom w:val="single" w:sz="4" w:space="0" w:color="auto"/>
            </w:tcBorders>
          </w:tcPr>
          <w:p w14:paraId="755698E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Desfacerea pardoselilor reci din beton sau mortar de ciment (Разборка холодных полов из бетона или цементного раствора)</w:t>
            </w:r>
            <w:r w:rsidRPr="007D00BF">
              <w:rPr>
                <w:rFonts w:ascii="Times New Roman CYR" w:hAnsi="Times New Roman CYR" w:cs="Times New Roman CYR"/>
                <w:b/>
                <w:bCs/>
                <w:noProof w:val="0"/>
                <w:sz w:val="16"/>
                <w:szCs w:val="16"/>
                <w:lang w:val="en-US" w:eastAsia="ru-RU"/>
              </w:rPr>
              <w:t xml:space="preserve"> </w:t>
            </w:r>
          </w:p>
          <w:p w14:paraId="1633CED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C923B7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0FFEA4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4050B3E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DA0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8845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72E72F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2A0EBB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23CC4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4,2525</w:t>
            </w:r>
          </w:p>
        </w:tc>
      </w:tr>
      <w:tr w:rsidR="007D00BF" w:rsidRPr="007D00BF" w14:paraId="587621D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3579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1473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3AE5C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329F0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AF086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4,2525</w:t>
            </w:r>
          </w:p>
        </w:tc>
      </w:tr>
      <w:tr w:rsidR="007D00BF" w:rsidRPr="007D00BF" w14:paraId="068E997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D483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C748C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613FF7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6E00F1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5367E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1,4175</w:t>
            </w:r>
          </w:p>
        </w:tc>
      </w:tr>
      <w:tr w:rsidR="007D00BF" w:rsidRPr="007D00BF" w14:paraId="4719668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1E4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B7FDE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15936B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537F4C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59B6F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1,134</w:t>
            </w:r>
          </w:p>
        </w:tc>
      </w:tr>
      <w:tr w:rsidR="007D00BF" w:rsidRPr="007D00BF" w14:paraId="1B74756B" w14:textId="77777777" w:rsidTr="008576B9">
        <w:trPr>
          <w:trHeight w:val="340"/>
        </w:trPr>
        <w:tc>
          <w:tcPr>
            <w:tcW w:w="709" w:type="dxa"/>
            <w:tcBorders>
              <w:top w:val="nil"/>
              <w:left w:val="single" w:sz="6" w:space="0" w:color="auto"/>
              <w:bottom w:val="nil"/>
              <w:right w:val="nil"/>
            </w:tcBorders>
          </w:tcPr>
          <w:p w14:paraId="347EC82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ED1066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3EEE0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E30149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593AB1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D178C76" w14:textId="77777777" w:rsidR="007D00BF" w:rsidRPr="007D00BF" w:rsidRDefault="007D00BF" w:rsidP="007D00BF">
            <w:pPr>
              <w:autoSpaceDE w:val="0"/>
              <w:autoSpaceDN w:val="0"/>
              <w:rPr>
                <w:i/>
                <w:iCs/>
                <w:noProof w:val="0"/>
                <w:lang w:val="en-US" w:eastAsia="ru-RU"/>
              </w:rPr>
            </w:pPr>
          </w:p>
        </w:tc>
      </w:tr>
      <w:tr w:rsidR="007D00BF" w:rsidRPr="007D00BF" w14:paraId="3FB7ED1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DC9489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66</w:t>
            </w:r>
          </w:p>
        </w:tc>
        <w:tc>
          <w:tcPr>
            <w:tcW w:w="1277" w:type="dxa"/>
            <w:gridSpan w:val="3"/>
            <w:tcBorders>
              <w:top w:val="single" w:sz="4" w:space="0" w:color="auto"/>
              <w:bottom w:val="single" w:sz="4" w:space="0" w:color="auto"/>
            </w:tcBorders>
            <w:vAlign w:val="center"/>
          </w:tcPr>
          <w:p w14:paraId="0DF27D9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RpIB12B</w:t>
            </w:r>
          </w:p>
        </w:tc>
        <w:tc>
          <w:tcPr>
            <w:tcW w:w="6520" w:type="dxa"/>
            <w:gridSpan w:val="5"/>
            <w:tcBorders>
              <w:top w:val="single" w:sz="4" w:space="0" w:color="auto"/>
              <w:bottom w:val="single" w:sz="4" w:space="0" w:color="auto"/>
            </w:tcBorders>
          </w:tcPr>
          <w:p w14:paraId="2AC9785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Demontari convectoare-radiator  cu pina la 25 elemente (Снятие конвекторов-радиаторов  с количеством до 25 элементов)</w:t>
            </w:r>
            <w:r w:rsidRPr="007D00BF">
              <w:rPr>
                <w:rFonts w:ascii="Times New Roman CYR" w:hAnsi="Times New Roman CYR" w:cs="Times New Roman CYR"/>
                <w:b/>
                <w:bCs/>
                <w:noProof w:val="0"/>
                <w:sz w:val="16"/>
                <w:szCs w:val="16"/>
                <w:lang w:val="en-US" w:eastAsia="ru-RU"/>
              </w:rPr>
              <w:t xml:space="preserve"> </w:t>
            </w:r>
          </w:p>
          <w:p w14:paraId="0E1AF4C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B2C64B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120505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56CF50E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FFF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BD171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6F2AF0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5D5716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0FDE1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0,24</w:t>
            </w:r>
          </w:p>
        </w:tc>
      </w:tr>
      <w:tr w:rsidR="007D00BF" w:rsidRPr="007D00BF" w14:paraId="7D40BC78" w14:textId="77777777" w:rsidTr="008576B9">
        <w:trPr>
          <w:trHeight w:val="340"/>
        </w:trPr>
        <w:tc>
          <w:tcPr>
            <w:tcW w:w="709" w:type="dxa"/>
            <w:tcBorders>
              <w:top w:val="nil"/>
              <w:left w:val="single" w:sz="6" w:space="0" w:color="auto"/>
              <w:bottom w:val="nil"/>
              <w:right w:val="nil"/>
            </w:tcBorders>
          </w:tcPr>
          <w:p w14:paraId="6A5F719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95156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63EE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8C3B65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7382CD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11DBF4D" w14:textId="77777777" w:rsidR="007D00BF" w:rsidRPr="007D00BF" w:rsidRDefault="007D00BF" w:rsidP="007D00BF">
            <w:pPr>
              <w:autoSpaceDE w:val="0"/>
              <w:autoSpaceDN w:val="0"/>
              <w:rPr>
                <w:i/>
                <w:iCs/>
                <w:noProof w:val="0"/>
                <w:lang w:val="en-US" w:eastAsia="ru-RU"/>
              </w:rPr>
            </w:pPr>
          </w:p>
        </w:tc>
      </w:tr>
      <w:tr w:rsidR="007D00BF" w:rsidRPr="007D00BF" w14:paraId="000B3473"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78B3D15"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3B32146"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3A1061AE" w14:textId="77777777" w:rsidR="007D00BF" w:rsidRPr="007D00BF" w:rsidRDefault="007D00BF" w:rsidP="007D00BF">
            <w:pPr>
              <w:autoSpaceDE w:val="0"/>
              <w:autoSpaceDN w:val="0"/>
              <w:rPr>
                <w:noProof w:val="0"/>
                <w:lang w:val="en-US" w:eastAsia="ru-RU"/>
              </w:rPr>
            </w:pPr>
          </w:p>
          <w:p w14:paraId="218035BE" w14:textId="77777777" w:rsidR="007D00BF" w:rsidRPr="007D00BF" w:rsidRDefault="007D00BF" w:rsidP="007D00BF">
            <w:pPr>
              <w:autoSpaceDE w:val="0"/>
              <w:autoSpaceDN w:val="0"/>
              <w:rPr>
                <w:noProof w:val="0"/>
                <w:lang w:val="en-US" w:eastAsia="ru-RU"/>
              </w:rPr>
            </w:pPr>
          </w:p>
          <w:p w14:paraId="4E9A7238"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61CB107"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65C0157C"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5051BE1" w14:textId="77777777" w:rsidR="007D00BF" w:rsidRPr="007D00BF" w:rsidRDefault="007D00BF" w:rsidP="007D00BF">
            <w:pPr>
              <w:autoSpaceDE w:val="0"/>
              <w:autoSpaceDN w:val="0"/>
              <w:rPr>
                <w:noProof w:val="0"/>
                <w:lang w:val="en-US" w:eastAsia="ru-RU"/>
              </w:rPr>
            </w:pPr>
          </w:p>
        </w:tc>
      </w:tr>
      <w:tr w:rsidR="007D00BF" w:rsidRPr="007D00BF" w14:paraId="20150A8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8E7CB9C"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F7B0379"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D4144B3"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BF557BA"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E334619" w14:textId="77777777" w:rsidR="007D00BF" w:rsidRPr="007D00BF" w:rsidRDefault="007D00BF" w:rsidP="007D00BF">
            <w:pPr>
              <w:autoSpaceDE w:val="0"/>
              <w:autoSpaceDN w:val="0"/>
              <w:rPr>
                <w:noProof w:val="0"/>
                <w:lang w:val="en-US" w:eastAsia="ru-RU"/>
              </w:rPr>
            </w:pPr>
          </w:p>
        </w:tc>
      </w:tr>
      <w:tr w:rsidR="007D00BF" w:rsidRPr="007D00BF" w14:paraId="4DC2BED1"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62415732"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FBB12EB"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6D1C7F1"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8F04B14"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Демонтажные работы в спальной</w:t>
            </w:r>
          </w:p>
        </w:tc>
        <w:tc>
          <w:tcPr>
            <w:tcW w:w="1370" w:type="dxa"/>
            <w:tcBorders>
              <w:top w:val="single" w:sz="4" w:space="0" w:color="auto"/>
              <w:left w:val="nil"/>
              <w:bottom w:val="single" w:sz="4" w:space="0" w:color="auto"/>
              <w:right w:val="nil"/>
            </w:tcBorders>
          </w:tcPr>
          <w:p w14:paraId="357D3900"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20007CDC" w14:textId="77777777" w:rsidR="007D00BF" w:rsidRPr="007D00BF" w:rsidRDefault="007D00BF" w:rsidP="007D00BF">
            <w:pPr>
              <w:autoSpaceDE w:val="0"/>
              <w:autoSpaceDN w:val="0"/>
              <w:rPr>
                <w:b/>
                <w:bCs/>
                <w:noProof w:val="0"/>
                <w:lang w:val="ru-RU" w:eastAsia="ru-RU"/>
              </w:rPr>
            </w:pPr>
          </w:p>
        </w:tc>
      </w:tr>
      <w:tr w:rsidR="007D00BF" w:rsidRPr="007D00BF" w14:paraId="28A1098F" w14:textId="77777777" w:rsidTr="008576B9">
        <w:tc>
          <w:tcPr>
            <w:tcW w:w="709" w:type="dxa"/>
            <w:tcBorders>
              <w:top w:val="nil"/>
              <w:left w:val="single" w:sz="6" w:space="0" w:color="auto"/>
              <w:bottom w:val="nil"/>
              <w:right w:val="nil"/>
            </w:tcBorders>
          </w:tcPr>
          <w:p w14:paraId="431F28EC"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1D71CD23"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31D784AB"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1.4.2. Ремонтные работы в спальной</w:t>
            </w:r>
          </w:p>
          <w:p w14:paraId="34095C81"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662E862C"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1DE2080"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1919229" w14:textId="77777777" w:rsidR="007D00BF" w:rsidRPr="007D00BF" w:rsidRDefault="007D00BF" w:rsidP="007D00BF">
            <w:pPr>
              <w:autoSpaceDE w:val="0"/>
              <w:autoSpaceDN w:val="0"/>
              <w:rPr>
                <w:noProof w:val="0"/>
                <w:lang w:val="en-US" w:eastAsia="ru-RU"/>
              </w:rPr>
            </w:pPr>
          </w:p>
        </w:tc>
      </w:tr>
      <w:tr w:rsidR="007D00BF" w:rsidRPr="007D00BF" w14:paraId="22502C54" w14:textId="77777777" w:rsidTr="008576B9">
        <w:tc>
          <w:tcPr>
            <w:tcW w:w="709" w:type="dxa"/>
            <w:tcBorders>
              <w:top w:val="nil"/>
              <w:left w:val="single" w:sz="6" w:space="0" w:color="auto"/>
              <w:bottom w:val="nil"/>
              <w:right w:val="nil"/>
            </w:tcBorders>
          </w:tcPr>
          <w:p w14:paraId="44F8848C"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0D01C149"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760B981"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1.4.2.1. Пол</w:t>
            </w:r>
          </w:p>
          <w:p w14:paraId="74B9553D"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507FB0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E35E462"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48736DB" w14:textId="77777777" w:rsidR="007D00BF" w:rsidRPr="007D00BF" w:rsidRDefault="007D00BF" w:rsidP="007D00BF">
            <w:pPr>
              <w:autoSpaceDE w:val="0"/>
              <w:autoSpaceDN w:val="0"/>
              <w:rPr>
                <w:noProof w:val="0"/>
                <w:lang w:val="en-US" w:eastAsia="ru-RU"/>
              </w:rPr>
            </w:pPr>
          </w:p>
        </w:tc>
      </w:tr>
      <w:tr w:rsidR="007D00BF" w:rsidRPr="007D00BF" w14:paraId="38F7F35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8C151E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67</w:t>
            </w:r>
          </w:p>
        </w:tc>
        <w:tc>
          <w:tcPr>
            <w:tcW w:w="1277" w:type="dxa"/>
            <w:gridSpan w:val="3"/>
            <w:tcBorders>
              <w:top w:val="single" w:sz="4" w:space="0" w:color="auto"/>
              <w:bottom w:val="single" w:sz="4" w:space="0" w:color="auto"/>
            </w:tcBorders>
            <w:vAlign w:val="center"/>
          </w:tcPr>
          <w:p w14:paraId="2B6FFE6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RpCD08C</w:t>
            </w:r>
          </w:p>
        </w:tc>
        <w:tc>
          <w:tcPr>
            <w:tcW w:w="6520" w:type="dxa"/>
            <w:gridSpan w:val="5"/>
            <w:tcBorders>
              <w:top w:val="single" w:sz="4" w:space="0" w:color="auto"/>
              <w:bottom w:val="single" w:sz="4" w:space="0" w:color="auto"/>
            </w:tcBorders>
          </w:tcPr>
          <w:p w14:paraId="027ECBFF"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plaselor sudate STM sau STNB la placi (Монтаж сварных сеток STM или STNB на плиты) </w:t>
            </w:r>
          </w:p>
          <w:p w14:paraId="5564B9A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ВР1 100х100х3 мм.</w:t>
            </w:r>
            <w:r w:rsidRPr="007D00BF">
              <w:rPr>
                <w:rFonts w:ascii="Times New Roman CYR" w:hAnsi="Times New Roman CYR" w:cs="Times New Roman CYR"/>
                <w:b/>
                <w:bCs/>
                <w:noProof w:val="0"/>
                <w:sz w:val="16"/>
                <w:szCs w:val="16"/>
                <w:lang w:val="en-US" w:eastAsia="ru-RU"/>
              </w:rPr>
              <w:t xml:space="preserve"> </w:t>
            </w:r>
          </w:p>
          <w:p w14:paraId="1433D2A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3243E7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407DE64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226699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FC16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EC447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3E0C84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013368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C3904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0,8789</w:t>
            </w:r>
          </w:p>
        </w:tc>
      </w:tr>
      <w:tr w:rsidR="007D00BF" w:rsidRPr="007D00BF" w14:paraId="3B51605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9501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532AF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4EA3E7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0E1B7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E43D5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0,1418</w:t>
            </w:r>
          </w:p>
        </w:tc>
      </w:tr>
      <w:tr w:rsidR="007D00BF" w:rsidRPr="007D00BF" w14:paraId="2674E68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AB2E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DEA0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38CA25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3E1E64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F107C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28,6335</w:t>
            </w:r>
          </w:p>
        </w:tc>
      </w:tr>
      <w:tr w:rsidR="007D00BF" w:rsidRPr="007D00BF" w14:paraId="033B04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CAC0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2039F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415DC0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44C132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2C7BA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0,1418</w:t>
            </w:r>
          </w:p>
        </w:tc>
      </w:tr>
      <w:tr w:rsidR="007D00BF" w:rsidRPr="007D00BF" w14:paraId="21C8B0C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0735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C687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7E59C1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546C5B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C00B2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0,2835</w:t>
            </w:r>
          </w:p>
        </w:tc>
      </w:tr>
      <w:tr w:rsidR="007D00BF" w:rsidRPr="007D00BF" w14:paraId="427CA0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34F5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7860A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2721A8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51383D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593CF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4,2525</w:t>
            </w:r>
          </w:p>
        </w:tc>
      </w:tr>
      <w:tr w:rsidR="007D00BF" w:rsidRPr="007D00BF" w14:paraId="38561E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D59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C2F9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32FDA5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47D5F2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5D2F0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0,017</w:t>
            </w:r>
          </w:p>
        </w:tc>
      </w:tr>
      <w:tr w:rsidR="007D00BF" w:rsidRPr="007D00BF" w14:paraId="4DF83D00" w14:textId="77777777" w:rsidTr="008576B9">
        <w:trPr>
          <w:trHeight w:val="340"/>
        </w:trPr>
        <w:tc>
          <w:tcPr>
            <w:tcW w:w="709" w:type="dxa"/>
            <w:tcBorders>
              <w:top w:val="nil"/>
              <w:left w:val="single" w:sz="6" w:space="0" w:color="auto"/>
              <w:bottom w:val="nil"/>
              <w:right w:val="nil"/>
            </w:tcBorders>
          </w:tcPr>
          <w:p w14:paraId="5AEF7B9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0654C1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24C7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3188F7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043E92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541D62" w14:textId="77777777" w:rsidR="007D00BF" w:rsidRPr="007D00BF" w:rsidRDefault="007D00BF" w:rsidP="007D00BF">
            <w:pPr>
              <w:autoSpaceDE w:val="0"/>
              <w:autoSpaceDN w:val="0"/>
              <w:rPr>
                <w:i/>
                <w:iCs/>
                <w:noProof w:val="0"/>
                <w:lang w:val="en-US" w:eastAsia="ru-RU"/>
              </w:rPr>
            </w:pPr>
          </w:p>
        </w:tc>
      </w:tr>
      <w:tr w:rsidR="007D00BF" w:rsidRPr="007D00BF" w14:paraId="2459DC0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749015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68</w:t>
            </w:r>
          </w:p>
        </w:tc>
        <w:tc>
          <w:tcPr>
            <w:tcW w:w="1277" w:type="dxa"/>
            <w:gridSpan w:val="3"/>
            <w:tcBorders>
              <w:top w:val="single" w:sz="4" w:space="0" w:color="auto"/>
              <w:bottom w:val="single" w:sz="4" w:space="0" w:color="auto"/>
            </w:tcBorders>
            <w:vAlign w:val="center"/>
          </w:tcPr>
          <w:p w14:paraId="56C5465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w:t>
            </w:r>
          </w:p>
        </w:tc>
        <w:tc>
          <w:tcPr>
            <w:tcW w:w="6520" w:type="dxa"/>
            <w:gridSpan w:val="5"/>
            <w:tcBorders>
              <w:top w:val="single" w:sz="4" w:space="0" w:color="auto"/>
              <w:bottom w:val="single" w:sz="4" w:space="0" w:color="auto"/>
            </w:tcBorders>
          </w:tcPr>
          <w:p w14:paraId="69293CD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7D00BF">
              <w:rPr>
                <w:rFonts w:ascii="Times New Roman CYR" w:hAnsi="Times New Roman CYR" w:cs="Times New Roman CYR"/>
                <w:b/>
                <w:bCs/>
                <w:noProof w:val="0"/>
                <w:sz w:val="16"/>
                <w:szCs w:val="16"/>
                <w:lang w:val="en-US" w:eastAsia="ru-RU"/>
              </w:rPr>
              <w:t xml:space="preserve"> </w:t>
            </w:r>
          </w:p>
          <w:p w14:paraId="6E10FDB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E34DD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72E3FF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76B868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AA97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2451E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2F663D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0052D8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55707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17,01</w:t>
            </w:r>
          </w:p>
        </w:tc>
      </w:tr>
      <w:tr w:rsidR="007D00BF" w:rsidRPr="007D00BF" w14:paraId="1FA98F2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5BE0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A9121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232842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A84F3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73845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2,835</w:t>
            </w:r>
          </w:p>
        </w:tc>
      </w:tr>
      <w:tr w:rsidR="007D00BF" w:rsidRPr="007D00BF" w14:paraId="1B572D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644F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F11B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5EB0B2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3BA9E5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FD7F8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368,55</w:t>
            </w:r>
          </w:p>
        </w:tc>
      </w:tr>
      <w:tr w:rsidR="007D00BF" w:rsidRPr="007D00BF" w14:paraId="3B3BED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A4F4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705B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006A1E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0231B1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78102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1,1907</w:t>
            </w:r>
          </w:p>
        </w:tc>
      </w:tr>
      <w:tr w:rsidR="007D00BF" w:rsidRPr="007D00BF" w14:paraId="49A3F4A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FCDE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5BF5C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44F1D1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C01EA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08501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0,2835</w:t>
            </w:r>
          </w:p>
        </w:tc>
      </w:tr>
      <w:tr w:rsidR="007D00BF" w:rsidRPr="007D00BF" w14:paraId="4E778F7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DDE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83455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0072B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2E1946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AA1DB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0,8505</w:t>
            </w:r>
          </w:p>
        </w:tc>
      </w:tr>
      <w:tr w:rsidR="007D00BF" w:rsidRPr="007D00BF" w14:paraId="53B2FCE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6BB3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090CA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6037AD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531635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604DD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0,3402</w:t>
            </w:r>
          </w:p>
        </w:tc>
      </w:tr>
      <w:tr w:rsidR="007D00BF" w:rsidRPr="007D00BF" w14:paraId="4B638C73" w14:textId="77777777" w:rsidTr="008576B9">
        <w:trPr>
          <w:trHeight w:val="340"/>
        </w:trPr>
        <w:tc>
          <w:tcPr>
            <w:tcW w:w="709" w:type="dxa"/>
            <w:tcBorders>
              <w:top w:val="nil"/>
              <w:left w:val="single" w:sz="6" w:space="0" w:color="auto"/>
              <w:bottom w:val="nil"/>
              <w:right w:val="nil"/>
            </w:tcBorders>
          </w:tcPr>
          <w:p w14:paraId="149DE02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7ABDEC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78F3A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CC942B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011A64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0258B73" w14:textId="77777777" w:rsidR="007D00BF" w:rsidRPr="007D00BF" w:rsidRDefault="007D00BF" w:rsidP="007D00BF">
            <w:pPr>
              <w:autoSpaceDE w:val="0"/>
              <w:autoSpaceDN w:val="0"/>
              <w:rPr>
                <w:i/>
                <w:iCs/>
                <w:noProof w:val="0"/>
                <w:lang w:val="en-US" w:eastAsia="ru-RU"/>
              </w:rPr>
            </w:pPr>
          </w:p>
        </w:tc>
      </w:tr>
      <w:tr w:rsidR="007D00BF" w:rsidRPr="007D00BF" w14:paraId="6B4B7FB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50FF12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69</w:t>
            </w:r>
          </w:p>
        </w:tc>
        <w:tc>
          <w:tcPr>
            <w:tcW w:w="1277" w:type="dxa"/>
            <w:gridSpan w:val="3"/>
            <w:tcBorders>
              <w:top w:val="single" w:sz="4" w:space="0" w:color="auto"/>
              <w:bottom w:val="single" w:sz="4" w:space="0" w:color="auto"/>
            </w:tcBorders>
            <w:vAlign w:val="center"/>
          </w:tcPr>
          <w:p w14:paraId="0FA3CCD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CG01A1 K=4</w:t>
            </w:r>
          </w:p>
        </w:tc>
        <w:tc>
          <w:tcPr>
            <w:tcW w:w="6520" w:type="dxa"/>
            <w:gridSpan w:val="5"/>
            <w:tcBorders>
              <w:top w:val="single" w:sz="4" w:space="0" w:color="auto"/>
              <w:bottom w:val="single" w:sz="4" w:space="0" w:color="auto"/>
            </w:tcBorders>
          </w:tcPr>
          <w:p w14:paraId="19F66C9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7D00BF">
              <w:rPr>
                <w:b/>
                <w:bCs/>
                <w:noProof w:val="0"/>
                <w:lang w:val="ru-RU" w:eastAsia="ru-RU"/>
              </w:rPr>
              <w:t>Разницу в плюс-минус на каждые 0,5см слоя из раствора  добавлять или отнимать) +2 см</w:t>
            </w:r>
            <w:r w:rsidRPr="007D00BF">
              <w:rPr>
                <w:rFonts w:ascii="Times New Roman CYR" w:hAnsi="Times New Roman CYR" w:cs="Times New Roman CYR"/>
                <w:b/>
                <w:bCs/>
                <w:noProof w:val="0"/>
                <w:sz w:val="16"/>
                <w:szCs w:val="16"/>
                <w:lang w:val="ru-RU" w:eastAsia="ru-RU"/>
              </w:rPr>
              <w:t xml:space="preserve"> </w:t>
            </w:r>
          </w:p>
          <w:p w14:paraId="1DB0827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178A167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78D1AD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06D930F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0B3D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AFA62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4D8613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2BAF1C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7E0D1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11,34</w:t>
            </w:r>
          </w:p>
        </w:tc>
      </w:tr>
      <w:tr w:rsidR="007D00BF" w:rsidRPr="007D00BF" w14:paraId="199F437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8607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D90B1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78C7A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355C2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C1841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2,268</w:t>
            </w:r>
          </w:p>
        </w:tc>
      </w:tr>
      <w:tr w:rsidR="007D00BF" w:rsidRPr="007D00BF" w14:paraId="178591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CB2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8DA85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718135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04E2EC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0A7FC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243,81</w:t>
            </w:r>
          </w:p>
        </w:tc>
      </w:tr>
      <w:tr w:rsidR="007D00BF" w:rsidRPr="007D00BF" w14:paraId="637BE0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B4D9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7D2C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5133E5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4EF8B9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6E753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0,7938</w:t>
            </w:r>
          </w:p>
        </w:tc>
      </w:tr>
      <w:tr w:rsidR="007D00BF" w:rsidRPr="007D00BF" w14:paraId="7437850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21C6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E9329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15470FD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6237996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A04C6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0,2268</w:t>
            </w:r>
          </w:p>
        </w:tc>
      </w:tr>
      <w:tr w:rsidR="007D00BF" w:rsidRPr="007D00BF" w14:paraId="12F576F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76BA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EAE21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3EFFA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864F7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4887B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0,3402</w:t>
            </w:r>
          </w:p>
        </w:tc>
      </w:tr>
      <w:tr w:rsidR="007D00BF" w:rsidRPr="007D00BF" w14:paraId="2A0DC5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0FF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AE06B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0E4425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675987D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0BD52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0,1701</w:t>
            </w:r>
          </w:p>
        </w:tc>
      </w:tr>
      <w:tr w:rsidR="007D00BF" w:rsidRPr="007D00BF" w14:paraId="03277126" w14:textId="77777777" w:rsidTr="008576B9">
        <w:trPr>
          <w:trHeight w:val="340"/>
        </w:trPr>
        <w:tc>
          <w:tcPr>
            <w:tcW w:w="709" w:type="dxa"/>
            <w:tcBorders>
              <w:top w:val="nil"/>
              <w:left w:val="single" w:sz="6" w:space="0" w:color="auto"/>
              <w:bottom w:val="nil"/>
              <w:right w:val="nil"/>
            </w:tcBorders>
          </w:tcPr>
          <w:p w14:paraId="6D59DCF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B801CC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CDC8E6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44FE14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782554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E0F7C7D" w14:textId="77777777" w:rsidR="007D00BF" w:rsidRPr="007D00BF" w:rsidRDefault="007D00BF" w:rsidP="007D00BF">
            <w:pPr>
              <w:autoSpaceDE w:val="0"/>
              <w:autoSpaceDN w:val="0"/>
              <w:rPr>
                <w:i/>
                <w:iCs/>
                <w:noProof w:val="0"/>
                <w:lang w:val="en-US" w:eastAsia="ru-RU"/>
              </w:rPr>
            </w:pPr>
          </w:p>
        </w:tc>
      </w:tr>
      <w:tr w:rsidR="007D00BF" w:rsidRPr="007D00BF" w14:paraId="7F99B7A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B2C78F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70</w:t>
            </w:r>
          </w:p>
        </w:tc>
        <w:tc>
          <w:tcPr>
            <w:tcW w:w="1277" w:type="dxa"/>
            <w:gridSpan w:val="3"/>
            <w:tcBorders>
              <w:top w:val="single" w:sz="4" w:space="0" w:color="auto"/>
              <w:bottom w:val="single" w:sz="4" w:space="0" w:color="auto"/>
            </w:tcBorders>
            <w:vAlign w:val="center"/>
          </w:tcPr>
          <w:p w14:paraId="1428DA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CG36A</w:t>
            </w:r>
          </w:p>
        </w:tc>
        <w:tc>
          <w:tcPr>
            <w:tcW w:w="6520" w:type="dxa"/>
            <w:gridSpan w:val="5"/>
            <w:tcBorders>
              <w:top w:val="single" w:sz="4" w:space="0" w:color="auto"/>
              <w:bottom w:val="single" w:sz="4" w:space="0" w:color="auto"/>
            </w:tcBorders>
          </w:tcPr>
          <w:p w14:paraId="7E4C56A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51A61159" w14:textId="77777777" w:rsidR="007D00BF" w:rsidRPr="007D00BF" w:rsidRDefault="007D00BF" w:rsidP="007D00BF">
            <w:pPr>
              <w:autoSpaceDE w:val="0"/>
              <w:autoSpaceDN w:val="0"/>
              <w:adjustRightInd w:val="0"/>
              <w:rPr>
                <w:b/>
                <w:bCs/>
                <w:noProof w:val="0"/>
                <w:lang w:val="ru-RU" w:eastAsia="ru-RU"/>
              </w:rPr>
            </w:pPr>
            <w:r w:rsidRPr="007D00BF">
              <w:rPr>
                <w:b/>
                <w:bCs/>
                <w:noProof w:val="0"/>
                <w:lang w:val="ru-RU" w:eastAsia="ru-RU"/>
              </w:rPr>
              <w:t>*Ламинат 10 мм., класс 33</w:t>
            </w:r>
          </w:p>
          <w:p w14:paraId="6AF46FC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плинтус норма 0,75</w:t>
            </w:r>
            <w:r w:rsidRPr="007D00BF">
              <w:rPr>
                <w:rFonts w:ascii="Times New Roman CYR" w:hAnsi="Times New Roman CYR" w:cs="Times New Roman CYR"/>
                <w:b/>
                <w:bCs/>
                <w:noProof w:val="0"/>
                <w:sz w:val="16"/>
                <w:szCs w:val="16"/>
                <w:lang w:val="ru-RU" w:eastAsia="ru-RU"/>
              </w:rPr>
              <w:t xml:space="preserve"> </w:t>
            </w:r>
          </w:p>
          <w:p w14:paraId="3E701295"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(cuie)=1,01</w:t>
            </w:r>
          </w:p>
          <w:p w14:paraId="6C85C57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2F4DF7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72E8B0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28,35</w:t>
            </w:r>
          </w:p>
        </w:tc>
      </w:tr>
      <w:tr w:rsidR="007D00BF" w:rsidRPr="007D00BF" w14:paraId="7D985F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88A5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51113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360F29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7EC652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95C1B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32,6025</w:t>
            </w:r>
          </w:p>
        </w:tc>
      </w:tr>
      <w:tr w:rsidR="007D00BF" w:rsidRPr="007D00BF" w14:paraId="179B678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C8A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89AC5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DA559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7B5715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6D07E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4,2525</w:t>
            </w:r>
          </w:p>
        </w:tc>
      </w:tr>
      <w:tr w:rsidR="007D00BF" w:rsidRPr="007D00BF" w14:paraId="5819280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FE02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A78C9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2670112204051</w:t>
            </w:r>
          </w:p>
        </w:tc>
        <w:tc>
          <w:tcPr>
            <w:tcW w:w="6521" w:type="dxa"/>
            <w:gridSpan w:val="5"/>
            <w:tcBorders>
              <w:top w:val="nil"/>
              <w:bottom w:val="single" w:sz="2" w:space="0" w:color="auto"/>
            </w:tcBorders>
          </w:tcPr>
          <w:p w14:paraId="58C954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din laminat</w:t>
            </w:r>
          </w:p>
        </w:tc>
        <w:tc>
          <w:tcPr>
            <w:tcW w:w="993" w:type="dxa"/>
            <w:gridSpan w:val="2"/>
            <w:tcBorders>
              <w:top w:val="nil"/>
              <w:bottom w:val="single" w:sz="2" w:space="0" w:color="auto"/>
            </w:tcBorders>
          </w:tcPr>
          <w:p w14:paraId="3EC7DF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14D8B1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30,0652</w:t>
            </w:r>
          </w:p>
        </w:tc>
      </w:tr>
      <w:tr w:rsidR="007D00BF" w:rsidRPr="007D00BF" w14:paraId="749661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0ABC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6B67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1111000100048</w:t>
            </w:r>
          </w:p>
        </w:tc>
        <w:tc>
          <w:tcPr>
            <w:tcW w:w="6521" w:type="dxa"/>
            <w:gridSpan w:val="5"/>
            <w:tcBorders>
              <w:top w:val="nil"/>
              <w:bottom w:val="single" w:sz="2" w:space="0" w:color="auto"/>
            </w:tcBorders>
          </w:tcPr>
          <w:p w14:paraId="4B605B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Strat sintetic</w:t>
            </w:r>
          </w:p>
        </w:tc>
        <w:tc>
          <w:tcPr>
            <w:tcW w:w="993" w:type="dxa"/>
            <w:gridSpan w:val="2"/>
            <w:tcBorders>
              <w:top w:val="nil"/>
              <w:bottom w:val="single" w:sz="2" w:space="0" w:color="auto"/>
            </w:tcBorders>
          </w:tcPr>
          <w:p w14:paraId="4AAD54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76A009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30,0652</w:t>
            </w:r>
          </w:p>
        </w:tc>
      </w:tr>
      <w:tr w:rsidR="007D00BF" w:rsidRPr="007D00BF" w14:paraId="2812DA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F1EC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BC20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2030122946766</w:t>
            </w:r>
          </w:p>
        </w:tc>
        <w:tc>
          <w:tcPr>
            <w:tcW w:w="6521" w:type="dxa"/>
            <w:gridSpan w:val="5"/>
            <w:tcBorders>
              <w:top w:val="nil"/>
              <w:bottom w:val="single" w:sz="2" w:space="0" w:color="auto"/>
            </w:tcBorders>
          </w:tcPr>
          <w:p w14:paraId="1627F8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Plinte din PVC</w:t>
            </w:r>
          </w:p>
        </w:tc>
        <w:tc>
          <w:tcPr>
            <w:tcW w:w="993" w:type="dxa"/>
            <w:gridSpan w:val="2"/>
            <w:tcBorders>
              <w:top w:val="nil"/>
              <w:bottom w:val="single" w:sz="2" w:space="0" w:color="auto"/>
            </w:tcBorders>
          </w:tcPr>
          <w:p w14:paraId="1682D5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457D1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21,4751</w:t>
            </w:r>
          </w:p>
        </w:tc>
      </w:tr>
      <w:tr w:rsidR="007D00BF" w:rsidRPr="007D00BF" w14:paraId="50E6A5A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626EE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44827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44E93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257603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B6C9D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0,8505</w:t>
            </w:r>
          </w:p>
        </w:tc>
      </w:tr>
      <w:tr w:rsidR="007D00BF" w:rsidRPr="007D00BF" w14:paraId="4D39E72C" w14:textId="77777777" w:rsidTr="008576B9">
        <w:trPr>
          <w:trHeight w:val="340"/>
        </w:trPr>
        <w:tc>
          <w:tcPr>
            <w:tcW w:w="709" w:type="dxa"/>
            <w:tcBorders>
              <w:top w:val="nil"/>
              <w:left w:val="single" w:sz="6" w:space="0" w:color="auto"/>
              <w:bottom w:val="nil"/>
              <w:right w:val="nil"/>
            </w:tcBorders>
          </w:tcPr>
          <w:p w14:paraId="3B6D3AC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873BE1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B50C9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55F8B2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D6AFD6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C888A98" w14:textId="77777777" w:rsidR="007D00BF" w:rsidRPr="007D00BF" w:rsidRDefault="007D00BF" w:rsidP="007D00BF">
            <w:pPr>
              <w:autoSpaceDE w:val="0"/>
              <w:autoSpaceDN w:val="0"/>
              <w:rPr>
                <w:i/>
                <w:iCs/>
                <w:noProof w:val="0"/>
                <w:lang w:val="en-US" w:eastAsia="ru-RU"/>
              </w:rPr>
            </w:pPr>
          </w:p>
        </w:tc>
      </w:tr>
      <w:tr w:rsidR="007D00BF" w:rsidRPr="007D00BF" w14:paraId="50F9E9E6"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16669DC"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10F805D3"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16042E85" w14:textId="77777777" w:rsidR="007D00BF" w:rsidRPr="007D00BF" w:rsidRDefault="007D00BF" w:rsidP="007D00BF">
            <w:pPr>
              <w:autoSpaceDE w:val="0"/>
              <w:autoSpaceDN w:val="0"/>
              <w:rPr>
                <w:noProof w:val="0"/>
                <w:lang w:val="en-US" w:eastAsia="ru-RU"/>
              </w:rPr>
            </w:pPr>
          </w:p>
          <w:p w14:paraId="39796701" w14:textId="77777777" w:rsidR="007D00BF" w:rsidRPr="007D00BF" w:rsidRDefault="007D00BF" w:rsidP="007D00BF">
            <w:pPr>
              <w:autoSpaceDE w:val="0"/>
              <w:autoSpaceDN w:val="0"/>
              <w:rPr>
                <w:noProof w:val="0"/>
                <w:lang w:val="en-US" w:eastAsia="ru-RU"/>
              </w:rPr>
            </w:pPr>
          </w:p>
          <w:p w14:paraId="01715E2B"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7536521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FF723BA"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7227BF4" w14:textId="77777777" w:rsidR="007D00BF" w:rsidRPr="007D00BF" w:rsidRDefault="007D00BF" w:rsidP="007D00BF">
            <w:pPr>
              <w:autoSpaceDE w:val="0"/>
              <w:autoSpaceDN w:val="0"/>
              <w:rPr>
                <w:noProof w:val="0"/>
                <w:lang w:val="en-US" w:eastAsia="ru-RU"/>
              </w:rPr>
            </w:pPr>
          </w:p>
        </w:tc>
      </w:tr>
      <w:tr w:rsidR="007D00BF" w:rsidRPr="007D00BF" w14:paraId="2BA83D12"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E8F077B"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01EB4E0"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650DE23E"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0AD61E0"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690CA27" w14:textId="77777777" w:rsidR="007D00BF" w:rsidRPr="007D00BF" w:rsidRDefault="007D00BF" w:rsidP="007D00BF">
            <w:pPr>
              <w:autoSpaceDE w:val="0"/>
              <w:autoSpaceDN w:val="0"/>
              <w:rPr>
                <w:noProof w:val="0"/>
                <w:lang w:val="en-US" w:eastAsia="ru-RU"/>
              </w:rPr>
            </w:pPr>
          </w:p>
        </w:tc>
      </w:tr>
      <w:tr w:rsidR="007D00BF" w:rsidRPr="007D00BF" w14:paraId="55CB0852"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03B9B9A"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9CD486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35F48CC"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978887C"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Пол</w:t>
            </w:r>
          </w:p>
        </w:tc>
        <w:tc>
          <w:tcPr>
            <w:tcW w:w="1370" w:type="dxa"/>
            <w:tcBorders>
              <w:top w:val="single" w:sz="4" w:space="0" w:color="auto"/>
              <w:left w:val="nil"/>
              <w:bottom w:val="single" w:sz="4" w:space="0" w:color="auto"/>
              <w:right w:val="nil"/>
            </w:tcBorders>
          </w:tcPr>
          <w:p w14:paraId="3018D6BD"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43F2D465" w14:textId="77777777" w:rsidR="007D00BF" w:rsidRPr="007D00BF" w:rsidRDefault="007D00BF" w:rsidP="007D00BF">
            <w:pPr>
              <w:autoSpaceDE w:val="0"/>
              <w:autoSpaceDN w:val="0"/>
              <w:rPr>
                <w:b/>
                <w:bCs/>
                <w:noProof w:val="0"/>
                <w:lang w:val="en-US" w:eastAsia="ru-RU"/>
              </w:rPr>
            </w:pPr>
          </w:p>
        </w:tc>
      </w:tr>
      <w:tr w:rsidR="007D00BF" w:rsidRPr="007D00BF" w14:paraId="382E34EE" w14:textId="77777777" w:rsidTr="008576B9">
        <w:tc>
          <w:tcPr>
            <w:tcW w:w="709" w:type="dxa"/>
            <w:tcBorders>
              <w:top w:val="nil"/>
              <w:left w:val="single" w:sz="6" w:space="0" w:color="auto"/>
              <w:bottom w:val="nil"/>
              <w:right w:val="nil"/>
            </w:tcBorders>
          </w:tcPr>
          <w:p w14:paraId="690B25A0"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BAF6448"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2A71358"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1.4.2.2. Стены</w:t>
            </w:r>
          </w:p>
          <w:p w14:paraId="1E9DF41B"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CAA812F"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42AA598"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31F7091" w14:textId="77777777" w:rsidR="007D00BF" w:rsidRPr="007D00BF" w:rsidRDefault="007D00BF" w:rsidP="007D00BF">
            <w:pPr>
              <w:autoSpaceDE w:val="0"/>
              <w:autoSpaceDN w:val="0"/>
              <w:rPr>
                <w:noProof w:val="0"/>
                <w:lang w:val="en-US" w:eastAsia="ru-RU"/>
              </w:rPr>
            </w:pPr>
          </w:p>
        </w:tc>
      </w:tr>
      <w:tr w:rsidR="007D00BF" w:rsidRPr="007D00BF" w14:paraId="2BE9594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FB1688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71</w:t>
            </w:r>
          </w:p>
        </w:tc>
        <w:tc>
          <w:tcPr>
            <w:tcW w:w="1277" w:type="dxa"/>
            <w:gridSpan w:val="3"/>
            <w:tcBorders>
              <w:top w:val="single" w:sz="4" w:space="0" w:color="auto"/>
              <w:bottom w:val="single" w:sz="4" w:space="0" w:color="auto"/>
            </w:tcBorders>
            <w:vAlign w:val="center"/>
          </w:tcPr>
          <w:p w14:paraId="3403C34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СF59B</w:t>
            </w:r>
          </w:p>
        </w:tc>
        <w:tc>
          <w:tcPr>
            <w:tcW w:w="6520" w:type="dxa"/>
            <w:gridSpan w:val="5"/>
            <w:tcBorders>
              <w:top w:val="single" w:sz="4" w:space="0" w:color="auto"/>
              <w:bottom w:val="single" w:sz="4" w:space="0" w:color="auto"/>
            </w:tcBorders>
          </w:tcPr>
          <w:p w14:paraId="0F66880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6B7C5DB6"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1D23F6A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7BAD92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629C7F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58,30</w:t>
            </w:r>
          </w:p>
        </w:tc>
      </w:tr>
      <w:tr w:rsidR="007D00BF" w:rsidRPr="007D00BF" w14:paraId="55188E6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2A6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900E7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0186BA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28A401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6E39D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106,9805</w:t>
            </w:r>
          </w:p>
        </w:tc>
      </w:tr>
      <w:tr w:rsidR="007D00BF" w:rsidRPr="007D00BF" w14:paraId="76674E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BDB9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C3DEF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3A4E4D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68EECD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C5FE8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61,5211</w:t>
            </w:r>
          </w:p>
        </w:tc>
      </w:tr>
      <w:tr w:rsidR="007D00BF" w:rsidRPr="007D00BF" w14:paraId="2DE75D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2AE1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1EC29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601BE0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289044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19FE3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53,8456</w:t>
            </w:r>
          </w:p>
        </w:tc>
      </w:tr>
      <w:tr w:rsidR="007D00BF" w:rsidRPr="007D00BF" w14:paraId="6589A2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C989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77367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507264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4F93DA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62ADD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128,9013</w:t>
            </w:r>
          </w:p>
        </w:tc>
      </w:tr>
      <w:tr w:rsidR="007D00BF" w:rsidRPr="007D00BF" w14:paraId="7D49BC2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BD45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AF2B1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1513C3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3246AC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5C63D75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137,69</w:t>
            </w:r>
          </w:p>
        </w:tc>
      </w:tr>
      <w:tr w:rsidR="007D00BF" w:rsidRPr="007D00BF" w14:paraId="266B97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465A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7BD1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7E2844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69EADDD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724D9C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44,3831</w:t>
            </w:r>
          </w:p>
        </w:tc>
      </w:tr>
      <w:tr w:rsidR="007D00BF" w:rsidRPr="007D00BF" w14:paraId="6B9EFC5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F7BC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8BA2B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1EEED7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4BC63F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F8490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15,8783</w:t>
            </w:r>
          </w:p>
        </w:tc>
      </w:tr>
      <w:tr w:rsidR="007D00BF" w:rsidRPr="007D00BF" w14:paraId="23E825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41AB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C252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61E4A9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1C4012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108A6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5,1268</w:t>
            </w:r>
          </w:p>
        </w:tc>
      </w:tr>
      <w:tr w:rsidR="007D00BF" w:rsidRPr="007D00BF" w14:paraId="478741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1AE6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EB66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50B9BD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00B63B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A25CF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96,676</w:t>
            </w:r>
          </w:p>
        </w:tc>
      </w:tr>
      <w:tr w:rsidR="007D00BF" w:rsidRPr="007D00BF" w14:paraId="55730A7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9AF9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329E6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3CF2DD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4C2C72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03467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948,5964</w:t>
            </w:r>
          </w:p>
        </w:tc>
      </w:tr>
      <w:tr w:rsidR="007D00BF" w:rsidRPr="007D00BF" w14:paraId="7888238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4575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77404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4EE8D86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5C3AD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ED5BB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0,2682</w:t>
            </w:r>
          </w:p>
        </w:tc>
      </w:tr>
      <w:tr w:rsidR="007D00BF" w:rsidRPr="007D00BF" w14:paraId="516E9E4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6D0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2E01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2EF014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4B526E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4558F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2,7693</w:t>
            </w:r>
          </w:p>
        </w:tc>
      </w:tr>
      <w:tr w:rsidR="007D00BF" w:rsidRPr="007D00BF" w14:paraId="3EA65287" w14:textId="77777777" w:rsidTr="008576B9">
        <w:trPr>
          <w:trHeight w:val="340"/>
        </w:trPr>
        <w:tc>
          <w:tcPr>
            <w:tcW w:w="709" w:type="dxa"/>
            <w:tcBorders>
              <w:top w:val="nil"/>
              <w:left w:val="single" w:sz="6" w:space="0" w:color="auto"/>
              <w:bottom w:val="nil"/>
              <w:right w:val="nil"/>
            </w:tcBorders>
          </w:tcPr>
          <w:p w14:paraId="1BBAEAE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CD262F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E2C00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91AA19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DB5AE7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DF3D7AF" w14:textId="77777777" w:rsidR="007D00BF" w:rsidRPr="007D00BF" w:rsidRDefault="007D00BF" w:rsidP="007D00BF">
            <w:pPr>
              <w:autoSpaceDE w:val="0"/>
              <w:autoSpaceDN w:val="0"/>
              <w:rPr>
                <w:i/>
                <w:iCs/>
                <w:noProof w:val="0"/>
                <w:lang w:val="en-US" w:eastAsia="ru-RU"/>
              </w:rPr>
            </w:pPr>
          </w:p>
        </w:tc>
      </w:tr>
      <w:tr w:rsidR="007D00BF" w:rsidRPr="007D00BF" w14:paraId="437D073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DB8EBE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72</w:t>
            </w:r>
          </w:p>
        </w:tc>
        <w:tc>
          <w:tcPr>
            <w:tcW w:w="1277" w:type="dxa"/>
            <w:gridSpan w:val="3"/>
            <w:tcBorders>
              <w:top w:val="single" w:sz="4" w:space="0" w:color="auto"/>
              <w:bottom w:val="single" w:sz="4" w:space="0" w:color="auto"/>
            </w:tcBorders>
            <w:vAlign w:val="center"/>
          </w:tcPr>
          <w:p w14:paraId="0A3F7F4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41025F4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130EA94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481956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A4DBDF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58,30</w:t>
            </w:r>
          </w:p>
        </w:tc>
      </w:tr>
      <w:tr w:rsidR="007D00BF" w:rsidRPr="007D00BF" w14:paraId="2C79C5E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9BC9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13D16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45453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21DBA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98C75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1,749</w:t>
            </w:r>
          </w:p>
        </w:tc>
      </w:tr>
      <w:tr w:rsidR="007D00BF" w:rsidRPr="007D00BF" w14:paraId="3CAC236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B0B1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D60E3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00ECDE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1A1532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A4323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8,745</w:t>
            </w:r>
          </w:p>
        </w:tc>
      </w:tr>
      <w:tr w:rsidR="007D00BF" w:rsidRPr="007D00BF" w14:paraId="3C3D529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724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9297B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4CD29C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46C3DE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32923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2,915</w:t>
            </w:r>
          </w:p>
        </w:tc>
      </w:tr>
      <w:tr w:rsidR="007D00BF" w:rsidRPr="007D00BF" w14:paraId="0A83D778" w14:textId="77777777" w:rsidTr="008576B9">
        <w:trPr>
          <w:trHeight w:val="340"/>
        </w:trPr>
        <w:tc>
          <w:tcPr>
            <w:tcW w:w="709" w:type="dxa"/>
            <w:tcBorders>
              <w:top w:val="nil"/>
              <w:left w:val="single" w:sz="6" w:space="0" w:color="auto"/>
              <w:bottom w:val="nil"/>
              <w:right w:val="nil"/>
            </w:tcBorders>
          </w:tcPr>
          <w:p w14:paraId="1796351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8804D3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D1FDD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A7C78F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39E53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C1B3318" w14:textId="77777777" w:rsidR="007D00BF" w:rsidRPr="007D00BF" w:rsidRDefault="007D00BF" w:rsidP="007D00BF">
            <w:pPr>
              <w:autoSpaceDE w:val="0"/>
              <w:autoSpaceDN w:val="0"/>
              <w:rPr>
                <w:i/>
                <w:iCs/>
                <w:noProof w:val="0"/>
                <w:lang w:val="en-US" w:eastAsia="ru-RU"/>
              </w:rPr>
            </w:pPr>
          </w:p>
        </w:tc>
      </w:tr>
      <w:tr w:rsidR="007D00BF" w:rsidRPr="007D00BF" w14:paraId="43AC1DD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EEDCF7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73</w:t>
            </w:r>
          </w:p>
        </w:tc>
        <w:tc>
          <w:tcPr>
            <w:tcW w:w="1277" w:type="dxa"/>
            <w:gridSpan w:val="3"/>
            <w:tcBorders>
              <w:top w:val="single" w:sz="4" w:space="0" w:color="auto"/>
              <w:bottom w:val="single" w:sz="4" w:space="0" w:color="auto"/>
            </w:tcBorders>
            <w:vAlign w:val="center"/>
          </w:tcPr>
          <w:p w14:paraId="043CDCE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2DF3474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69028C4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1CCEBB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D7CB15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58,30</w:t>
            </w:r>
          </w:p>
        </w:tc>
      </w:tr>
      <w:tr w:rsidR="007D00BF" w:rsidRPr="007D00BF" w14:paraId="76203D1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2772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A22B8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426B8B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32D516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3C3B5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26,235</w:t>
            </w:r>
          </w:p>
        </w:tc>
      </w:tr>
      <w:tr w:rsidR="007D00BF" w:rsidRPr="007D00BF" w14:paraId="217E5DC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3CFD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D8CE4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56D96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83126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08E63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5,83</w:t>
            </w:r>
          </w:p>
        </w:tc>
      </w:tr>
      <w:tr w:rsidR="007D00BF" w:rsidRPr="007D00BF" w14:paraId="5391D14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085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674F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5551F6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447BC1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AAA55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61,5007</w:t>
            </w:r>
          </w:p>
        </w:tc>
      </w:tr>
      <w:tr w:rsidR="007D00BF" w:rsidRPr="007D00BF" w14:paraId="1CE1C3C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639E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B92E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2A3D03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01AE3C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465B5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0,0583</w:t>
            </w:r>
          </w:p>
        </w:tc>
      </w:tr>
      <w:tr w:rsidR="007D00BF" w:rsidRPr="007D00BF" w14:paraId="0AAB66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144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5452F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50008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3D4597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1BF15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0,0583</w:t>
            </w:r>
          </w:p>
        </w:tc>
      </w:tr>
      <w:tr w:rsidR="007D00BF" w:rsidRPr="007D00BF" w14:paraId="6A6A9C01" w14:textId="77777777" w:rsidTr="008576B9">
        <w:trPr>
          <w:trHeight w:val="340"/>
        </w:trPr>
        <w:tc>
          <w:tcPr>
            <w:tcW w:w="709" w:type="dxa"/>
            <w:tcBorders>
              <w:top w:val="nil"/>
              <w:left w:val="single" w:sz="6" w:space="0" w:color="auto"/>
              <w:bottom w:val="nil"/>
              <w:right w:val="nil"/>
            </w:tcBorders>
          </w:tcPr>
          <w:p w14:paraId="6C94458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F3C319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3468C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48F8C2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1FFD28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E3CB7F9" w14:textId="77777777" w:rsidR="007D00BF" w:rsidRPr="007D00BF" w:rsidRDefault="007D00BF" w:rsidP="007D00BF">
            <w:pPr>
              <w:autoSpaceDE w:val="0"/>
              <w:autoSpaceDN w:val="0"/>
              <w:rPr>
                <w:i/>
                <w:iCs/>
                <w:noProof w:val="0"/>
                <w:lang w:val="en-US" w:eastAsia="ru-RU"/>
              </w:rPr>
            </w:pPr>
          </w:p>
        </w:tc>
      </w:tr>
      <w:tr w:rsidR="007D00BF" w:rsidRPr="007D00BF" w14:paraId="6260D81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6EFB65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74</w:t>
            </w:r>
          </w:p>
        </w:tc>
        <w:tc>
          <w:tcPr>
            <w:tcW w:w="1277" w:type="dxa"/>
            <w:gridSpan w:val="3"/>
            <w:tcBorders>
              <w:top w:val="single" w:sz="4" w:space="0" w:color="auto"/>
              <w:bottom w:val="single" w:sz="4" w:space="0" w:color="auto"/>
            </w:tcBorders>
            <w:vAlign w:val="center"/>
          </w:tcPr>
          <w:p w14:paraId="0532271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7012FCF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237E83F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79A640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8FCB96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58,30</w:t>
            </w:r>
          </w:p>
        </w:tc>
      </w:tr>
      <w:tr w:rsidR="007D00BF" w:rsidRPr="007D00BF" w14:paraId="4C6F3D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DDA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C3F73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01EF61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576EF8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732A1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1,749</w:t>
            </w:r>
          </w:p>
        </w:tc>
      </w:tr>
      <w:tr w:rsidR="007D00BF" w:rsidRPr="007D00BF" w14:paraId="1052B77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827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66DCC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3130C2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36A9D8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CE60B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8,745</w:t>
            </w:r>
          </w:p>
        </w:tc>
      </w:tr>
      <w:tr w:rsidR="007D00BF" w:rsidRPr="007D00BF" w14:paraId="51D07B6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40A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12375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2CE1DB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6FA6D2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DE6FE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2,915</w:t>
            </w:r>
          </w:p>
        </w:tc>
      </w:tr>
      <w:tr w:rsidR="007D00BF" w:rsidRPr="007D00BF" w14:paraId="1821E09F" w14:textId="77777777" w:rsidTr="008576B9">
        <w:trPr>
          <w:trHeight w:val="340"/>
        </w:trPr>
        <w:tc>
          <w:tcPr>
            <w:tcW w:w="709" w:type="dxa"/>
            <w:tcBorders>
              <w:top w:val="nil"/>
              <w:left w:val="single" w:sz="6" w:space="0" w:color="auto"/>
              <w:bottom w:val="nil"/>
              <w:right w:val="nil"/>
            </w:tcBorders>
          </w:tcPr>
          <w:p w14:paraId="461A523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D0EC3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0394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07763A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F3620C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A938353" w14:textId="77777777" w:rsidR="007D00BF" w:rsidRPr="007D00BF" w:rsidRDefault="007D00BF" w:rsidP="007D00BF">
            <w:pPr>
              <w:autoSpaceDE w:val="0"/>
              <w:autoSpaceDN w:val="0"/>
              <w:rPr>
                <w:i/>
                <w:iCs/>
                <w:noProof w:val="0"/>
                <w:lang w:val="en-US" w:eastAsia="ru-RU"/>
              </w:rPr>
            </w:pPr>
          </w:p>
        </w:tc>
      </w:tr>
      <w:tr w:rsidR="007D00BF" w:rsidRPr="007D00BF" w14:paraId="384DEE8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6B2E29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75</w:t>
            </w:r>
          </w:p>
        </w:tc>
        <w:tc>
          <w:tcPr>
            <w:tcW w:w="1277" w:type="dxa"/>
            <w:gridSpan w:val="3"/>
            <w:tcBorders>
              <w:top w:val="single" w:sz="4" w:space="0" w:color="auto"/>
              <w:bottom w:val="single" w:sz="4" w:space="0" w:color="auto"/>
            </w:tcBorders>
            <w:vAlign w:val="center"/>
          </w:tcPr>
          <w:p w14:paraId="77ABA8D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0F797F8D"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431EFB4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*Цвет согласовать с заказчиком</w:t>
            </w:r>
            <w:r w:rsidRPr="007D00BF">
              <w:rPr>
                <w:rFonts w:ascii="Times New Roman CYR" w:hAnsi="Times New Roman CYR" w:cs="Times New Roman CYR"/>
                <w:b/>
                <w:bCs/>
                <w:noProof w:val="0"/>
                <w:sz w:val="16"/>
                <w:szCs w:val="16"/>
                <w:lang w:val="en-US" w:eastAsia="ru-RU"/>
              </w:rPr>
              <w:t xml:space="preserve"> </w:t>
            </w:r>
          </w:p>
          <w:p w14:paraId="169B597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C50A2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223F3D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58,30</w:t>
            </w:r>
          </w:p>
        </w:tc>
      </w:tr>
      <w:tr w:rsidR="007D00BF" w:rsidRPr="007D00BF" w14:paraId="1D40C2D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5453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FDC7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04CDA0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5F9AA6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AFB14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32,065</w:t>
            </w:r>
          </w:p>
        </w:tc>
      </w:tr>
      <w:tr w:rsidR="007D00BF" w:rsidRPr="007D00BF" w14:paraId="55BA04F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F34B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16AB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37AF9F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67795B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5B0AB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23,32</w:t>
            </w:r>
          </w:p>
        </w:tc>
      </w:tr>
      <w:tr w:rsidR="007D00BF" w:rsidRPr="007D00BF" w14:paraId="4361261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C9F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5013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63131A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6EFDA0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301B3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3,498</w:t>
            </w:r>
          </w:p>
        </w:tc>
      </w:tr>
      <w:tr w:rsidR="007D00BF" w:rsidRPr="007D00BF" w14:paraId="21FC3B2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F8F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2F57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1E3A5F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405C27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A5F38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29,15</w:t>
            </w:r>
          </w:p>
        </w:tc>
      </w:tr>
      <w:tr w:rsidR="007D00BF" w:rsidRPr="007D00BF" w14:paraId="0A72E72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5D7E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E799A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2AFD3C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4FF9AA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817F7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2,915</w:t>
            </w:r>
          </w:p>
        </w:tc>
      </w:tr>
      <w:tr w:rsidR="007D00BF" w:rsidRPr="007D00BF" w14:paraId="199A98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B4AB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0D3B9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1DB51C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480012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5D864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0,1166</w:t>
            </w:r>
          </w:p>
        </w:tc>
      </w:tr>
      <w:tr w:rsidR="007D00BF" w:rsidRPr="007D00BF" w14:paraId="4DE76BF3" w14:textId="77777777" w:rsidTr="008576B9">
        <w:trPr>
          <w:trHeight w:val="340"/>
        </w:trPr>
        <w:tc>
          <w:tcPr>
            <w:tcW w:w="709" w:type="dxa"/>
            <w:tcBorders>
              <w:top w:val="nil"/>
              <w:left w:val="single" w:sz="6" w:space="0" w:color="auto"/>
              <w:bottom w:val="nil"/>
              <w:right w:val="nil"/>
            </w:tcBorders>
          </w:tcPr>
          <w:p w14:paraId="5AEBE37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682705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51BF2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C21A4A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1B682E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1C85812" w14:textId="77777777" w:rsidR="007D00BF" w:rsidRPr="007D00BF" w:rsidRDefault="007D00BF" w:rsidP="007D00BF">
            <w:pPr>
              <w:autoSpaceDE w:val="0"/>
              <w:autoSpaceDN w:val="0"/>
              <w:rPr>
                <w:i/>
                <w:iCs/>
                <w:noProof w:val="0"/>
                <w:lang w:val="en-US" w:eastAsia="ru-RU"/>
              </w:rPr>
            </w:pPr>
          </w:p>
        </w:tc>
      </w:tr>
      <w:tr w:rsidR="007D00BF" w:rsidRPr="007D00BF" w14:paraId="16C82D0F"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42253912"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290B41AE"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2FE37765" w14:textId="77777777" w:rsidR="007D00BF" w:rsidRPr="007D00BF" w:rsidRDefault="007D00BF" w:rsidP="007D00BF">
            <w:pPr>
              <w:autoSpaceDE w:val="0"/>
              <w:autoSpaceDN w:val="0"/>
              <w:rPr>
                <w:noProof w:val="0"/>
                <w:lang w:val="en-US" w:eastAsia="ru-RU"/>
              </w:rPr>
            </w:pPr>
          </w:p>
          <w:p w14:paraId="44682699" w14:textId="77777777" w:rsidR="007D00BF" w:rsidRPr="007D00BF" w:rsidRDefault="007D00BF" w:rsidP="007D00BF">
            <w:pPr>
              <w:autoSpaceDE w:val="0"/>
              <w:autoSpaceDN w:val="0"/>
              <w:rPr>
                <w:noProof w:val="0"/>
                <w:lang w:val="en-US" w:eastAsia="ru-RU"/>
              </w:rPr>
            </w:pPr>
          </w:p>
          <w:p w14:paraId="6A9D8B4E"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38F6135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351C36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2C33B57" w14:textId="77777777" w:rsidR="007D00BF" w:rsidRPr="007D00BF" w:rsidRDefault="007D00BF" w:rsidP="007D00BF">
            <w:pPr>
              <w:autoSpaceDE w:val="0"/>
              <w:autoSpaceDN w:val="0"/>
              <w:rPr>
                <w:noProof w:val="0"/>
                <w:lang w:val="en-US" w:eastAsia="ru-RU"/>
              </w:rPr>
            </w:pPr>
          </w:p>
        </w:tc>
      </w:tr>
      <w:tr w:rsidR="007D00BF" w:rsidRPr="007D00BF" w14:paraId="5F096E9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87551A0"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7C921F1"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A280AF2"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D38AB12"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207C47A" w14:textId="77777777" w:rsidR="007D00BF" w:rsidRPr="007D00BF" w:rsidRDefault="007D00BF" w:rsidP="007D00BF">
            <w:pPr>
              <w:autoSpaceDE w:val="0"/>
              <w:autoSpaceDN w:val="0"/>
              <w:rPr>
                <w:noProof w:val="0"/>
                <w:lang w:val="en-US" w:eastAsia="ru-RU"/>
              </w:rPr>
            </w:pPr>
          </w:p>
        </w:tc>
      </w:tr>
      <w:tr w:rsidR="007D00BF" w:rsidRPr="007D00BF" w14:paraId="42C11AB3"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7E44A69"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C07506C"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FA51481"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B106777"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Стены</w:t>
            </w:r>
          </w:p>
        </w:tc>
        <w:tc>
          <w:tcPr>
            <w:tcW w:w="1370" w:type="dxa"/>
            <w:tcBorders>
              <w:top w:val="single" w:sz="4" w:space="0" w:color="auto"/>
              <w:left w:val="nil"/>
              <w:bottom w:val="single" w:sz="4" w:space="0" w:color="auto"/>
              <w:right w:val="nil"/>
            </w:tcBorders>
          </w:tcPr>
          <w:p w14:paraId="5F5E0876"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577749A" w14:textId="77777777" w:rsidR="007D00BF" w:rsidRPr="007D00BF" w:rsidRDefault="007D00BF" w:rsidP="007D00BF">
            <w:pPr>
              <w:autoSpaceDE w:val="0"/>
              <w:autoSpaceDN w:val="0"/>
              <w:rPr>
                <w:b/>
                <w:bCs/>
                <w:noProof w:val="0"/>
                <w:lang w:val="en-US" w:eastAsia="ru-RU"/>
              </w:rPr>
            </w:pPr>
          </w:p>
        </w:tc>
      </w:tr>
      <w:tr w:rsidR="007D00BF" w:rsidRPr="007D00BF" w14:paraId="29885DC7" w14:textId="77777777" w:rsidTr="008576B9">
        <w:tc>
          <w:tcPr>
            <w:tcW w:w="709" w:type="dxa"/>
            <w:tcBorders>
              <w:top w:val="nil"/>
              <w:left w:val="single" w:sz="6" w:space="0" w:color="auto"/>
              <w:bottom w:val="nil"/>
              <w:right w:val="nil"/>
            </w:tcBorders>
          </w:tcPr>
          <w:p w14:paraId="052A2E4E"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3E3F21AE"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6FBE4A8"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1.4.2.3. Потолок</w:t>
            </w:r>
          </w:p>
          <w:p w14:paraId="587FCFB4"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A5021F4"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F336742"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620D0BBE" w14:textId="77777777" w:rsidR="007D00BF" w:rsidRPr="007D00BF" w:rsidRDefault="007D00BF" w:rsidP="007D00BF">
            <w:pPr>
              <w:autoSpaceDE w:val="0"/>
              <w:autoSpaceDN w:val="0"/>
              <w:rPr>
                <w:noProof w:val="0"/>
                <w:lang w:val="en-US" w:eastAsia="ru-RU"/>
              </w:rPr>
            </w:pPr>
          </w:p>
        </w:tc>
      </w:tr>
      <w:tr w:rsidR="007D00BF" w:rsidRPr="007D00BF" w14:paraId="48EACE8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F82686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76</w:t>
            </w:r>
          </w:p>
        </w:tc>
        <w:tc>
          <w:tcPr>
            <w:tcW w:w="1277" w:type="dxa"/>
            <w:gridSpan w:val="3"/>
            <w:tcBorders>
              <w:top w:val="single" w:sz="4" w:space="0" w:color="auto"/>
              <w:bottom w:val="single" w:sz="4" w:space="0" w:color="auto"/>
            </w:tcBorders>
            <w:vAlign w:val="center"/>
          </w:tcPr>
          <w:p w14:paraId="78EBC1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CB16A</w:t>
            </w:r>
          </w:p>
        </w:tc>
        <w:tc>
          <w:tcPr>
            <w:tcW w:w="6520" w:type="dxa"/>
            <w:gridSpan w:val="5"/>
            <w:tcBorders>
              <w:top w:val="single" w:sz="4" w:space="0" w:color="auto"/>
              <w:bottom w:val="single" w:sz="4" w:space="0" w:color="auto"/>
            </w:tcBorders>
          </w:tcPr>
          <w:p w14:paraId="07584D2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Schela  pentru lucrari de finisaje interioare in incaperi pina la 5 m inaltime (Леса для внутренних отделочных работ в помещениях высотой до 5 м)</w:t>
            </w:r>
            <w:r w:rsidRPr="007D00BF">
              <w:rPr>
                <w:rFonts w:ascii="Times New Roman CYR" w:hAnsi="Times New Roman CYR" w:cs="Times New Roman CYR"/>
                <w:b/>
                <w:bCs/>
                <w:noProof w:val="0"/>
                <w:sz w:val="16"/>
                <w:szCs w:val="16"/>
                <w:lang w:val="en-US" w:eastAsia="ru-RU"/>
              </w:rPr>
              <w:t xml:space="preserve"> </w:t>
            </w:r>
          </w:p>
          <w:p w14:paraId="6194D2D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56A789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0A1594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2406F94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149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72D3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72A79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739356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675E6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4,1625</w:t>
            </w:r>
          </w:p>
        </w:tc>
      </w:tr>
      <w:tr w:rsidR="007D00BF" w:rsidRPr="007D00BF" w14:paraId="301FDAB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6FFE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E4F1B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7124010010700</w:t>
            </w:r>
          </w:p>
        </w:tc>
        <w:tc>
          <w:tcPr>
            <w:tcW w:w="6521" w:type="dxa"/>
            <w:gridSpan w:val="5"/>
            <w:tcBorders>
              <w:top w:val="nil"/>
              <w:bottom w:val="single" w:sz="2" w:space="0" w:color="auto"/>
            </w:tcBorders>
          </w:tcPr>
          <w:p w14:paraId="631A43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Dulgher</w:t>
            </w:r>
          </w:p>
        </w:tc>
        <w:tc>
          <w:tcPr>
            <w:tcW w:w="993" w:type="dxa"/>
            <w:gridSpan w:val="2"/>
            <w:tcBorders>
              <w:top w:val="nil"/>
              <w:bottom w:val="single" w:sz="2" w:space="0" w:color="auto"/>
            </w:tcBorders>
          </w:tcPr>
          <w:p w14:paraId="018D81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CAE27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19,425</w:t>
            </w:r>
          </w:p>
        </w:tc>
      </w:tr>
      <w:tr w:rsidR="007D00BF" w:rsidRPr="007D00BF" w14:paraId="3C7792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710A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E7FC7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2010102900900</w:t>
            </w:r>
          </w:p>
        </w:tc>
        <w:tc>
          <w:tcPr>
            <w:tcW w:w="6521" w:type="dxa"/>
            <w:gridSpan w:val="5"/>
            <w:tcBorders>
              <w:top w:val="nil"/>
              <w:bottom w:val="single" w:sz="2" w:space="0" w:color="auto"/>
            </w:tcBorders>
          </w:tcPr>
          <w:p w14:paraId="6ACDAF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Lemn rotund de rasinoase</w:t>
            </w:r>
          </w:p>
        </w:tc>
        <w:tc>
          <w:tcPr>
            <w:tcW w:w="993" w:type="dxa"/>
            <w:gridSpan w:val="2"/>
            <w:tcBorders>
              <w:top w:val="nil"/>
              <w:bottom w:val="single" w:sz="2" w:space="0" w:color="auto"/>
            </w:tcBorders>
          </w:tcPr>
          <w:p w14:paraId="6FE149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0D6D3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0,0555</w:t>
            </w:r>
          </w:p>
        </w:tc>
      </w:tr>
      <w:tr w:rsidR="007D00BF" w:rsidRPr="007D00BF" w14:paraId="5F154E4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740D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8EB8A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2010102904340</w:t>
            </w:r>
          </w:p>
        </w:tc>
        <w:tc>
          <w:tcPr>
            <w:tcW w:w="6521" w:type="dxa"/>
            <w:gridSpan w:val="5"/>
            <w:tcBorders>
              <w:top w:val="nil"/>
              <w:bottom w:val="single" w:sz="2" w:space="0" w:color="auto"/>
            </w:tcBorders>
          </w:tcPr>
          <w:p w14:paraId="084E4B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Dulapi de rasinoase</w:t>
            </w:r>
          </w:p>
        </w:tc>
        <w:tc>
          <w:tcPr>
            <w:tcW w:w="993" w:type="dxa"/>
            <w:gridSpan w:val="2"/>
            <w:tcBorders>
              <w:top w:val="nil"/>
              <w:bottom w:val="single" w:sz="2" w:space="0" w:color="auto"/>
            </w:tcBorders>
          </w:tcPr>
          <w:p w14:paraId="3EA741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18BE6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0,0971</w:t>
            </w:r>
          </w:p>
        </w:tc>
      </w:tr>
      <w:tr w:rsidR="007D00BF" w:rsidRPr="007D00BF" w14:paraId="5D86226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9CF7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48ECD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2874125881241</w:t>
            </w:r>
          </w:p>
        </w:tc>
        <w:tc>
          <w:tcPr>
            <w:tcW w:w="6521" w:type="dxa"/>
            <w:gridSpan w:val="5"/>
            <w:tcBorders>
              <w:top w:val="nil"/>
              <w:bottom w:val="single" w:sz="2" w:space="0" w:color="auto"/>
            </w:tcBorders>
          </w:tcPr>
          <w:p w14:paraId="6DB38B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Saibe uzuale M 10</w:t>
            </w:r>
          </w:p>
        </w:tc>
        <w:tc>
          <w:tcPr>
            <w:tcW w:w="993" w:type="dxa"/>
            <w:gridSpan w:val="2"/>
            <w:tcBorders>
              <w:top w:val="nil"/>
              <w:bottom w:val="single" w:sz="2" w:space="0" w:color="auto"/>
            </w:tcBorders>
          </w:tcPr>
          <w:p w14:paraId="1BFEE74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CFAD3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8,325</w:t>
            </w:r>
          </w:p>
        </w:tc>
      </w:tr>
      <w:tr w:rsidR="007D00BF" w:rsidRPr="007D00BF" w14:paraId="5F9FE25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2841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5F2227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2874115841033</w:t>
            </w:r>
          </w:p>
        </w:tc>
        <w:tc>
          <w:tcPr>
            <w:tcW w:w="6521" w:type="dxa"/>
            <w:gridSpan w:val="5"/>
            <w:tcBorders>
              <w:top w:val="nil"/>
              <w:bottom w:val="single" w:sz="2" w:space="0" w:color="auto"/>
            </w:tcBorders>
          </w:tcPr>
          <w:p w14:paraId="652063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Piulite uzuale patrate M 10</w:t>
            </w:r>
          </w:p>
        </w:tc>
        <w:tc>
          <w:tcPr>
            <w:tcW w:w="993" w:type="dxa"/>
            <w:gridSpan w:val="2"/>
            <w:tcBorders>
              <w:top w:val="nil"/>
              <w:bottom w:val="single" w:sz="2" w:space="0" w:color="auto"/>
            </w:tcBorders>
          </w:tcPr>
          <w:p w14:paraId="268F67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67CDF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8,325</w:t>
            </w:r>
          </w:p>
        </w:tc>
      </w:tr>
      <w:tr w:rsidR="007D00BF" w:rsidRPr="007D00BF" w14:paraId="7D9F606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A58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DD4CF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2874115825003</w:t>
            </w:r>
          </w:p>
        </w:tc>
        <w:tc>
          <w:tcPr>
            <w:tcW w:w="6521" w:type="dxa"/>
            <w:gridSpan w:val="5"/>
            <w:tcBorders>
              <w:top w:val="nil"/>
              <w:bottom w:val="single" w:sz="2" w:space="0" w:color="auto"/>
            </w:tcBorders>
          </w:tcPr>
          <w:p w14:paraId="3ADF78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uzuale patrate M 10 x 140 mm</w:t>
            </w:r>
          </w:p>
        </w:tc>
        <w:tc>
          <w:tcPr>
            <w:tcW w:w="993" w:type="dxa"/>
            <w:gridSpan w:val="2"/>
            <w:tcBorders>
              <w:top w:val="nil"/>
              <w:bottom w:val="single" w:sz="2" w:space="0" w:color="auto"/>
            </w:tcBorders>
          </w:tcPr>
          <w:p w14:paraId="2A1510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51E7C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8,325</w:t>
            </w:r>
          </w:p>
        </w:tc>
      </w:tr>
      <w:tr w:rsidR="007D00BF" w:rsidRPr="007D00BF" w14:paraId="39C8F05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3748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D9BEE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2875276311528</w:t>
            </w:r>
          </w:p>
        </w:tc>
        <w:tc>
          <w:tcPr>
            <w:tcW w:w="6521" w:type="dxa"/>
            <w:gridSpan w:val="5"/>
            <w:tcBorders>
              <w:top w:val="nil"/>
              <w:bottom w:val="single" w:sz="2" w:space="0" w:color="auto"/>
            </w:tcBorders>
          </w:tcPr>
          <w:p w14:paraId="707D5A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Scoabe din otel pentru constructii</w:t>
            </w:r>
          </w:p>
        </w:tc>
        <w:tc>
          <w:tcPr>
            <w:tcW w:w="993" w:type="dxa"/>
            <w:gridSpan w:val="2"/>
            <w:tcBorders>
              <w:top w:val="nil"/>
              <w:bottom w:val="single" w:sz="2" w:space="0" w:color="auto"/>
            </w:tcBorders>
          </w:tcPr>
          <w:p w14:paraId="13FEAA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BD8DD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1,3875</w:t>
            </w:r>
          </w:p>
        </w:tc>
      </w:tr>
      <w:tr w:rsidR="007D00BF" w:rsidRPr="007D00BF" w14:paraId="19716CD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9846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1A8B1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2734113803207</w:t>
            </w:r>
          </w:p>
        </w:tc>
        <w:tc>
          <w:tcPr>
            <w:tcW w:w="6521" w:type="dxa"/>
            <w:gridSpan w:val="5"/>
            <w:tcBorders>
              <w:top w:val="nil"/>
              <w:bottom w:val="single" w:sz="2" w:space="0" w:color="auto"/>
            </w:tcBorders>
          </w:tcPr>
          <w:p w14:paraId="2955BE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2 mm</w:t>
            </w:r>
          </w:p>
        </w:tc>
        <w:tc>
          <w:tcPr>
            <w:tcW w:w="993" w:type="dxa"/>
            <w:gridSpan w:val="2"/>
            <w:tcBorders>
              <w:top w:val="nil"/>
              <w:bottom w:val="single" w:sz="2" w:space="0" w:color="auto"/>
            </w:tcBorders>
          </w:tcPr>
          <w:p w14:paraId="597FDE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98188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2,775</w:t>
            </w:r>
          </w:p>
        </w:tc>
      </w:tr>
      <w:tr w:rsidR="007D00BF" w:rsidRPr="007D00BF" w14:paraId="239C9FA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A260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42199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2873145887000</w:t>
            </w:r>
          </w:p>
        </w:tc>
        <w:tc>
          <w:tcPr>
            <w:tcW w:w="6521" w:type="dxa"/>
            <w:gridSpan w:val="5"/>
            <w:tcBorders>
              <w:top w:val="nil"/>
              <w:bottom w:val="single" w:sz="2" w:space="0" w:color="auto"/>
            </w:tcBorders>
          </w:tcPr>
          <w:p w14:paraId="00DD56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Cuie cu cap conic tip A pentru constructii</w:t>
            </w:r>
          </w:p>
        </w:tc>
        <w:tc>
          <w:tcPr>
            <w:tcW w:w="993" w:type="dxa"/>
            <w:gridSpan w:val="2"/>
            <w:tcBorders>
              <w:top w:val="nil"/>
              <w:bottom w:val="single" w:sz="2" w:space="0" w:color="auto"/>
            </w:tcBorders>
          </w:tcPr>
          <w:p w14:paraId="464E5A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6E393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4,1625</w:t>
            </w:r>
          </w:p>
        </w:tc>
      </w:tr>
      <w:tr w:rsidR="007D00BF" w:rsidRPr="007D00BF" w14:paraId="542C9237" w14:textId="77777777" w:rsidTr="008576B9">
        <w:trPr>
          <w:trHeight w:val="340"/>
        </w:trPr>
        <w:tc>
          <w:tcPr>
            <w:tcW w:w="709" w:type="dxa"/>
            <w:tcBorders>
              <w:top w:val="nil"/>
              <w:left w:val="single" w:sz="6" w:space="0" w:color="auto"/>
              <w:bottom w:val="nil"/>
              <w:right w:val="nil"/>
            </w:tcBorders>
          </w:tcPr>
          <w:p w14:paraId="4AA6CE8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C4E9FC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F53B9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A03566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D15AB9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363BBE7" w14:textId="77777777" w:rsidR="007D00BF" w:rsidRPr="007D00BF" w:rsidRDefault="007D00BF" w:rsidP="007D00BF">
            <w:pPr>
              <w:autoSpaceDE w:val="0"/>
              <w:autoSpaceDN w:val="0"/>
              <w:rPr>
                <w:i/>
                <w:iCs/>
                <w:noProof w:val="0"/>
                <w:lang w:val="en-US" w:eastAsia="ru-RU"/>
              </w:rPr>
            </w:pPr>
          </w:p>
        </w:tc>
      </w:tr>
      <w:tr w:rsidR="007D00BF" w:rsidRPr="007D00BF" w14:paraId="0241532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F2273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77</w:t>
            </w:r>
          </w:p>
        </w:tc>
        <w:tc>
          <w:tcPr>
            <w:tcW w:w="1277" w:type="dxa"/>
            <w:gridSpan w:val="3"/>
            <w:tcBorders>
              <w:top w:val="single" w:sz="4" w:space="0" w:color="auto"/>
              <w:bottom w:val="single" w:sz="4" w:space="0" w:color="auto"/>
            </w:tcBorders>
            <w:vAlign w:val="center"/>
          </w:tcPr>
          <w:p w14:paraId="00D73DA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СF59D</w:t>
            </w:r>
          </w:p>
        </w:tc>
        <w:tc>
          <w:tcPr>
            <w:tcW w:w="6520" w:type="dxa"/>
            <w:gridSpan w:val="5"/>
            <w:tcBorders>
              <w:top w:val="single" w:sz="4" w:space="0" w:color="auto"/>
              <w:bottom w:val="single" w:sz="4" w:space="0" w:color="auto"/>
            </w:tcBorders>
          </w:tcPr>
          <w:p w14:paraId="5C64ECE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r w:rsidRPr="007D00BF">
              <w:rPr>
                <w:rFonts w:ascii="Times New Roman CYR" w:hAnsi="Times New Roman CYR" w:cs="Times New Roman CYR"/>
                <w:b/>
                <w:bCs/>
                <w:noProof w:val="0"/>
                <w:sz w:val="16"/>
                <w:szCs w:val="16"/>
                <w:lang w:val="en-US" w:eastAsia="ru-RU"/>
              </w:rPr>
              <w:t xml:space="preserve"> </w:t>
            </w:r>
          </w:p>
          <w:p w14:paraId="26E0834E"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0E1A072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79219E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AF84A2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301EAED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E926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E307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0A9577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2304DD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CA4FA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53,0025</w:t>
            </w:r>
          </w:p>
        </w:tc>
      </w:tr>
      <w:tr w:rsidR="007D00BF" w:rsidRPr="007D00BF" w14:paraId="6641F4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58E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DE406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w:t>
            </w:r>
          </w:p>
        </w:tc>
        <w:tc>
          <w:tcPr>
            <w:tcW w:w="6521" w:type="dxa"/>
            <w:gridSpan w:val="5"/>
            <w:tcBorders>
              <w:top w:val="nil"/>
              <w:bottom w:val="single" w:sz="2" w:space="0" w:color="auto"/>
            </w:tcBorders>
          </w:tcPr>
          <w:p w14:paraId="1C59C8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w:t>
            </w:r>
          </w:p>
        </w:tc>
        <w:tc>
          <w:tcPr>
            <w:tcW w:w="993" w:type="dxa"/>
            <w:gridSpan w:val="2"/>
            <w:tcBorders>
              <w:top w:val="nil"/>
              <w:bottom w:val="single" w:sz="2" w:space="0" w:color="auto"/>
            </w:tcBorders>
          </w:tcPr>
          <w:p w14:paraId="3B64ED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A06E9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29,2832</w:t>
            </w:r>
          </w:p>
        </w:tc>
      </w:tr>
      <w:tr w:rsidR="007D00BF" w:rsidRPr="007D00BF" w14:paraId="05C125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A70E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DA4B6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6E8C51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1822E2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D4AB2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25,6298</w:t>
            </w:r>
          </w:p>
        </w:tc>
      </w:tr>
      <w:tr w:rsidR="007D00BF" w:rsidRPr="007D00BF" w14:paraId="58DA552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C0C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1A23E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1DE0AD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4F5D00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DDCC0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61,3553</w:t>
            </w:r>
          </w:p>
        </w:tc>
      </w:tr>
      <w:tr w:rsidR="007D00BF" w:rsidRPr="007D00BF" w14:paraId="681FFFB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141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A37323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028F00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43137D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5DCEF8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65,5386</w:t>
            </w:r>
          </w:p>
        </w:tc>
      </w:tr>
      <w:tr w:rsidR="007D00BF" w:rsidRPr="007D00BF" w14:paraId="6E2D5D8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3138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313D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191A8D1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2AA3C1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673819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21,1257</w:t>
            </w:r>
          </w:p>
        </w:tc>
      </w:tr>
      <w:tr w:rsidR="007D00BF" w:rsidRPr="007D00BF" w14:paraId="54F1944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AD7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ED09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2E8534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47314F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9CCE8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7,5579</w:t>
            </w:r>
          </w:p>
        </w:tc>
      </w:tr>
      <w:tr w:rsidR="007D00BF" w:rsidRPr="007D00BF" w14:paraId="18C490F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319C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91A06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78C405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1318EC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E3F2D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2,4403</w:t>
            </w:r>
          </w:p>
        </w:tc>
      </w:tr>
      <w:tr w:rsidR="007D00BF" w:rsidRPr="007D00BF" w14:paraId="754D8B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8F89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64A10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708349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77A42B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01BCB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46,0164</w:t>
            </w:r>
          </w:p>
        </w:tc>
      </w:tr>
      <w:tr w:rsidR="007D00BF" w:rsidRPr="007D00BF" w14:paraId="797B017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D7E7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49935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47A650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527CDD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B5726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451,5189</w:t>
            </w:r>
          </w:p>
        </w:tc>
      </w:tr>
      <w:tr w:rsidR="007D00BF" w:rsidRPr="007D00BF" w14:paraId="7F7144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424D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3755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0D9FA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570EE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885C8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0,1277</w:t>
            </w:r>
          </w:p>
        </w:tc>
      </w:tr>
      <w:tr w:rsidR="007D00BF" w:rsidRPr="007D00BF" w14:paraId="6283104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EF68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23E90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69AF07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7AC883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96994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1,3181</w:t>
            </w:r>
          </w:p>
        </w:tc>
      </w:tr>
      <w:tr w:rsidR="007D00BF" w:rsidRPr="007D00BF" w14:paraId="16CF3C45" w14:textId="77777777" w:rsidTr="008576B9">
        <w:trPr>
          <w:trHeight w:val="340"/>
        </w:trPr>
        <w:tc>
          <w:tcPr>
            <w:tcW w:w="709" w:type="dxa"/>
            <w:tcBorders>
              <w:top w:val="nil"/>
              <w:left w:val="single" w:sz="6" w:space="0" w:color="auto"/>
              <w:bottom w:val="nil"/>
              <w:right w:val="nil"/>
            </w:tcBorders>
          </w:tcPr>
          <w:p w14:paraId="5913647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801A3F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1FCDF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D1058C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729C9A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9297737" w14:textId="77777777" w:rsidR="007D00BF" w:rsidRPr="007D00BF" w:rsidRDefault="007D00BF" w:rsidP="007D00BF">
            <w:pPr>
              <w:autoSpaceDE w:val="0"/>
              <w:autoSpaceDN w:val="0"/>
              <w:rPr>
                <w:i/>
                <w:iCs/>
                <w:noProof w:val="0"/>
                <w:lang w:val="en-US" w:eastAsia="ru-RU"/>
              </w:rPr>
            </w:pPr>
          </w:p>
        </w:tc>
      </w:tr>
      <w:tr w:rsidR="007D00BF" w:rsidRPr="007D00BF" w14:paraId="599F488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747DAE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78</w:t>
            </w:r>
          </w:p>
        </w:tc>
        <w:tc>
          <w:tcPr>
            <w:tcW w:w="1277" w:type="dxa"/>
            <w:gridSpan w:val="3"/>
            <w:tcBorders>
              <w:top w:val="single" w:sz="4" w:space="0" w:color="auto"/>
              <w:bottom w:val="single" w:sz="4" w:space="0" w:color="auto"/>
            </w:tcBorders>
            <w:vAlign w:val="center"/>
          </w:tcPr>
          <w:p w14:paraId="0AA51CA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7B499CA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520C301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9D2EB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116900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646C45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F79C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DEC4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491E44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29292E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BF4AB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0,8325</w:t>
            </w:r>
          </w:p>
        </w:tc>
      </w:tr>
      <w:tr w:rsidR="007D00BF" w:rsidRPr="007D00BF" w14:paraId="50660AA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0E4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5F5D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488E3E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140C6C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BAF55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4,1625</w:t>
            </w:r>
          </w:p>
        </w:tc>
      </w:tr>
      <w:tr w:rsidR="007D00BF" w:rsidRPr="007D00BF" w14:paraId="7237694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4A9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CECA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4E2D3C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3882D5D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E51C6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1,3875</w:t>
            </w:r>
          </w:p>
        </w:tc>
      </w:tr>
      <w:tr w:rsidR="007D00BF" w:rsidRPr="007D00BF" w14:paraId="6EEE2938" w14:textId="77777777" w:rsidTr="008576B9">
        <w:trPr>
          <w:trHeight w:val="340"/>
        </w:trPr>
        <w:tc>
          <w:tcPr>
            <w:tcW w:w="709" w:type="dxa"/>
            <w:tcBorders>
              <w:top w:val="nil"/>
              <w:left w:val="single" w:sz="6" w:space="0" w:color="auto"/>
              <w:bottom w:val="nil"/>
              <w:right w:val="nil"/>
            </w:tcBorders>
          </w:tcPr>
          <w:p w14:paraId="52CF469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4D357A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AD5C0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54EDE7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DB90E5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F67DF4C" w14:textId="77777777" w:rsidR="007D00BF" w:rsidRPr="007D00BF" w:rsidRDefault="007D00BF" w:rsidP="007D00BF">
            <w:pPr>
              <w:autoSpaceDE w:val="0"/>
              <w:autoSpaceDN w:val="0"/>
              <w:rPr>
                <w:i/>
                <w:iCs/>
                <w:noProof w:val="0"/>
                <w:lang w:val="en-US" w:eastAsia="ru-RU"/>
              </w:rPr>
            </w:pPr>
          </w:p>
        </w:tc>
      </w:tr>
      <w:tr w:rsidR="007D00BF" w:rsidRPr="007D00BF" w14:paraId="38E38DA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1B0358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79</w:t>
            </w:r>
          </w:p>
        </w:tc>
        <w:tc>
          <w:tcPr>
            <w:tcW w:w="1277" w:type="dxa"/>
            <w:gridSpan w:val="3"/>
            <w:tcBorders>
              <w:top w:val="single" w:sz="4" w:space="0" w:color="auto"/>
              <w:bottom w:val="single" w:sz="4" w:space="0" w:color="auto"/>
            </w:tcBorders>
            <w:vAlign w:val="center"/>
          </w:tcPr>
          <w:p w14:paraId="2002D41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278E36F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15E0653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C970E7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A13139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4B76CD4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F0F6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BF79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04A31B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005384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F1388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12,4875</w:t>
            </w:r>
          </w:p>
        </w:tc>
      </w:tr>
      <w:tr w:rsidR="007D00BF" w:rsidRPr="007D00BF" w14:paraId="6531843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EAF4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8637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F19FE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34B90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4F1A4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2,775</w:t>
            </w:r>
          </w:p>
        </w:tc>
      </w:tr>
      <w:tr w:rsidR="007D00BF" w:rsidRPr="007D00BF" w14:paraId="062A9F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9F4B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1EF0C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540878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640108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6A655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29,2735</w:t>
            </w:r>
          </w:p>
        </w:tc>
      </w:tr>
      <w:tr w:rsidR="007D00BF" w:rsidRPr="007D00BF" w14:paraId="32A328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BA02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ACE7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2432E9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03EC7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38364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0,0278</w:t>
            </w:r>
          </w:p>
        </w:tc>
      </w:tr>
      <w:tr w:rsidR="007D00BF" w:rsidRPr="007D00BF" w14:paraId="33FA177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81D9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4426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A75F9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B03B9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8EE2B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0,0278</w:t>
            </w:r>
          </w:p>
        </w:tc>
      </w:tr>
      <w:tr w:rsidR="007D00BF" w:rsidRPr="007D00BF" w14:paraId="0071ABA1" w14:textId="77777777" w:rsidTr="008576B9">
        <w:trPr>
          <w:trHeight w:val="340"/>
        </w:trPr>
        <w:tc>
          <w:tcPr>
            <w:tcW w:w="709" w:type="dxa"/>
            <w:tcBorders>
              <w:top w:val="nil"/>
              <w:left w:val="single" w:sz="6" w:space="0" w:color="auto"/>
              <w:bottom w:val="nil"/>
              <w:right w:val="nil"/>
            </w:tcBorders>
          </w:tcPr>
          <w:p w14:paraId="1C62EEB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A6CF56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10FC4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50223F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E29B3B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0E01AD2" w14:textId="77777777" w:rsidR="007D00BF" w:rsidRPr="007D00BF" w:rsidRDefault="007D00BF" w:rsidP="007D00BF">
            <w:pPr>
              <w:autoSpaceDE w:val="0"/>
              <w:autoSpaceDN w:val="0"/>
              <w:rPr>
                <w:i/>
                <w:iCs/>
                <w:noProof w:val="0"/>
                <w:lang w:val="en-US" w:eastAsia="ru-RU"/>
              </w:rPr>
            </w:pPr>
          </w:p>
        </w:tc>
      </w:tr>
      <w:tr w:rsidR="007D00BF" w:rsidRPr="007D00BF" w14:paraId="325FBC5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D201F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80</w:t>
            </w:r>
          </w:p>
        </w:tc>
        <w:tc>
          <w:tcPr>
            <w:tcW w:w="1277" w:type="dxa"/>
            <w:gridSpan w:val="3"/>
            <w:tcBorders>
              <w:top w:val="single" w:sz="4" w:space="0" w:color="auto"/>
              <w:bottom w:val="single" w:sz="4" w:space="0" w:color="auto"/>
            </w:tcBorders>
            <w:vAlign w:val="center"/>
          </w:tcPr>
          <w:p w14:paraId="4AA1A58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3658717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7A04D72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6BF3B4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1152D91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1C34CF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A61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F82AB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068AC5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4C7D3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1148B6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0,8325</w:t>
            </w:r>
          </w:p>
        </w:tc>
      </w:tr>
      <w:tr w:rsidR="007D00BF" w:rsidRPr="007D00BF" w14:paraId="7C3EC67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890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6AB38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1676A9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61542A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4E47A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4,1625</w:t>
            </w:r>
          </w:p>
        </w:tc>
      </w:tr>
      <w:tr w:rsidR="007D00BF" w:rsidRPr="007D00BF" w14:paraId="642CAEC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FDF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2CD5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00FE0F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2D9844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58D98D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1,3875</w:t>
            </w:r>
          </w:p>
        </w:tc>
      </w:tr>
      <w:tr w:rsidR="007D00BF" w:rsidRPr="007D00BF" w14:paraId="2DBB370D" w14:textId="77777777" w:rsidTr="008576B9">
        <w:trPr>
          <w:trHeight w:val="340"/>
        </w:trPr>
        <w:tc>
          <w:tcPr>
            <w:tcW w:w="709" w:type="dxa"/>
            <w:tcBorders>
              <w:top w:val="nil"/>
              <w:left w:val="single" w:sz="6" w:space="0" w:color="auto"/>
              <w:bottom w:val="nil"/>
              <w:right w:val="nil"/>
            </w:tcBorders>
          </w:tcPr>
          <w:p w14:paraId="213AF66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E0B473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B746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F1651D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64F6BF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FECE288" w14:textId="77777777" w:rsidR="007D00BF" w:rsidRPr="007D00BF" w:rsidRDefault="007D00BF" w:rsidP="007D00BF">
            <w:pPr>
              <w:autoSpaceDE w:val="0"/>
              <w:autoSpaceDN w:val="0"/>
              <w:rPr>
                <w:i/>
                <w:iCs/>
                <w:noProof w:val="0"/>
                <w:lang w:val="en-US" w:eastAsia="ru-RU"/>
              </w:rPr>
            </w:pPr>
          </w:p>
        </w:tc>
      </w:tr>
      <w:tr w:rsidR="007D00BF" w:rsidRPr="007D00BF" w14:paraId="6AF392C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3BB7A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81</w:t>
            </w:r>
          </w:p>
        </w:tc>
        <w:tc>
          <w:tcPr>
            <w:tcW w:w="1277" w:type="dxa"/>
            <w:gridSpan w:val="3"/>
            <w:tcBorders>
              <w:top w:val="single" w:sz="4" w:space="0" w:color="auto"/>
              <w:bottom w:val="single" w:sz="4" w:space="0" w:color="auto"/>
            </w:tcBorders>
            <w:vAlign w:val="center"/>
          </w:tcPr>
          <w:p w14:paraId="48024C6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1B39DC1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7D00BF">
              <w:rPr>
                <w:rFonts w:ascii="Times New Roman CYR" w:hAnsi="Times New Roman CYR" w:cs="Times New Roman CYR"/>
                <w:b/>
                <w:bCs/>
                <w:noProof w:val="0"/>
                <w:sz w:val="16"/>
                <w:szCs w:val="16"/>
                <w:lang w:val="en-US" w:eastAsia="ru-RU"/>
              </w:rPr>
              <w:t xml:space="preserve"> </w:t>
            </w:r>
          </w:p>
          <w:p w14:paraId="15BE4D6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0AD495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2E3099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27,75</w:t>
            </w:r>
          </w:p>
        </w:tc>
      </w:tr>
      <w:tr w:rsidR="007D00BF" w:rsidRPr="007D00BF" w14:paraId="21F17B6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40EC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CC8B53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7ADC40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6EA2E8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ACCE8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15,2625</w:t>
            </w:r>
          </w:p>
        </w:tc>
      </w:tr>
      <w:tr w:rsidR="007D00BF" w:rsidRPr="007D00BF" w14:paraId="35852A9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8C4D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432C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21126C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5ACDEE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9441F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11,10</w:t>
            </w:r>
          </w:p>
        </w:tc>
      </w:tr>
      <w:tr w:rsidR="007D00BF" w:rsidRPr="007D00BF" w14:paraId="07EB0CD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F5C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4ED0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62986C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0C9706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8F19B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1,665</w:t>
            </w:r>
          </w:p>
        </w:tc>
      </w:tr>
      <w:tr w:rsidR="007D00BF" w:rsidRPr="007D00BF" w14:paraId="1FBBE5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80F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55F1A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0C24F1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005B61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CBD92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13,875</w:t>
            </w:r>
          </w:p>
        </w:tc>
      </w:tr>
      <w:tr w:rsidR="007D00BF" w:rsidRPr="007D00BF" w14:paraId="68AAC21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DF08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0FFF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3BC595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2607A7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EAEF2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1,3875</w:t>
            </w:r>
          </w:p>
        </w:tc>
      </w:tr>
      <w:tr w:rsidR="007D00BF" w:rsidRPr="007D00BF" w14:paraId="10089A6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401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09721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746ACD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4068C4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E5939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0,0555</w:t>
            </w:r>
          </w:p>
        </w:tc>
      </w:tr>
      <w:tr w:rsidR="007D00BF" w:rsidRPr="007D00BF" w14:paraId="6A717515" w14:textId="77777777" w:rsidTr="008576B9">
        <w:trPr>
          <w:trHeight w:val="340"/>
        </w:trPr>
        <w:tc>
          <w:tcPr>
            <w:tcW w:w="709" w:type="dxa"/>
            <w:tcBorders>
              <w:top w:val="nil"/>
              <w:left w:val="single" w:sz="6" w:space="0" w:color="auto"/>
              <w:bottom w:val="nil"/>
              <w:right w:val="nil"/>
            </w:tcBorders>
          </w:tcPr>
          <w:p w14:paraId="3517D7E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EC2902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2052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810871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D1B922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5C3250E" w14:textId="77777777" w:rsidR="007D00BF" w:rsidRPr="007D00BF" w:rsidRDefault="007D00BF" w:rsidP="007D00BF">
            <w:pPr>
              <w:autoSpaceDE w:val="0"/>
              <w:autoSpaceDN w:val="0"/>
              <w:rPr>
                <w:i/>
                <w:iCs/>
                <w:noProof w:val="0"/>
                <w:lang w:val="en-US" w:eastAsia="ru-RU"/>
              </w:rPr>
            </w:pPr>
          </w:p>
        </w:tc>
      </w:tr>
      <w:tr w:rsidR="007D00BF" w:rsidRPr="007D00BF" w14:paraId="152BEC5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A58F2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82</w:t>
            </w:r>
          </w:p>
        </w:tc>
        <w:tc>
          <w:tcPr>
            <w:tcW w:w="1277" w:type="dxa"/>
            <w:gridSpan w:val="3"/>
            <w:tcBorders>
              <w:top w:val="single" w:sz="4" w:space="0" w:color="auto"/>
              <w:bottom w:val="single" w:sz="4" w:space="0" w:color="auto"/>
            </w:tcBorders>
            <w:vAlign w:val="center"/>
          </w:tcPr>
          <w:p w14:paraId="7371B3E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CJ04B</w:t>
            </w:r>
          </w:p>
        </w:tc>
        <w:tc>
          <w:tcPr>
            <w:tcW w:w="6520" w:type="dxa"/>
            <w:gridSpan w:val="5"/>
            <w:tcBorders>
              <w:top w:val="single" w:sz="4" w:space="0" w:color="auto"/>
              <w:bottom w:val="single" w:sz="4" w:space="0" w:color="auto"/>
            </w:tcBorders>
          </w:tcPr>
          <w:p w14:paraId="6C1015A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7D00BF">
              <w:rPr>
                <w:rFonts w:ascii="Times New Roman CYR" w:hAnsi="Times New Roman CYR" w:cs="Times New Roman CYR"/>
                <w:b/>
                <w:bCs/>
                <w:noProof w:val="0"/>
                <w:sz w:val="16"/>
                <w:szCs w:val="16"/>
                <w:lang w:val="en-US" w:eastAsia="ru-RU"/>
              </w:rPr>
              <w:t xml:space="preserve"> </w:t>
            </w:r>
          </w:p>
          <w:p w14:paraId="401BE5C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94A3CF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001087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21,10</w:t>
            </w:r>
          </w:p>
        </w:tc>
      </w:tr>
      <w:tr w:rsidR="007D00BF" w:rsidRPr="007D00BF" w14:paraId="4EDD9A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64BC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64E83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7133010012100</w:t>
            </w:r>
          </w:p>
        </w:tc>
        <w:tc>
          <w:tcPr>
            <w:tcW w:w="6521" w:type="dxa"/>
            <w:gridSpan w:val="5"/>
            <w:tcBorders>
              <w:top w:val="nil"/>
              <w:bottom w:val="single" w:sz="2" w:space="0" w:color="auto"/>
            </w:tcBorders>
          </w:tcPr>
          <w:p w14:paraId="3D2CBF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Ipsosar</w:t>
            </w:r>
          </w:p>
        </w:tc>
        <w:tc>
          <w:tcPr>
            <w:tcW w:w="993" w:type="dxa"/>
            <w:gridSpan w:val="2"/>
            <w:tcBorders>
              <w:top w:val="nil"/>
              <w:bottom w:val="single" w:sz="2" w:space="0" w:color="auto"/>
            </w:tcBorders>
          </w:tcPr>
          <w:p w14:paraId="78CBA0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6EA20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8,44</w:t>
            </w:r>
          </w:p>
        </w:tc>
      </w:tr>
      <w:tr w:rsidR="007D00BF" w:rsidRPr="007D00BF" w14:paraId="4C8B0FD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C999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F4C91F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27888A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C30351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071E5D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1,055</w:t>
            </w:r>
          </w:p>
        </w:tc>
      </w:tr>
      <w:tr w:rsidR="007D00BF" w:rsidRPr="007D00BF" w14:paraId="064348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BA7C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90AD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5D5AF0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04B792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18068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31,65</w:t>
            </w:r>
          </w:p>
        </w:tc>
      </w:tr>
      <w:tr w:rsidR="007D00BF" w:rsidRPr="007D00BF" w14:paraId="4FCCD4D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2ABB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C1DC8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2812106305900</w:t>
            </w:r>
          </w:p>
        </w:tc>
        <w:tc>
          <w:tcPr>
            <w:tcW w:w="6521" w:type="dxa"/>
            <w:gridSpan w:val="5"/>
            <w:tcBorders>
              <w:top w:val="nil"/>
              <w:bottom w:val="single" w:sz="2" w:space="0" w:color="auto"/>
            </w:tcBorders>
          </w:tcPr>
          <w:p w14:paraId="2E34F8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Profiluri uzinate</w:t>
            </w:r>
          </w:p>
        </w:tc>
        <w:tc>
          <w:tcPr>
            <w:tcW w:w="993" w:type="dxa"/>
            <w:gridSpan w:val="2"/>
            <w:tcBorders>
              <w:top w:val="nil"/>
              <w:bottom w:val="single" w:sz="2" w:space="0" w:color="auto"/>
            </w:tcBorders>
          </w:tcPr>
          <w:p w14:paraId="413257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36333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22,577</w:t>
            </w:r>
          </w:p>
        </w:tc>
      </w:tr>
      <w:tr w:rsidR="007D00BF" w:rsidRPr="007D00BF" w14:paraId="310A1A5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EBEC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0B8F3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62575D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4CAC9F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57B2A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0,0317</w:t>
            </w:r>
          </w:p>
        </w:tc>
      </w:tr>
      <w:tr w:rsidR="007D00BF" w:rsidRPr="007D00BF" w14:paraId="79596C9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1EDC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2BA12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AD2B9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116C2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140AD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0,0422</w:t>
            </w:r>
          </w:p>
        </w:tc>
      </w:tr>
      <w:tr w:rsidR="007D00BF" w:rsidRPr="007D00BF" w14:paraId="76351C45" w14:textId="77777777" w:rsidTr="008576B9">
        <w:trPr>
          <w:trHeight w:val="340"/>
        </w:trPr>
        <w:tc>
          <w:tcPr>
            <w:tcW w:w="709" w:type="dxa"/>
            <w:tcBorders>
              <w:top w:val="nil"/>
              <w:left w:val="single" w:sz="6" w:space="0" w:color="auto"/>
              <w:bottom w:val="nil"/>
              <w:right w:val="nil"/>
            </w:tcBorders>
          </w:tcPr>
          <w:p w14:paraId="76A8B1A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0B34B3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959AC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03CF40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D69F4A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4DC65AA" w14:textId="77777777" w:rsidR="007D00BF" w:rsidRPr="007D00BF" w:rsidRDefault="007D00BF" w:rsidP="007D00BF">
            <w:pPr>
              <w:autoSpaceDE w:val="0"/>
              <w:autoSpaceDN w:val="0"/>
              <w:rPr>
                <w:i/>
                <w:iCs/>
                <w:noProof w:val="0"/>
                <w:lang w:val="en-US" w:eastAsia="ru-RU"/>
              </w:rPr>
            </w:pPr>
          </w:p>
        </w:tc>
      </w:tr>
      <w:tr w:rsidR="007D00BF" w:rsidRPr="007D00BF" w14:paraId="6B93EBC3"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E8A8A62"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53EBD39A"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19219A7B" w14:textId="77777777" w:rsidR="007D00BF" w:rsidRPr="007D00BF" w:rsidRDefault="007D00BF" w:rsidP="007D00BF">
            <w:pPr>
              <w:autoSpaceDE w:val="0"/>
              <w:autoSpaceDN w:val="0"/>
              <w:rPr>
                <w:noProof w:val="0"/>
                <w:lang w:val="en-US" w:eastAsia="ru-RU"/>
              </w:rPr>
            </w:pPr>
          </w:p>
          <w:p w14:paraId="39302ADD" w14:textId="77777777" w:rsidR="007D00BF" w:rsidRPr="007D00BF" w:rsidRDefault="007D00BF" w:rsidP="007D00BF">
            <w:pPr>
              <w:autoSpaceDE w:val="0"/>
              <w:autoSpaceDN w:val="0"/>
              <w:rPr>
                <w:noProof w:val="0"/>
                <w:lang w:val="en-US" w:eastAsia="ru-RU"/>
              </w:rPr>
            </w:pPr>
          </w:p>
          <w:p w14:paraId="07E93362"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864FAF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74FB95D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2B02BF9" w14:textId="77777777" w:rsidR="007D00BF" w:rsidRPr="007D00BF" w:rsidRDefault="007D00BF" w:rsidP="007D00BF">
            <w:pPr>
              <w:autoSpaceDE w:val="0"/>
              <w:autoSpaceDN w:val="0"/>
              <w:rPr>
                <w:noProof w:val="0"/>
                <w:lang w:val="en-US" w:eastAsia="ru-RU"/>
              </w:rPr>
            </w:pPr>
          </w:p>
        </w:tc>
      </w:tr>
      <w:tr w:rsidR="007D00BF" w:rsidRPr="007D00BF" w14:paraId="5D9BD1FE"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4C87EDE"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3AB7DB32"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A60F11E"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40EF194"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C5680E6" w14:textId="77777777" w:rsidR="007D00BF" w:rsidRPr="007D00BF" w:rsidRDefault="007D00BF" w:rsidP="007D00BF">
            <w:pPr>
              <w:autoSpaceDE w:val="0"/>
              <w:autoSpaceDN w:val="0"/>
              <w:rPr>
                <w:noProof w:val="0"/>
                <w:lang w:val="en-US" w:eastAsia="ru-RU"/>
              </w:rPr>
            </w:pPr>
          </w:p>
        </w:tc>
      </w:tr>
      <w:tr w:rsidR="007D00BF" w:rsidRPr="007D00BF" w14:paraId="5553ED13"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DD3E054"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451D54E"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270BC32"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9F0A01B"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2F3B12C3"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84B8C59" w14:textId="77777777" w:rsidR="007D00BF" w:rsidRPr="007D00BF" w:rsidRDefault="007D00BF" w:rsidP="007D00BF">
            <w:pPr>
              <w:autoSpaceDE w:val="0"/>
              <w:autoSpaceDN w:val="0"/>
              <w:rPr>
                <w:b/>
                <w:bCs/>
                <w:noProof w:val="0"/>
                <w:lang w:val="en-US" w:eastAsia="ru-RU"/>
              </w:rPr>
            </w:pPr>
          </w:p>
        </w:tc>
      </w:tr>
      <w:tr w:rsidR="007D00BF" w:rsidRPr="007D00BF" w14:paraId="10F5ECDE"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FBADB54"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0E7CEECD"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69E1D44F" w14:textId="77777777" w:rsidR="007D00BF" w:rsidRPr="007D00BF" w:rsidRDefault="007D00BF" w:rsidP="007D00BF">
            <w:pPr>
              <w:autoSpaceDE w:val="0"/>
              <w:autoSpaceDN w:val="0"/>
              <w:rPr>
                <w:noProof w:val="0"/>
                <w:lang w:val="en-US" w:eastAsia="ru-RU"/>
              </w:rPr>
            </w:pPr>
          </w:p>
          <w:p w14:paraId="179AD07D" w14:textId="77777777" w:rsidR="007D00BF" w:rsidRPr="007D00BF" w:rsidRDefault="007D00BF" w:rsidP="007D00BF">
            <w:pPr>
              <w:autoSpaceDE w:val="0"/>
              <w:autoSpaceDN w:val="0"/>
              <w:rPr>
                <w:noProof w:val="0"/>
                <w:lang w:val="en-US" w:eastAsia="ru-RU"/>
              </w:rPr>
            </w:pPr>
          </w:p>
          <w:p w14:paraId="293D139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7247872"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D2D6DE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2DF0600" w14:textId="77777777" w:rsidR="007D00BF" w:rsidRPr="007D00BF" w:rsidRDefault="007D00BF" w:rsidP="007D00BF">
            <w:pPr>
              <w:autoSpaceDE w:val="0"/>
              <w:autoSpaceDN w:val="0"/>
              <w:rPr>
                <w:noProof w:val="0"/>
                <w:lang w:val="en-US" w:eastAsia="ru-RU"/>
              </w:rPr>
            </w:pPr>
          </w:p>
        </w:tc>
      </w:tr>
      <w:tr w:rsidR="007D00BF" w:rsidRPr="007D00BF" w14:paraId="0BBD44A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58CC356"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42E870B"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7FF91CE"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289596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A3704BA" w14:textId="77777777" w:rsidR="007D00BF" w:rsidRPr="007D00BF" w:rsidRDefault="007D00BF" w:rsidP="007D00BF">
            <w:pPr>
              <w:autoSpaceDE w:val="0"/>
              <w:autoSpaceDN w:val="0"/>
              <w:rPr>
                <w:noProof w:val="0"/>
                <w:lang w:val="en-US" w:eastAsia="ru-RU"/>
              </w:rPr>
            </w:pPr>
          </w:p>
        </w:tc>
      </w:tr>
      <w:tr w:rsidR="007D00BF" w:rsidRPr="007D00BF" w14:paraId="22948B8D"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6FEFEB9"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F7EF36C"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44D4596"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3734CAF"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Ремонтные работы в спальной</w:t>
            </w:r>
          </w:p>
        </w:tc>
        <w:tc>
          <w:tcPr>
            <w:tcW w:w="1370" w:type="dxa"/>
            <w:tcBorders>
              <w:top w:val="single" w:sz="4" w:space="0" w:color="auto"/>
              <w:left w:val="nil"/>
              <w:bottom w:val="single" w:sz="4" w:space="0" w:color="auto"/>
              <w:right w:val="nil"/>
            </w:tcBorders>
          </w:tcPr>
          <w:p w14:paraId="49518A19"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582BC795" w14:textId="77777777" w:rsidR="007D00BF" w:rsidRPr="007D00BF" w:rsidRDefault="007D00BF" w:rsidP="007D00BF">
            <w:pPr>
              <w:autoSpaceDE w:val="0"/>
              <w:autoSpaceDN w:val="0"/>
              <w:rPr>
                <w:b/>
                <w:bCs/>
                <w:noProof w:val="0"/>
                <w:lang w:val="ru-RU" w:eastAsia="ru-RU"/>
              </w:rPr>
            </w:pPr>
          </w:p>
        </w:tc>
      </w:tr>
      <w:tr w:rsidR="007D00BF" w:rsidRPr="007D00BF" w14:paraId="1A06BBC0"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7BA73B2"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06F5347B"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07EB0ABC" w14:textId="77777777" w:rsidR="007D00BF" w:rsidRPr="007D00BF" w:rsidRDefault="007D00BF" w:rsidP="007D00BF">
            <w:pPr>
              <w:autoSpaceDE w:val="0"/>
              <w:autoSpaceDN w:val="0"/>
              <w:rPr>
                <w:noProof w:val="0"/>
                <w:lang w:val="ru-RU" w:eastAsia="ru-RU"/>
              </w:rPr>
            </w:pPr>
          </w:p>
          <w:p w14:paraId="5F077CAD" w14:textId="77777777" w:rsidR="007D00BF" w:rsidRPr="007D00BF" w:rsidRDefault="007D00BF" w:rsidP="007D00BF">
            <w:pPr>
              <w:autoSpaceDE w:val="0"/>
              <w:autoSpaceDN w:val="0"/>
              <w:rPr>
                <w:noProof w:val="0"/>
                <w:lang w:val="ru-RU" w:eastAsia="ru-RU"/>
              </w:rPr>
            </w:pPr>
          </w:p>
          <w:p w14:paraId="3D46E365"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638E7EC5"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6CA226AD"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23B2B642" w14:textId="77777777" w:rsidR="007D00BF" w:rsidRPr="007D00BF" w:rsidRDefault="007D00BF" w:rsidP="007D00BF">
            <w:pPr>
              <w:autoSpaceDE w:val="0"/>
              <w:autoSpaceDN w:val="0"/>
              <w:rPr>
                <w:noProof w:val="0"/>
                <w:lang w:val="ru-RU" w:eastAsia="ru-RU"/>
              </w:rPr>
            </w:pPr>
          </w:p>
        </w:tc>
      </w:tr>
      <w:tr w:rsidR="007D00BF" w:rsidRPr="007D00BF" w14:paraId="41FC0D8C"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F5D69F4"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0DB667C5"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29B7B7E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816C966"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D391589" w14:textId="77777777" w:rsidR="007D00BF" w:rsidRPr="007D00BF" w:rsidRDefault="007D00BF" w:rsidP="007D00BF">
            <w:pPr>
              <w:autoSpaceDE w:val="0"/>
              <w:autoSpaceDN w:val="0"/>
              <w:rPr>
                <w:noProof w:val="0"/>
                <w:lang w:val="en-US" w:eastAsia="ru-RU"/>
              </w:rPr>
            </w:pPr>
          </w:p>
        </w:tc>
      </w:tr>
      <w:tr w:rsidR="007D00BF" w:rsidRPr="007D00BF" w14:paraId="1C72C701"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DA09989"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52F0945"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8835024"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0A65821"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Спальная</w:t>
            </w:r>
          </w:p>
        </w:tc>
        <w:tc>
          <w:tcPr>
            <w:tcW w:w="1370" w:type="dxa"/>
            <w:tcBorders>
              <w:top w:val="single" w:sz="4" w:space="0" w:color="auto"/>
              <w:left w:val="nil"/>
              <w:bottom w:val="single" w:sz="4" w:space="0" w:color="auto"/>
              <w:right w:val="nil"/>
            </w:tcBorders>
          </w:tcPr>
          <w:p w14:paraId="388FEF23"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04D5E304" w14:textId="77777777" w:rsidR="007D00BF" w:rsidRPr="007D00BF" w:rsidRDefault="007D00BF" w:rsidP="007D00BF">
            <w:pPr>
              <w:autoSpaceDE w:val="0"/>
              <w:autoSpaceDN w:val="0"/>
              <w:rPr>
                <w:b/>
                <w:bCs/>
                <w:noProof w:val="0"/>
                <w:lang w:val="en-US" w:eastAsia="ru-RU"/>
              </w:rPr>
            </w:pPr>
          </w:p>
        </w:tc>
      </w:tr>
      <w:tr w:rsidR="007D00BF" w:rsidRPr="007D00BF" w14:paraId="0EF420A2" w14:textId="77777777" w:rsidTr="008576B9">
        <w:tc>
          <w:tcPr>
            <w:tcW w:w="709" w:type="dxa"/>
            <w:tcBorders>
              <w:top w:val="nil"/>
              <w:left w:val="single" w:sz="6" w:space="0" w:color="auto"/>
              <w:bottom w:val="nil"/>
              <w:right w:val="nil"/>
            </w:tcBorders>
          </w:tcPr>
          <w:p w14:paraId="7A492DD4"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4700E42"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9DFD7B6"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 Сан узел</w:t>
            </w:r>
          </w:p>
          <w:p w14:paraId="5B6343D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A2FAB4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1CAF139"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1951284" w14:textId="77777777" w:rsidR="007D00BF" w:rsidRPr="007D00BF" w:rsidRDefault="007D00BF" w:rsidP="007D00BF">
            <w:pPr>
              <w:autoSpaceDE w:val="0"/>
              <w:autoSpaceDN w:val="0"/>
              <w:rPr>
                <w:noProof w:val="0"/>
                <w:lang w:val="en-US" w:eastAsia="ru-RU"/>
              </w:rPr>
            </w:pPr>
          </w:p>
        </w:tc>
      </w:tr>
      <w:tr w:rsidR="007D00BF" w:rsidRPr="007D00BF" w14:paraId="7B0ED736" w14:textId="77777777" w:rsidTr="008576B9">
        <w:tc>
          <w:tcPr>
            <w:tcW w:w="709" w:type="dxa"/>
            <w:tcBorders>
              <w:top w:val="nil"/>
              <w:left w:val="single" w:sz="6" w:space="0" w:color="auto"/>
              <w:bottom w:val="nil"/>
              <w:right w:val="nil"/>
            </w:tcBorders>
          </w:tcPr>
          <w:p w14:paraId="46948FB0"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4C592C8D"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40F005B"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1.5.1. Демонтажные работы в сан узле</w:t>
            </w:r>
          </w:p>
          <w:p w14:paraId="1E8D6273"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106A2E1"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6A3680E"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5DBC485" w14:textId="77777777" w:rsidR="007D00BF" w:rsidRPr="007D00BF" w:rsidRDefault="007D00BF" w:rsidP="007D00BF">
            <w:pPr>
              <w:autoSpaceDE w:val="0"/>
              <w:autoSpaceDN w:val="0"/>
              <w:rPr>
                <w:noProof w:val="0"/>
                <w:lang w:val="en-US" w:eastAsia="ru-RU"/>
              </w:rPr>
            </w:pPr>
          </w:p>
        </w:tc>
      </w:tr>
      <w:tr w:rsidR="007D00BF" w:rsidRPr="007D00BF" w14:paraId="4931749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3633BF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83</w:t>
            </w:r>
          </w:p>
        </w:tc>
        <w:tc>
          <w:tcPr>
            <w:tcW w:w="1277" w:type="dxa"/>
            <w:gridSpan w:val="3"/>
            <w:tcBorders>
              <w:top w:val="single" w:sz="4" w:space="0" w:color="auto"/>
              <w:bottom w:val="single" w:sz="4" w:space="0" w:color="auto"/>
            </w:tcBorders>
            <w:vAlign w:val="center"/>
          </w:tcPr>
          <w:p w14:paraId="1100244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RpIB12B</w:t>
            </w:r>
          </w:p>
        </w:tc>
        <w:tc>
          <w:tcPr>
            <w:tcW w:w="6520" w:type="dxa"/>
            <w:gridSpan w:val="5"/>
            <w:tcBorders>
              <w:top w:val="single" w:sz="4" w:space="0" w:color="auto"/>
              <w:bottom w:val="single" w:sz="4" w:space="0" w:color="auto"/>
            </w:tcBorders>
          </w:tcPr>
          <w:p w14:paraId="4D7BD44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Demontari convectoare-radiator  cu pina la 25 elemente (Снятие конвекторов-радиаторов  с количеством до 25 элементов)</w:t>
            </w:r>
            <w:r w:rsidRPr="007D00BF">
              <w:rPr>
                <w:rFonts w:ascii="Times New Roman CYR" w:hAnsi="Times New Roman CYR" w:cs="Times New Roman CYR"/>
                <w:b/>
                <w:bCs/>
                <w:noProof w:val="0"/>
                <w:sz w:val="16"/>
                <w:szCs w:val="16"/>
                <w:lang w:val="en-US" w:eastAsia="ru-RU"/>
              </w:rPr>
              <w:t xml:space="preserve"> </w:t>
            </w:r>
          </w:p>
          <w:p w14:paraId="228BEC5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CF63D5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D9CF36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3063D5C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22F4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EC84A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7CA97D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0D3587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99E7E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w:t>
            </w:r>
          </w:p>
        </w:tc>
      </w:tr>
      <w:tr w:rsidR="007D00BF" w:rsidRPr="007D00BF" w14:paraId="0118433C" w14:textId="77777777" w:rsidTr="008576B9">
        <w:trPr>
          <w:trHeight w:val="340"/>
        </w:trPr>
        <w:tc>
          <w:tcPr>
            <w:tcW w:w="709" w:type="dxa"/>
            <w:tcBorders>
              <w:top w:val="nil"/>
              <w:left w:val="single" w:sz="6" w:space="0" w:color="auto"/>
              <w:bottom w:val="nil"/>
              <w:right w:val="nil"/>
            </w:tcBorders>
          </w:tcPr>
          <w:p w14:paraId="010D6BD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EEFF8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DCECC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183192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D69A3D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8BE8C47" w14:textId="77777777" w:rsidR="007D00BF" w:rsidRPr="007D00BF" w:rsidRDefault="007D00BF" w:rsidP="007D00BF">
            <w:pPr>
              <w:autoSpaceDE w:val="0"/>
              <w:autoSpaceDN w:val="0"/>
              <w:rPr>
                <w:i/>
                <w:iCs/>
                <w:noProof w:val="0"/>
                <w:lang w:val="en-US" w:eastAsia="ru-RU"/>
              </w:rPr>
            </w:pPr>
          </w:p>
        </w:tc>
      </w:tr>
      <w:tr w:rsidR="007D00BF" w:rsidRPr="007D00BF" w14:paraId="496C016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AD7F43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84</w:t>
            </w:r>
          </w:p>
        </w:tc>
        <w:tc>
          <w:tcPr>
            <w:tcW w:w="1277" w:type="dxa"/>
            <w:gridSpan w:val="3"/>
            <w:tcBorders>
              <w:top w:val="single" w:sz="4" w:space="0" w:color="auto"/>
              <w:bottom w:val="single" w:sz="4" w:space="0" w:color="auto"/>
            </w:tcBorders>
            <w:vAlign w:val="center"/>
          </w:tcPr>
          <w:p w14:paraId="69BFD9C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RpSC06A</w:t>
            </w:r>
          </w:p>
        </w:tc>
        <w:tc>
          <w:tcPr>
            <w:tcW w:w="6520" w:type="dxa"/>
            <w:gridSpan w:val="5"/>
            <w:tcBorders>
              <w:top w:val="single" w:sz="4" w:space="0" w:color="auto"/>
              <w:bottom w:val="single" w:sz="4" w:space="0" w:color="auto"/>
            </w:tcBorders>
          </w:tcPr>
          <w:p w14:paraId="0011EAA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unui vas de closet din faianta, complet echipat   (Снятие фаянсового унитаза, полностью укомплектованного)</w:t>
            </w:r>
            <w:r w:rsidRPr="007D00BF">
              <w:rPr>
                <w:rFonts w:ascii="Times New Roman CYR" w:hAnsi="Times New Roman CYR" w:cs="Times New Roman CYR"/>
                <w:b/>
                <w:bCs/>
                <w:noProof w:val="0"/>
                <w:sz w:val="16"/>
                <w:szCs w:val="16"/>
                <w:lang w:val="en-US" w:eastAsia="ru-RU"/>
              </w:rPr>
              <w:t xml:space="preserve"> </w:t>
            </w:r>
          </w:p>
          <w:p w14:paraId="4A635AD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9FB11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695A549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0FB48D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E3FA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5DD4B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5FB58C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52D725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2BEE06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w:t>
            </w:r>
          </w:p>
        </w:tc>
      </w:tr>
      <w:tr w:rsidR="007D00BF" w:rsidRPr="007D00BF" w14:paraId="382D3DFA" w14:textId="77777777" w:rsidTr="008576B9">
        <w:trPr>
          <w:trHeight w:val="340"/>
        </w:trPr>
        <w:tc>
          <w:tcPr>
            <w:tcW w:w="709" w:type="dxa"/>
            <w:tcBorders>
              <w:top w:val="nil"/>
              <w:left w:val="single" w:sz="6" w:space="0" w:color="auto"/>
              <w:bottom w:val="nil"/>
              <w:right w:val="nil"/>
            </w:tcBorders>
          </w:tcPr>
          <w:p w14:paraId="1C99513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0CE731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B2222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79A3C1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2FF287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1C1858D" w14:textId="77777777" w:rsidR="007D00BF" w:rsidRPr="007D00BF" w:rsidRDefault="007D00BF" w:rsidP="007D00BF">
            <w:pPr>
              <w:autoSpaceDE w:val="0"/>
              <w:autoSpaceDN w:val="0"/>
              <w:rPr>
                <w:i/>
                <w:iCs/>
                <w:noProof w:val="0"/>
                <w:lang w:val="en-US" w:eastAsia="ru-RU"/>
              </w:rPr>
            </w:pPr>
          </w:p>
        </w:tc>
      </w:tr>
      <w:tr w:rsidR="007D00BF" w:rsidRPr="007D00BF" w14:paraId="689D5D2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AAF6BC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85</w:t>
            </w:r>
          </w:p>
        </w:tc>
        <w:tc>
          <w:tcPr>
            <w:tcW w:w="1277" w:type="dxa"/>
            <w:gridSpan w:val="3"/>
            <w:tcBorders>
              <w:top w:val="single" w:sz="4" w:space="0" w:color="auto"/>
              <w:bottom w:val="single" w:sz="4" w:space="0" w:color="auto"/>
            </w:tcBorders>
            <w:vAlign w:val="center"/>
          </w:tcPr>
          <w:p w14:paraId="76C751F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RpSC05A</w:t>
            </w:r>
          </w:p>
        </w:tc>
        <w:tc>
          <w:tcPr>
            <w:tcW w:w="6520" w:type="dxa"/>
            <w:gridSpan w:val="5"/>
            <w:tcBorders>
              <w:top w:val="single" w:sz="4" w:space="0" w:color="auto"/>
              <w:bottom w:val="single" w:sz="4" w:space="0" w:color="auto"/>
            </w:tcBorders>
          </w:tcPr>
          <w:p w14:paraId="57A151C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unui lavoar de faianta, inclusiv accesoriile  (Снятие фаянсового умывальника, включая принадлежности)</w:t>
            </w:r>
            <w:r w:rsidRPr="007D00BF">
              <w:rPr>
                <w:rFonts w:ascii="Times New Roman CYR" w:hAnsi="Times New Roman CYR" w:cs="Times New Roman CYR"/>
                <w:b/>
                <w:bCs/>
                <w:noProof w:val="0"/>
                <w:sz w:val="16"/>
                <w:szCs w:val="16"/>
                <w:lang w:val="en-US" w:eastAsia="ru-RU"/>
              </w:rPr>
              <w:t xml:space="preserve"> </w:t>
            </w:r>
          </w:p>
          <w:p w14:paraId="62CBAE6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AEDFD6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571F58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0F137D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C58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ABCF1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363550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365A09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73533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1,90</w:t>
            </w:r>
          </w:p>
        </w:tc>
      </w:tr>
      <w:tr w:rsidR="007D00BF" w:rsidRPr="007D00BF" w14:paraId="45DC543B" w14:textId="77777777" w:rsidTr="008576B9">
        <w:trPr>
          <w:trHeight w:val="340"/>
        </w:trPr>
        <w:tc>
          <w:tcPr>
            <w:tcW w:w="709" w:type="dxa"/>
            <w:tcBorders>
              <w:top w:val="nil"/>
              <w:left w:val="single" w:sz="6" w:space="0" w:color="auto"/>
              <w:bottom w:val="nil"/>
              <w:right w:val="nil"/>
            </w:tcBorders>
          </w:tcPr>
          <w:p w14:paraId="79CA22C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AA4211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595C3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D7ABB8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87A023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BB2CFD7" w14:textId="77777777" w:rsidR="007D00BF" w:rsidRPr="007D00BF" w:rsidRDefault="007D00BF" w:rsidP="007D00BF">
            <w:pPr>
              <w:autoSpaceDE w:val="0"/>
              <w:autoSpaceDN w:val="0"/>
              <w:rPr>
                <w:i/>
                <w:iCs/>
                <w:noProof w:val="0"/>
                <w:lang w:val="en-US" w:eastAsia="ru-RU"/>
              </w:rPr>
            </w:pPr>
          </w:p>
        </w:tc>
      </w:tr>
      <w:tr w:rsidR="007D00BF" w:rsidRPr="007D00BF" w14:paraId="14DB0FB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0982F4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86</w:t>
            </w:r>
          </w:p>
        </w:tc>
        <w:tc>
          <w:tcPr>
            <w:tcW w:w="1277" w:type="dxa"/>
            <w:gridSpan w:val="3"/>
            <w:tcBorders>
              <w:top w:val="single" w:sz="4" w:space="0" w:color="auto"/>
              <w:bottom w:val="single" w:sz="4" w:space="0" w:color="auto"/>
            </w:tcBorders>
            <w:vAlign w:val="center"/>
          </w:tcPr>
          <w:p w14:paraId="595A9A7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RpSA04A</w:t>
            </w:r>
          </w:p>
        </w:tc>
        <w:tc>
          <w:tcPr>
            <w:tcW w:w="6520" w:type="dxa"/>
            <w:gridSpan w:val="5"/>
            <w:tcBorders>
              <w:top w:val="single" w:sz="4" w:space="0" w:color="auto"/>
              <w:bottom w:val="single" w:sz="4" w:space="0" w:color="auto"/>
            </w:tcBorders>
          </w:tcPr>
          <w:p w14:paraId="03E3F79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tevii din policrorura de vinil (PVC) neplastifiat tip greu existenta in interiorul cladirii, la legaturi, coloane, sau conducte de distributie, avind diametru de 12 mm - 50 mm (Разборка труб из непластифицированного ПВХ, тип тяжелый (G), установленных внутри зданий, в соединениях, стояках или распределительных трубопроводах, диаметр 12-50 мм)</w:t>
            </w:r>
            <w:r w:rsidRPr="007D00BF">
              <w:rPr>
                <w:rFonts w:ascii="Times New Roman CYR" w:hAnsi="Times New Roman CYR" w:cs="Times New Roman CYR"/>
                <w:b/>
                <w:bCs/>
                <w:noProof w:val="0"/>
                <w:sz w:val="16"/>
                <w:szCs w:val="16"/>
                <w:lang w:val="en-US" w:eastAsia="ru-RU"/>
              </w:rPr>
              <w:t xml:space="preserve"> </w:t>
            </w:r>
          </w:p>
          <w:p w14:paraId="5B9DE5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383A9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7D03C64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18,20</w:t>
            </w:r>
          </w:p>
        </w:tc>
      </w:tr>
      <w:tr w:rsidR="007D00BF" w:rsidRPr="007D00BF" w14:paraId="63AF403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71C6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08657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562A6B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347316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E29C6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1,092</w:t>
            </w:r>
          </w:p>
        </w:tc>
      </w:tr>
      <w:tr w:rsidR="007D00BF" w:rsidRPr="007D00BF" w14:paraId="5AF59207" w14:textId="77777777" w:rsidTr="008576B9">
        <w:trPr>
          <w:trHeight w:val="340"/>
        </w:trPr>
        <w:tc>
          <w:tcPr>
            <w:tcW w:w="709" w:type="dxa"/>
            <w:tcBorders>
              <w:top w:val="nil"/>
              <w:left w:val="single" w:sz="6" w:space="0" w:color="auto"/>
              <w:bottom w:val="nil"/>
              <w:right w:val="nil"/>
            </w:tcBorders>
          </w:tcPr>
          <w:p w14:paraId="55400D7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550AB7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2CF31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1B36E3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B97C59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883FFB4" w14:textId="77777777" w:rsidR="007D00BF" w:rsidRPr="007D00BF" w:rsidRDefault="007D00BF" w:rsidP="007D00BF">
            <w:pPr>
              <w:autoSpaceDE w:val="0"/>
              <w:autoSpaceDN w:val="0"/>
              <w:rPr>
                <w:i/>
                <w:iCs/>
                <w:noProof w:val="0"/>
                <w:lang w:val="en-US" w:eastAsia="ru-RU"/>
              </w:rPr>
            </w:pPr>
          </w:p>
        </w:tc>
      </w:tr>
      <w:tr w:rsidR="007D00BF" w:rsidRPr="007D00BF" w14:paraId="67C6AFB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9EFF72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87</w:t>
            </w:r>
          </w:p>
        </w:tc>
        <w:tc>
          <w:tcPr>
            <w:tcW w:w="1277" w:type="dxa"/>
            <w:gridSpan w:val="3"/>
            <w:tcBorders>
              <w:top w:val="single" w:sz="4" w:space="0" w:color="auto"/>
              <w:bottom w:val="single" w:sz="4" w:space="0" w:color="auto"/>
            </w:tcBorders>
            <w:vAlign w:val="center"/>
          </w:tcPr>
          <w:p w14:paraId="25E865A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RpSB03A</w:t>
            </w:r>
          </w:p>
        </w:tc>
        <w:tc>
          <w:tcPr>
            <w:tcW w:w="6520" w:type="dxa"/>
            <w:gridSpan w:val="5"/>
            <w:tcBorders>
              <w:top w:val="single" w:sz="4" w:space="0" w:color="auto"/>
              <w:bottom w:val="single" w:sz="4" w:space="0" w:color="auto"/>
            </w:tcBorders>
          </w:tcPr>
          <w:p w14:paraId="5F8FDDF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tevii din polocrorura de vinil (PVC) neplastifiat tip usor avind diametru de 32 mm - 50 mm (Разборка труб из ПВХ непластифицированных, легкого типа (U), диаметр 32-50 мм)</w:t>
            </w:r>
            <w:r w:rsidRPr="007D00BF">
              <w:rPr>
                <w:rFonts w:ascii="Times New Roman CYR" w:hAnsi="Times New Roman CYR" w:cs="Times New Roman CYR"/>
                <w:b/>
                <w:bCs/>
                <w:noProof w:val="0"/>
                <w:sz w:val="16"/>
                <w:szCs w:val="16"/>
                <w:lang w:val="en-US" w:eastAsia="ru-RU"/>
              </w:rPr>
              <w:t xml:space="preserve"> </w:t>
            </w:r>
          </w:p>
          <w:p w14:paraId="2D43AFC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8BAB3E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4D94FD4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2,50</w:t>
            </w:r>
          </w:p>
        </w:tc>
      </w:tr>
      <w:tr w:rsidR="007D00BF" w:rsidRPr="007D00BF" w14:paraId="37A8547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FEE8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7E6B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59FCC7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517733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502CE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w:t>
            </w:r>
          </w:p>
        </w:tc>
      </w:tr>
      <w:tr w:rsidR="007D00BF" w:rsidRPr="007D00BF" w14:paraId="11388ABE" w14:textId="77777777" w:rsidTr="008576B9">
        <w:trPr>
          <w:trHeight w:val="340"/>
        </w:trPr>
        <w:tc>
          <w:tcPr>
            <w:tcW w:w="709" w:type="dxa"/>
            <w:tcBorders>
              <w:top w:val="nil"/>
              <w:left w:val="single" w:sz="6" w:space="0" w:color="auto"/>
              <w:bottom w:val="nil"/>
              <w:right w:val="nil"/>
            </w:tcBorders>
          </w:tcPr>
          <w:p w14:paraId="4FBC4CF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5E1786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D3A9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4252C4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11FA83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684D6FD" w14:textId="77777777" w:rsidR="007D00BF" w:rsidRPr="007D00BF" w:rsidRDefault="007D00BF" w:rsidP="007D00BF">
            <w:pPr>
              <w:autoSpaceDE w:val="0"/>
              <w:autoSpaceDN w:val="0"/>
              <w:rPr>
                <w:i/>
                <w:iCs/>
                <w:noProof w:val="0"/>
                <w:lang w:val="en-US" w:eastAsia="ru-RU"/>
              </w:rPr>
            </w:pPr>
          </w:p>
        </w:tc>
      </w:tr>
      <w:tr w:rsidR="007D00BF" w:rsidRPr="007D00BF" w14:paraId="02F620E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12F64E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88</w:t>
            </w:r>
          </w:p>
        </w:tc>
        <w:tc>
          <w:tcPr>
            <w:tcW w:w="1277" w:type="dxa"/>
            <w:gridSpan w:val="3"/>
            <w:tcBorders>
              <w:top w:val="single" w:sz="4" w:space="0" w:color="auto"/>
              <w:bottom w:val="single" w:sz="4" w:space="0" w:color="auto"/>
            </w:tcBorders>
            <w:vAlign w:val="center"/>
          </w:tcPr>
          <w:p w14:paraId="523ECF8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RpSB03B</w:t>
            </w:r>
          </w:p>
        </w:tc>
        <w:tc>
          <w:tcPr>
            <w:tcW w:w="6520" w:type="dxa"/>
            <w:gridSpan w:val="5"/>
            <w:tcBorders>
              <w:top w:val="single" w:sz="4" w:space="0" w:color="auto"/>
              <w:bottom w:val="single" w:sz="4" w:space="0" w:color="auto"/>
            </w:tcBorders>
          </w:tcPr>
          <w:p w14:paraId="4EAB5CA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tevii din polocrorura de vinil (PVC) neplastifiat tip usor avind diametru de 75 mm - 110 mm (Разборка труб из ПВХ непластифицированных, легкого типа (U), диаметр 75-110 мм)</w:t>
            </w:r>
            <w:r w:rsidRPr="007D00BF">
              <w:rPr>
                <w:rFonts w:ascii="Times New Roman CYR" w:hAnsi="Times New Roman CYR" w:cs="Times New Roman CYR"/>
                <w:b/>
                <w:bCs/>
                <w:noProof w:val="0"/>
                <w:sz w:val="16"/>
                <w:szCs w:val="16"/>
                <w:lang w:val="en-US" w:eastAsia="ru-RU"/>
              </w:rPr>
              <w:t xml:space="preserve"> </w:t>
            </w:r>
          </w:p>
          <w:p w14:paraId="1F0F70B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E6470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5E3DC6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2,25</w:t>
            </w:r>
          </w:p>
        </w:tc>
      </w:tr>
      <w:tr w:rsidR="007D00BF" w:rsidRPr="007D00BF" w14:paraId="2FA01C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A15E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07887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3A0B92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8F96A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37662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0,18</w:t>
            </w:r>
          </w:p>
        </w:tc>
      </w:tr>
      <w:tr w:rsidR="007D00BF" w:rsidRPr="007D00BF" w14:paraId="27B8C653" w14:textId="77777777" w:rsidTr="008576B9">
        <w:trPr>
          <w:trHeight w:val="340"/>
        </w:trPr>
        <w:tc>
          <w:tcPr>
            <w:tcW w:w="709" w:type="dxa"/>
            <w:tcBorders>
              <w:top w:val="nil"/>
              <w:left w:val="single" w:sz="6" w:space="0" w:color="auto"/>
              <w:bottom w:val="nil"/>
              <w:right w:val="nil"/>
            </w:tcBorders>
          </w:tcPr>
          <w:p w14:paraId="2C724C6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7E975C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257A7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7B1CA6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AAE182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3E23284" w14:textId="77777777" w:rsidR="007D00BF" w:rsidRPr="007D00BF" w:rsidRDefault="007D00BF" w:rsidP="007D00BF">
            <w:pPr>
              <w:autoSpaceDE w:val="0"/>
              <w:autoSpaceDN w:val="0"/>
              <w:rPr>
                <w:i/>
                <w:iCs/>
                <w:noProof w:val="0"/>
                <w:lang w:val="en-US" w:eastAsia="ru-RU"/>
              </w:rPr>
            </w:pPr>
          </w:p>
        </w:tc>
      </w:tr>
      <w:tr w:rsidR="007D00BF" w:rsidRPr="007D00BF" w14:paraId="24071A8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69D25D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89</w:t>
            </w:r>
          </w:p>
        </w:tc>
        <w:tc>
          <w:tcPr>
            <w:tcW w:w="1277" w:type="dxa"/>
            <w:gridSpan w:val="3"/>
            <w:tcBorders>
              <w:top w:val="single" w:sz="4" w:space="0" w:color="auto"/>
              <w:bottom w:val="single" w:sz="4" w:space="0" w:color="auto"/>
            </w:tcBorders>
            <w:vAlign w:val="center"/>
          </w:tcPr>
          <w:p w14:paraId="05C23C3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RpIC19B</w:t>
            </w:r>
          </w:p>
        </w:tc>
        <w:tc>
          <w:tcPr>
            <w:tcW w:w="6520" w:type="dxa"/>
            <w:gridSpan w:val="5"/>
            <w:tcBorders>
              <w:top w:val="single" w:sz="4" w:space="0" w:color="auto"/>
              <w:bottom w:val="single" w:sz="4" w:space="0" w:color="auto"/>
            </w:tcBorders>
          </w:tcPr>
          <w:p w14:paraId="078DEFC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1"-11/4")</w:t>
            </w:r>
            <w:r w:rsidRPr="007D00BF">
              <w:rPr>
                <w:rFonts w:ascii="Times New Roman CYR" w:hAnsi="Times New Roman CYR" w:cs="Times New Roman CYR"/>
                <w:b/>
                <w:bCs/>
                <w:noProof w:val="0"/>
                <w:sz w:val="16"/>
                <w:szCs w:val="16"/>
                <w:lang w:val="en-US" w:eastAsia="ru-RU"/>
              </w:rPr>
              <w:t xml:space="preserve"> </w:t>
            </w:r>
          </w:p>
          <w:p w14:paraId="6B33F27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2EA9F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3E0013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22,50</w:t>
            </w:r>
          </w:p>
        </w:tc>
      </w:tr>
      <w:tr w:rsidR="007D00BF" w:rsidRPr="007D00BF" w14:paraId="74B00CD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219B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F260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076508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49F17B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01946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8,55</w:t>
            </w:r>
          </w:p>
        </w:tc>
      </w:tr>
      <w:tr w:rsidR="007D00BF" w:rsidRPr="007D00BF" w14:paraId="4040451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A03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83ED4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2875274123510</w:t>
            </w:r>
          </w:p>
        </w:tc>
        <w:tc>
          <w:tcPr>
            <w:tcW w:w="6521" w:type="dxa"/>
            <w:gridSpan w:val="5"/>
            <w:tcBorders>
              <w:top w:val="nil"/>
              <w:bottom w:val="single" w:sz="2" w:space="0" w:color="auto"/>
            </w:tcBorders>
          </w:tcPr>
          <w:p w14:paraId="7C338C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Dop din fonta </w:t>
            </w:r>
          </w:p>
        </w:tc>
        <w:tc>
          <w:tcPr>
            <w:tcW w:w="993" w:type="dxa"/>
            <w:gridSpan w:val="2"/>
            <w:tcBorders>
              <w:top w:val="nil"/>
              <w:bottom w:val="single" w:sz="2" w:space="0" w:color="auto"/>
            </w:tcBorders>
          </w:tcPr>
          <w:p w14:paraId="60954E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AF9E7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6,75</w:t>
            </w:r>
          </w:p>
        </w:tc>
      </w:tr>
      <w:tr w:rsidR="007D00BF" w:rsidRPr="007D00BF" w14:paraId="3060309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7C5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3F259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2411115904512</w:t>
            </w:r>
          </w:p>
        </w:tc>
        <w:tc>
          <w:tcPr>
            <w:tcW w:w="6521" w:type="dxa"/>
            <w:gridSpan w:val="5"/>
            <w:tcBorders>
              <w:top w:val="nil"/>
              <w:bottom w:val="single" w:sz="2" w:space="0" w:color="auto"/>
            </w:tcBorders>
          </w:tcPr>
          <w:p w14:paraId="5091EF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Oxigen tehnic gazos S2031</w:t>
            </w:r>
          </w:p>
        </w:tc>
        <w:tc>
          <w:tcPr>
            <w:tcW w:w="993" w:type="dxa"/>
            <w:gridSpan w:val="2"/>
            <w:tcBorders>
              <w:top w:val="nil"/>
              <w:bottom w:val="single" w:sz="2" w:space="0" w:color="auto"/>
            </w:tcBorders>
          </w:tcPr>
          <w:p w14:paraId="09A156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D8487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1,575</w:t>
            </w:r>
          </w:p>
        </w:tc>
      </w:tr>
      <w:tr w:rsidR="007D00BF" w:rsidRPr="007D00BF" w14:paraId="00B443B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618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4B77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2413547308164</w:t>
            </w:r>
          </w:p>
        </w:tc>
        <w:tc>
          <w:tcPr>
            <w:tcW w:w="6521" w:type="dxa"/>
            <w:gridSpan w:val="5"/>
            <w:tcBorders>
              <w:top w:val="nil"/>
              <w:bottom w:val="single" w:sz="2" w:space="0" w:color="auto"/>
            </w:tcBorders>
          </w:tcPr>
          <w:p w14:paraId="6544B4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Carbura de calciu tehnica (carbid) S102</w:t>
            </w:r>
          </w:p>
        </w:tc>
        <w:tc>
          <w:tcPr>
            <w:tcW w:w="993" w:type="dxa"/>
            <w:gridSpan w:val="2"/>
            <w:tcBorders>
              <w:top w:val="nil"/>
              <w:bottom w:val="single" w:sz="2" w:space="0" w:color="auto"/>
            </w:tcBorders>
          </w:tcPr>
          <w:p w14:paraId="17D950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6FBB0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3,5775</w:t>
            </w:r>
          </w:p>
        </w:tc>
      </w:tr>
      <w:tr w:rsidR="007D00BF" w:rsidRPr="007D00BF" w14:paraId="676149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6AF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E704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5AA03C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50434C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0DFDE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0,6525</w:t>
            </w:r>
          </w:p>
        </w:tc>
      </w:tr>
      <w:tr w:rsidR="007D00BF" w:rsidRPr="007D00BF" w14:paraId="2D831C3D" w14:textId="77777777" w:rsidTr="008576B9">
        <w:trPr>
          <w:trHeight w:val="340"/>
        </w:trPr>
        <w:tc>
          <w:tcPr>
            <w:tcW w:w="709" w:type="dxa"/>
            <w:tcBorders>
              <w:top w:val="nil"/>
              <w:left w:val="single" w:sz="6" w:space="0" w:color="auto"/>
              <w:bottom w:val="nil"/>
              <w:right w:val="nil"/>
            </w:tcBorders>
          </w:tcPr>
          <w:p w14:paraId="1A5D19C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0B1DE1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2A24E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7B8F9D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E56565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13B5D9D" w14:textId="77777777" w:rsidR="007D00BF" w:rsidRPr="007D00BF" w:rsidRDefault="007D00BF" w:rsidP="007D00BF">
            <w:pPr>
              <w:autoSpaceDE w:val="0"/>
              <w:autoSpaceDN w:val="0"/>
              <w:rPr>
                <w:i/>
                <w:iCs/>
                <w:noProof w:val="0"/>
                <w:lang w:val="en-US" w:eastAsia="ru-RU"/>
              </w:rPr>
            </w:pPr>
          </w:p>
        </w:tc>
      </w:tr>
      <w:tr w:rsidR="007D00BF" w:rsidRPr="007D00BF" w14:paraId="15B1BB3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9DF1F9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90</w:t>
            </w:r>
          </w:p>
        </w:tc>
        <w:tc>
          <w:tcPr>
            <w:tcW w:w="1277" w:type="dxa"/>
            <w:gridSpan w:val="3"/>
            <w:tcBorders>
              <w:top w:val="single" w:sz="4" w:space="0" w:color="auto"/>
              <w:bottom w:val="single" w:sz="4" w:space="0" w:color="auto"/>
            </w:tcBorders>
            <w:vAlign w:val="center"/>
          </w:tcPr>
          <w:p w14:paraId="1FCB85A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RpCM33A</w:t>
            </w:r>
          </w:p>
        </w:tc>
        <w:tc>
          <w:tcPr>
            <w:tcW w:w="6520" w:type="dxa"/>
            <w:gridSpan w:val="5"/>
            <w:tcBorders>
              <w:top w:val="single" w:sz="4" w:space="0" w:color="auto"/>
              <w:bottom w:val="single" w:sz="4" w:space="0" w:color="auto"/>
            </w:tcBorders>
          </w:tcPr>
          <w:p w14:paraId="5DD3081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Demontarea placajelor din faianta, gresie, ceramica (Разборка облицовки из фаянса, песчаника, керамики)</w:t>
            </w:r>
          </w:p>
          <w:p w14:paraId="03E9816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Керамической плитки</w:t>
            </w:r>
            <w:r w:rsidRPr="007D00BF">
              <w:rPr>
                <w:rFonts w:ascii="Times New Roman CYR" w:hAnsi="Times New Roman CYR" w:cs="Times New Roman CYR"/>
                <w:b/>
                <w:bCs/>
                <w:noProof w:val="0"/>
                <w:sz w:val="16"/>
                <w:szCs w:val="16"/>
                <w:lang w:val="en-US" w:eastAsia="ru-RU"/>
              </w:rPr>
              <w:t xml:space="preserve"> </w:t>
            </w:r>
          </w:p>
          <w:p w14:paraId="3016A86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047830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279CCC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16,30</w:t>
            </w:r>
          </w:p>
        </w:tc>
      </w:tr>
      <w:tr w:rsidR="007D00BF" w:rsidRPr="007D00BF" w14:paraId="12DBB7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9284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3ABB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7132010010900</w:t>
            </w:r>
          </w:p>
        </w:tc>
        <w:tc>
          <w:tcPr>
            <w:tcW w:w="6521" w:type="dxa"/>
            <w:gridSpan w:val="5"/>
            <w:tcBorders>
              <w:top w:val="nil"/>
              <w:bottom w:val="single" w:sz="2" w:space="0" w:color="auto"/>
            </w:tcBorders>
          </w:tcPr>
          <w:p w14:paraId="7F3349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Faiantar</w:t>
            </w:r>
          </w:p>
        </w:tc>
        <w:tc>
          <w:tcPr>
            <w:tcW w:w="993" w:type="dxa"/>
            <w:gridSpan w:val="2"/>
            <w:tcBorders>
              <w:top w:val="nil"/>
              <w:bottom w:val="single" w:sz="2" w:space="0" w:color="auto"/>
            </w:tcBorders>
          </w:tcPr>
          <w:p w14:paraId="6D9EA9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AD685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13,04</w:t>
            </w:r>
          </w:p>
        </w:tc>
      </w:tr>
      <w:tr w:rsidR="007D00BF" w:rsidRPr="007D00BF" w14:paraId="2EF8A25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C69F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1A243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0EC12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B9414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AE003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13,04</w:t>
            </w:r>
          </w:p>
        </w:tc>
      </w:tr>
      <w:tr w:rsidR="007D00BF" w:rsidRPr="007D00BF" w14:paraId="11B0540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7BB1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514E0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112A3E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1CA7C3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B0DF6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0,0489</w:t>
            </w:r>
          </w:p>
        </w:tc>
      </w:tr>
      <w:tr w:rsidR="007D00BF" w:rsidRPr="007D00BF" w14:paraId="77F0759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464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BD08E2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4AE9AF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01EB8E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4C5EB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0,2445</w:t>
            </w:r>
          </w:p>
        </w:tc>
      </w:tr>
      <w:tr w:rsidR="007D00BF" w:rsidRPr="007D00BF" w14:paraId="12933289" w14:textId="77777777" w:rsidTr="008576B9">
        <w:trPr>
          <w:trHeight w:val="340"/>
        </w:trPr>
        <w:tc>
          <w:tcPr>
            <w:tcW w:w="709" w:type="dxa"/>
            <w:tcBorders>
              <w:top w:val="nil"/>
              <w:left w:val="single" w:sz="6" w:space="0" w:color="auto"/>
              <w:bottom w:val="nil"/>
              <w:right w:val="nil"/>
            </w:tcBorders>
          </w:tcPr>
          <w:p w14:paraId="5EDC15D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C3EE03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32BF1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7DB8CD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CB704C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43FE724" w14:textId="77777777" w:rsidR="007D00BF" w:rsidRPr="007D00BF" w:rsidRDefault="007D00BF" w:rsidP="007D00BF">
            <w:pPr>
              <w:autoSpaceDE w:val="0"/>
              <w:autoSpaceDN w:val="0"/>
              <w:rPr>
                <w:i/>
                <w:iCs/>
                <w:noProof w:val="0"/>
                <w:lang w:val="en-US" w:eastAsia="ru-RU"/>
              </w:rPr>
            </w:pPr>
          </w:p>
        </w:tc>
      </w:tr>
      <w:tr w:rsidR="007D00BF" w:rsidRPr="007D00BF" w14:paraId="48057B5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4067F2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91</w:t>
            </w:r>
          </w:p>
        </w:tc>
        <w:tc>
          <w:tcPr>
            <w:tcW w:w="1277" w:type="dxa"/>
            <w:gridSpan w:val="3"/>
            <w:tcBorders>
              <w:top w:val="single" w:sz="4" w:space="0" w:color="auto"/>
              <w:bottom w:val="single" w:sz="4" w:space="0" w:color="auto"/>
            </w:tcBorders>
            <w:vAlign w:val="center"/>
          </w:tcPr>
          <w:p w14:paraId="784986C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RpCG29C</w:t>
            </w:r>
          </w:p>
        </w:tc>
        <w:tc>
          <w:tcPr>
            <w:tcW w:w="6520" w:type="dxa"/>
            <w:gridSpan w:val="5"/>
            <w:tcBorders>
              <w:top w:val="single" w:sz="4" w:space="0" w:color="auto"/>
              <w:bottom w:val="single" w:sz="4" w:space="0" w:color="auto"/>
            </w:tcBorders>
          </w:tcPr>
          <w:p w14:paraId="37C5AC8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14:paraId="3577D41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*Перегородок</w:t>
            </w:r>
            <w:r w:rsidRPr="007D00BF">
              <w:rPr>
                <w:rFonts w:ascii="Times New Roman CYR" w:hAnsi="Times New Roman CYR" w:cs="Times New Roman CYR"/>
                <w:b/>
                <w:bCs/>
                <w:noProof w:val="0"/>
                <w:sz w:val="16"/>
                <w:szCs w:val="16"/>
                <w:lang w:val="en-US" w:eastAsia="ru-RU"/>
              </w:rPr>
              <w:t xml:space="preserve"> </w:t>
            </w:r>
          </w:p>
          <w:p w14:paraId="510F45A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1F0CBD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1DC9210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0,50</w:t>
            </w:r>
          </w:p>
        </w:tc>
      </w:tr>
      <w:tr w:rsidR="007D00BF" w:rsidRPr="007D00BF" w14:paraId="6F59160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972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77491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7122050013400</w:t>
            </w:r>
          </w:p>
        </w:tc>
        <w:tc>
          <w:tcPr>
            <w:tcW w:w="6521" w:type="dxa"/>
            <w:gridSpan w:val="5"/>
            <w:tcBorders>
              <w:top w:val="nil"/>
              <w:bottom w:val="single" w:sz="2" w:space="0" w:color="auto"/>
            </w:tcBorders>
          </w:tcPr>
          <w:p w14:paraId="323B97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w:t>
            </w:r>
          </w:p>
        </w:tc>
        <w:tc>
          <w:tcPr>
            <w:tcW w:w="993" w:type="dxa"/>
            <w:gridSpan w:val="2"/>
            <w:tcBorders>
              <w:top w:val="nil"/>
              <w:bottom w:val="single" w:sz="2" w:space="0" w:color="auto"/>
            </w:tcBorders>
          </w:tcPr>
          <w:p w14:paraId="333880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99474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0,225</w:t>
            </w:r>
          </w:p>
        </w:tc>
      </w:tr>
      <w:tr w:rsidR="007D00BF" w:rsidRPr="007D00BF" w14:paraId="4EA8695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FF28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3F6E30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1715F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56FAC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83906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1,75</w:t>
            </w:r>
          </w:p>
        </w:tc>
      </w:tr>
      <w:tr w:rsidR="007D00BF" w:rsidRPr="007D00BF" w14:paraId="47C205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D4C8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CD93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729DF2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3070B9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F8120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w:t>
            </w:r>
          </w:p>
        </w:tc>
      </w:tr>
      <w:tr w:rsidR="007D00BF" w:rsidRPr="007D00BF" w14:paraId="52A8E05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DF82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35B1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09E1CB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36394C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F2B7E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w:t>
            </w:r>
          </w:p>
        </w:tc>
      </w:tr>
      <w:tr w:rsidR="007D00BF" w:rsidRPr="007D00BF" w14:paraId="6C3CB65D" w14:textId="77777777" w:rsidTr="008576B9">
        <w:trPr>
          <w:trHeight w:val="340"/>
        </w:trPr>
        <w:tc>
          <w:tcPr>
            <w:tcW w:w="709" w:type="dxa"/>
            <w:tcBorders>
              <w:top w:val="nil"/>
              <w:left w:val="single" w:sz="6" w:space="0" w:color="auto"/>
              <w:bottom w:val="nil"/>
              <w:right w:val="nil"/>
            </w:tcBorders>
          </w:tcPr>
          <w:p w14:paraId="33B3236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60F56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B4A2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0BE861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82C0AC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CA68B5A" w14:textId="77777777" w:rsidR="007D00BF" w:rsidRPr="007D00BF" w:rsidRDefault="007D00BF" w:rsidP="007D00BF">
            <w:pPr>
              <w:autoSpaceDE w:val="0"/>
              <w:autoSpaceDN w:val="0"/>
              <w:rPr>
                <w:i/>
                <w:iCs/>
                <w:noProof w:val="0"/>
                <w:lang w:val="en-US" w:eastAsia="ru-RU"/>
              </w:rPr>
            </w:pPr>
          </w:p>
        </w:tc>
      </w:tr>
      <w:tr w:rsidR="007D00BF" w:rsidRPr="007D00BF" w14:paraId="544755D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2CF03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92</w:t>
            </w:r>
          </w:p>
        </w:tc>
        <w:tc>
          <w:tcPr>
            <w:tcW w:w="1277" w:type="dxa"/>
            <w:gridSpan w:val="3"/>
            <w:tcBorders>
              <w:top w:val="single" w:sz="4" w:space="0" w:color="auto"/>
              <w:bottom w:val="single" w:sz="4" w:space="0" w:color="auto"/>
            </w:tcBorders>
            <w:vAlign w:val="center"/>
          </w:tcPr>
          <w:p w14:paraId="0709481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RpCJ35A</w:t>
            </w:r>
          </w:p>
        </w:tc>
        <w:tc>
          <w:tcPr>
            <w:tcW w:w="6520" w:type="dxa"/>
            <w:gridSpan w:val="5"/>
            <w:tcBorders>
              <w:top w:val="single" w:sz="4" w:space="0" w:color="auto"/>
              <w:bottom w:val="single" w:sz="4" w:space="0" w:color="auto"/>
            </w:tcBorders>
          </w:tcPr>
          <w:p w14:paraId="0A1EDA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Desfaceri de tencuieli interioare sau exterioare driscuite la pereti sau tavane (Разборка внутренней или наружной затертой штукатурки на стенах или потолках)</w:t>
            </w:r>
            <w:r w:rsidRPr="007D00BF">
              <w:rPr>
                <w:rFonts w:ascii="Times New Roman CYR" w:hAnsi="Times New Roman CYR" w:cs="Times New Roman CYR"/>
                <w:b/>
                <w:bCs/>
                <w:noProof w:val="0"/>
                <w:sz w:val="16"/>
                <w:szCs w:val="16"/>
                <w:lang w:val="en-US" w:eastAsia="ru-RU"/>
              </w:rPr>
              <w:t xml:space="preserve"> </w:t>
            </w:r>
          </w:p>
          <w:p w14:paraId="5CBA7CB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94E920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645F14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44,37</w:t>
            </w:r>
          </w:p>
        </w:tc>
      </w:tr>
      <w:tr w:rsidR="007D00BF" w:rsidRPr="007D00BF" w14:paraId="7FBD683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3FE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46C4C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7122050013400</w:t>
            </w:r>
          </w:p>
        </w:tc>
        <w:tc>
          <w:tcPr>
            <w:tcW w:w="6521" w:type="dxa"/>
            <w:gridSpan w:val="5"/>
            <w:tcBorders>
              <w:top w:val="nil"/>
              <w:bottom w:val="single" w:sz="2" w:space="0" w:color="auto"/>
            </w:tcBorders>
          </w:tcPr>
          <w:p w14:paraId="00F8C0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w:t>
            </w:r>
          </w:p>
        </w:tc>
        <w:tc>
          <w:tcPr>
            <w:tcW w:w="993" w:type="dxa"/>
            <w:gridSpan w:val="2"/>
            <w:tcBorders>
              <w:top w:val="nil"/>
              <w:bottom w:val="single" w:sz="2" w:space="0" w:color="auto"/>
            </w:tcBorders>
          </w:tcPr>
          <w:p w14:paraId="6210A5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3B9F3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5,3244</w:t>
            </w:r>
          </w:p>
        </w:tc>
      </w:tr>
      <w:tr w:rsidR="007D00BF" w:rsidRPr="007D00BF" w14:paraId="12D8B9F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4770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67080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2ACE9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E994D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A498D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6,6555</w:t>
            </w:r>
          </w:p>
        </w:tc>
      </w:tr>
      <w:tr w:rsidR="007D00BF" w:rsidRPr="007D00BF" w14:paraId="3EE6ED6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3F6A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FA330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118506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75E51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87015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2,2185</w:t>
            </w:r>
          </w:p>
        </w:tc>
      </w:tr>
      <w:tr w:rsidR="007D00BF" w:rsidRPr="007D00BF" w14:paraId="021C224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D4E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2FEB4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166312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71D66D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A24D5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0,4437</w:t>
            </w:r>
          </w:p>
        </w:tc>
      </w:tr>
      <w:tr w:rsidR="007D00BF" w:rsidRPr="007D00BF" w14:paraId="1BA92EEB" w14:textId="77777777" w:rsidTr="008576B9">
        <w:trPr>
          <w:trHeight w:val="340"/>
        </w:trPr>
        <w:tc>
          <w:tcPr>
            <w:tcW w:w="709" w:type="dxa"/>
            <w:tcBorders>
              <w:top w:val="nil"/>
              <w:left w:val="single" w:sz="6" w:space="0" w:color="auto"/>
              <w:bottom w:val="nil"/>
              <w:right w:val="nil"/>
            </w:tcBorders>
          </w:tcPr>
          <w:p w14:paraId="0C5C687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020998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DAF1A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1A0B60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D72D77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9C0FCA6" w14:textId="77777777" w:rsidR="007D00BF" w:rsidRPr="007D00BF" w:rsidRDefault="007D00BF" w:rsidP="007D00BF">
            <w:pPr>
              <w:autoSpaceDE w:val="0"/>
              <w:autoSpaceDN w:val="0"/>
              <w:rPr>
                <w:i/>
                <w:iCs/>
                <w:noProof w:val="0"/>
                <w:lang w:val="en-US" w:eastAsia="ru-RU"/>
              </w:rPr>
            </w:pPr>
          </w:p>
        </w:tc>
      </w:tr>
      <w:tr w:rsidR="007D00BF" w:rsidRPr="007D00BF" w14:paraId="040DD45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479B33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93</w:t>
            </w:r>
          </w:p>
        </w:tc>
        <w:tc>
          <w:tcPr>
            <w:tcW w:w="1277" w:type="dxa"/>
            <w:gridSpan w:val="3"/>
            <w:tcBorders>
              <w:top w:val="single" w:sz="4" w:space="0" w:color="auto"/>
              <w:bottom w:val="single" w:sz="4" w:space="0" w:color="auto"/>
            </w:tcBorders>
            <w:vAlign w:val="center"/>
          </w:tcPr>
          <w:p w14:paraId="0BDCB6D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RpCK42C</w:t>
            </w:r>
          </w:p>
        </w:tc>
        <w:tc>
          <w:tcPr>
            <w:tcW w:w="6520" w:type="dxa"/>
            <w:gridSpan w:val="5"/>
            <w:tcBorders>
              <w:top w:val="single" w:sz="4" w:space="0" w:color="auto"/>
              <w:bottom w:val="single" w:sz="4" w:space="0" w:color="auto"/>
            </w:tcBorders>
          </w:tcPr>
          <w:p w14:paraId="2D5E6377"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Desfacerea pardoselilor reci din placi de beton, marmura, piatra, gresie, placi ceramice, etc (Разборка холодных полов из бетонных плит, мрамора, камня, песчаника, кермаических плит и т.д.)</w:t>
            </w:r>
          </w:p>
          <w:p w14:paraId="191AA98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керамических плиток</w:t>
            </w:r>
            <w:r w:rsidRPr="007D00BF">
              <w:rPr>
                <w:rFonts w:ascii="Times New Roman CYR" w:hAnsi="Times New Roman CYR" w:cs="Times New Roman CYR"/>
                <w:b/>
                <w:bCs/>
                <w:noProof w:val="0"/>
                <w:sz w:val="16"/>
                <w:szCs w:val="16"/>
                <w:lang w:val="en-US" w:eastAsia="ru-RU"/>
              </w:rPr>
              <w:t xml:space="preserve"> </w:t>
            </w:r>
          </w:p>
          <w:p w14:paraId="2EE60C4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A7141F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5FCF34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408A7F2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8F17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7346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7876D7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022C00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21B0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4,9179</w:t>
            </w:r>
          </w:p>
        </w:tc>
      </w:tr>
      <w:tr w:rsidR="007D00BF" w:rsidRPr="007D00BF" w14:paraId="75169A3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CD1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40455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0B13E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7AB68B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80B50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4,9179</w:t>
            </w:r>
          </w:p>
        </w:tc>
      </w:tr>
      <w:tr w:rsidR="007D00BF" w:rsidRPr="007D00BF" w14:paraId="00BF562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7CE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1E9C0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725370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060680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26A3D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0,6305</w:t>
            </w:r>
          </w:p>
        </w:tc>
      </w:tr>
      <w:tr w:rsidR="007D00BF" w:rsidRPr="007D00BF" w14:paraId="505096C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89DB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A81C6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255657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7C7949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3FA9C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0,6305</w:t>
            </w:r>
          </w:p>
        </w:tc>
      </w:tr>
      <w:tr w:rsidR="007D00BF" w:rsidRPr="007D00BF" w14:paraId="4249716D" w14:textId="77777777" w:rsidTr="008576B9">
        <w:trPr>
          <w:trHeight w:val="340"/>
        </w:trPr>
        <w:tc>
          <w:tcPr>
            <w:tcW w:w="709" w:type="dxa"/>
            <w:tcBorders>
              <w:top w:val="nil"/>
              <w:left w:val="single" w:sz="6" w:space="0" w:color="auto"/>
              <w:bottom w:val="nil"/>
              <w:right w:val="nil"/>
            </w:tcBorders>
          </w:tcPr>
          <w:p w14:paraId="3EB4660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9BB9E7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DBB3F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387BBA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935BDC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DBEF854" w14:textId="77777777" w:rsidR="007D00BF" w:rsidRPr="007D00BF" w:rsidRDefault="007D00BF" w:rsidP="007D00BF">
            <w:pPr>
              <w:autoSpaceDE w:val="0"/>
              <w:autoSpaceDN w:val="0"/>
              <w:rPr>
                <w:i/>
                <w:iCs/>
                <w:noProof w:val="0"/>
                <w:lang w:val="en-US" w:eastAsia="ru-RU"/>
              </w:rPr>
            </w:pPr>
          </w:p>
        </w:tc>
      </w:tr>
      <w:tr w:rsidR="007D00BF" w:rsidRPr="007D00BF" w14:paraId="02CFBF7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691444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94</w:t>
            </w:r>
          </w:p>
        </w:tc>
        <w:tc>
          <w:tcPr>
            <w:tcW w:w="1277" w:type="dxa"/>
            <w:gridSpan w:val="3"/>
            <w:tcBorders>
              <w:top w:val="single" w:sz="4" w:space="0" w:color="auto"/>
              <w:bottom w:val="single" w:sz="4" w:space="0" w:color="auto"/>
            </w:tcBorders>
            <w:vAlign w:val="center"/>
          </w:tcPr>
          <w:p w14:paraId="5DF638C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RpCK42A</w:t>
            </w:r>
          </w:p>
        </w:tc>
        <w:tc>
          <w:tcPr>
            <w:tcW w:w="6520" w:type="dxa"/>
            <w:gridSpan w:val="5"/>
            <w:tcBorders>
              <w:top w:val="single" w:sz="4" w:space="0" w:color="auto"/>
              <w:bottom w:val="single" w:sz="4" w:space="0" w:color="auto"/>
            </w:tcBorders>
          </w:tcPr>
          <w:p w14:paraId="49ED1F5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Desfacerea pardoselilor reci din beton sau mortar de ciment (Разборка холодных полов из бетона или цементного раствора)</w:t>
            </w:r>
            <w:r w:rsidRPr="007D00BF">
              <w:rPr>
                <w:rFonts w:ascii="Times New Roman CYR" w:hAnsi="Times New Roman CYR" w:cs="Times New Roman CYR"/>
                <w:b/>
                <w:bCs/>
                <w:noProof w:val="0"/>
                <w:sz w:val="16"/>
                <w:szCs w:val="16"/>
                <w:lang w:val="en-US" w:eastAsia="ru-RU"/>
              </w:rPr>
              <w:t xml:space="preserve"> </w:t>
            </w:r>
          </w:p>
          <w:p w14:paraId="28D7CF1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A300BE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04499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715E66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17F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B0F18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7132040012700</w:t>
            </w:r>
          </w:p>
        </w:tc>
        <w:tc>
          <w:tcPr>
            <w:tcW w:w="6521" w:type="dxa"/>
            <w:gridSpan w:val="5"/>
            <w:tcBorders>
              <w:top w:val="nil"/>
              <w:bottom w:val="single" w:sz="2" w:space="0" w:color="auto"/>
            </w:tcBorders>
          </w:tcPr>
          <w:p w14:paraId="042E9C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Parchetar</w:t>
            </w:r>
          </w:p>
        </w:tc>
        <w:tc>
          <w:tcPr>
            <w:tcW w:w="993" w:type="dxa"/>
            <w:gridSpan w:val="2"/>
            <w:tcBorders>
              <w:top w:val="nil"/>
              <w:bottom w:val="single" w:sz="2" w:space="0" w:color="auto"/>
            </w:tcBorders>
          </w:tcPr>
          <w:p w14:paraId="0B3636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C5B9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1,8915</w:t>
            </w:r>
          </w:p>
        </w:tc>
      </w:tr>
      <w:tr w:rsidR="007D00BF" w:rsidRPr="007D00BF" w14:paraId="0A06E52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BD3A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42FA0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C7F4C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A95FA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6B2F2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1,8915</w:t>
            </w:r>
          </w:p>
        </w:tc>
      </w:tr>
      <w:tr w:rsidR="007D00BF" w:rsidRPr="007D00BF" w14:paraId="2275D99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270F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05C0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5DB01A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47EBEA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09EAD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0,6305</w:t>
            </w:r>
          </w:p>
        </w:tc>
      </w:tr>
      <w:tr w:rsidR="007D00BF" w:rsidRPr="007D00BF" w14:paraId="52BC58D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8382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FE73D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47AF43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29BFF5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43C27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0,5044</w:t>
            </w:r>
          </w:p>
        </w:tc>
      </w:tr>
      <w:tr w:rsidR="007D00BF" w:rsidRPr="007D00BF" w14:paraId="5DAA25B9" w14:textId="77777777" w:rsidTr="008576B9">
        <w:trPr>
          <w:trHeight w:val="340"/>
        </w:trPr>
        <w:tc>
          <w:tcPr>
            <w:tcW w:w="709" w:type="dxa"/>
            <w:tcBorders>
              <w:top w:val="nil"/>
              <w:left w:val="single" w:sz="6" w:space="0" w:color="auto"/>
              <w:bottom w:val="nil"/>
              <w:right w:val="nil"/>
            </w:tcBorders>
          </w:tcPr>
          <w:p w14:paraId="1EA9F05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8766CE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23CF3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75CDCD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090BF0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BFC6B38" w14:textId="77777777" w:rsidR="007D00BF" w:rsidRPr="007D00BF" w:rsidRDefault="007D00BF" w:rsidP="007D00BF">
            <w:pPr>
              <w:autoSpaceDE w:val="0"/>
              <w:autoSpaceDN w:val="0"/>
              <w:rPr>
                <w:i/>
                <w:iCs/>
                <w:noProof w:val="0"/>
                <w:lang w:val="en-US" w:eastAsia="ru-RU"/>
              </w:rPr>
            </w:pPr>
          </w:p>
        </w:tc>
      </w:tr>
      <w:tr w:rsidR="007D00BF" w:rsidRPr="007D00BF" w14:paraId="7EAE4A8F"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3761700"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445D5150"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4B053CA2" w14:textId="77777777" w:rsidR="007D00BF" w:rsidRPr="007D00BF" w:rsidRDefault="007D00BF" w:rsidP="007D00BF">
            <w:pPr>
              <w:autoSpaceDE w:val="0"/>
              <w:autoSpaceDN w:val="0"/>
              <w:rPr>
                <w:noProof w:val="0"/>
                <w:lang w:val="en-US" w:eastAsia="ru-RU"/>
              </w:rPr>
            </w:pPr>
          </w:p>
          <w:p w14:paraId="22F3F323" w14:textId="77777777" w:rsidR="007D00BF" w:rsidRPr="007D00BF" w:rsidRDefault="007D00BF" w:rsidP="007D00BF">
            <w:pPr>
              <w:autoSpaceDE w:val="0"/>
              <w:autoSpaceDN w:val="0"/>
              <w:rPr>
                <w:noProof w:val="0"/>
                <w:lang w:val="en-US" w:eastAsia="ru-RU"/>
              </w:rPr>
            </w:pPr>
          </w:p>
          <w:p w14:paraId="03C348DB"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75CEA37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1361148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E5C1C17" w14:textId="77777777" w:rsidR="007D00BF" w:rsidRPr="007D00BF" w:rsidRDefault="007D00BF" w:rsidP="007D00BF">
            <w:pPr>
              <w:autoSpaceDE w:val="0"/>
              <w:autoSpaceDN w:val="0"/>
              <w:rPr>
                <w:noProof w:val="0"/>
                <w:lang w:val="en-US" w:eastAsia="ru-RU"/>
              </w:rPr>
            </w:pPr>
          </w:p>
        </w:tc>
      </w:tr>
      <w:tr w:rsidR="007D00BF" w:rsidRPr="007D00BF" w14:paraId="4255D887"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F6F5698"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D59EECA"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E2AB90A"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8097FA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F72633C" w14:textId="77777777" w:rsidR="007D00BF" w:rsidRPr="007D00BF" w:rsidRDefault="007D00BF" w:rsidP="007D00BF">
            <w:pPr>
              <w:autoSpaceDE w:val="0"/>
              <w:autoSpaceDN w:val="0"/>
              <w:rPr>
                <w:noProof w:val="0"/>
                <w:lang w:val="en-US" w:eastAsia="ru-RU"/>
              </w:rPr>
            </w:pPr>
          </w:p>
        </w:tc>
      </w:tr>
      <w:tr w:rsidR="007D00BF" w:rsidRPr="007D00BF" w14:paraId="7040BF32"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26083D0"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BADBB6B"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2FBF79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757836D"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Демонтажные работы в сан узле</w:t>
            </w:r>
          </w:p>
        </w:tc>
        <w:tc>
          <w:tcPr>
            <w:tcW w:w="1370" w:type="dxa"/>
            <w:tcBorders>
              <w:top w:val="single" w:sz="4" w:space="0" w:color="auto"/>
              <w:left w:val="nil"/>
              <w:bottom w:val="single" w:sz="4" w:space="0" w:color="auto"/>
              <w:right w:val="nil"/>
            </w:tcBorders>
          </w:tcPr>
          <w:p w14:paraId="6359BF51"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050D74A6" w14:textId="77777777" w:rsidR="007D00BF" w:rsidRPr="007D00BF" w:rsidRDefault="007D00BF" w:rsidP="007D00BF">
            <w:pPr>
              <w:autoSpaceDE w:val="0"/>
              <w:autoSpaceDN w:val="0"/>
              <w:rPr>
                <w:b/>
                <w:bCs/>
                <w:noProof w:val="0"/>
                <w:lang w:val="ru-RU" w:eastAsia="ru-RU"/>
              </w:rPr>
            </w:pPr>
          </w:p>
        </w:tc>
      </w:tr>
      <w:tr w:rsidR="007D00BF" w:rsidRPr="007D00BF" w14:paraId="7462B17D" w14:textId="77777777" w:rsidTr="008576B9">
        <w:tc>
          <w:tcPr>
            <w:tcW w:w="709" w:type="dxa"/>
            <w:tcBorders>
              <w:top w:val="nil"/>
              <w:left w:val="single" w:sz="6" w:space="0" w:color="auto"/>
              <w:bottom w:val="nil"/>
              <w:right w:val="nil"/>
            </w:tcBorders>
          </w:tcPr>
          <w:p w14:paraId="7EF3D885"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6BC67427"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3762F687"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1.5.2. Ремонтные работы в сан узле</w:t>
            </w:r>
          </w:p>
          <w:p w14:paraId="6A986458"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34E72DC"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3995B88"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D5942C1" w14:textId="77777777" w:rsidR="007D00BF" w:rsidRPr="007D00BF" w:rsidRDefault="007D00BF" w:rsidP="007D00BF">
            <w:pPr>
              <w:autoSpaceDE w:val="0"/>
              <w:autoSpaceDN w:val="0"/>
              <w:rPr>
                <w:noProof w:val="0"/>
                <w:lang w:val="en-US" w:eastAsia="ru-RU"/>
              </w:rPr>
            </w:pPr>
          </w:p>
        </w:tc>
      </w:tr>
      <w:tr w:rsidR="007D00BF" w:rsidRPr="007D00BF" w14:paraId="5A4CEDFE" w14:textId="77777777" w:rsidTr="008576B9">
        <w:tc>
          <w:tcPr>
            <w:tcW w:w="709" w:type="dxa"/>
            <w:tcBorders>
              <w:top w:val="nil"/>
              <w:left w:val="single" w:sz="6" w:space="0" w:color="auto"/>
              <w:bottom w:val="nil"/>
              <w:right w:val="nil"/>
            </w:tcBorders>
          </w:tcPr>
          <w:p w14:paraId="093FFE47"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770A92A0"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BA8041A"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1.5.2.1. Пол</w:t>
            </w:r>
          </w:p>
          <w:p w14:paraId="27B23C94"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BCAB93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B30E081"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0D218737" w14:textId="77777777" w:rsidR="007D00BF" w:rsidRPr="007D00BF" w:rsidRDefault="007D00BF" w:rsidP="007D00BF">
            <w:pPr>
              <w:autoSpaceDE w:val="0"/>
              <w:autoSpaceDN w:val="0"/>
              <w:rPr>
                <w:noProof w:val="0"/>
                <w:lang w:val="en-US" w:eastAsia="ru-RU"/>
              </w:rPr>
            </w:pPr>
          </w:p>
        </w:tc>
      </w:tr>
      <w:tr w:rsidR="007D00BF" w:rsidRPr="007D00BF" w14:paraId="3F1C030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4531F2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95</w:t>
            </w:r>
          </w:p>
        </w:tc>
        <w:tc>
          <w:tcPr>
            <w:tcW w:w="1277" w:type="dxa"/>
            <w:gridSpan w:val="3"/>
            <w:tcBorders>
              <w:top w:val="single" w:sz="4" w:space="0" w:color="auto"/>
              <w:bottom w:val="single" w:sz="4" w:space="0" w:color="auto"/>
            </w:tcBorders>
            <w:vAlign w:val="center"/>
          </w:tcPr>
          <w:p w14:paraId="13DE50D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RpCD08C</w:t>
            </w:r>
          </w:p>
        </w:tc>
        <w:tc>
          <w:tcPr>
            <w:tcW w:w="6520" w:type="dxa"/>
            <w:gridSpan w:val="5"/>
            <w:tcBorders>
              <w:top w:val="single" w:sz="4" w:space="0" w:color="auto"/>
              <w:bottom w:val="single" w:sz="4" w:space="0" w:color="auto"/>
            </w:tcBorders>
          </w:tcPr>
          <w:p w14:paraId="52D01AC0"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plaselor sudate STM sau STNB la placi (Монтаж сварных сеток STM или STNB на плиты) </w:t>
            </w:r>
          </w:p>
          <w:p w14:paraId="149F1F0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ВР1 100х100х3 мм.</w:t>
            </w:r>
            <w:r w:rsidRPr="007D00BF">
              <w:rPr>
                <w:rFonts w:ascii="Times New Roman CYR" w:hAnsi="Times New Roman CYR" w:cs="Times New Roman CYR"/>
                <w:b/>
                <w:bCs/>
                <w:noProof w:val="0"/>
                <w:sz w:val="16"/>
                <w:szCs w:val="16"/>
                <w:lang w:val="en-US" w:eastAsia="ru-RU"/>
              </w:rPr>
              <w:t xml:space="preserve"> </w:t>
            </w:r>
          </w:p>
          <w:p w14:paraId="3775286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9AE1D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64D79FD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09697CC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CEA0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9BCBA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17E021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0C5FEA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6AB6C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0,3909</w:t>
            </w:r>
          </w:p>
        </w:tc>
      </w:tr>
      <w:tr w:rsidR="007D00BF" w:rsidRPr="007D00BF" w14:paraId="2734DE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40F2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26C5A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0797A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F4EEB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1A0F7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0,0631</w:t>
            </w:r>
          </w:p>
        </w:tc>
      </w:tr>
      <w:tr w:rsidR="007D00BF" w:rsidRPr="007D00BF" w14:paraId="355F774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EA7A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B33F5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7F9195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0F21C9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E3D6B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12,7361</w:t>
            </w:r>
          </w:p>
        </w:tc>
      </w:tr>
      <w:tr w:rsidR="007D00BF" w:rsidRPr="007D00BF" w14:paraId="17ED04D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03DB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EFC0AD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1638BB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198CCE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9E958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0,0631</w:t>
            </w:r>
          </w:p>
        </w:tc>
      </w:tr>
      <w:tr w:rsidR="007D00BF" w:rsidRPr="007D00BF" w14:paraId="1E8E8C5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EC2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D3F8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34E2CB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7B9C38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32146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0,1261</w:t>
            </w:r>
          </w:p>
        </w:tc>
      </w:tr>
      <w:tr w:rsidR="007D00BF" w:rsidRPr="007D00BF" w14:paraId="1EC037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9899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1140D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4CF1A5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6D6692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30AC1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1,8915</w:t>
            </w:r>
          </w:p>
        </w:tc>
      </w:tr>
      <w:tr w:rsidR="007D00BF" w:rsidRPr="007D00BF" w14:paraId="13D49DE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A9BB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D3F2B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4013951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4A4BBD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6B25E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0,0076</w:t>
            </w:r>
          </w:p>
        </w:tc>
      </w:tr>
      <w:tr w:rsidR="007D00BF" w:rsidRPr="007D00BF" w14:paraId="1ED693BB" w14:textId="77777777" w:rsidTr="008576B9">
        <w:trPr>
          <w:trHeight w:val="340"/>
        </w:trPr>
        <w:tc>
          <w:tcPr>
            <w:tcW w:w="709" w:type="dxa"/>
            <w:tcBorders>
              <w:top w:val="nil"/>
              <w:left w:val="single" w:sz="6" w:space="0" w:color="auto"/>
              <w:bottom w:val="nil"/>
              <w:right w:val="nil"/>
            </w:tcBorders>
          </w:tcPr>
          <w:p w14:paraId="5EBB46F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19D6E1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94F0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FC7F7B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576AE1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500E824" w14:textId="77777777" w:rsidR="007D00BF" w:rsidRPr="007D00BF" w:rsidRDefault="007D00BF" w:rsidP="007D00BF">
            <w:pPr>
              <w:autoSpaceDE w:val="0"/>
              <w:autoSpaceDN w:val="0"/>
              <w:rPr>
                <w:i/>
                <w:iCs/>
                <w:noProof w:val="0"/>
                <w:lang w:val="en-US" w:eastAsia="ru-RU"/>
              </w:rPr>
            </w:pPr>
          </w:p>
        </w:tc>
      </w:tr>
      <w:tr w:rsidR="007D00BF" w:rsidRPr="007D00BF" w14:paraId="2DB1195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8EE40E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96</w:t>
            </w:r>
          </w:p>
        </w:tc>
        <w:tc>
          <w:tcPr>
            <w:tcW w:w="1277" w:type="dxa"/>
            <w:gridSpan w:val="3"/>
            <w:tcBorders>
              <w:top w:val="single" w:sz="4" w:space="0" w:color="auto"/>
              <w:bottom w:val="single" w:sz="4" w:space="0" w:color="auto"/>
            </w:tcBorders>
            <w:vAlign w:val="center"/>
          </w:tcPr>
          <w:p w14:paraId="573DB5B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w:t>
            </w:r>
          </w:p>
        </w:tc>
        <w:tc>
          <w:tcPr>
            <w:tcW w:w="6520" w:type="dxa"/>
            <w:gridSpan w:val="5"/>
            <w:tcBorders>
              <w:top w:val="single" w:sz="4" w:space="0" w:color="auto"/>
              <w:bottom w:val="single" w:sz="4" w:space="0" w:color="auto"/>
            </w:tcBorders>
          </w:tcPr>
          <w:p w14:paraId="757008D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7D00BF">
              <w:rPr>
                <w:rFonts w:ascii="Times New Roman CYR" w:hAnsi="Times New Roman CYR" w:cs="Times New Roman CYR"/>
                <w:b/>
                <w:bCs/>
                <w:noProof w:val="0"/>
                <w:sz w:val="16"/>
                <w:szCs w:val="16"/>
                <w:lang w:val="en-US" w:eastAsia="ru-RU"/>
              </w:rPr>
              <w:t xml:space="preserve"> </w:t>
            </w:r>
          </w:p>
          <w:p w14:paraId="6610DDA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01421B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F5E3F5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65C8CE2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5060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6601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7D52AC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67A385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751BC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7,566</w:t>
            </w:r>
          </w:p>
        </w:tc>
      </w:tr>
      <w:tr w:rsidR="007D00BF" w:rsidRPr="007D00BF" w14:paraId="5B8A1BA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A492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F5F8F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75E2A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2941E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75DFB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1,261</w:t>
            </w:r>
          </w:p>
        </w:tc>
      </w:tr>
      <w:tr w:rsidR="007D00BF" w:rsidRPr="007D00BF" w14:paraId="3DE8E58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3FEA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5C575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7A8F20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5FDE0F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4FC4B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163,93</w:t>
            </w:r>
          </w:p>
        </w:tc>
      </w:tr>
      <w:tr w:rsidR="007D00BF" w:rsidRPr="007D00BF" w14:paraId="2743903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B6F0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9FFF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5C27BF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7BF1AD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190B3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0,5296</w:t>
            </w:r>
          </w:p>
        </w:tc>
      </w:tr>
      <w:tr w:rsidR="007D00BF" w:rsidRPr="007D00BF" w14:paraId="788B8CA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06FD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CF52A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61A199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F80C6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A4DDF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0,1261</w:t>
            </w:r>
          </w:p>
        </w:tc>
      </w:tr>
      <w:tr w:rsidR="007D00BF" w:rsidRPr="007D00BF" w14:paraId="3E98CC5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FA61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B41F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202BDB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D95CD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6F9F7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0,3783</w:t>
            </w:r>
          </w:p>
        </w:tc>
      </w:tr>
      <w:tr w:rsidR="007D00BF" w:rsidRPr="007D00BF" w14:paraId="6961DE4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3A2C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E7CA0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083F9C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0B68BE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C4E0D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0,1513</w:t>
            </w:r>
          </w:p>
        </w:tc>
      </w:tr>
      <w:tr w:rsidR="007D00BF" w:rsidRPr="007D00BF" w14:paraId="3EE5D1EC" w14:textId="77777777" w:rsidTr="008576B9">
        <w:trPr>
          <w:trHeight w:val="340"/>
        </w:trPr>
        <w:tc>
          <w:tcPr>
            <w:tcW w:w="709" w:type="dxa"/>
            <w:tcBorders>
              <w:top w:val="nil"/>
              <w:left w:val="single" w:sz="6" w:space="0" w:color="auto"/>
              <w:bottom w:val="nil"/>
              <w:right w:val="nil"/>
            </w:tcBorders>
          </w:tcPr>
          <w:p w14:paraId="6A991B5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B9BDE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6B637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770B74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A3331F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911E75D" w14:textId="77777777" w:rsidR="007D00BF" w:rsidRPr="007D00BF" w:rsidRDefault="007D00BF" w:rsidP="007D00BF">
            <w:pPr>
              <w:autoSpaceDE w:val="0"/>
              <w:autoSpaceDN w:val="0"/>
              <w:rPr>
                <w:i/>
                <w:iCs/>
                <w:noProof w:val="0"/>
                <w:lang w:val="en-US" w:eastAsia="ru-RU"/>
              </w:rPr>
            </w:pPr>
          </w:p>
        </w:tc>
      </w:tr>
      <w:tr w:rsidR="007D00BF" w:rsidRPr="007D00BF" w14:paraId="70A2DBA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1B31D6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97</w:t>
            </w:r>
          </w:p>
        </w:tc>
        <w:tc>
          <w:tcPr>
            <w:tcW w:w="1277" w:type="dxa"/>
            <w:gridSpan w:val="3"/>
            <w:tcBorders>
              <w:top w:val="single" w:sz="4" w:space="0" w:color="auto"/>
              <w:bottom w:val="single" w:sz="4" w:space="0" w:color="auto"/>
            </w:tcBorders>
            <w:vAlign w:val="center"/>
          </w:tcPr>
          <w:p w14:paraId="1F7AF97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CG01A1 K=4</w:t>
            </w:r>
          </w:p>
        </w:tc>
        <w:tc>
          <w:tcPr>
            <w:tcW w:w="6520" w:type="dxa"/>
            <w:gridSpan w:val="5"/>
            <w:tcBorders>
              <w:top w:val="single" w:sz="4" w:space="0" w:color="auto"/>
              <w:bottom w:val="single" w:sz="4" w:space="0" w:color="auto"/>
            </w:tcBorders>
          </w:tcPr>
          <w:p w14:paraId="4BC215C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7D00BF">
              <w:rPr>
                <w:b/>
                <w:bCs/>
                <w:noProof w:val="0"/>
                <w:lang w:val="ru-RU" w:eastAsia="ru-RU"/>
              </w:rPr>
              <w:t>Разницу в плюс-минус на каждые 0,5см слоя из раствора  добавлять или отнимать) +2 см</w:t>
            </w:r>
            <w:r w:rsidRPr="007D00BF">
              <w:rPr>
                <w:rFonts w:ascii="Times New Roman CYR" w:hAnsi="Times New Roman CYR" w:cs="Times New Roman CYR"/>
                <w:b/>
                <w:bCs/>
                <w:noProof w:val="0"/>
                <w:sz w:val="16"/>
                <w:szCs w:val="16"/>
                <w:lang w:val="ru-RU" w:eastAsia="ru-RU"/>
              </w:rPr>
              <w:t xml:space="preserve"> </w:t>
            </w:r>
          </w:p>
          <w:p w14:paraId="6FCAB70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4EDB8C4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7A1AE2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5B885C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11BB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21F09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001682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7A8820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34D67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5,044</w:t>
            </w:r>
          </w:p>
        </w:tc>
      </w:tr>
      <w:tr w:rsidR="007D00BF" w:rsidRPr="007D00BF" w14:paraId="2EEF4BD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28A5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C31D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603F55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78BDAD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FAF9B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1,0088</w:t>
            </w:r>
          </w:p>
        </w:tc>
      </w:tr>
      <w:tr w:rsidR="007D00BF" w:rsidRPr="007D00BF" w14:paraId="71A0478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E166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ED70D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4D0DB2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219066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BBD8B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108,446</w:t>
            </w:r>
          </w:p>
        </w:tc>
      </w:tr>
      <w:tr w:rsidR="007D00BF" w:rsidRPr="007D00BF" w14:paraId="52251B5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466E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4B63A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543A29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566633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9D457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0,3531</w:t>
            </w:r>
          </w:p>
        </w:tc>
      </w:tr>
      <w:tr w:rsidR="007D00BF" w:rsidRPr="007D00BF" w14:paraId="0BD765D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64BD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E962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48668E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2167C2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48E8D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0,1009</w:t>
            </w:r>
          </w:p>
        </w:tc>
      </w:tr>
      <w:tr w:rsidR="007D00BF" w:rsidRPr="007D00BF" w14:paraId="23A164B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A594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F085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714F0D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0B45C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24A9E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0,1513</w:t>
            </w:r>
          </w:p>
        </w:tc>
      </w:tr>
      <w:tr w:rsidR="007D00BF" w:rsidRPr="007D00BF" w14:paraId="6EC46B2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137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D6483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579E0C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6557A6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EAC9B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0,0757</w:t>
            </w:r>
          </w:p>
        </w:tc>
      </w:tr>
      <w:tr w:rsidR="007D00BF" w:rsidRPr="007D00BF" w14:paraId="222FF53A" w14:textId="77777777" w:rsidTr="008576B9">
        <w:trPr>
          <w:trHeight w:val="340"/>
        </w:trPr>
        <w:tc>
          <w:tcPr>
            <w:tcW w:w="709" w:type="dxa"/>
            <w:tcBorders>
              <w:top w:val="nil"/>
              <w:left w:val="single" w:sz="6" w:space="0" w:color="auto"/>
              <w:bottom w:val="nil"/>
              <w:right w:val="nil"/>
            </w:tcBorders>
          </w:tcPr>
          <w:p w14:paraId="0050A57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0E9AE4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FCF11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5ED252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5B60E4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44F52FF" w14:textId="77777777" w:rsidR="007D00BF" w:rsidRPr="007D00BF" w:rsidRDefault="007D00BF" w:rsidP="007D00BF">
            <w:pPr>
              <w:autoSpaceDE w:val="0"/>
              <w:autoSpaceDN w:val="0"/>
              <w:rPr>
                <w:i/>
                <w:iCs/>
                <w:noProof w:val="0"/>
                <w:lang w:val="en-US" w:eastAsia="ru-RU"/>
              </w:rPr>
            </w:pPr>
          </w:p>
        </w:tc>
      </w:tr>
      <w:tr w:rsidR="007D00BF" w:rsidRPr="007D00BF" w14:paraId="337697F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4DF7DD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98</w:t>
            </w:r>
          </w:p>
        </w:tc>
        <w:tc>
          <w:tcPr>
            <w:tcW w:w="1277" w:type="dxa"/>
            <w:gridSpan w:val="3"/>
            <w:tcBorders>
              <w:top w:val="single" w:sz="4" w:space="0" w:color="auto"/>
              <w:bottom w:val="single" w:sz="4" w:space="0" w:color="auto"/>
            </w:tcBorders>
            <w:vAlign w:val="center"/>
          </w:tcPr>
          <w:p w14:paraId="2CEAD3A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CG47D</w:t>
            </w:r>
          </w:p>
        </w:tc>
        <w:tc>
          <w:tcPr>
            <w:tcW w:w="6520" w:type="dxa"/>
            <w:gridSpan w:val="5"/>
            <w:tcBorders>
              <w:top w:val="single" w:sz="4" w:space="0" w:color="auto"/>
              <w:bottom w:val="single" w:sz="4" w:space="0" w:color="auto"/>
            </w:tcBorders>
          </w:tcPr>
          <w:p w14:paraId="47C5A85F"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04D9190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*Цвет, форму и размер согласовать с заказчиком (уложить под раздаточную)</w:t>
            </w:r>
            <w:r w:rsidRPr="007D00BF">
              <w:rPr>
                <w:rFonts w:ascii="Times New Roman CYR" w:hAnsi="Times New Roman CYR" w:cs="Times New Roman CYR"/>
                <w:b/>
                <w:bCs/>
                <w:noProof w:val="0"/>
                <w:sz w:val="16"/>
                <w:szCs w:val="16"/>
                <w:lang w:val="ru-RU" w:eastAsia="ru-RU"/>
              </w:rPr>
              <w:t xml:space="preserve"> </w:t>
            </w:r>
          </w:p>
          <w:p w14:paraId="17A21D8D"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(cirpe)=1,01</w:t>
            </w:r>
          </w:p>
          <w:p w14:paraId="4154754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24E4F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27090F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12,61</w:t>
            </w:r>
          </w:p>
        </w:tc>
      </w:tr>
      <w:tr w:rsidR="007D00BF" w:rsidRPr="007D00BF" w14:paraId="663A3D1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0D41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C4924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7132030012600</w:t>
            </w:r>
          </w:p>
        </w:tc>
        <w:tc>
          <w:tcPr>
            <w:tcW w:w="6521" w:type="dxa"/>
            <w:gridSpan w:val="5"/>
            <w:tcBorders>
              <w:top w:val="nil"/>
              <w:bottom w:val="single" w:sz="2" w:space="0" w:color="auto"/>
            </w:tcBorders>
          </w:tcPr>
          <w:p w14:paraId="612B87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Mozaicar</w:t>
            </w:r>
          </w:p>
        </w:tc>
        <w:tc>
          <w:tcPr>
            <w:tcW w:w="993" w:type="dxa"/>
            <w:gridSpan w:val="2"/>
            <w:tcBorders>
              <w:top w:val="nil"/>
              <w:bottom w:val="single" w:sz="2" w:space="0" w:color="auto"/>
            </w:tcBorders>
          </w:tcPr>
          <w:p w14:paraId="5E00DD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236AA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13,871</w:t>
            </w:r>
          </w:p>
        </w:tc>
      </w:tr>
      <w:tr w:rsidR="007D00BF" w:rsidRPr="007D00BF" w14:paraId="33EA46C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7637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BFB59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09A5D7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3A46DA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4B3463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13,1182</w:t>
            </w:r>
          </w:p>
        </w:tc>
      </w:tr>
      <w:tr w:rsidR="007D00BF" w:rsidRPr="007D00BF" w14:paraId="2516769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A05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9A3FF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3E952D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7C1135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B4D71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81,511</w:t>
            </w:r>
          </w:p>
        </w:tc>
      </w:tr>
      <w:tr w:rsidR="007D00BF" w:rsidRPr="007D00BF" w14:paraId="417ED2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F6A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3571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7E4EA8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2A9812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709E4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5,2218</w:t>
            </w:r>
          </w:p>
        </w:tc>
      </w:tr>
      <w:tr w:rsidR="007D00BF" w:rsidRPr="007D00BF" w14:paraId="6B09DC6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E908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60A57A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25D1F4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029B6B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F6B1B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254,722</w:t>
            </w:r>
          </w:p>
        </w:tc>
      </w:tr>
      <w:tr w:rsidR="007D00BF" w:rsidRPr="007D00BF" w14:paraId="528486F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95E6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870FA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0F702D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5D97B5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00A9F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0,0382</w:t>
            </w:r>
          </w:p>
        </w:tc>
      </w:tr>
      <w:tr w:rsidR="007D00BF" w:rsidRPr="007D00BF" w14:paraId="7AE7BB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9C7D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B5038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B54821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140FB3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9728F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0,0227</w:t>
            </w:r>
          </w:p>
        </w:tc>
      </w:tr>
      <w:tr w:rsidR="007D00BF" w:rsidRPr="007D00BF" w14:paraId="560CBB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2B61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DF535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798BF3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08FD4B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8364B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0,2118</w:t>
            </w:r>
          </w:p>
        </w:tc>
      </w:tr>
      <w:tr w:rsidR="007D00BF" w:rsidRPr="007D00BF" w14:paraId="2DC2DB1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4A5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A058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2952240005106</w:t>
            </w:r>
          </w:p>
        </w:tc>
        <w:tc>
          <w:tcPr>
            <w:tcW w:w="6521" w:type="dxa"/>
            <w:gridSpan w:val="5"/>
            <w:tcBorders>
              <w:top w:val="nil"/>
              <w:bottom w:val="single" w:sz="2" w:space="0" w:color="auto"/>
            </w:tcBorders>
          </w:tcPr>
          <w:p w14:paraId="6863D8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Aspirator industrial</w:t>
            </w:r>
          </w:p>
        </w:tc>
        <w:tc>
          <w:tcPr>
            <w:tcW w:w="993" w:type="dxa"/>
            <w:gridSpan w:val="2"/>
            <w:tcBorders>
              <w:top w:val="nil"/>
              <w:bottom w:val="single" w:sz="2" w:space="0" w:color="auto"/>
            </w:tcBorders>
          </w:tcPr>
          <w:p w14:paraId="598395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8144C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0,7944</w:t>
            </w:r>
          </w:p>
        </w:tc>
      </w:tr>
      <w:tr w:rsidR="007D00BF" w:rsidRPr="007D00BF" w14:paraId="48420AF5" w14:textId="77777777" w:rsidTr="008576B9">
        <w:trPr>
          <w:trHeight w:val="340"/>
        </w:trPr>
        <w:tc>
          <w:tcPr>
            <w:tcW w:w="709" w:type="dxa"/>
            <w:tcBorders>
              <w:top w:val="nil"/>
              <w:left w:val="single" w:sz="6" w:space="0" w:color="auto"/>
              <w:bottom w:val="nil"/>
              <w:right w:val="nil"/>
            </w:tcBorders>
          </w:tcPr>
          <w:p w14:paraId="275CB20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A260C0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0A975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013C8E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20F576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199E70F" w14:textId="77777777" w:rsidR="007D00BF" w:rsidRPr="007D00BF" w:rsidRDefault="007D00BF" w:rsidP="007D00BF">
            <w:pPr>
              <w:autoSpaceDE w:val="0"/>
              <w:autoSpaceDN w:val="0"/>
              <w:rPr>
                <w:i/>
                <w:iCs/>
                <w:noProof w:val="0"/>
                <w:lang w:val="en-US" w:eastAsia="ru-RU"/>
              </w:rPr>
            </w:pPr>
          </w:p>
        </w:tc>
      </w:tr>
      <w:tr w:rsidR="007D00BF" w:rsidRPr="007D00BF" w14:paraId="00FE7320"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8AB310C"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4A855D3E"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79570317" w14:textId="77777777" w:rsidR="007D00BF" w:rsidRPr="007D00BF" w:rsidRDefault="007D00BF" w:rsidP="007D00BF">
            <w:pPr>
              <w:autoSpaceDE w:val="0"/>
              <w:autoSpaceDN w:val="0"/>
              <w:rPr>
                <w:noProof w:val="0"/>
                <w:lang w:val="en-US" w:eastAsia="ru-RU"/>
              </w:rPr>
            </w:pPr>
          </w:p>
          <w:p w14:paraId="1A1E74F5" w14:textId="77777777" w:rsidR="007D00BF" w:rsidRPr="007D00BF" w:rsidRDefault="007D00BF" w:rsidP="007D00BF">
            <w:pPr>
              <w:autoSpaceDE w:val="0"/>
              <w:autoSpaceDN w:val="0"/>
              <w:rPr>
                <w:noProof w:val="0"/>
                <w:lang w:val="en-US" w:eastAsia="ru-RU"/>
              </w:rPr>
            </w:pPr>
          </w:p>
          <w:p w14:paraId="1D798830"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A6A6138"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E207BA2"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F33CAF7" w14:textId="77777777" w:rsidR="007D00BF" w:rsidRPr="007D00BF" w:rsidRDefault="007D00BF" w:rsidP="007D00BF">
            <w:pPr>
              <w:autoSpaceDE w:val="0"/>
              <w:autoSpaceDN w:val="0"/>
              <w:rPr>
                <w:noProof w:val="0"/>
                <w:lang w:val="en-US" w:eastAsia="ru-RU"/>
              </w:rPr>
            </w:pPr>
          </w:p>
        </w:tc>
      </w:tr>
      <w:tr w:rsidR="007D00BF" w:rsidRPr="007D00BF" w14:paraId="1C7B4DA2"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C933CCF"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790B527"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5828A5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7C00DD5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837B72E" w14:textId="77777777" w:rsidR="007D00BF" w:rsidRPr="007D00BF" w:rsidRDefault="007D00BF" w:rsidP="007D00BF">
            <w:pPr>
              <w:autoSpaceDE w:val="0"/>
              <w:autoSpaceDN w:val="0"/>
              <w:rPr>
                <w:noProof w:val="0"/>
                <w:lang w:val="en-US" w:eastAsia="ru-RU"/>
              </w:rPr>
            </w:pPr>
          </w:p>
        </w:tc>
      </w:tr>
      <w:tr w:rsidR="007D00BF" w:rsidRPr="007D00BF" w14:paraId="26B77071"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15E053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EFBB047"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28A679B2"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5977CB4"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Пол</w:t>
            </w:r>
          </w:p>
        </w:tc>
        <w:tc>
          <w:tcPr>
            <w:tcW w:w="1370" w:type="dxa"/>
            <w:tcBorders>
              <w:top w:val="single" w:sz="4" w:space="0" w:color="auto"/>
              <w:left w:val="nil"/>
              <w:bottom w:val="single" w:sz="4" w:space="0" w:color="auto"/>
              <w:right w:val="nil"/>
            </w:tcBorders>
          </w:tcPr>
          <w:p w14:paraId="6F97D377"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E986069" w14:textId="77777777" w:rsidR="007D00BF" w:rsidRPr="007D00BF" w:rsidRDefault="007D00BF" w:rsidP="007D00BF">
            <w:pPr>
              <w:autoSpaceDE w:val="0"/>
              <w:autoSpaceDN w:val="0"/>
              <w:rPr>
                <w:b/>
                <w:bCs/>
                <w:noProof w:val="0"/>
                <w:lang w:val="en-US" w:eastAsia="ru-RU"/>
              </w:rPr>
            </w:pPr>
          </w:p>
        </w:tc>
      </w:tr>
      <w:tr w:rsidR="007D00BF" w:rsidRPr="007D00BF" w14:paraId="10BA2ADF" w14:textId="77777777" w:rsidTr="008576B9">
        <w:tc>
          <w:tcPr>
            <w:tcW w:w="709" w:type="dxa"/>
            <w:tcBorders>
              <w:top w:val="nil"/>
              <w:left w:val="single" w:sz="6" w:space="0" w:color="auto"/>
              <w:bottom w:val="nil"/>
              <w:right w:val="nil"/>
            </w:tcBorders>
          </w:tcPr>
          <w:p w14:paraId="66615FC9"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40A49FD3"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6943A85"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1.5.2.2. Стены</w:t>
            </w:r>
          </w:p>
          <w:p w14:paraId="7F95C41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2F91E83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B86C26E"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BDDA2C5" w14:textId="77777777" w:rsidR="007D00BF" w:rsidRPr="007D00BF" w:rsidRDefault="007D00BF" w:rsidP="007D00BF">
            <w:pPr>
              <w:autoSpaceDE w:val="0"/>
              <w:autoSpaceDN w:val="0"/>
              <w:rPr>
                <w:noProof w:val="0"/>
                <w:lang w:val="en-US" w:eastAsia="ru-RU"/>
              </w:rPr>
            </w:pPr>
          </w:p>
        </w:tc>
      </w:tr>
      <w:tr w:rsidR="007D00BF" w:rsidRPr="007D00BF" w14:paraId="2B0CEFD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10B758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99</w:t>
            </w:r>
          </w:p>
        </w:tc>
        <w:tc>
          <w:tcPr>
            <w:tcW w:w="1277" w:type="dxa"/>
            <w:gridSpan w:val="3"/>
            <w:tcBorders>
              <w:top w:val="single" w:sz="4" w:space="0" w:color="auto"/>
              <w:bottom w:val="single" w:sz="4" w:space="0" w:color="auto"/>
            </w:tcBorders>
            <w:vAlign w:val="center"/>
          </w:tcPr>
          <w:p w14:paraId="3FA928B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578CD34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5092CF0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B1CC67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9F5857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44,37</w:t>
            </w:r>
          </w:p>
        </w:tc>
      </w:tr>
      <w:tr w:rsidR="007D00BF" w:rsidRPr="007D00BF" w14:paraId="5E6522C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A7A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09283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36591B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137937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C629E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1,3311</w:t>
            </w:r>
          </w:p>
        </w:tc>
      </w:tr>
      <w:tr w:rsidR="007D00BF" w:rsidRPr="007D00BF" w14:paraId="4323235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3077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71AF9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7A6A85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638509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1B977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6,6555</w:t>
            </w:r>
          </w:p>
        </w:tc>
      </w:tr>
      <w:tr w:rsidR="007D00BF" w:rsidRPr="007D00BF" w14:paraId="1293A2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05E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049DC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252584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2B5EDE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1923F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2,2185</w:t>
            </w:r>
          </w:p>
        </w:tc>
      </w:tr>
      <w:tr w:rsidR="007D00BF" w:rsidRPr="007D00BF" w14:paraId="03157CBF" w14:textId="77777777" w:rsidTr="008576B9">
        <w:trPr>
          <w:trHeight w:val="340"/>
        </w:trPr>
        <w:tc>
          <w:tcPr>
            <w:tcW w:w="709" w:type="dxa"/>
            <w:tcBorders>
              <w:top w:val="nil"/>
              <w:left w:val="single" w:sz="6" w:space="0" w:color="auto"/>
              <w:bottom w:val="nil"/>
              <w:right w:val="nil"/>
            </w:tcBorders>
          </w:tcPr>
          <w:p w14:paraId="44BD8DC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6F564E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F2C1E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A9BCE2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6406F2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0F43156" w14:textId="77777777" w:rsidR="007D00BF" w:rsidRPr="007D00BF" w:rsidRDefault="007D00BF" w:rsidP="007D00BF">
            <w:pPr>
              <w:autoSpaceDE w:val="0"/>
              <w:autoSpaceDN w:val="0"/>
              <w:rPr>
                <w:i/>
                <w:iCs/>
                <w:noProof w:val="0"/>
                <w:lang w:val="en-US" w:eastAsia="ru-RU"/>
              </w:rPr>
            </w:pPr>
          </w:p>
        </w:tc>
      </w:tr>
      <w:tr w:rsidR="007D00BF" w:rsidRPr="007D00BF" w14:paraId="69CFE5F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A5F705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100</w:t>
            </w:r>
          </w:p>
        </w:tc>
        <w:tc>
          <w:tcPr>
            <w:tcW w:w="1277" w:type="dxa"/>
            <w:gridSpan w:val="3"/>
            <w:tcBorders>
              <w:top w:val="single" w:sz="4" w:space="0" w:color="auto"/>
              <w:bottom w:val="single" w:sz="4" w:space="0" w:color="auto"/>
            </w:tcBorders>
            <w:vAlign w:val="center"/>
          </w:tcPr>
          <w:p w14:paraId="6A64D7D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RpCD08A</w:t>
            </w:r>
          </w:p>
        </w:tc>
        <w:tc>
          <w:tcPr>
            <w:tcW w:w="6520" w:type="dxa"/>
            <w:gridSpan w:val="5"/>
            <w:tcBorders>
              <w:top w:val="single" w:sz="4" w:space="0" w:color="auto"/>
              <w:bottom w:val="single" w:sz="4" w:space="0" w:color="auto"/>
            </w:tcBorders>
          </w:tcPr>
          <w:p w14:paraId="39B8A8E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plaselor sudate STM sau STNB la pereti si diafragme cu greutate pina la 3 kg/mp (Монтаж сварных сеток STM или STNB на стены и диафрагмы весом до 3 кг/м2)</w:t>
            </w:r>
            <w:r w:rsidRPr="007D00BF">
              <w:rPr>
                <w:rFonts w:ascii="Times New Roman CYR" w:hAnsi="Times New Roman CYR" w:cs="Times New Roman CYR"/>
                <w:b/>
                <w:bCs/>
                <w:noProof w:val="0"/>
                <w:sz w:val="16"/>
                <w:szCs w:val="16"/>
                <w:lang w:val="en-US" w:eastAsia="ru-RU"/>
              </w:rPr>
              <w:t xml:space="preserve"> </w:t>
            </w:r>
          </w:p>
          <w:p w14:paraId="7C35357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50AD8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kg</w:t>
            </w:r>
          </w:p>
        </w:tc>
        <w:tc>
          <w:tcPr>
            <w:tcW w:w="1134" w:type="dxa"/>
            <w:gridSpan w:val="2"/>
            <w:tcBorders>
              <w:top w:val="single" w:sz="4" w:space="0" w:color="auto"/>
              <w:bottom w:val="single" w:sz="4" w:space="0" w:color="auto"/>
            </w:tcBorders>
            <w:vAlign w:val="center"/>
          </w:tcPr>
          <w:p w14:paraId="521E272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44,37</w:t>
            </w:r>
          </w:p>
        </w:tc>
      </w:tr>
      <w:tr w:rsidR="007D00BF" w:rsidRPr="007D00BF" w14:paraId="7895803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631C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A0CBE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7123020011140</w:t>
            </w:r>
          </w:p>
        </w:tc>
        <w:tc>
          <w:tcPr>
            <w:tcW w:w="6521" w:type="dxa"/>
            <w:gridSpan w:val="5"/>
            <w:tcBorders>
              <w:top w:val="nil"/>
              <w:bottom w:val="single" w:sz="2" w:space="0" w:color="auto"/>
            </w:tcBorders>
          </w:tcPr>
          <w:p w14:paraId="5ABC30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w:t>
            </w:r>
          </w:p>
        </w:tc>
        <w:tc>
          <w:tcPr>
            <w:tcW w:w="993" w:type="dxa"/>
            <w:gridSpan w:val="2"/>
            <w:tcBorders>
              <w:top w:val="nil"/>
              <w:bottom w:val="single" w:sz="2" w:space="0" w:color="auto"/>
            </w:tcBorders>
          </w:tcPr>
          <w:p w14:paraId="008ED3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25E59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2,2185</w:t>
            </w:r>
          </w:p>
        </w:tc>
      </w:tr>
      <w:tr w:rsidR="007D00BF" w:rsidRPr="007D00BF" w14:paraId="6502B3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3E8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DF0C6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8EC79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2EDD9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9AC60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0,1775</w:t>
            </w:r>
          </w:p>
        </w:tc>
      </w:tr>
      <w:tr w:rsidR="007D00BF" w:rsidRPr="007D00BF" w14:paraId="0F8076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E2EB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73BBE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2873122004200</w:t>
            </w:r>
          </w:p>
        </w:tc>
        <w:tc>
          <w:tcPr>
            <w:tcW w:w="6521" w:type="dxa"/>
            <w:gridSpan w:val="5"/>
            <w:tcBorders>
              <w:top w:val="nil"/>
              <w:bottom w:val="single" w:sz="2" w:space="0" w:color="auto"/>
            </w:tcBorders>
          </w:tcPr>
          <w:p w14:paraId="30FCBC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Plase sudate STM sau STNB</w:t>
            </w:r>
          </w:p>
        </w:tc>
        <w:tc>
          <w:tcPr>
            <w:tcW w:w="993" w:type="dxa"/>
            <w:gridSpan w:val="2"/>
            <w:tcBorders>
              <w:top w:val="nil"/>
              <w:bottom w:val="single" w:sz="2" w:space="0" w:color="auto"/>
            </w:tcBorders>
          </w:tcPr>
          <w:p w14:paraId="6AE2DD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C5F4F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44,8137</w:t>
            </w:r>
          </w:p>
        </w:tc>
      </w:tr>
      <w:tr w:rsidR="007D00BF" w:rsidRPr="007D00BF" w14:paraId="6CF6433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4EC8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3401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2710602000030</w:t>
            </w:r>
          </w:p>
        </w:tc>
        <w:tc>
          <w:tcPr>
            <w:tcW w:w="6521" w:type="dxa"/>
            <w:gridSpan w:val="5"/>
            <w:tcBorders>
              <w:top w:val="nil"/>
              <w:bottom w:val="single" w:sz="2" w:space="0" w:color="auto"/>
            </w:tcBorders>
          </w:tcPr>
          <w:p w14:paraId="771AB2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Otel beton profil neted OB 37 STAS 438 D = 6 mm</w:t>
            </w:r>
          </w:p>
        </w:tc>
        <w:tc>
          <w:tcPr>
            <w:tcW w:w="993" w:type="dxa"/>
            <w:gridSpan w:val="2"/>
            <w:tcBorders>
              <w:top w:val="nil"/>
              <w:bottom w:val="single" w:sz="2" w:space="0" w:color="auto"/>
            </w:tcBorders>
          </w:tcPr>
          <w:p w14:paraId="5646C4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3E9D7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0,2219</w:t>
            </w:r>
          </w:p>
        </w:tc>
      </w:tr>
      <w:tr w:rsidR="007D00BF" w:rsidRPr="007D00BF" w14:paraId="12F996C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CD0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4ED1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2734113803116</w:t>
            </w:r>
          </w:p>
        </w:tc>
        <w:tc>
          <w:tcPr>
            <w:tcW w:w="6521" w:type="dxa"/>
            <w:gridSpan w:val="5"/>
            <w:tcBorders>
              <w:top w:val="nil"/>
              <w:bottom w:val="single" w:sz="2" w:space="0" w:color="auto"/>
            </w:tcBorders>
          </w:tcPr>
          <w:p w14:paraId="4BCF38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1 mm</w:t>
            </w:r>
          </w:p>
        </w:tc>
        <w:tc>
          <w:tcPr>
            <w:tcW w:w="993" w:type="dxa"/>
            <w:gridSpan w:val="2"/>
            <w:tcBorders>
              <w:top w:val="nil"/>
              <w:bottom w:val="single" w:sz="2" w:space="0" w:color="auto"/>
            </w:tcBorders>
          </w:tcPr>
          <w:p w14:paraId="67C9F2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96A6D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0,4437</w:t>
            </w:r>
          </w:p>
        </w:tc>
      </w:tr>
      <w:tr w:rsidR="007D00BF" w:rsidRPr="007D00BF" w14:paraId="49BD63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976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F0818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2523156719079</w:t>
            </w:r>
          </w:p>
        </w:tc>
        <w:tc>
          <w:tcPr>
            <w:tcW w:w="6521" w:type="dxa"/>
            <w:gridSpan w:val="5"/>
            <w:tcBorders>
              <w:top w:val="nil"/>
              <w:bottom w:val="single" w:sz="2" w:space="0" w:color="auto"/>
            </w:tcBorders>
          </w:tcPr>
          <w:p w14:paraId="70A4E7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Distantier  pt.poz. arm in beton armat tip cupa</w:t>
            </w:r>
          </w:p>
        </w:tc>
        <w:tc>
          <w:tcPr>
            <w:tcW w:w="993" w:type="dxa"/>
            <w:gridSpan w:val="2"/>
            <w:tcBorders>
              <w:top w:val="nil"/>
              <w:bottom w:val="single" w:sz="2" w:space="0" w:color="auto"/>
            </w:tcBorders>
          </w:tcPr>
          <w:p w14:paraId="0146E9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86730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6,6555</w:t>
            </w:r>
          </w:p>
        </w:tc>
      </w:tr>
      <w:tr w:rsidR="007D00BF" w:rsidRPr="007D00BF" w14:paraId="7208700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5095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943F9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4B58A7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231054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475B0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0,0266</w:t>
            </w:r>
          </w:p>
        </w:tc>
      </w:tr>
      <w:tr w:rsidR="007D00BF" w:rsidRPr="007D00BF" w14:paraId="6B84E6DF" w14:textId="77777777" w:rsidTr="008576B9">
        <w:trPr>
          <w:trHeight w:val="340"/>
        </w:trPr>
        <w:tc>
          <w:tcPr>
            <w:tcW w:w="709" w:type="dxa"/>
            <w:tcBorders>
              <w:top w:val="nil"/>
              <w:left w:val="single" w:sz="6" w:space="0" w:color="auto"/>
              <w:bottom w:val="nil"/>
              <w:right w:val="nil"/>
            </w:tcBorders>
          </w:tcPr>
          <w:p w14:paraId="48BFCFA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18E429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99C62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F829B4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08BF7F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4B3A9C6" w14:textId="77777777" w:rsidR="007D00BF" w:rsidRPr="007D00BF" w:rsidRDefault="007D00BF" w:rsidP="007D00BF">
            <w:pPr>
              <w:autoSpaceDE w:val="0"/>
              <w:autoSpaceDN w:val="0"/>
              <w:rPr>
                <w:i/>
                <w:iCs/>
                <w:noProof w:val="0"/>
                <w:lang w:val="en-US" w:eastAsia="ru-RU"/>
              </w:rPr>
            </w:pPr>
          </w:p>
        </w:tc>
      </w:tr>
      <w:tr w:rsidR="007D00BF" w:rsidRPr="007D00BF" w14:paraId="780040D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99DFF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101</w:t>
            </w:r>
          </w:p>
        </w:tc>
        <w:tc>
          <w:tcPr>
            <w:tcW w:w="1277" w:type="dxa"/>
            <w:gridSpan w:val="3"/>
            <w:tcBorders>
              <w:top w:val="single" w:sz="4" w:space="0" w:color="auto"/>
              <w:bottom w:val="single" w:sz="4" w:space="0" w:color="auto"/>
            </w:tcBorders>
            <w:vAlign w:val="center"/>
          </w:tcPr>
          <w:p w14:paraId="7E31D06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RpCJ12A</w:t>
            </w:r>
          </w:p>
        </w:tc>
        <w:tc>
          <w:tcPr>
            <w:tcW w:w="6520" w:type="dxa"/>
            <w:gridSpan w:val="5"/>
            <w:tcBorders>
              <w:top w:val="single" w:sz="4" w:space="0" w:color="auto"/>
              <w:bottom w:val="single" w:sz="4" w:space="0" w:color="auto"/>
            </w:tcBorders>
          </w:tcPr>
          <w:p w14:paraId="58142EA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Tencuieli interioare si exterioare sclivisite, executate cu mortar de ciment M 100-T de 2 cm grosime medie, la pereti din beton sau caramida, cu suprafete plane (Внутренняя и наружная заглаженная штукатурка,  цементным раствором М 100-Т, стен из бетона или кирпича с ровной поверхностью, средней толщ. 2 см)</w:t>
            </w:r>
            <w:r w:rsidRPr="007D00BF">
              <w:rPr>
                <w:rFonts w:ascii="Times New Roman CYR" w:hAnsi="Times New Roman CYR" w:cs="Times New Roman CYR"/>
                <w:b/>
                <w:bCs/>
                <w:noProof w:val="0"/>
                <w:sz w:val="16"/>
                <w:szCs w:val="16"/>
                <w:lang w:val="en-US" w:eastAsia="ru-RU"/>
              </w:rPr>
              <w:t xml:space="preserve"> </w:t>
            </w:r>
          </w:p>
          <w:p w14:paraId="194E514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C90C26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87E7FF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44,37</w:t>
            </w:r>
          </w:p>
        </w:tc>
      </w:tr>
      <w:tr w:rsidR="007D00BF" w:rsidRPr="007D00BF" w14:paraId="683C8EC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503C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2DAFB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0CBA1C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5AE156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1C5B1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59,0121</w:t>
            </w:r>
          </w:p>
        </w:tc>
      </w:tr>
      <w:tr w:rsidR="007D00BF" w:rsidRPr="007D00BF" w14:paraId="6F37ECC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F77C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E42D8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BB321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222CC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C024C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16,4169</w:t>
            </w:r>
          </w:p>
        </w:tc>
      </w:tr>
      <w:tr w:rsidR="007D00BF" w:rsidRPr="007D00BF" w14:paraId="2BE9131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2ED6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CDA45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0CB9C0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4D1C12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8EC4A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424,6209</w:t>
            </w:r>
          </w:p>
        </w:tc>
      </w:tr>
      <w:tr w:rsidR="007D00BF" w:rsidRPr="007D00BF" w14:paraId="70D8D19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E997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A2864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0A0745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5410F0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28E193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1,198</w:t>
            </w:r>
          </w:p>
        </w:tc>
      </w:tr>
      <w:tr w:rsidR="007D00BF" w:rsidRPr="007D00BF" w14:paraId="1D0F546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D3A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FBD6B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B6830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71F1C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FA0F6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0,3106</w:t>
            </w:r>
          </w:p>
        </w:tc>
      </w:tr>
      <w:tr w:rsidR="007D00BF" w:rsidRPr="007D00BF" w14:paraId="18C505E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5323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04DA3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29522700038171</w:t>
            </w:r>
          </w:p>
        </w:tc>
        <w:tc>
          <w:tcPr>
            <w:tcW w:w="6521" w:type="dxa"/>
            <w:gridSpan w:val="5"/>
            <w:tcBorders>
              <w:top w:val="nil"/>
              <w:bottom w:val="single" w:sz="2" w:space="0" w:color="auto"/>
            </w:tcBorders>
          </w:tcPr>
          <w:p w14:paraId="7B349F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de mortar 200 l actionat electric</w:t>
            </w:r>
          </w:p>
        </w:tc>
        <w:tc>
          <w:tcPr>
            <w:tcW w:w="993" w:type="dxa"/>
            <w:gridSpan w:val="2"/>
            <w:tcBorders>
              <w:top w:val="nil"/>
              <w:bottom w:val="single" w:sz="2" w:space="0" w:color="auto"/>
            </w:tcBorders>
          </w:tcPr>
          <w:p w14:paraId="2CEA7A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A603B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0,355</w:t>
            </w:r>
          </w:p>
        </w:tc>
      </w:tr>
      <w:tr w:rsidR="007D00BF" w:rsidRPr="007D00BF" w14:paraId="43619AF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F8B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1712D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493A0F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536CD7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188AD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0,1775</w:t>
            </w:r>
          </w:p>
        </w:tc>
      </w:tr>
      <w:tr w:rsidR="007D00BF" w:rsidRPr="007D00BF" w14:paraId="591BB7B9" w14:textId="77777777" w:rsidTr="008576B9">
        <w:trPr>
          <w:trHeight w:val="340"/>
        </w:trPr>
        <w:tc>
          <w:tcPr>
            <w:tcW w:w="709" w:type="dxa"/>
            <w:tcBorders>
              <w:top w:val="nil"/>
              <w:left w:val="single" w:sz="6" w:space="0" w:color="auto"/>
              <w:bottom w:val="nil"/>
              <w:right w:val="nil"/>
            </w:tcBorders>
          </w:tcPr>
          <w:p w14:paraId="1281BD0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63DBF9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9EAC1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DFF728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BD90AE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083BDF9" w14:textId="77777777" w:rsidR="007D00BF" w:rsidRPr="007D00BF" w:rsidRDefault="007D00BF" w:rsidP="007D00BF">
            <w:pPr>
              <w:autoSpaceDE w:val="0"/>
              <w:autoSpaceDN w:val="0"/>
              <w:rPr>
                <w:i/>
                <w:iCs/>
                <w:noProof w:val="0"/>
                <w:lang w:val="en-US" w:eastAsia="ru-RU"/>
              </w:rPr>
            </w:pPr>
          </w:p>
        </w:tc>
      </w:tr>
      <w:tr w:rsidR="007D00BF" w:rsidRPr="007D00BF" w14:paraId="1004A82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7640BE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102</w:t>
            </w:r>
          </w:p>
        </w:tc>
        <w:tc>
          <w:tcPr>
            <w:tcW w:w="1277" w:type="dxa"/>
            <w:gridSpan w:val="3"/>
            <w:tcBorders>
              <w:top w:val="single" w:sz="4" w:space="0" w:color="auto"/>
              <w:bottom w:val="single" w:sz="4" w:space="0" w:color="auto"/>
            </w:tcBorders>
            <w:vAlign w:val="center"/>
          </w:tcPr>
          <w:p w14:paraId="7428633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RpCJ27B К=6</w:t>
            </w:r>
          </w:p>
        </w:tc>
        <w:tc>
          <w:tcPr>
            <w:tcW w:w="6520" w:type="dxa"/>
            <w:gridSpan w:val="5"/>
            <w:tcBorders>
              <w:top w:val="single" w:sz="4" w:space="0" w:color="auto"/>
              <w:bottom w:val="single" w:sz="4" w:space="0" w:color="auto"/>
            </w:tcBorders>
          </w:tcPr>
          <w:p w14:paraId="4C743DAE"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Diverse lucrari - diferenta de grosime, +/-- 5 mm la stratul de grund  executat cu mortar (Прочие работы - разность в толщине, +/- 5 мм в слое намета, выполненного раствором)</w:t>
            </w:r>
          </w:p>
          <w:p w14:paraId="226F154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3 см. К=6</w:t>
            </w:r>
            <w:r w:rsidRPr="007D00BF">
              <w:rPr>
                <w:rFonts w:ascii="Times New Roman CYR" w:hAnsi="Times New Roman CYR" w:cs="Times New Roman CYR"/>
                <w:b/>
                <w:bCs/>
                <w:noProof w:val="0"/>
                <w:sz w:val="16"/>
                <w:szCs w:val="16"/>
                <w:lang w:val="en-US" w:eastAsia="ru-RU"/>
              </w:rPr>
              <w:t xml:space="preserve"> </w:t>
            </w:r>
          </w:p>
          <w:p w14:paraId="1A9103B1"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 marunte (dreptare, decofrol, cirpe etc.)=6,12</w:t>
            </w:r>
          </w:p>
          <w:p w14:paraId="4847532D"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ru-RU" w:eastAsia="ru-RU"/>
              </w:rPr>
            </w:pPr>
            <w:r w:rsidRPr="007D00BF">
              <w:rPr>
                <w:rFonts w:ascii="Times New Roman CYR" w:hAnsi="Times New Roman CYR" w:cs="Times New Roman CYR"/>
                <w:noProof w:val="0"/>
                <w:sz w:val="16"/>
                <w:szCs w:val="16"/>
                <w:lang w:val="ru-RU" w:eastAsia="ru-RU"/>
              </w:rPr>
              <w:t>Коэффициент к трудозатратам=6,00</w:t>
            </w:r>
          </w:p>
          <w:p w14:paraId="734EAFD3"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ru-RU" w:eastAsia="ru-RU"/>
              </w:rPr>
            </w:pPr>
            <w:r w:rsidRPr="007D00BF">
              <w:rPr>
                <w:rFonts w:ascii="Times New Roman CYR" w:hAnsi="Times New Roman CYR" w:cs="Times New Roman CYR"/>
                <w:noProof w:val="0"/>
                <w:sz w:val="16"/>
                <w:szCs w:val="16"/>
                <w:lang w:val="ru-RU" w:eastAsia="ru-RU"/>
              </w:rPr>
              <w:t>Коэффициент к машинам=6,00</w:t>
            </w:r>
          </w:p>
          <w:p w14:paraId="2CBC209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483C4E0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4C8B1DD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44,37</w:t>
            </w:r>
          </w:p>
        </w:tc>
      </w:tr>
      <w:tr w:rsidR="007D00BF" w:rsidRPr="007D00BF" w14:paraId="7028E50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2F0D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CDABA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113E76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24423D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C331E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34,6086</w:t>
            </w:r>
          </w:p>
        </w:tc>
      </w:tr>
      <w:tr w:rsidR="007D00BF" w:rsidRPr="007D00BF" w14:paraId="0A75EAF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873B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AC630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236040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E9A9F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CD460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7,9866</w:t>
            </w:r>
          </w:p>
        </w:tc>
      </w:tr>
      <w:tr w:rsidR="007D00BF" w:rsidRPr="007D00BF" w14:paraId="32DB230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4564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2DE8D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2F4B13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6E30EA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5A62B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0,0815</w:t>
            </w:r>
          </w:p>
        </w:tc>
      </w:tr>
      <w:tr w:rsidR="007D00BF" w:rsidRPr="007D00BF" w14:paraId="24F4C02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C520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43F27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2664102100000</w:t>
            </w:r>
          </w:p>
        </w:tc>
        <w:tc>
          <w:tcPr>
            <w:tcW w:w="6521" w:type="dxa"/>
            <w:gridSpan w:val="5"/>
            <w:tcBorders>
              <w:top w:val="nil"/>
              <w:bottom w:val="single" w:sz="2" w:space="0" w:color="auto"/>
            </w:tcBorders>
          </w:tcPr>
          <w:p w14:paraId="3FB9BF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Mortar</w:t>
            </w:r>
          </w:p>
        </w:tc>
        <w:tc>
          <w:tcPr>
            <w:tcW w:w="993" w:type="dxa"/>
            <w:gridSpan w:val="2"/>
            <w:tcBorders>
              <w:top w:val="nil"/>
              <w:bottom w:val="single" w:sz="2" w:space="0" w:color="auto"/>
            </w:tcBorders>
          </w:tcPr>
          <w:p w14:paraId="53E937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4FE90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1,6293</w:t>
            </w:r>
          </w:p>
        </w:tc>
      </w:tr>
      <w:tr w:rsidR="007D00BF" w:rsidRPr="007D00BF" w14:paraId="2DEC507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CBB3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26EA0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47EDA9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03911B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0E21FD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0,5324</w:t>
            </w:r>
          </w:p>
        </w:tc>
      </w:tr>
      <w:tr w:rsidR="007D00BF" w:rsidRPr="007D00BF" w14:paraId="162F2D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7216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129F75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620192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714CDC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CAD7A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0,2662</w:t>
            </w:r>
          </w:p>
        </w:tc>
      </w:tr>
      <w:tr w:rsidR="007D00BF" w:rsidRPr="007D00BF" w14:paraId="686A8642" w14:textId="77777777" w:rsidTr="008576B9">
        <w:trPr>
          <w:trHeight w:val="340"/>
        </w:trPr>
        <w:tc>
          <w:tcPr>
            <w:tcW w:w="709" w:type="dxa"/>
            <w:tcBorders>
              <w:top w:val="nil"/>
              <w:left w:val="single" w:sz="6" w:space="0" w:color="auto"/>
              <w:bottom w:val="nil"/>
              <w:right w:val="nil"/>
            </w:tcBorders>
          </w:tcPr>
          <w:p w14:paraId="2AF4EBE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10A9B9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EFEC8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F579F9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F917D3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B7D13B9" w14:textId="77777777" w:rsidR="007D00BF" w:rsidRPr="007D00BF" w:rsidRDefault="007D00BF" w:rsidP="007D00BF">
            <w:pPr>
              <w:autoSpaceDE w:val="0"/>
              <w:autoSpaceDN w:val="0"/>
              <w:rPr>
                <w:i/>
                <w:iCs/>
                <w:noProof w:val="0"/>
                <w:lang w:val="en-US" w:eastAsia="ru-RU"/>
              </w:rPr>
            </w:pPr>
          </w:p>
        </w:tc>
      </w:tr>
      <w:tr w:rsidR="007D00BF" w:rsidRPr="007D00BF" w14:paraId="737080E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9AD7AF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103</w:t>
            </w:r>
          </w:p>
        </w:tc>
        <w:tc>
          <w:tcPr>
            <w:tcW w:w="1277" w:type="dxa"/>
            <w:gridSpan w:val="3"/>
            <w:tcBorders>
              <w:top w:val="single" w:sz="4" w:space="0" w:color="auto"/>
              <w:bottom w:val="single" w:sz="4" w:space="0" w:color="auto"/>
            </w:tcBorders>
            <w:vAlign w:val="center"/>
          </w:tcPr>
          <w:p w14:paraId="6F52A87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CI22B</w:t>
            </w:r>
          </w:p>
        </w:tc>
        <w:tc>
          <w:tcPr>
            <w:tcW w:w="6520" w:type="dxa"/>
            <w:gridSpan w:val="5"/>
            <w:tcBorders>
              <w:top w:val="single" w:sz="4" w:space="0" w:color="auto"/>
              <w:bottom w:val="single" w:sz="4" w:space="0" w:color="auto"/>
            </w:tcBorders>
          </w:tcPr>
          <w:p w14:paraId="51160EE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5645E7B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 xml:space="preserve">*По стенам </w:t>
            </w:r>
            <w:r w:rsidRPr="007D00BF">
              <w:rPr>
                <w:b/>
                <w:bCs/>
                <w:noProof w:val="0"/>
                <w:lang w:val="en-US" w:eastAsia="ru-RU"/>
              </w:rPr>
              <w:t>h</w:t>
            </w:r>
            <w:r w:rsidRPr="007D00BF">
              <w:rPr>
                <w:b/>
                <w:bCs/>
                <w:noProof w:val="0"/>
                <w:lang w:val="ru-RU" w:eastAsia="ru-RU"/>
              </w:rPr>
              <w:t>-1.5 м., цвет, форму и размер согласовать с заказчиком</w:t>
            </w:r>
            <w:r w:rsidRPr="007D00BF">
              <w:rPr>
                <w:rFonts w:ascii="Times New Roman CYR" w:hAnsi="Times New Roman CYR" w:cs="Times New Roman CYR"/>
                <w:b/>
                <w:bCs/>
                <w:noProof w:val="0"/>
                <w:sz w:val="16"/>
                <w:szCs w:val="16"/>
                <w:lang w:val="ru-RU" w:eastAsia="ru-RU"/>
              </w:rPr>
              <w:t xml:space="preserve"> </w:t>
            </w:r>
          </w:p>
          <w:p w14:paraId="52D73BBC"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(cirpe, disc)=1,01</w:t>
            </w:r>
          </w:p>
          <w:p w14:paraId="261B767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69D4F1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5BEECE6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22,43</w:t>
            </w:r>
          </w:p>
        </w:tc>
      </w:tr>
      <w:tr w:rsidR="007D00BF" w:rsidRPr="007D00BF" w14:paraId="50E986B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F29E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C7CEC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1A554B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553728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02470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37,0095</w:t>
            </w:r>
          </w:p>
        </w:tc>
      </w:tr>
      <w:tr w:rsidR="007D00BF" w:rsidRPr="007D00BF" w14:paraId="11EBA7C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1143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D1224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2661112800700</w:t>
            </w:r>
          </w:p>
        </w:tc>
        <w:tc>
          <w:tcPr>
            <w:tcW w:w="6521" w:type="dxa"/>
            <w:gridSpan w:val="5"/>
            <w:tcBorders>
              <w:top w:val="nil"/>
              <w:bottom w:val="single" w:sz="2" w:space="0" w:color="auto"/>
            </w:tcBorders>
          </w:tcPr>
          <w:p w14:paraId="041CBC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sau piscoturi de gresie</w:t>
            </w:r>
          </w:p>
        </w:tc>
        <w:tc>
          <w:tcPr>
            <w:tcW w:w="993" w:type="dxa"/>
            <w:gridSpan w:val="2"/>
            <w:tcBorders>
              <w:top w:val="nil"/>
              <w:bottom w:val="single" w:sz="2" w:space="0" w:color="auto"/>
            </w:tcBorders>
          </w:tcPr>
          <w:p w14:paraId="5D7002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D257A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23,1074</w:t>
            </w:r>
          </w:p>
        </w:tc>
      </w:tr>
      <w:tr w:rsidR="007D00BF" w:rsidRPr="007D00BF" w14:paraId="3F4F454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F76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B929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2664102102013</w:t>
            </w:r>
          </w:p>
        </w:tc>
        <w:tc>
          <w:tcPr>
            <w:tcW w:w="6521" w:type="dxa"/>
            <w:gridSpan w:val="5"/>
            <w:tcBorders>
              <w:top w:val="nil"/>
              <w:bottom w:val="single" w:sz="2" w:space="0" w:color="auto"/>
            </w:tcBorders>
          </w:tcPr>
          <w:p w14:paraId="246BBE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Adeziv pentru lucrari de placaj  (amestec uscat)</w:t>
            </w:r>
          </w:p>
        </w:tc>
        <w:tc>
          <w:tcPr>
            <w:tcW w:w="993" w:type="dxa"/>
            <w:gridSpan w:val="2"/>
            <w:tcBorders>
              <w:top w:val="nil"/>
              <w:bottom w:val="single" w:sz="2" w:space="0" w:color="auto"/>
            </w:tcBorders>
          </w:tcPr>
          <w:p w14:paraId="547F4E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2FD6D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83,8209</w:t>
            </w:r>
          </w:p>
        </w:tc>
      </w:tr>
      <w:tr w:rsidR="007D00BF" w:rsidRPr="007D00BF" w14:paraId="3F61DC1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09B0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E8B2F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24302261000001</w:t>
            </w:r>
          </w:p>
        </w:tc>
        <w:tc>
          <w:tcPr>
            <w:tcW w:w="6521" w:type="dxa"/>
            <w:gridSpan w:val="5"/>
            <w:tcBorders>
              <w:top w:val="nil"/>
              <w:bottom w:val="single" w:sz="2" w:space="0" w:color="auto"/>
            </w:tcBorders>
          </w:tcPr>
          <w:p w14:paraId="7A2669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Fuga</w:t>
            </w:r>
          </w:p>
        </w:tc>
        <w:tc>
          <w:tcPr>
            <w:tcW w:w="993" w:type="dxa"/>
            <w:gridSpan w:val="2"/>
            <w:tcBorders>
              <w:top w:val="nil"/>
              <w:bottom w:val="single" w:sz="2" w:space="0" w:color="auto"/>
            </w:tcBorders>
          </w:tcPr>
          <w:p w14:paraId="2EAB11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3CDF5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10,6475</w:t>
            </w:r>
          </w:p>
        </w:tc>
      </w:tr>
      <w:tr w:rsidR="007D00BF" w:rsidRPr="007D00BF" w14:paraId="0E32253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57D2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DE30D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2010237318700</w:t>
            </w:r>
          </w:p>
        </w:tc>
        <w:tc>
          <w:tcPr>
            <w:tcW w:w="6521" w:type="dxa"/>
            <w:gridSpan w:val="5"/>
            <w:tcBorders>
              <w:top w:val="nil"/>
              <w:bottom w:val="single" w:sz="2" w:space="0" w:color="auto"/>
            </w:tcBorders>
          </w:tcPr>
          <w:p w14:paraId="430521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Distantieri de rost </w:t>
            </w:r>
          </w:p>
        </w:tc>
        <w:tc>
          <w:tcPr>
            <w:tcW w:w="993" w:type="dxa"/>
            <w:gridSpan w:val="2"/>
            <w:tcBorders>
              <w:top w:val="nil"/>
              <w:bottom w:val="single" w:sz="2" w:space="0" w:color="auto"/>
            </w:tcBorders>
          </w:tcPr>
          <w:p w14:paraId="36E49F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BB948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453,086</w:t>
            </w:r>
          </w:p>
        </w:tc>
      </w:tr>
      <w:tr w:rsidR="007D00BF" w:rsidRPr="007D00BF" w14:paraId="6CF74A4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AB36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F50688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2AC5F5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076DEA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ED859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0,0453</w:t>
            </w:r>
          </w:p>
        </w:tc>
      </w:tr>
      <w:tr w:rsidR="007D00BF" w:rsidRPr="007D00BF" w14:paraId="609A536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95C7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8DE10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1FEBD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4B9EB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B7E8A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0,2692</w:t>
            </w:r>
          </w:p>
        </w:tc>
      </w:tr>
      <w:tr w:rsidR="007D00BF" w:rsidRPr="007D00BF" w14:paraId="61FB8DC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F7B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A738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2952270003820</w:t>
            </w:r>
          </w:p>
        </w:tc>
        <w:tc>
          <w:tcPr>
            <w:tcW w:w="6521" w:type="dxa"/>
            <w:gridSpan w:val="5"/>
            <w:tcBorders>
              <w:top w:val="nil"/>
              <w:bottom w:val="single" w:sz="2" w:space="0" w:color="auto"/>
            </w:tcBorders>
          </w:tcPr>
          <w:p w14:paraId="1E3D33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mobil, electric</w:t>
            </w:r>
          </w:p>
        </w:tc>
        <w:tc>
          <w:tcPr>
            <w:tcW w:w="993" w:type="dxa"/>
            <w:gridSpan w:val="2"/>
            <w:tcBorders>
              <w:top w:val="nil"/>
              <w:bottom w:val="single" w:sz="2" w:space="0" w:color="auto"/>
            </w:tcBorders>
          </w:tcPr>
          <w:p w14:paraId="2CDF3F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B8E02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0,2243</w:t>
            </w:r>
          </w:p>
        </w:tc>
      </w:tr>
      <w:tr w:rsidR="007D00BF" w:rsidRPr="007D00BF" w14:paraId="28F2A6AC" w14:textId="77777777" w:rsidTr="008576B9">
        <w:trPr>
          <w:trHeight w:val="340"/>
        </w:trPr>
        <w:tc>
          <w:tcPr>
            <w:tcW w:w="709" w:type="dxa"/>
            <w:tcBorders>
              <w:top w:val="nil"/>
              <w:left w:val="single" w:sz="6" w:space="0" w:color="auto"/>
              <w:bottom w:val="nil"/>
              <w:right w:val="nil"/>
            </w:tcBorders>
          </w:tcPr>
          <w:p w14:paraId="0A7A050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61F7DD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12B5F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7FF36C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E5C4C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DBB63DB" w14:textId="77777777" w:rsidR="007D00BF" w:rsidRPr="007D00BF" w:rsidRDefault="007D00BF" w:rsidP="007D00BF">
            <w:pPr>
              <w:autoSpaceDE w:val="0"/>
              <w:autoSpaceDN w:val="0"/>
              <w:rPr>
                <w:i/>
                <w:iCs/>
                <w:noProof w:val="0"/>
                <w:lang w:val="en-US" w:eastAsia="ru-RU"/>
              </w:rPr>
            </w:pPr>
          </w:p>
        </w:tc>
      </w:tr>
      <w:tr w:rsidR="007D00BF" w:rsidRPr="007D00BF" w14:paraId="62B4292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FF0CD5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104</w:t>
            </w:r>
          </w:p>
        </w:tc>
        <w:tc>
          <w:tcPr>
            <w:tcW w:w="1277" w:type="dxa"/>
            <w:gridSpan w:val="3"/>
            <w:tcBorders>
              <w:top w:val="single" w:sz="4" w:space="0" w:color="auto"/>
              <w:bottom w:val="single" w:sz="4" w:space="0" w:color="auto"/>
            </w:tcBorders>
            <w:vAlign w:val="center"/>
          </w:tcPr>
          <w:p w14:paraId="5402F0B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CF50B</w:t>
            </w:r>
          </w:p>
        </w:tc>
        <w:tc>
          <w:tcPr>
            <w:tcW w:w="6520" w:type="dxa"/>
            <w:gridSpan w:val="5"/>
            <w:tcBorders>
              <w:top w:val="single" w:sz="4" w:space="0" w:color="auto"/>
              <w:bottom w:val="single" w:sz="4" w:space="0" w:color="auto"/>
            </w:tcBorders>
          </w:tcPr>
          <w:p w14:paraId="0FD9F34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en-US" w:eastAsia="ru-RU"/>
              </w:rPr>
              <w:t xml:space="preserve">Tencuieli interioare de 5 mm grosime, executate manual, cu amestec uscat pe baza de ipsos, la pereti si pereti despartitori, preparare manuala a mortarului. </w:t>
            </w:r>
            <w:r w:rsidRPr="007D00BF">
              <w:rPr>
                <w:b/>
                <w:bCs/>
                <w:noProof w:val="0"/>
                <w:lang w:val="ru-RU" w:eastAsia="ru-RU"/>
              </w:rPr>
              <w:t>(Внутренняя штукатурка стен  и перегородок толщиной 5 мм,  вручную сухой гипсовой смесью, с ручным приготовлением раствора)</w:t>
            </w:r>
            <w:r w:rsidRPr="007D00BF">
              <w:rPr>
                <w:rFonts w:ascii="Times New Roman CYR" w:hAnsi="Times New Roman CYR" w:cs="Times New Roman CYR"/>
                <w:b/>
                <w:bCs/>
                <w:noProof w:val="0"/>
                <w:sz w:val="16"/>
                <w:szCs w:val="16"/>
                <w:lang w:val="ru-RU" w:eastAsia="ru-RU"/>
              </w:rPr>
              <w:t xml:space="preserve"> </w:t>
            </w:r>
          </w:p>
          <w:p w14:paraId="3757A1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37E4EEE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4AD2D6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116496B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AA6D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0037E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1F6CE3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2F6EA4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2B413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26,7668</w:t>
            </w:r>
          </w:p>
        </w:tc>
      </w:tr>
      <w:tr w:rsidR="007D00BF" w:rsidRPr="007D00BF" w14:paraId="16345EC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6B86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0D440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2653102100831</w:t>
            </w:r>
          </w:p>
        </w:tc>
        <w:tc>
          <w:tcPr>
            <w:tcW w:w="6521" w:type="dxa"/>
            <w:gridSpan w:val="5"/>
            <w:tcBorders>
              <w:top w:val="nil"/>
              <w:bottom w:val="single" w:sz="2" w:space="0" w:color="auto"/>
            </w:tcBorders>
          </w:tcPr>
          <w:p w14:paraId="05F776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Amestec uscat</w:t>
            </w:r>
          </w:p>
        </w:tc>
        <w:tc>
          <w:tcPr>
            <w:tcW w:w="993" w:type="dxa"/>
            <w:gridSpan w:val="2"/>
            <w:tcBorders>
              <w:top w:val="nil"/>
              <w:bottom w:val="single" w:sz="2" w:space="0" w:color="auto"/>
            </w:tcBorders>
          </w:tcPr>
          <w:p w14:paraId="018F50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221CF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156,6516</w:t>
            </w:r>
          </w:p>
        </w:tc>
      </w:tr>
      <w:tr w:rsidR="007D00BF" w:rsidRPr="007D00BF" w14:paraId="5EC36A4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5874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C4BB5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2A52CF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45E370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161C4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0,0878</w:t>
            </w:r>
          </w:p>
        </w:tc>
      </w:tr>
      <w:tr w:rsidR="007D00BF" w:rsidRPr="007D00BF" w14:paraId="39AE296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0230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DD384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1C41E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2BE474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66271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1,7333</w:t>
            </w:r>
          </w:p>
        </w:tc>
      </w:tr>
      <w:tr w:rsidR="007D00BF" w:rsidRPr="007D00BF" w14:paraId="45180B9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7D8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B945D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2952240004021</w:t>
            </w:r>
          </w:p>
        </w:tc>
        <w:tc>
          <w:tcPr>
            <w:tcW w:w="6521" w:type="dxa"/>
            <w:gridSpan w:val="5"/>
            <w:tcBorders>
              <w:top w:val="nil"/>
              <w:bottom w:val="single" w:sz="2" w:space="0" w:color="auto"/>
            </w:tcBorders>
          </w:tcPr>
          <w:p w14:paraId="1FB860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Mixer electric</w:t>
            </w:r>
          </w:p>
        </w:tc>
        <w:tc>
          <w:tcPr>
            <w:tcW w:w="993" w:type="dxa"/>
            <w:gridSpan w:val="2"/>
            <w:tcBorders>
              <w:top w:val="nil"/>
              <w:bottom w:val="single" w:sz="2" w:space="0" w:color="auto"/>
            </w:tcBorders>
          </w:tcPr>
          <w:p w14:paraId="7F527F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AF506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0,351</w:t>
            </w:r>
          </w:p>
        </w:tc>
      </w:tr>
      <w:tr w:rsidR="007D00BF" w:rsidRPr="007D00BF" w14:paraId="5164BD10" w14:textId="77777777" w:rsidTr="008576B9">
        <w:trPr>
          <w:trHeight w:val="340"/>
        </w:trPr>
        <w:tc>
          <w:tcPr>
            <w:tcW w:w="709" w:type="dxa"/>
            <w:tcBorders>
              <w:top w:val="nil"/>
              <w:left w:val="single" w:sz="6" w:space="0" w:color="auto"/>
              <w:bottom w:val="nil"/>
              <w:right w:val="nil"/>
            </w:tcBorders>
          </w:tcPr>
          <w:p w14:paraId="46826B7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462720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FBC50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674AA6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4BA1AC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2A1B9E1" w14:textId="77777777" w:rsidR="007D00BF" w:rsidRPr="007D00BF" w:rsidRDefault="007D00BF" w:rsidP="007D00BF">
            <w:pPr>
              <w:autoSpaceDE w:val="0"/>
              <w:autoSpaceDN w:val="0"/>
              <w:rPr>
                <w:i/>
                <w:iCs/>
                <w:noProof w:val="0"/>
                <w:lang w:val="en-US" w:eastAsia="ru-RU"/>
              </w:rPr>
            </w:pPr>
          </w:p>
        </w:tc>
      </w:tr>
      <w:tr w:rsidR="007D00BF" w:rsidRPr="007D00BF" w14:paraId="6501AA8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0B5DDD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105</w:t>
            </w:r>
          </w:p>
        </w:tc>
        <w:tc>
          <w:tcPr>
            <w:tcW w:w="1277" w:type="dxa"/>
            <w:gridSpan w:val="3"/>
            <w:tcBorders>
              <w:top w:val="single" w:sz="4" w:space="0" w:color="auto"/>
              <w:bottom w:val="single" w:sz="4" w:space="0" w:color="auto"/>
            </w:tcBorders>
            <w:vAlign w:val="center"/>
          </w:tcPr>
          <w:p w14:paraId="7C0D32F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CF17C</w:t>
            </w:r>
          </w:p>
        </w:tc>
        <w:tc>
          <w:tcPr>
            <w:tcW w:w="6520" w:type="dxa"/>
            <w:gridSpan w:val="5"/>
            <w:tcBorders>
              <w:top w:val="single" w:sz="4" w:space="0" w:color="auto"/>
              <w:bottom w:val="single" w:sz="4" w:space="0" w:color="auto"/>
            </w:tcBorders>
          </w:tcPr>
          <w:p w14:paraId="2168F2B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 xml:space="preserve">Diverse lucrari - strat de impaslitura din fibra de sticla aplicat pe suprafata elementelor prefabricate din b.c.a. lipit </w:t>
            </w:r>
            <w:r w:rsidRPr="007D00BF">
              <w:rPr>
                <w:b/>
                <w:bCs/>
                <w:noProof w:val="0"/>
                <w:lang w:val="en-US" w:eastAsia="ru-RU"/>
              </w:rPr>
              <w:lastRenderedPageBreak/>
              <w:t>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7D00BF">
              <w:rPr>
                <w:rFonts w:ascii="Times New Roman CYR" w:hAnsi="Times New Roman CYR" w:cs="Times New Roman CYR"/>
                <w:b/>
                <w:bCs/>
                <w:noProof w:val="0"/>
                <w:sz w:val="16"/>
                <w:szCs w:val="16"/>
                <w:lang w:val="en-US" w:eastAsia="ru-RU"/>
              </w:rPr>
              <w:t xml:space="preserve"> </w:t>
            </w:r>
          </w:p>
          <w:p w14:paraId="523521B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B5C2AC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m2</w:t>
            </w:r>
          </w:p>
        </w:tc>
        <w:tc>
          <w:tcPr>
            <w:tcW w:w="1134" w:type="dxa"/>
            <w:gridSpan w:val="2"/>
            <w:tcBorders>
              <w:top w:val="single" w:sz="4" w:space="0" w:color="auto"/>
              <w:bottom w:val="single" w:sz="4" w:space="0" w:color="auto"/>
            </w:tcBorders>
            <w:vAlign w:val="center"/>
          </w:tcPr>
          <w:p w14:paraId="79E1C2F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427CB1C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75EB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F8BD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7122050013400</w:t>
            </w:r>
          </w:p>
        </w:tc>
        <w:tc>
          <w:tcPr>
            <w:tcW w:w="6521" w:type="dxa"/>
            <w:gridSpan w:val="5"/>
            <w:tcBorders>
              <w:top w:val="nil"/>
              <w:bottom w:val="single" w:sz="2" w:space="0" w:color="auto"/>
            </w:tcBorders>
          </w:tcPr>
          <w:p w14:paraId="007FA5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w:t>
            </w:r>
          </w:p>
        </w:tc>
        <w:tc>
          <w:tcPr>
            <w:tcW w:w="993" w:type="dxa"/>
            <w:gridSpan w:val="2"/>
            <w:tcBorders>
              <w:top w:val="nil"/>
              <w:bottom w:val="single" w:sz="2" w:space="0" w:color="auto"/>
            </w:tcBorders>
          </w:tcPr>
          <w:p w14:paraId="3C0478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29A3F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4,388</w:t>
            </w:r>
          </w:p>
        </w:tc>
      </w:tr>
      <w:tr w:rsidR="007D00BF" w:rsidRPr="007D00BF" w14:paraId="4A1CBE9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C78C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725C9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2614122601913</w:t>
            </w:r>
          </w:p>
        </w:tc>
        <w:tc>
          <w:tcPr>
            <w:tcW w:w="6521" w:type="dxa"/>
            <w:gridSpan w:val="5"/>
            <w:tcBorders>
              <w:top w:val="nil"/>
              <w:bottom w:val="single" w:sz="2" w:space="0" w:color="auto"/>
            </w:tcBorders>
          </w:tcPr>
          <w:p w14:paraId="7755B3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Impaslitura din fibra de sticla tip 160gr/m2</w:t>
            </w:r>
          </w:p>
        </w:tc>
        <w:tc>
          <w:tcPr>
            <w:tcW w:w="993" w:type="dxa"/>
            <w:gridSpan w:val="2"/>
            <w:tcBorders>
              <w:top w:val="nil"/>
              <w:bottom w:val="single" w:sz="2" w:space="0" w:color="auto"/>
            </w:tcBorders>
          </w:tcPr>
          <w:p w14:paraId="2DE1FD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51D742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24,134</w:t>
            </w:r>
          </w:p>
        </w:tc>
      </w:tr>
      <w:tr w:rsidR="007D00BF" w:rsidRPr="007D00BF" w14:paraId="4FD087B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99DD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BA522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2462106110132</w:t>
            </w:r>
          </w:p>
        </w:tc>
        <w:tc>
          <w:tcPr>
            <w:tcW w:w="6521" w:type="dxa"/>
            <w:gridSpan w:val="5"/>
            <w:tcBorders>
              <w:top w:val="nil"/>
              <w:bottom w:val="single" w:sz="2" w:space="0" w:color="auto"/>
            </w:tcBorders>
          </w:tcPr>
          <w:p w14:paraId="56ED4E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Aracet CPMB</w:t>
            </w:r>
          </w:p>
        </w:tc>
        <w:tc>
          <w:tcPr>
            <w:tcW w:w="993" w:type="dxa"/>
            <w:gridSpan w:val="2"/>
            <w:tcBorders>
              <w:top w:val="nil"/>
              <w:bottom w:val="single" w:sz="2" w:space="0" w:color="auto"/>
            </w:tcBorders>
          </w:tcPr>
          <w:p w14:paraId="68E932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54EEC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3,291</w:t>
            </w:r>
          </w:p>
        </w:tc>
      </w:tr>
      <w:tr w:rsidR="007D00BF" w:rsidRPr="007D00BF" w14:paraId="5AD1F8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305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268B5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44BC56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85ED5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391E4F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0,0066</w:t>
            </w:r>
          </w:p>
        </w:tc>
      </w:tr>
      <w:tr w:rsidR="007D00BF" w:rsidRPr="007D00BF" w14:paraId="3C293698" w14:textId="77777777" w:rsidTr="008576B9">
        <w:trPr>
          <w:trHeight w:val="340"/>
        </w:trPr>
        <w:tc>
          <w:tcPr>
            <w:tcW w:w="709" w:type="dxa"/>
            <w:tcBorders>
              <w:top w:val="nil"/>
              <w:left w:val="single" w:sz="6" w:space="0" w:color="auto"/>
              <w:bottom w:val="nil"/>
              <w:right w:val="nil"/>
            </w:tcBorders>
          </w:tcPr>
          <w:p w14:paraId="443AFCF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60690F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4F3AD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357689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B54A14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BB1533" w14:textId="77777777" w:rsidR="007D00BF" w:rsidRPr="007D00BF" w:rsidRDefault="007D00BF" w:rsidP="007D00BF">
            <w:pPr>
              <w:autoSpaceDE w:val="0"/>
              <w:autoSpaceDN w:val="0"/>
              <w:rPr>
                <w:i/>
                <w:iCs/>
                <w:noProof w:val="0"/>
                <w:lang w:val="en-US" w:eastAsia="ru-RU"/>
              </w:rPr>
            </w:pPr>
          </w:p>
        </w:tc>
      </w:tr>
      <w:tr w:rsidR="007D00BF" w:rsidRPr="007D00BF" w14:paraId="170DE87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42042C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106</w:t>
            </w:r>
          </w:p>
        </w:tc>
        <w:tc>
          <w:tcPr>
            <w:tcW w:w="1277" w:type="dxa"/>
            <w:gridSpan w:val="3"/>
            <w:tcBorders>
              <w:top w:val="single" w:sz="4" w:space="0" w:color="auto"/>
              <w:bottom w:val="single" w:sz="4" w:space="0" w:color="auto"/>
            </w:tcBorders>
            <w:vAlign w:val="center"/>
          </w:tcPr>
          <w:p w14:paraId="34AFADA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52A5D12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3E56D90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D0E36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CB06B3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50AAE80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AC0D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E5D69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6E6760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EF417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53656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0,6582</w:t>
            </w:r>
          </w:p>
        </w:tc>
      </w:tr>
      <w:tr w:rsidR="007D00BF" w:rsidRPr="007D00BF" w14:paraId="168B1B8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3498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79823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88613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7AAFE85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97131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3,291</w:t>
            </w:r>
          </w:p>
        </w:tc>
      </w:tr>
      <w:tr w:rsidR="007D00BF" w:rsidRPr="007D00BF" w14:paraId="172BCCF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AE80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94F9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223218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76F125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C3422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1,097</w:t>
            </w:r>
          </w:p>
        </w:tc>
      </w:tr>
      <w:tr w:rsidR="007D00BF" w:rsidRPr="007D00BF" w14:paraId="7558053D" w14:textId="77777777" w:rsidTr="008576B9">
        <w:trPr>
          <w:trHeight w:val="340"/>
        </w:trPr>
        <w:tc>
          <w:tcPr>
            <w:tcW w:w="709" w:type="dxa"/>
            <w:tcBorders>
              <w:top w:val="nil"/>
              <w:left w:val="single" w:sz="6" w:space="0" w:color="auto"/>
              <w:bottom w:val="nil"/>
              <w:right w:val="nil"/>
            </w:tcBorders>
          </w:tcPr>
          <w:p w14:paraId="0662D96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93BFF3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DB9D7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D89C47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942E39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6221A4E" w14:textId="77777777" w:rsidR="007D00BF" w:rsidRPr="007D00BF" w:rsidRDefault="007D00BF" w:rsidP="007D00BF">
            <w:pPr>
              <w:autoSpaceDE w:val="0"/>
              <w:autoSpaceDN w:val="0"/>
              <w:rPr>
                <w:i/>
                <w:iCs/>
                <w:noProof w:val="0"/>
                <w:lang w:val="en-US" w:eastAsia="ru-RU"/>
              </w:rPr>
            </w:pPr>
          </w:p>
        </w:tc>
      </w:tr>
      <w:tr w:rsidR="007D00BF" w:rsidRPr="007D00BF" w14:paraId="2F48BEB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CDEC5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107</w:t>
            </w:r>
          </w:p>
        </w:tc>
        <w:tc>
          <w:tcPr>
            <w:tcW w:w="1277" w:type="dxa"/>
            <w:gridSpan w:val="3"/>
            <w:tcBorders>
              <w:top w:val="single" w:sz="4" w:space="0" w:color="auto"/>
              <w:bottom w:val="single" w:sz="4" w:space="0" w:color="auto"/>
            </w:tcBorders>
            <w:vAlign w:val="center"/>
          </w:tcPr>
          <w:p w14:paraId="12F1D20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621418E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380B7FF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C39668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11FE2B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2B496CF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8B26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71811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077267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4B0648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B237B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9,873</w:t>
            </w:r>
          </w:p>
        </w:tc>
      </w:tr>
      <w:tr w:rsidR="007D00BF" w:rsidRPr="007D00BF" w14:paraId="181CC55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6AF3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DC257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1E95722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64970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A68F8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2,194</w:t>
            </w:r>
          </w:p>
        </w:tc>
      </w:tr>
      <w:tr w:rsidR="007D00BF" w:rsidRPr="007D00BF" w14:paraId="14F3D2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B1BF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FC43D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3CC2A3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120792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786AE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23,1445</w:t>
            </w:r>
          </w:p>
        </w:tc>
      </w:tr>
      <w:tr w:rsidR="007D00BF" w:rsidRPr="007D00BF" w14:paraId="625C9A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D90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3F2A9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5F5110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440192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B6CA7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0,0219</w:t>
            </w:r>
          </w:p>
        </w:tc>
      </w:tr>
      <w:tr w:rsidR="007D00BF" w:rsidRPr="007D00BF" w14:paraId="5478A99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1E8E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A115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53BBF3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C77B5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77451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0,0219</w:t>
            </w:r>
          </w:p>
        </w:tc>
      </w:tr>
      <w:tr w:rsidR="007D00BF" w:rsidRPr="007D00BF" w14:paraId="115F6AA2" w14:textId="77777777" w:rsidTr="008576B9">
        <w:trPr>
          <w:trHeight w:val="340"/>
        </w:trPr>
        <w:tc>
          <w:tcPr>
            <w:tcW w:w="709" w:type="dxa"/>
            <w:tcBorders>
              <w:top w:val="nil"/>
              <w:left w:val="single" w:sz="6" w:space="0" w:color="auto"/>
              <w:bottom w:val="nil"/>
              <w:right w:val="nil"/>
            </w:tcBorders>
          </w:tcPr>
          <w:p w14:paraId="34102A8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B3B665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0D2CC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20BD94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B9BD32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3FFA4BB" w14:textId="77777777" w:rsidR="007D00BF" w:rsidRPr="007D00BF" w:rsidRDefault="007D00BF" w:rsidP="007D00BF">
            <w:pPr>
              <w:autoSpaceDE w:val="0"/>
              <w:autoSpaceDN w:val="0"/>
              <w:rPr>
                <w:i/>
                <w:iCs/>
                <w:noProof w:val="0"/>
                <w:lang w:val="en-US" w:eastAsia="ru-RU"/>
              </w:rPr>
            </w:pPr>
          </w:p>
        </w:tc>
      </w:tr>
      <w:tr w:rsidR="007D00BF" w:rsidRPr="007D00BF" w14:paraId="0F065E0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48A946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108</w:t>
            </w:r>
          </w:p>
        </w:tc>
        <w:tc>
          <w:tcPr>
            <w:tcW w:w="1277" w:type="dxa"/>
            <w:gridSpan w:val="3"/>
            <w:tcBorders>
              <w:top w:val="single" w:sz="4" w:space="0" w:color="auto"/>
              <w:bottom w:val="single" w:sz="4" w:space="0" w:color="auto"/>
            </w:tcBorders>
            <w:vAlign w:val="center"/>
          </w:tcPr>
          <w:p w14:paraId="236B2AA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6150F5B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79EFDA5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197A8B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230A3B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14A37F2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22C1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73368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4FFECC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7CF8CE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01299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0,6582</w:t>
            </w:r>
          </w:p>
        </w:tc>
      </w:tr>
      <w:tr w:rsidR="007D00BF" w:rsidRPr="007D00BF" w14:paraId="2FA8D6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0E23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04226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2A917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0BFEE3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C713F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3,291</w:t>
            </w:r>
          </w:p>
        </w:tc>
      </w:tr>
      <w:tr w:rsidR="007D00BF" w:rsidRPr="007D00BF" w14:paraId="4EFA76B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C80F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FDB5B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603109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544EA2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7B612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1,097</w:t>
            </w:r>
          </w:p>
        </w:tc>
      </w:tr>
      <w:tr w:rsidR="007D00BF" w:rsidRPr="007D00BF" w14:paraId="219BC430" w14:textId="77777777" w:rsidTr="008576B9">
        <w:trPr>
          <w:trHeight w:val="340"/>
        </w:trPr>
        <w:tc>
          <w:tcPr>
            <w:tcW w:w="709" w:type="dxa"/>
            <w:tcBorders>
              <w:top w:val="nil"/>
              <w:left w:val="single" w:sz="6" w:space="0" w:color="auto"/>
              <w:bottom w:val="nil"/>
              <w:right w:val="nil"/>
            </w:tcBorders>
          </w:tcPr>
          <w:p w14:paraId="79A8327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4A450E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EC164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C33726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CB91C7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4858713" w14:textId="77777777" w:rsidR="007D00BF" w:rsidRPr="007D00BF" w:rsidRDefault="007D00BF" w:rsidP="007D00BF">
            <w:pPr>
              <w:autoSpaceDE w:val="0"/>
              <w:autoSpaceDN w:val="0"/>
              <w:rPr>
                <w:i/>
                <w:iCs/>
                <w:noProof w:val="0"/>
                <w:lang w:val="en-US" w:eastAsia="ru-RU"/>
              </w:rPr>
            </w:pPr>
          </w:p>
        </w:tc>
      </w:tr>
      <w:tr w:rsidR="007D00BF" w:rsidRPr="007D00BF" w14:paraId="69BEDE6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FC2289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109</w:t>
            </w:r>
          </w:p>
        </w:tc>
        <w:tc>
          <w:tcPr>
            <w:tcW w:w="1277" w:type="dxa"/>
            <w:gridSpan w:val="3"/>
            <w:tcBorders>
              <w:top w:val="single" w:sz="4" w:space="0" w:color="auto"/>
              <w:bottom w:val="single" w:sz="4" w:space="0" w:color="auto"/>
            </w:tcBorders>
            <w:vAlign w:val="center"/>
          </w:tcPr>
          <w:p w14:paraId="069B5FA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11B151D4"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5A9CE26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*Цвет согласовать с заказчиком</w:t>
            </w:r>
            <w:r w:rsidRPr="007D00BF">
              <w:rPr>
                <w:rFonts w:ascii="Times New Roman CYR" w:hAnsi="Times New Roman CYR" w:cs="Times New Roman CYR"/>
                <w:b/>
                <w:bCs/>
                <w:noProof w:val="0"/>
                <w:sz w:val="16"/>
                <w:szCs w:val="16"/>
                <w:lang w:val="en-US" w:eastAsia="ru-RU"/>
              </w:rPr>
              <w:t xml:space="preserve"> </w:t>
            </w:r>
          </w:p>
          <w:p w14:paraId="4FA709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62DCD4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6294EC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21,94</w:t>
            </w:r>
          </w:p>
        </w:tc>
      </w:tr>
      <w:tr w:rsidR="007D00BF" w:rsidRPr="007D00BF" w14:paraId="70B12E4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83B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BF0B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B1E30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70469B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FB653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12,067</w:t>
            </w:r>
          </w:p>
        </w:tc>
      </w:tr>
      <w:tr w:rsidR="007D00BF" w:rsidRPr="007D00BF" w14:paraId="7E74338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A42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E5EC2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16A1BB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55A52E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CF783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8,776</w:t>
            </w:r>
          </w:p>
        </w:tc>
      </w:tr>
      <w:tr w:rsidR="007D00BF" w:rsidRPr="007D00BF" w14:paraId="48BD9A7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8A7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64C52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66ED06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2E0DC4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14254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1,3164</w:t>
            </w:r>
          </w:p>
        </w:tc>
      </w:tr>
      <w:tr w:rsidR="007D00BF" w:rsidRPr="007D00BF" w14:paraId="67C2562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AAED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71C3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135F05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3F6291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3712C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10,97</w:t>
            </w:r>
          </w:p>
        </w:tc>
      </w:tr>
      <w:tr w:rsidR="007D00BF" w:rsidRPr="007D00BF" w14:paraId="6E7AFE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FAFA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B21D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742228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5D735D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DD564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1,097</w:t>
            </w:r>
          </w:p>
        </w:tc>
      </w:tr>
      <w:tr w:rsidR="007D00BF" w:rsidRPr="007D00BF" w14:paraId="0DA92C7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2BD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E28EE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619108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140626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AED53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0,0439</w:t>
            </w:r>
          </w:p>
        </w:tc>
      </w:tr>
      <w:tr w:rsidR="007D00BF" w:rsidRPr="007D00BF" w14:paraId="24993D77" w14:textId="77777777" w:rsidTr="008576B9">
        <w:trPr>
          <w:trHeight w:val="340"/>
        </w:trPr>
        <w:tc>
          <w:tcPr>
            <w:tcW w:w="709" w:type="dxa"/>
            <w:tcBorders>
              <w:top w:val="nil"/>
              <w:left w:val="single" w:sz="6" w:space="0" w:color="auto"/>
              <w:bottom w:val="nil"/>
              <w:right w:val="nil"/>
            </w:tcBorders>
          </w:tcPr>
          <w:p w14:paraId="2E1CB33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E133B5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2D838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BFFFDB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6B4BE1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EEDD1E0" w14:textId="77777777" w:rsidR="007D00BF" w:rsidRPr="007D00BF" w:rsidRDefault="007D00BF" w:rsidP="007D00BF">
            <w:pPr>
              <w:autoSpaceDE w:val="0"/>
              <w:autoSpaceDN w:val="0"/>
              <w:rPr>
                <w:i/>
                <w:iCs/>
                <w:noProof w:val="0"/>
                <w:lang w:val="en-US" w:eastAsia="ru-RU"/>
              </w:rPr>
            </w:pPr>
          </w:p>
        </w:tc>
      </w:tr>
      <w:tr w:rsidR="007D00BF" w:rsidRPr="007D00BF" w14:paraId="4A77E9CF"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5D7D5D3"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6432C017"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A00144A" w14:textId="77777777" w:rsidR="007D00BF" w:rsidRPr="007D00BF" w:rsidRDefault="007D00BF" w:rsidP="007D00BF">
            <w:pPr>
              <w:autoSpaceDE w:val="0"/>
              <w:autoSpaceDN w:val="0"/>
              <w:rPr>
                <w:noProof w:val="0"/>
                <w:lang w:val="en-US" w:eastAsia="ru-RU"/>
              </w:rPr>
            </w:pPr>
          </w:p>
          <w:p w14:paraId="40171DDE" w14:textId="77777777" w:rsidR="007D00BF" w:rsidRPr="007D00BF" w:rsidRDefault="007D00BF" w:rsidP="007D00BF">
            <w:pPr>
              <w:autoSpaceDE w:val="0"/>
              <w:autoSpaceDN w:val="0"/>
              <w:rPr>
                <w:noProof w:val="0"/>
                <w:lang w:val="en-US" w:eastAsia="ru-RU"/>
              </w:rPr>
            </w:pPr>
          </w:p>
          <w:p w14:paraId="51E1B653"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B1C5E79"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6A613D5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F7C3131" w14:textId="77777777" w:rsidR="007D00BF" w:rsidRPr="007D00BF" w:rsidRDefault="007D00BF" w:rsidP="007D00BF">
            <w:pPr>
              <w:autoSpaceDE w:val="0"/>
              <w:autoSpaceDN w:val="0"/>
              <w:rPr>
                <w:noProof w:val="0"/>
                <w:lang w:val="en-US" w:eastAsia="ru-RU"/>
              </w:rPr>
            </w:pPr>
          </w:p>
        </w:tc>
      </w:tr>
      <w:tr w:rsidR="007D00BF" w:rsidRPr="007D00BF" w14:paraId="4667CB8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5518F33" w14:textId="77777777" w:rsidR="007D00BF" w:rsidRPr="007D00BF" w:rsidRDefault="007D00BF" w:rsidP="007D00BF">
            <w:pPr>
              <w:autoSpaceDE w:val="0"/>
              <w:autoSpaceDN w:val="0"/>
              <w:rPr>
                <w:noProof w:val="0"/>
                <w:lang w:val="en-US" w:eastAsia="ru-RU"/>
              </w:rPr>
            </w:pPr>
            <w:r w:rsidRPr="007D00BF">
              <w:rPr>
                <w:noProof w:val="0"/>
                <w:lang w:val="en-US" w:eastAsia="ru-RU"/>
              </w:rPr>
              <w:lastRenderedPageBreak/>
              <w:t xml:space="preserve"> </w:t>
            </w:r>
          </w:p>
        </w:tc>
        <w:tc>
          <w:tcPr>
            <w:tcW w:w="1540" w:type="dxa"/>
            <w:gridSpan w:val="3"/>
            <w:tcBorders>
              <w:top w:val="single" w:sz="4" w:space="0" w:color="auto"/>
              <w:left w:val="nil"/>
              <w:bottom w:val="single" w:sz="4" w:space="0" w:color="auto"/>
              <w:right w:val="nil"/>
            </w:tcBorders>
          </w:tcPr>
          <w:p w14:paraId="54EF9209"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5C23C83"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7982DE2"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424E4BB" w14:textId="77777777" w:rsidR="007D00BF" w:rsidRPr="007D00BF" w:rsidRDefault="007D00BF" w:rsidP="007D00BF">
            <w:pPr>
              <w:autoSpaceDE w:val="0"/>
              <w:autoSpaceDN w:val="0"/>
              <w:rPr>
                <w:noProof w:val="0"/>
                <w:lang w:val="en-US" w:eastAsia="ru-RU"/>
              </w:rPr>
            </w:pPr>
          </w:p>
        </w:tc>
      </w:tr>
      <w:tr w:rsidR="007D00BF" w:rsidRPr="007D00BF" w14:paraId="2C580725"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6F7BB9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8E500AD"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457BEB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53D6D51"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Стены</w:t>
            </w:r>
          </w:p>
        </w:tc>
        <w:tc>
          <w:tcPr>
            <w:tcW w:w="1370" w:type="dxa"/>
            <w:tcBorders>
              <w:top w:val="single" w:sz="4" w:space="0" w:color="auto"/>
              <w:left w:val="nil"/>
              <w:bottom w:val="single" w:sz="4" w:space="0" w:color="auto"/>
              <w:right w:val="nil"/>
            </w:tcBorders>
          </w:tcPr>
          <w:p w14:paraId="5097A4A6"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494679E" w14:textId="77777777" w:rsidR="007D00BF" w:rsidRPr="007D00BF" w:rsidRDefault="007D00BF" w:rsidP="007D00BF">
            <w:pPr>
              <w:autoSpaceDE w:val="0"/>
              <w:autoSpaceDN w:val="0"/>
              <w:rPr>
                <w:b/>
                <w:bCs/>
                <w:noProof w:val="0"/>
                <w:lang w:val="en-US" w:eastAsia="ru-RU"/>
              </w:rPr>
            </w:pPr>
          </w:p>
        </w:tc>
      </w:tr>
      <w:tr w:rsidR="007D00BF" w:rsidRPr="007D00BF" w14:paraId="2D310662" w14:textId="77777777" w:rsidTr="008576B9">
        <w:tc>
          <w:tcPr>
            <w:tcW w:w="709" w:type="dxa"/>
            <w:tcBorders>
              <w:top w:val="nil"/>
              <w:left w:val="single" w:sz="6" w:space="0" w:color="auto"/>
              <w:bottom w:val="nil"/>
              <w:right w:val="nil"/>
            </w:tcBorders>
          </w:tcPr>
          <w:p w14:paraId="4816DBC0"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2FF92F44"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597075E"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1.5.2.3. Потолок</w:t>
            </w:r>
          </w:p>
          <w:p w14:paraId="0E025574"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A94EE61"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E89AB4D"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527D54F4" w14:textId="77777777" w:rsidR="007D00BF" w:rsidRPr="007D00BF" w:rsidRDefault="007D00BF" w:rsidP="007D00BF">
            <w:pPr>
              <w:autoSpaceDE w:val="0"/>
              <w:autoSpaceDN w:val="0"/>
              <w:rPr>
                <w:noProof w:val="0"/>
                <w:lang w:val="en-US" w:eastAsia="ru-RU"/>
              </w:rPr>
            </w:pPr>
          </w:p>
        </w:tc>
      </w:tr>
      <w:tr w:rsidR="007D00BF" w:rsidRPr="007D00BF" w14:paraId="21942CF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CEAD1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110</w:t>
            </w:r>
          </w:p>
        </w:tc>
        <w:tc>
          <w:tcPr>
            <w:tcW w:w="1277" w:type="dxa"/>
            <w:gridSpan w:val="3"/>
            <w:tcBorders>
              <w:top w:val="single" w:sz="4" w:space="0" w:color="auto"/>
              <w:bottom w:val="single" w:sz="4" w:space="0" w:color="auto"/>
            </w:tcBorders>
            <w:vAlign w:val="center"/>
          </w:tcPr>
          <w:p w14:paraId="2FD38D9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CB16A</w:t>
            </w:r>
          </w:p>
        </w:tc>
        <w:tc>
          <w:tcPr>
            <w:tcW w:w="6520" w:type="dxa"/>
            <w:gridSpan w:val="5"/>
            <w:tcBorders>
              <w:top w:val="single" w:sz="4" w:space="0" w:color="auto"/>
              <w:bottom w:val="single" w:sz="4" w:space="0" w:color="auto"/>
            </w:tcBorders>
          </w:tcPr>
          <w:p w14:paraId="61EAECA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Schela  pentru lucrari de finisaje interioare in incaperi pina la 5 m inaltime (Леса для внутренних отделочных работ в помещениях высотой до 5 м)</w:t>
            </w:r>
            <w:r w:rsidRPr="007D00BF">
              <w:rPr>
                <w:rFonts w:ascii="Times New Roman CYR" w:hAnsi="Times New Roman CYR" w:cs="Times New Roman CYR"/>
                <w:b/>
                <w:bCs/>
                <w:noProof w:val="0"/>
                <w:sz w:val="16"/>
                <w:szCs w:val="16"/>
                <w:lang w:val="en-US" w:eastAsia="ru-RU"/>
              </w:rPr>
              <w:t xml:space="preserve"> </w:t>
            </w:r>
          </w:p>
          <w:p w14:paraId="0C86DCD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CD2700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020B38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7CD684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DE14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089A6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717C5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5F6D0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8A353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1,8765</w:t>
            </w:r>
          </w:p>
        </w:tc>
      </w:tr>
      <w:tr w:rsidR="007D00BF" w:rsidRPr="007D00BF" w14:paraId="0A3173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737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05A7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7124010010700</w:t>
            </w:r>
          </w:p>
        </w:tc>
        <w:tc>
          <w:tcPr>
            <w:tcW w:w="6521" w:type="dxa"/>
            <w:gridSpan w:val="5"/>
            <w:tcBorders>
              <w:top w:val="nil"/>
              <w:bottom w:val="single" w:sz="2" w:space="0" w:color="auto"/>
            </w:tcBorders>
          </w:tcPr>
          <w:p w14:paraId="61F63E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Dulgher</w:t>
            </w:r>
          </w:p>
        </w:tc>
        <w:tc>
          <w:tcPr>
            <w:tcW w:w="993" w:type="dxa"/>
            <w:gridSpan w:val="2"/>
            <w:tcBorders>
              <w:top w:val="nil"/>
              <w:bottom w:val="single" w:sz="2" w:space="0" w:color="auto"/>
            </w:tcBorders>
          </w:tcPr>
          <w:p w14:paraId="3EC585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AAFED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8,757</w:t>
            </w:r>
          </w:p>
        </w:tc>
      </w:tr>
      <w:tr w:rsidR="007D00BF" w:rsidRPr="007D00BF" w14:paraId="0757440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AA63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681F3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2010102900900</w:t>
            </w:r>
          </w:p>
        </w:tc>
        <w:tc>
          <w:tcPr>
            <w:tcW w:w="6521" w:type="dxa"/>
            <w:gridSpan w:val="5"/>
            <w:tcBorders>
              <w:top w:val="nil"/>
              <w:bottom w:val="single" w:sz="2" w:space="0" w:color="auto"/>
            </w:tcBorders>
          </w:tcPr>
          <w:p w14:paraId="20817B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Lemn rotund de rasinoase</w:t>
            </w:r>
          </w:p>
        </w:tc>
        <w:tc>
          <w:tcPr>
            <w:tcW w:w="993" w:type="dxa"/>
            <w:gridSpan w:val="2"/>
            <w:tcBorders>
              <w:top w:val="nil"/>
              <w:bottom w:val="single" w:sz="2" w:space="0" w:color="auto"/>
            </w:tcBorders>
          </w:tcPr>
          <w:p w14:paraId="2258DE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6535E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0,025</w:t>
            </w:r>
          </w:p>
        </w:tc>
      </w:tr>
      <w:tr w:rsidR="007D00BF" w:rsidRPr="007D00BF" w14:paraId="3129611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A06F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4997E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2010102904340</w:t>
            </w:r>
          </w:p>
        </w:tc>
        <w:tc>
          <w:tcPr>
            <w:tcW w:w="6521" w:type="dxa"/>
            <w:gridSpan w:val="5"/>
            <w:tcBorders>
              <w:top w:val="nil"/>
              <w:bottom w:val="single" w:sz="2" w:space="0" w:color="auto"/>
            </w:tcBorders>
          </w:tcPr>
          <w:p w14:paraId="2E5479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Dulapi de rasinoase</w:t>
            </w:r>
          </w:p>
        </w:tc>
        <w:tc>
          <w:tcPr>
            <w:tcW w:w="993" w:type="dxa"/>
            <w:gridSpan w:val="2"/>
            <w:tcBorders>
              <w:top w:val="nil"/>
              <w:bottom w:val="single" w:sz="2" w:space="0" w:color="auto"/>
            </w:tcBorders>
          </w:tcPr>
          <w:p w14:paraId="79C1C5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9C18C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0,0438</w:t>
            </w:r>
          </w:p>
        </w:tc>
      </w:tr>
      <w:tr w:rsidR="007D00BF" w:rsidRPr="007D00BF" w14:paraId="15E2FA0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EBBC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F65D8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2874125881241</w:t>
            </w:r>
          </w:p>
        </w:tc>
        <w:tc>
          <w:tcPr>
            <w:tcW w:w="6521" w:type="dxa"/>
            <w:gridSpan w:val="5"/>
            <w:tcBorders>
              <w:top w:val="nil"/>
              <w:bottom w:val="single" w:sz="2" w:space="0" w:color="auto"/>
            </w:tcBorders>
          </w:tcPr>
          <w:p w14:paraId="716F63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Saibe uzuale M 10</w:t>
            </w:r>
          </w:p>
        </w:tc>
        <w:tc>
          <w:tcPr>
            <w:tcW w:w="993" w:type="dxa"/>
            <w:gridSpan w:val="2"/>
            <w:tcBorders>
              <w:top w:val="nil"/>
              <w:bottom w:val="single" w:sz="2" w:space="0" w:color="auto"/>
            </w:tcBorders>
          </w:tcPr>
          <w:p w14:paraId="594272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52D4C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3,753</w:t>
            </w:r>
          </w:p>
        </w:tc>
      </w:tr>
      <w:tr w:rsidR="007D00BF" w:rsidRPr="007D00BF" w14:paraId="6C6A221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E204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491FC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2874115841033</w:t>
            </w:r>
          </w:p>
        </w:tc>
        <w:tc>
          <w:tcPr>
            <w:tcW w:w="6521" w:type="dxa"/>
            <w:gridSpan w:val="5"/>
            <w:tcBorders>
              <w:top w:val="nil"/>
              <w:bottom w:val="single" w:sz="2" w:space="0" w:color="auto"/>
            </w:tcBorders>
          </w:tcPr>
          <w:p w14:paraId="0055FD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Piulite uzuale patrate M 10</w:t>
            </w:r>
          </w:p>
        </w:tc>
        <w:tc>
          <w:tcPr>
            <w:tcW w:w="993" w:type="dxa"/>
            <w:gridSpan w:val="2"/>
            <w:tcBorders>
              <w:top w:val="nil"/>
              <w:bottom w:val="single" w:sz="2" w:space="0" w:color="auto"/>
            </w:tcBorders>
          </w:tcPr>
          <w:p w14:paraId="7DF569E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AEC75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3,753</w:t>
            </w:r>
          </w:p>
        </w:tc>
      </w:tr>
      <w:tr w:rsidR="007D00BF" w:rsidRPr="007D00BF" w14:paraId="33672B4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BB74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A4267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2874115825003</w:t>
            </w:r>
          </w:p>
        </w:tc>
        <w:tc>
          <w:tcPr>
            <w:tcW w:w="6521" w:type="dxa"/>
            <w:gridSpan w:val="5"/>
            <w:tcBorders>
              <w:top w:val="nil"/>
              <w:bottom w:val="single" w:sz="2" w:space="0" w:color="auto"/>
            </w:tcBorders>
          </w:tcPr>
          <w:p w14:paraId="2063A7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uzuale patrate M 10 x 140 mm</w:t>
            </w:r>
          </w:p>
        </w:tc>
        <w:tc>
          <w:tcPr>
            <w:tcW w:w="993" w:type="dxa"/>
            <w:gridSpan w:val="2"/>
            <w:tcBorders>
              <w:top w:val="nil"/>
              <w:bottom w:val="single" w:sz="2" w:space="0" w:color="auto"/>
            </w:tcBorders>
          </w:tcPr>
          <w:p w14:paraId="2A217D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1DE97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3,753</w:t>
            </w:r>
          </w:p>
        </w:tc>
      </w:tr>
      <w:tr w:rsidR="007D00BF" w:rsidRPr="007D00BF" w14:paraId="4952BC2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3D62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6A5E3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2875276311528</w:t>
            </w:r>
          </w:p>
        </w:tc>
        <w:tc>
          <w:tcPr>
            <w:tcW w:w="6521" w:type="dxa"/>
            <w:gridSpan w:val="5"/>
            <w:tcBorders>
              <w:top w:val="nil"/>
              <w:bottom w:val="single" w:sz="2" w:space="0" w:color="auto"/>
            </w:tcBorders>
          </w:tcPr>
          <w:p w14:paraId="0BAD66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Scoabe din otel pentru constructii</w:t>
            </w:r>
          </w:p>
        </w:tc>
        <w:tc>
          <w:tcPr>
            <w:tcW w:w="993" w:type="dxa"/>
            <w:gridSpan w:val="2"/>
            <w:tcBorders>
              <w:top w:val="nil"/>
              <w:bottom w:val="single" w:sz="2" w:space="0" w:color="auto"/>
            </w:tcBorders>
          </w:tcPr>
          <w:p w14:paraId="16538B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E2D42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0,6255</w:t>
            </w:r>
          </w:p>
        </w:tc>
      </w:tr>
      <w:tr w:rsidR="007D00BF" w:rsidRPr="007D00BF" w14:paraId="2AE3794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9A0F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6FFB2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2734113803207</w:t>
            </w:r>
          </w:p>
        </w:tc>
        <w:tc>
          <w:tcPr>
            <w:tcW w:w="6521" w:type="dxa"/>
            <w:gridSpan w:val="5"/>
            <w:tcBorders>
              <w:top w:val="nil"/>
              <w:bottom w:val="single" w:sz="2" w:space="0" w:color="auto"/>
            </w:tcBorders>
          </w:tcPr>
          <w:p w14:paraId="750279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Sirma neagra moale d = 2 mm</w:t>
            </w:r>
          </w:p>
        </w:tc>
        <w:tc>
          <w:tcPr>
            <w:tcW w:w="993" w:type="dxa"/>
            <w:gridSpan w:val="2"/>
            <w:tcBorders>
              <w:top w:val="nil"/>
              <w:bottom w:val="single" w:sz="2" w:space="0" w:color="auto"/>
            </w:tcBorders>
          </w:tcPr>
          <w:p w14:paraId="7B05CD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8ADB4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1,251</w:t>
            </w:r>
          </w:p>
        </w:tc>
      </w:tr>
      <w:tr w:rsidR="007D00BF" w:rsidRPr="007D00BF" w14:paraId="4C3D15A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164B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7200A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2873145887000</w:t>
            </w:r>
          </w:p>
        </w:tc>
        <w:tc>
          <w:tcPr>
            <w:tcW w:w="6521" w:type="dxa"/>
            <w:gridSpan w:val="5"/>
            <w:tcBorders>
              <w:top w:val="nil"/>
              <w:bottom w:val="single" w:sz="2" w:space="0" w:color="auto"/>
            </w:tcBorders>
          </w:tcPr>
          <w:p w14:paraId="6B909C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Cuie cu cap conic tip A pentru constructii</w:t>
            </w:r>
          </w:p>
        </w:tc>
        <w:tc>
          <w:tcPr>
            <w:tcW w:w="993" w:type="dxa"/>
            <w:gridSpan w:val="2"/>
            <w:tcBorders>
              <w:top w:val="nil"/>
              <w:bottom w:val="single" w:sz="2" w:space="0" w:color="auto"/>
            </w:tcBorders>
          </w:tcPr>
          <w:p w14:paraId="25DF27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D088E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1,8765</w:t>
            </w:r>
          </w:p>
        </w:tc>
      </w:tr>
      <w:tr w:rsidR="007D00BF" w:rsidRPr="007D00BF" w14:paraId="7A6A89DE" w14:textId="77777777" w:rsidTr="008576B9">
        <w:trPr>
          <w:trHeight w:val="340"/>
        </w:trPr>
        <w:tc>
          <w:tcPr>
            <w:tcW w:w="709" w:type="dxa"/>
            <w:tcBorders>
              <w:top w:val="nil"/>
              <w:left w:val="single" w:sz="6" w:space="0" w:color="auto"/>
              <w:bottom w:val="nil"/>
              <w:right w:val="nil"/>
            </w:tcBorders>
          </w:tcPr>
          <w:p w14:paraId="5E749E9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AF477B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FA1B3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970E1D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A93C30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1ACBA0F" w14:textId="77777777" w:rsidR="007D00BF" w:rsidRPr="007D00BF" w:rsidRDefault="007D00BF" w:rsidP="007D00BF">
            <w:pPr>
              <w:autoSpaceDE w:val="0"/>
              <w:autoSpaceDN w:val="0"/>
              <w:rPr>
                <w:i/>
                <w:iCs/>
                <w:noProof w:val="0"/>
                <w:lang w:val="en-US" w:eastAsia="ru-RU"/>
              </w:rPr>
            </w:pPr>
          </w:p>
        </w:tc>
      </w:tr>
      <w:tr w:rsidR="007D00BF" w:rsidRPr="007D00BF" w14:paraId="2894D36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38013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111</w:t>
            </w:r>
          </w:p>
        </w:tc>
        <w:tc>
          <w:tcPr>
            <w:tcW w:w="1277" w:type="dxa"/>
            <w:gridSpan w:val="3"/>
            <w:tcBorders>
              <w:top w:val="single" w:sz="4" w:space="0" w:color="auto"/>
              <w:bottom w:val="single" w:sz="4" w:space="0" w:color="auto"/>
            </w:tcBorders>
            <w:vAlign w:val="center"/>
          </w:tcPr>
          <w:p w14:paraId="539430B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СF59D</w:t>
            </w:r>
          </w:p>
        </w:tc>
        <w:tc>
          <w:tcPr>
            <w:tcW w:w="6520" w:type="dxa"/>
            <w:gridSpan w:val="5"/>
            <w:tcBorders>
              <w:top w:val="single" w:sz="4" w:space="0" w:color="auto"/>
              <w:bottom w:val="single" w:sz="4" w:space="0" w:color="auto"/>
            </w:tcBorders>
          </w:tcPr>
          <w:p w14:paraId="771EA99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14:paraId="6E5DB58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*Влагостойкий</w:t>
            </w:r>
            <w:r w:rsidRPr="007D00BF">
              <w:rPr>
                <w:rFonts w:ascii="Times New Roman CYR" w:hAnsi="Times New Roman CYR" w:cs="Times New Roman CYR"/>
                <w:b/>
                <w:bCs/>
                <w:noProof w:val="0"/>
                <w:sz w:val="16"/>
                <w:szCs w:val="16"/>
                <w:lang w:val="en-US" w:eastAsia="ru-RU"/>
              </w:rPr>
              <w:t xml:space="preserve"> </w:t>
            </w:r>
          </w:p>
          <w:p w14:paraId="1C0A5051"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(apa, hirtie de slefuit etc.)=1,005</w:t>
            </w:r>
          </w:p>
          <w:p w14:paraId="52B7FD8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786168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6E1B4E3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50D5808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FB3A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E1C945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9310060019930</w:t>
            </w:r>
          </w:p>
        </w:tc>
        <w:tc>
          <w:tcPr>
            <w:tcW w:w="6521" w:type="dxa"/>
            <w:gridSpan w:val="5"/>
            <w:tcBorders>
              <w:top w:val="nil"/>
              <w:bottom w:val="single" w:sz="2" w:space="0" w:color="auto"/>
            </w:tcBorders>
          </w:tcPr>
          <w:p w14:paraId="5974AD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w:t>
            </w:r>
          </w:p>
        </w:tc>
        <w:tc>
          <w:tcPr>
            <w:tcW w:w="993" w:type="dxa"/>
            <w:gridSpan w:val="2"/>
            <w:tcBorders>
              <w:top w:val="nil"/>
              <w:bottom w:val="single" w:sz="2" w:space="0" w:color="auto"/>
            </w:tcBorders>
          </w:tcPr>
          <w:p w14:paraId="6C384D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702C8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23,8941</w:t>
            </w:r>
          </w:p>
        </w:tc>
      </w:tr>
      <w:tr w:rsidR="007D00BF" w:rsidRPr="007D00BF" w14:paraId="7FFEBD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170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2A193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2662102701000,1</w:t>
            </w:r>
          </w:p>
        </w:tc>
        <w:tc>
          <w:tcPr>
            <w:tcW w:w="6521" w:type="dxa"/>
            <w:gridSpan w:val="5"/>
            <w:tcBorders>
              <w:top w:val="nil"/>
              <w:bottom w:val="single" w:sz="2" w:space="0" w:color="auto"/>
            </w:tcBorders>
          </w:tcPr>
          <w:p w14:paraId="451702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Placi ghips-carton Влагостойкий</w:t>
            </w:r>
          </w:p>
        </w:tc>
        <w:tc>
          <w:tcPr>
            <w:tcW w:w="993" w:type="dxa"/>
            <w:gridSpan w:val="2"/>
            <w:tcBorders>
              <w:top w:val="nil"/>
              <w:bottom w:val="single" w:sz="2" w:space="0" w:color="auto"/>
            </w:tcBorders>
          </w:tcPr>
          <w:p w14:paraId="1EBFB5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3BA33A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13,2012</w:t>
            </w:r>
          </w:p>
        </w:tc>
      </w:tr>
      <w:tr w:rsidR="007D00BF" w:rsidRPr="007D00BF" w14:paraId="72337DA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436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9843D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2710703520284</w:t>
            </w:r>
          </w:p>
        </w:tc>
        <w:tc>
          <w:tcPr>
            <w:tcW w:w="6521" w:type="dxa"/>
            <w:gridSpan w:val="5"/>
            <w:tcBorders>
              <w:top w:val="nil"/>
              <w:bottom w:val="single" w:sz="2" w:space="0" w:color="auto"/>
            </w:tcBorders>
          </w:tcPr>
          <w:p w14:paraId="527080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ghidaj</w:t>
            </w:r>
          </w:p>
        </w:tc>
        <w:tc>
          <w:tcPr>
            <w:tcW w:w="993" w:type="dxa"/>
            <w:gridSpan w:val="2"/>
            <w:tcBorders>
              <w:top w:val="nil"/>
              <w:bottom w:val="single" w:sz="2" w:space="0" w:color="auto"/>
            </w:tcBorders>
          </w:tcPr>
          <w:p w14:paraId="410A1A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BA98A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11,5542</w:t>
            </w:r>
          </w:p>
        </w:tc>
      </w:tr>
      <w:tr w:rsidR="007D00BF" w:rsidRPr="007D00BF" w14:paraId="67D0353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88D7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07FCC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2710703520285</w:t>
            </w:r>
          </w:p>
        </w:tc>
        <w:tc>
          <w:tcPr>
            <w:tcW w:w="6521" w:type="dxa"/>
            <w:gridSpan w:val="5"/>
            <w:tcBorders>
              <w:top w:val="nil"/>
              <w:bottom w:val="single" w:sz="2" w:space="0" w:color="auto"/>
            </w:tcBorders>
          </w:tcPr>
          <w:p w14:paraId="577828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 de suport</w:t>
            </w:r>
          </w:p>
        </w:tc>
        <w:tc>
          <w:tcPr>
            <w:tcW w:w="993" w:type="dxa"/>
            <w:gridSpan w:val="2"/>
            <w:tcBorders>
              <w:top w:val="nil"/>
              <w:bottom w:val="single" w:sz="2" w:space="0" w:color="auto"/>
            </w:tcBorders>
          </w:tcPr>
          <w:p w14:paraId="37B736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ABF4B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27,6596</w:t>
            </w:r>
          </w:p>
        </w:tc>
      </w:tr>
      <w:tr w:rsidR="007D00BF" w:rsidRPr="007D00BF" w14:paraId="2F3685E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727D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6E07CA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2523156720072</w:t>
            </w:r>
          </w:p>
        </w:tc>
        <w:tc>
          <w:tcPr>
            <w:tcW w:w="6521" w:type="dxa"/>
            <w:gridSpan w:val="5"/>
            <w:tcBorders>
              <w:top w:val="nil"/>
              <w:bottom w:val="single" w:sz="2" w:space="0" w:color="auto"/>
            </w:tcBorders>
          </w:tcPr>
          <w:p w14:paraId="1D1A33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de etansare sub profiluri "Dihtungsband"</w:t>
            </w:r>
          </w:p>
        </w:tc>
        <w:tc>
          <w:tcPr>
            <w:tcW w:w="993" w:type="dxa"/>
            <w:gridSpan w:val="2"/>
            <w:tcBorders>
              <w:top w:val="nil"/>
              <w:bottom w:val="single" w:sz="2" w:space="0" w:color="auto"/>
            </w:tcBorders>
          </w:tcPr>
          <w:p w14:paraId="113CA7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5F03C8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29,5455</w:t>
            </w:r>
          </w:p>
        </w:tc>
      </w:tr>
      <w:tr w:rsidR="007D00BF" w:rsidRPr="007D00BF" w14:paraId="4EA3875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C3F8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DD9F2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2513206621602</w:t>
            </w:r>
          </w:p>
        </w:tc>
        <w:tc>
          <w:tcPr>
            <w:tcW w:w="6521" w:type="dxa"/>
            <w:gridSpan w:val="5"/>
            <w:tcBorders>
              <w:top w:val="nil"/>
              <w:bottom w:val="single" w:sz="2" w:space="0" w:color="auto"/>
            </w:tcBorders>
          </w:tcPr>
          <w:p w14:paraId="423003E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pentru imbinarea rosturilor "Serpeanca"</w:t>
            </w:r>
          </w:p>
        </w:tc>
        <w:tc>
          <w:tcPr>
            <w:tcW w:w="993" w:type="dxa"/>
            <w:gridSpan w:val="2"/>
            <w:tcBorders>
              <w:top w:val="nil"/>
              <w:bottom w:val="single" w:sz="2" w:space="0" w:color="auto"/>
            </w:tcBorders>
          </w:tcPr>
          <w:p w14:paraId="471248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37EB2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9,5237</w:t>
            </w:r>
          </w:p>
        </w:tc>
      </w:tr>
      <w:tr w:rsidR="007D00BF" w:rsidRPr="007D00BF" w14:paraId="08FA257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AF8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5926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2430226102822</w:t>
            </w:r>
          </w:p>
        </w:tc>
        <w:tc>
          <w:tcPr>
            <w:tcW w:w="6521" w:type="dxa"/>
            <w:gridSpan w:val="5"/>
            <w:tcBorders>
              <w:top w:val="nil"/>
              <w:bottom w:val="single" w:sz="2" w:space="0" w:color="auto"/>
            </w:tcBorders>
          </w:tcPr>
          <w:p w14:paraId="6F247C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"Fughenfuller lait"</w:t>
            </w:r>
          </w:p>
        </w:tc>
        <w:tc>
          <w:tcPr>
            <w:tcW w:w="993" w:type="dxa"/>
            <w:gridSpan w:val="2"/>
            <w:tcBorders>
              <w:top w:val="nil"/>
              <w:bottom w:val="single" w:sz="2" w:space="0" w:color="auto"/>
            </w:tcBorders>
          </w:tcPr>
          <w:p w14:paraId="65B868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E9945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3,4072</w:t>
            </w:r>
          </w:p>
        </w:tc>
      </w:tr>
      <w:tr w:rsidR="007D00BF" w:rsidRPr="007D00BF" w14:paraId="096496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C0CE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07455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2430226101017</w:t>
            </w:r>
          </w:p>
        </w:tc>
        <w:tc>
          <w:tcPr>
            <w:tcW w:w="6521" w:type="dxa"/>
            <w:gridSpan w:val="5"/>
            <w:tcBorders>
              <w:top w:val="nil"/>
              <w:bottom w:val="single" w:sz="2" w:space="0" w:color="auto"/>
            </w:tcBorders>
          </w:tcPr>
          <w:p w14:paraId="12FB21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Grund "Tifengrund"</w:t>
            </w:r>
          </w:p>
        </w:tc>
        <w:tc>
          <w:tcPr>
            <w:tcW w:w="993" w:type="dxa"/>
            <w:gridSpan w:val="2"/>
            <w:tcBorders>
              <w:top w:val="nil"/>
              <w:bottom w:val="single" w:sz="2" w:space="0" w:color="auto"/>
            </w:tcBorders>
          </w:tcPr>
          <w:p w14:paraId="473377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C8730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1,1001</w:t>
            </w:r>
          </w:p>
        </w:tc>
      </w:tr>
      <w:tr w:rsidR="007D00BF" w:rsidRPr="007D00BF" w14:paraId="4A0E94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C513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23F6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20511429507111</w:t>
            </w:r>
          </w:p>
        </w:tc>
        <w:tc>
          <w:tcPr>
            <w:tcW w:w="6521" w:type="dxa"/>
            <w:gridSpan w:val="5"/>
            <w:tcBorders>
              <w:top w:val="nil"/>
              <w:bottom w:val="single" w:sz="2" w:space="0" w:color="auto"/>
            </w:tcBorders>
          </w:tcPr>
          <w:p w14:paraId="43AFD3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 cu suruburi 8x80mm pentru fixarea profilurilor metalice</w:t>
            </w:r>
          </w:p>
        </w:tc>
        <w:tc>
          <w:tcPr>
            <w:tcW w:w="993" w:type="dxa"/>
            <w:gridSpan w:val="2"/>
            <w:tcBorders>
              <w:top w:val="nil"/>
              <w:bottom w:val="single" w:sz="2" w:space="0" w:color="auto"/>
            </w:tcBorders>
          </w:tcPr>
          <w:p w14:paraId="4B634D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B9B26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20,7447</w:t>
            </w:r>
          </w:p>
        </w:tc>
      </w:tr>
      <w:tr w:rsidR="007D00BF" w:rsidRPr="007D00BF" w14:paraId="70CCC3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3FD0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D1E40F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2874115833871</w:t>
            </w:r>
          </w:p>
        </w:tc>
        <w:tc>
          <w:tcPr>
            <w:tcW w:w="6521" w:type="dxa"/>
            <w:gridSpan w:val="5"/>
            <w:tcBorders>
              <w:top w:val="nil"/>
              <w:bottom w:val="single" w:sz="2" w:space="0" w:color="auto"/>
            </w:tcBorders>
          </w:tcPr>
          <w:p w14:paraId="7CAE4A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autofiletare 3,5x25 mm</w:t>
            </w:r>
          </w:p>
        </w:tc>
        <w:tc>
          <w:tcPr>
            <w:tcW w:w="993" w:type="dxa"/>
            <w:gridSpan w:val="2"/>
            <w:tcBorders>
              <w:top w:val="nil"/>
              <w:bottom w:val="single" w:sz="2" w:space="0" w:color="auto"/>
            </w:tcBorders>
          </w:tcPr>
          <w:p w14:paraId="455E68A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1E247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203,5496</w:t>
            </w:r>
          </w:p>
        </w:tc>
      </w:tr>
      <w:tr w:rsidR="007D00BF" w:rsidRPr="007D00BF" w14:paraId="2D3800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B159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2803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F1237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48EABD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069FD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0,0575</w:t>
            </w:r>
          </w:p>
        </w:tc>
      </w:tr>
      <w:tr w:rsidR="007D00BF" w:rsidRPr="007D00BF" w14:paraId="694C3A0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444F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55A46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219199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69A87A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F7291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0,5942</w:t>
            </w:r>
          </w:p>
        </w:tc>
      </w:tr>
      <w:tr w:rsidR="007D00BF" w:rsidRPr="007D00BF" w14:paraId="63127A9B" w14:textId="77777777" w:rsidTr="008576B9">
        <w:trPr>
          <w:trHeight w:val="340"/>
        </w:trPr>
        <w:tc>
          <w:tcPr>
            <w:tcW w:w="709" w:type="dxa"/>
            <w:tcBorders>
              <w:top w:val="nil"/>
              <w:left w:val="single" w:sz="6" w:space="0" w:color="auto"/>
              <w:bottom w:val="nil"/>
              <w:right w:val="nil"/>
            </w:tcBorders>
          </w:tcPr>
          <w:p w14:paraId="2C5AC26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0E1F66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7B61A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025138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96ACB0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0FBB318" w14:textId="77777777" w:rsidR="007D00BF" w:rsidRPr="007D00BF" w:rsidRDefault="007D00BF" w:rsidP="007D00BF">
            <w:pPr>
              <w:autoSpaceDE w:val="0"/>
              <w:autoSpaceDN w:val="0"/>
              <w:rPr>
                <w:i/>
                <w:iCs/>
                <w:noProof w:val="0"/>
                <w:lang w:val="en-US" w:eastAsia="ru-RU"/>
              </w:rPr>
            </w:pPr>
          </w:p>
        </w:tc>
      </w:tr>
      <w:tr w:rsidR="007D00BF" w:rsidRPr="007D00BF" w14:paraId="7752BC0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6F672C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112</w:t>
            </w:r>
          </w:p>
        </w:tc>
        <w:tc>
          <w:tcPr>
            <w:tcW w:w="1277" w:type="dxa"/>
            <w:gridSpan w:val="3"/>
            <w:tcBorders>
              <w:top w:val="single" w:sz="4" w:space="0" w:color="auto"/>
              <w:bottom w:val="single" w:sz="4" w:space="0" w:color="auto"/>
            </w:tcBorders>
            <w:vAlign w:val="center"/>
          </w:tcPr>
          <w:p w14:paraId="479F5B9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478AB63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2F7DDC9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A852B1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1D2996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79951DD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5708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BAC63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353A1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A656E5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04747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0,3753</w:t>
            </w:r>
          </w:p>
        </w:tc>
      </w:tr>
      <w:tr w:rsidR="007D00BF" w:rsidRPr="007D00BF" w14:paraId="05F3EDE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6E69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EA450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676784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094C29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9CE2F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1,8765</w:t>
            </w:r>
          </w:p>
        </w:tc>
      </w:tr>
      <w:tr w:rsidR="007D00BF" w:rsidRPr="007D00BF" w14:paraId="484B09F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B28C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588D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6742B3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04EA2A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673EC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0,6255</w:t>
            </w:r>
          </w:p>
        </w:tc>
      </w:tr>
      <w:tr w:rsidR="007D00BF" w:rsidRPr="007D00BF" w14:paraId="249E7ABD" w14:textId="77777777" w:rsidTr="008576B9">
        <w:trPr>
          <w:trHeight w:val="340"/>
        </w:trPr>
        <w:tc>
          <w:tcPr>
            <w:tcW w:w="709" w:type="dxa"/>
            <w:tcBorders>
              <w:top w:val="nil"/>
              <w:left w:val="single" w:sz="6" w:space="0" w:color="auto"/>
              <w:bottom w:val="nil"/>
              <w:right w:val="nil"/>
            </w:tcBorders>
          </w:tcPr>
          <w:p w14:paraId="01CA9BF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4CDBB3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39392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F6397E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AC8A00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DB06EFB" w14:textId="77777777" w:rsidR="007D00BF" w:rsidRPr="007D00BF" w:rsidRDefault="007D00BF" w:rsidP="007D00BF">
            <w:pPr>
              <w:autoSpaceDE w:val="0"/>
              <w:autoSpaceDN w:val="0"/>
              <w:rPr>
                <w:i/>
                <w:iCs/>
                <w:noProof w:val="0"/>
                <w:lang w:val="en-US" w:eastAsia="ru-RU"/>
              </w:rPr>
            </w:pPr>
          </w:p>
        </w:tc>
      </w:tr>
      <w:tr w:rsidR="007D00BF" w:rsidRPr="007D00BF" w14:paraId="6333C4D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ED7595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113</w:t>
            </w:r>
          </w:p>
        </w:tc>
        <w:tc>
          <w:tcPr>
            <w:tcW w:w="1277" w:type="dxa"/>
            <w:gridSpan w:val="3"/>
            <w:tcBorders>
              <w:top w:val="single" w:sz="4" w:space="0" w:color="auto"/>
              <w:bottom w:val="single" w:sz="4" w:space="0" w:color="auto"/>
            </w:tcBorders>
            <w:vAlign w:val="center"/>
          </w:tcPr>
          <w:p w14:paraId="568B065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CF57A</w:t>
            </w:r>
          </w:p>
        </w:tc>
        <w:tc>
          <w:tcPr>
            <w:tcW w:w="6520" w:type="dxa"/>
            <w:gridSpan w:val="5"/>
            <w:tcBorders>
              <w:top w:val="single" w:sz="4" w:space="0" w:color="auto"/>
              <w:bottom w:val="single" w:sz="4" w:space="0" w:color="auto"/>
            </w:tcBorders>
          </w:tcPr>
          <w:p w14:paraId="2E7E35C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7D00BF">
              <w:rPr>
                <w:rFonts w:ascii="Times New Roman CYR" w:hAnsi="Times New Roman CYR" w:cs="Times New Roman CYR"/>
                <w:b/>
                <w:bCs/>
                <w:noProof w:val="0"/>
                <w:sz w:val="16"/>
                <w:szCs w:val="16"/>
                <w:lang w:val="en-US" w:eastAsia="ru-RU"/>
              </w:rPr>
              <w:t xml:space="preserve"> </w:t>
            </w:r>
          </w:p>
          <w:p w14:paraId="3AE10F4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713A1F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739105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364F857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489E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FC77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7122050013401</w:t>
            </w:r>
          </w:p>
        </w:tc>
        <w:tc>
          <w:tcPr>
            <w:tcW w:w="6521" w:type="dxa"/>
            <w:gridSpan w:val="5"/>
            <w:tcBorders>
              <w:top w:val="nil"/>
              <w:bottom w:val="single" w:sz="2" w:space="0" w:color="auto"/>
            </w:tcBorders>
          </w:tcPr>
          <w:p w14:paraId="1A7CB1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Zidar cat.4</w:t>
            </w:r>
          </w:p>
        </w:tc>
        <w:tc>
          <w:tcPr>
            <w:tcW w:w="993" w:type="dxa"/>
            <w:gridSpan w:val="2"/>
            <w:tcBorders>
              <w:top w:val="nil"/>
              <w:bottom w:val="single" w:sz="2" w:space="0" w:color="auto"/>
            </w:tcBorders>
          </w:tcPr>
          <w:p w14:paraId="3CA356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12A7E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5,6295</w:t>
            </w:r>
          </w:p>
        </w:tc>
      </w:tr>
      <w:tr w:rsidR="007D00BF" w:rsidRPr="007D00BF" w14:paraId="7CC445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118C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DF5FC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1695F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27EE3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8EB0F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1,251</w:t>
            </w:r>
          </w:p>
        </w:tc>
      </w:tr>
      <w:tr w:rsidR="007D00BF" w:rsidRPr="007D00BF" w14:paraId="0B8849D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F6C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1616E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2653102100833</w:t>
            </w:r>
          </w:p>
        </w:tc>
        <w:tc>
          <w:tcPr>
            <w:tcW w:w="6521" w:type="dxa"/>
            <w:gridSpan w:val="5"/>
            <w:tcBorders>
              <w:top w:val="nil"/>
              <w:bottom w:val="single" w:sz="2" w:space="0" w:color="auto"/>
            </w:tcBorders>
          </w:tcPr>
          <w:p w14:paraId="1D7976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pe baza de ipsos "Eurofin"</w:t>
            </w:r>
          </w:p>
        </w:tc>
        <w:tc>
          <w:tcPr>
            <w:tcW w:w="993" w:type="dxa"/>
            <w:gridSpan w:val="2"/>
            <w:tcBorders>
              <w:top w:val="nil"/>
              <w:bottom w:val="single" w:sz="2" w:space="0" w:color="auto"/>
            </w:tcBorders>
          </w:tcPr>
          <w:p w14:paraId="57BB84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FCD21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13,1968</w:t>
            </w:r>
          </w:p>
        </w:tc>
      </w:tr>
      <w:tr w:rsidR="007D00BF" w:rsidRPr="007D00BF" w14:paraId="3E309BB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463A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F045F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5FB869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40AB6E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BC5CC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0,0125</w:t>
            </w:r>
          </w:p>
        </w:tc>
      </w:tr>
      <w:tr w:rsidR="007D00BF" w:rsidRPr="007D00BF" w14:paraId="3869903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32C7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5D179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3F5FA1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52CC1F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BD513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0,0125</w:t>
            </w:r>
          </w:p>
        </w:tc>
      </w:tr>
      <w:tr w:rsidR="007D00BF" w:rsidRPr="007D00BF" w14:paraId="715162B8" w14:textId="77777777" w:rsidTr="008576B9">
        <w:trPr>
          <w:trHeight w:val="340"/>
        </w:trPr>
        <w:tc>
          <w:tcPr>
            <w:tcW w:w="709" w:type="dxa"/>
            <w:tcBorders>
              <w:top w:val="nil"/>
              <w:left w:val="single" w:sz="6" w:space="0" w:color="auto"/>
              <w:bottom w:val="nil"/>
              <w:right w:val="nil"/>
            </w:tcBorders>
          </w:tcPr>
          <w:p w14:paraId="44CE34D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5CF0CE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32ED5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6B248D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0A07C3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7CA920A" w14:textId="77777777" w:rsidR="007D00BF" w:rsidRPr="007D00BF" w:rsidRDefault="007D00BF" w:rsidP="007D00BF">
            <w:pPr>
              <w:autoSpaceDE w:val="0"/>
              <w:autoSpaceDN w:val="0"/>
              <w:rPr>
                <w:i/>
                <w:iCs/>
                <w:noProof w:val="0"/>
                <w:lang w:val="en-US" w:eastAsia="ru-RU"/>
              </w:rPr>
            </w:pPr>
          </w:p>
        </w:tc>
      </w:tr>
      <w:tr w:rsidR="007D00BF" w:rsidRPr="007D00BF" w14:paraId="7232EC1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A452BE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114</w:t>
            </w:r>
          </w:p>
        </w:tc>
        <w:tc>
          <w:tcPr>
            <w:tcW w:w="1277" w:type="dxa"/>
            <w:gridSpan w:val="3"/>
            <w:tcBorders>
              <w:top w:val="single" w:sz="4" w:space="0" w:color="auto"/>
              <w:bottom w:val="single" w:sz="4" w:space="0" w:color="auto"/>
            </w:tcBorders>
            <w:vAlign w:val="center"/>
          </w:tcPr>
          <w:p w14:paraId="2AB2D8F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CN53A</w:t>
            </w:r>
          </w:p>
        </w:tc>
        <w:tc>
          <w:tcPr>
            <w:tcW w:w="6520" w:type="dxa"/>
            <w:gridSpan w:val="5"/>
            <w:tcBorders>
              <w:top w:val="single" w:sz="4" w:space="0" w:color="auto"/>
              <w:bottom w:val="single" w:sz="4" w:space="0" w:color="auto"/>
            </w:tcBorders>
          </w:tcPr>
          <w:p w14:paraId="2A3A92F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Grunduirea suprafetelor interioare a peretilor si tavanelor (Грунтовка внутренних поверхностей стен и потолков)</w:t>
            </w:r>
            <w:r w:rsidRPr="007D00BF">
              <w:rPr>
                <w:rFonts w:ascii="Times New Roman CYR" w:hAnsi="Times New Roman CYR" w:cs="Times New Roman CYR"/>
                <w:b/>
                <w:bCs/>
                <w:noProof w:val="0"/>
                <w:sz w:val="16"/>
                <w:szCs w:val="16"/>
                <w:lang w:val="en-US" w:eastAsia="ru-RU"/>
              </w:rPr>
              <w:t xml:space="preserve"> </w:t>
            </w:r>
          </w:p>
          <w:p w14:paraId="2423C9C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C014AF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8A58D8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2A60911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8718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48C2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1F4A58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02295B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7AA46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0,3753</w:t>
            </w:r>
          </w:p>
        </w:tc>
      </w:tr>
      <w:tr w:rsidR="007D00BF" w:rsidRPr="007D00BF" w14:paraId="7677C4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C283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8EDDD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2416586105303</w:t>
            </w:r>
          </w:p>
        </w:tc>
        <w:tc>
          <w:tcPr>
            <w:tcW w:w="6521" w:type="dxa"/>
            <w:gridSpan w:val="5"/>
            <w:tcBorders>
              <w:top w:val="nil"/>
              <w:bottom w:val="single" w:sz="2" w:space="0" w:color="auto"/>
            </w:tcBorders>
          </w:tcPr>
          <w:p w14:paraId="2BE26B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Amorsa-grund</w:t>
            </w:r>
          </w:p>
        </w:tc>
        <w:tc>
          <w:tcPr>
            <w:tcW w:w="993" w:type="dxa"/>
            <w:gridSpan w:val="2"/>
            <w:tcBorders>
              <w:top w:val="nil"/>
              <w:bottom w:val="single" w:sz="2" w:space="0" w:color="auto"/>
            </w:tcBorders>
          </w:tcPr>
          <w:p w14:paraId="284CD0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5EFAA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1,8765</w:t>
            </w:r>
          </w:p>
        </w:tc>
      </w:tr>
      <w:tr w:rsidR="007D00BF" w:rsidRPr="007D00BF" w14:paraId="5BBF55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E0AC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B075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810741</w:t>
            </w:r>
          </w:p>
        </w:tc>
        <w:tc>
          <w:tcPr>
            <w:tcW w:w="6521" w:type="dxa"/>
            <w:gridSpan w:val="5"/>
            <w:tcBorders>
              <w:top w:val="nil"/>
              <w:bottom w:val="single" w:sz="2" w:space="0" w:color="auto"/>
            </w:tcBorders>
          </w:tcPr>
          <w:p w14:paraId="30947C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w:t>
            </w:r>
          </w:p>
        </w:tc>
        <w:tc>
          <w:tcPr>
            <w:tcW w:w="993" w:type="dxa"/>
            <w:gridSpan w:val="2"/>
            <w:tcBorders>
              <w:top w:val="nil"/>
              <w:bottom w:val="single" w:sz="2" w:space="0" w:color="auto"/>
            </w:tcBorders>
          </w:tcPr>
          <w:p w14:paraId="4B729E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72CC6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0,6255</w:t>
            </w:r>
          </w:p>
        </w:tc>
      </w:tr>
      <w:tr w:rsidR="007D00BF" w:rsidRPr="007D00BF" w14:paraId="2E191BFF" w14:textId="77777777" w:rsidTr="008576B9">
        <w:trPr>
          <w:trHeight w:val="340"/>
        </w:trPr>
        <w:tc>
          <w:tcPr>
            <w:tcW w:w="709" w:type="dxa"/>
            <w:tcBorders>
              <w:top w:val="nil"/>
              <w:left w:val="single" w:sz="6" w:space="0" w:color="auto"/>
              <w:bottom w:val="nil"/>
              <w:right w:val="nil"/>
            </w:tcBorders>
          </w:tcPr>
          <w:p w14:paraId="564F5D0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DB0B4C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F140A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EF562F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6E1C71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EA07E46" w14:textId="77777777" w:rsidR="007D00BF" w:rsidRPr="007D00BF" w:rsidRDefault="007D00BF" w:rsidP="007D00BF">
            <w:pPr>
              <w:autoSpaceDE w:val="0"/>
              <w:autoSpaceDN w:val="0"/>
              <w:rPr>
                <w:i/>
                <w:iCs/>
                <w:noProof w:val="0"/>
                <w:lang w:val="en-US" w:eastAsia="ru-RU"/>
              </w:rPr>
            </w:pPr>
          </w:p>
        </w:tc>
      </w:tr>
      <w:tr w:rsidR="007D00BF" w:rsidRPr="007D00BF" w14:paraId="07101D78"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453D3F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115</w:t>
            </w:r>
          </w:p>
        </w:tc>
        <w:tc>
          <w:tcPr>
            <w:tcW w:w="1277" w:type="dxa"/>
            <w:gridSpan w:val="3"/>
            <w:tcBorders>
              <w:top w:val="single" w:sz="4" w:space="0" w:color="auto"/>
              <w:bottom w:val="single" w:sz="4" w:space="0" w:color="auto"/>
            </w:tcBorders>
            <w:vAlign w:val="center"/>
          </w:tcPr>
          <w:p w14:paraId="6EF670E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CN06A</w:t>
            </w:r>
          </w:p>
        </w:tc>
        <w:tc>
          <w:tcPr>
            <w:tcW w:w="6520" w:type="dxa"/>
            <w:gridSpan w:val="5"/>
            <w:tcBorders>
              <w:top w:val="single" w:sz="4" w:space="0" w:color="auto"/>
              <w:bottom w:val="single" w:sz="4" w:space="0" w:color="auto"/>
            </w:tcBorders>
          </w:tcPr>
          <w:p w14:paraId="7F56627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7D00BF">
              <w:rPr>
                <w:rFonts w:ascii="Times New Roman CYR" w:hAnsi="Times New Roman CYR" w:cs="Times New Roman CYR"/>
                <w:b/>
                <w:bCs/>
                <w:noProof w:val="0"/>
                <w:sz w:val="16"/>
                <w:szCs w:val="16"/>
                <w:lang w:val="en-US" w:eastAsia="ru-RU"/>
              </w:rPr>
              <w:t xml:space="preserve"> </w:t>
            </w:r>
          </w:p>
          <w:p w14:paraId="300DA9D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739286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06D07B2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12,51</w:t>
            </w:r>
          </w:p>
        </w:tc>
      </w:tr>
      <w:tr w:rsidR="007D00BF" w:rsidRPr="007D00BF" w14:paraId="7162E65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749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E81D9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7141020013300</w:t>
            </w:r>
          </w:p>
        </w:tc>
        <w:tc>
          <w:tcPr>
            <w:tcW w:w="6521" w:type="dxa"/>
            <w:gridSpan w:val="5"/>
            <w:tcBorders>
              <w:top w:val="nil"/>
              <w:bottom w:val="single" w:sz="2" w:space="0" w:color="auto"/>
            </w:tcBorders>
          </w:tcPr>
          <w:p w14:paraId="78C2E5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Zugrav vopsitor</w:t>
            </w:r>
          </w:p>
        </w:tc>
        <w:tc>
          <w:tcPr>
            <w:tcW w:w="993" w:type="dxa"/>
            <w:gridSpan w:val="2"/>
            <w:tcBorders>
              <w:top w:val="nil"/>
              <w:bottom w:val="single" w:sz="2" w:space="0" w:color="auto"/>
            </w:tcBorders>
          </w:tcPr>
          <w:p w14:paraId="67DBA4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02FB5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6,8805</w:t>
            </w:r>
          </w:p>
        </w:tc>
      </w:tr>
      <w:tr w:rsidR="007D00BF" w:rsidRPr="007D00BF" w14:paraId="260E97A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C70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5E4BBF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2430116103800</w:t>
            </w:r>
          </w:p>
        </w:tc>
        <w:tc>
          <w:tcPr>
            <w:tcW w:w="6521" w:type="dxa"/>
            <w:gridSpan w:val="5"/>
            <w:tcBorders>
              <w:top w:val="nil"/>
              <w:bottom w:val="single" w:sz="2" w:space="0" w:color="auto"/>
            </w:tcBorders>
          </w:tcPr>
          <w:p w14:paraId="030AAD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Vopsea  pe baza de copolimeri  vinilici </w:t>
            </w:r>
          </w:p>
        </w:tc>
        <w:tc>
          <w:tcPr>
            <w:tcW w:w="993" w:type="dxa"/>
            <w:gridSpan w:val="2"/>
            <w:tcBorders>
              <w:top w:val="nil"/>
              <w:bottom w:val="single" w:sz="2" w:space="0" w:color="auto"/>
            </w:tcBorders>
          </w:tcPr>
          <w:p w14:paraId="4BA13E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3F340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5,004</w:t>
            </w:r>
          </w:p>
        </w:tc>
      </w:tr>
      <w:tr w:rsidR="007D00BF" w:rsidRPr="007D00BF" w14:paraId="2E7467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C5CB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DDFF7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579F80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1D0824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C7278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0,7506</w:t>
            </w:r>
          </w:p>
        </w:tc>
      </w:tr>
      <w:tr w:rsidR="007D00BF" w:rsidRPr="007D00BF" w14:paraId="771D60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B748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73315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5A38DA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5233AD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39DC8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6,255</w:t>
            </w:r>
          </w:p>
        </w:tc>
      </w:tr>
      <w:tr w:rsidR="007D00BF" w:rsidRPr="007D00BF" w14:paraId="2A09BCA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73BF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6536A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28EE3A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564EA7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28D83E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0,6255</w:t>
            </w:r>
          </w:p>
        </w:tc>
      </w:tr>
      <w:tr w:rsidR="007D00BF" w:rsidRPr="007D00BF" w14:paraId="44BF6FE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687E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E8050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2715B7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07205CA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7F8FA5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0,025</w:t>
            </w:r>
          </w:p>
        </w:tc>
      </w:tr>
      <w:tr w:rsidR="007D00BF" w:rsidRPr="007D00BF" w14:paraId="53D510F3" w14:textId="77777777" w:rsidTr="008576B9">
        <w:trPr>
          <w:trHeight w:val="340"/>
        </w:trPr>
        <w:tc>
          <w:tcPr>
            <w:tcW w:w="709" w:type="dxa"/>
            <w:tcBorders>
              <w:top w:val="nil"/>
              <w:left w:val="single" w:sz="6" w:space="0" w:color="auto"/>
              <w:bottom w:val="nil"/>
              <w:right w:val="nil"/>
            </w:tcBorders>
          </w:tcPr>
          <w:p w14:paraId="7F34EDA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C8EC9E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CE3BA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76CBFE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209EF2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229ACC0" w14:textId="77777777" w:rsidR="007D00BF" w:rsidRPr="007D00BF" w:rsidRDefault="007D00BF" w:rsidP="007D00BF">
            <w:pPr>
              <w:autoSpaceDE w:val="0"/>
              <w:autoSpaceDN w:val="0"/>
              <w:rPr>
                <w:i/>
                <w:iCs/>
                <w:noProof w:val="0"/>
                <w:lang w:val="en-US" w:eastAsia="ru-RU"/>
              </w:rPr>
            </w:pPr>
          </w:p>
        </w:tc>
      </w:tr>
      <w:tr w:rsidR="007D00BF" w:rsidRPr="007D00BF" w14:paraId="4403889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FF813E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116</w:t>
            </w:r>
          </w:p>
        </w:tc>
        <w:tc>
          <w:tcPr>
            <w:tcW w:w="1277" w:type="dxa"/>
            <w:gridSpan w:val="3"/>
            <w:tcBorders>
              <w:top w:val="single" w:sz="4" w:space="0" w:color="auto"/>
              <w:bottom w:val="single" w:sz="4" w:space="0" w:color="auto"/>
            </w:tcBorders>
            <w:vAlign w:val="center"/>
          </w:tcPr>
          <w:p w14:paraId="5B1FF4F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CJ04B</w:t>
            </w:r>
          </w:p>
        </w:tc>
        <w:tc>
          <w:tcPr>
            <w:tcW w:w="6520" w:type="dxa"/>
            <w:gridSpan w:val="5"/>
            <w:tcBorders>
              <w:top w:val="single" w:sz="4" w:space="0" w:color="auto"/>
              <w:bottom w:val="single" w:sz="4" w:space="0" w:color="auto"/>
            </w:tcBorders>
          </w:tcPr>
          <w:p w14:paraId="740540C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r w:rsidRPr="007D00BF">
              <w:rPr>
                <w:rFonts w:ascii="Times New Roman CYR" w:hAnsi="Times New Roman CYR" w:cs="Times New Roman CYR"/>
                <w:b/>
                <w:bCs/>
                <w:noProof w:val="0"/>
                <w:sz w:val="16"/>
                <w:szCs w:val="16"/>
                <w:lang w:val="en-US" w:eastAsia="ru-RU"/>
              </w:rPr>
              <w:t xml:space="preserve"> </w:t>
            </w:r>
          </w:p>
          <w:p w14:paraId="08921F9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8D2472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6600B3E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15,62</w:t>
            </w:r>
          </w:p>
        </w:tc>
      </w:tr>
      <w:tr w:rsidR="007D00BF" w:rsidRPr="007D00BF" w14:paraId="1D702D5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C5F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00E14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7133010012100</w:t>
            </w:r>
          </w:p>
        </w:tc>
        <w:tc>
          <w:tcPr>
            <w:tcW w:w="6521" w:type="dxa"/>
            <w:gridSpan w:val="5"/>
            <w:tcBorders>
              <w:top w:val="nil"/>
              <w:bottom w:val="single" w:sz="2" w:space="0" w:color="auto"/>
            </w:tcBorders>
          </w:tcPr>
          <w:p w14:paraId="64CED4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Ipsosar</w:t>
            </w:r>
          </w:p>
        </w:tc>
        <w:tc>
          <w:tcPr>
            <w:tcW w:w="993" w:type="dxa"/>
            <w:gridSpan w:val="2"/>
            <w:tcBorders>
              <w:top w:val="nil"/>
              <w:bottom w:val="single" w:sz="2" w:space="0" w:color="auto"/>
            </w:tcBorders>
          </w:tcPr>
          <w:p w14:paraId="6DC6BA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BE50E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6,248</w:t>
            </w:r>
          </w:p>
        </w:tc>
      </w:tr>
      <w:tr w:rsidR="007D00BF" w:rsidRPr="007D00BF" w14:paraId="6BEA0F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8CC4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12BAC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3945A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D64BE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CFB9E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0,781</w:t>
            </w:r>
          </w:p>
        </w:tc>
      </w:tr>
      <w:tr w:rsidR="007D00BF" w:rsidRPr="007D00BF" w14:paraId="7EB320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D468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682CD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0D8C44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592B4A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CCFE5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23,43</w:t>
            </w:r>
          </w:p>
        </w:tc>
      </w:tr>
      <w:tr w:rsidR="007D00BF" w:rsidRPr="007D00BF" w14:paraId="0100F78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2D81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189AE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2812106305900</w:t>
            </w:r>
          </w:p>
        </w:tc>
        <w:tc>
          <w:tcPr>
            <w:tcW w:w="6521" w:type="dxa"/>
            <w:gridSpan w:val="5"/>
            <w:tcBorders>
              <w:top w:val="nil"/>
              <w:bottom w:val="single" w:sz="2" w:space="0" w:color="auto"/>
            </w:tcBorders>
          </w:tcPr>
          <w:p w14:paraId="49FAEF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Profiluri uzinate</w:t>
            </w:r>
          </w:p>
        </w:tc>
        <w:tc>
          <w:tcPr>
            <w:tcW w:w="993" w:type="dxa"/>
            <w:gridSpan w:val="2"/>
            <w:tcBorders>
              <w:top w:val="nil"/>
              <w:bottom w:val="single" w:sz="2" w:space="0" w:color="auto"/>
            </w:tcBorders>
          </w:tcPr>
          <w:p w14:paraId="3ABB5C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0CFDA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16,7134</w:t>
            </w:r>
          </w:p>
        </w:tc>
      </w:tr>
      <w:tr w:rsidR="007D00BF" w:rsidRPr="007D00BF" w14:paraId="620AA74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4730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5E630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2092C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24F4EB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30C18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0,0234</w:t>
            </w:r>
          </w:p>
        </w:tc>
      </w:tr>
      <w:tr w:rsidR="007D00BF" w:rsidRPr="007D00BF" w14:paraId="2B84715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0191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909B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FA26E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657DBC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23C083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0,0312</w:t>
            </w:r>
          </w:p>
        </w:tc>
      </w:tr>
      <w:tr w:rsidR="007D00BF" w:rsidRPr="007D00BF" w14:paraId="620043C0" w14:textId="77777777" w:rsidTr="008576B9">
        <w:trPr>
          <w:trHeight w:val="340"/>
        </w:trPr>
        <w:tc>
          <w:tcPr>
            <w:tcW w:w="709" w:type="dxa"/>
            <w:tcBorders>
              <w:top w:val="nil"/>
              <w:left w:val="single" w:sz="6" w:space="0" w:color="auto"/>
              <w:bottom w:val="nil"/>
              <w:right w:val="nil"/>
            </w:tcBorders>
          </w:tcPr>
          <w:p w14:paraId="12FD401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890AD9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161322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8CE055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2B0C30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2362398" w14:textId="77777777" w:rsidR="007D00BF" w:rsidRPr="007D00BF" w:rsidRDefault="007D00BF" w:rsidP="007D00BF">
            <w:pPr>
              <w:autoSpaceDE w:val="0"/>
              <w:autoSpaceDN w:val="0"/>
              <w:rPr>
                <w:i/>
                <w:iCs/>
                <w:noProof w:val="0"/>
                <w:lang w:val="en-US" w:eastAsia="ru-RU"/>
              </w:rPr>
            </w:pPr>
          </w:p>
        </w:tc>
      </w:tr>
      <w:tr w:rsidR="007D00BF" w:rsidRPr="007D00BF" w14:paraId="71CCA71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F340C2B"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4AC3AB48"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4F8EC4F1" w14:textId="77777777" w:rsidR="007D00BF" w:rsidRPr="007D00BF" w:rsidRDefault="007D00BF" w:rsidP="007D00BF">
            <w:pPr>
              <w:autoSpaceDE w:val="0"/>
              <w:autoSpaceDN w:val="0"/>
              <w:rPr>
                <w:noProof w:val="0"/>
                <w:lang w:val="en-US" w:eastAsia="ru-RU"/>
              </w:rPr>
            </w:pPr>
          </w:p>
          <w:p w14:paraId="33263EF2" w14:textId="77777777" w:rsidR="007D00BF" w:rsidRPr="007D00BF" w:rsidRDefault="007D00BF" w:rsidP="007D00BF">
            <w:pPr>
              <w:autoSpaceDE w:val="0"/>
              <w:autoSpaceDN w:val="0"/>
              <w:rPr>
                <w:noProof w:val="0"/>
                <w:lang w:val="en-US" w:eastAsia="ru-RU"/>
              </w:rPr>
            </w:pPr>
          </w:p>
          <w:p w14:paraId="5D49AB3F"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6E3B67DA"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780BF979"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E6E8AB8" w14:textId="77777777" w:rsidR="007D00BF" w:rsidRPr="007D00BF" w:rsidRDefault="007D00BF" w:rsidP="007D00BF">
            <w:pPr>
              <w:autoSpaceDE w:val="0"/>
              <w:autoSpaceDN w:val="0"/>
              <w:rPr>
                <w:noProof w:val="0"/>
                <w:lang w:val="en-US" w:eastAsia="ru-RU"/>
              </w:rPr>
            </w:pPr>
          </w:p>
        </w:tc>
      </w:tr>
      <w:tr w:rsidR="007D00BF" w:rsidRPr="007D00BF" w14:paraId="208C6C4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333B729"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2067F95"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E5928E1"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D8230F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69D0318" w14:textId="77777777" w:rsidR="007D00BF" w:rsidRPr="007D00BF" w:rsidRDefault="007D00BF" w:rsidP="007D00BF">
            <w:pPr>
              <w:autoSpaceDE w:val="0"/>
              <w:autoSpaceDN w:val="0"/>
              <w:rPr>
                <w:noProof w:val="0"/>
                <w:lang w:val="en-US" w:eastAsia="ru-RU"/>
              </w:rPr>
            </w:pPr>
          </w:p>
        </w:tc>
      </w:tr>
      <w:tr w:rsidR="007D00BF" w:rsidRPr="007D00BF" w14:paraId="6D798896"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6221730"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4E065E7"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FB2241C"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020342C"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Потолок</w:t>
            </w:r>
          </w:p>
        </w:tc>
        <w:tc>
          <w:tcPr>
            <w:tcW w:w="1370" w:type="dxa"/>
            <w:tcBorders>
              <w:top w:val="single" w:sz="4" w:space="0" w:color="auto"/>
              <w:left w:val="nil"/>
              <w:bottom w:val="single" w:sz="4" w:space="0" w:color="auto"/>
              <w:right w:val="nil"/>
            </w:tcBorders>
          </w:tcPr>
          <w:p w14:paraId="6E7E21F8"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7EA2AD1" w14:textId="77777777" w:rsidR="007D00BF" w:rsidRPr="007D00BF" w:rsidRDefault="007D00BF" w:rsidP="007D00BF">
            <w:pPr>
              <w:autoSpaceDE w:val="0"/>
              <w:autoSpaceDN w:val="0"/>
              <w:rPr>
                <w:b/>
                <w:bCs/>
                <w:noProof w:val="0"/>
                <w:lang w:val="en-US" w:eastAsia="ru-RU"/>
              </w:rPr>
            </w:pPr>
          </w:p>
        </w:tc>
      </w:tr>
      <w:tr w:rsidR="007D00BF" w:rsidRPr="007D00BF" w14:paraId="72CDD24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A79DBA6"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5FEC6491"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ADAF2C9" w14:textId="77777777" w:rsidR="007D00BF" w:rsidRPr="007D00BF" w:rsidRDefault="007D00BF" w:rsidP="007D00BF">
            <w:pPr>
              <w:autoSpaceDE w:val="0"/>
              <w:autoSpaceDN w:val="0"/>
              <w:rPr>
                <w:noProof w:val="0"/>
                <w:lang w:val="en-US" w:eastAsia="ru-RU"/>
              </w:rPr>
            </w:pPr>
          </w:p>
          <w:p w14:paraId="0CA0AFE9" w14:textId="77777777" w:rsidR="007D00BF" w:rsidRPr="007D00BF" w:rsidRDefault="007D00BF" w:rsidP="007D00BF">
            <w:pPr>
              <w:autoSpaceDE w:val="0"/>
              <w:autoSpaceDN w:val="0"/>
              <w:rPr>
                <w:noProof w:val="0"/>
                <w:lang w:val="en-US" w:eastAsia="ru-RU"/>
              </w:rPr>
            </w:pPr>
          </w:p>
          <w:p w14:paraId="0B893B8A"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ABDD1F5"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4F2C8004"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937F563" w14:textId="77777777" w:rsidR="007D00BF" w:rsidRPr="007D00BF" w:rsidRDefault="007D00BF" w:rsidP="007D00BF">
            <w:pPr>
              <w:autoSpaceDE w:val="0"/>
              <w:autoSpaceDN w:val="0"/>
              <w:rPr>
                <w:noProof w:val="0"/>
                <w:lang w:val="en-US" w:eastAsia="ru-RU"/>
              </w:rPr>
            </w:pPr>
          </w:p>
        </w:tc>
      </w:tr>
      <w:tr w:rsidR="007D00BF" w:rsidRPr="007D00BF" w14:paraId="053F8E97"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D0986D9"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5187198F"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6EC5DE9"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74DBA11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8C0BDD6" w14:textId="77777777" w:rsidR="007D00BF" w:rsidRPr="007D00BF" w:rsidRDefault="007D00BF" w:rsidP="007D00BF">
            <w:pPr>
              <w:autoSpaceDE w:val="0"/>
              <w:autoSpaceDN w:val="0"/>
              <w:rPr>
                <w:noProof w:val="0"/>
                <w:lang w:val="en-US" w:eastAsia="ru-RU"/>
              </w:rPr>
            </w:pPr>
          </w:p>
        </w:tc>
      </w:tr>
      <w:tr w:rsidR="007D00BF" w:rsidRPr="007D00BF" w14:paraId="203C262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24DF425"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39C1F9C"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7757A5E"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0E421B2"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Ремонтные работы в сан узле</w:t>
            </w:r>
          </w:p>
        </w:tc>
        <w:tc>
          <w:tcPr>
            <w:tcW w:w="1370" w:type="dxa"/>
            <w:tcBorders>
              <w:top w:val="single" w:sz="4" w:space="0" w:color="auto"/>
              <w:left w:val="nil"/>
              <w:bottom w:val="single" w:sz="4" w:space="0" w:color="auto"/>
              <w:right w:val="nil"/>
            </w:tcBorders>
          </w:tcPr>
          <w:p w14:paraId="0AED7053"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51FADEA4" w14:textId="77777777" w:rsidR="007D00BF" w:rsidRPr="007D00BF" w:rsidRDefault="007D00BF" w:rsidP="007D00BF">
            <w:pPr>
              <w:autoSpaceDE w:val="0"/>
              <w:autoSpaceDN w:val="0"/>
              <w:rPr>
                <w:b/>
                <w:bCs/>
                <w:noProof w:val="0"/>
                <w:lang w:val="ru-RU" w:eastAsia="ru-RU"/>
              </w:rPr>
            </w:pPr>
          </w:p>
        </w:tc>
      </w:tr>
      <w:tr w:rsidR="007D00BF" w:rsidRPr="007D00BF" w14:paraId="547A06C6"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E906136"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43EE338D"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243C8762" w14:textId="77777777" w:rsidR="007D00BF" w:rsidRPr="007D00BF" w:rsidRDefault="007D00BF" w:rsidP="007D00BF">
            <w:pPr>
              <w:autoSpaceDE w:val="0"/>
              <w:autoSpaceDN w:val="0"/>
              <w:rPr>
                <w:noProof w:val="0"/>
                <w:lang w:val="ru-RU" w:eastAsia="ru-RU"/>
              </w:rPr>
            </w:pPr>
          </w:p>
          <w:p w14:paraId="4122884D" w14:textId="77777777" w:rsidR="007D00BF" w:rsidRPr="007D00BF" w:rsidRDefault="007D00BF" w:rsidP="007D00BF">
            <w:pPr>
              <w:autoSpaceDE w:val="0"/>
              <w:autoSpaceDN w:val="0"/>
              <w:rPr>
                <w:noProof w:val="0"/>
                <w:lang w:val="ru-RU" w:eastAsia="ru-RU"/>
              </w:rPr>
            </w:pPr>
          </w:p>
          <w:p w14:paraId="64D3D9AC"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2E52844F"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2EAAA8F6"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6420AC2C" w14:textId="77777777" w:rsidR="007D00BF" w:rsidRPr="007D00BF" w:rsidRDefault="007D00BF" w:rsidP="007D00BF">
            <w:pPr>
              <w:autoSpaceDE w:val="0"/>
              <w:autoSpaceDN w:val="0"/>
              <w:rPr>
                <w:noProof w:val="0"/>
                <w:lang w:val="ru-RU" w:eastAsia="ru-RU"/>
              </w:rPr>
            </w:pPr>
          </w:p>
        </w:tc>
      </w:tr>
      <w:tr w:rsidR="007D00BF" w:rsidRPr="007D00BF" w14:paraId="4993A549"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862BE42" w14:textId="77777777" w:rsidR="007D00BF" w:rsidRPr="007D00BF" w:rsidRDefault="007D00BF" w:rsidP="007D00BF">
            <w:pPr>
              <w:autoSpaceDE w:val="0"/>
              <w:autoSpaceDN w:val="0"/>
              <w:rPr>
                <w:noProof w:val="0"/>
                <w:lang w:val="ru-RU" w:eastAsia="ru-RU"/>
              </w:rPr>
            </w:pPr>
            <w:r w:rsidRPr="007D00BF">
              <w:rPr>
                <w:noProof w:val="0"/>
                <w:lang w:val="ru-RU" w:eastAsia="ru-RU"/>
              </w:rPr>
              <w:lastRenderedPageBreak/>
              <w:t xml:space="preserve"> </w:t>
            </w:r>
          </w:p>
        </w:tc>
        <w:tc>
          <w:tcPr>
            <w:tcW w:w="1540" w:type="dxa"/>
            <w:gridSpan w:val="3"/>
            <w:tcBorders>
              <w:top w:val="single" w:sz="4" w:space="0" w:color="auto"/>
              <w:left w:val="nil"/>
              <w:bottom w:val="single" w:sz="4" w:space="0" w:color="auto"/>
              <w:right w:val="nil"/>
            </w:tcBorders>
          </w:tcPr>
          <w:p w14:paraId="2F29CC22"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71890C3D"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1A782D6"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2531D31" w14:textId="77777777" w:rsidR="007D00BF" w:rsidRPr="007D00BF" w:rsidRDefault="007D00BF" w:rsidP="007D00BF">
            <w:pPr>
              <w:autoSpaceDE w:val="0"/>
              <w:autoSpaceDN w:val="0"/>
              <w:rPr>
                <w:noProof w:val="0"/>
                <w:lang w:val="en-US" w:eastAsia="ru-RU"/>
              </w:rPr>
            </w:pPr>
          </w:p>
        </w:tc>
      </w:tr>
      <w:tr w:rsidR="007D00BF" w:rsidRPr="007D00BF" w14:paraId="51D5D20D"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038BC1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B955FCD"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C892F51"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5E8E2DD"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Сан узел</w:t>
            </w:r>
          </w:p>
        </w:tc>
        <w:tc>
          <w:tcPr>
            <w:tcW w:w="1370" w:type="dxa"/>
            <w:tcBorders>
              <w:top w:val="single" w:sz="4" w:space="0" w:color="auto"/>
              <w:left w:val="nil"/>
              <w:bottom w:val="single" w:sz="4" w:space="0" w:color="auto"/>
              <w:right w:val="nil"/>
            </w:tcBorders>
          </w:tcPr>
          <w:p w14:paraId="5253E0BF"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6E1DC85" w14:textId="77777777" w:rsidR="007D00BF" w:rsidRPr="007D00BF" w:rsidRDefault="007D00BF" w:rsidP="007D00BF">
            <w:pPr>
              <w:autoSpaceDE w:val="0"/>
              <w:autoSpaceDN w:val="0"/>
              <w:rPr>
                <w:b/>
                <w:bCs/>
                <w:noProof w:val="0"/>
                <w:lang w:val="en-US" w:eastAsia="ru-RU"/>
              </w:rPr>
            </w:pPr>
          </w:p>
        </w:tc>
      </w:tr>
      <w:tr w:rsidR="007D00BF" w:rsidRPr="007D00BF" w14:paraId="44E52C21" w14:textId="77777777" w:rsidTr="008576B9">
        <w:tc>
          <w:tcPr>
            <w:tcW w:w="709" w:type="dxa"/>
            <w:tcBorders>
              <w:top w:val="nil"/>
              <w:left w:val="single" w:sz="6" w:space="0" w:color="auto"/>
              <w:bottom w:val="nil"/>
              <w:right w:val="nil"/>
            </w:tcBorders>
          </w:tcPr>
          <w:p w14:paraId="12E820C1"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E3D5265"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18ED511"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1.6. Двери и подоконники</w:t>
            </w:r>
          </w:p>
          <w:p w14:paraId="1F90C811"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057F451"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9448D7D"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5F4A184" w14:textId="77777777" w:rsidR="007D00BF" w:rsidRPr="007D00BF" w:rsidRDefault="007D00BF" w:rsidP="007D00BF">
            <w:pPr>
              <w:autoSpaceDE w:val="0"/>
              <w:autoSpaceDN w:val="0"/>
              <w:rPr>
                <w:noProof w:val="0"/>
                <w:lang w:val="en-US" w:eastAsia="ru-RU"/>
              </w:rPr>
            </w:pPr>
          </w:p>
        </w:tc>
      </w:tr>
      <w:tr w:rsidR="007D00BF" w:rsidRPr="007D00BF" w14:paraId="079F48EC" w14:textId="77777777" w:rsidTr="008576B9">
        <w:tc>
          <w:tcPr>
            <w:tcW w:w="709" w:type="dxa"/>
            <w:tcBorders>
              <w:top w:val="nil"/>
              <w:left w:val="single" w:sz="6" w:space="0" w:color="auto"/>
              <w:bottom w:val="nil"/>
              <w:right w:val="nil"/>
            </w:tcBorders>
          </w:tcPr>
          <w:p w14:paraId="26DACC7A"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32E319AC"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D5C9B8C"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1.6.1. Демонтаж двери и подоконники</w:t>
            </w:r>
          </w:p>
          <w:p w14:paraId="74C82F4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ECBE7A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2F82D88C"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9BA3565" w14:textId="77777777" w:rsidR="007D00BF" w:rsidRPr="007D00BF" w:rsidRDefault="007D00BF" w:rsidP="007D00BF">
            <w:pPr>
              <w:autoSpaceDE w:val="0"/>
              <w:autoSpaceDN w:val="0"/>
              <w:rPr>
                <w:noProof w:val="0"/>
                <w:lang w:val="en-US" w:eastAsia="ru-RU"/>
              </w:rPr>
            </w:pPr>
          </w:p>
        </w:tc>
      </w:tr>
      <w:tr w:rsidR="007D00BF" w:rsidRPr="007D00BF" w14:paraId="6BD7F86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4BD486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117</w:t>
            </w:r>
          </w:p>
        </w:tc>
        <w:tc>
          <w:tcPr>
            <w:tcW w:w="1277" w:type="dxa"/>
            <w:gridSpan w:val="3"/>
            <w:tcBorders>
              <w:top w:val="single" w:sz="4" w:space="0" w:color="auto"/>
              <w:bottom w:val="single" w:sz="4" w:space="0" w:color="auto"/>
            </w:tcBorders>
            <w:vAlign w:val="center"/>
          </w:tcPr>
          <w:p w14:paraId="6C90240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RpCO56A</w:t>
            </w:r>
          </w:p>
        </w:tc>
        <w:tc>
          <w:tcPr>
            <w:tcW w:w="6520" w:type="dxa"/>
            <w:gridSpan w:val="5"/>
            <w:tcBorders>
              <w:top w:val="single" w:sz="4" w:space="0" w:color="auto"/>
              <w:bottom w:val="single" w:sz="4" w:space="0" w:color="auto"/>
            </w:tcBorders>
          </w:tcPr>
          <w:p w14:paraId="70C34E13" w14:textId="77777777" w:rsidR="007D00BF" w:rsidRPr="007D00BF" w:rsidRDefault="007D00BF" w:rsidP="007D00BF">
            <w:pPr>
              <w:autoSpaceDE w:val="0"/>
              <w:autoSpaceDN w:val="0"/>
              <w:adjustRightInd w:val="0"/>
              <w:rPr>
                <w:b/>
                <w:bCs/>
                <w:noProof w:val="0"/>
                <w:lang w:val="ru-RU" w:eastAsia="ru-RU"/>
              </w:rPr>
            </w:pPr>
            <w:r w:rsidRPr="007D00BF">
              <w:rPr>
                <w:b/>
                <w:bCs/>
                <w:noProof w:val="0"/>
                <w:lang w:val="en-US" w:eastAsia="ru-RU"/>
              </w:rPr>
              <w:t xml:space="preserve">Demontari: timplarie din lemn (usi, ferestre, obloane, cutii, rulou, masti, etc.) </w:t>
            </w:r>
            <w:r w:rsidRPr="007D00BF">
              <w:rPr>
                <w:b/>
                <w:bCs/>
                <w:noProof w:val="0"/>
                <w:lang w:val="ru-RU" w:eastAsia="ru-RU"/>
              </w:rPr>
              <w:t xml:space="preserve">(Разборка: столярные изделия (двери, окна, ставни, коробки, свертывающиеся коробки, облицовка) </w:t>
            </w:r>
          </w:p>
          <w:p w14:paraId="0F9722D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Двери</w:t>
            </w:r>
            <w:r w:rsidRPr="007D00BF">
              <w:rPr>
                <w:rFonts w:ascii="Times New Roman CYR" w:hAnsi="Times New Roman CYR" w:cs="Times New Roman CYR"/>
                <w:b/>
                <w:bCs/>
                <w:noProof w:val="0"/>
                <w:sz w:val="16"/>
                <w:szCs w:val="16"/>
                <w:lang w:val="en-US" w:eastAsia="ru-RU"/>
              </w:rPr>
              <w:t xml:space="preserve"> </w:t>
            </w:r>
          </w:p>
          <w:p w14:paraId="341F85C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5B81E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99247C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13,65</w:t>
            </w:r>
          </w:p>
        </w:tc>
      </w:tr>
      <w:tr w:rsidR="007D00BF" w:rsidRPr="007D00BF" w14:paraId="7288B0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25FB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3FEBB8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7422010060100</w:t>
            </w:r>
          </w:p>
        </w:tc>
        <w:tc>
          <w:tcPr>
            <w:tcW w:w="6521" w:type="dxa"/>
            <w:gridSpan w:val="5"/>
            <w:tcBorders>
              <w:top w:val="nil"/>
              <w:bottom w:val="single" w:sz="2" w:space="0" w:color="auto"/>
            </w:tcBorders>
          </w:tcPr>
          <w:p w14:paraId="0E6D38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Timplar</w:t>
            </w:r>
          </w:p>
        </w:tc>
        <w:tc>
          <w:tcPr>
            <w:tcW w:w="993" w:type="dxa"/>
            <w:gridSpan w:val="2"/>
            <w:tcBorders>
              <w:top w:val="nil"/>
              <w:bottom w:val="single" w:sz="2" w:space="0" w:color="auto"/>
            </w:tcBorders>
          </w:tcPr>
          <w:p w14:paraId="0F140C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F3154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2,8665</w:t>
            </w:r>
          </w:p>
        </w:tc>
      </w:tr>
      <w:tr w:rsidR="007D00BF" w:rsidRPr="007D00BF" w14:paraId="12F874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917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38E39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9310060019922</w:t>
            </w:r>
          </w:p>
        </w:tc>
        <w:tc>
          <w:tcPr>
            <w:tcW w:w="6521" w:type="dxa"/>
            <w:gridSpan w:val="5"/>
            <w:tcBorders>
              <w:top w:val="nil"/>
              <w:bottom w:val="single" w:sz="2" w:space="0" w:color="auto"/>
            </w:tcBorders>
          </w:tcPr>
          <w:p w14:paraId="667F3B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Muncitor deservire </w:t>
            </w:r>
          </w:p>
        </w:tc>
        <w:tc>
          <w:tcPr>
            <w:tcW w:w="993" w:type="dxa"/>
            <w:gridSpan w:val="2"/>
            <w:tcBorders>
              <w:top w:val="nil"/>
              <w:bottom w:val="single" w:sz="2" w:space="0" w:color="auto"/>
            </w:tcBorders>
          </w:tcPr>
          <w:p w14:paraId="3A0AF2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0F2F0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2,8665</w:t>
            </w:r>
          </w:p>
        </w:tc>
      </w:tr>
      <w:tr w:rsidR="007D00BF" w:rsidRPr="007D00BF" w14:paraId="39EA647F" w14:textId="77777777" w:rsidTr="008576B9">
        <w:trPr>
          <w:trHeight w:val="340"/>
        </w:trPr>
        <w:tc>
          <w:tcPr>
            <w:tcW w:w="709" w:type="dxa"/>
            <w:tcBorders>
              <w:top w:val="nil"/>
              <w:left w:val="single" w:sz="6" w:space="0" w:color="auto"/>
              <w:bottom w:val="nil"/>
              <w:right w:val="nil"/>
            </w:tcBorders>
          </w:tcPr>
          <w:p w14:paraId="608A54D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5E5CF0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C4494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DF0229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06AF3D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2192698" w14:textId="77777777" w:rsidR="007D00BF" w:rsidRPr="007D00BF" w:rsidRDefault="007D00BF" w:rsidP="007D00BF">
            <w:pPr>
              <w:autoSpaceDE w:val="0"/>
              <w:autoSpaceDN w:val="0"/>
              <w:rPr>
                <w:i/>
                <w:iCs/>
                <w:noProof w:val="0"/>
                <w:lang w:val="en-US" w:eastAsia="ru-RU"/>
              </w:rPr>
            </w:pPr>
          </w:p>
        </w:tc>
      </w:tr>
      <w:tr w:rsidR="007D00BF" w:rsidRPr="007D00BF" w14:paraId="29AC432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1E21DB"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118</w:t>
            </w:r>
          </w:p>
        </w:tc>
        <w:tc>
          <w:tcPr>
            <w:tcW w:w="1277" w:type="dxa"/>
            <w:gridSpan w:val="3"/>
            <w:tcBorders>
              <w:top w:val="single" w:sz="4" w:space="0" w:color="auto"/>
              <w:bottom w:val="single" w:sz="4" w:space="0" w:color="auto"/>
            </w:tcBorders>
            <w:vAlign w:val="center"/>
          </w:tcPr>
          <w:p w14:paraId="4F05BC4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RpCB18A</w:t>
            </w:r>
          </w:p>
        </w:tc>
        <w:tc>
          <w:tcPr>
            <w:tcW w:w="6520" w:type="dxa"/>
            <w:gridSpan w:val="5"/>
            <w:tcBorders>
              <w:top w:val="single" w:sz="4" w:space="0" w:color="auto"/>
              <w:bottom w:val="single" w:sz="4" w:space="0" w:color="auto"/>
            </w:tcBorders>
          </w:tcPr>
          <w:p w14:paraId="2A13E075"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5796AFF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демонтаж существующих бетонных подоконников</w:t>
            </w:r>
            <w:r w:rsidRPr="007D00BF">
              <w:rPr>
                <w:rFonts w:ascii="Times New Roman CYR" w:hAnsi="Times New Roman CYR" w:cs="Times New Roman CYR"/>
                <w:b/>
                <w:bCs/>
                <w:noProof w:val="0"/>
                <w:sz w:val="16"/>
                <w:szCs w:val="16"/>
                <w:lang w:val="en-US" w:eastAsia="ru-RU"/>
              </w:rPr>
              <w:t xml:space="preserve"> </w:t>
            </w:r>
          </w:p>
          <w:p w14:paraId="4AEA3B5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6F2C4C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7A7305A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0,24</w:t>
            </w:r>
          </w:p>
        </w:tc>
      </w:tr>
      <w:tr w:rsidR="007D00BF" w:rsidRPr="007D00BF" w14:paraId="3CDAE0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878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555CB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7123010010200</w:t>
            </w:r>
          </w:p>
        </w:tc>
        <w:tc>
          <w:tcPr>
            <w:tcW w:w="6521" w:type="dxa"/>
            <w:gridSpan w:val="5"/>
            <w:tcBorders>
              <w:top w:val="nil"/>
              <w:bottom w:val="single" w:sz="2" w:space="0" w:color="auto"/>
            </w:tcBorders>
          </w:tcPr>
          <w:p w14:paraId="59D39C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Betonist</w:t>
            </w:r>
          </w:p>
        </w:tc>
        <w:tc>
          <w:tcPr>
            <w:tcW w:w="993" w:type="dxa"/>
            <w:gridSpan w:val="2"/>
            <w:tcBorders>
              <w:top w:val="nil"/>
              <w:bottom w:val="single" w:sz="2" w:space="0" w:color="auto"/>
            </w:tcBorders>
          </w:tcPr>
          <w:p w14:paraId="261DF1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5CE77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1,488</w:t>
            </w:r>
          </w:p>
        </w:tc>
      </w:tr>
      <w:tr w:rsidR="007D00BF" w:rsidRPr="007D00BF" w14:paraId="1B69BB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95F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3734D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21F274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D6AF6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B6E8E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0,636</w:t>
            </w:r>
          </w:p>
        </w:tc>
      </w:tr>
      <w:tr w:rsidR="007D00BF" w:rsidRPr="007D00BF" w14:paraId="5C1EA67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8998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66299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3A56F2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495A4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BD4C1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0,0048</w:t>
            </w:r>
          </w:p>
        </w:tc>
      </w:tr>
      <w:tr w:rsidR="007D00BF" w:rsidRPr="007D00BF" w14:paraId="057CD0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5C37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8916C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793AD8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618FD5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60FC1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0,036</w:t>
            </w:r>
          </w:p>
        </w:tc>
      </w:tr>
      <w:tr w:rsidR="007D00BF" w:rsidRPr="007D00BF" w14:paraId="57188C13" w14:textId="77777777" w:rsidTr="008576B9">
        <w:trPr>
          <w:trHeight w:val="340"/>
        </w:trPr>
        <w:tc>
          <w:tcPr>
            <w:tcW w:w="709" w:type="dxa"/>
            <w:tcBorders>
              <w:top w:val="nil"/>
              <w:left w:val="single" w:sz="6" w:space="0" w:color="auto"/>
              <w:bottom w:val="nil"/>
              <w:right w:val="nil"/>
            </w:tcBorders>
          </w:tcPr>
          <w:p w14:paraId="205EB21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BE351D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AC72F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67CA47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6BF226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D98B9B1" w14:textId="77777777" w:rsidR="007D00BF" w:rsidRPr="007D00BF" w:rsidRDefault="007D00BF" w:rsidP="007D00BF">
            <w:pPr>
              <w:autoSpaceDE w:val="0"/>
              <w:autoSpaceDN w:val="0"/>
              <w:rPr>
                <w:i/>
                <w:iCs/>
                <w:noProof w:val="0"/>
                <w:lang w:val="en-US" w:eastAsia="ru-RU"/>
              </w:rPr>
            </w:pPr>
          </w:p>
        </w:tc>
      </w:tr>
      <w:tr w:rsidR="007D00BF" w:rsidRPr="007D00BF" w14:paraId="2254E1E2"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3C28766"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38D12D5F"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4BC65CC5" w14:textId="77777777" w:rsidR="007D00BF" w:rsidRPr="007D00BF" w:rsidRDefault="007D00BF" w:rsidP="007D00BF">
            <w:pPr>
              <w:autoSpaceDE w:val="0"/>
              <w:autoSpaceDN w:val="0"/>
              <w:rPr>
                <w:noProof w:val="0"/>
                <w:lang w:val="en-US" w:eastAsia="ru-RU"/>
              </w:rPr>
            </w:pPr>
          </w:p>
          <w:p w14:paraId="13E1C171" w14:textId="77777777" w:rsidR="007D00BF" w:rsidRPr="007D00BF" w:rsidRDefault="007D00BF" w:rsidP="007D00BF">
            <w:pPr>
              <w:autoSpaceDE w:val="0"/>
              <w:autoSpaceDN w:val="0"/>
              <w:rPr>
                <w:noProof w:val="0"/>
                <w:lang w:val="en-US" w:eastAsia="ru-RU"/>
              </w:rPr>
            </w:pPr>
          </w:p>
          <w:p w14:paraId="56C6D7A7"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54C0613"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7091C9A9"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3F25288" w14:textId="77777777" w:rsidR="007D00BF" w:rsidRPr="007D00BF" w:rsidRDefault="007D00BF" w:rsidP="007D00BF">
            <w:pPr>
              <w:autoSpaceDE w:val="0"/>
              <w:autoSpaceDN w:val="0"/>
              <w:rPr>
                <w:noProof w:val="0"/>
                <w:lang w:val="en-US" w:eastAsia="ru-RU"/>
              </w:rPr>
            </w:pPr>
          </w:p>
        </w:tc>
      </w:tr>
      <w:tr w:rsidR="007D00BF" w:rsidRPr="007D00BF" w14:paraId="19DC727F"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D6A509A"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2A2F1F2"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028AE21"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3ACD9F7"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932B87E" w14:textId="77777777" w:rsidR="007D00BF" w:rsidRPr="007D00BF" w:rsidRDefault="007D00BF" w:rsidP="007D00BF">
            <w:pPr>
              <w:autoSpaceDE w:val="0"/>
              <w:autoSpaceDN w:val="0"/>
              <w:rPr>
                <w:noProof w:val="0"/>
                <w:lang w:val="en-US" w:eastAsia="ru-RU"/>
              </w:rPr>
            </w:pPr>
          </w:p>
        </w:tc>
      </w:tr>
      <w:tr w:rsidR="007D00BF" w:rsidRPr="007D00BF" w14:paraId="534B962A"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92138DF"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A8F8878"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7F734C0A"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53923C8"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Демонтаж двери и подоконники</w:t>
            </w:r>
          </w:p>
        </w:tc>
        <w:tc>
          <w:tcPr>
            <w:tcW w:w="1370" w:type="dxa"/>
            <w:tcBorders>
              <w:top w:val="single" w:sz="4" w:space="0" w:color="auto"/>
              <w:left w:val="nil"/>
              <w:bottom w:val="single" w:sz="4" w:space="0" w:color="auto"/>
              <w:right w:val="nil"/>
            </w:tcBorders>
          </w:tcPr>
          <w:p w14:paraId="7C1E64C7"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350D1E2E" w14:textId="77777777" w:rsidR="007D00BF" w:rsidRPr="007D00BF" w:rsidRDefault="007D00BF" w:rsidP="007D00BF">
            <w:pPr>
              <w:autoSpaceDE w:val="0"/>
              <w:autoSpaceDN w:val="0"/>
              <w:rPr>
                <w:b/>
                <w:bCs/>
                <w:noProof w:val="0"/>
                <w:lang w:val="ru-RU" w:eastAsia="ru-RU"/>
              </w:rPr>
            </w:pPr>
          </w:p>
        </w:tc>
      </w:tr>
      <w:tr w:rsidR="007D00BF" w:rsidRPr="007D00BF" w14:paraId="25CCDFEB" w14:textId="77777777" w:rsidTr="008576B9">
        <w:tc>
          <w:tcPr>
            <w:tcW w:w="709" w:type="dxa"/>
            <w:tcBorders>
              <w:top w:val="nil"/>
              <w:left w:val="single" w:sz="6" w:space="0" w:color="auto"/>
              <w:bottom w:val="nil"/>
              <w:right w:val="nil"/>
            </w:tcBorders>
          </w:tcPr>
          <w:p w14:paraId="15CC9FBA" w14:textId="77777777" w:rsidR="007D00BF" w:rsidRPr="007D00BF" w:rsidRDefault="007D00BF" w:rsidP="007D00BF">
            <w:pPr>
              <w:autoSpaceDE w:val="0"/>
              <w:autoSpaceDN w:val="0"/>
              <w:jc w:val="center"/>
              <w:rPr>
                <w:noProof w:val="0"/>
                <w:lang w:val="ru-RU" w:eastAsia="ru-RU"/>
              </w:rPr>
            </w:pPr>
            <w:r w:rsidRPr="007D00BF">
              <w:rPr>
                <w:noProof w:val="0"/>
                <w:lang w:val="ru-RU" w:eastAsia="ru-RU"/>
              </w:rPr>
              <w:t xml:space="preserve"> </w:t>
            </w:r>
          </w:p>
        </w:tc>
        <w:tc>
          <w:tcPr>
            <w:tcW w:w="1276" w:type="dxa"/>
            <w:gridSpan w:val="3"/>
            <w:tcBorders>
              <w:top w:val="nil"/>
              <w:left w:val="single" w:sz="6" w:space="0" w:color="auto"/>
              <w:bottom w:val="nil"/>
              <w:right w:val="nil"/>
            </w:tcBorders>
          </w:tcPr>
          <w:p w14:paraId="66186D92" w14:textId="77777777" w:rsidR="007D00BF" w:rsidRPr="007D00BF" w:rsidRDefault="007D00BF" w:rsidP="007D00BF">
            <w:pPr>
              <w:autoSpaceDE w:val="0"/>
              <w:autoSpaceDN w:val="0"/>
              <w:rPr>
                <w:noProof w:val="0"/>
                <w:lang w:val="ru-RU" w:eastAsia="ru-RU"/>
              </w:rPr>
            </w:pPr>
          </w:p>
        </w:tc>
        <w:tc>
          <w:tcPr>
            <w:tcW w:w="6521" w:type="dxa"/>
            <w:gridSpan w:val="5"/>
            <w:tcBorders>
              <w:top w:val="nil"/>
              <w:left w:val="single" w:sz="6" w:space="0" w:color="auto"/>
              <w:bottom w:val="nil"/>
              <w:right w:val="single" w:sz="6" w:space="0" w:color="auto"/>
            </w:tcBorders>
          </w:tcPr>
          <w:p w14:paraId="5230736C"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1.6.2. Монтаж двери и подоконники</w:t>
            </w:r>
          </w:p>
          <w:p w14:paraId="27C8D9F7"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5F5EA980"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4D998C5C"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6AA7EBD" w14:textId="77777777" w:rsidR="007D00BF" w:rsidRPr="007D00BF" w:rsidRDefault="007D00BF" w:rsidP="007D00BF">
            <w:pPr>
              <w:autoSpaceDE w:val="0"/>
              <w:autoSpaceDN w:val="0"/>
              <w:rPr>
                <w:noProof w:val="0"/>
                <w:lang w:val="en-US" w:eastAsia="ru-RU"/>
              </w:rPr>
            </w:pPr>
          </w:p>
        </w:tc>
      </w:tr>
      <w:tr w:rsidR="007D00BF" w:rsidRPr="007D00BF" w14:paraId="550CA91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FB70A3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119</w:t>
            </w:r>
          </w:p>
        </w:tc>
        <w:tc>
          <w:tcPr>
            <w:tcW w:w="1277" w:type="dxa"/>
            <w:gridSpan w:val="3"/>
            <w:tcBorders>
              <w:top w:val="single" w:sz="4" w:space="0" w:color="auto"/>
              <w:bottom w:val="single" w:sz="4" w:space="0" w:color="auto"/>
            </w:tcBorders>
            <w:vAlign w:val="center"/>
          </w:tcPr>
          <w:p w14:paraId="6C10DE7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CK25A</w:t>
            </w:r>
          </w:p>
        </w:tc>
        <w:tc>
          <w:tcPr>
            <w:tcW w:w="6520" w:type="dxa"/>
            <w:gridSpan w:val="5"/>
            <w:tcBorders>
              <w:top w:val="single" w:sz="4" w:space="0" w:color="auto"/>
              <w:bottom w:val="single" w:sz="4" w:space="0" w:color="auto"/>
            </w:tcBorders>
          </w:tcPr>
          <w:p w14:paraId="5E3445D0"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14:paraId="166725B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*Двери, Верхняя часть стекло, нижняя часть сэндвич, порог алюминий</w:t>
            </w:r>
            <w:r w:rsidRPr="007D00BF">
              <w:rPr>
                <w:rFonts w:ascii="Times New Roman CYR" w:hAnsi="Times New Roman CYR" w:cs="Times New Roman CYR"/>
                <w:b/>
                <w:bCs/>
                <w:noProof w:val="0"/>
                <w:sz w:val="16"/>
                <w:szCs w:val="16"/>
                <w:lang w:val="ru-RU" w:eastAsia="ru-RU"/>
              </w:rPr>
              <w:t xml:space="preserve"> </w:t>
            </w:r>
          </w:p>
          <w:p w14:paraId="0E1DA4B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244907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B660CF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7,40</w:t>
            </w:r>
          </w:p>
        </w:tc>
      </w:tr>
      <w:tr w:rsidR="007D00BF" w:rsidRPr="007D00BF" w14:paraId="1242445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EA7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A2407D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7129200011200</w:t>
            </w:r>
          </w:p>
        </w:tc>
        <w:tc>
          <w:tcPr>
            <w:tcW w:w="6521" w:type="dxa"/>
            <w:gridSpan w:val="5"/>
            <w:tcBorders>
              <w:top w:val="nil"/>
              <w:bottom w:val="single" w:sz="2" w:space="0" w:color="auto"/>
            </w:tcBorders>
          </w:tcPr>
          <w:p w14:paraId="034C99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Finisor MP</w:t>
            </w:r>
          </w:p>
        </w:tc>
        <w:tc>
          <w:tcPr>
            <w:tcW w:w="993" w:type="dxa"/>
            <w:gridSpan w:val="2"/>
            <w:tcBorders>
              <w:top w:val="nil"/>
              <w:bottom w:val="single" w:sz="2" w:space="0" w:color="auto"/>
            </w:tcBorders>
          </w:tcPr>
          <w:p w14:paraId="2C9CE1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9955D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5,402</w:t>
            </w:r>
          </w:p>
        </w:tc>
      </w:tr>
      <w:tr w:rsidR="007D00BF" w:rsidRPr="007D00BF" w14:paraId="2E41F90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48A4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78D8D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223D2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33541D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CEEBF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0,592</w:t>
            </w:r>
          </w:p>
        </w:tc>
      </w:tr>
      <w:tr w:rsidR="007D00BF" w:rsidRPr="007D00BF" w14:paraId="10FD946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ACF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7F6E1B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2030112939150</w:t>
            </w:r>
          </w:p>
        </w:tc>
        <w:tc>
          <w:tcPr>
            <w:tcW w:w="6521" w:type="dxa"/>
            <w:gridSpan w:val="5"/>
            <w:tcBorders>
              <w:top w:val="nil"/>
              <w:bottom w:val="single" w:sz="2" w:space="0" w:color="auto"/>
            </w:tcBorders>
          </w:tcPr>
          <w:p w14:paraId="153E64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Usi din profiluri din  mase plastice inclusiv armaturile si accesoriile necesare</w:t>
            </w:r>
          </w:p>
        </w:tc>
        <w:tc>
          <w:tcPr>
            <w:tcW w:w="993" w:type="dxa"/>
            <w:gridSpan w:val="2"/>
            <w:tcBorders>
              <w:top w:val="nil"/>
              <w:bottom w:val="single" w:sz="2" w:space="0" w:color="auto"/>
            </w:tcBorders>
          </w:tcPr>
          <w:p w14:paraId="15B3A9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88BA9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7,40</w:t>
            </w:r>
          </w:p>
        </w:tc>
      </w:tr>
      <w:tr w:rsidR="007D00BF" w:rsidRPr="007D00BF" w14:paraId="4A6EB3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3347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6FCB0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2874115829126</w:t>
            </w:r>
          </w:p>
        </w:tc>
        <w:tc>
          <w:tcPr>
            <w:tcW w:w="6521" w:type="dxa"/>
            <w:gridSpan w:val="5"/>
            <w:tcBorders>
              <w:top w:val="nil"/>
              <w:bottom w:val="single" w:sz="2" w:space="0" w:color="auto"/>
            </w:tcBorders>
          </w:tcPr>
          <w:p w14:paraId="29CC04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cap inecat crestat 6 x 30 mm</w:t>
            </w:r>
          </w:p>
        </w:tc>
        <w:tc>
          <w:tcPr>
            <w:tcW w:w="993" w:type="dxa"/>
            <w:gridSpan w:val="2"/>
            <w:tcBorders>
              <w:top w:val="nil"/>
              <w:bottom w:val="single" w:sz="2" w:space="0" w:color="auto"/>
            </w:tcBorders>
          </w:tcPr>
          <w:p w14:paraId="12D8C7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176177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29,60</w:t>
            </w:r>
          </w:p>
        </w:tc>
      </w:tr>
      <w:tr w:rsidR="007D00BF" w:rsidRPr="007D00BF" w14:paraId="776B314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45BD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A42B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2416566101572</w:t>
            </w:r>
          </w:p>
        </w:tc>
        <w:tc>
          <w:tcPr>
            <w:tcW w:w="6521" w:type="dxa"/>
            <w:gridSpan w:val="5"/>
            <w:tcBorders>
              <w:top w:val="nil"/>
              <w:bottom w:val="single" w:sz="2" w:space="0" w:color="auto"/>
            </w:tcBorders>
          </w:tcPr>
          <w:p w14:paraId="472603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Spuma de poliuretan</w:t>
            </w:r>
          </w:p>
        </w:tc>
        <w:tc>
          <w:tcPr>
            <w:tcW w:w="993" w:type="dxa"/>
            <w:gridSpan w:val="2"/>
            <w:tcBorders>
              <w:top w:val="nil"/>
              <w:bottom w:val="single" w:sz="2" w:space="0" w:color="auto"/>
            </w:tcBorders>
          </w:tcPr>
          <w:p w14:paraId="185B67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59D1C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3,70</w:t>
            </w:r>
          </w:p>
        </w:tc>
      </w:tr>
      <w:tr w:rsidR="007D00BF" w:rsidRPr="007D00BF" w14:paraId="628B2D8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F06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C6B5B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2430226101600</w:t>
            </w:r>
          </w:p>
        </w:tc>
        <w:tc>
          <w:tcPr>
            <w:tcW w:w="6521" w:type="dxa"/>
            <w:gridSpan w:val="5"/>
            <w:tcBorders>
              <w:top w:val="nil"/>
              <w:bottom w:val="single" w:sz="2" w:space="0" w:color="auto"/>
            </w:tcBorders>
          </w:tcPr>
          <w:p w14:paraId="6236AD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siliconic</w:t>
            </w:r>
          </w:p>
        </w:tc>
        <w:tc>
          <w:tcPr>
            <w:tcW w:w="993" w:type="dxa"/>
            <w:gridSpan w:val="2"/>
            <w:tcBorders>
              <w:top w:val="nil"/>
              <w:bottom w:val="single" w:sz="2" w:space="0" w:color="auto"/>
            </w:tcBorders>
          </w:tcPr>
          <w:p w14:paraId="66A2A80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91415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1,295</w:t>
            </w:r>
          </w:p>
        </w:tc>
      </w:tr>
      <w:tr w:rsidR="007D00BF" w:rsidRPr="007D00BF" w14:paraId="660321F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F023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E5C8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3551AC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196042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CE3B0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4,44</w:t>
            </w:r>
          </w:p>
        </w:tc>
      </w:tr>
      <w:tr w:rsidR="007D00BF" w:rsidRPr="007D00BF" w14:paraId="2D3E4B3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B952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D562B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4011106202741</w:t>
            </w:r>
          </w:p>
        </w:tc>
        <w:tc>
          <w:tcPr>
            <w:tcW w:w="6521" w:type="dxa"/>
            <w:gridSpan w:val="5"/>
            <w:tcBorders>
              <w:top w:val="nil"/>
              <w:bottom w:val="single" w:sz="2" w:space="0" w:color="auto"/>
            </w:tcBorders>
          </w:tcPr>
          <w:p w14:paraId="6637E7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Energie electrica</w:t>
            </w:r>
          </w:p>
        </w:tc>
        <w:tc>
          <w:tcPr>
            <w:tcW w:w="993" w:type="dxa"/>
            <w:gridSpan w:val="2"/>
            <w:tcBorders>
              <w:top w:val="nil"/>
              <w:bottom w:val="single" w:sz="2" w:space="0" w:color="auto"/>
            </w:tcBorders>
          </w:tcPr>
          <w:p w14:paraId="09AFA95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kw</w:t>
            </w:r>
          </w:p>
        </w:tc>
        <w:tc>
          <w:tcPr>
            <w:tcW w:w="1133" w:type="dxa"/>
            <w:gridSpan w:val="2"/>
            <w:tcBorders>
              <w:top w:val="nil"/>
              <w:bottom w:val="single" w:sz="2" w:space="0" w:color="auto"/>
            </w:tcBorders>
          </w:tcPr>
          <w:p w14:paraId="33004A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7,40</w:t>
            </w:r>
          </w:p>
        </w:tc>
      </w:tr>
      <w:tr w:rsidR="007D00BF" w:rsidRPr="007D00BF" w14:paraId="546DFA5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8011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AF1B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ECE8E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54A95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9621F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0,148</w:t>
            </w:r>
          </w:p>
        </w:tc>
      </w:tr>
      <w:tr w:rsidR="007D00BF" w:rsidRPr="007D00BF" w14:paraId="5EAF24AE" w14:textId="77777777" w:rsidTr="008576B9">
        <w:trPr>
          <w:trHeight w:val="340"/>
        </w:trPr>
        <w:tc>
          <w:tcPr>
            <w:tcW w:w="709" w:type="dxa"/>
            <w:tcBorders>
              <w:top w:val="nil"/>
              <w:left w:val="single" w:sz="6" w:space="0" w:color="auto"/>
              <w:bottom w:val="nil"/>
              <w:right w:val="nil"/>
            </w:tcBorders>
          </w:tcPr>
          <w:p w14:paraId="1A29C24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F0E31F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E9FE8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7AE698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9122AF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906386A" w14:textId="77777777" w:rsidR="007D00BF" w:rsidRPr="007D00BF" w:rsidRDefault="007D00BF" w:rsidP="007D00BF">
            <w:pPr>
              <w:autoSpaceDE w:val="0"/>
              <w:autoSpaceDN w:val="0"/>
              <w:rPr>
                <w:i/>
                <w:iCs/>
                <w:noProof w:val="0"/>
                <w:lang w:val="en-US" w:eastAsia="ru-RU"/>
              </w:rPr>
            </w:pPr>
          </w:p>
        </w:tc>
      </w:tr>
      <w:tr w:rsidR="007D00BF" w:rsidRPr="007D00BF" w14:paraId="44FFDF2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01F0FD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120</w:t>
            </w:r>
          </w:p>
        </w:tc>
        <w:tc>
          <w:tcPr>
            <w:tcW w:w="1277" w:type="dxa"/>
            <w:gridSpan w:val="3"/>
            <w:tcBorders>
              <w:top w:val="single" w:sz="4" w:space="0" w:color="auto"/>
              <w:bottom w:val="single" w:sz="4" w:space="0" w:color="auto"/>
            </w:tcBorders>
            <w:vAlign w:val="center"/>
          </w:tcPr>
          <w:p w14:paraId="42AE67E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CK25D</w:t>
            </w:r>
          </w:p>
        </w:tc>
        <w:tc>
          <w:tcPr>
            <w:tcW w:w="6520" w:type="dxa"/>
            <w:gridSpan w:val="5"/>
            <w:tcBorders>
              <w:top w:val="single" w:sz="4" w:space="0" w:color="auto"/>
              <w:bottom w:val="single" w:sz="4" w:space="0" w:color="auto"/>
            </w:tcBorders>
          </w:tcPr>
          <w:p w14:paraId="37D5758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Usi confectionate din profiluri din mase plastice  inclusiv armaturile si accesoriile necesare usilor montate in zidarie de orice natura la constructii cu inaltimea pina la 35 m inclusiv, in doua canaturi, cu suprafata tocului pina la 7 mp inclusiv (Установка двухстворчатых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14:paraId="130B2F3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Верхняя часть стекло, нижняя часть сэндвич, порог алюминий</w:t>
            </w:r>
            <w:r w:rsidRPr="007D00BF">
              <w:rPr>
                <w:rFonts w:ascii="Times New Roman CYR" w:hAnsi="Times New Roman CYR" w:cs="Times New Roman CYR"/>
                <w:b/>
                <w:bCs/>
                <w:noProof w:val="0"/>
                <w:sz w:val="16"/>
                <w:szCs w:val="16"/>
                <w:lang w:val="ru-RU" w:eastAsia="ru-RU"/>
              </w:rPr>
              <w:t xml:space="preserve"> </w:t>
            </w:r>
          </w:p>
          <w:p w14:paraId="2F1E082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E2C619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77A9B7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3,75</w:t>
            </w:r>
          </w:p>
        </w:tc>
      </w:tr>
      <w:tr w:rsidR="007D00BF" w:rsidRPr="007D00BF" w14:paraId="5937E80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169E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E7E73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7129200011200</w:t>
            </w:r>
          </w:p>
        </w:tc>
        <w:tc>
          <w:tcPr>
            <w:tcW w:w="6521" w:type="dxa"/>
            <w:gridSpan w:val="5"/>
            <w:tcBorders>
              <w:top w:val="nil"/>
              <w:bottom w:val="single" w:sz="2" w:space="0" w:color="auto"/>
            </w:tcBorders>
          </w:tcPr>
          <w:p w14:paraId="269DA9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Finisor MP</w:t>
            </w:r>
          </w:p>
        </w:tc>
        <w:tc>
          <w:tcPr>
            <w:tcW w:w="993" w:type="dxa"/>
            <w:gridSpan w:val="2"/>
            <w:tcBorders>
              <w:top w:val="nil"/>
              <w:bottom w:val="single" w:sz="2" w:space="0" w:color="auto"/>
            </w:tcBorders>
          </w:tcPr>
          <w:p w14:paraId="097C9E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CCAC0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3,0375</w:t>
            </w:r>
          </w:p>
        </w:tc>
      </w:tr>
      <w:tr w:rsidR="007D00BF" w:rsidRPr="007D00BF" w14:paraId="62084E8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C4A4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4B40F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0A0736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51C80A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23FBB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0,375</w:t>
            </w:r>
          </w:p>
        </w:tc>
      </w:tr>
      <w:tr w:rsidR="007D00BF" w:rsidRPr="007D00BF" w14:paraId="1C6C5A5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959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B126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2030112939150</w:t>
            </w:r>
          </w:p>
        </w:tc>
        <w:tc>
          <w:tcPr>
            <w:tcW w:w="6521" w:type="dxa"/>
            <w:gridSpan w:val="5"/>
            <w:tcBorders>
              <w:top w:val="nil"/>
              <w:bottom w:val="single" w:sz="2" w:space="0" w:color="auto"/>
            </w:tcBorders>
          </w:tcPr>
          <w:p w14:paraId="2F1FA7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Usi din profiluri din  mase plastice inclusiv armaturile si accesoriile necesare</w:t>
            </w:r>
          </w:p>
        </w:tc>
        <w:tc>
          <w:tcPr>
            <w:tcW w:w="993" w:type="dxa"/>
            <w:gridSpan w:val="2"/>
            <w:tcBorders>
              <w:top w:val="nil"/>
              <w:bottom w:val="single" w:sz="2" w:space="0" w:color="auto"/>
            </w:tcBorders>
          </w:tcPr>
          <w:p w14:paraId="6C76AF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03E98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w:t>
            </w:r>
          </w:p>
        </w:tc>
      </w:tr>
      <w:tr w:rsidR="007D00BF" w:rsidRPr="007D00BF" w14:paraId="751FA68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1685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9B6FD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2874115829126</w:t>
            </w:r>
          </w:p>
        </w:tc>
        <w:tc>
          <w:tcPr>
            <w:tcW w:w="6521" w:type="dxa"/>
            <w:gridSpan w:val="5"/>
            <w:tcBorders>
              <w:top w:val="nil"/>
              <w:bottom w:val="single" w:sz="2" w:space="0" w:color="auto"/>
            </w:tcBorders>
          </w:tcPr>
          <w:p w14:paraId="4D1EA6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cap inecat crestat 6 x 30 mm</w:t>
            </w:r>
          </w:p>
        </w:tc>
        <w:tc>
          <w:tcPr>
            <w:tcW w:w="993" w:type="dxa"/>
            <w:gridSpan w:val="2"/>
            <w:tcBorders>
              <w:top w:val="nil"/>
              <w:bottom w:val="single" w:sz="2" w:space="0" w:color="auto"/>
            </w:tcBorders>
          </w:tcPr>
          <w:p w14:paraId="2BF217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18C0E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15,00</w:t>
            </w:r>
          </w:p>
        </w:tc>
      </w:tr>
      <w:tr w:rsidR="007D00BF" w:rsidRPr="007D00BF" w14:paraId="6C3FF3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5939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3CE75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2416566101572</w:t>
            </w:r>
          </w:p>
        </w:tc>
        <w:tc>
          <w:tcPr>
            <w:tcW w:w="6521" w:type="dxa"/>
            <w:gridSpan w:val="5"/>
            <w:tcBorders>
              <w:top w:val="nil"/>
              <w:bottom w:val="single" w:sz="2" w:space="0" w:color="auto"/>
            </w:tcBorders>
          </w:tcPr>
          <w:p w14:paraId="4D83F7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Spuma de poliuretan</w:t>
            </w:r>
          </w:p>
        </w:tc>
        <w:tc>
          <w:tcPr>
            <w:tcW w:w="993" w:type="dxa"/>
            <w:gridSpan w:val="2"/>
            <w:tcBorders>
              <w:top w:val="nil"/>
              <w:bottom w:val="single" w:sz="2" w:space="0" w:color="auto"/>
            </w:tcBorders>
          </w:tcPr>
          <w:p w14:paraId="5AC395D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C57B82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2,0625</w:t>
            </w:r>
          </w:p>
        </w:tc>
      </w:tr>
      <w:tr w:rsidR="007D00BF" w:rsidRPr="007D00BF" w14:paraId="1F16EB3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F441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93CE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2430226101600</w:t>
            </w:r>
          </w:p>
        </w:tc>
        <w:tc>
          <w:tcPr>
            <w:tcW w:w="6521" w:type="dxa"/>
            <w:gridSpan w:val="5"/>
            <w:tcBorders>
              <w:top w:val="nil"/>
              <w:bottom w:val="single" w:sz="2" w:space="0" w:color="auto"/>
            </w:tcBorders>
          </w:tcPr>
          <w:p w14:paraId="585826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Chit siliconic</w:t>
            </w:r>
          </w:p>
        </w:tc>
        <w:tc>
          <w:tcPr>
            <w:tcW w:w="993" w:type="dxa"/>
            <w:gridSpan w:val="2"/>
            <w:tcBorders>
              <w:top w:val="nil"/>
              <w:bottom w:val="single" w:sz="2" w:space="0" w:color="auto"/>
            </w:tcBorders>
          </w:tcPr>
          <w:p w14:paraId="48C22F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C936F0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0,7238</w:t>
            </w:r>
          </w:p>
        </w:tc>
      </w:tr>
      <w:tr w:rsidR="007D00BF" w:rsidRPr="007D00BF" w14:paraId="061661B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B1D2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AA88D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26811260014721</w:t>
            </w:r>
          </w:p>
        </w:tc>
        <w:tc>
          <w:tcPr>
            <w:tcW w:w="6521" w:type="dxa"/>
            <w:gridSpan w:val="5"/>
            <w:tcBorders>
              <w:top w:val="nil"/>
              <w:bottom w:val="single" w:sz="2" w:space="0" w:color="auto"/>
            </w:tcBorders>
          </w:tcPr>
          <w:p w14:paraId="0A5127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pentru slefuit uscata 23x30 gr 6</w:t>
            </w:r>
          </w:p>
        </w:tc>
        <w:tc>
          <w:tcPr>
            <w:tcW w:w="993" w:type="dxa"/>
            <w:gridSpan w:val="2"/>
            <w:tcBorders>
              <w:top w:val="nil"/>
              <w:bottom w:val="single" w:sz="2" w:space="0" w:color="auto"/>
            </w:tcBorders>
          </w:tcPr>
          <w:p w14:paraId="66531F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DF975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2,25</w:t>
            </w:r>
          </w:p>
        </w:tc>
      </w:tr>
      <w:tr w:rsidR="007D00BF" w:rsidRPr="007D00BF" w14:paraId="260EA2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F99A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A64BE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4011106202741</w:t>
            </w:r>
          </w:p>
        </w:tc>
        <w:tc>
          <w:tcPr>
            <w:tcW w:w="6521" w:type="dxa"/>
            <w:gridSpan w:val="5"/>
            <w:tcBorders>
              <w:top w:val="nil"/>
              <w:bottom w:val="single" w:sz="2" w:space="0" w:color="auto"/>
            </w:tcBorders>
          </w:tcPr>
          <w:p w14:paraId="60BB75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Energie electrica</w:t>
            </w:r>
          </w:p>
        </w:tc>
        <w:tc>
          <w:tcPr>
            <w:tcW w:w="993" w:type="dxa"/>
            <w:gridSpan w:val="2"/>
            <w:tcBorders>
              <w:top w:val="nil"/>
              <w:bottom w:val="single" w:sz="2" w:space="0" w:color="auto"/>
            </w:tcBorders>
          </w:tcPr>
          <w:p w14:paraId="129E38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kw</w:t>
            </w:r>
          </w:p>
        </w:tc>
        <w:tc>
          <w:tcPr>
            <w:tcW w:w="1133" w:type="dxa"/>
            <w:gridSpan w:val="2"/>
            <w:tcBorders>
              <w:top w:val="nil"/>
              <w:bottom w:val="single" w:sz="2" w:space="0" w:color="auto"/>
            </w:tcBorders>
          </w:tcPr>
          <w:p w14:paraId="5AEF36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3,75</w:t>
            </w:r>
          </w:p>
        </w:tc>
      </w:tr>
      <w:tr w:rsidR="007D00BF" w:rsidRPr="007D00BF" w14:paraId="4B51ECD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B294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1B8C3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67DF0AB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72AC29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51BC99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0,075</w:t>
            </w:r>
          </w:p>
        </w:tc>
      </w:tr>
      <w:tr w:rsidR="007D00BF" w:rsidRPr="007D00BF" w14:paraId="21AB7297" w14:textId="77777777" w:rsidTr="008576B9">
        <w:trPr>
          <w:trHeight w:val="340"/>
        </w:trPr>
        <w:tc>
          <w:tcPr>
            <w:tcW w:w="709" w:type="dxa"/>
            <w:tcBorders>
              <w:top w:val="nil"/>
              <w:left w:val="single" w:sz="6" w:space="0" w:color="auto"/>
              <w:bottom w:val="nil"/>
              <w:right w:val="nil"/>
            </w:tcBorders>
          </w:tcPr>
          <w:p w14:paraId="20F729E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51049A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CE777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6D5857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86E3C8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8153BFF" w14:textId="77777777" w:rsidR="007D00BF" w:rsidRPr="007D00BF" w:rsidRDefault="007D00BF" w:rsidP="007D00BF">
            <w:pPr>
              <w:autoSpaceDE w:val="0"/>
              <w:autoSpaceDN w:val="0"/>
              <w:rPr>
                <w:i/>
                <w:iCs/>
                <w:noProof w:val="0"/>
                <w:lang w:val="en-US" w:eastAsia="ru-RU"/>
              </w:rPr>
            </w:pPr>
          </w:p>
        </w:tc>
      </w:tr>
      <w:tr w:rsidR="007D00BF" w:rsidRPr="007D00BF" w14:paraId="08E30B5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957D33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121</w:t>
            </w:r>
          </w:p>
        </w:tc>
        <w:tc>
          <w:tcPr>
            <w:tcW w:w="1277" w:type="dxa"/>
            <w:gridSpan w:val="3"/>
            <w:tcBorders>
              <w:top w:val="single" w:sz="4" w:space="0" w:color="auto"/>
              <w:bottom w:val="single" w:sz="4" w:space="0" w:color="auto"/>
            </w:tcBorders>
            <w:vAlign w:val="center"/>
          </w:tcPr>
          <w:p w14:paraId="494F907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CK26A</w:t>
            </w:r>
          </w:p>
        </w:tc>
        <w:tc>
          <w:tcPr>
            <w:tcW w:w="6520" w:type="dxa"/>
            <w:gridSpan w:val="5"/>
            <w:tcBorders>
              <w:top w:val="single" w:sz="4" w:space="0" w:color="auto"/>
              <w:bottom w:val="single" w:sz="4" w:space="0" w:color="auto"/>
            </w:tcBorders>
          </w:tcPr>
          <w:p w14:paraId="0C66261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Glafuri montate la ferestre din mase plastice, pentru ferestre si usi (Подоконники, наличники (рейки)  из пластмассы окон и дверей)</w:t>
            </w:r>
          </w:p>
          <w:p w14:paraId="45D0C3D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Подоконник PVC b=0.4 m</w:t>
            </w:r>
            <w:r w:rsidRPr="007D00BF">
              <w:rPr>
                <w:rFonts w:ascii="Times New Roman CYR" w:hAnsi="Times New Roman CYR" w:cs="Times New Roman CYR"/>
                <w:b/>
                <w:bCs/>
                <w:noProof w:val="0"/>
                <w:sz w:val="16"/>
                <w:szCs w:val="16"/>
                <w:lang w:val="en-US" w:eastAsia="ru-RU"/>
              </w:rPr>
              <w:t xml:space="preserve"> </w:t>
            </w:r>
          </w:p>
          <w:p w14:paraId="74F59D0A"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(dopuri)=1,02</w:t>
            </w:r>
          </w:p>
          <w:p w14:paraId="0D96809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1D019B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07775AC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10,80</w:t>
            </w:r>
          </w:p>
        </w:tc>
      </w:tr>
      <w:tr w:rsidR="007D00BF" w:rsidRPr="007D00BF" w14:paraId="097B3EA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7E50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59E2C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7422010060100</w:t>
            </w:r>
          </w:p>
        </w:tc>
        <w:tc>
          <w:tcPr>
            <w:tcW w:w="6521" w:type="dxa"/>
            <w:gridSpan w:val="5"/>
            <w:tcBorders>
              <w:top w:val="nil"/>
              <w:bottom w:val="single" w:sz="2" w:space="0" w:color="auto"/>
            </w:tcBorders>
          </w:tcPr>
          <w:p w14:paraId="535DF7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Timplar</w:t>
            </w:r>
          </w:p>
        </w:tc>
        <w:tc>
          <w:tcPr>
            <w:tcW w:w="993" w:type="dxa"/>
            <w:gridSpan w:val="2"/>
            <w:tcBorders>
              <w:top w:val="nil"/>
              <w:bottom w:val="single" w:sz="2" w:space="0" w:color="auto"/>
            </w:tcBorders>
          </w:tcPr>
          <w:p w14:paraId="56DBE3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CB652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3,024</w:t>
            </w:r>
          </w:p>
        </w:tc>
      </w:tr>
      <w:tr w:rsidR="007D00BF" w:rsidRPr="007D00BF" w14:paraId="372DB5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01A6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A2046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7C8F26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1AC202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FF939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0,864</w:t>
            </w:r>
          </w:p>
        </w:tc>
      </w:tr>
      <w:tr w:rsidR="007D00BF" w:rsidRPr="007D00BF" w14:paraId="7854623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C47A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76D8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2521106718392</w:t>
            </w:r>
          </w:p>
        </w:tc>
        <w:tc>
          <w:tcPr>
            <w:tcW w:w="6521" w:type="dxa"/>
            <w:gridSpan w:val="5"/>
            <w:tcBorders>
              <w:top w:val="nil"/>
              <w:bottom w:val="single" w:sz="2" w:space="0" w:color="auto"/>
            </w:tcBorders>
          </w:tcPr>
          <w:p w14:paraId="3F6204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Glafuri din mase plastice pentru ferestre</w:t>
            </w:r>
          </w:p>
        </w:tc>
        <w:tc>
          <w:tcPr>
            <w:tcW w:w="993" w:type="dxa"/>
            <w:gridSpan w:val="2"/>
            <w:tcBorders>
              <w:top w:val="nil"/>
              <w:bottom w:val="single" w:sz="2" w:space="0" w:color="auto"/>
            </w:tcBorders>
          </w:tcPr>
          <w:p w14:paraId="2E4B56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B3917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11,016</w:t>
            </w:r>
          </w:p>
        </w:tc>
      </w:tr>
      <w:tr w:rsidR="007D00BF" w:rsidRPr="007D00BF" w14:paraId="3C5CAD0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944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C59A9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2874115829126</w:t>
            </w:r>
          </w:p>
        </w:tc>
        <w:tc>
          <w:tcPr>
            <w:tcW w:w="6521" w:type="dxa"/>
            <w:gridSpan w:val="5"/>
            <w:tcBorders>
              <w:top w:val="nil"/>
              <w:bottom w:val="single" w:sz="2" w:space="0" w:color="auto"/>
            </w:tcBorders>
          </w:tcPr>
          <w:p w14:paraId="70C87F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cap inecat crestat 6 x 30 mm</w:t>
            </w:r>
          </w:p>
        </w:tc>
        <w:tc>
          <w:tcPr>
            <w:tcW w:w="993" w:type="dxa"/>
            <w:gridSpan w:val="2"/>
            <w:tcBorders>
              <w:top w:val="nil"/>
              <w:bottom w:val="single" w:sz="2" w:space="0" w:color="auto"/>
            </w:tcBorders>
          </w:tcPr>
          <w:p w14:paraId="56C4BA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42F79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44,064</w:t>
            </w:r>
          </w:p>
        </w:tc>
      </w:tr>
      <w:tr w:rsidR="007D00BF" w:rsidRPr="007D00BF" w14:paraId="77CD0DF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6E00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AE2BE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1FD683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037220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C65C8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0,108</w:t>
            </w:r>
          </w:p>
        </w:tc>
      </w:tr>
      <w:tr w:rsidR="007D00BF" w:rsidRPr="007D00BF" w14:paraId="66E91B36" w14:textId="77777777" w:rsidTr="008576B9">
        <w:trPr>
          <w:trHeight w:val="340"/>
        </w:trPr>
        <w:tc>
          <w:tcPr>
            <w:tcW w:w="709" w:type="dxa"/>
            <w:tcBorders>
              <w:top w:val="nil"/>
              <w:left w:val="single" w:sz="6" w:space="0" w:color="auto"/>
              <w:bottom w:val="nil"/>
              <w:right w:val="nil"/>
            </w:tcBorders>
          </w:tcPr>
          <w:p w14:paraId="109C9C2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31FA0F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F7010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940A0B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F61B6E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2B2F837" w14:textId="77777777" w:rsidR="007D00BF" w:rsidRPr="007D00BF" w:rsidRDefault="007D00BF" w:rsidP="007D00BF">
            <w:pPr>
              <w:autoSpaceDE w:val="0"/>
              <w:autoSpaceDN w:val="0"/>
              <w:rPr>
                <w:i/>
                <w:iCs/>
                <w:noProof w:val="0"/>
                <w:lang w:val="en-US" w:eastAsia="ru-RU"/>
              </w:rPr>
            </w:pPr>
          </w:p>
        </w:tc>
      </w:tr>
      <w:tr w:rsidR="007D00BF" w:rsidRPr="007D00BF" w14:paraId="7C5B719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7C5E08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122</w:t>
            </w:r>
          </w:p>
        </w:tc>
        <w:tc>
          <w:tcPr>
            <w:tcW w:w="1277" w:type="dxa"/>
            <w:gridSpan w:val="3"/>
            <w:tcBorders>
              <w:top w:val="single" w:sz="4" w:space="0" w:color="auto"/>
              <w:bottom w:val="single" w:sz="4" w:space="0" w:color="auto"/>
            </w:tcBorders>
            <w:vAlign w:val="center"/>
          </w:tcPr>
          <w:p w14:paraId="1D4362D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CK26A</w:t>
            </w:r>
          </w:p>
        </w:tc>
        <w:tc>
          <w:tcPr>
            <w:tcW w:w="6520" w:type="dxa"/>
            <w:gridSpan w:val="5"/>
            <w:tcBorders>
              <w:top w:val="single" w:sz="4" w:space="0" w:color="auto"/>
              <w:bottom w:val="single" w:sz="4" w:space="0" w:color="auto"/>
            </w:tcBorders>
          </w:tcPr>
          <w:p w14:paraId="3D3312F1"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Glafuri montate la ferestre din mase plastice, pentru ferestre si usi (Подоконники, наличники (рейки)  из пластмассы окон и дверей)</w:t>
            </w:r>
          </w:p>
          <w:p w14:paraId="6B6A7CA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Подоконник PVC b=0.3 m</w:t>
            </w:r>
            <w:r w:rsidRPr="007D00BF">
              <w:rPr>
                <w:rFonts w:ascii="Times New Roman CYR" w:hAnsi="Times New Roman CYR" w:cs="Times New Roman CYR"/>
                <w:b/>
                <w:bCs/>
                <w:noProof w:val="0"/>
                <w:sz w:val="16"/>
                <w:szCs w:val="16"/>
                <w:lang w:val="en-US" w:eastAsia="ru-RU"/>
              </w:rPr>
              <w:t xml:space="preserve"> </w:t>
            </w:r>
          </w:p>
          <w:p w14:paraId="6F3D9325"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(dopuri)=1,02</w:t>
            </w:r>
          </w:p>
          <w:p w14:paraId="2842E95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FF05B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378B76D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1,30</w:t>
            </w:r>
          </w:p>
        </w:tc>
      </w:tr>
      <w:tr w:rsidR="007D00BF" w:rsidRPr="007D00BF" w14:paraId="769DA21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0C8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3C632B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7422010060100</w:t>
            </w:r>
          </w:p>
        </w:tc>
        <w:tc>
          <w:tcPr>
            <w:tcW w:w="6521" w:type="dxa"/>
            <w:gridSpan w:val="5"/>
            <w:tcBorders>
              <w:top w:val="nil"/>
              <w:bottom w:val="single" w:sz="2" w:space="0" w:color="auto"/>
            </w:tcBorders>
          </w:tcPr>
          <w:p w14:paraId="3594FA1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Timplar</w:t>
            </w:r>
          </w:p>
        </w:tc>
        <w:tc>
          <w:tcPr>
            <w:tcW w:w="993" w:type="dxa"/>
            <w:gridSpan w:val="2"/>
            <w:tcBorders>
              <w:top w:val="nil"/>
              <w:bottom w:val="single" w:sz="2" w:space="0" w:color="auto"/>
            </w:tcBorders>
          </w:tcPr>
          <w:p w14:paraId="2F4BFD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14DF4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0,364</w:t>
            </w:r>
          </w:p>
        </w:tc>
      </w:tr>
      <w:tr w:rsidR="007D00BF" w:rsidRPr="007D00BF" w14:paraId="728369B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01F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9ACA0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5F44BC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6AEEBB8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39BFE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0,104</w:t>
            </w:r>
          </w:p>
        </w:tc>
      </w:tr>
      <w:tr w:rsidR="007D00BF" w:rsidRPr="007D00BF" w14:paraId="3FC464B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C1A9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146C1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2521106718392.1</w:t>
            </w:r>
          </w:p>
        </w:tc>
        <w:tc>
          <w:tcPr>
            <w:tcW w:w="6521" w:type="dxa"/>
            <w:gridSpan w:val="5"/>
            <w:tcBorders>
              <w:top w:val="nil"/>
              <w:bottom w:val="single" w:sz="2" w:space="0" w:color="auto"/>
            </w:tcBorders>
          </w:tcPr>
          <w:p w14:paraId="748498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Glafuri din mase plastice pentru ferestre</w:t>
            </w:r>
          </w:p>
        </w:tc>
        <w:tc>
          <w:tcPr>
            <w:tcW w:w="993" w:type="dxa"/>
            <w:gridSpan w:val="2"/>
            <w:tcBorders>
              <w:top w:val="nil"/>
              <w:bottom w:val="single" w:sz="2" w:space="0" w:color="auto"/>
            </w:tcBorders>
          </w:tcPr>
          <w:p w14:paraId="1DD202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CAD4F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1,326</w:t>
            </w:r>
          </w:p>
        </w:tc>
      </w:tr>
      <w:tr w:rsidR="007D00BF" w:rsidRPr="007D00BF" w14:paraId="27536E8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7BC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DD0CC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2874115829126</w:t>
            </w:r>
          </w:p>
        </w:tc>
        <w:tc>
          <w:tcPr>
            <w:tcW w:w="6521" w:type="dxa"/>
            <w:gridSpan w:val="5"/>
            <w:tcBorders>
              <w:top w:val="nil"/>
              <w:bottom w:val="single" w:sz="2" w:space="0" w:color="auto"/>
            </w:tcBorders>
          </w:tcPr>
          <w:p w14:paraId="47403D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cu cap inecat crestat 6 x 30 mm</w:t>
            </w:r>
          </w:p>
        </w:tc>
        <w:tc>
          <w:tcPr>
            <w:tcW w:w="993" w:type="dxa"/>
            <w:gridSpan w:val="2"/>
            <w:tcBorders>
              <w:top w:val="nil"/>
              <w:bottom w:val="single" w:sz="2" w:space="0" w:color="auto"/>
            </w:tcBorders>
          </w:tcPr>
          <w:p w14:paraId="068376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C536B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5,304</w:t>
            </w:r>
          </w:p>
        </w:tc>
      </w:tr>
      <w:tr w:rsidR="007D00BF" w:rsidRPr="007D00BF" w14:paraId="1E406F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3EF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C6411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2952160007200</w:t>
            </w:r>
          </w:p>
        </w:tc>
        <w:tc>
          <w:tcPr>
            <w:tcW w:w="6521" w:type="dxa"/>
            <w:gridSpan w:val="5"/>
            <w:tcBorders>
              <w:top w:val="nil"/>
              <w:bottom w:val="single" w:sz="2" w:space="0" w:color="auto"/>
            </w:tcBorders>
          </w:tcPr>
          <w:p w14:paraId="01BC8E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Utilaj de ridicat pentru lucrari de finisaj</w:t>
            </w:r>
          </w:p>
        </w:tc>
        <w:tc>
          <w:tcPr>
            <w:tcW w:w="993" w:type="dxa"/>
            <w:gridSpan w:val="2"/>
            <w:tcBorders>
              <w:top w:val="nil"/>
              <w:bottom w:val="single" w:sz="2" w:space="0" w:color="auto"/>
            </w:tcBorders>
          </w:tcPr>
          <w:p w14:paraId="39AD57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A0E36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0,013</w:t>
            </w:r>
          </w:p>
        </w:tc>
      </w:tr>
      <w:tr w:rsidR="007D00BF" w:rsidRPr="007D00BF" w14:paraId="269F0F46" w14:textId="77777777" w:rsidTr="008576B9">
        <w:trPr>
          <w:trHeight w:val="340"/>
        </w:trPr>
        <w:tc>
          <w:tcPr>
            <w:tcW w:w="709" w:type="dxa"/>
            <w:tcBorders>
              <w:top w:val="nil"/>
              <w:left w:val="single" w:sz="6" w:space="0" w:color="auto"/>
              <w:bottom w:val="nil"/>
              <w:right w:val="nil"/>
            </w:tcBorders>
          </w:tcPr>
          <w:p w14:paraId="2901781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868928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EC9F0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427C54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4C9439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31B94F" w14:textId="77777777" w:rsidR="007D00BF" w:rsidRPr="007D00BF" w:rsidRDefault="007D00BF" w:rsidP="007D00BF">
            <w:pPr>
              <w:autoSpaceDE w:val="0"/>
              <w:autoSpaceDN w:val="0"/>
              <w:rPr>
                <w:i/>
                <w:iCs/>
                <w:noProof w:val="0"/>
                <w:lang w:val="en-US" w:eastAsia="ru-RU"/>
              </w:rPr>
            </w:pPr>
          </w:p>
        </w:tc>
      </w:tr>
      <w:tr w:rsidR="007D00BF" w:rsidRPr="007D00BF" w14:paraId="3DE9D5E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F19C8C5"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123</w:t>
            </w:r>
          </w:p>
        </w:tc>
        <w:tc>
          <w:tcPr>
            <w:tcW w:w="1277" w:type="dxa"/>
            <w:gridSpan w:val="3"/>
            <w:tcBorders>
              <w:top w:val="single" w:sz="4" w:space="0" w:color="auto"/>
              <w:bottom w:val="single" w:sz="4" w:space="0" w:color="auto"/>
            </w:tcBorders>
            <w:vAlign w:val="center"/>
          </w:tcPr>
          <w:p w14:paraId="5B380D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RpCJ06B</w:t>
            </w:r>
          </w:p>
        </w:tc>
        <w:tc>
          <w:tcPr>
            <w:tcW w:w="6520" w:type="dxa"/>
            <w:gridSpan w:val="5"/>
            <w:tcBorders>
              <w:top w:val="single" w:sz="4" w:space="0" w:color="auto"/>
              <w:bottom w:val="single" w:sz="4" w:space="0" w:color="auto"/>
            </w:tcBorders>
          </w:tcPr>
          <w:p w14:paraId="1064083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 xml:space="preserve">Reparatii de tencuieli interioare, in jurul tocurilor si pervazurilor, la usi si ferestre, de 2 cm grosime, driscuite, executate cu mortar de ciment-var marca 25 T, avind spaletii drepti, intre 15 - 25 cm latime (Ремонт внутренней  штукатурки вокруг дверных коробок и подоконников </w:t>
            </w:r>
            <w:r w:rsidRPr="007D00BF">
              <w:rPr>
                <w:b/>
                <w:bCs/>
                <w:noProof w:val="0"/>
                <w:lang w:val="en-US" w:eastAsia="ru-RU"/>
              </w:rPr>
              <w:lastRenderedPageBreak/>
              <w:t>окон, толщиной 2 см, с затиркой, цементно-известковым раствором марки 25-Т, прямых, шириной  15-25 см)</w:t>
            </w:r>
            <w:r w:rsidRPr="007D00BF">
              <w:rPr>
                <w:rFonts w:ascii="Times New Roman CYR" w:hAnsi="Times New Roman CYR" w:cs="Times New Roman CYR"/>
                <w:b/>
                <w:bCs/>
                <w:noProof w:val="0"/>
                <w:sz w:val="16"/>
                <w:szCs w:val="16"/>
                <w:lang w:val="en-US" w:eastAsia="ru-RU"/>
              </w:rPr>
              <w:t xml:space="preserve"> </w:t>
            </w:r>
          </w:p>
          <w:p w14:paraId="689CD2E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35360A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w:t>
            </w:r>
          </w:p>
        </w:tc>
        <w:tc>
          <w:tcPr>
            <w:tcW w:w="1134" w:type="dxa"/>
            <w:gridSpan w:val="2"/>
            <w:tcBorders>
              <w:top w:val="single" w:sz="4" w:space="0" w:color="auto"/>
              <w:bottom w:val="single" w:sz="4" w:space="0" w:color="auto"/>
            </w:tcBorders>
            <w:vAlign w:val="center"/>
          </w:tcPr>
          <w:p w14:paraId="10AFA8C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48,20</w:t>
            </w:r>
          </w:p>
        </w:tc>
      </w:tr>
      <w:tr w:rsidR="007D00BF" w:rsidRPr="007D00BF" w14:paraId="1559F57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F8D9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A83DD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7122050013442</w:t>
            </w:r>
          </w:p>
        </w:tc>
        <w:tc>
          <w:tcPr>
            <w:tcW w:w="6521" w:type="dxa"/>
            <w:gridSpan w:val="5"/>
            <w:tcBorders>
              <w:top w:val="nil"/>
              <w:bottom w:val="single" w:sz="2" w:space="0" w:color="auto"/>
            </w:tcBorders>
          </w:tcPr>
          <w:p w14:paraId="425A16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Tencuitor</w:t>
            </w:r>
          </w:p>
        </w:tc>
        <w:tc>
          <w:tcPr>
            <w:tcW w:w="993" w:type="dxa"/>
            <w:gridSpan w:val="2"/>
            <w:tcBorders>
              <w:top w:val="nil"/>
              <w:bottom w:val="single" w:sz="2" w:space="0" w:color="auto"/>
            </w:tcBorders>
          </w:tcPr>
          <w:p w14:paraId="152BCC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C3E83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21,208</w:t>
            </w:r>
          </w:p>
        </w:tc>
      </w:tr>
      <w:tr w:rsidR="007D00BF" w:rsidRPr="007D00BF" w14:paraId="4B8B142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9F84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26517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390F6F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202A3A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F159F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10,604</w:t>
            </w:r>
          </w:p>
        </w:tc>
      </w:tr>
      <w:tr w:rsidR="007D00BF" w:rsidRPr="007D00BF" w14:paraId="3A290CB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19F1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9238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2651122100402</w:t>
            </w:r>
          </w:p>
        </w:tc>
        <w:tc>
          <w:tcPr>
            <w:tcW w:w="6521" w:type="dxa"/>
            <w:gridSpan w:val="5"/>
            <w:tcBorders>
              <w:top w:val="nil"/>
              <w:bottom w:val="single" w:sz="2" w:space="0" w:color="auto"/>
            </w:tcBorders>
          </w:tcPr>
          <w:p w14:paraId="168EC1A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metalurgic cu adaosuri M 30 saci S1500</w:t>
            </w:r>
          </w:p>
        </w:tc>
        <w:tc>
          <w:tcPr>
            <w:tcW w:w="993" w:type="dxa"/>
            <w:gridSpan w:val="2"/>
            <w:tcBorders>
              <w:top w:val="nil"/>
              <w:bottom w:val="single" w:sz="2" w:space="0" w:color="auto"/>
            </w:tcBorders>
          </w:tcPr>
          <w:p w14:paraId="7DA8B3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BF2BC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47,236</w:t>
            </w:r>
          </w:p>
        </w:tc>
      </w:tr>
      <w:tr w:rsidR="007D00BF" w:rsidRPr="007D00BF" w14:paraId="7325749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8CB0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EF2890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2652102100713</w:t>
            </w:r>
          </w:p>
        </w:tc>
        <w:tc>
          <w:tcPr>
            <w:tcW w:w="6521" w:type="dxa"/>
            <w:gridSpan w:val="5"/>
            <w:tcBorders>
              <w:top w:val="nil"/>
              <w:bottom w:val="single" w:sz="2" w:space="0" w:color="auto"/>
            </w:tcBorders>
          </w:tcPr>
          <w:p w14:paraId="797F29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Var pasta</w:t>
            </w:r>
          </w:p>
        </w:tc>
        <w:tc>
          <w:tcPr>
            <w:tcW w:w="993" w:type="dxa"/>
            <w:gridSpan w:val="2"/>
            <w:tcBorders>
              <w:top w:val="nil"/>
              <w:bottom w:val="single" w:sz="2" w:space="0" w:color="auto"/>
            </w:tcBorders>
          </w:tcPr>
          <w:p w14:paraId="1E6360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57FCE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0,0482</w:t>
            </w:r>
          </w:p>
        </w:tc>
      </w:tr>
      <w:tr w:rsidR="007D00BF" w:rsidRPr="007D00BF" w14:paraId="56433B2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670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42745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4375D0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19BF11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2104C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0,2988</w:t>
            </w:r>
          </w:p>
        </w:tc>
      </w:tr>
      <w:tr w:rsidR="007D00BF" w:rsidRPr="007D00BF" w14:paraId="1CEE307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2627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9C7B09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CCE70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66BA76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1A612C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0,0723</w:t>
            </w:r>
          </w:p>
        </w:tc>
      </w:tr>
      <w:tr w:rsidR="007D00BF" w:rsidRPr="007D00BF" w14:paraId="674731D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6F80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2750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2952270003817</w:t>
            </w:r>
          </w:p>
        </w:tc>
        <w:tc>
          <w:tcPr>
            <w:tcW w:w="6521" w:type="dxa"/>
            <w:gridSpan w:val="5"/>
            <w:tcBorders>
              <w:top w:val="nil"/>
              <w:bottom w:val="single" w:sz="2" w:space="0" w:color="auto"/>
            </w:tcBorders>
          </w:tcPr>
          <w:p w14:paraId="734F1F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Malaxor  pentru mortar de 200 L actionat electric</w:t>
            </w:r>
          </w:p>
        </w:tc>
        <w:tc>
          <w:tcPr>
            <w:tcW w:w="993" w:type="dxa"/>
            <w:gridSpan w:val="2"/>
            <w:tcBorders>
              <w:top w:val="nil"/>
              <w:bottom w:val="single" w:sz="2" w:space="0" w:color="auto"/>
            </w:tcBorders>
          </w:tcPr>
          <w:p w14:paraId="3D78F1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3E51A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0,0482</w:t>
            </w:r>
          </w:p>
        </w:tc>
      </w:tr>
      <w:tr w:rsidR="007D00BF" w:rsidRPr="007D00BF" w14:paraId="7551608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0F2D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9809F6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2922140006702</w:t>
            </w:r>
          </w:p>
        </w:tc>
        <w:tc>
          <w:tcPr>
            <w:tcW w:w="6521" w:type="dxa"/>
            <w:gridSpan w:val="5"/>
            <w:tcBorders>
              <w:top w:val="nil"/>
              <w:bottom w:val="single" w:sz="2" w:space="0" w:color="auto"/>
            </w:tcBorders>
          </w:tcPr>
          <w:p w14:paraId="267044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de fereastra</w:t>
            </w:r>
          </w:p>
        </w:tc>
        <w:tc>
          <w:tcPr>
            <w:tcW w:w="993" w:type="dxa"/>
            <w:gridSpan w:val="2"/>
            <w:tcBorders>
              <w:top w:val="nil"/>
              <w:bottom w:val="single" w:sz="2" w:space="0" w:color="auto"/>
            </w:tcBorders>
          </w:tcPr>
          <w:p w14:paraId="3BF930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1D64C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0,0482</w:t>
            </w:r>
          </w:p>
        </w:tc>
      </w:tr>
      <w:tr w:rsidR="007D00BF" w:rsidRPr="007D00BF" w14:paraId="43D94B68" w14:textId="77777777" w:rsidTr="008576B9">
        <w:trPr>
          <w:trHeight w:val="340"/>
        </w:trPr>
        <w:tc>
          <w:tcPr>
            <w:tcW w:w="709" w:type="dxa"/>
            <w:tcBorders>
              <w:top w:val="nil"/>
              <w:left w:val="single" w:sz="6" w:space="0" w:color="auto"/>
              <w:bottom w:val="nil"/>
              <w:right w:val="nil"/>
            </w:tcBorders>
          </w:tcPr>
          <w:p w14:paraId="4DF2269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DBF443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DA82E1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7FD393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887EAE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14BCBE1" w14:textId="77777777" w:rsidR="007D00BF" w:rsidRPr="007D00BF" w:rsidRDefault="007D00BF" w:rsidP="007D00BF">
            <w:pPr>
              <w:autoSpaceDE w:val="0"/>
              <w:autoSpaceDN w:val="0"/>
              <w:rPr>
                <w:i/>
                <w:iCs/>
                <w:noProof w:val="0"/>
                <w:lang w:val="en-US" w:eastAsia="ru-RU"/>
              </w:rPr>
            </w:pPr>
          </w:p>
        </w:tc>
      </w:tr>
      <w:tr w:rsidR="007D00BF" w:rsidRPr="007D00BF" w14:paraId="46FFA7B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2EB85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124</w:t>
            </w:r>
          </w:p>
        </w:tc>
        <w:tc>
          <w:tcPr>
            <w:tcW w:w="1277" w:type="dxa"/>
            <w:gridSpan w:val="3"/>
            <w:tcBorders>
              <w:top w:val="single" w:sz="4" w:space="0" w:color="auto"/>
              <w:bottom w:val="single" w:sz="4" w:space="0" w:color="auto"/>
            </w:tcBorders>
            <w:vAlign w:val="center"/>
          </w:tcPr>
          <w:p w14:paraId="55638A9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CK11C</w:t>
            </w:r>
          </w:p>
        </w:tc>
        <w:tc>
          <w:tcPr>
            <w:tcW w:w="6520" w:type="dxa"/>
            <w:gridSpan w:val="5"/>
            <w:tcBorders>
              <w:top w:val="single" w:sz="4" w:space="0" w:color="auto"/>
              <w:bottom w:val="single" w:sz="4" w:space="0" w:color="auto"/>
            </w:tcBorders>
          </w:tcPr>
          <w:p w14:paraId="66C9D080" w14:textId="77777777" w:rsidR="007D00BF" w:rsidRPr="007D00BF" w:rsidRDefault="007D00BF" w:rsidP="007D00BF">
            <w:pPr>
              <w:autoSpaceDE w:val="0"/>
              <w:autoSpaceDN w:val="0"/>
              <w:adjustRightInd w:val="0"/>
              <w:rPr>
                <w:b/>
                <w:bCs/>
                <w:noProof w:val="0"/>
                <w:lang w:val="ru-RU" w:eastAsia="ru-RU"/>
              </w:rPr>
            </w:pPr>
            <w:r w:rsidRPr="007D00BF">
              <w:rPr>
                <w:b/>
                <w:bCs/>
                <w:noProof w:val="0"/>
                <w:lang w:val="en-US" w:eastAsia="ru-RU"/>
              </w:rPr>
              <w:t xml:space="preserve">Vitrine gata confectionate, montate in zidarie de orice natura, cu suprafata intre 7,5-10,0 mp la constructii montate la inaltimi de pina la 5 m inclusiv, din mase plastice (Установка готовых пластмассовых витрин на любой кладке, площадью </w:t>
            </w:r>
            <w:r w:rsidRPr="007D00BF">
              <w:rPr>
                <w:b/>
                <w:bCs/>
                <w:noProof w:val="0"/>
                <w:lang w:val="ru-RU" w:eastAsia="ru-RU"/>
              </w:rPr>
              <w:t xml:space="preserve">7,5-10,0 м2, в зданиях на высоте до 5 м включительно) </w:t>
            </w:r>
            <w:r w:rsidRPr="007D00BF">
              <w:rPr>
                <w:b/>
                <w:bCs/>
                <w:noProof w:val="0"/>
                <w:lang w:val="en-US" w:eastAsia="ru-RU"/>
              </w:rPr>
              <w:t>Automacara</w:t>
            </w:r>
            <w:r w:rsidRPr="007D00BF">
              <w:rPr>
                <w:b/>
                <w:bCs/>
                <w:noProof w:val="0"/>
                <w:lang w:val="ru-RU" w:eastAsia="ru-RU"/>
              </w:rPr>
              <w:t xml:space="preserve"> =0</w:t>
            </w:r>
          </w:p>
          <w:p w14:paraId="6750AE1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Перегородки в сан узел</w:t>
            </w:r>
            <w:r w:rsidRPr="007D00BF">
              <w:rPr>
                <w:rFonts w:ascii="Times New Roman CYR" w:hAnsi="Times New Roman CYR" w:cs="Times New Roman CYR"/>
                <w:b/>
                <w:bCs/>
                <w:noProof w:val="0"/>
                <w:sz w:val="16"/>
                <w:szCs w:val="16"/>
                <w:lang w:val="ru-RU" w:eastAsia="ru-RU"/>
              </w:rPr>
              <w:t xml:space="preserve"> </w:t>
            </w:r>
          </w:p>
          <w:p w14:paraId="1D32ADC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3C41587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31EC081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5,25</w:t>
            </w:r>
          </w:p>
        </w:tc>
      </w:tr>
      <w:tr w:rsidR="007D00BF" w:rsidRPr="007D00BF" w14:paraId="4A1F2F4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2AC6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2D458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7129200011200</w:t>
            </w:r>
          </w:p>
        </w:tc>
        <w:tc>
          <w:tcPr>
            <w:tcW w:w="6521" w:type="dxa"/>
            <w:gridSpan w:val="5"/>
            <w:tcBorders>
              <w:top w:val="nil"/>
              <w:bottom w:val="single" w:sz="2" w:space="0" w:color="auto"/>
            </w:tcBorders>
          </w:tcPr>
          <w:p w14:paraId="54D169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Finisor MP</w:t>
            </w:r>
          </w:p>
        </w:tc>
        <w:tc>
          <w:tcPr>
            <w:tcW w:w="993" w:type="dxa"/>
            <w:gridSpan w:val="2"/>
            <w:tcBorders>
              <w:top w:val="nil"/>
              <w:bottom w:val="single" w:sz="2" w:space="0" w:color="auto"/>
            </w:tcBorders>
          </w:tcPr>
          <w:p w14:paraId="00BF4C8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5E701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3,4125</w:t>
            </w:r>
          </w:p>
        </w:tc>
      </w:tr>
      <w:tr w:rsidR="007D00BF" w:rsidRPr="007D00BF" w14:paraId="54EF101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6866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D3EC05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9310060019920</w:t>
            </w:r>
          </w:p>
        </w:tc>
        <w:tc>
          <w:tcPr>
            <w:tcW w:w="6521" w:type="dxa"/>
            <w:gridSpan w:val="5"/>
            <w:tcBorders>
              <w:top w:val="nil"/>
              <w:bottom w:val="single" w:sz="2" w:space="0" w:color="auto"/>
            </w:tcBorders>
          </w:tcPr>
          <w:p w14:paraId="4B656F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deservire CM</w:t>
            </w:r>
          </w:p>
        </w:tc>
        <w:tc>
          <w:tcPr>
            <w:tcW w:w="993" w:type="dxa"/>
            <w:gridSpan w:val="2"/>
            <w:tcBorders>
              <w:top w:val="nil"/>
              <w:bottom w:val="single" w:sz="2" w:space="0" w:color="auto"/>
            </w:tcBorders>
          </w:tcPr>
          <w:p w14:paraId="0D7137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B77FB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0,2625</w:t>
            </w:r>
          </w:p>
        </w:tc>
      </w:tr>
      <w:tr w:rsidR="007D00BF" w:rsidRPr="007D00BF" w14:paraId="1F54816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9C2A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BE9C7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2523146720300</w:t>
            </w:r>
          </w:p>
        </w:tc>
        <w:tc>
          <w:tcPr>
            <w:tcW w:w="6521" w:type="dxa"/>
            <w:gridSpan w:val="5"/>
            <w:tcBorders>
              <w:top w:val="nil"/>
              <w:bottom w:val="single" w:sz="2" w:space="0" w:color="auto"/>
            </w:tcBorders>
          </w:tcPr>
          <w:p w14:paraId="3585B3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Vitrine din profiluri din mase plastice gata confectionate</w:t>
            </w:r>
          </w:p>
        </w:tc>
        <w:tc>
          <w:tcPr>
            <w:tcW w:w="993" w:type="dxa"/>
            <w:gridSpan w:val="2"/>
            <w:tcBorders>
              <w:top w:val="nil"/>
              <w:bottom w:val="single" w:sz="2" w:space="0" w:color="auto"/>
            </w:tcBorders>
          </w:tcPr>
          <w:p w14:paraId="6537FB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m2</w:t>
            </w:r>
          </w:p>
        </w:tc>
        <w:tc>
          <w:tcPr>
            <w:tcW w:w="1133" w:type="dxa"/>
            <w:gridSpan w:val="2"/>
            <w:tcBorders>
              <w:top w:val="nil"/>
              <w:bottom w:val="single" w:sz="2" w:space="0" w:color="auto"/>
            </w:tcBorders>
          </w:tcPr>
          <w:p w14:paraId="2FA9C7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5,25</w:t>
            </w:r>
          </w:p>
        </w:tc>
      </w:tr>
      <w:tr w:rsidR="007D00BF" w:rsidRPr="007D00BF" w14:paraId="7147CB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5405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6B1D6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2681126001472</w:t>
            </w:r>
          </w:p>
        </w:tc>
        <w:tc>
          <w:tcPr>
            <w:tcW w:w="6521" w:type="dxa"/>
            <w:gridSpan w:val="5"/>
            <w:tcBorders>
              <w:top w:val="nil"/>
              <w:bottom w:val="single" w:sz="2" w:space="0" w:color="auto"/>
            </w:tcBorders>
          </w:tcPr>
          <w:p w14:paraId="4F8442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Ulei pentru accesorii metalice</w:t>
            </w:r>
          </w:p>
        </w:tc>
        <w:tc>
          <w:tcPr>
            <w:tcW w:w="993" w:type="dxa"/>
            <w:gridSpan w:val="2"/>
            <w:tcBorders>
              <w:top w:val="nil"/>
              <w:bottom w:val="single" w:sz="2" w:space="0" w:color="auto"/>
            </w:tcBorders>
          </w:tcPr>
          <w:p w14:paraId="1FFD91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DC1DC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0,0525</w:t>
            </w:r>
          </w:p>
        </w:tc>
      </w:tr>
      <w:tr w:rsidR="007D00BF" w:rsidRPr="007D00BF" w14:paraId="2F1282A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89A7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29C0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2430226102111</w:t>
            </w:r>
          </w:p>
        </w:tc>
        <w:tc>
          <w:tcPr>
            <w:tcW w:w="6521" w:type="dxa"/>
            <w:gridSpan w:val="5"/>
            <w:tcBorders>
              <w:top w:val="nil"/>
              <w:bottom w:val="single" w:sz="2" w:space="0" w:color="auto"/>
            </w:tcBorders>
          </w:tcPr>
          <w:p w14:paraId="30BCC5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Chit ROMALCHIT </w:t>
            </w:r>
          </w:p>
        </w:tc>
        <w:tc>
          <w:tcPr>
            <w:tcW w:w="993" w:type="dxa"/>
            <w:gridSpan w:val="2"/>
            <w:tcBorders>
              <w:top w:val="nil"/>
              <w:bottom w:val="single" w:sz="2" w:space="0" w:color="auto"/>
            </w:tcBorders>
          </w:tcPr>
          <w:p w14:paraId="54EF92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5C9F0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w:t>
            </w:r>
          </w:p>
        </w:tc>
      </w:tr>
      <w:tr w:rsidR="007D00BF" w:rsidRPr="007D00BF" w14:paraId="3CE3C4B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BB58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E0135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2416566101572</w:t>
            </w:r>
          </w:p>
        </w:tc>
        <w:tc>
          <w:tcPr>
            <w:tcW w:w="6521" w:type="dxa"/>
            <w:gridSpan w:val="5"/>
            <w:tcBorders>
              <w:top w:val="nil"/>
              <w:bottom w:val="single" w:sz="2" w:space="0" w:color="auto"/>
            </w:tcBorders>
          </w:tcPr>
          <w:p w14:paraId="6E5226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Spuma de poliuretan</w:t>
            </w:r>
          </w:p>
        </w:tc>
        <w:tc>
          <w:tcPr>
            <w:tcW w:w="993" w:type="dxa"/>
            <w:gridSpan w:val="2"/>
            <w:tcBorders>
              <w:top w:val="nil"/>
              <w:bottom w:val="single" w:sz="2" w:space="0" w:color="auto"/>
            </w:tcBorders>
          </w:tcPr>
          <w:p w14:paraId="60A7638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0A249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1,8375</w:t>
            </w:r>
          </w:p>
        </w:tc>
      </w:tr>
      <w:tr w:rsidR="007D00BF" w:rsidRPr="007D00BF" w14:paraId="271CFFC7" w14:textId="77777777" w:rsidTr="008576B9">
        <w:trPr>
          <w:trHeight w:val="340"/>
        </w:trPr>
        <w:tc>
          <w:tcPr>
            <w:tcW w:w="709" w:type="dxa"/>
            <w:tcBorders>
              <w:top w:val="nil"/>
              <w:left w:val="single" w:sz="6" w:space="0" w:color="auto"/>
              <w:bottom w:val="nil"/>
              <w:right w:val="nil"/>
            </w:tcBorders>
          </w:tcPr>
          <w:p w14:paraId="08FEE9AB"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656ED4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FD9CA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1453C8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82F4FF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A1BC9E4" w14:textId="77777777" w:rsidR="007D00BF" w:rsidRPr="007D00BF" w:rsidRDefault="007D00BF" w:rsidP="007D00BF">
            <w:pPr>
              <w:autoSpaceDE w:val="0"/>
              <w:autoSpaceDN w:val="0"/>
              <w:rPr>
                <w:i/>
                <w:iCs/>
                <w:noProof w:val="0"/>
                <w:lang w:val="en-US" w:eastAsia="ru-RU"/>
              </w:rPr>
            </w:pPr>
          </w:p>
        </w:tc>
      </w:tr>
      <w:tr w:rsidR="007D00BF" w:rsidRPr="007D00BF" w14:paraId="454D266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E8D47DE"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2D0AC992"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11E3A92E" w14:textId="77777777" w:rsidR="007D00BF" w:rsidRPr="007D00BF" w:rsidRDefault="007D00BF" w:rsidP="007D00BF">
            <w:pPr>
              <w:autoSpaceDE w:val="0"/>
              <w:autoSpaceDN w:val="0"/>
              <w:rPr>
                <w:noProof w:val="0"/>
                <w:lang w:val="en-US" w:eastAsia="ru-RU"/>
              </w:rPr>
            </w:pPr>
          </w:p>
          <w:p w14:paraId="65DDF398" w14:textId="77777777" w:rsidR="007D00BF" w:rsidRPr="007D00BF" w:rsidRDefault="007D00BF" w:rsidP="007D00BF">
            <w:pPr>
              <w:autoSpaceDE w:val="0"/>
              <w:autoSpaceDN w:val="0"/>
              <w:rPr>
                <w:noProof w:val="0"/>
                <w:lang w:val="en-US" w:eastAsia="ru-RU"/>
              </w:rPr>
            </w:pPr>
          </w:p>
          <w:p w14:paraId="0ED6FCAB"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68A7D58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09B8939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902A3A8" w14:textId="77777777" w:rsidR="007D00BF" w:rsidRPr="007D00BF" w:rsidRDefault="007D00BF" w:rsidP="007D00BF">
            <w:pPr>
              <w:autoSpaceDE w:val="0"/>
              <w:autoSpaceDN w:val="0"/>
              <w:rPr>
                <w:noProof w:val="0"/>
                <w:lang w:val="en-US" w:eastAsia="ru-RU"/>
              </w:rPr>
            </w:pPr>
          </w:p>
        </w:tc>
      </w:tr>
      <w:tr w:rsidR="007D00BF" w:rsidRPr="007D00BF" w14:paraId="7D689C70"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BC7AE2A"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6714C2F"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384997D"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1013856"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6DB12AE" w14:textId="77777777" w:rsidR="007D00BF" w:rsidRPr="007D00BF" w:rsidRDefault="007D00BF" w:rsidP="007D00BF">
            <w:pPr>
              <w:autoSpaceDE w:val="0"/>
              <w:autoSpaceDN w:val="0"/>
              <w:rPr>
                <w:noProof w:val="0"/>
                <w:lang w:val="en-US" w:eastAsia="ru-RU"/>
              </w:rPr>
            </w:pPr>
          </w:p>
        </w:tc>
      </w:tr>
      <w:tr w:rsidR="007D00BF" w:rsidRPr="007D00BF" w14:paraId="13B34803"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1465EDD"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3B20698"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FB3EBE9"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46DF256"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Монтаж двери и подоконники</w:t>
            </w:r>
          </w:p>
        </w:tc>
        <w:tc>
          <w:tcPr>
            <w:tcW w:w="1370" w:type="dxa"/>
            <w:tcBorders>
              <w:top w:val="single" w:sz="4" w:space="0" w:color="auto"/>
              <w:left w:val="nil"/>
              <w:bottom w:val="single" w:sz="4" w:space="0" w:color="auto"/>
              <w:right w:val="nil"/>
            </w:tcBorders>
          </w:tcPr>
          <w:p w14:paraId="08F6728F"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71959CF5" w14:textId="77777777" w:rsidR="007D00BF" w:rsidRPr="007D00BF" w:rsidRDefault="007D00BF" w:rsidP="007D00BF">
            <w:pPr>
              <w:autoSpaceDE w:val="0"/>
              <w:autoSpaceDN w:val="0"/>
              <w:rPr>
                <w:b/>
                <w:bCs/>
                <w:noProof w:val="0"/>
                <w:lang w:val="ru-RU" w:eastAsia="ru-RU"/>
              </w:rPr>
            </w:pPr>
          </w:p>
        </w:tc>
      </w:tr>
      <w:tr w:rsidR="007D00BF" w:rsidRPr="007D00BF" w14:paraId="414CB789"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FDE48DF"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6D9E6C2D"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71A8DA07" w14:textId="77777777" w:rsidR="007D00BF" w:rsidRPr="007D00BF" w:rsidRDefault="007D00BF" w:rsidP="007D00BF">
            <w:pPr>
              <w:autoSpaceDE w:val="0"/>
              <w:autoSpaceDN w:val="0"/>
              <w:rPr>
                <w:noProof w:val="0"/>
                <w:lang w:val="ru-RU" w:eastAsia="ru-RU"/>
              </w:rPr>
            </w:pPr>
          </w:p>
          <w:p w14:paraId="75C13D18" w14:textId="77777777" w:rsidR="007D00BF" w:rsidRPr="007D00BF" w:rsidRDefault="007D00BF" w:rsidP="007D00BF">
            <w:pPr>
              <w:autoSpaceDE w:val="0"/>
              <w:autoSpaceDN w:val="0"/>
              <w:rPr>
                <w:noProof w:val="0"/>
                <w:lang w:val="ru-RU" w:eastAsia="ru-RU"/>
              </w:rPr>
            </w:pPr>
          </w:p>
          <w:p w14:paraId="1151B9FB"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07589A32"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6D2012A1"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0277999C" w14:textId="77777777" w:rsidR="007D00BF" w:rsidRPr="007D00BF" w:rsidRDefault="007D00BF" w:rsidP="007D00BF">
            <w:pPr>
              <w:autoSpaceDE w:val="0"/>
              <w:autoSpaceDN w:val="0"/>
              <w:rPr>
                <w:noProof w:val="0"/>
                <w:lang w:val="ru-RU" w:eastAsia="ru-RU"/>
              </w:rPr>
            </w:pPr>
          </w:p>
        </w:tc>
      </w:tr>
      <w:tr w:rsidR="007D00BF" w:rsidRPr="007D00BF" w14:paraId="40EED0E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729CFA6"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5A0FEBB8"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2FD2D892"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6CB3400"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C96D178" w14:textId="77777777" w:rsidR="007D00BF" w:rsidRPr="007D00BF" w:rsidRDefault="007D00BF" w:rsidP="007D00BF">
            <w:pPr>
              <w:autoSpaceDE w:val="0"/>
              <w:autoSpaceDN w:val="0"/>
              <w:rPr>
                <w:noProof w:val="0"/>
                <w:lang w:val="en-US" w:eastAsia="ru-RU"/>
              </w:rPr>
            </w:pPr>
          </w:p>
        </w:tc>
      </w:tr>
      <w:tr w:rsidR="007D00BF" w:rsidRPr="007D00BF" w14:paraId="74240FDF"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24D0B50A"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75BDFDEC"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4C336E8"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01E129D"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Двери и подоконники</w:t>
            </w:r>
          </w:p>
        </w:tc>
        <w:tc>
          <w:tcPr>
            <w:tcW w:w="1370" w:type="dxa"/>
            <w:tcBorders>
              <w:top w:val="single" w:sz="4" w:space="0" w:color="auto"/>
              <w:left w:val="nil"/>
              <w:bottom w:val="single" w:sz="4" w:space="0" w:color="auto"/>
              <w:right w:val="nil"/>
            </w:tcBorders>
          </w:tcPr>
          <w:p w14:paraId="3CBCCA95"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1B47CCA" w14:textId="77777777" w:rsidR="007D00BF" w:rsidRPr="007D00BF" w:rsidRDefault="007D00BF" w:rsidP="007D00BF">
            <w:pPr>
              <w:autoSpaceDE w:val="0"/>
              <w:autoSpaceDN w:val="0"/>
              <w:rPr>
                <w:b/>
                <w:bCs/>
                <w:noProof w:val="0"/>
                <w:lang w:val="en-US" w:eastAsia="ru-RU"/>
              </w:rPr>
            </w:pPr>
          </w:p>
        </w:tc>
      </w:tr>
      <w:tr w:rsidR="007D00BF" w:rsidRPr="007D00BF" w14:paraId="2D00776C" w14:textId="77777777" w:rsidTr="008576B9">
        <w:tc>
          <w:tcPr>
            <w:tcW w:w="709" w:type="dxa"/>
            <w:tcBorders>
              <w:top w:val="nil"/>
              <w:left w:val="single" w:sz="6" w:space="0" w:color="auto"/>
              <w:bottom w:val="nil"/>
              <w:right w:val="nil"/>
            </w:tcBorders>
          </w:tcPr>
          <w:p w14:paraId="2681CA96"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5C45979C"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4D62192"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1.7. Сантехника</w:t>
            </w:r>
          </w:p>
          <w:p w14:paraId="55D2DF70"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15D2C034"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1244FAD"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9116FF1" w14:textId="77777777" w:rsidR="007D00BF" w:rsidRPr="007D00BF" w:rsidRDefault="007D00BF" w:rsidP="007D00BF">
            <w:pPr>
              <w:autoSpaceDE w:val="0"/>
              <w:autoSpaceDN w:val="0"/>
              <w:rPr>
                <w:noProof w:val="0"/>
                <w:lang w:val="en-US" w:eastAsia="ru-RU"/>
              </w:rPr>
            </w:pPr>
          </w:p>
        </w:tc>
      </w:tr>
      <w:tr w:rsidR="007D00BF" w:rsidRPr="007D00BF" w14:paraId="43BD113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5F2424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125</w:t>
            </w:r>
          </w:p>
        </w:tc>
        <w:tc>
          <w:tcPr>
            <w:tcW w:w="1277" w:type="dxa"/>
            <w:gridSpan w:val="3"/>
            <w:tcBorders>
              <w:top w:val="single" w:sz="4" w:space="0" w:color="auto"/>
              <w:bottom w:val="single" w:sz="4" w:space="0" w:color="auto"/>
            </w:tcBorders>
            <w:vAlign w:val="center"/>
          </w:tcPr>
          <w:p w14:paraId="39E561A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RpSC23A1</w:t>
            </w:r>
          </w:p>
        </w:tc>
        <w:tc>
          <w:tcPr>
            <w:tcW w:w="6520" w:type="dxa"/>
            <w:gridSpan w:val="5"/>
            <w:tcBorders>
              <w:top w:val="single" w:sz="4" w:space="0" w:color="auto"/>
              <w:bottom w:val="single" w:sz="4" w:space="0" w:color="auto"/>
            </w:tcBorders>
          </w:tcPr>
          <w:p w14:paraId="2FE1196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Spalator cu picurator (cu 2 compartimente) pentru vase, din fonta emailata, tabla emailata, inox, etc., avind teava de scurgere din material plastic, montat pe console fixate pe pereti din zidarie de caramida  ( Установка мойки для посуды со сливной доской (с 2 отсеками)  эмалированной чугунной, стальной, нержавеющей и т.д., со сливной пластиковой трубой, на кронштейны, прикрепленные к кирпичным стенам) </w:t>
            </w:r>
          </w:p>
          <w:p w14:paraId="6998E31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*Двухсекционная мойка из нержавеющей стали на каркасе</w:t>
            </w:r>
            <w:r w:rsidRPr="007D00BF">
              <w:rPr>
                <w:rFonts w:ascii="Times New Roman CYR" w:hAnsi="Times New Roman CYR" w:cs="Times New Roman CYR"/>
                <w:b/>
                <w:bCs/>
                <w:noProof w:val="0"/>
                <w:sz w:val="16"/>
                <w:szCs w:val="16"/>
                <w:lang w:val="ru-RU" w:eastAsia="ru-RU"/>
              </w:rPr>
              <w:t xml:space="preserve"> </w:t>
            </w:r>
          </w:p>
          <w:p w14:paraId="294D565B"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(diblu lemn, ipsos, holtsuruburi, solutie de lipit, codez, dicloretan etc)=1,02</w:t>
            </w:r>
          </w:p>
          <w:p w14:paraId="16F6A8D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FB81A6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4D969D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0C06A88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AAE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16E77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64BB43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7F18B1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16A09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2,25</w:t>
            </w:r>
          </w:p>
        </w:tc>
      </w:tr>
      <w:tr w:rsidR="007D00BF" w:rsidRPr="007D00BF" w14:paraId="506991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D3A8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3A6EC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2875114203130</w:t>
            </w:r>
          </w:p>
        </w:tc>
        <w:tc>
          <w:tcPr>
            <w:tcW w:w="6521" w:type="dxa"/>
            <w:gridSpan w:val="5"/>
            <w:tcBorders>
              <w:top w:val="nil"/>
              <w:bottom w:val="single" w:sz="2" w:space="0" w:color="auto"/>
            </w:tcBorders>
          </w:tcPr>
          <w:p w14:paraId="05B8DB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Sifon pt. spalator, dn=1 1/2"</w:t>
            </w:r>
          </w:p>
        </w:tc>
        <w:tc>
          <w:tcPr>
            <w:tcW w:w="993" w:type="dxa"/>
            <w:gridSpan w:val="2"/>
            <w:tcBorders>
              <w:top w:val="nil"/>
              <w:bottom w:val="single" w:sz="2" w:space="0" w:color="auto"/>
            </w:tcBorders>
          </w:tcPr>
          <w:p w14:paraId="1FD060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81A9F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2,04</w:t>
            </w:r>
          </w:p>
        </w:tc>
      </w:tr>
      <w:tr w:rsidR="007D00BF" w:rsidRPr="007D00BF" w14:paraId="567DBCD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275D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83FBEA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2875114203270</w:t>
            </w:r>
          </w:p>
        </w:tc>
        <w:tc>
          <w:tcPr>
            <w:tcW w:w="6521" w:type="dxa"/>
            <w:gridSpan w:val="5"/>
            <w:tcBorders>
              <w:top w:val="nil"/>
              <w:bottom w:val="single" w:sz="2" w:space="0" w:color="auto"/>
            </w:tcBorders>
          </w:tcPr>
          <w:p w14:paraId="5080F4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Ventil de scurgere</w:t>
            </w:r>
          </w:p>
        </w:tc>
        <w:tc>
          <w:tcPr>
            <w:tcW w:w="993" w:type="dxa"/>
            <w:gridSpan w:val="2"/>
            <w:tcBorders>
              <w:top w:val="nil"/>
              <w:bottom w:val="single" w:sz="2" w:space="0" w:color="auto"/>
            </w:tcBorders>
          </w:tcPr>
          <w:p w14:paraId="7E2A7C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F05A4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2,04</w:t>
            </w:r>
          </w:p>
        </w:tc>
      </w:tr>
      <w:tr w:rsidR="007D00BF" w:rsidRPr="007D00BF" w14:paraId="1D9E51C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3A41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C7B8BA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2875114203520</w:t>
            </w:r>
          </w:p>
        </w:tc>
        <w:tc>
          <w:tcPr>
            <w:tcW w:w="6521" w:type="dxa"/>
            <w:gridSpan w:val="5"/>
            <w:tcBorders>
              <w:top w:val="nil"/>
              <w:bottom w:val="single" w:sz="2" w:space="0" w:color="auto"/>
            </w:tcBorders>
          </w:tcPr>
          <w:p w14:paraId="0AA887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Console brat dublu pt.sustinere, din fonta</w:t>
            </w:r>
          </w:p>
        </w:tc>
        <w:tc>
          <w:tcPr>
            <w:tcW w:w="993" w:type="dxa"/>
            <w:gridSpan w:val="2"/>
            <w:tcBorders>
              <w:top w:val="nil"/>
              <w:bottom w:val="single" w:sz="2" w:space="0" w:color="auto"/>
            </w:tcBorders>
          </w:tcPr>
          <w:p w14:paraId="7E73E3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EFD7C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3,06</w:t>
            </w:r>
          </w:p>
        </w:tc>
      </w:tr>
      <w:tr w:rsidR="007D00BF" w:rsidRPr="007D00BF" w14:paraId="2474336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4353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6AEE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2521216717051</w:t>
            </w:r>
          </w:p>
        </w:tc>
        <w:tc>
          <w:tcPr>
            <w:tcW w:w="6521" w:type="dxa"/>
            <w:gridSpan w:val="5"/>
            <w:tcBorders>
              <w:top w:val="nil"/>
              <w:bottom w:val="single" w:sz="2" w:space="0" w:color="auto"/>
            </w:tcBorders>
          </w:tcPr>
          <w:p w14:paraId="524D7F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din material plastic dn =40 mm</w:t>
            </w:r>
          </w:p>
        </w:tc>
        <w:tc>
          <w:tcPr>
            <w:tcW w:w="993" w:type="dxa"/>
            <w:gridSpan w:val="2"/>
            <w:tcBorders>
              <w:top w:val="nil"/>
              <w:bottom w:val="single" w:sz="2" w:space="0" w:color="auto"/>
            </w:tcBorders>
          </w:tcPr>
          <w:p w14:paraId="0223C54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154FC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1,122</w:t>
            </w:r>
          </w:p>
        </w:tc>
      </w:tr>
      <w:tr w:rsidR="007D00BF" w:rsidRPr="007D00BF" w14:paraId="07A3F58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4AD7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E081A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2875114200300.1</w:t>
            </w:r>
          </w:p>
        </w:tc>
        <w:tc>
          <w:tcPr>
            <w:tcW w:w="6521" w:type="dxa"/>
            <w:gridSpan w:val="5"/>
            <w:tcBorders>
              <w:top w:val="nil"/>
              <w:bottom w:val="single" w:sz="2" w:space="0" w:color="auto"/>
            </w:tcBorders>
          </w:tcPr>
          <w:p w14:paraId="1ADADD6E" w14:textId="77777777" w:rsidR="007D00BF" w:rsidRPr="007D00BF" w:rsidRDefault="007D00BF" w:rsidP="007D00BF">
            <w:pPr>
              <w:autoSpaceDE w:val="0"/>
              <w:autoSpaceDN w:val="0"/>
              <w:rPr>
                <w:i/>
                <w:iCs/>
                <w:noProof w:val="0"/>
                <w:lang w:val="ru-RU" w:eastAsia="ru-RU"/>
              </w:rPr>
            </w:pPr>
            <w:r w:rsidRPr="007D00BF">
              <w:rPr>
                <w:i/>
                <w:iCs/>
                <w:noProof w:val="0"/>
                <w:lang w:val="ru-RU" w:eastAsia="ru-RU"/>
              </w:rPr>
              <w:t>Двухсекционная мойка из нержавеющей стали на каркасе</w:t>
            </w:r>
          </w:p>
        </w:tc>
        <w:tc>
          <w:tcPr>
            <w:tcW w:w="993" w:type="dxa"/>
            <w:gridSpan w:val="2"/>
            <w:tcBorders>
              <w:top w:val="nil"/>
              <w:bottom w:val="single" w:sz="2" w:space="0" w:color="auto"/>
            </w:tcBorders>
          </w:tcPr>
          <w:p w14:paraId="596D7E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8A68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1,02</w:t>
            </w:r>
          </w:p>
        </w:tc>
      </w:tr>
      <w:tr w:rsidR="007D00BF" w:rsidRPr="007D00BF" w14:paraId="30DF87C6" w14:textId="77777777" w:rsidTr="008576B9">
        <w:trPr>
          <w:trHeight w:val="340"/>
        </w:trPr>
        <w:tc>
          <w:tcPr>
            <w:tcW w:w="709" w:type="dxa"/>
            <w:tcBorders>
              <w:top w:val="nil"/>
              <w:left w:val="single" w:sz="6" w:space="0" w:color="auto"/>
              <w:bottom w:val="nil"/>
              <w:right w:val="nil"/>
            </w:tcBorders>
          </w:tcPr>
          <w:p w14:paraId="380EB70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790348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23AEB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972985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C4A091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F4A4FAE" w14:textId="77777777" w:rsidR="007D00BF" w:rsidRPr="007D00BF" w:rsidRDefault="007D00BF" w:rsidP="007D00BF">
            <w:pPr>
              <w:autoSpaceDE w:val="0"/>
              <w:autoSpaceDN w:val="0"/>
              <w:rPr>
                <w:i/>
                <w:iCs/>
                <w:noProof w:val="0"/>
                <w:lang w:val="en-US" w:eastAsia="ru-RU"/>
              </w:rPr>
            </w:pPr>
          </w:p>
        </w:tc>
      </w:tr>
      <w:tr w:rsidR="007D00BF" w:rsidRPr="007D00BF" w14:paraId="3BAB8E1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A688E4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126</w:t>
            </w:r>
          </w:p>
        </w:tc>
        <w:tc>
          <w:tcPr>
            <w:tcW w:w="1277" w:type="dxa"/>
            <w:gridSpan w:val="3"/>
            <w:tcBorders>
              <w:top w:val="single" w:sz="4" w:space="0" w:color="auto"/>
              <w:bottom w:val="single" w:sz="4" w:space="0" w:color="auto"/>
            </w:tcBorders>
            <w:vAlign w:val="center"/>
          </w:tcPr>
          <w:p w14:paraId="6827CB8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RpSC21C</w:t>
            </w:r>
          </w:p>
        </w:tc>
        <w:tc>
          <w:tcPr>
            <w:tcW w:w="6520" w:type="dxa"/>
            <w:gridSpan w:val="5"/>
            <w:tcBorders>
              <w:top w:val="single" w:sz="4" w:space="0" w:color="auto"/>
              <w:bottom w:val="single" w:sz="4" w:space="0" w:color="auto"/>
            </w:tcBorders>
          </w:tcPr>
          <w:p w14:paraId="59B7022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lavoarului din semiportelan, portelan sanitar etc. inclusiv pentru  handicapati, avind teava de scurgere din material plastic, montat pe piedestal  (Установка умывальника из полуфарфора, санфарфора и т.д., в том числе и для инвалидов, со сливной пластиковой трубой, на ножке)</w:t>
            </w:r>
            <w:r w:rsidRPr="007D00BF">
              <w:rPr>
                <w:rFonts w:ascii="Times New Roman CYR" w:hAnsi="Times New Roman CYR" w:cs="Times New Roman CYR"/>
                <w:b/>
                <w:bCs/>
                <w:noProof w:val="0"/>
                <w:sz w:val="16"/>
                <w:szCs w:val="16"/>
                <w:lang w:val="en-US" w:eastAsia="ru-RU"/>
              </w:rPr>
              <w:t xml:space="preserve"> </w:t>
            </w:r>
          </w:p>
          <w:p w14:paraId="5CDAA0C1"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(codez, diblu lemn, ipsos, etc)=1,02</w:t>
            </w:r>
          </w:p>
          <w:p w14:paraId="4A55FF5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32077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7A55766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w:t>
            </w:r>
          </w:p>
        </w:tc>
      </w:tr>
      <w:tr w:rsidR="007D00BF" w:rsidRPr="007D00BF" w14:paraId="6B8A84F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7691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06810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0B919B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C00A3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F8F67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6,90</w:t>
            </w:r>
          </w:p>
        </w:tc>
      </w:tr>
      <w:tr w:rsidR="007D00BF" w:rsidRPr="007D00BF" w14:paraId="0315B81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BB51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DFF50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2622102438000</w:t>
            </w:r>
          </w:p>
        </w:tc>
        <w:tc>
          <w:tcPr>
            <w:tcW w:w="6521" w:type="dxa"/>
            <w:gridSpan w:val="5"/>
            <w:tcBorders>
              <w:top w:val="nil"/>
              <w:bottom w:val="single" w:sz="2" w:space="0" w:color="auto"/>
            </w:tcBorders>
          </w:tcPr>
          <w:p w14:paraId="16D093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Lavoar</w:t>
            </w:r>
          </w:p>
        </w:tc>
        <w:tc>
          <w:tcPr>
            <w:tcW w:w="993" w:type="dxa"/>
            <w:gridSpan w:val="2"/>
            <w:tcBorders>
              <w:top w:val="nil"/>
              <w:bottom w:val="single" w:sz="2" w:space="0" w:color="auto"/>
            </w:tcBorders>
          </w:tcPr>
          <w:p w14:paraId="5AC7C0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C28C4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3,06</w:t>
            </w:r>
          </w:p>
        </w:tc>
      </w:tr>
      <w:tr w:rsidR="007D00BF" w:rsidRPr="007D00BF" w14:paraId="294CA62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427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B47DC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2875114202800</w:t>
            </w:r>
          </w:p>
        </w:tc>
        <w:tc>
          <w:tcPr>
            <w:tcW w:w="6521" w:type="dxa"/>
            <w:gridSpan w:val="5"/>
            <w:tcBorders>
              <w:top w:val="nil"/>
              <w:bottom w:val="single" w:sz="2" w:space="0" w:color="auto"/>
            </w:tcBorders>
          </w:tcPr>
          <w:p w14:paraId="5F4969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Sifon pt.lavoar</w:t>
            </w:r>
          </w:p>
        </w:tc>
        <w:tc>
          <w:tcPr>
            <w:tcW w:w="993" w:type="dxa"/>
            <w:gridSpan w:val="2"/>
            <w:tcBorders>
              <w:top w:val="nil"/>
              <w:bottom w:val="single" w:sz="2" w:space="0" w:color="auto"/>
            </w:tcBorders>
          </w:tcPr>
          <w:p w14:paraId="1E7432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ABE80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3,06</w:t>
            </w:r>
          </w:p>
        </w:tc>
      </w:tr>
      <w:tr w:rsidR="007D00BF" w:rsidRPr="007D00BF" w14:paraId="1F6128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EBEA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358F2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2875114203270</w:t>
            </w:r>
          </w:p>
        </w:tc>
        <w:tc>
          <w:tcPr>
            <w:tcW w:w="6521" w:type="dxa"/>
            <w:gridSpan w:val="5"/>
            <w:tcBorders>
              <w:top w:val="nil"/>
              <w:bottom w:val="single" w:sz="2" w:space="0" w:color="auto"/>
            </w:tcBorders>
          </w:tcPr>
          <w:p w14:paraId="20C257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Ventil de scurgere</w:t>
            </w:r>
          </w:p>
        </w:tc>
        <w:tc>
          <w:tcPr>
            <w:tcW w:w="993" w:type="dxa"/>
            <w:gridSpan w:val="2"/>
            <w:tcBorders>
              <w:top w:val="nil"/>
              <w:bottom w:val="single" w:sz="2" w:space="0" w:color="auto"/>
            </w:tcBorders>
          </w:tcPr>
          <w:p w14:paraId="5AB45A9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40358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3,06</w:t>
            </w:r>
          </w:p>
        </w:tc>
      </w:tr>
      <w:tr w:rsidR="007D00BF" w:rsidRPr="007D00BF" w14:paraId="7623165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8D0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134C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2521216717050</w:t>
            </w:r>
          </w:p>
        </w:tc>
        <w:tc>
          <w:tcPr>
            <w:tcW w:w="6521" w:type="dxa"/>
            <w:gridSpan w:val="5"/>
            <w:tcBorders>
              <w:top w:val="nil"/>
              <w:bottom w:val="single" w:sz="2" w:space="0" w:color="auto"/>
            </w:tcBorders>
          </w:tcPr>
          <w:p w14:paraId="246836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Teava din material plastic </w:t>
            </w:r>
          </w:p>
        </w:tc>
        <w:tc>
          <w:tcPr>
            <w:tcW w:w="993" w:type="dxa"/>
            <w:gridSpan w:val="2"/>
            <w:tcBorders>
              <w:top w:val="nil"/>
              <w:bottom w:val="single" w:sz="2" w:space="0" w:color="auto"/>
            </w:tcBorders>
          </w:tcPr>
          <w:p w14:paraId="4CFD20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5DBA3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0,918</w:t>
            </w:r>
          </w:p>
        </w:tc>
      </w:tr>
      <w:tr w:rsidR="007D00BF" w:rsidRPr="007D00BF" w14:paraId="6418989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CD01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66C22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2875274203500</w:t>
            </w:r>
          </w:p>
        </w:tc>
        <w:tc>
          <w:tcPr>
            <w:tcW w:w="6521" w:type="dxa"/>
            <w:gridSpan w:val="5"/>
            <w:tcBorders>
              <w:top w:val="nil"/>
              <w:bottom w:val="single" w:sz="2" w:space="0" w:color="auto"/>
            </w:tcBorders>
          </w:tcPr>
          <w:p w14:paraId="1033A29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Consola pt.sustinere din fonta</w:t>
            </w:r>
          </w:p>
        </w:tc>
        <w:tc>
          <w:tcPr>
            <w:tcW w:w="993" w:type="dxa"/>
            <w:gridSpan w:val="2"/>
            <w:tcBorders>
              <w:top w:val="nil"/>
              <w:bottom w:val="single" w:sz="2" w:space="0" w:color="auto"/>
            </w:tcBorders>
          </w:tcPr>
          <w:p w14:paraId="27F26DA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A665D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6,12</w:t>
            </w:r>
          </w:p>
        </w:tc>
      </w:tr>
      <w:tr w:rsidR="007D00BF" w:rsidRPr="007D00BF" w14:paraId="0CF766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3CB7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C0E3C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2622102453900</w:t>
            </w:r>
          </w:p>
        </w:tc>
        <w:tc>
          <w:tcPr>
            <w:tcW w:w="6521" w:type="dxa"/>
            <w:gridSpan w:val="5"/>
            <w:tcBorders>
              <w:top w:val="nil"/>
              <w:bottom w:val="single" w:sz="2" w:space="0" w:color="auto"/>
            </w:tcBorders>
          </w:tcPr>
          <w:p w14:paraId="5EEE28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Piedestal din portelan sanitar</w:t>
            </w:r>
          </w:p>
        </w:tc>
        <w:tc>
          <w:tcPr>
            <w:tcW w:w="993" w:type="dxa"/>
            <w:gridSpan w:val="2"/>
            <w:tcBorders>
              <w:top w:val="nil"/>
              <w:bottom w:val="single" w:sz="2" w:space="0" w:color="auto"/>
            </w:tcBorders>
          </w:tcPr>
          <w:p w14:paraId="71A5B0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C7E1BA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3,06</w:t>
            </w:r>
          </w:p>
        </w:tc>
      </w:tr>
      <w:tr w:rsidR="007D00BF" w:rsidRPr="007D00BF" w14:paraId="3F087C7B" w14:textId="77777777" w:rsidTr="008576B9">
        <w:trPr>
          <w:trHeight w:val="340"/>
        </w:trPr>
        <w:tc>
          <w:tcPr>
            <w:tcW w:w="709" w:type="dxa"/>
            <w:tcBorders>
              <w:top w:val="nil"/>
              <w:left w:val="single" w:sz="6" w:space="0" w:color="auto"/>
              <w:bottom w:val="nil"/>
              <w:right w:val="nil"/>
            </w:tcBorders>
          </w:tcPr>
          <w:p w14:paraId="0A1F5E3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06D7E8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39BDD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D7F1DF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0AD8AE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CB6E1FC" w14:textId="77777777" w:rsidR="007D00BF" w:rsidRPr="007D00BF" w:rsidRDefault="007D00BF" w:rsidP="007D00BF">
            <w:pPr>
              <w:autoSpaceDE w:val="0"/>
              <w:autoSpaceDN w:val="0"/>
              <w:rPr>
                <w:i/>
                <w:iCs/>
                <w:noProof w:val="0"/>
                <w:lang w:val="en-US" w:eastAsia="ru-RU"/>
              </w:rPr>
            </w:pPr>
          </w:p>
        </w:tc>
      </w:tr>
      <w:tr w:rsidR="007D00BF" w:rsidRPr="007D00BF" w14:paraId="0509FCD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39C3EF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127</w:t>
            </w:r>
          </w:p>
        </w:tc>
        <w:tc>
          <w:tcPr>
            <w:tcW w:w="1277" w:type="dxa"/>
            <w:gridSpan w:val="3"/>
            <w:tcBorders>
              <w:top w:val="single" w:sz="4" w:space="0" w:color="auto"/>
              <w:bottom w:val="single" w:sz="4" w:space="0" w:color="auto"/>
            </w:tcBorders>
            <w:vAlign w:val="center"/>
          </w:tcPr>
          <w:p w14:paraId="5C278F9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RpSD35A</w:t>
            </w:r>
          </w:p>
        </w:tc>
        <w:tc>
          <w:tcPr>
            <w:tcW w:w="6520" w:type="dxa"/>
            <w:gridSpan w:val="5"/>
            <w:tcBorders>
              <w:top w:val="single" w:sz="4" w:space="0" w:color="auto"/>
              <w:bottom w:val="single" w:sz="4" w:space="0" w:color="auto"/>
            </w:tcBorders>
          </w:tcPr>
          <w:p w14:paraId="74BCB79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bateriei amestecatoare  stativa pentru lavoar sau spalator, indiferent de modul de inchidere, inclusiv pentru handicapati, avind diametrul de 1/2" (Установка смесителя с откидным рычагом для умывальника или раковины, с различным  способом закрытия, в т.ч. для инвалидов, диаметр 1/2")</w:t>
            </w:r>
            <w:r w:rsidRPr="007D00BF">
              <w:rPr>
                <w:rFonts w:ascii="Times New Roman CYR" w:hAnsi="Times New Roman CYR" w:cs="Times New Roman CYR"/>
                <w:b/>
                <w:bCs/>
                <w:noProof w:val="0"/>
                <w:sz w:val="16"/>
                <w:szCs w:val="16"/>
                <w:lang w:val="en-US" w:eastAsia="ru-RU"/>
              </w:rPr>
              <w:t xml:space="preserve"> </w:t>
            </w:r>
          </w:p>
          <w:p w14:paraId="06DB57D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7C4EFD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493158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78CD5F1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5EC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C076E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089F214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5BCBE5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83F8B3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10,00</w:t>
            </w:r>
          </w:p>
        </w:tc>
      </w:tr>
      <w:tr w:rsidR="007D00BF" w:rsidRPr="007D00BF" w14:paraId="1309E7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64E4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B5A79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2913124201370</w:t>
            </w:r>
          </w:p>
        </w:tc>
        <w:tc>
          <w:tcPr>
            <w:tcW w:w="6521" w:type="dxa"/>
            <w:gridSpan w:val="5"/>
            <w:tcBorders>
              <w:top w:val="nil"/>
              <w:bottom w:val="single" w:sz="2" w:space="0" w:color="auto"/>
            </w:tcBorders>
          </w:tcPr>
          <w:p w14:paraId="1EEA8B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Baterie amestecatoare pt. lavoar cu dn=1/2"</w:t>
            </w:r>
          </w:p>
        </w:tc>
        <w:tc>
          <w:tcPr>
            <w:tcW w:w="993" w:type="dxa"/>
            <w:gridSpan w:val="2"/>
            <w:tcBorders>
              <w:top w:val="nil"/>
              <w:bottom w:val="single" w:sz="2" w:space="0" w:color="auto"/>
            </w:tcBorders>
          </w:tcPr>
          <w:p w14:paraId="26FBF9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B9520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5,00</w:t>
            </w:r>
          </w:p>
        </w:tc>
      </w:tr>
      <w:tr w:rsidR="007D00BF" w:rsidRPr="007D00BF" w14:paraId="74CDDBA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7045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6F3B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2513307336204</w:t>
            </w:r>
          </w:p>
        </w:tc>
        <w:tc>
          <w:tcPr>
            <w:tcW w:w="6521" w:type="dxa"/>
            <w:gridSpan w:val="5"/>
            <w:tcBorders>
              <w:top w:val="nil"/>
              <w:bottom w:val="single" w:sz="2" w:space="0" w:color="auto"/>
            </w:tcBorders>
          </w:tcPr>
          <w:p w14:paraId="2E3D19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Racord flexibil cu dn=1/2"</w:t>
            </w:r>
          </w:p>
        </w:tc>
        <w:tc>
          <w:tcPr>
            <w:tcW w:w="993" w:type="dxa"/>
            <w:gridSpan w:val="2"/>
            <w:tcBorders>
              <w:top w:val="nil"/>
              <w:bottom w:val="single" w:sz="2" w:space="0" w:color="auto"/>
            </w:tcBorders>
          </w:tcPr>
          <w:p w14:paraId="78FD28D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314EC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10,00</w:t>
            </w:r>
          </w:p>
        </w:tc>
      </w:tr>
      <w:tr w:rsidR="007D00BF" w:rsidRPr="007D00BF" w14:paraId="3F6E3EF1" w14:textId="77777777" w:rsidTr="008576B9">
        <w:trPr>
          <w:trHeight w:val="340"/>
        </w:trPr>
        <w:tc>
          <w:tcPr>
            <w:tcW w:w="709" w:type="dxa"/>
            <w:tcBorders>
              <w:top w:val="nil"/>
              <w:left w:val="single" w:sz="6" w:space="0" w:color="auto"/>
              <w:bottom w:val="nil"/>
              <w:right w:val="nil"/>
            </w:tcBorders>
          </w:tcPr>
          <w:p w14:paraId="186F70D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648377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B8521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D6617E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0B11E9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5F0515E" w14:textId="77777777" w:rsidR="007D00BF" w:rsidRPr="007D00BF" w:rsidRDefault="007D00BF" w:rsidP="007D00BF">
            <w:pPr>
              <w:autoSpaceDE w:val="0"/>
              <w:autoSpaceDN w:val="0"/>
              <w:rPr>
                <w:i/>
                <w:iCs/>
                <w:noProof w:val="0"/>
                <w:lang w:val="en-US" w:eastAsia="ru-RU"/>
              </w:rPr>
            </w:pPr>
          </w:p>
        </w:tc>
      </w:tr>
      <w:tr w:rsidR="007D00BF" w:rsidRPr="007D00BF" w14:paraId="3E59C29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3717B7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128</w:t>
            </w:r>
          </w:p>
        </w:tc>
        <w:tc>
          <w:tcPr>
            <w:tcW w:w="1277" w:type="dxa"/>
            <w:gridSpan w:val="3"/>
            <w:tcBorders>
              <w:top w:val="single" w:sz="4" w:space="0" w:color="auto"/>
              <w:bottom w:val="single" w:sz="4" w:space="0" w:color="auto"/>
            </w:tcBorders>
            <w:vAlign w:val="center"/>
          </w:tcPr>
          <w:p w14:paraId="33997A5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RpSC24A</w:t>
            </w:r>
          </w:p>
        </w:tc>
        <w:tc>
          <w:tcPr>
            <w:tcW w:w="6520" w:type="dxa"/>
            <w:gridSpan w:val="5"/>
            <w:tcBorders>
              <w:top w:val="single" w:sz="4" w:space="0" w:color="auto"/>
              <w:bottom w:val="single" w:sz="4" w:space="0" w:color="auto"/>
            </w:tcBorders>
          </w:tcPr>
          <w:p w14:paraId="21F8133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vasului pentru closet, complet echipat, din semiportelan, portelan sanitar etc. inclusiv pentru handicapati, asezat pe pardoseala, cu rezervorul de apa montat la inaltime sau semiinaltime, avind sifonul interior tip S (Установка унитаза на пол, полностью укомплектованного, из полуфарфора, санфарфора и т.д., в т.ч. для инвалидов, с бачком  на высоте или полувысоте, с внутренним сифоном типа S)</w:t>
            </w:r>
            <w:r w:rsidRPr="007D00BF">
              <w:rPr>
                <w:rFonts w:ascii="Times New Roman CYR" w:hAnsi="Times New Roman CYR" w:cs="Times New Roman CYR"/>
                <w:b/>
                <w:bCs/>
                <w:noProof w:val="0"/>
                <w:sz w:val="16"/>
                <w:szCs w:val="16"/>
                <w:lang w:val="en-US" w:eastAsia="ru-RU"/>
              </w:rPr>
              <w:t xml:space="preserve"> </w:t>
            </w:r>
          </w:p>
          <w:p w14:paraId="4506A948"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(dibluri lemn, ipsos, holtsuruburi, codez, dicloretan, etc.)=1,05</w:t>
            </w:r>
          </w:p>
          <w:p w14:paraId="2B9909B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17AF0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0CA2030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w:t>
            </w:r>
          </w:p>
        </w:tc>
      </w:tr>
      <w:tr w:rsidR="007D00BF" w:rsidRPr="007D00BF" w14:paraId="24FFDDC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BA99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F52A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745E9A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C615C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E288E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16,80</w:t>
            </w:r>
          </w:p>
        </w:tc>
      </w:tr>
      <w:tr w:rsidR="007D00BF" w:rsidRPr="007D00BF" w14:paraId="331CEFD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B363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8BB48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2622102442760</w:t>
            </w:r>
          </w:p>
        </w:tc>
        <w:tc>
          <w:tcPr>
            <w:tcW w:w="6521" w:type="dxa"/>
            <w:gridSpan w:val="5"/>
            <w:tcBorders>
              <w:top w:val="nil"/>
              <w:bottom w:val="single" w:sz="2" w:space="0" w:color="auto"/>
            </w:tcBorders>
          </w:tcPr>
          <w:p w14:paraId="729A2D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Vas pt. closet cu sifon interior</w:t>
            </w:r>
          </w:p>
        </w:tc>
        <w:tc>
          <w:tcPr>
            <w:tcW w:w="993" w:type="dxa"/>
            <w:gridSpan w:val="2"/>
            <w:tcBorders>
              <w:top w:val="nil"/>
              <w:bottom w:val="single" w:sz="2" w:space="0" w:color="auto"/>
            </w:tcBorders>
          </w:tcPr>
          <w:p w14:paraId="1FC350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2F885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73CE4AD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B0F0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EBA72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2622102452900</w:t>
            </w:r>
          </w:p>
        </w:tc>
        <w:tc>
          <w:tcPr>
            <w:tcW w:w="6521" w:type="dxa"/>
            <w:gridSpan w:val="5"/>
            <w:tcBorders>
              <w:top w:val="nil"/>
              <w:bottom w:val="single" w:sz="2" w:space="0" w:color="auto"/>
            </w:tcBorders>
          </w:tcPr>
          <w:p w14:paraId="397769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Rezervor de apa cu accesoriile sale</w:t>
            </w:r>
          </w:p>
        </w:tc>
        <w:tc>
          <w:tcPr>
            <w:tcW w:w="993" w:type="dxa"/>
            <w:gridSpan w:val="2"/>
            <w:tcBorders>
              <w:top w:val="nil"/>
              <w:bottom w:val="single" w:sz="2" w:space="0" w:color="auto"/>
            </w:tcBorders>
          </w:tcPr>
          <w:p w14:paraId="35280A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C3838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0910AF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AEA4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F9BB3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2913134201561</w:t>
            </w:r>
          </w:p>
        </w:tc>
        <w:tc>
          <w:tcPr>
            <w:tcW w:w="6521" w:type="dxa"/>
            <w:gridSpan w:val="5"/>
            <w:tcBorders>
              <w:top w:val="nil"/>
              <w:bottom w:val="single" w:sz="2" w:space="0" w:color="auto"/>
            </w:tcBorders>
          </w:tcPr>
          <w:p w14:paraId="533FA8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Robinet cu plutitor pt. rezervor WC, dn=3/8"</w:t>
            </w:r>
          </w:p>
        </w:tc>
        <w:tc>
          <w:tcPr>
            <w:tcW w:w="993" w:type="dxa"/>
            <w:gridSpan w:val="2"/>
            <w:tcBorders>
              <w:top w:val="nil"/>
              <w:bottom w:val="single" w:sz="2" w:space="0" w:color="auto"/>
            </w:tcBorders>
          </w:tcPr>
          <w:p w14:paraId="4C2693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F054A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04B6F26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4B9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C5797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2913134201755</w:t>
            </w:r>
          </w:p>
        </w:tc>
        <w:tc>
          <w:tcPr>
            <w:tcW w:w="6521" w:type="dxa"/>
            <w:gridSpan w:val="5"/>
            <w:tcBorders>
              <w:top w:val="nil"/>
              <w:bottom w:val="single" w:sz="2" w:space="0" w:color="auto"/>
            </w:tcBorders>
          </w:tcPr>
          <w:p w14:paraId="6FD0ED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Robinet coltar, dn=3/8"</w:t>
            </w:r>
          </w:p>
        </w:tc>
        <w:tc>
          <w:tcPr>
            <w:tcW w:w="993" w:type="dxa"/>
            <w:gridSpan w:val="2"/>
            <w:tcBorders>
              <w:top w:val="nil"/>
              <w:bottom w:val="single" w:sz="2" w:space="0" w:color="auto"/>
            </w:tcBorders>
          </w:tcPr>
          <w:p w14:paraId="3D3B92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182DF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6D5E04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ECF4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E1EF6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2874134203260</w:t>
            </w:r>
          </w:p>
        </w:tc>
        <w:tc>
          <w:tcPr>
            <w:tcW w:w="6521" w:type="dxa"/>
            <w:gridSpan w:val="5"/>
            <w:tcBorders>
              <w:top w:val="nil"/>
              <w:bottom w:val="single" w:sz="2" w:space="0" w:color="auto"/>
            </w:tcBorders>
          </w:tcPr>
          <w:p w14:paraId="46A9B6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Ventil de scurgere pt. rezervor WC cu dn=1 1/4"</w:t>
            </w:r>
          </w:p>
        </w:tc>
        <w:tc>
          <w:tcPr>
            <w:tcW w:w="993" w:type="dxa"/>
            <w:gridSpan w:val="2"/>
            <w:tcBorders>
              <w:top w:val="nil"/>
              <w:bottom w:val="single" w:sz="2" w:space="0" w:color="auto"/>
            </w:tcBorders>
          </w:tcPr>
          <w:p w14:paraId="77BA12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85343D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364298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B4B2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9DE839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2521216720210</w:t>
            </w:r>
          </w:p>
        </w:tc>
        <w:tc>
          <w:tcPr>
            <w:tcW w:w="6521" w:type="dxa"/>
            <w:gridSpan w:val="5"/>
            <w:tcBorders>
              <w:top w:val="nil"/>
              <w:bottom w:val="single" w:sz="2" w:space="0" w:color="auto"/>
            </w:tcBorders>
          </w:tcPr>
          <w:p w14:paraId="486BE8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pt. spalare din material plastic cu dn=32 mm</w:t>
            </w:r>
          </w:p>
        </w:tc>
        <w:tc>
          <w:tcPr>
            <w:tcW w:w="993" w:type="dxa"/>
            <w:gridSpan w:val="2"/>
            <w:tcBorders>
              <w:top w:val="nil"/>
              <w:bottom w:val="single" w:sz="2" w:space="0" w:color="auto"/>
            </w:tcBorders>
          </w:tcPr>
          <w:p w14:paraId="6EB859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313E18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7,245</w:t>
            </w:r>
          </w:p>
        </w:tc>
      </w:tr>
      <w:tr w:rsidR="007D00BF" w:rsidRPr="007D00BF" w14:paraId="4E316DB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4F87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1C4F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2513307336203</w:t>
            </w:r>
          </w:p>
        </w:tc>
        <w:tc>
          <w:tcPr>
            <w:tcW w:w="6521" w:type="dxa"/>
            <w:gridSpan w:val="5"/>
            <w:tcBorders>
              <w:top w:val="nil"/>
              <w:bottom w:val="single" w:sz="2" w:space="0" w:color="auto"/>
            </w:tcBorders>
          </w:tcPr>
          <w:p w14:paraId="43335C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Racord flexibil cu dn=3/8" mm</w:t>
            </w:r>
          </w:p>
        </w:tc>
        <w:tc>
          <w:tcPr>
            <w:tcW w:w="993" w:type="dxa"/>
            <w:gridSpan w:val="2"/>
            <w:tcBorders>
              <w:top w:val="nil"/>
              <w:bottom w:val="single" w:sz="2" w:space="0" w:color="auto"/>
            </w:tcBorders>
          </w:tcPr>
          <w:p w14:paraId="247D75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C1F0C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5B927A5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9EB8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3DC83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2875114200400</w:t>
            </w:r>
          </w:p>
        </w:tc>
        <w:tc>
          <w:tcPr>
            <w:tcW w:w="6521" w:type="dxa"/>
            <w:gridSpan w:val="5"/>
            <w:tcBorders>
              <w:top w:val="nil"/>
              <w:bottom w:val="single" w:sz="2" w:space="0" w:color="auto"/>
            </w:tcBorders>
          </w:tcPr>
          <w:p w14:paraId="3DA576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Tragator pt. closet</w:t>
            </w:r>
          </w:p>
        </w:tc>
        <w:tc>
          <w:tcPr>
            <w:tcW w:w="993" w:type="dxa"/>
            <w:gridSpan w:val="2"/>
            <w:tcBorders>
              <w:top w:val="nil"/>
              <w:bottom w:val="single" w:sz="2" w:space="0" w:color="auto"/>
            </w:tcBorders>
          </w:tcPr>
          <w:p w14:paraId="0FAE346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91D13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40E05B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D00A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BEC95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2875116710000</w:t>
            </w:r>
          </w:p>
        </w:tc>
        <w:tc>
          <w:tcPr>
            <w:tcW w:w="6521" w:type="dxa"/>
            <w:gridSpan w:val="5"/>
            <w:tcBorders>
              <w:top w:val="nil"/>
              <w:bottom w:val="single" w:sz="2" w:space="0" w:color="auto"/>
            </w:tcBorders>
          </w:tcPr>
          <w:p w14:paraId="273F74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Rama cu capac pt. closet</w:t>
            </w:r>
          </w:p>
        </w:tc>
        <w:tc>
          <w:tcPr>
            <w:tcW w:w="993" w:type="dxa"/>
            <w:gridSpan w:val="2"/>
            <w:tcBorders>
              <w:top w:val="nil"/>
              <w:bottom w:val="single" w:sz="2" w:space="0" w:color="auto"/>
            </w:tcBorders>
          </w:tcPr>
          <w:p w14:paraId="4872FC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E593F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4C9FE02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AD38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8025C7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2513736621595</w:t>
            </w:r>
          </w:p>
        </w:tc>
        <w:tc>
          <w:tcPr>
            <w:tcW w:w="6521" w:type="dxa"/>
            <w:gridSpan w:val="5"/>
            <w:tcBorders>
              <w:top w:val="nil"/>
              <w:bottom w:val="single" w:sz="2" w:space="0" w:color="auto"/>
            </w:tcBorders>
          </w:tcPr>
          <w:p w14:paraId="6DA1A9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Manseta din cauciuc pt. racord apa vas closet</w:t>
            </w:r>
          </w:p>
        </w:tc>
        <w:tc>
          <w:tcPr>
            <w:tcW w:w="993" w:type="dxa"/>
            <w:gridSpan w:val="2"/>
            <w:tcBorders>
              <w:top w:val="nil"/>
              <w:bottom w:val="single" w:sz="2" w:space="0" w:color="auto"/>
            </w:tcBorders>
          </w:tcPr>
          <w:p w14:paraId="6DFB16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4A4AD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3,15</w:t>
            </w:r>
          </w:p>
        </w:tc>
      </w:tr>
      <w:tr w:rsidR="007D00BF" w:rsidRPr="007D00BF" w14:paraId="19064274" w14:textId="77777777" w:rsidTr="008576B9">
        <w:trPr>
          <w:trHeight w:val="340"/>
        </w:trPr>
        <w:tc>
          <w:tcPr>
            <w:tcW w:w="709" w:type="dxa"/>
            <w:tcBorders>
              <w:top w:val="nil"/>
              <w:left w:val="single" w:sz="6" w:space="0" w:color="auto"/>
              <w:bottom w:val="nil"/>
              <w:right w:val="nil"/>
            </w:tcBorders>
          </w:tcPr>
          <w:p w14:paraId="2C68542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9701C6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CFF626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C6EFD5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8F97FA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6A2A7A5" w14:textId="77777777" w:rsidR="007D00BF" w:rsidRPr="007D00BF" w:rsidRDefault="007D00BF" w:rsidP="007D00BF">
            <w:pPr>
              <w:autoSpaceDE w:val="0"/>
              <w:autoSpaceDN w:val="0"/>
              <w:rPr>
                <w:i/>
                <w:iCs/>
                <w:noProof w:val="0"/>
                <w:lang w:val="en-US" w:eastAsia="ru-RU"/>
              </w:rPr>
            </w:pPr>
          </w:p>
        </w:tc>
      </w:tr>
      <w:tr w:rsidR="007D00BF" w:rsidRPr="007D00BF" w14:paraId="2F2E23D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03029F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129</w:t>
            </w:r>
          </w:p>
        </w:tc>
        <w:tc>
          <w:tcPr>
            <w:tcW w:w="1277" w:type="dxa"/>
            <w:gridSpan w:val="3"/>
            <w:tcBorders>
              <w:top w:val="single" w:sz="4" w:space="0" w:color="auto"/>
              <w:bottom w:val="single" w:sz="4" w:space="0" w:color="auto"/>
            </w:tcBorders>
            <w:vAlign w:val="center"/>
          </w:tcPr>
          <w:p w14:paraId="72C7C48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RpSD20A</w:t>
            </w:r>
          </w:p>
        </w:tc>
        <w:tc>
          <w:tcPr>
            <w:tcW w:w="6520" w:type="dxa"/>
            <w:gridSpan w:val="5"/>
            <w:tcBorders>
              <w:top w:val="single" w:sz="4" w:space="0" w:color="auto"/>
              <w:bottom w:val="single" w:sz="4" w:space="0" w:color="auto"/>
            </w:tcBorders>
          </w:tcPr>
          <w:p w14:paraId="74CC0F7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robinetului de reglaj, drept sau coltar, montat inaintea armaturii de la obiectele sanitare, avind diametrul de 3/8" - 1/2"  (Установка прямого или углового регулирующего вентиля,  перед сантехприборами, диаметр 3/8"-1/2")</w:t>
            </w:r>
            <w:r w:rsidRPr="007D00BF">
              <w:rPr>
                <w:rFonts w:ascii="Times New Roman CYR" w:hAnsi="Times New Roman CYR" w:cs="Times New Roman CYR"/>
                <w:b/>
                <w:bCs/>
                <w:noProof w:val="0"/>
                <w:sz w:val="16"/>
                <w:szCs w:val="16"/>
                <w:lang w:val="en-US" w:eastAsia="ru-RU"/>
              </w:rPr>
              <w:t xml:space="preserve"> </w:t>
            </w:r>
          </w:p>
          <w:p w14:paraId="53794122"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(cinepa fuior, ulei de in, grund de miniu etc)=1,015</w:t>
            </w:r>
          </w:p>
          <w:p w14:paraId="6DC4A28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B9BBB1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1065DF2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11,00</w:t>
            </w:r>
          </w:p>
        </w:tc>
      </w:tr>
      <w:tr w:rsidR="007D00BF" w:rsidRPr="007D00BF" w14:paraId="147C6A4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2F9E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D9EF3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13BB7B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1A8C51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422C21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3,96</w:t>
            </w:r>
          </w:p>
        </w:tc>
      </w:tr>
      <w:tr w:rsidR="007D00BF" w:rsidRPr="007D00BF" w14:paraId="709005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53C8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EF8C4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2913124201600</w:t>
            </w:r>
          </w:p>
        </w:tc>
        <w:tc>
          <w:tcPr>
            <w:tcW w:w="6521" w:type="dxa"/>
            <w:gridSpan w:val="5"/>
            <w:tcBorders>
              <w:top w:val="nil"/>
              <w:bottom w:val="single" w:sz="2" w:space="0" w:color="auto"/>
            </w:tcBorders>
          </w:tcPr>
          <w:p w14:paraId="1BE5C1C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Robinet de reglaj drept sau coltar</w:t>
            </w:r>
          </w:p>
        </w:tc>
        <w:tc>
          <w:tcPr>
            <w:tcW w:w="993" w:type="dxa"/>
            <w:gridSpan w:val="2"/>
            <w:tcBorders>
              <w:top w:val="nil"/>
              <w:bottom w:val="single" w:sz="2" w:space="0" w:color="auto"/>
            </w:tcBorders>
          </w:tcPr>
          <w:p w14:paraId="5847F9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C457B1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11,165</w:t>
            </w:r>
          </w:p>
        </w:tc>
      </w:tr>
      <w:tr w:rsidR="007D00BF" w:rsidRPr="007D00BF" w14:paraId="292D5DBA" w14:textId="77777777" w:rsidTr="008576B9">
        <w:trPr>
          <w:trHeight w:val="340"/>
        </w:trPr>
        <w:tc>
          <w:tcPr>
            <w:tcW w:w="709" w:type="dxa"/>
            <w:tcBorders>
              <w:top w:val="nil"/>
              <w:left w:val="single" w:sz="6" w:space="0" w:color="auto"/>
              <w:bottom w:val="nil"/>
              <w:right w:val="nil"/>
            </w:tcBorders>
          </w:tcPr>
          <w:p w14:paraId="60340CD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7DE300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1E49F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ACCDAB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FEEDE7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9DA5CF7" w14:textId="77777777" w:rsidR="007D00BF" w:rsidRPr="007D00BF" w:rsidRDefault="007D00BF" w:rsidP="007D00BF">
            <w:pPr>
              <w:autoSpaceDE w:val="0"/>
              <w:autoSpaceDN w:val="0"/>
              <w:rPr>
                <w:i/>
                <w:iCs/>
                <w:noProof w:val="0"/>
                <w:lang w:val="en-US" w:eastAsia="ru-RU"/>
              </w:rPr>
            </w:pPr>
          </w:p>
        </w:tc>
      </w:tr>
      <w:tr w:rsidR="007D00BF" w:rsidRPr="007D00BF" w14:paraId="3ED3F8B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7174E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130</w:t>
            </w:r>
          </w:p>
        </w:tc>
        <w:tc>
          <w:tcPr>
            <w:tcW w:w="1277" w:type="dxa"/>
            <w:gridSpan w:val="3"/>
            <w:tcBorders>
              <w:top w:val="single" w:sz="4" w:space="0" w:color="auto"/>
              <w:bottom w:val="single" w:sz="4" w:space="0" w:color="auto"/>
            </w:tcBorders>
            <w:vAlign w:val="center"/>
          </w:tcPr>
          <w:p w14:paraId="379F5F1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RpSA25A</w:t>
            </w:r>
          </w:p>
        </w:tc>
        <w:tc>
          <w:tcPr>
            <w:tcW w:w="6520" w:type="dxa"/>
            <w:gridSpan w:val="5"/>
            <w:tcBorders>
              <w:top w:val="single" w:sz="4" w:space="0" w:color="auto"/>
              <w:bottom w:val="single" w:sz="4" w:space="0" w:color="auto"/>
            </w:tcBorders>
          </w:tcPr>
          <w:p w14:paraId="781001F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tevii din material plastic imbinata prin sudura prin electrofuziune, la conducte de legatura la obiecte sanitare la cladiri de locuit si social culturale, avind diametrul de 20 mm (Прокладка пластиковых труб, стыкуемых электроплавлением, в трубопроводы, соединяющие санитарные приборы в жилых и социально-культурных зданиях, диаметр 20 мм)</w:t>
            </w:r>
            <w:r w:rsidRPr="007D00BF">
              <w:rPr>
                <w:rFonts w:ascii="Times New Roman CYR" w:hAnsi="Times New Roman CYR" w:cs="Times New Roman CYR"/>
                <w:b/>
                <w:bCs/>
                <w:noProof w:val="0"/>
                <w:sz w:val="16"/>
                <w:szCs w:val="16"/>
                <w:lang w:val="en-US" w:eastAsia="ru-RU"/>
              </w:rPr>
              <w:t xml:space="preserve"> </w:t>
            </w:r>
          </w:p>
          <w:p w14:paraId="19296B2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500970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62ADC10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22,00</w:t>
            </w:r>
          </w:p>
        </w:tc>
      </w:tr>
      <w:tr w:rsidR="007D00BF" w:rsidRPr="007D00BF" w14:paraId="327C566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8B0D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A5CCD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7AB094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338DD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7A1BA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7,26</w:t>
            </w:r>
          </w:p>
        </w:tc>
      </w:tr>
      <w:tr w:rsidR="007D00BF" w:rsidRPr="007D00BF" w14:paraId="4812FEA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AA29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0BCB5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2521216717050.20</w:t>
            </w:r>
          </w:p>
        </w:tc>
        <w:tc>
          <w:tcPr>
            <w:tcW w:w="6521" w:type="dxa"/>
            <w:gridSpan w:val="5"/>
            <w:tcBorders>
              <w:top w:val="nil"/>
              <w:bottom w:val="single" w:sz="2" w:space="0" w:color="auto"/>
            </w:tcBorders>
          </w:tcPr>
          <w:p w14:paraId="45850F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din material plastic д.20</w:t>
            </w:r>
          </w:p>
        </w:tc>
        <w:tc>
          <w:tcPr>
            <w:tcW w:w="993" w:type="dxa"/>
            <w:gridSpan w:val="2"/>
            <w:tcBorders>
              <w:top w:val="nil"/>
              <w:bottom w:val="single" w:sz="2" w:space="0" w:color="auto"/>
            </w:tcBorders>
          </w:tcPr>
          <w:p w14:paraId="1CAC45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7E1AF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22,44</w:t>
            </w:r>
          </w:p>
        </w:tc>
      </w:tr>
      <w:tr w:rsidR="007D00BF" w:rsidRPr="007D00BF" w14:paraId="3D1EB19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0064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BE128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2523156719431</w:t>
            </w:r>
          </w:p>
        </w:tc>
        <w:tc>
          <w:tcPr>
            <w:tcW w:w="6521" w:type="dxa"/>
            <w:gridSpan w:val="5"/>
            <w:tcBorders>
              <w:top w:val="nil"/>
              <w:bottom w:val="single" w:sz="2" w:space="0" w:color="auto"/>
            </w:tcBorders>
          </w:tcPr>
          <w:p w14:paraId="06D8E5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Cot din material plastic pt. electrofuziune</w:t>
            </w:r>
          </w:p>
        </w:tc>
        <w:tc>
          <w:tcPr>
            <w:tcW w:w="993" w:type="dxa"/>
            <w:gridSpan w:val="2"/>
            <w:tcBorders>
              <w:top w:val="nil"/>
              <w:bottom w:val="single" w:sz="2" w:space="0" w:color="auto"/>
            </w:tcBorders>
          </w:tcPr>
          <w:p w14:paraId="49FAD4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6C84C2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15,40</w:t>
            </w:r>
          </w:p>
        </w:tc>
      </w:tr>
      <w:tr w:rsidR="007D00BF" w:rsidRPr="007D00BF" w14:paraId="47343D9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FA88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40FF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2523156719451</w:t>
            </w:r>
          </w:p>
        </w:tc>
        <w:tc>
          <w:tcPr>
            <w:tcW w:w="6521" w:type="dxa"/>
            <w:gridSpan w:val="5"/>
            <w:tcBorders>
              <w:top w:val="nil"/>
              <w:bottom w:val="single" w:sz="2" w:space="0" w:color="auto"/>
            </w:tcBorders>
          </w:tcPr>
          <w:p w14:paraId="3788AF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Teu din material plastic pt. electrofuziune</w:t>
            </w:r>
          </w:p>
        </w:tc>
        <w:tc>
          <w:tcPr>
            <w:tcW w:w="993" w:type="dxa"/>
            <w:gridSpan w:val="2"/>
            <w:tcBorders>
              <w:top w:val="nil"/>
              <w:bottom w:val="single" w:sz="2" w:space="0" w:color="auto"/>
            </w:tcBorders>
          </w:tcPr>
          <w:p w14:paraId="11B2DD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5F3DB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9,90</w:t>
            </w:r>
          </w:p>
        </w:tc>
      </w:tr>
      <w:tr w:rsidR="007D00BF" w:rsidRPr="007D00BF" w14:paraId="2AAE880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C389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83545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2523156719401</w:t>
            </w:r>
          </w:p>
        </w:tc>
        <w:tc>
          <w:tcPr>
            <w:tcW w:w="6521" w:type="dxa"/>
            <w:gridSpan w:val="5"/>
            <w:tcBorders>
              <w:top w:val="nil"/>
              <w:bottom w:val="single" w:sz="2" w:space="0" w:color="auto"/>
            </w:tcBorders>
          </w:tcPr>
          <w:p w14:paraId="424862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Mufa din material plastic pt. electrofuziune</w:t>
            </w:r>
          </w:p>
        </w:tc>
        <w:tc>
          <w:tcPr>
            <w:tcW w:w="993" w:type="dxa"/>
            <w:gridSpan w:val="2"/>
            <w:tcBorders>
              <w:top w:val="nil"/>
              <w:bottom w:val="single" w:sz="2" w:space="0" w:color="auto"/>
            </w:tcBorders>
          </w:tcPr>
          <w:p w14:paraId="6DF300F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E7933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9,90</w:t>
            </w:r>
          </w:p>
        </w:tc>
      </w:tr>
      <w:tr w:rsidR="007D00BF" w:rsidRPr="007D00BF" w14:paraId="6A63DBA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5D74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408AF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2523156719530</w:t>
            </w:r>
          </w:p>
        </w:tc>
        <w:tc>
          <w:tcPr>
            <w:tcW w:w="6521" w:type="dxa"/>
            <w:gridSpan w:val="5"/>
            <w:tcBorders>
              <w:top w:val="nil"/>
              <w:bottom w:val="single" w:sz="2" w:space="0" w:color="auto"/>
            </w:tcBorders>
          </w:tcPr>
          <w:p w14:paraId="6C2128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Racord drept M x Fe</w:t>
            </w:r>
          </w:p>
        </w:tc>
        <w:tc>
          <w:tcPr>
            <w:tcW w:w="993" w:type="dxa"/>
            <w:gridSpan w:val="2"/>
            <w:tcBorders>
              <w:top w:val="nil"/>
              <w:bottom w:val="single" w:sz="2" w:space="0" w:color="auto"/>
            </w:tcBorders>
          </w:tcPr>
          <w:p w14:paraId="4F0AB5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8F3C1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22,00</w:t>
            </w:r>
          </w:p>
        </w:tc>
      </w:tr>
      <w:tr w:rsidR="007D00BF" w:rsidRPr="007D00BF" w14:paraId="33C211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F13E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DB44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57D298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452056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4906D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0,44</w:t>
            </w:r>
          </w:p>
        </w:tc>
      </w:tr>
      <w:tr w:rsidR="007D00BF" w:rsidRPr="007D00BF" w14:paraId="51D42A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165ED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4072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3220137315778</w:t>
            </w:r>
          </w:p>
        </w:tc>
        <w:tc>
          <w:tcPr>
            <w:tcW w:w="6521" w:type="dxa"/>
            <w:gridSpan w:val="5"/>
            <w:tcBorders>
              <w:top w:val="nil"/>
              <w:bottom w:val="single" w:sz="2" w:space="0" w:color="auto"/>
            </w:tcBorders>
          </w:tcPr>
          <w:p w14:paraId="737005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Decapant</w:t>
            </w:r>
          </w:p>
        </w:tc>
        <w:tc>
          <w:tcPr>
            <w:tcW w:w="993" w:type="dxa"/>
            <w:gridSpan w:val="2"/>
            <w:tcBorders>
              <w:top w:val="nil"/>
              <w:bottom w:val="single" w:sz="2" w:space="0" w:color="auto"/>
            </w:tcBorders>
          </w:tcPr>
          <w:p w14:paraId="2B9462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68B1C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w:t>
            </w:r>
          </w:p>
        </w:tc>
      </w:tr>
      <w:tr w:rsidR="007D00BF" w:rsidRPr="007D00BF" w14:paraId="1CAEB09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201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8DEF2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2462107332752</w:t>
            </w:r>
          </w:p>
        </w:tc>
        <w:tc>
          <w:tcPr>
            <w:tcW w:w="6521" w:type="dxa"/>
            <w:gridSpan w:val="5"/>
            <w:tcBorders>
              <w:top w:val="nil"/>
              <w:bottom w:val="single" w:sz="2" w:space="0" w:color="auto"/>
            </w:tcBorders>
          </w:tcPr>
          <w:p w14:paraId="091C4E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Pasta etansare pentru filete metalice</w:t>
            </w:r>
          </w:p>
        </w:tc>
        <w:tc>
          <w:tcPr>
            <w:tcW w:w="993" w:type="dxa"/>
            <w:gridSpan w:val="2"/>
            <w:tcBorders>
              <w:top w:val="nil"/>
              <w:bottom w:val="single" w:sz="2" w:space="0" w:color="auto"/>
            </w:tcBorders>
          </w:tcPr>
          <w:p w14:paraId="1DF50DC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D1F81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0,044</w:t>
            </w:r>
          </w:p>
        </w:tc>
      </w:tr>
      <w:tr w:rsidR="007D00BF" w:rsidRPr="007D00BF" w14:paraId="39DB235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A8F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31C6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2940600002994</w:t>
            </w:r>
          </w:p>
        </w:tc>
        <w:tc>
          <w:tcPr>
            <w:tcW w:w="6521" w:type="dxa"/>
            <w:gridSpan w:val="5"/>
            <w:tcBorders>
              <w:top w:val="nil"/>
              <w:bottom w:val="single" w:sz="2" w:space="0" w:color="auto"/>
            </w:tcBorders>
          </w:tcPr>
          <w:p w14:paraId="748BB4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Aparat de sudura</w:t>
            </w:r>
          </w:p>
        </w:tc>
        <w:tc>
          <w:tcPr>
            <w:tcW w:w="993" w:type="dxa"/>
            <w:gridSpan w:val="2"/>
            <w:tcBorders>
              <w:top w:val="nil"/>
              <w:bottom w:val="single" w:sz="2" w:space="0" w:color="auto"/>
            </w:tcBorders>
          </w:tcPr>
          <w:p w14:paraId="2E9F9A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BFED2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0,396</w:t>
            </w:r>
          </w:p>
        </w:tc>
      </w:tr>
      <w:tr w:rsidR="007D00BF" w:rsidRPr="007D00BF" w14:paraId="729C66BA" w14:textId="77777777" w:rsidTr="008576B9">
        <w:trPr>
          <w:trHeight w:val="340"/>
        </w:trPr>
        <w:tc>
          <w:tcPr>
            <w:tcW w:w="709" w:type="dxa"/>
            <w:tcBorders>
              <w:top w:val="nil"/>
              <w:left w:val="single" w:sz="6" w:space="0" w:color="auto"/>
              <w:bottom w:val="nil"/>
              <w:right w:val="nil"/>
            </w:tcBorders>
          </w:tcPr>
          <w:p w14:paraId="26E7C3F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455517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82221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077E02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1DF565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0003275" w14:textId="77777777" w:rsidR="007D00BF" w:rsidRPr="007D00BF" w:rsidRDefault="007D00BF" w:rsidP="007D00BF">
            <w:pPr>
              <w:autoSpaceDE w:val="0"/>
              <w:autoSpaceDN w:val="0"/>
              <w:rPr>
                <w:i/>
                <w:iCs/>
                <w:noProof w:val="0"/>
                <w:lang w:val="en-US" w:eastAsia="ru-RU"/>
              </w:rPr>
            </w:pPr>
          </w:p>
        </w:tc>
      </w:tr>
      <w:tr w:rsidR="007D00BF" w:rsidRPr="007D00BF" w14:paraId="29FA989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51DDE8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131</w:t>
            </w:r>
          </w:p>
        </w:tc>
        <w:tc>
          <w:tcPr>
            <w:tcW w:w="1277" w:type="dxa"/>
            <w:gridSpan w:val="3"/>
            <w:tcBorders>
              <w:top w:val="single" w:sz="4" w:space="0" w:color="auto"/>
              <w:bottom w:val="single" w:sz="4" w:space="0" w:color="auto"/>
            </w:tcBorders>
            <w:vAlign w:val="center"/>
          </w:tcPr>
          <w:p w14:paraId="15F010D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RpSB13C</w:t>
            </w:r>
          </w:p>
        </w:tc>
        <w:tc>
          <w:tcPr>
            <w:tcW w:w="6520" w:type="dxa"/>
            <w:gridSpan w:val="5"/>
            <w:tcBorders>
              <w:top w:val="single" w:sz="4" w:space="0" w:color="auto"/>
              <w:bottom w:val="single" w:sz="4" w:space="0" w:color="auto"/>
            </w:tcBorders>
          </w:tcPr>
          <w:p w14:paraId="35C3739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tevii din material plastic pentru canalizare, imbinata cu garnitura de cauciuc, montata aparent sau ingropat sub pardoseala, avind diametrul de 50 mm</w:t>
            </w:r>
            <w:r w:rsidRPr="007D00BF">
              <w:rPr>
                <w:rFonts w:ascii="Times New Roman CYR" w:hAnsi="Times New Roman CYR" w:cs="Times New Roman CYR"/>
                <w:b/>
                <w:bCs/>
                <w:noProof w:val="0"/>
                <w:sz w:val="16"/>
                <w:szCs w:val="16"/>
                <w:lang w:val="en-US" w:eastAsia="ru-RU"/>
              </w:rPr>
              <w:t xml:space="preserve"> </w:t>
            </w:r>
          </w:p>
          <w:p w14:paraId="2636D72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0E9B95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4177BF8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w:t>
            </w:r>
          </w:p>
        </w:tc>
      </w:tr>
      <w:tr w:rsidR="007D00BF" w:rsidRPr="007D00BF" w14:paraId="39A691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CEC2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BCE5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20AF86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08D214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E6D14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0,90</w:t>
            </w:r>
          </w:p>
        </w:tc>
      </w:tr>
      <w:tr w:rsidR="007D00BF" w:rsidRPr="007D00BF" w14:paraId="501FCC3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6D22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89BBE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2521216720160,50</w:t>
            </w:r>
          </w:p>
        </w:tc>
        <w:tc>
          <w:tcPr>
            <w:tcW w:w="6521" w:type="dxa"/>
            <w:gridSpan w:val="5"/>
            <w:tcBorders>
              <w:top w:val="nil"/>
              <w:bottom w:val="single" w:sz="2" w:space="0" w:color="auto"/>
            </w:tcBorders>
          </w:tcPr>
          <w:p w14:paraId="62FA3F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din material plastic pentru canalizare PVC50</w:t>
            </w:r>
          </w:p>
        </w:tc>
        <w:tc>
          <w:tcPr>
            <w:tcW w:w="993" w:type="dxa"/>
            <w:gridSpan w:val="2"/>
            <w:tcBorders>
              <w:top w:val="nil"/>
              <w:bottom w:val="single" w:sz="2" w:space="0" w:color="auto"/>
            </w:tcBorders>
          </w:tcPr>
          <w:p w14:paraId="355736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6DD2EE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3,09</w:t>
            </w:r>
          </w:p>
        </w:tc>
      </w:tr>
      <w:tr w:rsidR="007D00BF" w:rsidRPr="007D00BF" w14:paraId="48A91F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A5E8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039473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2451437345967</w:t>
            </w:r>
          </w:p>
        </w:tc>
        <w:tc>
          <w:tcPr>
            <w:tcW w:w="6521" w:type="dxa"/>
            <w:gridSpan w:val="5"/>
            <w:tcBorders>
              <w:top w:val="nil"/>
              <w:bottom w:val="single" w:sz="2" w:space="0" w:color="auto"/>
            </w:tcBorders>
          </w:tcPr>
          <w:p w14:paraId="206F0C7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unguenta</w:t>
            </w:r>
          </w:p>
        </w:tc>
        <w:tc>
          <w:tcPr>
            <w:tcW w:w="993" w:type="dxa"/>
            <w:gridSpan w:val="2"/>
            <w:tcBorders>
              <w:top w:val="nil"/>
              <w:bottom w:val="single" w:sz="2" w:space="0" w:color="auto"/>
            </w:tcBorders>
          </w:tcPr>
          <w:p w14:paraId="5F3CE2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DC1A3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0,012</w:t>
            </w:r>
          </w:p>
        </w:tc>
      </w:tr>
      <w:tr w:rsidR="007D00BF" w:rsidRPr="007D00BF" w14:paraId="3F4955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A8FC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0B41C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7BE8344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162999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4E70F7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0,036</w:t>
            </w:r>
          </w:p>
        </w:tc>
      </w:tr>
      <w:tr w:rsidR="007D00BF" w:rsidRPr="007D00BF" w14:paraId="531448B5" w14:textId="77777777" w:rsidTr="008576B9">
        <w:trPr>
          <w:trHeight w:val="340"/>
        </w:trPr>
        <w:tc>
          <w:tcPr>
            <w:tcW w:w="709" w:type="dxa"/>
            <w:tcBorders>
              <w:top w:val="nil"/>
              <w:left w:val="single" w:sz="6" w:space="0" w:color="auto"/>
              <w:bottom w:val="nil"/>
              <w:right w:val="nil"/>
            </w:tcBorders>
          </w:tcPr>
          <w:p w14:paraId="7B63A55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8CBC1E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BDA31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CA053E4"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DBF448B"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DB565EF" w14:textId="77777777" w:rsidR="007D00BF" w:rsidRPr="007D00BF" w:rsidRDefault="007D00BF" w:rsidP="007D00BF">
            <w:pPr>
              <w:autoSpaceDE w:val="0"/>
              <w:autoSpaceDN w:val="0"/>
              <w:rPr>
                <w:i/>
                <w:iCs/>
                <w:noProof w:val="0"/>
                <w:lang w:val="en-US" w:eastAsia="ru-RU"/>
              </w:rPr>
            </w:pPr>
          </w:p>
        </w:tc>
      </w:tr>
      <w:tr w:rsidR="007D00BF" w:rsidRPr="007D00BF" w14:paraId="536742C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C361B2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132</w:t>
            </w:r>
          </w:p>
        </w:tc>
        <w:tc>
          <w:tcPr>
            <w:tcW w:w="1277" w:type="dxa"/>
            <w:gridSpan w:val="3"/>
            <w:tcBorders>
              <w:top w:val="single" w:sz="4" w:space="0" w:color="auto"/>
              <w:bottom w:val="single" w:sz="4" w:space="0" w:color="auto"/>
            </w:tcBorders>
            <w:vAlign w:val="center"/>
          </w:tcPr>
          <w:p w14:paraId="52BC610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RpSB14C</w:t>
            </w:r>
          </w:p>
        </w:tc>
        <w:tc>
          <w:tcPr>
            <w:tcW w:w="6520" w:type="dxa"/>
            <w:gridSpan w:val="5"/>
            <w:tcBorders>
              <w:top w:val="single" w:sz="4" w:space="0" w:color="auto"/>
              <w:bottom w:val="single" w:sz="4" w:space="0" w:color="auto"/>
            </w:tcBorders>
          </w:tcPr>
          <w:p w14:paraId="1FE2929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piesei de legatura din material plastic pentru canalizare, imbinata cu garnitura de cauciuc, avind diametrul de 50 mm</w:t>
            </w:r>
            <w:r w:rsidRPr="007D00BF">
              <w:rPr>
                <w:rFonts w:ascii="Times New Roman CYR" w:hAnsi="Times New Roman CYR" w:cs="Times New Roman CYR"/>
                <w:b/>
                <w:bCs/>
                <w:noProof w:val="0"/>
                <w:sz w:val="16"/>
                <w:szCs w:val="16"/>
                <w:lang w:val="en-US" w:eastAsia="ru-RU"/>
              </w:rPr>
              <w:t xml:space="preserve"> </w:t>
            </w:r>
          </w:p>
          <w:p w14:paraId="521FB22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5018A0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471A34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7,00</w:t>
            </w:r>
          </w:p>
        </w:tc>
      </w:tr>
      <w:tr w:rsidR="007D00BF" w:rsidRPr="007D00BF" w14:paraId="4411FC1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ABF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10F26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78304B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6FBA73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EF3A5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1,82</w:t>
            </w:r>
          </w:p>
        </w:tc>
      </w:tr>
      <w:tr w:rsidR="007D00BF" w:rsidRPr="007D00BF" w14:paraId="68D274F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1AF5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AF748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2523156721037.50</w:t>
            </w:r>
          </w:p>
        </w:tc>
        <w:tc>
          <w:tcPr>
            <w:tcW w:w="6521" w:type="dxa"/>
            <w:gridSpan w:val="5"/>
            <w:tcBorders>
              <w:top w:val="nil"/>
              <w:bottom w:val="single" w:sz="2" w:space="0" w:color="auto"/>
            </w:tcBorders>
          </w:tcPr>
          <w:p w14:paraId="3E16C2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Cot, mufa dubla, piesa de curatire, compensator de dilatatie si reductie din material plastic  pentru canalizare 50</w:t>
            </w:r>
          </w:p>
        </w:tc>
        <w:tc>
          <w:tcPr>
            <w:tcW w:w="993" w:type="dxa"/>
            <w:gridSpan w:val="2"/>
            <w:tcBorders>
              <w:top w:val="nil"/>
              <w:bottom w:val="single" w:sz="2" w:space="0" w:color="auto"/>
            </w:tcBorders>
          </w:tcPr>
          <w:p w14:paraId="0A2606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FC80E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7,00</w:t>
            </w:r>
          </w:p>
        </w:tc>
      </w:tr>
      <w:tr w:rsidR="007D00BF" w:rsidRPr="007D00BF" w14:paraId="05A9DB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DAFB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AC1CF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2451437345967</w:t>
            </w:r>
          </w:p>
        </w:tc>
        <w:tc>
          <w:tcPr>
            <w:tcW w:w="6521" w:type="dxa"/>
            <w:gridSpan w:val="5"/>
            <w:tcBorders>
              <w:top w:val="nil"/>
              <w:bottom w:val="single" w:sz="2" w:space="0" w:color="auto"/>
            </w:tcBorders>
          </w:tcPr>
          <w:p w14:paraId="58DEE2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unguenta</w:t>
            </w:r>
          </w:p>
        </w:tc>
        <w:tc>
          <w:tcPr>
            <w:tcW w:w="993" w:type="dxa"/>
            <w:gridSpan w:val="2"/>
            <w:tcBorders>
              <w:top w:val="nil"/>
              <w:bottom w:val="single" w:sz="2" w:space="0" w:color="auto"/>
            </w:tcBorders>
          </w:tcPr>
          <w:p w14:paraId="7992F5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5EB79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0,07</w:t>
            </w:r>
          </w:p>
        </w:tc>
      </w:tr>
      <w:tr w:rsidR="007D00BF" w:rsidRPr="007D00BF" w14:paraId="3AC91DF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2B57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D7AC0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7DF086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0F65C3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DF7E9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0,084</w:t>
            </w:r>
          </w:p>
        </w:tc>
      </w:tr>
      <w:tr w:rsidR="007D00BF" w:rsidRPr="007D00BF" w14:paraId="59D20BA5" w14:textId="77777777" w:rsidTr="008576B9">
        <w:trPr>
          <w:trHeight w:val="340"/>
        </w:trPr>
        <w:tc>
          <w:tcPr>
            <w:tcW w:w="709" w:type="dxa"/>
            <w:tcBorders>
              <w:top w:val="nil"/>
              <w:left w:val="single" w:sz="6" w:space="0" w:color="auto"/>
              <w:bottom w:val="nil"/>
              <w:right w:val="nil"/>
            </w:tcBorders>
          </w:tcPr>
          <w:p w14:paraId="508FA44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19F562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8B8B5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114738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8A101F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3D47D27" w14:textId="77777777" w:rsidR="007D00BF" w:rsidRPr="007D00BF" w:rsidRDefault="007D00BF" w:rsidP="007D00BF">
            <w:pPr>
              <w:autoSpaceDE w:val="0"/>
              <w:autoSpaceDN w:val="0"/>
              <w:rPr>
                <w:i/>
                <w:iCs/>
                <w:noProof w:val="0"/>
                <w:lang w:val="en-US" w:eastAsia="ru-RU"/>
              </w:rPr>
            </w:pPr>
          </w:p>
        </w:tc>
      </w:tr>
      <w:tr w:rsidR="007D00BF" w:rsidRPr="007D00BF" w14:paraId="22815D1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A15A7E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133</w:t>
            </w:r>
          </w:p>
        </w:tc>
        <w:tc>
          <w:tcPr>
            <w:tcW w:w="1277" w:type="dxa"/>
            <w:gridSpan w:val="3"/>
            <w:tcBorders>
              <w:top w:val="single" w:sz="4" w:space="0" w:color="auto"/>
              <w:bottom w:val="single" w:sz="4" w:space="0" w:color="auto"/>
            </w:tcBorders>
            <w:vAlign w:val="center"/>
          </w:tcPr>
          <w:p w14:paraId="5BD76FD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RpSB13E</w:t>
            </w:r>
          </w:p>
        </w:tc>
        <w:tc>
          <w:tcPr>
            <w:tcW w:w="6520" w:type="dxa"/>
            <w:gridSpan w:val="5"/>
            <w:tcBorders>
              <w:top w:val="single" w:sz="4" w:space="0" w:color="auto"/>
              <w:bottom w:val="single" w:sz="4" w:space="0" w:color="auto"/>
            </w:tcBorders>
          </w:tcPr>
          <w:p w14:paraId="72EB191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tevii din material plastic pentru canalizare, imbinata cu garnitura de cauciuc, montata aparent sau ingropat sub pardoseala, avind diametrul de 110 mm</w:t>
            </w:r>
            <w:r w:rsidRPr="007D00BF">
              <w:rPr>
                <w:rFonts w:ascii="Times New Roman CYR" w:hAnsi="Times New Roman CYR" w:cs="Times New Roman CYR"/>
                <w:b/>
                <w:bCs/>
                <w:noProof w:val="0"/>
                <w:sz w:val="16"/>
                <w:szCs w:val="16"/>
                <w:lang w:val="en-US" w:eastAsia="ru-RU"/>
              </w:rPr>
              <w:t xml:space="preserve"> </w:t>
            </w:r>
          </w:p>
          <w:p w14:paraId="402DB2B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42CDA3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37BB2B8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4,50</w:t>
            </w:r>
          </w:p>
        </w:tc>
      </w:tr>
      <w:tr w:rsidR="007D00BF" w:rsidRPr="007D00BF" w14:paraId="15BEDA3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E0C8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93A5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475184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1D49E3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6988F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1,71</w:t>
            </w:r>
          </w:p>
        </w:tc>
      </w:tr>
      <w:tr w:rsidR="007D00BF" w:rsidRPr="007D00BF" w14:paraId="182F11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7186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FFCA6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2521216720160.110</w:t>
            </w:r>
          </w:p>
        </w:tc>
        <w:tc>
          <w:tcPr>
            <w:tcW w:w="6521" w:type="dxa"/>
            <w:gridSpan w:val="5"/>
            <w:tcBorders>
              <w:top w:val="nil"/>
              <w:bottom w:val="single" w:sz="2" w:space="0" w:color="auto"/>
            </w:tcBorders>
          </w:tcPr>
          <w:p w14:paraId="5D04F1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din material plastic pentru canalizare</w:t>
            </w:r>
          </w:p>
        </w:tc>
        <w:tc>
          <w:tcPr>
            <w:tcW w:w="993" w:type="dxa"/>
            <w:gridSpan w:val="2"/>
            <w:tcBorders>
              <w:top w:val="nil"/>
              <w:bottom w:val="single" w:sz="2" w:space="0" w:color="auto"/>
            </w:tcBorders>
          </w:tcPr>
          <w:p w14:paraId="21AA7B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24597D7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4,635</w:t>
            </w:r>
          </w:p>
        </w:tc>
      </w:tr>
      <w:tr w:rsidR="007D00BF" w:rsidRPr="007D00BF" w14:paraId="5632F46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E479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CD56A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2451437345967</w:t>
            </w:r>
          </w:p>
        </w:tc>
        <w:tc>
          <w:tcPr>
            <w:tcW w:w="6521" w:type="dxa"/>
            <w:gridSpan w:val="5"/>
            <w:tcBorders>
              <w:top w:val="nil"/>
              <w:bottom w:val="single" w:sz="2" w:space="0" w:color="auto"/>
            </w:tcBorders>
          </w:tcPr>
          <w:p w14:paraId="268132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unguenta</w:t>
            </w:r>
          </w:p>
        </w:tc>
        <w:tc>
          <w:tcPr>
            <w:tcW w:w="993" w:type="dxa"/>
            <w:gridSpan w:val="2"/>
            <w:tcBorders>
              <w:top w:val="nil"/>
              <w:bottom w:val="single" w:sz="2" w:space="0" w:color="auto"/>
            </w:tcBorders>
          </w:tcPr>
          <w:p w14:paraId="456C2A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1B775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0,0675</w:t>
            </w:r>
          </w:p>
        </w:tc>
      </w:tr>
      <w:tr w:rsidR="007D00BF" w:rsidRPr="007D00BF" w14:paraId="764DBA6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743A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C4B198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381F7B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2AD987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631F9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0,0675</w:t>
            </w:r>
          </w:p>
        </w:tc>
      </w:tr>
      <w:tr w:rsidR="007D00BF" w:rsidRPr="007D00BF" w14:paraId="61CAEC25" w14:textId="77777777" w:rsidTr="008576B9">
        <w:trPr>
          <w:trHeight w:val="340"/>
        </w:trPr>
        <w:tc>
          <w:tcPr>
            <w:tcW w:w="709" w:type="dxa"/>
            <w:tcBorders>
              <w:top w:val="nil"/>
              <w:left w:val="single" w:sz="6" w:space="0" w:color="auto"/>
              <w:bottom w:val="nil"/>
              <w:right w:val="nil"/>
            </w:tcBorders>
          </w:tcPr>
          <w:p w14:paraId="1EF61D2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2C9192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7D647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28F64D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21D56F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A9F068C" w14:textId="77777777" w:rsidR="007D00BF" w:rsidRPr="007D00BF" w:rsidRDefault="007D00BF" w:rsidP="007D00BF">
            <w:pPr>
              <w:autoSpaceDE w:val="0"/>
              <w:autoSpaceDN w:val="0"/>
              <w:rPr>
                <w:i/>
                <w:iCs/>
                <w:noProof w:val="0"/>
                <w:lang w:val="en-US" w:eastAsia="ru-RU"/>
              </w:rPr>
            </w:pPr>
          </w:p>
        </w:tc>
      </w:tr>
      <w:tr w:rsidR="007D00BF" w:rsidRPr="007D00BF" w14:paraId="487E513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0D225A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134</w:t>
            </w:r>
          </w:p>
        </w:tc>
        <w:tc>
          <w:tcPr>
            <w:tcW w:w="1277" w:type="dxa"/>
            <w:gridSpan w:val="3"/>
            <w:tcBorders>
              <w:top w:val="single" w:sz="4" w:space="0" w:color="auto"/>
              <w:bottom w:val="single" w:sz="4" w:space="0" w:color="auto"/>
            </w:tcBorders>
            <w:vAlign w:val="center"/>
          </w:tcPr>
          <w:p w14:paraId="58FA51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RpSB13E</w:t>
            </w:r>
          </w:p>
        </w:tc>
        <w:tc>
          <w:tcPr>
            <w:tcW w:w="6520" w:type="dxa"/>
            <w:gridSpan w:val="5"/>
            <w:tcBorders>
              <w:top w:val="single" w:sz="4" w:space="0" w:color="auto"/>
              <w:bottom w:val="single" w:sz="4" w:space="0" w:color="auto"/>
            </w:tcBorders>
          </w:tcPr>
          <w:p w14:paraId="160ED41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tevii din material plastic pentru canalizare, imbinata cu garnitura de cauciuc, montata aparent sau ingropat sub pardoseala, avind diametrul de 110 mm</w:t>
            </w:r>
            <w:r w:rsidRPr="007D00BF">
              <w:rPr>
                <w:rFonts w:ascii="Times New Roman CYR" w:hAnsi="Times New Roman CYR" w:cs="Times New Roman CYR"/>
                <w:b/>
                <w:bCs/>
                <w:noProof w:val="0"/>
                <w:sz w:val="16"/>
                <w:szCs w:val="16"/>
                <w:lang w:val="en-US" w:eastAsia="ru-RU"/>
              </w:rPr>
              <w:t xml:space="preserve"> </w:t>
            </w:r>
          </w:p>
          <w:p w14:paraId="51EA4DC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B63DE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7E70CD3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6,00</w:t>
            </w:r>
          </w:p>
        </w:tc>
      </w:tr>
      <w:tr w:rsidR="007D00BF" w:rsidRPr="007D00BF" w14:paraId="4B689C4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F4DE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D5D62D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12A612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0818C3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9213E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2,28</w:t>
            </w:r>
          </w:p>
        </w:tc>
      </w:tr>
      <w:tr w:rsidR="007D00BF" w:rsidRPr="007D00BF" w14:paraId="271C752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13F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26DE3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2521216720160.110</w:t>
            </w:r>
          </w:p>
        </w:tc>
        <w:tc>
          <w:tcPr>
            <w:tcW w:w="6521" w:type="dxa"/>
            <w:gridSpan w:val="5"/>
            <w:tcBorders>
              <w:top w:val="nil"/>
              <w:bottom w:val="single" w:sz="2" w:space="0" w:color="auto"/>
            </w:tcBorders>
          </w:tcPr>
          <w:p w14:paraId="0728C5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Teava din material plastic pentru canalizare</w:t>
            </w:r>
          </w:p>
        </w:tc>
        <w:tc>
          <w:tcPr>
            <w:tcW w:w="993" w:type="dxa"/>
            <w:gridSpan w:val="2"/>
            <w:tcBorders>
              <w:top w:val="nil"/>
              <w:bottom w:val="single" w:sz="2" w:space="0" w:color="auto"/>
            </w:tcBorders>
          </w:tcPr>
          <w:p w14:paraId="423BAB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62727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6,18</w:t>
            </w:r>
          </w:p>
        </w:tc>
      </w:tr>
      <w:tr w:rsidR="007D00BF" w:rsidRPr="007D00BF" w14:paraId="42C8555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6C5B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9AC21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2451437345967</w:t>
            </w:r>
          </w:p>
        </w:tc>
        <w:tc>
          <w:tcPr>
            <w:tcW w:w="6521" w:type="dxa"/>
            <w:gridSpan w:val="5"/>
            <w:tcBorders>
              <w:top w:val="nil"/>
              <w:bottom w:val="single" w:sz="2" w:space="0" w:color="auto"/>
            </w:tcBorders>
          </w:tcPr>
          <w:p w14:paraId="311494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unguenta</w:t>
            </w:r>
          </w:p>
        </w:tc>
        <w:tc>
          <w:tcPr>
            <w:tcW w:w="993" w:type="dxa"/>
            <w:gridSpan w:val="2"/>
            <w:tcBorders>
              <w:top w:val="nil"/>
              <w:bottom w:val="single" w:sz="2" w:space="0" w:color="auto"/>
            </w:tcBorders>
          </w:tcPr>
          <w:p w14:paraId="7DA3B2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C0F51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w:t>
            </w:r>
          </w:p>
        </w:tc>
      </w:tr>
      <w:tr w:rsidR="007D00BF" w:rsidRPr="007D00BF" w14:paraId="3F7F06B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F821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AE73C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479BDD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4193130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24DD8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w:t>
            </w:r>
          </w:p>
        </w:tc>
      </w:tr>
      <w:tr w:rsidR="007D00BF" w:rsidRPr="007D00BF" w14:paraId="6A212A87" w14:textId="77777777" w:rsidTr="008576B9">
        <w:trPr>
          <w:trHeight w:val="340"/>
        </w:trPr>
        <w:tc>
          <w:tcPr>
            <w:tcW w:w="709" w:type="dxa"/>
            <w:tcBorders>
              <w:top w:val="nil"/>
              <w:left w:val="single" w:sz="6" w:space="0" w:color="auto"/>
              <w:bottom w:val="nil"/>
              <w:right w:val="nil"/>
            </w:tcBorders>
          </w:tcPr>
          <w:p w14:paraId="07329E5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BF01D2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59A72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124879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1730E2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5F243D5" w14:textId="77777777" w:rsidR="007D00BF" w:rsidRPr="007D00BF" w:rsidRDefault="007D00BF" w:rsidP="007D00BF">
            <w:pPr>
              <w:autoSpaceDE w:val="0"/>
              <w:autoSpaceDN w:val="0"/>
              <w:rPr>
                <w:i/>
                <w:iCs/>
                <w:noProof w:val="0"/>
                <w:lang w:val="en-US" w:eastAsia="ru-RU"/>
              </w:rPr>
            </w:pPr>
          </w:p>
        </w:tc>
      </w:tr>
      <w:tr w:rsidR="007D00BF" w:rsidRPr="007D00BF" w14:paraId="7676069E"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5696978"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07FFCDB4"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7B833333" w14:textId="77777777" w:rsidR="007D00BF" w:rsidRPr="007D00BF" w:rsidRDefault="007D00BF" w:rsidP="007D00BF">
            <w:pPr>
              <w:autoSpaceDE w:val="0"/>
              <w:autoSpaceDN w:val="0"/>
              <w:rPr>
                <w:noProof w:val="0"/>
                <w:lang w:val="en-US" w:eastAsia="ru-RU"/>
              </w:rPr>
            </w:pPr>
          </w:p>
          <w:p w14:paraId="7350304C" w14:textId="77777777" w:rsidR="007D00BF" w:rsidRPr="007D00BF" w:rsidRDefault="007D00BF" w:rsidP="007D00BF">
            <w:pPr>
              <w:autoSpaceDE w:val="0"/>
              <w:autoSpaceDN w:val="0"/>
              <w:rPr>
                <w:noProof w:val="0"/>
                <w:lang w:val="en-US" w:eastAsia="ru-RU"/>
              </w:rPr>
            </w:pPr>
          </w:p>
          <w:p w14:paraId="6659CEB7"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E5C2D1B"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13B2A7E"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65D9FAC3" w14:textId="77777777" w:rsidR="007D00BF" w:rsidRPr="007D00BF" w:rsidRDefault="007D00BF" w:rsidP="007D00BF">
            <w:pPr>
              <w:autoSpaceDE w:val="0"/>
              <w:autoSpaceDN w:val="0"/>
              <w:rPr>
                <w:noProof w:val="0"/>
                <w:lang w:val="en-US" w:eastAsia="ru-RU"/>
              </w:rPr>
            </w:pPr>
          </w:p>
        </w:tc>
      </w:tr>
      <w:tr w:rsidR="007D00BF" w:rsidRPr="007D00BF" w14:paraId="4FE29A9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8E8DE4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08A4F00A"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A996EB9"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2B3986C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8F526E9" w14:textId="77777777" w:rsidR="007D00BF" w:rsidRPr="007D00BF" w:rsidRDefault="007D00BF" w:rsidP="007D00BF">
            <w:pPr>
              <w:autoSpaceDE w:val="0"/>
              <w:autoSpaceDN w:val="0"/>
              <w:rPr>
                <w:noProof w:val="0"/>
                <w:lang w:val="en-US" w:eastAsia="ru-RU"/>
              </w:rPr>
            </w:pPr>
          </w:p>
        </w:tc>
      </w:tr>
      <w:tr w:rsidR="007D00BF" w:rsidRPr="007D00BF" w14:paraId="175D2904"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350E2C0"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117C86E"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870CDEB"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A98A5C8"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Сантехника</w:t>
            </w:r>
          </w:p>
        </w:tc>
        <w:tc>
          <w:tcPr>
            <w:tcW w:w="1370" w:type="dxa"/>
            <w:tcBorders>
              <w:top w:val="single" w:sz="4" w:space="0" w:color="auto"/>
              <w:left w:val="nil"/>
              <w:bottom w:val="single" w:sz="4" w:space="0" w:color="auto"/>
              <w:right w:val="nil"/>
            </w:tcBorders>
          </w:tcPr>
          <w:p w14:paraId="4D1CDBB2"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725272F" w14:textId="77777777" w:rsidR="007D00BF" w:rsidRPr="007D00BF" w:rsidRDefault="007D00BF" w:rsidP="007D00BF">
            <w:pPr>
              <w:autoSpaceDE w:val="0"/>
              <w:autoSpaceDN w:val="0"/>
              <w:rPr>
                <w:b/>
                <w:bCs/>
                <w:noProof w:val="0"/>
                <w:lang w:val="en-US" w:eastAsia="ru-RU"/>
              </w:rPr>
            </w:pPr>
          </w:p>
        </w:tc>
      </w:tr>
      <w:tr w:rsidR="007D00BF" w:rsidRPr="007D00BF" w14:paraId="64E9ECDC" w14:textId="77777777" w:rsidTr="008576B9">
        <w:tc>
          <w:tcPr>
            <w:tcW w:w="709" w:type="dxa"/>
            <w:tcBorders>
              <w:top w:val="nil"/>
              <w:left w:val="single" w:sz="6" w:space="0" w:color="auto"/>
              <w:bottom w:val="nil"/>
              <w:right w:val="nil"/>
            </w:tcBorders>
          </w:tcPr>
          <w:p w14:paraId="6BFB4A5A"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22605EFA"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6284F18"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1.8. Отопление</w:t>
            </w:r>
          </w:p>
          <w:p w14:paraId="336F475A"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4F11164B"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5D9129D7"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4FEFAD8" w14:textId="77777777" w:rsidR="007D00BF" w:rsidRPr="007D00BF" w:rsidRDefault="007D00BF" w:rsidP="007D00BF">
            <w:pPr>
              <w:autoSpaceDE w:val="0"/>
              <w:autoSpaceDN w:val="0"/>
              <w:rPr>
                <w:noProof w:val="0"/>
                <w:lang w:val="en-US" w:eastAsia="ru-RU"/>
              </w:rPr>
            </w:pPr>
          </w:p>
        </w:tc>
      </w:tr>
      <w:tr w:rsidR="007D00BF" w:rsidRPr="007D00BF" w14:paraId="1DC82190"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D309D3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135</w:t>
            </w:r>
          </w:p>
        </w:tc>
        <w:tc>
          <w:tcPr>
            <w:tcW w:w="1277" w:type="dxa"/>
            <w:gridSpan w:val="3"/>
            <w:tcBorders>
              <w:top w:val="single" w:sz="4" w:space="0" w:color="auto"/>
              <w:bottom w:val="single" w:sz="4" w:space="0" w:color="auto"/>
            </w:tcBorders>
            <w:vAlign w:val="center"/>
          </w:tcPr>
          <w:p w14:paraId="4D0B68D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IB06C</w:t>
            </w:r>
          </w:p>
        </w:tc>
        <w:tc>
          <w:tcPr>
            <w:tcW w:w="6520" w:type="dxa"/>
            <w:gridSpan w:val="5"/>
            <w:tcBorders>
              <w:top w:val="single" w:sz="4" w:space="0" w:color="auto"/>
              <w:bottom w:val="single" w:sz="4" w:space="0" w:color="auto"/>
            </w:tcBorders>
          </w:tcPr>
          <w:p w14:paraId="49C30775"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Radiatoare din otel, monobloc avind lungimea de 1501 - 2000 mm Стальные радиаторы тип 22 2000/500 (L/H)</w:t>
            </w:r>
          </w:p>
          <w:p w14:paraId="5A01E22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 комплекте с креплениями</w:t>
            </w:r>
            <w:r w:rsidRPr="007D00BF">
              <w:rPr>
                <w:rFonts w:ascii="Times New Roman CYR" w:hAnsi="Times New Roman CYR" w:cs="Times New Roman CYR"/>
                <w:b/>
                <w:bCs/>
                <w:noProof w:val="0"/>
                <w:sz w:val="16"/>
                <w:szCs w:val="16"/>
                <w:lang w:val="en-US" w:eastAsia="ru-RU"/>
              </w:rPr>
              <w:t xml:space="preserve"> </w:t>
            </w:r>
          </w:p>
          <w:p w14:paraId="154ECDE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B3E3D4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6DC0F01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4,00</w:t>
            </w:r>
          </w:p>
        </w:tc>
      </w:tr>
      <w:tr w:rsidR="007D00BF" w:rsidRPr="007D00BF" w14:paraId="2FE1E3D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C5E9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849E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44C3FB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2DA229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11724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3,20</w:t>
            </w:r>
          </w:p>
        </w:tc>
      </w:tr>
      <w:tr w:rsidR="007D00BF" w:rsidRPr="007D00BF" w14:paraId="2EAE67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E151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3AC858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2822115700000.2000.500</w:t>
            </w:r>
          </w:p>
        </w:tc>
        <w:tc>
          <w:tcPr>
            <w:tcW w:w="6521" w:type="dxa"/>
            <w:gridSpan w:val="5"/>
            <w:tcBorders>
              <w:top w:val="nil"/>
              <w:bottom w:val="single" w:sz="2" w:space="0" w:color="auto"/>
            </w:tcBorders>
          </w:tcPr>
          <w:p w14:paraId="1C8B41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Radiator 2000x500</w:t>
            </w:r>
          </w:p>
        </w:tc>
        <w:tc>
          <w:tcPr>
            <w:tcW w:w="993" w:type="dxa"/>
            <w:gridSpan w:val="2"/>
            <w:tcBorders>
              <w:top w:val="nil"/>
              <w:bottom w:val="single" w:sz="2" w:space="0" w:color="auto"/>
            </w:tcBorders>
          </w:tcPr>
          <w:p w14:paraId="256C9E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316D9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4,00</w:t>
            </w:r>
          </w:p>
        </w:tc>
      </w:tr>
      <w:tr w:rsidR="007D00BF" w:rsidRPr="007D00BF" w14:paraId="49623FF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C991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B19CC2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77B951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1B71CB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79C7C8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w:t>
            </w:r>
          </w:p>
        </w:tc>
      </w:tr>
      <w:tr w:rsidR="007D00BF" w:rsidRPr="007D00BF" w14:paraId="55F9E43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D3A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F0A0B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2430126100338</w:t>
            </w:r>
          </w:p>
        </w:tc>
        <w:tc>
          <w:tcPr>
            <w:tcW w:w="6521" w:type="dxa"/>
            <w:gridSpan w:val="5"/>
            <w:tcBorders>
              <w:top w:val="nil"/>
              <w:bottom w:val="single" w:sz="2" w:space="0" w:color="auto"/>
            </w:tcBorders>
          </w:tcPr>
          <w:p w14:paraId="565147F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de etansare</w:t>
            </w:r>
          </w:p>
        </w:tc>
        <w:tc>
          <w:tcPr>
            <w:tcW w:w="993" w:type="dxa"/>
            <w:gridSpan w:val="2"/>
            <w:tcBorders>
              <w:top w:val="nil"/>
              <w:bottom w:val="single" w:sz="2" w:space="0" w:color="auto"/>
            </w:tcBorders>
          </w:tcPr>
          <w:p w14:paraId="0741D7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3FE83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w:t>
            </w:r>
          </w:p>
        </w:tc>
      </w:tr>
      <w:tr w:rsidR="007D00BF" w:rsidRPr="007D00BF" w14:paraId="4A9FF97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5715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CA028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2811236832352</w:t>
            </w:r>
          </w:p>
        </w:tc>
        <w:tc>
          <w:tcPr>
            <w:tcW w:w="6521" w:type="dxa"/>
            <w:gridSpan w:val="5"/>
            <w:tcBorders>
              <w:top w:val="nil"/>
              <w:bottom w:val="single" w:sz="2" w:space="0" w:color="auto"/>
            </w:tcBorders>
          </w:tcPr>
          <w:p w14:paraId="7DCED7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Burghiu cu cap widia cu D=8</w:t>
            </w:r>
          </w:p>
        </w:tc>
        <w:tc>
          <w:tcPr>
            <w:tcW w:w="993" w:type="dxa"/>
            <w:gridSpan w:val="2"/>
            <w:tcBorders>
              <w:top w:val="nil"/>
              <w:bottom w:val="single" w:sz="2" w:space="0" w:color="auto"/>
            </w:tcBorders>
          </w:tcPr>
          <w:p w14:paraId="033E30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3C57ED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0,20</w:t>
            </w:r>
          </w:p>
        </w:tc>
      </w:tr>
      <w:tr w:rsidR="007D00BF" w:rsidRPr="007D00BF" w14:paraId="5144770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12DC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7B5C54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2875276313344</w:t>
            </w:r>
          </w:p>
        </w:tc>
        <w:tc>
          <w:tcPr>
            <w:tcW w:w="6521" w:type="dxa"/>
            <w:gridSpan w:val="5"/>
            <w:tcBorders>
              <w:top w:val="nil"/>
              <w:bottom w:val="single" w:sz="2" w:space="0" w:color="auto"/>
            </w:tcBorders>
          </w:tcPr>
          <w:p w14:paraId="735EA9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 cu expandare cu D= 8</w:t>
            </w:r>
          </w:p>
        </w:tc>
        <w:tc>
          <w:tcPr>
            <w:tcW w:w="993" w:type="dxa"/>
            <w:gridSpan w:val="2"/>
            <w:tcBorders>
              <w:top w:val="nil"/>
              <w:bottom w:val="single" w:sz="2" w:space="0" w:color="auto"/>
            </w:tcBorders>
          </w:tcPr>
          <w:p w14:paraId="119123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80F62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24,00</w:t>
            </w:r>
          </w:p>
        </w:tc>
      </w:tr>
      <w:tr w:rsidR="007D00BF" w:rsidRPr="007D00BF" w14:paraId="3A77589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6AC5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5E884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729F03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595A15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002E7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w:t>
            </w:r>
          </w:p>
        </w:tc>
      </w:tr>
      <w:tr w:rsidR="007D00BF" w:rsidRPr="007D00BF" w14:paraId="41197E84" w14:textId="77777777" w:rsidTr="008576B9">
        <w:trPr>
          <w:trHeight w:val="340"/>
        </w:trPr>
        <w:tc>
          <w:tcPr>
            <w:tcW w:w="709" w:type="dxa"/>
            <w:tcBorders>
              <w:top w:val="nil"/>
              <w:left w:val="single" w:sz="6" w:space="0" w:color="auto"/>
              <w:bottom w:val="nil"/>
              <w:right w:val="nil"/>
            </w:tcBorders>
          </w:tcPr>
          <w:p w14:paraId="0F8F4D7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79C6EB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74FD5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CB9592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D9E1D7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5DE02AD" w14:textId="77777777" w:rsidR="007D00BF" w:rsidRPr="007D00BF" w:rsidRDefault="007D00BF" w:rsidP="007D00BF">
            <w:pPr>
              <w:autoSpaceDE w:val="0"/>
              <w:autoSpaceDN w:val="0"/>
              <w:rPr>
                <w:i/>
                <w:iCs/>
                <w:noProof w:val="0"/>
                <w:lang w:val="en-US" w:eastAsia="ru-RU"/>
              </w:rPr>
            </w:pPr>
          </w:p>
        </w:tc>
      </w:tr>
      <w:tr w:rsidR="007D00BF" w:rsidRPr="007D00BF" w14:paraId="34EBCB6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A17555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136</w:t>
            </w:r>
          </w:p>
        </w:tc>
        <w:tc>
          <w:tcPr>
            <w:tcW w:w="1277" w:type="dxa"/>
            <w:gridSpan w:val="3"/>
            <w:tcBorders>
              <w:top w:val="single" w:sz="4" w:space="0" w:color="auto"/>
              <w:bottom w:val="single" w:sz="4" w:space="0" w:color="auto"/>
            </w:tcBorders>
            <w:vAlign w:val="center"/>
          </w:tcPr>
          <w:p w14:paraId="3C32883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IB06C</w:t>
            </w:r>
          </w:p>
        </w:tc>
        <w:tc>
          <w:tcPr>
            <w:tcW w:w="6520" w:type="dxa"/>
            <w:gridSpan w:val="5"/>
            <w:tcBorders>
              <w:top w:val="single" w:sz="4" w:space="0" w:color="auto"/>
              <w:bottom w:val="single" w:sz="4" w:space="0" w:color="auto"/>
            </w:tcBorders>
          </w:tcPr>
          <w:p w14:paraId="79A12927"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Radiatoare din otel, monobloc avind lungimea de 1501 - 2000 mm Стальные радиаторы тип 22 1501 - 2000 (L/H)</w:t>
            </w:r>
          </w:p>
          <w:p w14:paraId="36B4C8A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*Монтаж обратно существующих без стоимомти радиатора</w:t>
            </w:r>
            <w:r w:rsidRPr="007D00BF">
              <w:rPr>
                <w:rFonts w:ascii="Times New Roman CYR" w:hAnsi="Times New Roman CYR" w:cs="Times New Roman CYR"/>
                <w:b/>
                <w:bCs/>
                <w:noProof w:val="0"/>
                <w:sz w:val="16"/>
                <w:szCs w:val="16"/>
                <w:lang w:val="ru-RU" w:eastAsia="ru-RU"/>
              </w:rPr>
              <w:t xml:space="preserve"> </w:t>
            </w:r>
          </w:p>
          <w:p w14:paraId="5083C3C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69FB94B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738448D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w:t>
            </w:r>
          </w:p>
        </w:tc>
      </w:tr>
      <w:tr w:rsidR="007D00BF" w:rsidRPr="007D00BF" w14:paraId="1CEF3CA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62F9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BB93A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401C86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216FEA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D839B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2,40</w:t>
            </w:r>
          </w:p>
        </w:tc>
      </w:tr>
      <w:tr w:rsidR="007D00BF" w:rsidRPr="007D00BF" w14:paraId="6CD6296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7B8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A5ABB3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2822115700000.2000.500</w:t>
            </w:r>
          </w:p>
        </w:tc>
        <w:tc>
          <w:tcPr>
            <w:tcW w:w="6521" w:type="dxa"/>
            <w:gridSpan w:val="5"/>
            <w:tcBorders>
              <w:top w:val="nil"/>
              <w:bottom w:val="single" w:sz="2" w:space="0" w:color="auto"/>
            </w:tcBorders>
          </w:tcPr>
          <w:p w14:paraId="65CCA69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Radiator 2000x500</w:t>
            </w:r>
          </w:p>
        </w:tc>
        <w:tc>
          <w:tcPr>
            <w:tcW w:w="993" w:type="dxa"/>
            <w:gridSpan w:val="2"/>
            <w:tcBorders>
              <w:top w:val="nil"/>
              <w:bottom w:val="single" w:sz="2" w:space="0" w:color="auto"/>
            </w:tcBorders>
          </w:tcPr>
          <w:p w14:paraId="77209E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95AD6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3,00</w:t>
            </w:r>
          </w:p>
        </w:tc>
      </w:tr>
      <w:tr w:rsidR="007D00BF" w:rsidRPr="007D00BF" w14:paraId="5C0741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0083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48537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44B5DC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0FE0F0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437E36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0,015</w:t>
            </w:r>
          </w:p>
        </w:tc>
      </w:tr>
      <w:tr w:rsidR="007D00BF" w:rsidRPr="007D00BF" w14:paraId="7BC0431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6D59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4C6A6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2430126100338</w:t>
            </w:r>
          </w:p>
        </w:tc>
        <w:tc>
          <w:tcPr>
            <w:tcW w:w="6521" w:type="dxa"/>
            <w:gridSpan w:val="5"/>
            <w:tcBorders>
              <w:top w:val="nil"/>
              <w:bottom w:val="single" w:sz="2" w:space="0" w:color="auto"/>
            </w:tcBorders>
          </w:tcPr>
          <w:p w14:paraId="399AD0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de etansare</w:t>
            </w:r>
          </w:p>
        </w:tc>
        <w:tc>
          <w:tcPr>
            <w:tcW w:w="993" w:type="dxa"/>
            <w:gridSpan w:val="2"/>
            <w:tcBorders>
              <w:top w:val="nil"/>
              <w:bottom w:val="single" w:sz="2" w:space="0" w:color="auto"/>
            </w:tcBorders>
          </w:tcPr>
          <w:p w14:paraId="034C0A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74CE3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w:t>
            </w:r>
          </w:p>
        </w:tc>
      </w:tr>
      <w:tr w:rsidR="007D00BF" w:rsidRPr="007D00BF" w14:paraId="7319FB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AFD4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32AB7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2811236832352</w:t>
            </w:r>
          </w:p>
        </w:tc>
        <w:tc>
          <w:tcPr>
            <w:tcW w:w="6521" w:type="dxa"/>
            <w:gridSpan w:val="5"/>
            <w:tcBorders>
              <w:top w:val="nil"/>
              <w:bottom w:val="single" w:sz="2" w:space="0" w:color="auto"/>
            </w:tcBorders>
          </w:tcPr>
          <w:p w14:paraId="0FE8A9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Burghiu cu cap widia cu D=8</w:t>
            </w:r>
          </w:p>
        </w:tc>
        <w:tc>
          <w:tcPr>
            <w:tcW w:w="993" w:type="dxa"/>
            <w:gridSpan w:val="2"/>
            <w:tcBorders>
              <w:top w:val="nil"/>
              <w:bottom w:val="single" w:sz="2" w:space="0" w:color="auto"/>
            </w:tcBorders>
          </w:tcPr>
          <w:p w14:paraId="6BBE79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53C3D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w:t>
            </w:r>
          </w:p>
        </w:tc>
      </w:tr>
      <w:tr w:rsidR="007D00BF" w:rsidRPr="007D00BF" w14:paraId="5FBA37B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E02D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84FF84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2875276313344</w:t>
            </w:r>
          </w:p>
        </w:tc>
        <w:tc>
          <w:tcPr>
            <w:tcW w:w="6521" w:type="dxa"/>
            <w:gridSpan w:val="5"/>
            <w:tcBorders>
              <w:top w:val="nil"/>
              <w:bottom w:val="single" w:sz="2" w:space="0" w:color="auto"/>
            </w:tcBorders>
          </w:tcPr>
          <w:p w14:paraId="5EF588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 cu expandare cu D= 8</w:t>
            </w:r>
          </w:p>
        </w:tc>
        <w:tc>
          <w:tcPr>
            <w:tcW w:w="993" w:type="dxa"/>
            <w:gridSpan w:val="2"/>
            <w:tcBorders>
              <w:top w:val="nil"/>
              <w:bottom w:val="single" w:sz="2" w:space="0" w:color="auto"/>
            </w:tcBorders>
          </w:tcPr>
          <w:p w14:paraId="0C7037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800BF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18,00</w:t>
            </w:r>
          </w:p>
        </w:tc>
      </w:tr>
      <w:tr w:rsidR="007D00BF" w:rsidRPr="007D00BF" w14:paraId="20627AB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834A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E08EE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2952270007609</w:t>
            </w:r>
          </w:p>
        </w:tc>
        <w:tc>
          <w:tcPr>
            <w:tcW w:w="6521" w:type="dxa"/>
            <w:gridSpan w:val="5"/>
            <w:tcBorders>
              <w:top w:val="nil"/>
              <w:bottom w:val="single" w:sz="2" w:space="0" w:color="auto"/>
            </w:tcBorders>
          </w:tcPr>
          <w:p w14:paraId="57AB78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de gaurit electrica</w:t>
            </w:r>
          </w:p>
        </w:tc>
        <w:tc>
          <w:tcPr>
            <w:tcW w:w="993" w:type="dxa"/>
            <w:gridSpan w:val="2"/>
            <w:tcBorders>
              <w:top w:val="nil"/>
              <w:bottom w:val="single" w:sz="2" w:space="0" w:color="auto"/>
            </w:tcBorders>
          </w:tcPr>
          <w:p w14:paraId="68439F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55B734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0,90</w:t>
            </w:r>
          </w:p>
        </w:tc>
      </w:tr>
      <w:tr w:rsidR="007D00BF" w:rsidRPr="007D00BF" w14:paraId="5104568B" w14:textId="77777777" w:rsidTr="008576B9">
        <w:trPr>
          <w:trHeight w:val="340"/>
        </w:trPr>
        <w:tc>
          <w:tcPr>
            <w:tcW w:w="709" w:type="dxa"/>
            <w:tcBorders>
              <w:top w:val="nil"/>
              <w:left w:val="single" w:sz="6" w:space="0" w:color="auto"/>
              <w:bottom w:val="nil"/>
              <w:right w:val="nil"/>
            </w:tcBorders>
          </w:tcPr>
          <w:p w14:paraId="7D0B2F2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11CAF2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47755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10DCD3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9879352"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12B9BCA" w14:textId="77777777" w:rsidR="007D00BF" w:rsidRPr="007D00BF" w:rsidRDefault="007D00BF" w:rsidP="007D00BF">
            <w:pPr>
              <w:autoSpaceDE w:val="0"/>
              <w:autoSpaceDN w:val="0"/>
              <w:rPr>
                <w:i/>
                <w:iCs/>
                <w:noProof w:val="0"/>
                <w:lang w:val="en-US" w:eastAsia="ru-RU"/>
              </w:rPr>
            </w:pPr>
          </w:p>
        </w:tc>
      </w:tr>
      <w:tr w:rsidR="007D00BF" w:rsidRPr="007D00BF" w14:paraId="73775B6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E78FB3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137</w:t>
            </w:r>
          </w:p>
        </w:tc>
        <w:tc>
          <w:tcPr>
            <w:tcW w:w="1277" w:type="dxa"/>
            <w:gridSpan w:val="3"/>
            <w:tcBorders>
              <w:top w:val="single" w:sz="4" w:space="0" w:color="auto"/>
              <w:bottom w:val="single" w:sz="4" w:space="0" w:color="auto"/>
            </w:tcBorders>
            <w:vAlign w:val="center"/>
          </w:tcPr>
          <w:p w14:paraId="724B772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ID04A</w:t>
            </w:r>
          </w:p>
        </w:tc>
        <w:tc>
          <w:tcPr>
            <w:tcW w:w="6520" w:type="dxa"/>
            <w:gridSpan w:val="5"/>
            <w:tcBorders>
              <w:top w:val="single" w:sz="4" w:space="0" w:color="auto"/>
              <w:bottom w:val="single" w:sz="4" w:space="0" w:color="auto"/>
            </w:tcBorders>
          </w:tcPr>
          <w:p w14:paraId="5427EAA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Robinet de trecere sau de retinere cu mufe pentru instalatii de incalzire central, avind diametrul nominal de 1/2" -1" Клапан термостатический ф15 термоголовка</w:t>
            </w:r>
            <w:r w:rsidRPr="007D00BF">
              <w:rPr>
                <w:rFonts w:ascii="Times New Roman CYR" w:hAnsi="Times New Roman CYR" w:cs="Times New Roman CYR"/>
                <w:b/>
                <w:bCs/>
                <w:noProof w:val="0"/>
                <w:sz w:val="16"/>
                <w:szCs w:val="16"/>
                <w:lang w:val="en-US" w:eastAsia="ru-RU"/>
              </w:rPr>
              <w:t xml:space="preserve"> </w:t>
            </w:r>
          </w:p>
          <w:p w14:paraId="1A6161A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4EB455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70CFEB0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7,00</w:t>
            </w:r>
          </w:p>
        </w:tc>
      </w:tr>
      <w:tr w:rsidR="007D00BF" w:rsidRPr="007D00BF" w14:paraId="575823D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9862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39C98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198D9D2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68D276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0E44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1,05</w:t>
            </w:r>
          </w:p>
        </w:tc>
      </w:tr>
      <w:tr w:rsidR="007D00BF" w:rsidRPr="007D00BF" w14:paraId="5BECE99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2D89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1B5C7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2875274205100.15</w:t>
            </w:r>
          </w:p>
        </w:tc>
        <w:tc>
          <w:tcPr>
            <w:tcW w:w="6521" w:type="dxa"/>
            <w:gridSpan w:val="5"/>
            <w:tcBorders>
              <w:top w:val="nil"/>
              <w:bottom w:val="single" w:sz="2" w:space="0" w:color="auto"/>
            </w:tcBorders>
          </w:tcPr>
          <w:p w14:paraId="16B70BC9" w14:textId="77777777" w:rsidR="007D00BF" w:rsidRPr="007D00BF" w:rsidRDefault="007D00BF" w:rsidP="007D00BF">
            <w:pPr>
              <w:autoSpaceDE w:val="0"/>
              <w:autoSpaceDN w:val="0"/>
              <w:rPr>
                <w:i/>
                <w:iCs/>
                <w:noProof w:val="0"/>
                <w:lang w:val="ru-RU" w:eastAsia="ru-RU"/>
              </w:rPr>
            </w:pPr>
            <w:r w:rsidRPr="007D00BF">
              <w:rPr>
                <w:i/>
                <w:iCs/>
                <w:noProof w:val="0"/>
                <w:lang w:val="en-US" w:eastAsia="ru-RU"/>
              </w:rPr>
              <w:t>Robinet</w:t>
            </w:r>
            <w:r w:rsidRPr="007D00BF">
              <w:rPr>
                <w:i/>
                <w:iCs/>
                <w:noProof w:val="0"/>
                <w:lang w:val="ru-RU" w:eastAsia="ru-RU"/>
              </w:rPr>
              <w:t xml:space="preserve"> </w:t>
            </w:r>
            <w:r w:rsidRPr="007D00BF">
              <w:rPr>
                <w:i/>
                <w:iCs/>
                <w:noProof w:val="0"/>
                <w:lang w:val="en-US" w:eastAsia="ru-RU"/>
              </w:rPr>
              <w:t>cu</w:t>
            </w:r>
            <w:r w:rsidRPr="007D00BF">
              <w:rPr>
                <w:i/>
                <w:iCs/>
                <w:noProof w:val="0"/>
                <w:lang w:val="ru-RU" w:eastAsia="ru-RU"/>
              </w:rPr>
              <w:t xml:space="preserve"> </w:t>
            </w:r>
            <w:r w:rsidRPr="007D00BF">
              <w:rPr>
                <w:i/>
                <w:iCs/>
                <w:noProof w:val="0"/>
                <w:lang w:val="en-US" w:eastAsia="ru-RU"/>
              </w:rPr>
              <w:t>mufa</w:t>
            </w:r>
            <w:r w:rsidRPr="007D00BF">
              <w:rPr>
                <w:i/>
                <w:iCs/>
                <w:noProof w:val="0"/>
                <w:lang w:val="ru-RU" w:eastAsia="ru-RU"/>
              </w:rPr>
              <w:t xml:space="preserve"> (Клапан термостатический  ф15  </w:t>
            </w:r>
          </w:p>
        </w:tc>
        <w:tc>
          <w:tcPr>
            <w:tcW w:w="993" w:type="dxa"/>
            <w:gridSpan w:val="2"/>
            <w:tcBorders>
              <w:top w:val="nil"/>
              <w:bottom w:val="single" w:sz="2" w:space="0" w:color="auto"/>
            </w:tcBorders>
          </w:tcPr>
          <w:p w14:paraId="074BED9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6E6B6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7,00</w:t>
            </w:r>
          </w:p>
        </w:tc>
      </w:tr>
      <w:tr w:rsidR="007D00BF" w:rsidRPr="007D00BF" w14:paraId="63B84B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A071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7FEBC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7D842D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52D227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344DBF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0,105</w:t>
            </w:r>
          </w:p>
        </w:tc>
      </w:tr>
      <w:tr w:rsidR="007D00BF" w:rsidRPr="007D00BF" w14:paraId="7538B7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48DF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B37263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2430126100338</w:t>
            </w:r>
          </w:p>
        </w:tc>
        <w:tc>
          <w:tcPr>
            <w:tcW w:w="6521" w:type="dxa"/>
            <w:gridSpan w:val="5"/>
            <w:tcBorders>
              <w:top w:val="nil"/>
              <w:bottom w:val="single" w:sz="2" w:space="0" w:color="auto"/>
            </w:tcBorders>
          </w:tcPr>
          <w:p w14:paraId="3DC275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de etansare</w:t>
            </w:r>
          </w:p>
        </w:tc>
        <w:tc>
          <w:tcPr>
            <w:tcW w:w="993" w:type="dxa"/>
            <w:gridSpan w:val="2"/>
            <w:tcBorders>
              <w:top w:val="nil"/>
              <w:bottom w:val="single" w:sz="2" w:space="0" w:color="auto"/>
            </w:tcBorders>
          </w:tcPr>
          <w:p w14:paraId="682982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B8916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0,224</w:t>
            </w:r>
          </w:p>
        </w:tc>
      </w:tr>
      <w:tr w:rsidR="007D00BF" w:rsidRPr="007D00BF" w14:paraId="7C90DCA4" w14:textId="77777777" w:rsidTr="008576B9">
        <w:trPr>
          <w:trHeight w:val="340"/>
        </w:trPr>
        <w:tc>
          <w:tcPr>
            <w:tcW w:w="709" w:type="dxa"/>
            <w:tcBorders>
              <w:top w:val="nil"/>
              <w:left w:val="single" w:sz="6" w:space="0" w:color="auto"/>
              <w:bottom w:val="nil"/>
              <w:right w:val="nil"/>
            </w:tcBorders>
          </w:tcPr>
          <w:p w14:paraId="1BF401D2"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AF69427"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09E85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C69824C"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6B865F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B2D8695" w14:textId="77777777" w:rsidR="007D00BF" w:rsidRPr="007D00BF" w:rsidRDefault="007D00BF" w:rsidP="007D00BF">
            <w:pPr>
              <w:autoSpaceDE w:val="0"/>
              <w:autoSpaceDN w:val="0"/>
              <w:rPr>
                <w:i/>
                <w:iCs/>
                <w:noProof w:val="0"/>
                <w:lang w:val="en-US" w:eastAsia="ru-RU"/>
              </w:rPr>
            </w:pPr>
          </w:p>
        </w:tc>
      </w:tr>
      <w:tr w:rsidR="007D00BF" w:rsidRPr="007D00BF" w14:paraId="5A862FE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C6D699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138</w:t>
            </w:r>
          </w:p>
        </w:tc>
        <w:tc>
          <w:tcPr>
            <w:tcW w:w="1277" w:type="dxa"/>
            <w:gridSpan w:val="3"/>
            <w:tcBorders>
              <w:top w:val="single" w:sz="4" w:space="0" w:color="auto"/>
              <w:bottom w:val="single" w:sz="4" w:space="0" w:color="auto"/>
            </w:tcBorders>
            <w:vAlign w:val="center"/>
          </w:tcPr>
          <w:p w14:paraId="6C7913A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ID01A</w:t>
            </w:r>
          </w:p>
        </w:tc>
        <w:tc>
          <w:tcPr>
            <w:tcW w:w="6520" w:type="dxa"/>
            <w:gridSpan w:val="5"/>
            <w:tcBorders>
              <w:top w:val="single" w:sz="4" w:space="0" w:color="auto"/>
              <w:bottom w:val="single" w:sz="4" w:space="0" w:color="auto"/>
            </w:tcBorders>
          </w:tcPr>
          <w:p w14:paraId="7BF4F92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Robinet cu ventil cu dublu reglaj (tur sau retur) pentru instalatii de incalzire central, avind diametrul nominal de 3/8" -1/2" Клапан отсечной ф15 кран обратки</w:t>
            </w:r>
            <w:r w:rsidRPr="007D00BF">
              <w:rPr>
                <w:rFonts w:ascii="Times New Roman CYR" w:hAnsi="Times New Roman CYR" w:cs="Times New Roman CYR"/>
                <w:b/>
                <w:bCs/>
                <w:noProof w:val="0"/>
                <w:sz w:val="16"/>
                <w:szCs w:val="16"/>
                <w:lang w:val="en-US" w:eastAsia="ru-RU"/>
              </w:rPr>
              <w:t xml:space="preserve"> </w:t>
            </w:r>
          </w:p>
          <w:p w14:paraId="0006A88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7C23C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7754FE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4,00</w:t>
            </w:r>
          </w:p>
        </w:tc>
      </w:tr>
      <w:tr w:rsidR="007D00BF" w:rsidRPr="007D00BF" w14:paraId="45DE2F1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90F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FF461C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6D5734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4576C7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8CF5AE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0,72</w:t>
            </w:r>
          </w:p>
        </w:tc>
      </w:tr>
      <w:tr w:rsidR="007D00BF" w:rsidRPr="007D00BF" w14:paraId="65DE87A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299E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F96B3A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2875274202700,15к</w:t>
            </w:r>
          </w:p>
        </w:tc>
        <w:tc>
          <w:tcPr>
            <w:tcW w:w="6521" w:type="dxa"/>
            <w:gridSpan w:val="5"/>
            <w:tcBorders>
              <w:top w:val="nil"/>
              <w:bottom w:val="single" w:sz="2" w:space="0" w:color="auto"/>
            </w:tcBorders>
          </w:tcPr>
          <w:p w14:paraId="53777A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Robinet cu dublu reglaj Клапан отсечной ф15</w:t>
            </w:r>
          </w:p>
        </w:tc>
        <w:tc>
          <w:tcPr>
            <w:tcW w:w="993" w:type="dxa"/>
            <w:gridSpan w:val="2"/>
            <w:tcBorders>
              <w:top w:val="nil"/>
              <w:bottom w:val="single" w:sz="2" w:space="0" w:color="auto"/>
            </w:tcBorders>
          </w:tcPr>
          <w:p w14:paraId="2992BB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D1D3D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4,00</w:t>
            </w:r>
          </w:p>
        </w:tc>
      </w:tr>
      <w:tr w:rsidR="007D00BF" w:rsidRPr="007D00BF" w14:paraId="6AE7C99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67BD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CAAC9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6E4C1E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7948970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70D65E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0,048</w:t>
            </w:r>
          </w:p>
        </w:tc>
      </w:tr>
      <w:tr w:rsidR="007D00BF" w:rsidRPr="007D00BF" w14:paraId="5944CCA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CF58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D40FE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2430126100338</w:t>
            </w:r>
          </w:p>
        </w:tc>
        <w:tc>
          <w:tcPr>
            <w:tcW w:w="6521" w:type="dxa"/>
            <w:gridSpan w:val="5"/>
            <w:tcBorders>
              <w:top w:val="nil"/>
              <w:bottom w:val="single" w:sz="2" w:space="0" w:color="auto"/>
            </w:tcBorders>
          </w:tcPr>
          <w:p w14:paraId="5E725B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de etansare</w:t>
            </w:r>
          </w:p>
        </w:tc>
        <w:tc>
          <w:tcPr>
            <w:tcW w:w="993" w:type="dxa"/>
            <w:gridSpan w:val="2"/>
            <w:tcBorders>
              <w:top w:val="nil"/>
              <w:bottom w:val="single" w:sz="2" w:space="0" w:color="auto"/>
            </w:tcBorders>
          </w:tcPr>
          <w:p w14:paraId="641E7E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0D728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0,096</w:t>
            </w:r>
          </w:p>
        </w:tc>
      </w:tr>
      <w:tr w:rsidR="007D00BF" w:rsidRPr="007D00BF" w14:paraId="79683677" w14:textId="77777777" w:rsidTr="008576B9">
        <w:trPr>
          <w:trHeight w:val="340"/>
        </w:trPr>
        <w:tc>
          <w:tcPr>
            <w:tcW w:w="709" w:type="dxa"/>
            <w:tcBorders>
              <w:top w:val="nil"/>
              <w:left w:val="single" w:sz="6" w:space="0" w:color="auto"/>
              <w:bottom w:val="nil"/>
              <w:right w:val="nil"/>
            </w:tcBorders>
          </w:tcPr>
          <w:p w14:paraId="3F6D46B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E3ECA6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9E8795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682B10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ECD3D04"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2AAB17F" w14:textId="77777777" w:rsidR="007D00BF" w:rsidRPr="007D00BF" w:rsidRDefault="007D00BF" w:rsidP="007D00BF">
            <w:pPr>
              <w:autoSpaceDE w:val="0"/>
              <w:autoSpaceDN w:val="0"/>
              <w:rPr>
                <w:i/>
                <w:iCs/>
                <w:noProof w:val="0"/>
                <w:lang w:val="en-US" w:eastAsia="ru-RU"/>
              </w:rPr>
            </w:pPr>
          </w:p>
        </w:tc>
      </w:tr>
      <w:tr w:rsidR="007D00BF" w:rsidRPr="007D00BF" w14:paraId="5FE7401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DFE7190"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139</w:t>
            </w:r>
          </w:p>
        </w:tc>
        <w:tc>
          <w:tcPr>
            <w:tcW w:w="1277" w:type="dxa"/>
            <w:gridSpan w:val="3"/>
            <w:tcBorders>
              <w:top w:val="single" w:sz="4" w:space="0" w:color="auto"/>
              <w:bottom w:val="single" w:sz="4" w:space="0" w:color="auto"/>
            </w:tcBorders>
            <w:vAlign w:val="center"/>
          </w:tcPr>
          <w:p w14:paraId="15575E6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ID06A.F</w:t>
            </w:r>
          </w:p>
        </w:tc>
        <w:tc>
          <w:tcPr>
            <w:tcW w:w="6520" w:type="dxa"/>
            <w:gridSpan w:val="5"/>
            <w:tcBorders>
              <w:top w:val="single" w:sz="4" w:space="0" w:color="auto"/>
              <w:bottom w:val="single" w:sz="4" w:space="0" w:color="auto"/>
            </w:tcBorders>
          </w:tcPr>
          <w:p w14:paraId="53CC8A8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Robinet de aerisire cu cheie mobila pentru instalatii de incalzire centrala, avind diametrul nominal 20mm - Спускная пробка с гермет. прокладкой кран "маевского"</w:t>
            </w:r>
            <w:r w:rsidRPr="007D00BF">
              <w:rPr>
                <w:rFonts w:ascii="Times New Roman CYR" w:hAnsi="Times New Roman CYR" w:cs="Times New Roman CYR"/>
                <w:b/>
                <w:bCs/>
                <w:noProof w:val="0"/>
                <w:sz w:val="16"/>
                <w:szCs w:val="16"/>
                <w:lang w:val="en-US" w:eastAsia="ru-RU"/>
              </w:rPr>
              <w:t xml:space="preserve"> </w:t>
            </w:r>
          </w:p>
          <w:p w14:paraId="68EA337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BC5CD7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6E697CD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4,00</w:t>
            </w:r>
          </w:p>
        </w:tc>
      </w:tr>
      <w:tr w:rsidR="007D00BF" w:rsidRPr="007D00BF" w14:paraId="3DD01E3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363B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6437E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19C127A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221C0F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9946A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0,40</w:t>
            </w:r>
          </w:p>
        </w:tc>
      </w:tr>
      <w:tr w:rsidR="007D00BF" w:rsidRPr="007D00BF" w14:paraId="753E39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4155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53CA5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2913134500000,90</w:t>
            </w:r>
          </w:p>
        </w:tc>
        <w:tc>
          <w:tcPr>
            <w:tcW w:w="6521" w:type="dxa"/>
            <w:gridSpan w:val="5"/>
            <w:tcBorders>
              <w:top w:val="nil"/>
              <w:bottom w:val="single" w:sz="2" w:space="0" w:color="auto"/>
            </w:tcBorders>
          </w:tcPr>
          <w:p w14:paraId="5486C26D" w14:textId="77777777" w:rsidR="007D00BF" w:rsidRPr="007D00BF" w:rsidRDefault="007D00BF" w:rsidP="007D00BF">
            <w:pPr>
              <w:autoSpaceDE w:val="0"/>
              <w:autoSpaceDN w:val="0"/>
              <w:rPr>
                <w:i/>
                <w:iCs/>
                <w:noProof w:val="0"/>
                <w:lang w:val="ru-RU" w:eastAsia="ru-RU"/>
              </w:rPr>
            </w:pPr>
            <w:r w:rsidRPr="007D00BF">
              <w:rPr>
                <w:i/>
                <w:iCs/>
                <w:noProof w:val="0"/>
                <w:lang w:val="ru-RU" w:eastAsia="ru-RU"/>
              </w:rPr>
              <w:t>Спускная пробка с гермет. прокладкой  Маевского</w:t>
            </w:r>
          </w:p>
        </w:tc>
        <w:tc>
          <w:tcPr>
            <w:tcW w:w="993" w:type="dxa"/>
            <w:gridSpan w:val="2"/>
            <w:tcBorders>
              <w:top w:val="nil"/>
              <w:bottom w:val="single" w:sz="2" w:space="0" w:color="auto"/>
            </w:tcBorders>
          </w:tcPr>
          <w:p w14:paraId="50DDA05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15E2F0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4,00</w:t>
            </w:r>
          </w:p>
        </w:tc>
      </w:tr>
      <w:tr w:rsidR="007D00BF" w:rsidRPr="007D00BF" w14:paraId="4E5D5DE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F22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71E79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2524907304522</w:t>
            </w:r>
          </w:p>
        </w:tc>
        <w:tc>
          <w:tcPr>
            <w:tcW w:w="6521" w:type="dxa"/>
            <w:gridSpan w:val="5"/>
            <w:tcBorders>
              <w:top w:val="nil"/>
              <w:bottom w:val="single" w:sz="2" w:space="0" w:color="auto"/>
            </w:tcBorders>
          </w:tcPr>
          <w:p w14:paraId="64CD51F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Banda teflon nesisterizat</w:t>
            </w:r>
          </w:p>
        </w:tc>
        <w:tc>
          <w:tcPr>
            <w:tcW w:w="993" w:type="dxa"/>
            <w:gridSpan w:val="2"/>
            <w:tcBorders>
              <w:top w:val="nil"/>
              <w:bottom w:val="single" w:sz="2" w:space="0" w:color="auto"/>
            </w:tcBorders>
          </w:tcPr>
          <w:p w14:paraId="33CE0B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292A1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0,40</w:t>
            </w:r>
          </w:p>
        </w:tc>
      </w:tr>
      <w:tr w:rsidR="007D00BF" w:rsidRPr="007D00BF" w14:paraId="16A693E4" w14:textId="77777777" w:rsidTr="008576B9">
        <w:trPr>
          <w:trHeight w:val="340"/>
        </w:trPr>
        <w:tc>
          <w:tcPr>
            <w:tcW w:w="709" w:type="dxa"/>
            <w:tcBorders>
              <w:top w:val="nil"/>
              <w:left w:val="single" w:sz="6" w:space="0" w:color="auto"/>
              <w:bottom w:val="nil"/>
              <w:right w:val="nil"/>
            </w:tcBorders>
          </w:tcPr>
          <w:p w14:paraId="6EE8051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619221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D3DD6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85E8A4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DEC298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800ED91" w14:textId="77777777" w:rsidR="007D00BF" w:rsidRPr="007D00BF" w:rsidRDefault="007D00BF" w:rsidP="007D00BF">
            <w:pPr>
              <w:autoSpaceDE w:val="0"/>
              <w:autoSpaceDN w:val="0"/>
              <w:rPr>
                <w:i/>
                <w:iCs/>
                <w:noProof w:val="0"/>
                <w:lang w:val="en-US" w:eastAsia="ru-RU"/>
              </w:rPr>
            </w:pPr>
          </w:p>
        </w:tc>
      </w:tr>
      <w:tr w:rsidR="007D00BF" w:rsidRPr="007D00BF" w14:paraId="4437219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F845EDC"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140</w:t>
            </w:r>
          </w:p>
        </w:tc>
        <w:tc>
          <w:tcPr>
            <w:tcW w:w="1277" w:type="dxa"/>
            <w:gridSpan w:val="3"/>
            <w:tcBorders>
              <w:top w:val="single" w:sz="4" w:space="0" w:color="auto"/>
              <w:bottom w:val="single" w:sz="4" w:space="0" w:color="auto"/>
            </w:tcBorders>
            <w:vAlign w:val="center"/>
          </w:tcPr>
          <w:p w14:paraId="6437C6E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ID01C</w:t>
            </w:r>
          </w:p>
        </w:tc>
        <w:tc>
          <w:tcPr>
            <w:tcW w:w="6520" w:type="dxa"/>
            <w:gridSpan w:val="5"/>
            <w:tcBorders>
              <w:top w:val="single" w:sz="4" w:space="0" w:color="auto"/>
              <w:bottom w:val="single" w:sz="4" w:space="0" w:color="auto"/>
            </w:tcBorders>
          </w:tcPr>
          <w:p w14:paraId="4AD699D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Robinet cu ventil cu dublu reglaj (tur sau retur) pentru instalatii de incalzire central, avind diametrul nominal de 1 1/4" Вентиль балансовый Ф32мм</w:t>
            </w:r>
            <w:r w:rsidRPr="007D00BF">
              <w:rPr>
                <w:rFonts w:ascii="Times New Roman CYR" w:hAnsi="Times New Roman CYR" w:cs="Times New Roman CYR"/>
                <w:b/>
                <w:bCs/>
                <w:noProof w:val="0"/>
                <w:sz w:val="16"/>
                <w:szCs w:val="16"/>
                <w:lang w:val="en-US" w:eastAsia="ru-RU"/>
              </w:rPr>
              <w:t xml:space="preserve"> </w:t>
            </w:r>
          </w:p>
          <w:p w14:paraId="25D85B4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832263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6F0855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11D590F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125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D6AD6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64C82A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6E0328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A2D95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0,56</w:t>
            </w:r>
          </w:p>
        </w:tc>
      </w:tr>
      <w:tr w:rsidR="007D00BF" w:rsidRPr="007D00BF" w14:paraId="244815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7BE8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C6317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2875274202700.32в</w:t>
            </w:r>
          </w:p>
        </w:tc>
        <w:tc>
          <w:tcPr>
            <w:tcW w:w="6521" w:type="dxa"/>
            <w:gridSpan w:val="5"/>
            <w:tcBorders>
              <w:top w:val="nil"/>
              <w:bottom w:val="single" w:sz="2" w:space="0" w:color="auto"/>
            </w:tcBorders>
          </w:tcPr>
          <w:p w14:paraId="126480F1" w14:textId="77777777" w:rsidR="007D00BF" w:rsidRPr="007D00BF" w:rsidRDefault="007D00BF" w:rsidP="007D00BF">
            <w:pPr>
              <w:autoSpaceDE w:val="0"/>
              <w:autoSpaceDN w:val="0"/>
              <w:rPr>
                <w:i/>
                <w:iCs/>
                <w:noProof w:val="0"/>
                <w:lang w:val="ru-RU" w:eastAsia="ru-RU"/>
              </w:rPr>
            </w:pPr>
            <w:r w:rsidRPr="007D00BF">
              <w:rPr>
                <w:i/>
                <w:iCs/>
                <w:noProof w:val="0"/>
                <w:lang w:val="en-US" w:eastAsia="ru-RU"/>
              </w:rPr>
              <w:t>Robinet</w:t>
            </w:r>
            <w:r w:rsidRPr="007D00BF">
              <w:rPr>
                <w:i/>
                <w:iCs/>
                <w:noProof w:val="0"/>
                <w:lang w:val="ru-RU" w:eastAsia="ru-RU"/>
              </w:rPr>
              <w:t xml:space="preserve"> Вентиль  балансовый  Ф32 мм</w:t>
            </w:r>
          </w:p>
        </w:tc>
        <w:tc>
          <w:tcPr>
            <w:tcW w:w="993" w:type="dxa"/>
            <w:gridSpan w:val="2"/>
            <w:tcBorders>
              <w:top w:val="nil"/>
              <w:bottom w:val="single" w:sz="2" w:space="0" w:color="auto"/>
            </w:tcBorders>
          </w:tcPr>
          <w:p w14:paraId="34B367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1A223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w:t>
            </w:r>
          </w:p>
        </w:tc>
      </w:tr>
      <w:tr w:rsidR="007D00BF" w:rsidRPr="007D00BF" w14:paraId="43813E7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F866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7B306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1714227322940</w:t>
            </w:r>
          </w:p>
        </w:tc>
        <w:tc>
          <w:tcPr>
            <w:tcW w:w="6521" w:type="dxa"/>
            <w:gridSpan w:val="5"/>
            <w:tcBorders>
              <w:top w:val="nil"/>
              <w:bottom w:val="single" w:sz="2" w:space="0" w:color="auto"/>
            </w:tcBorders>
          </w:tcPr>
          <w:p w14:paraId="2A1090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Cinepa fuior</w:t>
            </w:r>
          </w:p>
        </w:tc>
        <w:tc>
          <w:tcPr>
            <w:tcW w:w="993" w:type="dxa"/>
            <w:gridSpan w:val="2"/>
            <w:tcBorders>
              <w:top w:val="nil"/>
              <w:bottom w:val="single" w:sz="2" w:space="0" w:color="auto"/>
            </w:tcBorders>
          </w:tcPr>
          <w:p w14:paraId="5875B0D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60D9E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0,052</w:t>
            </w:r>
          </w:p>
        </w:tc>
      </w:tr>
      <w:tr w:rsidR="007D00BF" w:rsidRPr="007D00BF" w14:paraId="2A4F4D7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6053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941F7D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2430126100338</w:t>
            </w:r>
          </w:p>
        </w:tc>
        <w:tc>
          <w:tcPr>
            <w:tcW w:w="6521" w:type="dxa"/>
            <w:gridSpan w:val="5"/>
            <w:tcBorders>
              <w:top w:val="nil"/>
              <w:bottom w:val="single" w:sz="2" w:space="0" w:color="auto"/>
            </w:tcBorders>
          </w:tcPr>
          <w:p w14:paraId="62CE31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Solutie de etansare</w:t>
            </w:r>
          </w:p>
        </w:tc>
        <w:tc>
          <w:tcPr>
            <w:tcW w:w="993" w:type="dxa"/>
            <w:gridSpan w:val="2"/>
            <w:tcBorders>
              <w:top w:val="nil"/>
              <w:bottom w:val="single" w:sz="2" w:space="0" w:color="auto"/>
            </w:tcBorders>
          </w:tcPr>
          <w:p w14:paraId="1B5C23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8C64B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0,104</w:t>
            </w:r>
          </w:p>
        </w:tc>
      </w:tr>
      <w:tr w:rsidR="007D00BF" w:rsidRPr="007D00BF" w14:paraId="1BB9CD69" w14:textId="77777777" w:rsidTr="008576B9">
        <w:trPr>
          <w:trHeight w:val="340"/>
        </w:trPr>
        <w:tc>
          <w:tcPr>
            <w:tcW w:w="709" w:type="dxa"/>
            <w:tcBorders>
              <w:top w:val="nil"/>
              <w:left w:val="single" w:sz="6" w:space="0" w:color="auto"/>
              <w:bottom w:val="nil"/>
              <w:right w:val="nil"/>
            </w:tcBorders>
          </w:tcPr>
          <w:p w14:paraId="3F5B344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8F2740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859BB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258B8AAE"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553FA5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1B8DB17" w14:textId="77777777" w:rsidR="007D00BF" w:rsidRPr="007D00BF" w:rsidRDefault="007D00BF" w:rsidP="007D00BF">
            <w:pPr>
              <w:autoSpaceDE w:val="0"/>
              <w:autoSpaceDN w:val="0"/>
              <w:rPr>
                <w:i/>
                <w:iCs/>
                <w:noProof w:val="0"/>
                <w:lang w:val="en-US" w:eastAsia="ru-RU"/>
              </w:rPr>
            </w:pPr>
          </w:p>
        </w:tc>
      </w:tr>
      <w:tr w:rsidR="007D00BF" w:rsidRPr="007D00BF" w14:paraId="22950C6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209F6A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141</w:t>
            </w:r>
          </w:p>
        </w:tc>
        <w:tc>
          <w:tcPr>
            <w:tcW w:w="1277" w:type="dxa"/>
            <w:gridSpan w:val="3"/>
            <w:tcBorders>
              <w:top w:val="single" w:sz="4" w:space="0" w:color="auto"/>
              <w:bottom w:val="single" w:sz="4" w:space="0" w:color="auto"/>
            </w:tcBorders>
            <w:vAlign w:val="center"/>
          </w:tcPr>
          <w:p w14:paraId="1347754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IC36A</w:t>
            </w:r>
          </w:p>
        </w:tc>
        <w:tc>
          <w:tcPr>
            <w:tcW w:w="6520" w:type="dxa"/>
            <w:gridSpan w:val="5"/>
            <w:tcBorders>
              <w:top w:val="single" w:sz="4" w:space="0" w:color="auto"/>
              <w:bottom w:val="single" w:sz="4" w:space="0" w:color="auto"/>
            </w:tcBorders>
          </w:tcPr>
          <w:p w14:paraId="3769EE4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Teava din polietilena armata de inalta densitate sau polipropilena armata sau nearmata, montata in coloane la  instalatii de incalzire centrala, avind diametrul exterior de pina la 20,0 mm, inclusiv. (Полипропиленовая труба PR-R/AL, PN 20, DN20x2.8) "stabi"</w:t>
            </w:r>
            <w:r w:rsidRPr="007D00BF">
              <w:rPr>
                <w:rFonts w:ascii="Times New Roman CYR" w:hAnsi="Times New Roman CYR" w:cs="Times New Roman CYR"/>
                <w:b/>
                <w:bCs/>
                <w:noProof w:val="0"/>
                <w:sz w:val="16"/>
                <w:szCs w:val="16"/>
                <w:lang w:val="en-US" w:eastAsia="ru-RU"/>
              </w:rPr>
              <w:t xml:space="preserve"> </w:t>
            </w:r>
          </w:p>
          <w:p w14:paraId="75E6949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9E0838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2521F3D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4,00</w:t>
            </w:r>
          </w:p>
        </w:tc>
      </w:tr>
      <w:tr w:rsidR="007D00BF" w:rsidRPr="007D00BF" w14:paraId="1D75C98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977D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547B50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6AF85D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55392B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D33F6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w:t>
            </w:r>
          </w:p>
        </w:tc>
      </w:tr>
      <w:tr w:rsidR="007D00BF" w:rsidRPr="007D00BF" w14:paraId="6A54D78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1C1D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3762D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2521216710000,2029</w:t>
            </w:r>
          </w:p>
        </w:tc>
        <w:tc>
          <w:tcPr>
            <w:tcW w:w="6521" w:type="dxa"/>
            <w:gridSpan w:val="5"/>
            <w:tcBorders>
              <w:top w:val="nil"/>
              <w:bottom w:val="single" w:sz="2" w:space="0" w:color="auto"/>
            </w:tcBorders>
          </w:tcPr>
          <w:p w14:paraId="15D718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Teava din polietilena sau polipropilena  .(Полипропиленовая труба  PR-R/AL ,  PN 20, DN20х2.9)  </w:t>
            </w:r>
          </w:p>
        </w:tc>
        <w:tc>
          <w:tcPr>
            <w:tcW w:w="993" w:type="dxa"/>
            <w:gridSpan w:val="2"/>
            <w:tcBorders>
              <w:top w:val="nil"/>
              <w:bottom w:val="single" w:sz="2" w:space="0" w:color="auto"/>
            </w:tcBorders>
          </w:tcPr>
          <w:p w14:paraId="77C7B39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34287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4,12</w:t>
            </w:r>
          </w:p>
        </w:tc>
      </w:tr>
      <w:tr w:rsidR="007D00BF" w:rsidRPr="007D00BF" w14:paraId="31F69057" w14:textId="77777777" w:rsidTr="008576B9">
        <w:trPr>
          <w:trHeight w:val="340"/>
        </w:trPr>
        <w:tc>
          <w:tcPr>
            <w:tcW w:w="709" w:type="dxa"/>
            <w:tcBorders>
              <w:top w:val="nil"/>
              <w:left w:val="single" w:sz="6" w:space="0" w:color="auto"/>
              <w:bottom w:val="nil"/>
              <w:right w:val="nil"/>
            </w:tcBorders>
          </w:tcPr>
          <w:p w14:paraId="53DDE97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352E27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DC592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F91C14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5B0483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6CF18C8" w14:textId="77777777" w:rsidR="007D00BF" w:rsidRPr="007D00BF" w:rsidRDefault="007D00BF" w:rsidP="007D00BF">
            <w:pPr>
              <w:autoSpaceDE w:val="0"/>
              <w:autoSpaceDN w:val="0"/>
              <w:rPr>
                <w:i/>
                <w:iCs/>
                <w:noProof w:val="0"/>
                <w:lang w:val="en-US" w:eastAsia="ru-RU"/>
              </w:rPr>
            </w:pPr>
          </w:p>
        </w:tc>
      </w:tr>
      <w:tr w:rsidR="007D00BF" w:rsidRPr="007D00BF" w14:paraId="5FA9B943"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B0C31B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142</w:t>
            </w:r>
          </w:p>
        </w:tc>
        <w:tc>
          <w:tcPr>
            <w:tcW w:w="1277" w:type="dxa"/>
            <w:gridSpan w:val="3"/>
            <w:tcBorders>
              <w:top w:val="single" w:sz="4" w:space="0" w:color="auto"/>
              <w:bottom w:val="single" w:sz="4" w:space="0" w:color="auto"/>
            </w:tcBorders>
            <w:vAlign w:val="center"/>
          </w:tcPr>
          <w:p w14:paraId="7DDC510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IC38A</w:t>
            </w:r>
          </w:p>
        </w:tc>
        <w:tc>
          <w:tcPr>
            <w:tcW w:w="6520" w:type="dxa"/>
            <w:gridSpan w:val="5"/>
            <w:tcBorders>
              <w:top w:val="single" w:sz="4" w:space="0" w:color="auto"/>
              <w:bottom w:val="single" w:sz="4" w:space="0" w:color="auto"/>
            </w:tcBorders>
          </w:tcPr>
          <w:p w14:paraId="081E97E6"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w:t>
            </w:r>
          </w:p>
          <w:p w14:paraId="18B6185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 xml:space="preserve">Муфты, опоры, углы, тройники, обводы </w:t>
            </w:r>
            <w:r w:rsidRPr="007D00BF">
              <w:rPr>
                <w:b/>
                <w:bCs/>
                <w:noProof w:val="0"/>
                <w:lang w:val="en-US" w:eastAsia="ru-RU"/>
              </w:rPr>
              <w:t>PPR</w:t>
            </w:r>
            <w:r w:rsidRPr="007D00BF">
              <w:rPr>
                <w:rFonts w:ascii="Times New Roman CYR" w:hAnsi="Times New Roman CYR" w:cs="Times New Roman CYR"/>
                <w:b/>
                <w:bCs/>
                <w:noProof w:val="0"/>
                <w:sz w:val="16"/>
                <w:szCs w:val="16"/>
                <w:lang w:val="ru-RU" w:eastAsia="ru-RU"/>
              </w:rPr>
              <w:t xml:space="preserve"> </w:t>
            </w:r>
          </w:p>
          <w:p w14:paraId="1CCF930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62481E7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03C60B3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16,00</w:t>
            </w:r>
          </w:p>
        </w:tc>
      </w:tr>
      <w:tr w:rsidR="007D00BF" w:rsidRPr="007D00BF" w14:paraId="70B6319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52F9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6F44B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63ABF5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56EE56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06AEA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2,40</w:t>
            </w:r>
          </w:p>
        </w:tc>
      </w:tr>
      <w:tr w:rsidR="007D00BF" w:rsidRPr="007D00BF" w14:paraId="30C48EA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A4BE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5F682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2875274110102.20</w:t>
            </w:r>
          </w:p>
        </w:tc>
        <w:tc>
          <w:tcPr>
            <w:tcW w:w="6521" w:type="dxa"/>
            <w:gridSpan w:val="5"/>
            <w:tcBorders>
              <w:top w:val="nil"/>
              <w:bottom w:val="single" w:sz="2" w:space="0" w:color="auto"/>
            </w:tcBorders>
          </w:tcPr>
          <w:p w14:paraId="512CCFE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Piesa de racordare (fiting) / Муфты, опоры, углы, тройники, обводы PPR d20</w:t>
            </w:r>
          </w:p>
        </w:tc>
        <w:tc>
          <w:tcPr>
            <w:tcW w:w="993" w:type="dxa"/>
            <w:gridSpan w:val="2"/>
            <w:tcBorders>
              <w:top w:val="nil"/>
              <w:bottom w:val="single" w:sz="2" w:space="0" w:color="auto"/>
            </w:tcBorders>
          </w:tcPr>
          <w:p w14:paraId="3F30C2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C9FFD4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16,00</w:t>
            </w:r>
          </w:p>
        </w:tc>
      </w:tr>
      <w:tr w:rsidR="007D00BF" w:rsidRPr="007D00BF" w14:paraId="2D23D0C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A121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8D9DA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4AE7191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1EBB65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63FEAE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0,32</w:t>
            </w:r>
          </w:p>
        </w:tc>
      </w:tr>
      <w:tr w:rsidR="007D00BF" w:rsidRPr="007D00BF" w14:paraId="721CFF8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C230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6A79B4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3220137315778</w:t>
            </w:r>
          </w:p>
        </w:tc>
        <w:tc>
          <w:tcPr>
            <w:tcW w:w="6521" w:type="dxa"/>
            <w:gridSpan w:val="5"/>
            <w:tcBorders>
              <w:top w:val="nil"/>
              <w:bottom w:val="single" w:sz="2" w:space="0" w:color="auto"/>
            </w:tcBorders>
          </w:tcPr>
          <w:p w14:paraId="56FBE7C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Decapant</w:t>
            </w:r>
          </w:p>
        </w:tc>
        <w:tc>
          <w:tcPr>
            <w:tcW w:w="993" w:type="dxa"/>
            <w:gridSpan w:val="2"/>
            <w:tcBorders>
              <w:top w:val="nil"/>
              <w:bottom w:val="single" w:sz="2" w:space="0" w:color="auto"/>
            </w:tcBorders>
          </w:tcPr>
          <w:p w14:paraId="18F87F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03F93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0,096</w:t>
            </w:r>
          </w:p>
        </w:tc>
      </w:tr>
      <w:tr w:rsidR="007D00BF" w:rsidRPr="007D00BF" w14:paraId="5603F3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344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FD632C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2940600003000</w:t>
            </w:r>
          </w:p>
        </w:tc>
        <w:tc>
          <w:tcPr>
            <w:tcW w:w="6521" w:type="dxa"/>
            <w:gridSpan w:val="5"/>
            <w:tcBorders>
              <w:top w:val="nil"/>
              <w:bottom w:val="single" w:sz="2" w:space="0" w:color="auto"/>
            </w:tcBorders>
          </w:tcPr>
          <w:p w14:paraId="27672C3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Aparat de sudura pentru polifisiune</w:t>
            </w:r>
          </w:p>
        </w:tc>
        <w:tc>
          <w:tcPr>
            <w:tcW w:w="993" w:type="dxa"/>
            <w:gridSpan w:val="2"/>
            <w:tcBorders>
              <w:top w:val="nil"/>
              <w:bottom w:val="single" w:sz="2" w:space="0" w:color="auto"/>
            </w:tcBorders>
          </w:tcPr>
          <w:p w14:paraId="3C18736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1110BF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0,24</w:t>
            </w:r>
          </w:p>
        </w:tc>
      </w:tr>
      <w:tr w:rsidR="007D00BF" w:rsidRPr="007D00BF" w14:paraId="10A7086A" w14:textId="77777777" w:rsidTr="008576B9">
        <w:trPr>
          <w:trHeight w:val="340"/>
        </w:trPr>
        <w:tc>
          <w:tcPr>
            <w:tcW w:w="709" w:type="dxa"/>
            <w:tcBorders>
              <w:top w:val="nil"/>
              <w:left w:val="single" w:sz="6" w:space="0" w:color="auto"/>
              <w:bottom w:val="nil"/>
              <w:right w:val="nil"/>
            </w:tcBorders>
          </w:tcPr>
          <w:p w14:paraId="7097716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CE775F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6A603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9D23CC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172CF4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C868B9E" w14:textId="77777777" w:rsidR="007D00BF" w:rsidRPr="007D00BF" w:rsidRDefault="007D00BF" w:rsidP="007D00BF">
            <w:pPr>
              <w:autoSpaceDE w:val="0"/>
              <w:autoSpaceDN w:val="0"/>
              <w:rPr>
                <w:i/>
                <w:iCs/>
                <w:noProof w:val="0"/>
                <w:lang w:val="en-US" w:eastAsia="ru-RU"/>
              </w:rPr>
            </w:pPr>
          </w:p>
        </w:tc>
      </w:tr>
      <w:tr w:rsidR="007D00BF" w:rsidRPr="007D00BF" w14:paraId="3418C8E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2FA801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143</w:t>
            </w:r>
          </w:p>
        </w:tc>
        <w:tc>
          <w:tcPr>
            <w:tcW w:w="1277" w:type="dxa"/>
            <w:gridSpan w:val="3"/>
            <w:tcBorders>
              <w:top w:val="single" w:sz="4" w:space="0" w:color="auto"/>
              <w:bottom w:val="single" w:sz="4" w:space="0" w:color="auto"/>
            </w:tcBorders>
            <w:vAlign w:val="center"/>
          </w:tcPr>
          <w:p w14:paraId="0F107A9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IC36C</w:t>
            </w:r>
          </w:p>
        </w:tc>
        <w:tc>
          <w:tcPr>
            <w:tcW w:w="6520" w:type="dxa"/>
            <w:gridSpan w:val="5"/>
            <w:tcBorders>
              <w:top w:val="single" w:sz="4" w:space="0" w:color="auto"/>
              <w:bottom w:val="single" w:sz="4" w:space="0" w:color="auto"/>
            </w:tcBorders>
          </w:tcPr>
          <w:p w14:paraId="063C18D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Teava din polietilena armata de inalta densitate sau polipropilena armata sau nearmata, montata in coloane la  instalatii de incalzire centrala, avind diametrul exterior de 32,0 mm.  Полипропиленовая труба PR-R/AL, PN 20, DN 32x4.4</w:t>
            </w:r>
            <w:r w:rsidRPr="007D00BF">
              <w:rPr>
                <w:rFonts w:ascii="Times New Roman CYR" w:hAnsi="Times New Roman CYR" w:cs="Times New Roman CYR"/>
                <w:b/>
                <w:bCs/>
                <w:noProof w:val="0"/>
                <w:sz w:val="16"/>
                <w:szCs w:val="16"/>
                <w:lang w:val="en-US" w:eastAsia="ru-RU"/>
              </w:rPr>
              <w:t xml:space="preserve"> </w:t>
            </w:r>
          </w:p>
          <w:p w14:paraId="4A9116F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B29EF8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52D7991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12,00</w:t>
            </w:r>
          </w:p>
        </w:tc>
      </w:tr>
      <w:tr w:rsidR="007D00BF" w:rsidRPr="007D00BF" w14:paraId="09F0741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0B6B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8CF428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12392F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36EEB2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7E547A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4,80</w:t>
            </w:r>
          </w:p>
        </w:tc>
      </w:tr>
      <w:tr w:rsidR="007D00BF" w:rsidRPr="007D00BF" w14:paraId="0683C19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239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849E3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2521216710000,3244</w:t>
            </w:r>
          </w:p>
        </w:tc>
        <w:tc>
          <w:tcPr>
            <w:tcW w:w="6521" w:type="dxa"/>
            <w:gridSpan w:val="5"/>
            <w:tcBorders>
              <w:top w:val="nil"/>
              <w:bottom w:val="single" w:sz="2" w:space="0" w:color="auto"/>
            </w:tcBorders>
          </w:tcPr>
          <w:p w14:paraId="24B799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Teava din polietilena sau polipropilena .(Полипропиленовая труба  PR-R/AL ,  PN 20, DN32x4,4) </w:t>
            </w:r>
          </w:p>
        </w:tc>
        <w:tc>
          <w:tcPr>
            <w:tcW w:w="993" w:type="dxa"/>
            <w:gridSpan w:val="2"/>
            <w:tcBorders>
              <w:top w:val="nil"/>
              <w:bottom w:val="single" w:sz="2" w:space="0" w:color="auto"/>
            </w:tcBorders>
          </w:tcPr>
          <w:p w14:paraId="3299C88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50AFE2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12,36</w:t>
            </w:r>
          </w:p>
        </w:tc>
      </w:tr>
      <w:tr w:rsidR="007D00BF" w:rsidRPr="007D00BF" w14:paraId="2031A343" w14:textId="77777777" w:rsidTr="008576B9">
        <w:trPr>
          <w:trHeight w:val="340"/>
        </w:trPr>
        <w:tc>
          <w:tcPr>
            <w:tcW w:w="709" w:type="dxa"/>
            <w:tcBorders>
              <w:top w:val="nil"/>
              <w:left w:val="single" w:sz="6" w:space="0" w:color="auto"/>
              <w:bottom w:val="nil"/>
              <w:right w:val="nil"/>
            </w:tcBorders>
          </w:tcPr>
          <w:p w14:paraId="07A6AC6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02FB5A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1583B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0EDBA0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B06F6D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5393EF9" w14:textId="77777777" w:rsidR="007D00BF" w:rsidRPr="007D00BF" w:rsidRDefault="007D00BF" w:rsidP="007D00BF">
            <w:pPr>
              <w:autoSpaceDE w:val="0"/>
              <w:autoSpaceDN w:val="0"/>
              <w:rPr>
                <w:i/>
                <w:iCs/>
                <w:noProof w:val="0"/>
                <w:lang w:val="en-US" w:eastAsia="ru-RU"/>
              </w:rPr>
            </w:pPr>
          </w:p>
        </w:tc>
      </w:tr>
      <w:tr w:rsidR="007D00BF" w:rsidRPr="007D00BF" w14:paraId="0952936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B50FBC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144</w:t>
            </w:r>
          </w:p>
        </w:tc>
        <w:tc>
          <w:tcPr>
            <w:tcW w:w="1277" w:type="dxa"/>
            <w:gridSpan w:val="3"/>
            <w:tcBorders>
              <w:top w:val="single" w:sz="4" w:space="0" w:color="auto"/>
              <w:bottom w:val="single" w:sz="4" w:space="0" w:color="auto"/>
            </w:tcBorders>
            <w:vAlign w:val="center"/>
          </w:tcPr>
          <w:p w14:paraId="5CD81B9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IC38C</w:t>
            </w:r>
          </w:p>
        </w:tc>
        <w:tc>
          <w:tcPr>
            <w:tcW w:w="6520" w:type="dxa"/>
            <w:gridSpan w:val="5"/>
            <w:tcBorders>
              <w:top w:val="single" w:sz="4" w:space="0" w:color="auto"/>
              <w:bottom w:val="single" w:sz="4" w:space="0" w:color="auto"/>
            </w:tcBorders>
          </w:tcPr>
          <w:p w14:paraId="69A689CD"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Piesa de racordare (fiting), cu 2 imbinari, din polipropilena imbinate prin polifusiune cu teava din polipropilena armata, avind diametrul exterior de 32,0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32 мм)</w:t>
            </w:r>
          </w:p>
          <w:p w14:paraId="35016E8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 xml:space="preserve">Муфты, опоры, углы, тройники, обводы </w:t>
            </w:r>
            <w:r w:rsidRPr="007D00BF">
              <w:rPr>
                <w:b/>
                <w:bCs/>
                <w:noProof w:val="0"/>
                <w:lang w:val="en-US" w:eastAsia="ru-RU"/>
              </w:rPr>
              <w:t>PPR</w:t>
            </w:r>
            <w:r w:rsidRPr="007D00BF">
              <w:rPr>
                <w:rFonts w:ascii="Times New Roman CYR" w:hAnsi="Times New Roman CYR" w:cs="Times New Roman CYR"/>
                <w:b/>
                <w:bCs/>
                <w:noProof w:val="0"/>
                <w:sz w:val="16"/>
                <w:szCs w:val="16"/>
                <w:lang w:val="ru-RU" w:eastAsia="ru-RU"/>
              </w:rPr>
              <w:t xml:space="preserve"> </w:t>
            </w:r>
          </w:p>
          <w:p w14:paraId="12FA81A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p>
        </w:tc>
        <w:tc>
          <w:tcPr>
            <w:tcW w:w="992" w:type="dxa"/>
            <w:gridSpan w:val="2"/>
            <w:tcBorders>
              <w:top w:val="single" w:sz="4" w:space="0" w:color="auto"/>
              <w:bottom w:val="single" w:sz="4" w:space="0" w:color="auto"/>
            </w:tcBorders>
            <w:vAlign w:val="center"/>
          </w:tcPr>
          <w:p w14:paraId="2F4C64C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0C38F0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16,00</w:t>
            </w:r>
          </w:p>
        </w:tc>
      </w:tr>
      <w:tr w:rsidR="007D00BF" w:rsidRPr="007D00BF" w14:paraId="5FC1B27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D8F1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7963EF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79F96D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70DC73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437123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3,36</w:t>
            </w:r>
          </w:p>
        </w:tc>
      </w:tr>
      <w:tr w:rsidR="007D00BF" w:rsidRPr="007D00BF" w14:paraId="7284086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9A40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2467DF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2875274110102.32</w:t>
            </w:r>
          </w:p>
        </w:tc>
        <w:tc>
          <w:tcPr>
            <w:tcW w:w="6521" w:type="dxa"/>
            <w:gridSpan w:val="5"/>
            <w:tcBorders>
              <w:top w:val="nil"/>
              <w:bottom w:val="single" w:sz="2" w:space="0" w:color="auto"/>
            </w:tcBorders>
          </w:tcPr>
          <w:p w14:paraId="555BCD1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Piesa de racordare (fiting) / Муфты, опоры, углы, тройники, обводы PPR d32</w:t>
            </w:r>
          </w:p>
        </w:tc>
        <w:tc>
          <w:tcPr>
            <w:tcW w:w="993" w:type="dxa"/>
            <w:gridSpan w:val="2"/>
            <w:tcBorders>
              <w:top w:val="nil"/>
              <w:bottom w:val="single" w:sz="2" w:space="0" w:color="auto"/>
            </w:tcBorders>
          </w:tcPr>
          <w:p w14:paraId="3DD6D8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63F39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16,00</w:t>
            </w:r>
          </w:p>
        </w:tc>
      </w:tr>
      <w:tr w:rsidR="007D00BF" w:rsidRPr="007D00BF" w14:paraId="428E4D9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3C55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8F583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2112307325046</w:t>
            </w:r>
          </w:p>
        </w:tc>
        <w:tc>
          <w:tcPr>
            <w:tcW w:w="6521" w:type="dxa"/>
            <w:gridSpan w:val="5"/>
            <w:tcBorders>
              <w:top w:val="nil"/>
              <w:bottom w:val="single" w:sz="2" w:space="0" w:color="auto"/>
            </w:tcBorders>
          </w:tcPr>
          <w:p w14:paraId="1DB62B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absorbanta</w:t>
            </w:r>
          </w:p>
        </w:tc>
        <w:tc>
          <w:tcPr>
            <w:tcW w:w="993" w:type="dxa"/>
            <w:gridSpan w:val="2"/>
            <w:tcBorders>
              <w:top w:val="nil"/>
              <w:bottom w:val="single" w:sz="2" w:space="0" w:color="auto"/>
            </w:tcBorders>
          </w:tcPr>
          <w:p w14:paraId="70B03C7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40BC4E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0,32</w:t>
            </w:r>
          </w:p>
        </w:tc>
      </w:tr>
      <w:tr w:rsidR="007D00BF" w:rsidRPr="007D00BF" w14:paraId="1A15BBF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43EBC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0BA160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3220137315778</w:t>
            </w:r>
          </w:p>
        </w:tc>
        <w:tc>
          <w:tcPr>
            <w:tcW w:w="6521" w:type="dxa"/>
            <w:gridSpan w:val="5"/>
            <w:tcBorders>
              <w:top w:val="nil"/>
              <w:bottom w:val="single" w:sz="2" w:space="0" w:color="auto"/>
            </w:tcBorders>
          </w:tcPr>
          <w:p w14:paraId="4DEBDC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Decapant</w:t>
            </w:r>
          </w:p>
        </w:tc>
        <w:tc>
          <w:tcPr>
            <w:tcW w:w="993" w:type="dxa"/>
            <w:gridSpan w:val="2"/>
            <w:tcBorders>
              <w:top w:val="nil"/>
              <w:bottom w:val="single" w:sz="2" w:space="0" w:color="auto"/>
            </w:tcBorders>
          </w:tcPr>
          <w:p w14:paraId="6C71C31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356F5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0,128</w:t>
            </w:r>
          </w:p>
        </w:tc>
      </w:tr>
      <w:tr w:rsidR="007D00BF" w:rsidRPr="007D00BF" w14:paraId="2EE811F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8EBF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E1388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2940600003000</w:t>
            </w:r>
          </w:p>
        </w:tc>
        <w:tc>
          <w:tcPr>
            <w:tcW w:w="6521" w:type="dxa"/>
            <w:gridSpan w:val="5"/>
            <w:tcBorders>
              <w:top w:val="nil"/>
              <w:bottom w:val="single" w:sz="2" w:space="0" w:color="auto"/>
            </w:tcBorders>
          </w:tcPr>
          <w:p w14:paraId="454245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Aparat de sudura pentru polifisiune</w:t>
            </w:r>
          </w:p>
        </w:tc>
        <w:tc>
          <w:tcPr>
            <w:tcW w:w="993" w:type="dxa"/>
            <w:gridSpan w:val="2"/>
            <w:tcBorders>
              <w:top w:val="nil"/>
              <w:bottom w:val="single" w:sz="2" w:space="0" w:color="auto"/>
            </w:tcBorders>
          </w:tcPr>
          <w:p w14:paraId="1A788F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1E228F8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0,336</w:t>
            </w:r>
          </w:p>
        </w:tc>
      </w:tr>
      <w:tr w:rsidR="007D00BF" w:rsidRPr="007D00BF" w14:paraId="7085A364" w14:textId="77777777" w:rsidTr="008576B9">
        <w:trPr>
          <w:trHeight w:val="340"/>
        </w:trPr>
        <w:tc>
          <w:tcPr>
            <w:tcW w:w="709" w:type="dxa"/>
            <w:tcBorders>
              <w:top w:val="nil"/>
              <w:left w:val="single" w:sz="6" w:space="0" w:color="auto"/>
              <w:bottom w:val="nil"/>
              <w:right w:val="nil"/>
            </w:tcBorders>
          </w:tcPr>
          <w:p w14:paraId="1806233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E820A2A"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DCCB9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1F6932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B78764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75EF263" w14:textId="77777777" w:rsidR="007D00BF" w:rsidRPr="007D00BF" w:rsidRDefault="007D00BF" w:rsidP="007D00BF">
            <w:pPr>
              <w:autoSpaceDE w:val="0"/>
              <w:autoSpaceDN w:val="0"/>
              <w:rPr>
                <w:i/>
                <w:iCs/>
                <w:noProof w:val="0"/>
                <w:lang w:val="en-US" w:eastAsia="ru-RU"/>
              </w:rPr>
            </w:pPr>
          </w:p>
        </w:tc>
      </w:tr>
      <w:tr w:rsidR="007D00BF" w:rsidRPr="007D00BF" w14:paraId="3B45C32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1DA34F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145</w:t>
            </w:r>
          </w:p>
        </w:tc>
        <w:tc>
          <w:tcPr>
            <w:tcW w:w="1277" w:type="dxa"/>
            <w:gridSpan w:val="3"/>
            <w:tcBorders>
              <w:top w:val="single" w:sz="4" w:space="0" w:color="auto"/>
              <w:bottom w:val="single" w:sz="4" w:space="0" w:color="auto"/>
            </w:tcBorders>
            <w:vAlign w:val="center"/>
          </w:tcPr>
          <w:p w14:paraId="3B2E57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SA38B</w:t>
            </w:r>
          </w:p>
        </w:tc>
        <w:tc>
          <w:tcPr>
            <w:tcW w:w="6520" w:type="dxa"/>
            <w:gridSpan w:val="5"/>
            <w:tcBorders>
              <w:top w:val="single" w:sz="4" w:space="0" w:color="auto"/>
              <w:bottom w:val="single" w:sz="4" w:space="0" w:color="auto"/>
            </w:tcBorders>
          </w:tcPr>
          <w:p w14:paraId="7BEA065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Bratara pentru fixarea conductelor de alimentare cu apa si gaze, din otel sau PVC montata prin inpuscare, conductele avind diametrul de 3/4" - крепление труб PP различного диаметра</w:t>
            </w:r>
            <w:r w:rsidRPr="007D00BF">
              <w:rPr>
                <w:rFonts w:ascii="Times New Roman CYR" w:hAnsi="Times New Roman CYR" w:cs="Times New Roman CYR"/>
                <w:b/>
                <w:bCs/>
                <w:noProof w:val="0"/>
                <w:sz w:val="16"/>
                <w:szCs w:val="16"/>
                <w:lang w:val="en-US" w:eastAsia="ru-RU"/>
              </w:rPr>
              <w:t xml:space="preserve"> </w:t>
            </w:r>
          </w:p>
          <w:p w14:paraId="5C0144E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7BCB53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5D810FB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22,00</w:t>
            </w:r>
          </w:p>
        </w:tc>
      </w:tr>
      <w:tr w:rsidR="007D00BF" w:rsidRPr="007D00BF" w14:paraId="4299357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D059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1AD2C5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7136020011620</w:t>
            </w:r>
          </w:p>
        </w:tc>
        <w:tc>
          <w:tcPr>
            <w:tcW w:w="6521" w:type="dxa"/>
            <w:gridSpan w:val="5"/>
            <w:tcBorders>
              <w:top w:val="nil"/>
              <w:bottom w:val="single" w:sz="2" w:space="0" w:color="auto"/>
            </w:tcBorders>
          </w:tcPr>
          <w:p w14:paraId="7B8A79B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apa, canal</w:t>
            </w:r>
          </w:p>
        </w:tc>
        <w:tc>
          <w:tcPr>
            <w:tcW w:w="993" w:type="dxa"/>
            <w:gridSpan w:val="2"/>
            <w:tcBorders>
              <w:top w:val="nil"/>
              <w:bottom w:val="single" w:sz="2" w:space="0" w:color="auto"/>
            </w:tcBorders>
          </w:tcPr>
          <w:p w14:paraId="0A6B59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35D6FD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1,10</w:t>
            </w:r>
          </w:p>
        </w:tc>
      </w:tr>
      <w:tr w:rsidR="007D00BF" w:rsidRPr="007D00BF" w14:paraId="3D4EDBA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521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C099E9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28752742040000</w:t>
            </w:r>
          </w:p>
        </w:tc>
        <w:tc>
          <w:tcPr>
            <w:tcW w:w="6521" w:type="dxa"/>
            <w:gridSpan w:val="5"/>
            <w:tcBorders>
              <w:top w:val="nil"/>
              <w:bottom w:val="single" w:sz="2" w:space="0" w:color="auto"/>
            </w:tcBorders>
          </w:tcPr>
          <w:p w14:paraId="181628A1" w14:textId="77777777" w:rsidR="007D00BF" w:rsidRPr="007D00BF" w:rsidRDefault="007D00BF" w:rsidP="007D00BF">
            <w:pPr>
              <w:autoSpaceDE w:val="0"/>
              <w:autoSpaceDN w:val="0"/>
              <w:rPr>
                <w:i/>
                <w:iCs/>
                <w:noProof w:val="0"/>
                <w:lang w:val="ru-RU" w:eastAsia="ru-RU"/>
              </w:rPr>
            </w:pPr>
            <w:r w:rsidRPr="007D00BF">
              <w:rPr>
                <w:i/>
                <w:iCs/>
                <w:noProof w:val="0"/>
                <w:lang w:val="en-US" w:eastAsia="ru-RU"/>
              </w:rPr>
              <w:t>Bratara</w:t>
            </w:r>
            <w:r w:rsidRPr="007D00BF">
              <w:rPr>
                <w:i/>
                <w:iCs/>
                <w:noProof w:val="0"/>
                <w:lang w:val="ru-RU" w:eastAsia="ru-RU"/>
              </w:rPr>
              <w:t xml:space="preserve"> </w:t>
            </w:r>
            <w:r w:rsidRPr="007D00BF">
              <w:rPr>
                <w:i/>
                <w:iCs/>
                <w:noProof w:val="0"/>
                <w:lang w:val="en-US" w:eastAsia="ru-RU"/>
              </w:rPr>
              <w:t>pt</w:t>
            </w:r>
            <w:r w:rsidRPr="007D00BF">
              <w:rPr>
                <w:i/>
                <w:iCs/>
                <w:noProof w:val="0"/>
                <w:lang w:val="ru-RU" w:eastAsia="ru-RU"/>
              </w:rPr>
              <w:t xml:space="preserve">. </w:t>
            </w:r>
            <w:r w:rsidRPr="007D00BF">
              <w:rPr>
                <w:i/>
                <w:iCs/>
                <w:noProof w:val="0"/>
                <w:lang w:val="en-US" w:eastAsia="ru-RU"/>
              </w:rPr>
              <w:t>tevi</w:t>
            </w:r>
            <w:r w:rsidRPr="007D00BF">
              <w:rPr>
                <w:i/>
                <w:iCs/>
                <w:noProof w:val="0"/>
                <w:lang w:val="ru-RU" w:eastAsia="ru-RU"/>
              </w:rPr>
              <w:t xml:space="preserve">   крепление труб </w:t>
            </w:r>
            <w:r w:rsidRPr="007D00BF">
              <w:rPr>
                <w:i/>
                <w:iCs/>
                <w:noProof w:val="0"/>
                <w:lang w:val="en-US" w:eastAsia="ru-RU"/>
              </w:rPr>
              <w:t>PP</w:t>
            </w:r>
          </w:p>
        </w:tc>
        <w:tc>
          <w:tcPr>
            <w:tcW w:w="993" w:type="dxa"/>
            <w:gridSpan w:val="2"/>
            <w:tcBorders>
              <w:top w:val="nil"/>
              <w:bottom w:val="single" w:sz="2" w:space="0" w:color="auto"/>
            </w:tcBorders>
          </w:tcPr>
          <w:p w14:paraId="252162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CC359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22,00</w:t>
            </w:r>
          </w:p>
        </w:tc>
      </w:tr>
      <w:tr w:rsidR="007D00BF" w:rsidRPr="007D00BF" w14:paraId="4DF869C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C507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BB76F5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2121117308308</w:t>
            </w:r>
          </w:p>
        </w:tc>
        <w:tc>
          <w:tcPr>
            <w:tcW w:w="6521" w:type="dxa"/>
            <w:gridSpan w:val="5"/>
            <w:tcBorders>
              <w:top w:val="nil"/>
              <w:bottom w:val="single" w:sz="2" w:space="0" w:color="auto"/>
            </w:tcBorders>
          </w:tcPr>
          <w:p w14:paraId="373770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Carton ondulat, tip 2, in suluri de 1 m</w:t>
            </w:r>
          </w:p>
        </w:tc>
        <w:tc>
          <w:tcPr>
            <w:tcW w:w="993" w:type="dxa"/>
            <w:gridSpan w:val="2"/>
            <w:tcBorders>
              <w:top w:val="nil"/>
              <w:bottom w:val="single" w:sz="2" w:space="0" w:color="auto"/>
            </w:tcBorders>
          </w:tcPr>
          <w:p w14:paraId="64EFC0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CB2AF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0,11</w:t>
            </w:r>
          </w:p>
        </w:tc>
      </w:tr>
      <w:tr w:rsidR="007D00BF" w:rsidRPr="007D00BF" w14:paraId="18A4D0B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EFC3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A1EACA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2874115893468</w:t>
            </w:r>
          </w:p>
        </w:tc>
        <w:tc>
          <w:tcPr>
            <w:tcW w:w="6521" w:type="dxa"/>
            <w:gridSpan w:val="5"/>
            <w:tcBorders>
              <w:top w:val="nil"/>
              <w:bottom w:val="single" w:sz="2" w:space="0" w:color="auto"/>
            </w:tcBorders>
          </w:tcPr>
          <w:p w14:paraId="15D2B1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Bolt de impuscat, M 6</w:t>
            </w:r>
          </w:p>
        </w:tc>
        <w:tc>
          <w:tcPr>
            <w:tcW w:w="993" w:type="dxa"/>
            <w:gridSpan w:val="2"/>
            <w:tcBorders>
              <w:top w:val="nil"/>
              <w:bottom w:val="single" w:sz="2" w:space="0" w:color="auto"/>
            </w:tcBorders>
          </w:tcPr>
          <w:p w14:paraId="4EF805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C0576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22,00</w:t>
            </w:r>
          </w:p>
        </w:tc>
      </w:tr>
      <w:tr w:rsidR="007D00BF" w:rsidRPr="007D00BF" w14:paraId="299CAC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6AD6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9639F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2874135840405</w:t>
            </w:r>
          </w:p>
        </w:tc>
        <w:tc>
          <w:tcPr>
            <w:tcW w:w="6521" w:type="dxa"/>
            <w:gridSpan w:val="5"/>
            <w:tcBorders>
              <w:top w:val="nil"/>
              <w:bottom w:val="single" w:sz="2" w:space="0" w:color="auto"/>
            </w:tcBorders>
          </w:tcPr>
          <w:p w14:paraId="073B20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Piulite uzuale hexagonale M 6</w:t>
            </w:r>
          </w:p>
        </w:tc>
        <w:tc>
          <w:tcPr>
            <w:tcW w:w="993" w:type="dxa"/>
            <w:gridSpan w:val="2"/>
            <w:tcBorders>
              <w:top w:val="nil"/>
              <w:bottom w:val="single" w:sz="2" w:space="0" w:color="auto"/>
            </w:tcBorders>
          </w:tcPr>
          <w:p w14:paraId="025CE7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135020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22,00</w:t>
            </w:r>
          </w:p>
        </w:tc>
      </w:tr>
      <w:tr w:rsidR="007D00BF" w:rsidRPr="007D00BF" w14:paraId="327FD72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1A98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2248E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2461117308499</w:t>
            </w:r>
          </w:p>
        </w:tc>
        <w:tc>
          <w:tcPr>
            <w:tcW w:w="6521" w:type="dxa"/>
            <w:gridSpan w:val="5"/>
            <w:tcBorders>
              <w:top w:val="nil"/>
              <w:bottom w:val="single" w:sz="2" w:space="0" w:color="auto"/>
            </w:tcBorders>
          </w:tcPr>
          <w:p w14:paraId="5B53DF9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Cartus pistol 6,3 mm</w:t>
            </w:r>
          </w:p>
        </w:tc>
        <w:tc>
          <w:tcPr>
            <w:tcW w:w="993" w:type="dxa"/>
            <w:gridSpan w:val="2"/>
            <w:tcBorders>
              <w:top w:val="nil"/>
              <w:bottom w:val="single" w:sz="2" w:space="0" w:color="auto"/>
            </w:tcBorders>
          </w:tcPr>
          <w:p w14:paraId="3BB5B8F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585A1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22,00</w:t>
            </w:r>
          </w:p>
        </w:tc>
      </w:tr>
      <w:tr w:rsidR="007D00BF" w:rsidRPr="007D00BF" w14:paraId="3FEADF61" w14:textId="77777777" w:rsidTr="008576B9">
        <w:trPr>
          <w:trHeight w:val="340"/>
        </w:trPr>
        <w:tc>
          <w:tcPr>
            <w:tcW w:w="709" w:type="dxa"/>
            <w:tcBorders>
              <w:top w:val="nil"/>
              <w:left w:val="single" w:sz="6" w:space="0" w:color="auto"/>
              <w:bottom w:val="nil"/>
              <w:right w:val="nil"/>
            </w:tcBorders>
          </w:tcPr>
          <w:p w14:paraId="6D6D907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F4BFFE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1A4C5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94A688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6998CF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BC1ABDC" w14:textId="77777777" w:rsidR="007D00BF" w:rsidRPr="007D00BF" w:rsidRDefault="007D00BF" w:rsidP="007D00BF">
            <w:pPr>
              <w:autoSpaceDE w:val="0"/>
              <w:autoSpaceDN w:val="0"/>
              <w:rPr>
                <w:i/>
                <w:iCs/>
                <w:noProof w:val="0"/>
                <w:lang w:val="en-US" w:eastAsia="ru-RU"/>
              </w:rPr>
            </w:pPr>
          </w:p>
        </w:tc>
      </w:tr>
      <w:tr w:rsidR="007D00BF" w:rsidRPr="007D00BF" w14:paraId="2ECD643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088588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146</w:t>
            </w:r>
          </w:p>
        </w:tc>
        <w:tc>
          <w:tcPr>
            <w:tcW w:w="1277" w:type="dxa"/>
            <w:gridSpan w:val="3"/>
            <w:tcBorders>
              <w:top w:val="single" w:sz="4" w:space="0" w:color="auto"/>
              <w:bottom w:val="single" w:sz="4" w:space="0" w:color="auto"/>
            </w:tcBorders>
            <w:vAlign w:val="center"/>
          </w:tcPr>
          <w:p w14:paraId="79B8965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IC37D</w:t>
            </w:r>
          </w:p>
        </w:tc>
        <w:tc>
          <w:tcPr>
            <w:tcW w:w="6520" w:type="dxa"/>
            <w:gridSpan w:val="5"/>
            <w:tcBorders>
              <w:top w:val="single" w:sz="4" w:space="0" w:color="auto"/>
              <w:bottom w:val="single" w:sz="4" w:space="0" w:color="auto"/>
            </w:tcBorders>
          </w:tcPr>
          <w:p w14:paraId="396C985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Piese de racordare cu doua imbinari (fitinguri) din polietilena, imbinate prin presare cu infiletare cu teava din polietilena armata, avind diametrul exterior de 32,0 mm (Переход с металлич. наружной резьбой ф32 на РР32 американка</w:t>
            </w:r>
            <w:r w:rsidRPr="007D00BF">
              <w:rPr>
                <w:rFonts w:ascii="Times New Roman CYR" w:hAnsi="Times New Roman CYR" w:cs="Times New Roman CYR"/>
                <w:b/>
                <w:bCs/>
                <w:noProof w:val="0"/>
                <w:sz w:val="16"/>
                <w:szCs w:val="16"/>
                <w:lang w:val="en-US" w:eastAsia="ru-RU"/>
              </w:rPr>
              <w:t xml:space="preserve"> </w:t>
            </w:r>
          </w:p>
          <w:p w14:paraId="161E254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D896B3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BE3D77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624C522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B75F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9395D9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7136040011749</w:t>
            </w:r>
          </w:p>
        </w:tc>
        <w:tc>
          <w:tcPr>
            <w:tcW w:w="6521" w:type="dxa"/>
            <w:gridSpan w:val="5"/>
            <w:tcBorders>
              <w:top w:val="nil"/>
              <w:bottom w:val="single" w:sz="2" w:space="0" w:color="auto"/>
            </w:tcBorders>
          </w:tcPr>
          <w:p w14:paraId="68C87A6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incalzire si gaze</w:t>
            </w:r>
          </w:p>
        </w:tc>
        <w:tc>
          <w:tcPr>
            <w:tcW w:w="993" w:type="dxa"/>
            <w:gridSpan w:val="2"/>
            <w:tcBorders>
              <w:top w:val="nil"/>
              <w:bottom w:val="single" w:sz="2" w:space="0" w:color="auto"/>
            </w:tcBorders>
          </w:tcPr>
          <w:p w14:paraId="6E0C36E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5A411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0,66</w:t>
            </w:r>
          </w:p>
        </w:tc>
      </w:tr>
      <w:tr w:rsidR="007D00BF" w:rsidRPr="007D00BF" w14:paraId="4C18E5C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9344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7568C6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2875274110001.4055</w:t>
            </w:r>
          </w:p>
        </w:tc>
        <w:tc>
          <w:tcPr>
            <w:tcW w:w="6521" w:type="dxa"/>
            <w:gridSpan w:val="5"/>
            <w:tcBorders>
              <w:top w:val="nil"/>
              <w:bottom w:val="single" w:sz="2" w:space="0" w:color="auto"/>
            </w:tcBorders>
          </w:tcPr>
          <w:p w14:paraId="1E548596" w14:textId="77777777" w:rsidR="007D00BF" w:rsidRPr="007D00BF" w:rsidRDefault="007D00BF" w:rsidP="007D00BF">
            <w:pPr>
              <w:autoSpaceDE w:val="0"/>
              <w:autoSpaceDN w:val="0"/>
              <w:rPr>
                <w:i/>
                <w:iCs/>
                <w:noProof w:val="0"/>
                <w:lang w:val="ru-RU" w:eastAsia="ru-RU"/>
              </w:rPr>
            </w:pPr>
            <w:r w:rsidRPr="007D00BF">
              <w:rPr>
                <w:i/>
                <w:iCs/>
                <w:noProof w:val="0"/>
                <w:lang w:val="en-US" w:eastAsia="ru-RU"/>
              </w:rPr>
              <w:t>Piesa</w:t>
            </w:r>
            <w:r w:rsidRPr="007D00BF">
              <w:rPr>
                <w:i/>
                <w:iCs/>
                <w:noProof w:val="0"/>
                <w:lang w:val="ru-RU" w:eastAsia="ru-RU"/>
              </w:rPr>
              <w:t xml:space="preserve"> </w:t>
            </w:r>
            <w:r w:rsidRPr="007D00BF">
              <w:rPr>
                <w:i/>
                <w:iCs/>
                <w:noProof w:val="0"/>
                <w:lang w:val="en-US" w:eastAsia="ru-RU"/>
              </w:rPr>
              <w:t>de</w:t>
            </w:r>
            <w:r w:rsidRPr="007D00BF">
              <w:rPr>
                <w:i/>
                <w:iCs/>
                <w:noProof w:val="0"/>
                <w:lang w:val="ru-RU" w:eastAsia="ru-RU"/>
              </w:rPr>
              <w:t xml:space="preserve"> </w:t>
            </w:r>
            <w:r w:rsidRPr="007D00BF">
              <w:rPr>
                <w:i/>
                <w:iCs/>
                <w:noProof w:val="0"/>
                <w:lang w:val="en-US" w:eastAsia="ru-RU"/>
              </w:rPr>
              <w:t>legatura</w:t>
            </w:r>
            <w:r w:rsidRPr="007D00BF">
              <w:rPr>
                <w:i/>
                <w:iCs/>
                <w:noProof w:val="0"/>
                <w:lang w:val="ru-RU" w:eastAsia="ru-RU"/>
              </w:rPr>
              <w:t xml:space="preserve"> (Переход  с металлич. наружной резьбой  ф32 на РР32 американка</w:t>
            </w:r>
          </w:p>
        </w:tc>
        <w:tc>
          <w:tcPr>
            <w:tcW w:w="993" w:type="dxa"/>
            <w:gridSpan w:val="2"/>
            <w:tcBorders>
              <w:top w:val="nil"/>
              <w:bottom w:val="single" w:sz="2" w:space="0" w:color="auto"/>
            </w:tcBorders>
          </w:tcPr>
          <w:p w14:paraId="2B959A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54B12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w:t>
            </w:r>
          </w:p>
        </w:tc>
      </w:tr>
      <w:tr w:rsidR="007D00BF" w:rsidRPr="007D00BF" w14:paraId="4DCBED1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4804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28F97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2681116001666</w:t>
            </w:r>
          </w:p>
        </w:tc>
        <w:tc>
          <w:tcPr>
            <w:tcW w:w="6521" w:type="dxa"/>
            <w:gridSpan w:val="5"/>
            <w:tcBorders>
              <w:top w:val="nil"/>
              <w:bottom w:val="single" w:sz="2" w:space="0" w:color="auto"/>
            </w:tcBorders>
          </w:tcPr>
          <w:p w14:paraId="35F7C29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Hirtie sticlata pentru slefuire 23 x 30 mm gr 5</w:t>
            </w:r>
          </w:p>
        </w:tc>
        <w:tc>
          <w:tcPr>
            <w:tcW w:w="993" w:type="dxa"/>
            <w:gridSpan w:val="2"/>
            <w:tcBorders>
              <w:top w:val="nil"/>
              <w:bottom w:val="single" w:sz="2" w:space="0" w:color="auto"/>
            </w:tcBorders>
          </w:tcPr>
          <w:p w14:paraId="7CF206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BF269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0,40</w:t>
            </w:r>
          </w:p>
        </w:tc>
      </w:tr>
      <w:tr w:rsidR="007D00BF" w:rsidRPr="007D00BF" w14:paraId="29812A2A" w14:textId="77777777" w:rsidTr="008576B9">
        <w:trPr>
          <w:trHeight w:val="340"/>
        </w:trPr>
        <w:tc>
          <w:tcPr>
            <w:tcW w:w="709" w:type="dxa"/>
            <w:tcBorders>
              <w:top w:val="nil"/>
              <w:left w:val="single" w:sz="6" w:space="0" w:color="auto"/>
              <w:bottom w:val="nil"/>
              <w:right w:val="nil"/>
            </w:tcBorders>
          </w:tcPr>
          <w:p w14:paraId="2353082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36BE17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1CB52E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DD629B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C0C2A3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9BCC293" w14:textId="77777777" w:rsidR="007D00BF" w:rsidRPr="007D00BF" w:rsidRDefault="007D00BF" w:rsidP="007D00BF">
            <w:pPr>
              <w:autoSpaceDE w:val="0"/>
              <w:autoSpaceDN w:val="0"/>
              <w:rPr>
                <w:i/>
                <w:iCs/>
                <w:noProof w:val="0"/>
                <w:lang w:val="en-US" w:eastAsia="ru-RU"/>
              </w:rPr>
            </w:pPr>
          </w:p>
        </w:tc>
      </w:tr>
      <w:tr w:rsidR="007D00BF" w:rsidRPr="007D00BF" w14:paraId="0085EAB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B3B5FE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147</w:t>
            </w:r>
          </w:p>
        </w:tc>
        <w:tc>
          <w:tcPr>
            <w:tcW w:w="1277" w:type="dxa"/>
            <w:gridSpan w:val="3"/>
            <w:tcBorders>
              <w:top w:val="single" w:sz="4" w:space="0" w:color="auto"/>
              <w:bottom w:val="single" w:sz="4" w:space="0" w:color="auto"/>
            </w:tcBorders>
            <w:vAlign w:val="center"/>
          </w:tcPr>
          <w:p w14:paraId="0FDB082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AcA25A</w:t>
            </w:r>
          </w:p>
        </w:tc>
        <w:tc>
          <w:tcPr>
            <w:tcW w:w="6520" w:type="dxa"/>
            <w:gridSpan w:val="5"/>
            <w:tcBorders>
              <w:top w:val="single" w:sz="4" w:space="0" w:color="auto"/>
              <w:bottom w:val="single" w:sz="4" w:space="0" w:color="auto"/>
            </w:tcBorders>
          </w:tcPr>
          <w:p w14:paraId="60D53EF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Montarea prin sudura electrica a piselor de legatura, din otel, la pozitie, avind diametrul de 50-100 mm (Резьба стальная сварная ф50)</w:t>
            </w:r>
            <w:r w:rsidRPr="007D00BF">
              <w:rPr>
                <w:rFonts w:ascii="Times New Roman CYR" w:hAnsi="Times New Roman CYR" w:cs="Times New Roman CYR"/>
                <w:b/>
                <w:bCs/>
                <w:noProof w:val="0"/>
                <w:sz w:val="16"/>
                <w:szCs w:val="16"/>
                <w:lang w:val="en-US" w:eastAsia="ru-RU"/>
              </w:rPr>
              <w:t xml:space="preserve"> </w:t>
            </w:r>
          </w:p>
          <w:p w14:paraId="6FDEB39F"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(oxigen, carbid, electrozi etc.)=1,02</w:t>
            </w:r>
          </w:p>
          <w:p w14:paraId="4D9DC5A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8B5AC3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C9C3AB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42B6D8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AD6C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5DAD9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7136050012000</w:t>
            </w:r>
          </w:p>
        </w:tc>
        <w:tc>
          <w:tcPr>
            <w:tcW w:w="6521" w:type="dxa"/>
            <w:gridSpan w:val="5"/>
            <w:tcBorders>
              <w:top w:val="nil"/>
              <w:bottom w:val="single" w:sz="2" w:space="0" w:color="auto"/>
            </w:tcBorders>
          </w:tcPr>
          <w:p w14:paraId="55DA3CE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alimentari apa</w:t>
            </w:r>
          </w:p>
        </w:tc>
        <w:tc>
          <w:tcPr>
            <w:tcW w:w="993" w:type="dxa"/>
            <w:gridSpan w:val="2"/>
            <w:tcBorders>
              <w:top w:val="nil"/>
              <w:bottom w:val="single" w:sz="2" w:space="0" w:color="auto"/>
            </w:tcBorders>
          </w:tcPr>
          <w:p w14:paraId="305F82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B28AE6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2,10</w:t>
            </w:r>
          </w:p>
        </w:tc>
      </w:tr>
      <w:tr w:rsidR="007D00BF" w:rsidRPr="007D00BF" w14:paraId="50C0FD7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298E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201336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2875274110150.15</w:t>
            </w:r>
          </w:p>
        </w:tc>
        <w:tc>
          <w:tcPr>
            <w:tcW w:w="6521" w:type="dxa"/>
            <w:gridSpan w:val="5"/>
            <w:tcBorders>
              <w:top w:val="nil"/>
              <w:bottom w:val="single" w:sz="2" w:space="0" w:color="auto"/>
            </w:tcBorders>
          </w:tcPr>
          <w:p w14:paraId="431DF3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Piesa de legatura din otel pentru sudura (Резьба стальная сварная ф50)</w:t>
            </w:r>
          </w:p>
        </w:tc>
        <w:tc>
          <w:tcPr>
            <w:tcW w:w="993" w:type="dxa"/>
            <w:gridSpan w:val="2"/>
            <w:tcBorders>
              <w:top w:val="nil"/>
              <w:bottom w:val="single" w:sz="2" w:space="0" w:color="auto"/>
            </w:tcBorders>
          </w:tcPr>
          <w:p w14:paraId="6F2388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128AE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2,04</w:t>
            </w:r>
          </w:p>
        </w:tc>
      </w:tr>
      <w:tr w:rsidR="007D00BF" w:rsidRPr="007D00BF" w14:paraId="256F275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9361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2D0B7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3110320003006</w:t>
            </w:r>
          </w:p>
        </w:tc>
        <w:tc>
          <w:tcPr>
            <w:tcW w:w="6521" w:type="dxa"/>
            <w:gridSpan w:val="5"/>
            <w:tcBorders>
              <w:top w:val="nil"/>
              <w:bottom w:val="single" w:sz="2" w:space="0" w:color="auto"/>
            </w:tcBorders>
          </w:tcPr>
          <w:p w14:paraId="1B1D98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Grup termic de sudura de 1-14 kw</w:t>
            </w:r>
          </w:p>
        </w:tc>
        <w:tc>
          <w:tcPr>
            <w:tcW w:w="993" w:type="dxa"/>
            <w:gridSpan w:val="2"/>
            <w:tcBorders>
              <w:top w:val="nil"/>
              <w:bottom w:val="single" w:sz="2" w:space="0" w:color="auto"/>
            </w:tcBorders>
          </w:tcPr>
          <w:p w14:paraId="596CFF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595F8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0,48</w:t>
            </w:r>
          </w:p>
        </w:tc>
      </w:tr>
      <w:tr w:rsidR="007D00BF" w:rsidRPr="007D00BF" w14:paraId="1FC34B72" w14:textId="77777777" w:rsidTr="008576B9">
        <w:trPr>
          <w:trHeight w:val="340"/>
        </w:trPr>
        <w:tc>
          <w:tcPr>
            <w:tcW w:w="709" w:type="dxa"/>
            <w:tcBorders>
              <w:top w:val="nil"/>
              <w:left w:val="single" w:sz="6" w:space="0" w:color="auto"/>
              <w:bottom w:val="nil"/>
              <w:right w:val="nil"/>
            </w:tcBorders>
          </w:tcPr>
          <w:p w14:paraId="344587C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A75CBB4"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414BB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A64CC1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7F7022C"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A1B2E13" w14:textId="77777777" w:rsidR="007D00BF" w:rsidRPr="007D00BF" w:rsidRDefault="007D00BF" w:rsidP="007D00BF">
            <w:pPr>
              <w:autoSpaceDE w:val="0"/>
              <w:autoSpaceDN w:val="0"/>
              <w:rPr>
                <w:i/>
                <w:iCs/>
                <w:noProof w:val="0"/>
                <w:lang w:val="en-US" w:eastAsia="ru-RU"/>
              </w:rPr>
            </w:pPr>
          </w:p>
        </w:tc>
      </w:tr>
      <w:tr w:rsidR="007D00BF" w:rsidRPr="007D00BF" w14:paraId="17143E8C"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22322544"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8CC54CD"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51DE3807" w14:textId="77777777" w:rsidR="007D00BF" w:rsidRPr="007D00BF" w:rsidRDefault="007D00BF" w:rsidP="007D00BF">
            <w:pPr>
              <w:autoSpaceDE w:val="0"/>
              <w:autoSpaceDN w:val="0"/>
              <w:rPr>
                <w:noProof w:val="0"/>
                <w:lang w:val="en-US" w:eastAsia="ru-RU"/>
              </w:rPr>
            </w:pPr>
          </w:p>
          <w:p w14:paraId="5518529D" w14:textId="77777777" w:rsidR="007D00BF" w:rsidRPr="007D00BF" w:rsidRDefault="007D00BF" w:rsidP="007D00BF">
            <w:pPr>
              <w:autoSpaceDE w:val="0"/>
              <w:autoSpaceDN w:val="0"/>
              <w:rPr>
                <w:noProof w:val="0"/>
                <w:lang w:val="en-US" w:eastAsia="ru-RU"/>
              </w:rPr>
            </w:pPr>
          </w:p>
          <w:p w14:paraId="2126245C"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4F4D904C"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6DA59A42"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51BD057" w14:textId="77777777" w:rsidR="007D00BF" w:rsidRPr="007D00BF" w:rsidRDefault="007D00BF" w:rsidP="007D00BF">
            <w:pPr>
              <w:autoSpaceDE w:val="0"/>
              <w:autoSpaceDN w:val="0"/>
              <w:rPr>
                <w:noProof w:val="0"/>
                <w:lang w:val="en-US" w:eastAsia="ru-RU"/>
              </w:rPr>
            </w:pPr>
          </w:p>
        </w:tc>
      </w:tr>
      <w:tr w:rsidR="007D00BF" w:rsidRPr="007D00BF" w14:paraId="70EB5188"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EB04963"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BFC549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A455DC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22A5A21"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DD0737C" w14:textId="77777777" w:rsidR="007D00BF" w:rsidRPr="007D00BF" w:rsidRDefault="007D00BF" w:rsidP="007D00BF">
            <w:pPr>
              <w:autoSpaceDE w:val="0"/>
              <w:autoSpaceDN w:val="0"/>
              <w:rPr>
                <w:noProof w:val="0"/>
                <w:lang w:val="en-US" w:eastAsia="ru-RU"/>
              </w:rPr>
            </w:pPr>
          </w:p>
        </w:tc>
      </w:tr>
      <w:tr w:rsidR="007D00BF" w:rsidRPr="007D00BF" w14:paraId="795B298E"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EA3C76B"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C2614D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BFA1BBA"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5067B12"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Отопление</w:t>
            </w:r>
          </w:p>
        </w:tc>
        <w:tc>
          <w:tcPr>
            <w:tcW w:w="1370" w:type="dxa"/>
            <w:tcBorders>
              <w:top w:val="single" w:sz="4" w:space="0" w:color="auto"/>
              <w:left w:val="nil"/>
              <w:bottom w:val="single" w:sz="4" w:space="0" w:color="auto"/>
              <w:right w:val="nil"/>
            </w:tcBorders>
          </w:tcPr>
          <w:p w14:paraId="44AC4CD6"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10C8BC8" w14:textId="77777777" w:rsidR="007D00BF" w:rsidRPr="007D00BF" w:rsidRDefault="007D00BF" w:rsidP="007D00BF">
            <w:pPr>
              <w:autoSpaceDE w:val="0"/>
              <w:autoSpaceDN w:val="0"/>
              <w:rPr>
                <w:b/>
                <w:bCs/>
                <w:noProof w:val="0"/>
                <w:lang w:val="en-US" w:eastAsia="ru-RU"/>
              </w:rPr>
            </w:pPr>
          </w:p>
        </w:tc>
      </w:tr>
      <w:tr w:rsidR="007D00BF" w:rsidRPr="007D00BF" w14:paraId="450D7B35" w14:textId="77777777" w:rsidTr="008576B9">
        <w:tc>
          <w:tcPr>
            <w:tcW w:w="709" w:type="dxa"/>
            <w:tcBorders>
              <w:top w:val="nil"/>
              <w:left w:val="single" w:sz="6" w:space="0" w:color="auto"/>
              <w:bottom w:val="nil"/>
              <w:right w:val="nil"/>
            </w:tcBorders>
          </w:tcPr>
          <w:p w14:paraId="39562BBD"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39D8D4F1"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4E6DEEE0"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1.9. Вентиляция</w:t>
            </w:r>
          </w:p>
          <w:p w14:paraId="6A71F298"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074AEA6"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75CF2B2"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3D748B8" w14:textId="77777777" w:rsidR="007D00BF" w:rsidRPr="007D00BF" w:rsidRDefault="007D00BF" w:rsidP="007D00BF">
            <w:pPr>
              <w:autoSpaceDE w:val="0"/>
              <w:autoSpaceDN w:val="0"/>
              <w:rPr>
                <w:noProof w:val="0"/>
                <w:lang w:val="en-US" w:eastAsia="ru-RU"/>
              </w:rPr>
            </w:pPr>
          </w:p>
        </w:tc>
      </w:tr>
      <w:tr w:rsidR="007D00BF" w:rsidRPr="007D00BF" w14:paraId="62A376A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13C7B38"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148</w:t>
            </w:r>
          </w:p>
        </w:tc>
        <w:tc>
          <w:tcPr>
            <w:tcW w:w="1277" w:type="dxa"/>
            <w:gridSpan w:val="3"/>
            <w:tcBorders>
              <w:top w:val="single" w:sz="4" w:space="0" w:color="auto"/>
              <w:bottom w:val="single" w:sz="4" w:space="0" w:color="auto"/>
            </w:tcBorders>
            <w:vAlign w:val="center"/>
          </w:tcPr>
          <w:p w14:paraId="784FDA7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RCsB29J</w:t>
            </w:r>
          </w:p>
        </w:tc>
        <w:tc>
          <w:tcPr>
            <w:tcW w:w="6520" w:type="dxa"/>
            <w:gridSpan w:val="5"/>
            <w:tcBorders>
              <w:top w:val="single" w:sz="4" w:space="0" w:color="auto"/>
              <w:bottom w:val="single" w:sz="4" w:space="0" w:color="auto"/>
            </w:tcBorders>
          </w:tcPr>
          <w:p w14:paraId="2A7C561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Forarea gaurilor strapunse in zidarii de caramida si piatra, utilizind cu masina cu foreza-carota diamantata  cu diametrul de: 110 mm (Сверление сквозных отверстий в строительных конструкциях из кирпича и камня установками алмазного сверления  диаметром кольцевого алмазного сверла: 110 мм)</w:t>
            </w:r>
            <w:r w:rsidRPr="007D00BF">
              <w:rPr>
                <w:rFonts w:ascii="Times New Roman CYR" w:hAnsi="Times New Roman CYR" w:cs="Times New Roman CYR"/>
                <w:b/>
                <w:bCs/>
                <w:noProof w:val="0"/>
                <w:sz w:val="16"/>
                <w:szCs w:val="16"/>
                <w:lang w:val="en-US" w:eastAsia="ru-RU"/>
              </w:rPr>
              <w:t xml:space="preserve"> </w:t>
            </w:r>
          </w:p>
          <w:p w14:paraId="7EFF111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4042D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E5088F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5D42D87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B8F0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A79E4E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7123011000200</w:t>
            </w:r>
          </w:p>
        </w:tc>
        <w:tc>
          <w:tcPr>
            <w:tcW w:w="6521" w:type="dxa"/>
            <w:gridSpan w:val="5"/>
            <w:tcBorders>
              <w:top w:val="nil"/>
              <w:bottom w:val="single" w:sz="2" w:space="0" w:color="auto"/>
            </w:tcBorders>
          </w:tcPr>
          <w:p w14:paraId="714EDC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Betonist</w:t>
            </w:r>
          </w:p>
        </w:tc>
        <w:tc>
          <w:tcPr>
            <w:tcW w:w="993" w:type="dxa"/>
            <w:gridSpan w:val="2"/>
            <w:tcBorders>
              <w:top w:val="nil"/>
              <w:bottom w:val="single" w:sz="2" w:space="0" w:color="auto"/>
            </w:tcBorders>
          </w:tcPr>
          <w:p w14:paraId="7964E3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E7BC5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1,75</w:t>
            </w:r>
          </w:p>
        </w:tc>
      </w:tr>
      <w:tr w:rsidR="007D00BF" w:rsidRPr="007D00BF" w14:paraId="7F4718F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814A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BDB51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9310060019922</w:t>
            </w:r>
          </w:p>
        </w:tc>
        <w:tc>
          <w:tcPr>
            <w:tcW w:w="6521" w:type="dxa"/>
            <w:gridSpan w:val="5"/>
            <w:tcBorders>
              <w:top w:val="nil"/>
              <w:bottom w:val="single" w:sz="2" w:space="0" w:color="auto"/>
            </w:tcBorders>
          </w:tcPr>
          <w:p w14:paraId="45DA27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Muncitor deservire </w:t>
            </w:r>
          </w:p>
        </w:tc>
        <w:tc>
          <w:tcPr>
            <w:tcW w:w="993" w:type="dxa"/>
            <w:gridSpan w:val="2"/>
            <w:tcBorders>
              <w:top w:val="nil"/>
              <w:bottom w:val="single" w:sz="2" w:space="0" w:color="auto"/>
            </w:tcBorders>
          </w:tcPr>
          <w:p w14:paraId="5D2281E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FDF297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0,75</w:t>
            </w:r>
          </w:p>
        </w:tc>
      </w:tr>
      <w:tr w:rsidR="007D00BF" w:rsidRPr="007D00BF" w14:paraId="212BB00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6A2C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EEFE30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5001000100135</w:t>
            </w:r>
          </w:p>
        </w:tc>
        <w:tc>
          <w:tcPr>
            <w:tcW w:w="6521" w:type="dxa"/>
            <w:gridSpan w:val="5"/>
            <w:tcBorders>
              <w:top w:val="nil"/>
              <w:bottom w:val="single" w:sz="2" w:space="0" w:color="auto"/>
            </w:tcBorders>
          </w:tcPr>
          <w:p w14:paraId="33E5F7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Freza cu carota diamanta</w:t>
            </w:r>
          </w:p>
        </w:tc>
        <w:tc>
          <w:tcPr>
            <w:tcW w:w="993" w:type="dxa"/>
            <w:gridSpan w:val="2"/>
            <w:tcBorders>
              <w:top w:val="nil"/>
              <w:bottom w:val="single" w:sz="2" w:space="0" w:color="auto"/>
            </w:tcBorders>
          </w:tcPr>
          <w:p w14:paraId="185ADF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14FE5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0,0375</w:t>
            </w:r>
          </w:p>
        </w:tc>
      </w:tr>
      <w:tr w:rsidR="007D00BF" w:rsidRPr="007D00BF" w14:paraId="47F36F9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C2E8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26260F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132EAEB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00F235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6F45F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0,165</w:t>
            </w:r>
          </w:p>
        </w:tc>
      </w:tr>
      <w:tr w:rsidR="007D00BF" w:rsidRPr="007D00BF" w14:paraId="2E2FE1E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D45B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38E8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2952260003904</w:t>
            </w:r>
          </w:p>
        </w:tc>
        <w:tc>
          <w:tcPr>
            <w:tcW w:w="6521" w:type="dxa"/>
            <w:gridSpan w:val="5"/>
            <w:tcBorders>
              <w:top w:val="nil"/>
              <w:bottom w:val="single" w:sz="2" w:space="0" w:color="auto"/>
            </w:tcBorders>
          </w:tcPr>
          <w:p w14:paraId="032F1C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Masina cu foreza-carota diamantata cu diametrul sub 250 mm</w:t>
            </w:r>
          </w:p>
        </w:tc>
        <w:tc>
          <w:tcPr>
            <w:tcW w:w="993" w:type="dxa"/>
            <w:gridSpan w:val="2"/>
            <w:tcBorders>
              <w:top w:val="nil"/>
              <w:bottom w:val="single" w:sz="2" w:space="0" w:color="auto"/>
            </w:tcBorders>
          </w:tcPr>
          <w:p w14:paraId="416434E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3C4E982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w:t>
            </w:r>
          </w:p>
        </w:tc>
      </w:tr>
      <w:tr w:rsidR="007D00BF" w:rsidRPr="007D00BF" w14:paraId="1C18E13F" w14:textId="77777777" w:rsidTr="008576B9">
        <w:trPr>
          <w:trHeight w:val="340"/>
        </w:trPr>
        <w:tc>
          <w:tcPr>
            <w:tcW w:w="709" w:type="dxa"/>
            <w:tcBorders>
              <w:top w:val="nil"/>
              <w:left w:val="single" w:sz="6" w:space="0" w:color="auto"/>
              <w:bottom w:val="nil"/>
              <w:right w:val="nil"/>
            </w:tcBorders>
          </w:tcPr>
          <w:p w14:paraId="7DFAAE5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500164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F6287D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2012C5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20F40D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E37C1F6" w14:textId="77777777" w:rsidR="007D00BF" w:rsidRPr="007D00BF" w:rsidRDefault="007D00BF" w:rsidP="007D00BF">
            <w:pPr>
              <w:autoSpaceDE w:val="0"/>
              <w:autoSpaceDN w:val="0"/>
              <w:rPr>
                <w:i/>
                <w:iCs/>
                <w:noProof w:val="0"/>
                <w:lang w:val="en-US" w:eastAsia="ru-RU"/>
              </w:rPr>
            </w:pPr>
          </w:p>
        </w:tc>
      </w:tr>
      <w:tr w:rsidR="007D00BF" w:rsidRPr="007D00BF" w14:paraId="034AEF1A"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185F06D"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0A654477"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6A004BEA" w14:textId="77777777" w:rsidR="007D00BF" w:rsidRPr="007D00BF" w:rsidRDefault="007D00BF" w:rsidP="007D00BF">
            <w:pPr>
              <w:autoSpaceDE w:val="0"/>
              <w:autoSpaceDN w:val="0"/>
              <w:rPr>
                <w:noProof w:val="0"/>
                <w:lang w:val="en-US" w:eastAsia="ru-RU"/>
              </w:rPr>
            </w:pPr>
          </w:p>
          <w:p w14:paraId="286D4EAD" w14:textId="77777777" w:rsidR="007D00BF" w:rsidRPr="007D00BF" w:rsidRDefault="007D00BF" w:rsidP="007D00BF">
            <w:pPr>
              <w:autoSpaceDE w:val="0"/>
              <w:autoSpaceDN w:val="0"/>
              <w:rPr>
                <w:noProof w:val="0"/>
                <w:lang w:val="en-US" w:eastAsia="ru-RU"/>
              </w:rPr>
            </w:pPr>
          </w:p>
          <w:p w14:paraId="04700BFB"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9885A73"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F02C57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85D6DD3" w14:textId="77777777" w:rsidR="007D00BF" w:rsidRPr="007D00BF" w:rsidRDefault="007D00BF" w:rsidP="007D00BF">
            <w:pPr>
              <w:autoSpaceDE w:val="0"/>
              <w:autoSpaceDN w:val="0"/>
              <w:rPr>
                <w:noProof w:val="0"/>
                <w:lang w:val="en-US" w:eastAsia="ru-RU"/>
              </w:rPr>
            </w:pPr>
          </w:p>
        </w:tc>
      </w:tr>
      <w:tr w:rsidR="007D00BF" w:rsidRPr="007D00BF" w14:paraId="4470151B"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CC37BCE"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27172F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5554D11"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47A7A5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9B51EEC" w14:textId="77777777" w:rsidR="007D00BF" w:rsidRPr="007D00BF" w:rsidRDefault="007D00BF" w:rsidP="007D00BF">
            <w:pPr>
              <w:autoSpaceDE w:val="0"/>
              <w:autoSpaceDN w:val="0"/>
              <w:rPr>
                <w:noProof w:val="0"/>
                <w:lang w:val="en-US" w:eastAsia="ru-RU"/>
              </w:rPr>
            </w:pPr>
          </w:p>
        </w:tc>
      </w:tr>
      <w:tr w:rsidR="007D00BF" w:rsidRPr="007D00BF" w14:paraId="42DA8306"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1AE690B1"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A498EA6"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2F24090"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72A38803"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Вентиляция</w:t>
            </w:r>
          </w:p>
        </w:tc>
        <w:tc>
          <w:tcPr>
            <w:tcW w:w="1370" w:type="dxa"/>
            <w:tcBorders>
              <w:top w:val="single" w:sz="4" w:space="0" w:color="auto"/>
              <w:left w:val="nil"/>
              <w:bottom w:val="single" w:sz="4" w:space="0" w:color="auto"/>
              <w:right w:val="nil"/>
            </w:tcBorders>
          </w:tcPr>
          <w:p w14:paraId="06A5C1AC"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20038A39" w14:textId="77777777" w:rsidR="007D00BF" w:rsidRPr="007D00BF" w:rsidRDefault="007D00BF" w:rsidP="007D00BF">
            <w:pPr>
              <w:autoSpaceDE w:val="0"/>
              <w:autoSpaceDN w:val="0"/>
              <w:rPr>
                <w:b/>
                <w:bCs/>
                <w:noProof w:val="0"/>
                <w:lang w:val="en-US" w:eastAsia="ru-RU"/>
              </w:rPr>
            </w:pPr>
          </w:p>
        </w:tc>
      </w:tr>
      <w:tr w:rsidR="007D00BF" w:rsidRPr="007D00BF" w14:paraId="1CA311B8" w14:textId="77777777" w:rsidTr="008576B9">
        <w:tc>
          <w:tcPr>
            <w:tcW w:w="709" w:type="dxa"/>
            <w:tcBorders>
              <w:top w:val="nil"/>
              <w:left w:val="single" w:sz="6" w:space="0" w:color="auto"/>
              <w:bottom w:val="nil"/>
              <w:right w:val="nil"/>
            </w:tcBorders>
          </w:tcPr>
          <w:p w14:paraId="53E1609C"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08441BF0"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37F082CE"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1.10. Благоустройство детской площадки</w:t>
            </w:r>
          </w:p>
          <w:p w14:paraId="20D6F0A7"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0DB0C02"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E68A4A9"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F81ABA8" w14:textId="77777777" w:rsidR="007D00BF" w:rsidRPr="007D00BF" w:rsidRDefault="007D00BF" w:rsidP="007D00BF">
            <w:pPr>
              <w:autoSpaceDE w:val="0"/>
              <w:autoSpaceDN w:val="0"/>
              <w:rPr>
                <w:noProof w:val="0"/>
                <w:lang w:val="en-US" w:eastAsia="ru-RU"/>
              </w:rPr>
            </w:pPr>
          </w:p>
        </w:tc>
      </w:tr>
      <w:tr w:rsidR="007D00BF" w:rsidRPr="007D00BF" w14:paraId="7243538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6EB707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149</w:t>
            </w:r>
          </w:p>
        </w:tc>
        <w:tc>
          <w:tcPr>
            <w:tcW w:w="1277" w:type="dxa"/>
            <w:gridSpan w:val="3"/>
            <w:tcBorders>
              <w:top w:val="single" w:sz="4" w:space="0" w:color="auto"/>
              <w:bottom w:val="single" w:sz="4" w:space="0" w:color="auto"/>
            </w:tcBorders>
            <w:vAlign w:val="center"/>
          </w:tcPr>
          <w:p w14:paraId="0146A76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DE15A</w:t>
            </w:r>
          </w:p>
        </w:tc>
        <w:tc>
          <w:tcPr>
            <w:tcW w:w="6520" w:type="dxa"/>
            <w:gridSpan w:val="5"/>
            <w:tcBorders>
              <w:top w:val="single" w:sz="4" w:space="0" w:color="auto"/>
              <w:bottom w:val="single" w:sz="4" w:space="0" w:color="auto"/>
            </w:tcBorders>
          </w:tcPr>
          <w:p w14:paraId="0E8FEA6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Sapatura in platforma drumului pentru executarea casetei de incadrare a imbracamintilor (Копание ям в дорожном полотне для выполнения обрамлений покрытия) (Sapatura sub bоrdurа)</w:t>
            </w:r>
            <w:r w:rsidRPr="007D00BF">
              <w:rPr>
                <w:rFonts w:ascii="Times New Roman CYR" w:hAnsi="Times New Roman CYR" w:cs="Times New Roman CYR"/>
                <w:b/>
                <w:bCs/>
                <w:noProof w:val="0"/>
                <w:sz w:val="16"/>
                <w:szCs w:val="16"/>
                <w:lang w:val="en-US" w:eastAsia="ru-RU"/>
              </w:rPr>
              <w:t xml:space="preserve"> </w:t>
            </w:r>
          </w:p>
          <w:p w14:paraId="4220A47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953861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144D3DA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2,80</w:t>
            </w:r>
          </w:p>
        </w:tc>
      </w:tr>
      <w:tr w:rsidR="007D00BF" w:rsidRPr="007D00BF" w14:paraId="65F9DD4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8922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43AAA1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199B43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746E64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A06125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8,176</w:t>
            </w:r>
          </w:p>
        </w:tc>
      </w:tr>
      <w:tr w:rsidR="007D00BF" w:rsidRPr="007D00BF" w14:paraId="5871B5B5" w14:textId="77777777" w:rsidTr="008576B9">
        <w:trPr>
          <w:trHeight w:val="340"/>
        </w:trPr>
        <w:tc>
          <w:tcPr>
            <w:tcW w:w="709" w:type="dxa"/>
            <w:tcBorders>
              <w:top w:val="nil"/>
              <w:left w:val="single" w:sz="6" w:space="0" w:color="auto"/>
              <w:bottom w:val="nil"/>
              <w:right w:val="nil"/>
            </w:tcBorders>
          </w:tcPr>
          <w:p w14:paraId="3DAAF8E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31BCFBE"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FDA8B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A3DE4D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380278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467A2F34" w14:textId="77777777" w:rsidR="007D00BF" w:rsidRPr="007D00BF" w:rsidRDefault="007D00BF" w:rsidP="007D00BF">
            <w:pPr>
              <w:autoSpaceDE w:val="0"/>
              <w:autoSpaceDN w:val="0"/>
              <w:rPr>
                <w:i/>
                <w:iCs/>
                <w:noProof w:val="0"/>
                <w:lang w:val="en-US" w:eastAsia="ru-RU"/>
              </w:rPr>
            </w:pPr>
          </w:p>
        </w:tc>
      </w:tr>
      <w:tr w:rsidR="007D00BF" w:rsidRPr="007D00BF" w14:paraId="18CFB7F9"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D54B61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150</w:t>
            </w:r>
          </w:p>
        </w:tc>
        <w:tc>
          <w:tcPr>
            <w:tcW w:w="1277" w:type="dxa"/>
            <w:gridSpan w:val="3"/>
            <w:tcBorders>
              <w:top w:val="single" w:sz="4" w:space="0" w:color="auto"/>
              <w:bottom w:val="single" w:sz="4" w:space="0" w:color="auto"/>
            </w:tcBorders>
            <w:vAlign w:val="center"/>
          </w:tcPr>
          <w:p w14:paraId="55DAB2A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TsC54C</w:t>
            </w:r>
          </w:p>
        </w:tc>
        <w:tc>
          <w:tcPr>
            <w:tcW w:w="6520" w:type="dxa"/>
            <w:gridSpan w:val="5"/>
            <w:tcBorders>
              <w:top w:val="single" w:sz="4" w:space="0" w:color="auto"/>
              <w:bottom w:val="single" w:sz="4" w:space="0" w:color="auto"/>
            </w:tcBorders>
          </w:tcPr>
          <w:p w14:paraId="420474C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Strat de fundatie din pietris (Слой основания из щебня) H-10 см под бордюры</w:t>
            </w:r>
            <w:r w:rsidRPr="007D00BF">
              <w:rPr>
                <w:rFonts w:ascii="Times New Roman CYR" w:hAnsi="Times New Roman CYR" w:cs="Times New Roman CYR"/>
                <w:b/>
                <w:bCs/>
                <w:noProof w:val="0"/>
                <w:sz w:val="16"/>
                <w:szCs w:val="16"/>
                <w:lang w:val="en-US" w:eastAsia="ru-RU"/>
              </w:rPr>
              <w:t xml:space="preserve"> </w:t>
            </w:r>
          </w:p>
          <w:p w14:paraId="4000D46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AE152A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312CA55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1,50</w:t>
            </w:r>
          </w:p>
        </w:tc>
      </w:tr>
      <w:tr w:rsidR="007D00BF" w:rsidRPr="007D00BF" w14:paraId="7C747CE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19C3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6355E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3CE464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20FDCD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43BE73F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1,485</w:t>
            </w:r>
          </w:p>
        </w:tc>
      </w:tr>
      <w:tr w:rsidR="007D00BF" w:rsidRPr="007D00BF" w14:paraId="2E528FF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7F15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22B7E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1421102200068</w:t>
            </w:r>
          </w:p>
        </w:tc>
        <w:tc>
          <w:tcPr>
            <w:tcW w:w="6521" w:type="dxa"/>
            <w:gridSpan w:val="5"/>
            <w:tcBorders>
              <w:top w:val="nil"/>
              <w:bottom w:val="single" w:sz="2" w:space="0" w:color="auto"/>
            </w:tcBorders>
          </w:tcPr>
          <w:p w14:paraId="4AF6DBB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Pietris ciuruit nespalat de riu 7-15mm</w:t>
            </w:r>
          </w:p>
        </w:tc>
        <w:tc>
          <w:tcPr>
            <w:tcW w:w="993" w:type="dxa"/>
            <w:gridSpan w:val="2"/>
            <w:tcBorders>
              <w:top w:val="nil"/>
              <w:bottom w:val="single" w:sz="2" w:space="0" w:color="auto"/>
            </w:tcBorders>
          </w:tcPr>
          <w:p w14:paraId="7B579C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6B0B5F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1,725</w:t>
            </w:r>
          </w:p>
        </w:tc>
      </w:tr>
      <w:tr w:rsidR="007D00BF" w:rsidRPr="007D00BF" w14:paraId="3D1912B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8DB1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1AA6A6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4100126202818</w:t>
            </w:r>
          </w:p>
        </w:tc>
        <w:tc>
          <w:tcPr>
            <w:tcW w:w="6521" w:type="dxa"/>
            <w:gridSpan w:val="5"/>
            <w:tcBorders>
              <w:top w:val="nil"/>
              <w:bottom w:val="single" w:sz="2" w:space="0" w:color="auto"/>
            </w:tcBorders>
          </w:tcPr>
          <w:p w14:paraId="41C007B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Apa</w:t>
            </w:r>
          </w:p>
        </w:tc>
        <w:tc>
          <w:tcPr>
            <w:tcW w:w="993" w:type="dxa"/>
            <w:gridSpan w:val="2"/>
            <w:tcBorders>
              <w:top w:val="nil"/>
              <w:bottom w:val="single" w:sz="2" w:space="0" w:color="auto"/>
            </w:tcBorders>
          </w:tcPr>
          <w:p w14:paraId="7EF4062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729E47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0,15</w:t>
            </w:r>
          </w:p>
        </w:tc>
      </w:tr>
      <w:tr w:rsidR="007D00BF" w:rsidRPr="007D00BF" w14:paraId="4DD7162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0EC7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ABC11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2912340002506</w:t>
            </w:r>
          </w:p>
        </w:tc>
        <w:tc>
          <w:tcPr>
            <w:tcW w:w="6521" w:type="dxa"/>
            <w:gridSpan w:val="5"/>
            <w:tcBorders>
              <w:top w:val="nil"/>
              <w:bottom w:val="single" w:sz="2" w:space="0" w:color="auto"/>
            </w:tcBorders>
          </w:tcPr>
          <w:p w14:paraId="061A28A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Compresor mobil motor ardere interna, presiunea pina la 686 kPa (7atm), 2,2 m3/min</w:t>
            </w:r>
          </w:p>
        </w:tc>
        <w:tc>
          <w:tcPr>
            <w:tcW w:w="993" w:type="dxa"/>
            <w:gridSpan w:val="2"/>
            <w:tcBorders>
              <w:top w:val="nil"/>
              <w:bottom w:val="single" w:sz="2" w:space="0" w:color="auto"/>
            </w:tcBorders>
          </w:tcPr>
          <w:p w14:paraId="34965E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07A486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0,315</w:t>
            </w:r>
          </w:p>
        </w:tc>
      </w:tr>
      <w:tr w:rsidR="007D00BF" w:rsidRPr="007D00BF" w14:paraId="2FD7D22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949F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16FE8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2592270004021</w:t>
            </w:r>
          </w:p>
        </w:tc>
        <w:tc>
          <w:tcPr>
            <w:tcW w:w="6521" w:type="dxa"/>
            <w:gridSpan w:val="5"/>
            <w:tcBorders>
              <w:top w:val="nil"/>
              <w:bottom w:val="single" w:sz="2" w:space="0" w:color="auto"/>
            </w:tcBorders>
          </w:tcPr>
          <w:p w14:paraId="3C2FD9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Compactor pe pneuri sau mecanic 150 - 200 kg</w:t>
            </w:r>
          </w:p>
        </w:tc>
        <w:tc>
          <w:tcPr>
            <w:tcW w:w="993" w:type="dxa"/>
            <w:gridSpan w:val="2"/>
            <w:tcBorders>
              <w:top w:val="nil"/>
              <w:bottom w:val="single" w:sz="2" w:space="0" w:color="auto"/>
            </w:tcBorders>
          </w:tcPr>
          <w:p w14:paraId="12B2878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6606D9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0,63</w:t>
            </w:r>
          </w:p>
        </w:tc>
      </w:tr>
      <w:tr w:rsidR="007D00BF" w:rsidRPr="007D00BF" w14:paraId="28912686" w14:textId="77777777" w:rsidTr="008576B9">
        <w:trPr>
          <w:trHeight w:val="340"/>
        </w:trPr>
        <w:tc>
          <w:tcPr>
            <w:tcW w:w="709" w:type="dxa"/>
            <w:tcBorders>
              <w:top w:val="nil"/>
              <w:left w:val="single" w:sz="6" w:space="0" w:color="auto"/>
              <w:bottom w:val="nil"/>
              <w:right w:val="nil"/>
            </w:tcBorders>
          </w:tcPr>
          <w:p w14:paraId="05A6D64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C7711A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EEDCF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744F567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2B443F5"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9FE13F" w14:textId="77777777" w:rsidR="007D00BF" w:rsidRPr="007D00BF" w:rsidRDefault="007D00BF" w:rsidP="007D00BF">
            <w:pPr>
              <w:autoSpaceDE w:val="0"/>
              <w:autoSpaceDN w:val="0"/>
              <w:rPr>
                <w:i/>
                <w:iCs/>
                <w:noProof w:val="0"/>
                <w:lang w:val="en-US" w:eastAsia="ru-RU"/>
              </w:rPr>
            </w:pPr>
          </w:p>
        </w:tc>
      </w:tr>
      <w:tr w:rsidR="007D00BF" w:rsidRPr="007D00BF" w14:paraId="669E9D7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37FA73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151</w:t>
            </w:r>
          </w:p>
        </w:tc>
        <w:tc>
          <w:tcPr>
            <w:tcW w:w="1277" w:type="dxa"/>
            <w:gridSpan w:val="3"/>
            <w:tcBorders>
              <w:top w:val="single" w:sz="4" w:space="0" w:color="auto"/>
              <w:bottom w:val="single" w:sz="4" w:space="0" w:color="auto"/>
            </w:tcBorders>
            <w:vAlign w:val="center"/>
          </w:tcPr>
          <w:p w14:paraId="333FB0B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DE11A</w:t>
            </w:r>
          </w:p>
        </w:tc>
        <w:tc>
          <w:tcPr>
            <w:tcW w:w="6520" w:type="dxa"/>
            <w:gridSpan w:val="5"/>
            <w:tcBorders>
              <w:top w:val="single" w:sz="4" w:space="0" w:color="auto"/>
              <w:bottom w:val="single" w:sz="4" w:space="0" w:color="auto"/>
            </w:tcBorders>
          </w:tcPr>
          <w:p w14:paraId="2D6B495A"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w:t>
            </w:r>
          </w:p>
          <w:p w14:paraId="07E9D89E"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lastRenderedPageBreak/>
              <w:t>*Conform SM EN 1340, bordure mici 100x20x8 cm., pe fundatie de beton C16/20 XF0 норма=0,02 м3/1м</w:t>
            </w:r>
          </w:p>
          <w:p w14:paraId="3127CD7C"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Ciment portland P 40 saci S388=0, Nisip sortat nespalat de riu si lacuri 0,0-3,0 mm=0</w:t>
            </w:r>
            <w:r w:rsidRPr="007D00BF">
              <w:rPr>
                <w:rFonts w:ascii="Times New Roman CYR" w:hAnsi="Times New Roman CYR" w:cs="Times New Roman CYR"/>
                <w:b/>
                <w:bCs/>
                <w:noProof w:val="0"/>
                <w:sz w:val="16"/>
                <w:szCs w:val="16"/>
                <w:lang w:val="en-US" w:eastAsia="ru-RU"/>
              </w:rPr>
              <w:t xml:space="preserve"> </w:t>
            </w:r>
          </w:p>
          <w:p w14:paraId="5F02EEB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E8C555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w:t>
            </w:r>
          </w:p>
        </w:tc>
        <w:tc>
          <w:tcPr>
            <w:tcW w:w="1134" w:type="dxa"/>
            <w:gridSpan w:val="2"/>
            <w:tcBorders>
              <w:top w:val="single" w:sz="4" w:space="0" w:color="auto"/>
              <w:bottom w:val="single" w:sz="4" w:space="0" w:color="auto"/>
            </w:tcBorders>
            <w:vAlign w:val="center"/>
          </w:tcPr>
          <w:p w14:paraId="38B3D92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70,00</w:t>
            </w:r>
          </w:p>
        </w:tc>
      </w:tr>
      <w:tr w:rsidR="007D00BF" w:rsidRPr="007D00BF" w14:paraId="68F09FB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C829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0FB1EA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6CD36B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05D197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4C01B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8,40</w:t>
            </w:r>
          </w:p>
        </w:tc>
      </w:tr>
      <w:tr w:rsidR="007D00BF" w:rsidRPr="007D00BF" w14:paraId="482AFC2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D14F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68A128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7129020012800</w:t>
            </w:r>
          </w:p>
        </w:tc>
        <w:tc>
          <w:tcPr>
            <w:tcW w:w="6521" w:type="dxa"/>
            <w:gridSpan w:val="5"/>
            <w:tcBorders>
              <w:top w:val="nil"/>
              <w:bottom w:val="single" w:sz="2" w:space="0" w:color="auto"/>
            </w:tcBorders>
          </w:tcPr>
          <w:p w14:paraId="39F4E9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Pavator</w:t>
            </w:r>
          </w:p>
        </w:tc>
        <w:tc>
          <w:tcPr>
            <w:tcW w:w="993" w:type="dxa"/>
            <w:gridSpan w:val="2"/>
            <w:tcBorders>
              <w:top w:val="nil"/>
              <w:bottom w:val="single" w:sz="2" w:space="0" w:color="auto"/>
            </w:tcBorders>
          </w:tcPr>
          <w:p w14:paraId="03BC4E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A11CE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12,60</w:t>
            </w:r>
          </w:p>
        </w:tc>
      </w:tr>
      <w:tr w:rsidR="007D00BF" w:rsidRPr="007D00BF" w14:paraId="37FA088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767B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0F2964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2663102100001.1620</w:t>
            </w:r>
          </w:p>
        </w:tc>
        <w:tc>
          <w:tcPr>
            <w:tcW w:w="6521" w:type="dxa"/>
            <w:gridSpan w:val="5"/>
            <w:tcBorders>
              <w:top w:val="nil"/>
              <w:bottom w:val="single" w:sz="2" w:space="0" w:color="auto"/>
            </w:tcBorders>
          </w:tcPr>
          <w:p w14:paraId="757BB7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Beton clasa C16/20 XF0</w:t>
            </w:r>
          </w:p>
        </w:tc>
        <w:tc>
          <w:tcPr>
            <w:tcW w:w="993" w:type="dxa"/>
            <w:gridSpan w:val="2"/>
            <w:tcBorders>
              <w:top w:val="nil"/>
              <w:bottom w:val="single" w:sz="2" w:space="0" w:color="auto"/>
            </w:tcBorders>
          </w:tcPr>
          <w:p w14:paraId="262DFDB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4D6BB4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1,40</w:t>
            </w:r>
          </w:p>
        </w:tc>
      </w:tr>
      <w:tr w:rsidR="007D00BF" w:rsidRPr="007D00BF" w14:paraId="65345E6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5AFD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6D840B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2651122100024</w:t>
            </w:r>
          </w:p>
        </w:tc>
        <w:tc>
          <w:tcPr>
            <w:tcW w:w="6521" w:type="dxa"/>
            <w:gridSpan w:val="5"/>
            <w:tcBorders>
              <w:top w:val="nil"/>
              <w:bottom w:val="single" w:sz="2" w:space="0" w:color="auto"/>
            </w:tcBorders>
          </w:tcPr>
          <w:p w14:paraId="4137BC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Ciment portland P 40 saci S388</w:t>
            </w:r>
          </w:p>
        </w:tc>
        <w:tc>
          <w:tcPr>
            <w:tcW w:w="993" w:type="dxa"/>
            <w:gridSpan w:val="2"/>
            <w:tcBorders>
              <w:top w:val="nil"/>
              <w:bottom w:val="single" w:sz="2" w:space="0" w:color="auto"/>
            </w:tcBorders>
          </w:tcPr>
          <w:p w14:paraId="124FAB9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575D9E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71,40</w:t>
            </w:r>
          </w:p>
        </w:tc>
      </w:tr>
      <w:tr w:rsidR="007D00BF" w:rsidRPr="007D00BF" w14:paraId="629DE5E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6BB8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2544F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1421102200513</w:t>
            </w:r>
          </w:p>
        </w:tc>
        <w:tc>
          <w:tcPr>
            <w:tcW w:w="6521" w:type="dxa"/>
            <w:gridSpan w:val="5"/>
            <w:tcBorders>
              <w:top w:val="nil"/>
              <w:bottom w:val="single" w:sz="2" w:space="0" w:color="auto"/>
            </w:tcBorders>
          </w:tcPr>
          <w:p w14:paraId="54D4B6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Nisip sortat nespalat de riu si lacuri 0,0-3,0 mm</w:t>
            </w:r>
          </w:p>
        </w:tc>
        <w:tc>
          <w:tcPr>
            <w:tcW w:w="993" w:type="dxa"/>
            <w:gridSpan w:val="2"/>
            <w:tcBorders>
              <w:top w:val="nil"/>
              <w:bottom w:val="single" w:sz="2" w:space="0" w:color="auto"/>
            </w:tcBorders>
          </w:tcPr>
          <w:p w14:paraId="7F65E66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0343FF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0,21</w:t>
            </w:r>
          </w:p>
        </w:tc>
      </w:tr>
      <w:tr w:rsidR="007D00BF" w:rsidRPr="007D00BF" w14:paraId="1167374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9B2E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3A011B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2666122800325</w:t>
            </w:r>
          </w:p>
        </w:tc>
        <w:tc>
          <w:tcPr>
            <w:tcW w:w="6521" w:type="dxa"/>
            <w:gridSpan w:val="5"/>
            <w:tcBorders>
              <w:top w:val="nil"/>
              <w:bottom w:val="single" w:sz="2" w:space="0" w:color="auto"/>
            </w:tcBorders>
          </w:tcPr>
          <w:p w14:paraId="0ED396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Bordura beton pentru trotuare dimensiuni 100x20x8 cm</w:t>
            </w:r>
          </w:p>
        </w:tc>
        <w:tc>
          <w:tcPr>
            <w:tcW w:w="993" w:type="dxa"/>
            <w:gridSpan w:val="2"/>
            <w:tcBorders>
              <w:top w:val="nil"/>
              <w:bottom w:val="single" w:sz="2" w:space="0" w:color="auto"/>
            </w:tcBorders>
          </w:tcPr>
          <w:p w14:paraId="664A5F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E32E42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70,35</w:t>
            </w:r>
          </w:p>
        </w:tc>
      </w:tr>
      <w:tr w:rsidR="007D00BF" w:rsidRPr="007D00BF" w14:paraId="64A9DC1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FB45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75835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4100116202818</w:t>
            </w:r>
          </w:p>
        </w:tc>
        <w:tc>
          <w:tcPr>
            <w:tcW w:w="6521" w:type="dxa"/>
            <w:gridSpan w:val="5"/>
            <w:tcBorders>
              <w:top w:val="nil"/>
              <w:bottom w:val="single" w:sz="2" w:space="0" w:color="auto"/>
            </w:tcBorders>
          </w:tcPr>
          <w:p w14:paraId="0F3D24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Apa pentru mortare si betoane </w:t>
            </w:r>
          </w:p>
        </w:tc>
        <w:tc>
          <w:tcPr>
            <w:tcW w:w="993" w:type="dxa"/>
            <w:gridSpan w:val="2"/>
            <w:tcBorders>
              <w:top w:val="nil"/>
              <w:bottom w:val="single" w:sz="2" w:space="0" w:color="auto"/>
            </w:tcBorders>
          </w:tcPr>
          <w:p w14:paraId="37AF53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C23CE3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0,21</w:t>
            </w:r>
          </w:p>
        </w:tc>
      </w:tr>
      <w:tr w:rsidR="007D00BF" w:rsidRPr="007D00BF" w14:paraId="4FAAF589" w14:textId="77777777" w:rsidTr="008576B9">
        <w:trPr>
          <w:trHeight w:val="340"/>
        </w:trPr>
        <w:tc>
          <w:tcPr>
            <w:tcW w:w="709" w:type="dxa"/>
            <w:tcBorders>
              <w:top w:val="nil"/>
              <w:left w:val="single" w:sz="6" w:space="0" w:color="auto"/>
              <w:bottom w:val="nil"/>
              <w:right w:val="nil"/>
            </w:tcBorders>
          </w:tcPr>
          <w:p w14:paraId="636DDB6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8864E2B"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3717BF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3AEBE3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1C39F3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8BEED85" w14:textId="77777777" w:rsidR="007D00BF" w:rsidRPr="007D00BF" w:rsidRDefault="007D00BF" w:rsidP="007D00BF">
            <w:pPr>
              <w:autoSpaceDE w:val="0"/>
              <w:autoSpaceDN w:val="0"/>
              <w:rPr>
                <w:i/>
                <w:iCs/>
                <w:noProof w:val="0"/>
                <w:lang w:val="en-US" w:eastAsia="ru-RU"/>
              </w:rPr>
            </w:pPr>
          </w:p>
        </w:tc>
      </w:tr>
      <w:tr w:rsidR="007D00BF" w:rsidRPr="007D00BF" w14:paraId="66C0379B"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C9A6A19"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152</w:t>
            </w:r>
          </w:p>
        </w:tc>
        <w:tc>
          <w:tcPr>
            <w:tcW w:w="1277" w:type="dxa"/>
            <w:gridSpan w:val="3"/>
            <w:tcBorders>
              <w:top w:val="single" w:sz="4" w:space="0" w:color="auto"/>
              <w:bottom w:val="single" w:sz="4" w:space="0" w:color="auto"/>
            </w:tcBorders>
            <w:vAlign w:val="center"/>
          </w:tcPr>
          <w:p w14:paraId="7AE53F6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TsJ05B</w:t>
            </w:r>
          </w:p>
        </w:tc>
        <w:tc>
          <w:tcPr>
            <w:tcW w:w="6520" w:type="dxa"/>
            <w:gridSpan w:val="5"/>
            <w:tcBorders>
              <w:top w:val="single" w:sz="4" w:space="0" w:color="auto"/>
              <w:bottom w:val="single" w:sz="4" w:space="0" w:color="auto"/>
            </w:tcBorders>
          </w:tcPr>
          <w:p w14:paraId="47BE8293"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Protejarea terasamentelor, cu pinza netesuta NETESIN, pe platformele terasamentelor de CF si drum (Защита платформы железнодорожной насыпи и дороги нетканным полотном NETESIN) Pelicula polietilena dubIa cu norma 1.00</w:t>
            </w:r>
            <w:r w:rsidRPr="007D00BF">
              <w:rPr>
                <w:rFonts w:ascii="Times New Roman CYR" w:hAnsi="Times New Roman CYR" w:cs="Times New Roman CYR"/>
                <w:b/>
                <w:bCs/>
                <w:noProof w:val="0"/>
                <w:sz w:val="16"/>
                <w:szCs w:val="16"/>
                <w:lang w:val="en-US" w:eastAsia="ru-RU"/>
              </w:rPr>
              <w:t xml:space="preserve"> </w:t>
            </w:r>
          </w:p>
          <w:p w14:paraId="72A41CB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CEF689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m2</w:t>
            </w:r>
          </w:p>
        </w:tc>
        <w:tc>
          <w:tcPr>
            <w:tcW w:w="1134" w:type="dxa"/>
            <w:gridSpan w:val="2"/>
            <w:tcBorders>
              <w:top w:val="single" w:sz="4" w:space="0" w:color="auto"/>
              <w:bottom w:val="single" w:sz="4" w:space="0" w:color="auto"/>
            </w:tcBorders>
            <w:vAlign w:val="center"/>
          </w:tcPr>
          <w:p w14:paraId="278CFC8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30,00</w:t>
            </w:r>
          </w:p>
        </w:tc>
      </w:tr>
      <w:tr w:rsidR="007D00BF" w:rsidRPr="007D00BF" w14:paraId="522B0F1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2257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048FE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7134030012200</w:t>
            </w:r>
          </w:p>
        </w:tc>
        <w:tc>
          <w:tcPr>
            <w:tcW w:w="6521" w:type="dxa"/>
            <w:gridSpan w:val="5"/>
            <w:tcBorders>
              <w:top w:val="nil"/>
              <w:bottom w:val="single" w:sz="2" w:space="0" w:color="auto"/>
            </w:tcBorders>
          </w:tcPr>
          <w:p w14:paraId="6E12C3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Izolator hidrofug</w:t>
            </w:r>
          </w:p>
        </w:tc>
        <w:tc>
          <w:tcPr>
            <w:tcW w:w="993" w:type="dxa"/>
            <w:gridSpan w:val="2"/>
            <w:tcBorders>
              <w:top w:val="nil"/>
              <w:bottom w:val="single" w:sz="2" w:space="0" w:color="auto"/>
            </w:tcBorders>
          </w:tcPr>
          <w:p w14:paraId="60D493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6388AA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0,90</w:t>
            </w:r>
          </w:p>
        </w:tc>
      </w:tr>
      <w:tr w:rsidR="007D00BF" w:rsidRPr="007D00BF" w14:paraId="4758311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DCB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594982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7123020011100</w:t>
            </w:r>
          </w:p>
        </w:tc>
        <w:tc>
          <w:tcPr>
            <w:tcW w:w="6521" w:type="dxa"/>
            <w:gridSpan w:val="5"/>
            <w:tcBorders>
              <w:top w:val="nil"/>
              <w:bottom w:val="single" w:sz="2" w:space="0" w:color="auto"/>
            </w:tcBorders>
          </w:tcPr>
          <w:p w14:paraId="209EF5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Fierar betonist</w:t>
            </w:r>
          </w:p>
        </w:tc>
        <w:tc>
          <w:tcPr>
            <w:tcW w:w="993" w:type="dxa"/>
            <w:gridSpan w:val="2"/>
            <w:tcBorders>
              <w:top w:val="nil"/>
              <w:bottom w:val="single" w:sz="2" w:space="0" w:color="auto"/>
            </w:tcBorders>
          </w:tcPr>
          <w:p w14:paraId="0D3752F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1E769C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0,30</w:t>
            </w:r>
          </w:p>
        </w:tc>
      </w:tr>
      <w:tr w:rsidR="007D00BF" w:rsidRPr="007D00BF" w14:paraId="2732A7E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0DCE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807930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2875276311528</w:t>
            </w:r>
          </w:p>
        </w:tc>
        <w:tc>
          <w:tcPr>
            <w:tcW w:w="6521" w:type="dxa"/>
            <w:gridSpan w:val="5"/>
            <w:tcBorders>
              <w:top w:val="nil"/>
              <w:bottom w:val="single" w:sz="2" w:space="0" w:color="auto"/>
            </w:tcBorders>
          </w:tcPr>
          <w:p w14:paraId="45A0A9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Scoabe din otel pentru constructii</w:t>
            </w:r>
          </w:p>
        </w:tc>
        <w:tc>
          <w:tcPr>
            <w:tcW w:w="993" w:type="dxa"/>
            <w:gridSpan w:val="2"/>
            <w:tcBorders>
              <w:top w:val="nil"/>
              <w:bottom w:val="single" w:sz="2" w:space="0" w:color="auto"/>
            </w:tcBorders>
          </w:tcPr>
          <w:p w14:paraId="3F951B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56416E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5,31</w:t>
            </w:r>
          </w:p>
        </w:tc>
      </w:tr>
      <w:tr w:rsidR="007D00BF" w:rsidRPr="007D00BF" w14:paraId="541CBE4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0B19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18907A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1711217329883.1</w:t>
            </w:r>
          </w:p>
        </w:tc>
        <w:tc>
          <w:tcPr>
            <w:tcW w:w="6521" w:type="dxa"/>
            <w:gridSpan w:val="5"/>
            <w:tcBorders>
              <w:top w:val="nil"/>
              <w:bottom w:val="single" w:sz="2" w:space="0" w:color="auto"/>
            </w:tcBorders>
          </w:tcPr>
          <w:p w14:paraId="60F774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Pelicula polietilena</w:t>
            </w:r>
          </w:p>
        </w:tc>
        <w:tc>
          <w:tcPr>
            <w:tcW w:w="993" w:type="dxa"/>
            <w:gridSpan w:val="2"/>
            <w:tcBorders>
              <w:top w:val="nil"/>
              <w:bottom w:val="single" w:sz="2" w:space="0" w:color="auto"/>
            </w:tcBorders>
          </w:tcPr>
          <w:p w14:paraId="10489B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C903A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30,00</w:t>
            </w:r>
          </w:p>
        </w:tc>
      </w:tr>
      <w:tr w:rsidR="007D00BF" w:rsidRPr="007D00BF" w14:paraId="4DC7E4EF" w14:textId="77777777" w:rsidTr="008576B9">
        <w:trPr>
          <w:trHeight w:val="340"/>
        </w:trPr>
        <w:tc>
          <w:tcPr>
            <w:tcW w:w="709" w:type="dxa"/>
            <w:tcBorders>
              <w:top w:val="nil"/>
              <w:left w:val="single" w:sz="6" w:space="0" w:color="auto"/>
              <w:bottom w:val="nil"/>
              <w:right w:val="nil"/>
            </w:tcBorders>
          </w:tcPr>
          <w:p w14:paraId="6DBCB39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B425CC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BED3B3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7069F5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41C13C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42F1866" w14:textId="77777777" w:rsidR="007D00BF" w:rsidRPr="007D00BF" w:rsidRDefault="007D00BF" w:rsidP="007D00BF">
            <w:pPr>
              <w:autoSpaceDE w:val="0"/>
              <w:autoSpaceDN w:val="0"/>
              <w:rPr>
                <w:i/>
                <w:iCs/>
                <w:noProof w:val="0"/>
                <w:lang w:val="en-US" w:eastAsia="ru-RU"/>
              </w:rPr>
            </w:pPr>
          </w:p>
        </w:tc>
      </w:tr>
      <w:tr w:rsidR="007D00BF" w:rsidRPr="007D00BF" w14:paraId="605D539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8A6839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153</w:t>
            </w:r>
          </w:p>
        </w:tc>
        <w:tc>
          <w:tcPr>
            <w:tcW w:w="1277" w:type="dxa"/>
            <w:gridSpan w:val="3"/>
            <w:tcBorders>
              <w:top w:val="single" w:sz="4" w:space="0" w:color="auto"/>
              <w:bottom w:val="single" w:sz="4" w:space="0" w:color="auto"/>
            </w:tcBorders>
            <w:vAlign w:val="center"/>
          </w:tcPr>
          <w:p w14:paraId="7713C8E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TsC54C прим.</w:t>
            </w:r>
          </w:p>
        </w:tc>
        <w:tc>
          <w:tcPr>
            <w:tcW w:w="6520" w:type="dxa"/>
            <w:gridSpan w:val="5"/>
            <w:tcBorders>
              <w:top w:val="single" w:sz="4" w:space="0" w:color="auto"/>
              <w:bottom w:val="single" w:sz="4" w:space="0" w:color="auto"/>
            </w:tcBorders>
          </w:tcPr>
          <w:p w14:paraId="4D0ECF2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Strat de fundatie din pietris (Слой основания из щебня)</w:t>
            </w:r>
          </w:p>
          <w:p w14:paraId="4C2D326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*Галька без уплотнения</w:t>
            </w:r>
            <w:r w:rsidRPr="007D00BF">
              <w:rPr>
                <w:rFonts w:ascii="Times New Roman CYR" w:hAnsi="Times New Roman CYR" w:cs="Times New Roman CYR"/>
                <w:b/>
                <w:bCs/>
                <w:noProof w:val="0"/>
                <w:sz w:val="16"/>
                <w:szCs w:val="16"/>
                <w:lang w:val="en-US" w:eastAsia="ru-RU"/>
              </w:rPr>
              <w:t xml:space="preserve"> </w:t>
            </w:r>
          </w:p>
          <w:p w14:paraId="7CF283B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EB3BA1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m3</w:t>
            </w:r>
          </w:p>
        </w:tc>
        <w:tc>
          <w:tcPr>
            <w:tcW w:w="1134" w:type="dxa"/>
            <w:gridSpan w:val="2"/>
            <w:tcBorders>
              <w:top w:val="single" w:sz="4" w:space="0" w:color="auto"/>
              <w:bottom w:val="single" w:sz="4" w:space="0" w:color="auto"/>
            </w:tcBorders>
            <w:vAlign w:val="center"/>
          </w:tcPr>
          <w:p w14:paraId="4FF7615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30,00</w:t>
            </w:r>
          </w:p>
        </w:tc>
      </w:tr>
      <w:tr w:rsidR="007D00BF" w:rsidRPr="007D00BF" w14:paraId="4E4AFD4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CA8A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BF4F4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1E52638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59C176C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DF7963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29,70</w:t>
            </w:r>
          </w:p>
        </w:tc>
      </w:tr>
      <w:tr w:rsidR="007D00BF" w:rsidRPr="007D00BF" w14:paraId="0FE0DF1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4185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8773C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1421102200068,1</w:t>
            </w:r>
          </w:p>
        </w:tc>
        <w:tc>
          <w:tcPr>
            <w:tcW w:w="6521" w:type="dxa"/>
            <w:gridSpan w:val="5"/>
            <w:tcBorders>
              <w:top w:val="nil"/>
              <w:bottom w:val="single" w:sz="2" w:space="0" w:color="auto"/>
            </w:tcBorders>
          </w:tcPr>
          <w:p w14:paraId="4170E0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Галька</w:t>
            </w:r>
          </w:p>
        </w:tc>
        <w:tc>
          <w:tcPr>
            <w:tcW w:w="993" w:type="dxa"/>
            <w:gridSpan w:val="2"/>
            <w:tcBorders>
              <w:top w:val="nil"/>
              <w:bottom w:val="single" w:sz="2" w:space="0" w:color="auto"/>
            </w:tcBorders>
          </w:tcPr>
          <w:p w14:paraId="2269ED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m3</w:t>
            </w:r>
          </w:p>
        </w:tc>
        <w:tc>
          <w:tcPr>
            <w:tcW w:w="1133" w:type="dxa"/>
            <w:gridSpan w:val="2"/>
            <w:tcBorders>
              <w:top w:val="nil"/>
              <w:bottom w:val="single" w:sz="2" w:space="0" w:color="auto"/>
            </w:tcBorders>
          </w:tcPr>
          <w:p w14:paraId="54D1CE3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30,00</w:t>
            </w:r>
          </w:p>
        </w:tc>
      </w:tr>
      <w:tr w:rsidR="007D00BF" w:rsidRPr="007D00BF" w14:paraId="58B76BC8" w14:textId="77777777" w:rsidTr="008576B9">
        <w:trPr>
          <w:trHeight w:val="340"/>
        </w:trPr>
        <w:tc>
          <w:tcPr>
            <w:tcW w:w="709" w:type="dxa"/>
            <w:tcBorders>
              <w:top w:val="nil"/>
              <w:left w:val="single" w:sz="6" w:space="0" w:color="auto"/>
              <w:bottom w:val="nil"/>
              <w:right w:val="nil"/>
            </w:tcBorders>
          </w:tcPr>
          <w:p w14:paraId="40DA1C7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A81D44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1BA38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020397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F48DBD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9270354" w14:textId="77777777" w:rsidR="007D00BF" w:rsidRPr="007D00BF" w:rsidRDefault="007D00BF" w:rsidP="007D00BF">
            <w:pPr>
              <w:autoSpaceDE w:val="0"/>
              <w:autoSpaceDN w:val="0"/>
              <w:rPr>
                <w:i/>
                <w:iCs/>
                <w:noProof w:val="0"/>
                <w:lang w:val="en-US" w:eastAsia="ru-RU"/>
              </w:rPr>
            </w:pPr>
          </w:p>
        </w:tc>
      </w:tr>
      <w:tr w:rsidR="007D00BF" w:rsidRPr="007D00BF" w14:paraId="0AE52591"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0FAEAF53"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3B88CA8F"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09CFADC3" w14:textId="77777777" w:rsidR="007D00BF" w:rsidRPr="007D00BF" w:rsidRDefault="007D00BF" w:rsidP="007D00BF">
            <w:pPr>
              <w:autoSpaceDE w:val="0"/>
              <w:autoSpaceDN w:val="0"/>
              <w:rPr>
                <w:noProof w:val="0"/>
                <w:lang w:val="en-US" w:eastAsia="ru-RU"/>
              </w:rPr>
            </w:pPr>
          </w:p>
          <w:p w14:paraId="7F49D532" w14:textId="77777777" w:rsidR="007D00BF" w:rsidRPr="007D00BF" w:rsidRDefault="007D00BF" w:rsidP="007D00BF">
            <w:pPr>
              <w:autoSpaceDE w:val="0"/>
              <w:autoSpaceDN w:val="0"/>
              <w:rPr>
                <w:noProof w:val="0"/>
                <w:lang w:val="en-US" w:eastAsia="ru-RU"/>
              </w:rPr>
            </w:pPr>
          </w:p>
          <w:p w14:paraId="4E84EAAE"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C2BF77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1DC088EA"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7E512AD5" w14:textId="77777777" w:rsidR="007D00BF" w:rsidRPr="007D00BF" w:rsidRDefault="007D00BF" w:rsidP="007D00BF">
            <w:pPr>
              <w:autoSpaceDE w:val="0"/>
              <w:autoSpaceDN w:val="0"/>
              <w:rPr>
                <w:noProof w:val="0"/>
                <w:lang w:val="en-US" w:eastAsia="ru-RU"/>
              </w:rPr>
            </w:pPr>
          </w:p>
        </w:tc>
      </w:tr>
      <w:tr w:rsidR="007D00BF" w:rsidRPr="007D00BF" w14:paraId="69FA3B4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3DEECA4"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6A29158F"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52D01D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6AAB73D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E889CF5" w14:textId="77777777" w:rsidR="007D00BF" w:rsidRPr="007D00BF" w:rsidRDefault="007D00BF" w:rsidP="007D00BF">
            <w:pPr>
              <w:autoSpaceDE w:val="0"/>
              <w:autoSpaceDN w:val="0"/>
              <w:rPr>
                <w:noProof w:val="0"/>
                <w:lang w:val="en-US" w:eastAsia="ru-RU"/>
              </w:rPr>
            </w:pPr>
          </w:p>
        </w:tc>
      </w:tr>
      <w:tr w:rsidR="007D00BF" w:rsidRPr="007D00BF" w14:paraId="1FF4A3BE"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FC09EDB"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5B9B1AC3"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85E978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0FE9384C"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Благоустройство детской площадки</w:t>
            </w:r>
          </w:p>
        </w:tc>
        <w:tc>
          <w:tcPr>
            <w:tcW w:w="1370" w:type="dxa"/>
            <w:tcBorders>
              <w:top w:val="single" w:sz="4" w:space="0" w:color="auto"/>
              <w:left w:val="nil"/>
              <w:bottom w:val="single" w:sz="4" w:space="0" w:color="auto"/>
              <w:right w:val="nil"/>
            </w:tcBorders>
          </w:tcPr>
          <w:p w14:paraId="01216BF1"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7A36B618" w14:textId="77777777" w:rsidR="007D00BF" w:rsidRPr="007D00BF" w:rsidRDefault="007D00BF" w:rsidP="007D00BF">
            <w:pPr>
              <w:autoSpaceDE w:val="0"/>
              <w:autoSpaceDN w:val="0"/>
              <w:rPr>
                <w:b/>
                <w:bCs/>
                <w:noProof w:val="0"/>
                <w:lang w:val="en-US" w:eastAsia="ru-RU"/>
              </w:rPr>
            </w:pPr>
          </w:p>
        </w:tc>
      </w:tr>
      <w:tr w:rsidR="007D00BF" w:rsidRPr="007D00BF" w14:paraId="37CBE021" w14:textId="77777777" w:rsidTr="008576B9">
        <w:tc>
          <w:tcPr>
            <w:tcW w:w="709" w:type="dxa"/>
            <w:tcBorders>
              <w:top w:val="nil"/>
              <w:left w:val="single" w:sz="6" w:space="0" w:color="auto"/>
              <w:bottom w:val="nil"/>
              <w:right w:val="nil"/>
            </w:tcBorders>
          </w:tcPr>
          <w:p w14:paraId="073A7A22"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96C101D"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71B3175A"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1.11. Перенос и транспортировка мусора</w:t>
            </w:r>
          </w:p>
          <w:p w14:paraId="7E93CA55"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6C61BCA"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7924C010"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1E9220C" w14:textId="77777777" w:rsidR="007D00BF" w:rsidRPr="007D00BF" w:rsidRDefault="007D00BF" w:rsidP="007D00BF">
            <w:pPr>
              <w:autoSpaceDE w:val="0"/>
              <w:autoSpaceDN w:val="0"/>
              <w:rPr>
                <w:noProof w:val="0"/>
                <w:lang w:val="en-US" w:eastAsia="ru-RU"/>
              </w:rPr>
            </w:pPr>
          </w:p>
        </w:tc>
      </w:tr>
      <w:tr w:rsidR="007D00BF" w:rsidRPr="007D00BF" w14:paraId="2806D38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622D8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154</w:t>
            </w:r>
          </w:p>
        </w:tc>
        <w:tc>
          <w:tcPr>
            <w:tcW w:w="1277" w:type="dxa"/>
            <w:gridSpan w:val="3"/>
            <w:tcBorders>
              <w:top w:val="single" w:sz="4" w:space="0" w:color="auto"/>
              <w:bottom w:val="single" w:sz="4" w:space="0" w:color="auto"/>
            </w:tcBorders>
            <w:vAlign w:val="center"/>
          </w:tcPr>
          <w:p w14:paraId="087A52B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TrB05A2-3</w:t>
            </w:r>
          </w:p>
        </w:tc>
        <w:tc>
          <w:tcPr>
            <w:tcW w:w="6520" w:type="dxa"/>
            <w:gridSpan w:val="5"/>
            <w:tcBorders>
              <w:top w:val="single" w:sz="4" w:space="0" w:color="auto"/>
              <w:bottom w:val="single" w:sz="4" w:space="0" w:color="auto"/>
            </w:tcBorders>
          </w:tcPr>
          <w:p w14:paraId="57C3FDD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Transportul, prin purtare directa, al materialelor incomode, avind sub 25 kg, pe distanta de 30 m (Транспортировка неудобных материалов путем переноса, весом менее 25 кг, на расстояние 30 м)</w:t>
            </w:r>
            <w:r w:rsidRPr="007D00BF">
              <w:rPr>
                <w:rFonts w:ascii="Times New Roman CYR" w:hAnsi="Times New Roman CYR" w:cs="Times New Roman CYR"/>
                <w:b/>
                <w:bCs/>
                <w:noProof w:val="0"/>
                <w:sz w:val="16"/>
                <w:szCs w:val="16"/>
                <w:lang w:val="en-US" w:eastAsia="ru-RU"/>
              </w:rPr>
              <w:t xml:space="preserve"> </w:t>
            </w:r>
          </w:p>
          <w:p w14:paraId="14ECEB6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00FBC4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w:t>
            </w:r>
          </w:p>
        </w:tc>
        <w:tc>
          <w:tcPr>
            <w:tcW w:w="1134" w:type="dxa"/>
            <w:gridSpan w:val="2"/>
            <w:tcBorders>
              <w:top w:val="single" w:sz="4" w:space="0" w:color="auto"/>
              <w:bottom w:val="single" w:sz="4" w:space="0" w:color="auto"/>
            </w:tcBorders>
            <w:vAlign w:val="center"/>
          </w:tcPr>
          <w:p w14:paraId="56B63B1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27,48</w:t>
            </w:r>
          </w:p>
        </w:tc>
      </w:tr>
      <w:tr w:rsidR="007D00BF" w:rsidRPr="007D00BF" w14:paraId="73B0F1F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CBB0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CCFDA1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6CEEFA2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26FE7FE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C7EB34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67,0512</w:t>
            </w:r>
          </w:p>
        </w:tc>
      </w:tr>
      <w:tr w:rsidR="007D00BF" w:rsidRPr="007D00BF" w14:paraId="2615D669" w14:textId="77777777" w:rsidTr="008576B9">
        <w:trPr>
          <w:trHeight w:val="340"/>
        </w:trPr>
        <w:tc>
          <w:tcPr>
            <w:tcW w:w="709" w:type="dxa"/>
            <w:tcBorders>
              <w:top w:val="nil"/>
              <w:left w:val="single" w:sz="6" w:space="0" w:color="auto"/>
              <w:bottom w:val="nil"/>
              <w:right w:val="nil"/>
            </w:tcBorders>
          </w:tcPr>
          <w:p w14:paraId="663EEFD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783C8A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B45A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2FF9E36"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36557A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1E194C9" w14:textId="77777777" w:rsidR="007D00BF" w:rsidRPr="007D00BF" w:rsidRDefault="007D00BF" w:rsidP="007D00BF">
            <w:pPr>
              <w:autoSpaceDE w:val="0"/>
              <w:autoSpaceDN w:val="0"/>
              <w:rPr>
                <w:i/>
                <w:iCs/>
                <w:noProof w:val="0"/>
                <w:lang w:val="en-US" w:eastAsia="ru-RU"/>
              </w:rPr>
            </w:pPr>
          </w:p>
        </w:tc>
      </w:tr>
      <w:tr w:rsidR="007D00BF" w:rsidRPr="007D00BF" w14:paraId="54E4C61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ECF497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155</w:t>
            </w:r>
          </w:p>
        </w:tc>
        <w:tc>
          <w:tcPr>
            <w:tcW w:w="1277" w:type="dxa"/>
            <w:gridSpan w:val="3"/>
            <w:tcBorders>
              <w:top w:val="single" w:sz="4" w:space="0" w:color="auto"/>
              <w:bottom w:val="single" w:sz="4" w:space="0" w:color="auto"/>
            </w:tcBorders>
            <w:vAlign w:val="center"/>
          </w:tcPr>
          <w:p w14:paraId="61434E5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TrI1AA02C1</w:t>
            </w:r>
          </w:p>
        </w:tc>
        <w:tc>
          <w:tcPr>
            <w:tcW w:w="6520" w:type="dxa"/>
            <w:gridSpan w:val="5"/>
            <w:tcBorders>
              <w:top w:val="single" w:sz="4" w:space="0" w:color="auto"/>
              <w:bottom w:val="single" w:sz="4" w:space="0" w:color="auto"/>
            </w:tcBorders>
          </w:tcPr>
          <w:p w14:paraId="6E20A10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Incarcarea materialelor din grupa A - grele, in bulgari prin aruncare - de pe rampa sau teren, in auto categoria 1 (Погрузка материалов группы А - комовые и тяжелые cбрасыванием - с рампы или площадки, в авто 1 категории)</w:t>
            </w:r>
            <w:r w:rsidRPr="007D00BF">
              <w:rPr>
                <w:rFonts w:ascii="Times New Roman CYR" w:hAnsi="Times New Roman CYR" w:cs="Times New Roman CYR"/>
                <w:b/>
                <w:bCs/>
                <w:noProof w:val="0"/>
                <w:sz w:val="16"/>
                <w:szCs w:val="16"/>
                <w:lang w:val="en-US" w:eastAsia="ru-RU"/>
              </w:rPr>
              <w:t xml:space="preserve"> </w:t>
            </w:r>
          </w:p>
          <w:p w14:paraId="74CEE32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FEC7BC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w:t>
            </w:r>
          </w:p>
        </w:tc>
        <w:tc>
          <w:tcPr>
            <w:tcW w:w="1134" w:type="dxa"/>
            <w:gridSpan w:val="2"/>
            <w:tcBorders>
              <w:top w:val="single" w:sz="4" w:space="0" w:color="auto"/>
              <w:bottom w:val="single" w:sz="4" w:space="0" w:color="auto"/>
            </w:tcBorders>
            <w:vAlign w:val="center"/>
          </w:tcPr>
          <w:p w14:paraId="6E552E7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27,48</w:t>
            </w:r>
          </w:p>
        </w:tc>
      </w:tr>
      <w:tr w:rsidR="007D00BF" w:rsidRPr="007D00BF" w14:paraId="115E14D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0ADE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46B9A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9310060019900</w:t>
            </w:r>
          </w:p>
        </w:tc>
        <w:tc>
          <w:tcPr>
            <w:tcW w:w="6521" w:type="dxa"/>
            <w:gridSpan w:val="5"/>
            <w:tcBorders>
              <w:top w:val="nil"/>
              <w:bottom w:val="single" w:sz="2" w:space="0" w:color="auto"/>
            </w:tcBorders>
          </w:tcPr>
          <w:p w14:paraId="1F05CF5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Muncitor necalificat</w:t>
            </w:r>
          </w:p>
        </w:tc>
        <w:tc>
          <w:tcPr>
            <w:tcW w:w="993" w:type="dxa"/>
            <w:gridSpan w:val="2"/>
            <w:tcBorders>
              <w:top w:val="nil"/>
              <w:bottom w:val="single" w:sz="2" w:space="0" w:color="auto"/>
            </w:tcBorders>
          </w:tcPr>
          <w:p w14:paraId="3CEF27A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DD0E1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12,366</w:t>
            </w:r>
          </w:p>
        </w:tc>
      </w:tr>
      <w:tr w:rsidR="007D00BF" w:rsidRPr="007D00BF" w14:paraId="1E501EF0" w14:textId="77777777" w:rsidTr="008576B9">
        <w:trPr>
          <w:trHeight w:val="340"/>
        </w:trPr>
        <w:tc>
          <w:tcPr>
            <w:tcW w:w="709" w:type="dxa"/>
            <w:tcBorders>
              <w:top w:val="nil"/>
              <w:left w:val="single" w:sz="6" w:space="0" w:color="auto"/>
              <w:bottom w:val="nil"/>
              <w:right w:val="nil"/>
            </w:tcBorders>
          </w:tcPr>
          <w:p w14:paraId="6152459C"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C4552C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A8585B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F67AD1F"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76970F9"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3200442" w14:textId="77777777" w:rsidR="007D00BF" w:rsidRPr="007D00BF" w:rsidRDefault="007D00BF" w:rsidP="007D00BF">
            <w:pPr>
              <w:autoSpaceDE w:val="0"/>
              <w:autoSpaceDN w:val="0"/>
              <w:rPr>
                <w:i/>
                <w:iCs/>
                <w:noProof w:val="0"/>
                <w:lang w:val="en-US" w:eastAsia="ru-RU"/>
              </w:rPr>
            </w:pPr>
          </w:p>
        </w:tc>
      </w:tr>
      <w:tr w:rsidR="007D00BF" w:rsidRPr="007D00BF" w14:paraId="45D78B9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2BF913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lastRenderedPageBreak/>
              <w:t>156</w:t>
            </w:r>
          </w:p>
        </w:tc>
        <w:tc>
          <w:tcPr>
            <w:tcW w:w="1277" w:type="dxa"/>
            <w:gridSpan w:val="3"/>
            <w:tcBorders>
              <w:top w:val="single" w:sz="4" w:space="0" w:color="auto"/>
              <w:bottom w:val="single" w:sz="4" w:space="0" w:color="auto"/>
            </w:tcBorders>
            <w:vAlign w:val="center"/>
          </w:tcPr>
          <w:p w14:paraId="0A31BA8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TsI50A3</w:t>
            </w:r>
          </w:p>
        </w:tc>
        <w:tc>
          <w:tcPr>
            <w:tcW w:w="6520" w:type="dxa"/>
            <w:gridSpan w:val="5"/>
            <w:tcBorders>
              <w:top w:val="single" w:sz="4" w:space="0" w:color="auto"/>
              <w:bottom w:val="single" w:sz="4" w:space="0" w:color="auto"/>
            </w:tcBorders>
          </w:tcPr>
          <w:p w14:paraId="30CD899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Transportarea pamintului cu autobasculanta de 5 t la distanta de 3 km (Транспортировка грунта автосамосвалом на расстояние 3 км)</w:t>
            </w:r>
            <w:r w:rsidRPr="007D00BF">
              <w:rPr>
                <w:rFonts w:ascii="Times New Roman CYR" w:hAnsi="Times New Roman CYR" w:cs="Times New Roman CYR"/>
                <w:b/>
                <w:bCs/>
                <w:noProof w:val="0"/>
                <w:sz w:val="16"/>
                <w:szCs w:val="16"/>
                <w:lang w:val="en-US" w:eastAsia="ru-RU"/>
              </w:rPr>
              <w:t xml:space="preserve"> </w:t>
            </w:r>
          </w:p>
          <w:p w14:paraId="5824275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E05CF64"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t</w:t>
            </w:r>
          </w:p>
        </w:tc>
        <w:tc>
          <w:tcPr>
            <w:tcW w:w="1134" w:type="dxa"/>
            <w:gridSpan w:val="2"/>
            <w:tcBorders>
              <w:top w:val="single" w:sz="4" w:space="0" w:color="auto"/>
              <w:bottom w:val="single" w:sz="4" w:space="0" w:color="auto"/>
            </w:tcBorders>
            <w:vAlign w:val="center"/>
          </w:tcPr>
          <w:p w14:paraId="3FF219E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27,48</w:t>
            </w:r>
          </w:p>
        </w:tc>
      </w:tr>
      <w:tr w:rsidR="007D00BF" w:rsidRPr="007D00BF" w14:paraId="0C830F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37BF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B88B26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3410540000006</w:t>
            </w:r>
          </w:p>
        </w:tc>
        <w:tc>
          <w:tcPr>
            <w:tcW w:w="6521" w:type="dxa"/>
            <w:gridSpan w:val="5"/>
            <w:tcBorders>
              <w:top w:val="nil"/>
              <w:bottom w:val="single" w:sz="2" w:space="0" w:color="auto"/>
            </w:tcBorders>
          </w:tcPr>
          <w:p w14:paraId="4632539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Autobasculanta-5t</w:t>
            </w:r>
          </w:p>
        </w:tc>
        <w:tc>
          <w:tcPr>
            <w:tcW w:w="993" w:type="dxa"/>
            <w:gridSpan w:val="2"/>
            <w:tcBorders>
              <w:top w:val="nil"/>
              <w:bottom w:val="single" w:sz="2" w:space="0" w:color="auto"/>
            </w:tcBorders>
          </w:tcPr>
          <w:p w14:paraId="13BCDCA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4F690F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2,0885</w:t>
            </w:r>
          </w:p>
        </w:tc>
      </w:tr>
      <w:tr w:rsidR="007D00BF" w:rsidRPr="007D00BF" w14:paraId="5FC74E42" w14:textId="77777777" w:rsidTr="008576B9">
        <w:trPr>
          <w:trHeight w:val="340"/>
        </w:trPr>
        <w:tc>
          <w:tcPr>
            <w:tcW w:w="709" w:type="dxa"/>
            <w:tcBorders>
              <w:top w:val="nil"/>
              <w:left w:val="single" w:sz="6" w:space="0" w:color="auto"/>
              <w:bottom w:val="nil"/>
              <w:right w:val="nil"/>
            </w:tcBorders>
          </w:tcPr>
          <w:p w14:paraId="1AEA7ECE"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10F5A90"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1202D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F045C6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3559DB3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33CD514" w14:textId="77777777" w:rsidR="007D00BF" w:rsidRPr="007D00BF" w:rsidRDefault="007D00BF" w:rsidP="007D00BF">
            <w:pPr>
              <w:autoSpaceDE w:val="0"/>
              <w:autoSpaceDN w:val="0"/>
              <w:rPr>
                <w:i/>
                <w:iCs/>
                <w:noProof w:val="0"/>
                <w:lang w:val="en-US" w:eastAsia="ru-RU"/>
              </w:rPr>
            </w:pPr>
          </w:p>
        </w:tc>
      </w:tr>
      <w:tr w:rsidR="007D00BF" w:rsidRPr="007D00BF" w14:paraId="04B2A6A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C122CB0"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60495FA9"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79E7BCD1" w14:textId="77777777" w:rsidR="007D00BF" w:rsidRPr="007D00BF" w:rsidRDefault="007D00BF" w:rsidP="007D00BF">
            <w:pPr>
              <w:autoSpaceDE w:val="0"/>
              <w:autoSpaceDN w:val="0"/>
              <w:rPr>
                <w:noProof w:val="0"/>
                <w:lang w:val="en-US" w:eastAsia="ru-RU"/>
              </w:rPr>
            </w:pPr>
          </w:p>
          <w:p w14:paraId="4A43A9BE" w14:textId="77777777" w:rsidR="007D00BF" w:rsidRPr="007D00BF" w:rsidRDefault="007D00BF" w:rsidP="007D00BF">
            <w:pPr>
              <w:autoSpaceDE w:val="0"/>
              <w:autoSpaceDN w:val="0"/>
              <w:rPr>
                <w:noProof w:val="0"/>
                <w:lang w:val="en-US" w:eastAsia="ru-RU"/>
              </w:rPr>
            </w:pPr>
          </w:p>
          <w:p w14:paraId="20D3B5C4"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74F0EE93"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59FD7D74"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6CC2B550" w14:textId="77777777" w:rsidR="007D00BF" w:rsidRPr="007D00BF" w:rsidRDefault="007D00BF" w:rsidP="007D00BF">
            <w:pPr>
              <w:autoSpaceDE w:val="0"/>
              <w:autoSpaceDN w:val="0"/>
              <w:rPr>
                <w:noProof w:val="0"/>
                <w:lang w:val="en-US" w:eastAsia="ru-RU"/>
              </w:rPr>
            </w:pPr>
          </w:p>
        </w:tc>
      </w:tr>
      <w:tr w:rsidR="007D00BF" w:rsidRPr="007D00BF" w14:paraId="72AA6C3B"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4B0911D"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14BBD8B5"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575631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365FEF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AF3B66D" w14:textId="77777777" w:rsidR="007D00BF" w:rsidRPr="007D00BF" w:rsidRDefault="007D00BF" w:rsidP="007D00BF">
            <w:pPr>
              <w:autoSpaceDE w:val="0"/>
              <w:autoSpaceDN w:val="0"/>
              <w:rPr>
                <w:noProof w:val="0"/>
                <w:lang w:val="en-US" w:eastAsia="ru-RU"/>
              </w:rPr>
            </w:pPr>
          </w:p>
        </w:tc>
      </w:tr>
      <w:tr w:rsidR="007D00BF" w:rsidRPr="007D00BF" w14:paraId="38887A48"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F06FE5C"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1A58CAB1"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B64B5C6"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419E6617" w14:textId="77777777" w:rsidR="007D00BF" w:rsidRPr="007D00BF" w:rsidRDefault="007D00BF" w:rsidP="007D00BF">
            <w:pPr>
              <w:autoSpaceDE w:val="0"/>
              <w:autoSpaceDN w:val="0"/>
              <w:rPr>
                <w:noProof w:val="0"/>
                <w:lang w:val="ru-RU" w:eastAsia="ru-RU"/>
              </w:rPr>
            </w:pPr>
            <w:r w:rsidRPr="007D00BF">
              <w:rPr>
                <w:b/>
                <w:bCs/>
                <w:noProof w:val="0"/>
                <w:lang w:val="en-US" w:eastAsia="ru-RU"/>
              </w:rPr>
              <w:t>Total</w:t>
            </w:r>
            <w:r w:rsidRPr="007D00BF">
              <w:rPr>
                <w:b/>
                <w:bCs/>
                <w:noProof w:val="0"/>
                <w:lang w:val="ru-RU" w:eastAsia="ru-RU"/>
              </w:rPr>
              <w:t xml:space="preserve"> Перенос и транспортировка мусора</w:t>
            </w:r>
          </w:p>
        </w:tc>
        <w:tc>
          <w:tcPr>
            <w:tcW w:w="1370" w:type="dxa"/>
            <w:tcBorders>
              <w:top w:val="single" w:sz="4" w:space="0" w:color="auto"/>
              <w:left w:val="nil"/>
              <w:bottom w:val="single" w:sz="4" w:space="0" w:color="auto"/>
              <w:right w:val="nil"/>
            </w:tcBorders>
          </w:tcPr>
          <w:p w14:paraId="74BF4F2D" w14:textId="77777777" w:rsidR="007D00BF" w:rsidRPr="007D00BF" w:rsidRDefault="007D00BF" w:rsidP="007D00BF">
            <w:pPr>
              <w:autoSpaceDE w:val="0"/>
              <w:autoSpaceDN w:val="0"/>
              <w:rPr>
                <w:noProof w:val="0"/>
                <w:lang w:val="ru-RU" w:eastAsia="ru-RU"/>
              </w:rPr>
            </w:pPr>
            <w:r w:rsidRPr="007D00BF">
              <w:rPr>
                <w:b/>
                <w:bCs/>
                <w:noProof w:val="0"/>
                <w:lang w:val="ru-RU" w:eastAsia="ru-RU"/>
              </w:rPr>
              <w:t xml:space="preserve">            </w:t>
            </w:r>
          </w:p>
        </w:tc>
        <w:tc>
          <w:tcPr>
            <w:tcW w:w="2741" w:type="dxa"/>
            <w:gridSpan w:val="4"/>
            <w:tcBorders>
              <w:top w:val="single" w:sz="4" w:space="0" w:color="auto"/>
              <w:left w:val="nil"/>
              <w:bottom w:val="single" w:sz="4" w:space="0" w:color="auto"/>
            </w:tcBorders>
          </w:tcPr>
          <w:p w14:paraId="6A4D74D8" w14:textId="77777777" w:rsidR="007D00BF" w:rsidRPr="007D00BF" w:rsidRDefault="007D00BF" w:rsidP="007D00BF">
            <w:pPr>
              <w:autoSpaceDE w:val="0"/>
              <w:autoSpaceDN w:val="0"/>
              <w:rPr>
                <w:b/>
                <w:bCs/>
                <w:noProof w:val="0"/>
                <w:lang w:val="ru-RU" w:eastAsia="ru-RU"/>
              </w:rPr>
            </w:pPr>
          </w:p>
        </w:tc>
      </w:tr>
      <w:tr w:rsidR="007D00BF" w:rsidRPr="007D00BF" w14:paraId="1096CD6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66C7E0A3"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left w:val="nil"/>
              <w:bottom w:val="nil"/>
              <w:right w:val="nil"/>
            </w:tcBorders>
          </w:tcPr>
          <w:p w14:paraId="1D01CE2B" w14:textId="77777777" w:rsidR="007D00BF" w:rsidRPr="007D00BF" w:rsidRDefault="007D00BF" w:rsidP="007D00BF">
            <w:pPr>
              <w:autoSpaceDE w:val="0"/>
              <w:autoSpaceDN w:val="0"/>
              <w:rPr>
                <w:noProof w:val="0"/>
                <w:lang w:val="ru-RU" w:eastAsia="ru-RU"/>
              </w:rPr>
            </w:pPr>
          </w:p>
        </w:tc>
        <w:tc>
          <w:tcPr>
            <w:tcW w:w="4107" w:type="dxa"/>
            <w:gridSpan w:val="2"/>
            <w:tcBorders>
              <w:left w:val="nil"/>
              <w:bottom w:val="nil"/>
              <w:right w:val="nil"/>
            </w:tcBorders>
          </w:tcPr>
          <w:p w14:paraId="694F123F" w14:textId="77777777" w:rsidR="007D00BF" w:rsidRPr="007D00BF" w:rsidRDefault="007D00BF" w:rsidP="007D00BF">
            <w:pPr>
              <w:autoSpaceDE w:val="0"/>
              <w:autoSpaceDN w:val="0"/>
              <w:rPr>
                <w:noProof w:val="0"/>
                <w:lang w:val="ru-RU" w:eastAsia="ru-RU"/>
              </w:rPr>
            </w:pPr>
          </w:p>
          <w:p w14:paraId="197BF7CB" w14:textId="77777777" w:rsidR="007D00BF" w:rsidRPr="007D00BF" w:rsidRDefault="007D00BF" w:rsidP="007D00BF">
            <w:pPr>
              <w:autoSpaceDE w:val="0"/>
              <w:autoSpaceDN w:val="0"/>
              <w:rPr>
                <w:noProof w:val="0"/>
                <w:lang w:val="ru-RU" w:eastAsia="ru-RU"/>
              </w:rPr>
            </w:pPr>
          </w:p>
          <w:p w14:paraId="43DDF8B8" w14:textId="77777777" w:rsidR="007D00BF" w:rsidRPr="007D00BF" w:rsidRDefault="007D00BF" w:rsidP="007D00BF">
            <w:pPr>
              <w:autoSpaceDE w:val="0"/>
              <w:autoSpaceDN w:val="0"/>
              <w:rPr>
                <w:noProof w:val="0"/>
                <w:lang w:val="ru-RU" w:eastAsia="ru-RU"/>
              </w:rPr>
            </w:pPr>
          </w:p>
        </w:tc>
        <w:tc>
          <w:tcPr>
            <w:tcW w:w="1368" w:type="dxa"/>
            <w:tcBorders>
              <w:left w:val="nil"/>
              <w:bottom w:val="nil"/>
              <w:right w:val="nil"/>
            </w:tcBorders>
          </w:tcPr>
          <w:p w14:paraId="359B79BF"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right w:val="nil"/>
            </w:tcBorders>
          </w:tcPr>
          <w:p w14:paraId="289A5221" w14:textId="77777777" w:rsidR="007D00BF" w:rsidRPr="007D00BF" w:rsidRDefault="007D00BF" w:rsidP="007D00BF">
            <w:pPr>
              <w:autoSpaceDE w:val="0"/>
              <w:autoSpaceDN w:val="0"/>
              <w:rPr>
                <w:noProof w:val="0"/>
                <w:lang w:val="ru-RU" w:eastAsia="ru-RU"/>
              </w:rPr>
            </w:pPr>
          </w:p>
        </w:tc>
        <w:tc>
          <w:tcPr>
            <w:tcW w:w="1368" w:type="dxa"/>
            <w:gridSpan w:val="2"/>
            <w:tcBorders>
              <w:left w:val="nil"/>
              <w:bottom w:val="nil"/>
            </w:tcBorders>
          </w:tcPr>
          <w:p w14:paraId="434D893D" w14:textId="77777777" w:rsidR="007D00BF" w:rsidRPr="007D00BF" w:rsidRDefault="007D00BF" w:rsidP="007D00BF">
            <w:pPr>
              <w:autoSpaceDE w:val="0"/>
              <w:autoSpaceDN w:val="0"/>
              <w:rPr>
                <w:noProof w:val="0"/>
                <w:lang w:val="ru-RU" w:eastAsia="ru-RU"/>
              </w:rPr>
            </w:pPr>
          </w:p>
        </w:tc>
      </w:tr>
      <w:tr w:rsidR="007D00BF" w:rsidRPr="007D00BF" w14:paraId="6C46287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45336B3" w14:textId="77777777" w:rsidR="007D00BF" w:rsidRPr="007D00BF" w:rsidRDefault="007D00BF" w:rsidP="007D00BF">
            <w:pPr>
              <w:autoSpaceDE w:val="0"/>
              <w:autoSpaceDN w:val="0"/>
              <w:rPr>
                <w:noProof w:val="0"/>
                <w:lang w:val="ru-RU" w:eastAsia="ru-RU"/>
              </w:rPr>
            </w:pPr>
            <w:r w:rsidRPr="007D00BF">
              <w:rPr>
                <w:noProof w:val="0"/>
                <w:lang w:val="ru-RU" w:eastAsia="ru-RU"/>
              </w:rPr>
              <w:t xml:space="preserve"> </w:t>
            </w:r>
          </w:p>
        </w:tc>
        <w:tc>
          <w:tcPr>
            <w:tcW w:w="1540" w:type="dxa"/>
            <w:gridSpan w:val="3"/>
            <w:tcBorders>
              <w:top w:val="single" w:sz="4" w:space="0" w:color="auto"/>
              <w:left w:val="nil"/>
              <w:bottom w:val="single" w:sz="4" w:space="0" w:color="auto"/>
              <w:right w:val="nil"/>
            </w:tcBorders>
          </w:tcPr>
          <w:p w14:paraId="076626AE" w14:textId="77777777" w:rsidR="007D00BF" w:rsidRPr="007D00BF" w:rsidRDefault="007D00BF" w:rsidP="007D00BF">
            <w:pPr>
              <w:autoSpaceDE w:val="0"/>
              <w:autoSpaceDN w:val="0"/>
              <w:rPr>
                <w:noProof w:val="0"/>
                <w:lang w:val="ru-RU" w:eastAsia="ru-RU"/>
              </w:rPr>
            </w:pPr>
          </w:p>
        </w:tc>
        <w:tc>
          <w:tcPr>
            <w:tcW w:w="4107" w:type="dxa"/>
            <w:gridSpan w:val="2"/>
            <w:tcBorders>
              <w:top w:val="single" w:sz="4" w:space="0" w:color="auto"/>
              <w:left w:val="nil"/>
              <w:bottom w:val="single" w:sz="4" w:space="0" w:color="auto"/>
              <w:right w:val="nil"/>
            </w:tcBorders>
          </w:tcPr>
          <w:p w14:paraId="74E696C8"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D3371FD"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9A8D026" w14:textId="77777777" w:rsidR="007D00BF" w:rsidRPr="007D00BF" w:rsidRDefault="007D00BF" w:rsidP="007D00BF">
            <w:pPr>
              <w:autoSpaceDE w:val="0"/>
              <w:autoSpaceDN w:val="0"/>
              <w:rPr>
                <w:noProof w:val="0"/>
                <w:lang w:val="en-US" w:eastAsia="ru-RU"/>
              </w:rPr>
            </w:pPr>
          </w:p>
        </w:tc>
      </w:tr>
      <w:tr w:rsidR="007D00BF" w:rsidRPr="007D00BF" w14:paraId="4B5ADD03"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A8AE47F"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D6CCDC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220205D" w14:textId="77777777" w:rsidR="007D00BF" w:rsidRPr="007D00BF" w:rsidRDefault="007D00BF" w:rsidP="007D00BF">
            <w:pPr>
              <w:autoSpaceDE w:val="0"/>
              <w:autoSpaceDN w:val="0"/>
              <w:rPr>
                <w:noProof w:val="0"/>
                <w:lang w:val="en-US" w:eastAsia="ru-RU"/>
              </w:rPr>
            </w:pPr>
            <w:r w:rsidRPr="007D00BF">
              <w:rPr>
                <w:noProof w:val="0"/>
                <w:lang w:val="en-US" w:eastAsia="ru-RU"/>
              </w:rPr>
              <w:t>Asigurari sociale</w:t>
            </w:r>
          </w:p>
        </w:tc>
        <w:tc>
          <w:tcPr>
            <w:tcW w:w="1368" w:type="dxa"/>
            <w:tcBorders>
              <w:top w:val="single" w:sz="4" w:space="0" w:color="auto"/>
              <w:left w:val="nil"/>
              <w:bottom w:val="single" w:sz="4" w:space="0" w:color="auto"/>
              <w:right w:val="nil"/>
            </w:tcBorders>
          </w:tcPr>
          <w:p w14:paraId="5586896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551BA0A" w14:textId="77777777" w:rsidR="007D00BF" w:rsidRPr="007D00BF" w:rsidRDefault="007D00BF" w:rsidP="007D00BF">
            <w:pPr>
              <w:autoSpaceDE w:val="0"/>
              <w:autoSpaceDN w:val="0"/>
              <w:rPr>
                <w:noProof w:val="0"/>
                <w:lang w:val="en-US" w:eastAsia="ru-RU"/>
              </w:rPr>
            </w:pPr>
          </w:p>
        </w:tc>
      </w:tr>
      <w:tr w:rsidR="007D00BF" w:rsidRPr="007D00BF" w14:paraId="5E3E7940"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7DD8B96"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0940EEFC"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B1CE5D5"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EA9DD44"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59A5F16" w14:textId="77777777" w:rsidR="007D00BF" w:rsidRPr="007D00BF" w:rsidRDefault="007D00BF" w:rsidP="007D00BF">
            <w:pPr>
              <w:autoSpaceDE w:val="0"/>
              <w:autoSpaceDN w:val="0"/>
              <w:rPr>
                <w:noProof w:val="0"/>
                <w:lang w:val="en-US" w:eastAsia="ru-RU"/>
              </w:rPr>
            </w:pPr>
          </w:p>
        </w:tc>
      </w:tr>
      <w:tr w:rsidR="007D00BF" w:rsidRPr="007D00BF" w14:paraId="6F4EF2F7"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1DBE772D"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2EEEB48B"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690FF02"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depozitare</w:t>
            </w:r>
          </w:p>
        </w:tc>
        <w:tc>
          <w:tcPr>
            <w:tcW w:w="1368" w:type="dxa"/>
            <w:tcBorders>
              <w:top w:val="single" w:sz="4" w:space="0" w:color="auto"/>
              <w:left w:val="nil"/>
              <w:bottom w:val="single" w:sz="4" w:space="0" w:color="auto"/>
              <w:right w:val="nil"/>
            </w:tcBorders>
          </w:tcPr>
          <w:p w14:paraId="5393A047"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178B89B" w14:textId="77777777" w:rsidR="007D00BF" w:rsidRPr="007D00BF" w:rsidRDefault="007D00BF" w:rsidP="007D00BF">
            <w:pPr>
              <w:autoSpaceDE w:val="0"/>
              <w:autoSpaceDN w:val="0"/>
              <w:rPr>
                <w:noProof w:val="0"/>
                <w:lang w:val="en-US" w:eastAsia="ru-RU"/>
              </w:rPr>
            </w:pPr>
          </w:p>
        </w:tc>
      </w:tr>
      <w:tr w:rsidR="007D00BF" w:rsidRPr="007D00BF" w14:paraId="69261D61"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2CBD3B5"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2085A8D6"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2AAEAAA"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transport</w:t>
            </w:r>
          </w:p>
        </w:tc>
        <w:tc>
          <w:tcPr>
            <w:tcW w:w="1368" w:type="dxa"/>
            <w:tcBorders>
              <w:top w:val="single" w:sz="4" w:space="0" w:color="auto"/>
              <w:left w:val="nil"/>
              <w:bottom w:val="single" w:sz="4" w:space="0" w:color="auto"/>
              <w:right w:val="nil"/>
            </w:tcBorders>
          </w:tcPr>
          <w:p w14:paraId="31F95C31"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65294E0" w14:textId="77777777" w:rsidR="007D00BF" w:rsidRPr="007D00BF" w:rsidRDefault="007D00BF" w:rsidP="007D00BF">
            <w:pPr>
              <w:autoSpaceDE w:val="0"/>
              <w:autoSpaceDN w:val="0"/>
              <w:rPr>
                <w:noProof w:val="0"/>
                <w:lang w:val="en-US" w:eastAsia="ru-RU"/>
              </w:rPr>
            </w:pPr>
          </w:p>
        </w:tc>
      </w:tr>
      <w:tr w:rsidR="007D00BF" w:rsidRPr="007D00BF" w14:paraId="687F000E"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642016E"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D3DC814"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6318F7E"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65AA1A6"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DF84514" w14:textId="77777777" w:rsidR="007D00BF" w:rsidRPr="007D00BF" w:rsidRDefault="007D00BF" w:rsidP="007D00BF">
            <w:pPr>
              <w:autoSpaceDE w:val="0"/>
              <w:autoSpaceDN w:val="0"/>
              <w:rPr>
                <w:noProof w:val="0"/>
                <w:lang w:val="en-US" w:eastAsia="ru-RU"/>
              </w:rPr>
            </w:pPr>
          </w:p>
        </w:tc>
      </w:tr>
      <w:tr w:rsidR="007D00BF" w:rsidRPr="007D00BF" w14:paraId="7613CC9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B321996"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C0C7D09"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625B1B1"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regie</w:t>
            </w:r>
          </w:p>
        </w:tc>
        <w:tc>
          <w:tcPr>
            <w:tcW w:w="1368" w:type="dxa"/>
            <w:tcBorders>
              <w:top w:val="single" w:sz="4" w:space="0" w:color="auto"/>
              <w:left w:val="nil"/>
              <w:bottom w:val="single" w:sz="4" w:space="0" w:color="auto"/>
              <w:right w:val="nil"/>
            </w:tcBorders>
          </w:tcPr>
          <w:p w14:paraId="6F1E8AA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1BACB3E" w14:textId="77777777" w:rsidR="007D00BF" w:rsidRPr="007D00BF" w:rsidRDefault="007D00BF" w:rsidP="007D00BF">
            <w:pPr>
              <w:autoSpaceDE w:val="0"/>
              <w:autoSpaceDN w:val="0"/>
              <w:rPr>
                <w:noProof w:val="0"/>
                <w:lang w:val="en-US" w:eastAsia="ru-RU"/>
              </w:rPr>
            </w:pPr>
          </w:p>
        </w:tc>
      </w:tr>
      <w:tr w:rsidR="007D00BF" w:rsidRPr="007D00BF" w14:paraId="6BFC0B39"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09C5FC6"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A131236"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8AE6F06"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26E5DEA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5B9B32E3" w14:textId="77777777" w:rsidR="007D00BF" w:rsidRPr="007D00BF" w:rsidRDefault="007D00BF" w:rsidP="007D00BF">
            <w:pPr>
              <w:autoSpaceDE w:val="0"/>
              <w:autoSpaceDN w:val="0"/>
              <w:rPr>
                <w:noProof w:val="0"/>
                <w:lang w:val="en-US" w:eastAsia="ru-RU"/>
              </w:rPr>
            </w:pPr>
          </w:p>
        </w:tc>
      </w:tr>
      <w:tr w:rsidR="007D00BF" w:rsidRPr="007D00BF" w14:paraId="3D7F5542"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F4784F7"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5C4C9E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9836CE7" w14:textId="77777777" w:rsidR="007D00BF" w:rsidRPr="007D00BF" w:rsidRDefault="007D00BF" w:rsidP="007D00BF">
            <w:pPr>
              <w:autoSpaceDE w:val="0"/>
              <w:autoSpaceDN w:val="0"/>
              <w:rPr>
                <w:noProof w:val="0"/>
                <w:lang w:val="en-US" w:eastAsia="ru-RU"/>
              </w:rPr>
            </w:pPr>
            <w:r w:rsidRPr="007D00BF">
              <w:rPr>
                <w:noProof w:val="0"/>
                <w:lang w:val="en-US" w:eastAsia="ru-RU"/>
              </w:rPr>
              <w:t>Beneficiu de deviz</w:t>
            </w:r>
          </w:p>
        </w:tc>
        <w:tc>
          <w:tcPr>
            <w:tcW w:w="1368" w:type="dxa"/>
            <w:tcBorders>
              <w:top w:val="single" w:sz="4" w:space="0" w:color="auto"/>
              <w:left w:val="nil"/>
              <w:bottom w:val="single" w:sz="4" w:space="0" w:color="auto"/>
              <w:right w:val="nil"/>
            </w:tcBorders>
          </w:tcPr>
          <w:p w14:paraId="21F5B1A9"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9AD6EC4" w14:textId="77777777" w:rsidR="007D00BF" w:rsidRPr="007D00BF" w:rsidRDefault="007D00BF" w:rsidP="007D00BF">
            <w:pPr>
              <w:autoSpaceDE w:val="0"/>
              <w:autoSpaceDN w:val="0"/>
              <w:rPr>
                <w:noProof w:val="0"/>
                <w:lang w:val="en-US" w:eastAsia="ru-RU"/>
              </w:rPr>
            </w:pPr>
          </w:p>
        </w:tc>
      </w:tr>
      <w:tr w:rsidR="007D00BF" w:rsidRPr="007D00BF" w14:paraId="769DED16"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58F688B6"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04E78FC1"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4282863A"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246431DE"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СМР</w:t>
            </w:r>
          </w:p>
        </w:tc>
        <w:tc>
          <w:tcPr>
            <w:tcW w:w="1370" w:type="dxa"/>
            <w:tcBorders>
              <w:top w:val="single" w:sz="4" w:space="0" w:color="auto"/>
              <w:left w:val="nil"/>
              <w:bottom w:val="single" w:sz="4" w:space="0" w:color="auto"/>
              <w:right w:val="nil"/>
            </w:tcBorders>
          </w:tcPr>
          <w:p w14:paraId="32D9E079"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B855F17" w14:textId="77777777" w:rsidR="007D00BF" w:rsidRPr="007D00BF" w:rsidRDefault="007D00BF" w:rsidP="007D00BF">
            <w:pPr>
              <w:autoSpaceDE w:val="0"/>
              <w:autoSpaceDN w:val="0"/>
              <w:rPr>
                <w:b/>
                <w:bCs/>
                <w:noProof w:val="0"/>
                <w:lang w:val="en-US" w:eastAsia="ru-RU"/>
              </w:rPr>
            </w:pPr>
          </w:p>
        </w:tc>
      </w:tr>
      <w:tr w:rsidR="007D00BF" w:rsidRPr="007D00BF" w14:paraId="4E7F6613" w14:textId="77777777" w:rsidTr="008576B9">
        <w:tc>
          <w:tcPr>
            <w:tcW w:w="709" w:type="dxa"/>
            <w:tcBorders>
              <w:top w:val="nil"/>
              <w:left w:val="single" w:sz="6" w:space="0" w:color="auto"/>
              <w:bottom w:val="nil"/>
              <w:right w:val="nil"/>
            </w:tcBorders>
          </w:tcPr>
          <w:p w14:paraId="239D6F63"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69C6EF52"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FD80C23"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2. Монтаж оборудования</w:t>
            </w:r>
          </w:p>
          <w:p w14:paraId="6E564B0B"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F89C4E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353BEF0"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1ED0E21E" w14:textId="77777777" w:rsidR="007D00BF" w:rsidRPr="007D00BF" w:rsidRDefault="007D00BF" w:rsidP="007D00BF">
            <w:pPr>
              <w:autoSpaceDE w:val="0"/>
              <w:autoSpaceDN w:val="0"/>
              <w:rPr>
                <w:noProof w:val="0"/>
                <w:lang w:val="en-US" w:eastAsia="ru-RU"/>
              </w:rPr>
            </w:pPr>
          </w:p>
        </w:tc>
      </w:tr>
      <w:tr w:rsidR="007D00BF" w:rsidRPr="007D00BF" w14:paraId="133E969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87BC431"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157</w:t>
            </w:r>
          </w:p>
        </w:tc>
        <w:tc>
          <w:tcPr>
            <w:tcW w:w="1277" w:type="dxa"/>
            <w:gridSpan w:val="3"/>
            <w:tcBorders>
              <w:top w:val="single" w:sz="4" w:space="0" w:color="auto"/>
              <w:bottom w:val="single" w:sz="4" w:space="0" w:color="auto"/>
            </w:tcBorders>
            <w:vAlign w:val="center"/>
          </w:tcPr>
          <w:p w14:paraId="0F2244C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RpVC08A прим.</w:t>
            </w:r>
          </w:p>
        </w:tc>
        <w:tc>
          <w:tcPr>
            <w:tcW w:w="6520" w:type="dxa"/>
            <w:gridSpan w:val="5"/>
            <w:tcBorders>
              <w:top w:val="single" w:sz="4" w:space="0" w:color="auto"/>
              <w:bottom w:val="single" w:sz="4" w:space="0" w:color="auto"/>
            </w:tcBorders>
          </w:tcPr>
          <w:p w14:paraId="30B42F06"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ventilatoarelor axiale, de fereastra, tip VF 315 - VF 900, avind greutatea de 3,6 - 8,2 kg cu motor de 0,25 - 0,55 kw (Установка осевых оконных вентиляторов типа VF315-VF900, весом 3,6-8,2 кг с мотором 0,25-0,55 кВт)</w:t>
            </w:r>
          </w:p>
          <w:p w14:paraId="0B7CD8A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*Рекуператор (Предусмотреть розетки для него)</w:t>
            </w:r>
            <w:r w:rsidRPr="007D00BF">
              <w:rPr>
                <w:rFonts w:ascii="Times New Roman CYR" w:hAnsi="Times New Roman CYR" w:cs="Times New Roman CYR"/>
                <w:b/>
                <w:bCs/>
                <w:noProof w:val="0"/>
                <w:sz w:val="16"/>
                <w:szCs w:val="16"/>
                <w:lang w:val="ru-RU" w:eastAsia="ru-RU"/>
              </w:rPr>
              <w:t xml:space="preserve"> </w:t>
            </w:r>
          </w:p>
          <w:p w14:paraId="4F8FCECA"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si de montaj (suruburi, oxigen, carbid etc.)=1,01</w:t>
            </w:r>
          </w:p>
          <w:p w14:paraId="5AFCF29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4F3C1E8"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0662B17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0B61F4D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4FF5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D63B10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7136060011900</w:t>
            </w:r>
          </w:p>
        </w:tc>
        <w:tc>
          <w:tcPr>
            <w:tcW w:w="6521" w:type="dxa"/>
            <w:gridSpan w:val="5"/>
            <w:tcBorders>
              <w:top w:val="nil"/>
              <w:bottom w:val="single" w:sz="2" w:space="0" w:color="auto"/>
            </w:tcBorders>
          </w:tcPr>
          <w:p w14:paraId="148C05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Instalator ventilare si conditionare aer</w:t>
            </w:r>
          </w:p>
        </w:tc>
        <w:tc>
          <w:tcPr>
            <w:tcW w:w="993" w:type="dxa"/>
            <w:gridSpan w:val="2"/>
            <w:tcBorders>
              <w:top w:val="nil"/>
              <w:bottom w:val="single" w:sz="2" w:space="0" w:color="auto"/>
            </w:tcBorders>
          </w:tcPr>
          <w:p w14:paraId="5AB83DC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926AA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69,30</w:t>
            </w:r>
          </w:p>
        </w:tc>
      </w:tr>
      <w:tr w:rsidR="007D00BF" w:rsidRPr="007D00BF" w14:paraId="32E8F040" w14:textId="77777777" w:rsidTr="008576B9">
        <w:trPr>
          <w:trHeight w:val="340"/>
        </w:trPr>
        <w:tc>
          <w:tcPr>
            <w:tcW w:w="709" w:type="dxa"/>
            <w:tcBorders>
              <w:top w:val="nil"/>
              <w:left w:val="single" w:sz="6" w:space="0" w:color="auto"/>
              <w:bottom w:val="nil"/>
              <w:right w:val="nil"/>
            </w:tcBorders>
          </w:tcPr>
          <w:p w14:paraId="47FBCF0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241117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489D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DD901E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92AE05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CEE741B" w14:textId="77777777" w:rsidR="007D00BF" w:rsidRPr="007D00BF" w:rsidRDefault="007D00BF" w:rsidP="007D00BF">
            <w:pPr>
              <w:autoSpaceDE w:val="0"/>
              <w:autoSpaceDN w:val="0"/>
              <w:rPr>
                <w:i/>
                <w:iCs/>
                <w:noProof w:val="0"/>
                <w:lang w:val="en-US" w:eastAsia="ru-RU"/>
              </w:rPr>
            </w:pPr>
          </w:p>
        </w:tc>
      </w:tr>
      <w:tr w:rsidR="007D00BF" w:rsidRPr="007D00BF" w14:paraId="64C1A97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D5582D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158</w:t>
            </w:r>
          </w:p>
        </w:tc>
        <w:tc>
          <w:tcPr>
            <w:tcW w:w="1277" w:type="dxa"/>
            <w:gridSpan w:val="3"/>
            <w:tcBorders>
              <w:top w:val="single" w:sz="4" w:space="0" w:color="auto"/>
              <w:bottom w:val="single" w:sz="4" w:space="0" w:color="auto"/>
            </w:tcBorders>
            <w:vAlign w:val="center"/>
          </w:tcPr>
          <w:p w14:paraId="4488754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RpIB07E</w:t>
            </w:r>
          </w:p>
        </w:tc>
        <w:tc>
          <w:tcPr>
            <w:tcW w:w="6520" w:type="dxa"/>
            <w:gridSpan w:val="5"/>
            <w:tcBorders>
              <w:top w:val="single" w:sz="4" w:space="0" w:color="auto"/>
              <w:bottom w:val="single" w:sz="4" w:space="0" w:color="auto"/>
            </w:tcBorders>
          </w:tcPr>
          <w:p w14:paraId="4207E71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aerotermei de perete sau de tavan, functionind cu apa calda sau abur de joasa sau medie presiune, racordata cu flanse (Установка настенной или потолочной аэротермы, на горячей воде или пару низкого или среднего давления, соединенной с помощью фланцев)</w:t>
            </w:r>
          </w:p>
          <w:p w14:paraId="4439C722"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Бойлер на 40 литров</w:t>
            </w:r>
            <w:r w:rsidRPr="007D00BF">
              <w:rPr>
                <w:rFonts w:ascii="Times New Roman CYR" w:hAnsi="Times New Roman CYR" w:cs="Times New Roman CYR"/>
                <w:b/>
                <w:bCs/>
                <w:noProof w:val="0"/>
                <w:sz w:val="16"/>
                <w:szCs w:val="16"/>
                <w:lang w:val="en-US" w:eastAsia="ru-RU"/>
              </w:rPr>
              <w:t xml:space="preserve"> </w:t>
            </w:r>
          </w:p>
          <w:p w14:paraId="77993266"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 marunt (racord sau flanse, vopsea,dispoz. de sustinere , cinepa etc)=1,03</w:t>
            </w:r>
          </w:p>
          <w:p w14:paraId="4B2F6518"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446353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4475581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58F8723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054F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0193E4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7136040011800</w:t>
            </w:r>
          </w:p>
        </w:tc>
        <w:tc>
          <w:tcPr>
            <w:tcW w:w="6521" w:type="dxa"/>
            <w:gridSpan w:val="5"/>
            <w:tcBorders>
              <w:top w:val="nil"/>
              <w:bottom w:val="single" w:sz="2" w:space="0" w:color="auto"/>
            </w:tcBorders>
          </w:tcPr>
          <w:p w14:paraId="437832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Instalator incalzire </w:t>
            </w:r>
          </w:p>
        </w:tc>
        <w:tc>
          <w:tcPr>
            <w:tcW w:w="993" w:type="dxa"/>
            <w:gridSpan w:val="2"/>
            <w:tcBorders>
              <w:top w:val="nil"/>
              <w:bottom w:val="single" w:sz="2" w:space="0" w:color="auto"/>
            </w:tcBorders>
          </w:tcPr>
          <w:p w14:paraId="754164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8B092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19,34</w:t>
            </w:r>
          </w:p>
        </w:tc>
      </w:tr>
      <w:tr w:rsidR="007D00BF" w:rsidRPr="007D00BF" w14:paraId="0E1FEE7E" w14:textId="77777777" w:rsidTr="008576B9">
        <w:trPr>
          <w:trHeight w:val="340"/>
        </w:trPr>
        <w:tc>
          <w:tcPr>
            <w:tcW w:w="709" w:type="dxa"/>
            <w:tcBorders>
              <w:top w:val="nil"/>
              <w:left w:val="single" w:sz="6" w:space="0" w:color="auto"/>
              <w:bottom w:val="nil"/>
              <w:right w:val="nil"/>
            </w:tcBorders>
          </w:tcPr>
          <w:p w14:paraId="4E432AC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1CD235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5D1443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8324DF1"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CE4F93A"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73A2EBD" w14:textId="77777777" w:rsidR="007D00BF" w:rsidRPr="007D00BF" w:rsidRDefault="007D00BF" w:rsidP="007D00BF">
            <w:pPr>
              <w:autoSpaceDE w:val="0"/>
              <w:autoSpaceDN w:val="0"/>
              <w:rPr>
                <w:i/>
                <w:iCs/>
                <w:noProof w:val="0"/>
                <w:lang w:val="en-US" w:eastAsia="ru-RU"/>
              </w:rPr>
            </w:pPr>
          </w:p>
        </w:tc>
      </w:tr>
      <w:tr w:rsidR="007D00BF" w:rsidRPr="007D00BF" w14:paraId="15921F5A"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7A0D058D"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609AF1C0"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33393296" w14:textId="77777777" w:rsidR="007D00BF" w:rsidRPr="007D00BF" w:rsidRDefault="007D00BF" w:rsidP="007D00BF">
            <w:pPr>
              <w:autoSpaceDE w:val="0"/>
              <w:autoSpaceDN w:val="0"/>
              <w:rPr>
                <w:noProof w:val="0"/>
                <w:lang w:val="en-US" w:eastAsia="ru-RU"/>
              </w:rPr>
            </w:pPr>
          </w:p>
          <w:p w14:paraId="3456642F" w14:textId="77777777" w:rsidR="007D00BF" w:rsidRPr="007D00BF" w:rsidRDefault="007D00BF" w:rsidP="007D00BF">
            <w:pPr>
              <w:autoSpaceDE w:val="0"/>
              <w:autoSpaceDN w:val="0"/>
              <w:rPr>
                <w:noProof w:val="0"/>
                <w:lang w:val="en-US" w:eastAsia="ru-RU"/>
              </w:rPr>
            </w:pPr>
          </w:p>
          <w:p w14:paraId="714E21AF"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D6F22C5"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0B95C48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0BA00951" w14:textId="77777777" w:rsidR="007D00BF" w:rsidRPr="007D00BF" w:rsidRDefault="007D00BF" w:rsidP="007D00BF">
            <w:pPr>
              <w:autoSpaceDE w:val="0"/>
              <w:autoSpaceDN w:val="0"/>
              <w:rPr>
                <w:noProof w:val="0"/>
                <w:lang w:val="en-US" w:eastAsia="ru-RU"/>
              </w:rPr>
            </w:pPr>
          </w:p>
        </w:tc>
      </w:tr>
      <w:tr w:rsidR="007D00BF" w:rsidRPr="007D00BF" w14:paraId="2E80F8E9"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1C978A5"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9260737"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2EFA87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F1DBA4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27F738E" w14:textId="77777777" w:rsidR="007D00BF" w:rsidRPr="007D00BF" w:rsidRDefault="007D00BF" w:rsidP="007D00BF">
            <w:pPr>
              <w:autoSpaceDE w:val="0"/>
              <w:autoSpaceDN w:val="0"/>
              <w:rPr>
                <w:noProof w:val="0"/>
                <w:lang w:val="en-US" w:eastAsia="ru-RU"/>
              </w:rPr>
            </w:pPr>
          </w:p>
        </w:tc>
      </w:tr>
      <w:tr w:rsidR="007D00BF" w:rsidRPr="007D00BF" w14:paraId="55BB4CBE"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4D9D2D2"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3798367"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7B2DA56" w14:textId="77777777" w:rsidR="007D00BF" w:rsidRPr="007D00BF" w:rsidRDefault="007D00BF" w:rsidP="007D00BF">
            <w:pPr>
              <w:autoSpaceDE w:val="0"/>
              <w:autoSpaceDN w:val="0"/>
              <w:rPr>
                <w:noProof w:val="0"/>
                <w:lang w:val="en-US" w:eastAsia="ru-RU"/>
              </w:rPr>
            </w:pPr>
            <w:r w:rsidRPr="007D00BF">
              <w:rPr>
                <w:noProof w:val="0"/>
                <w:lang w:val="en-US" w:eastAsia="ru-RU"/>
              </w:rPr>
              <w:t>Asigurari sociale</w:t>
            </w:r>
          </w:p>
        </w:tc>
        <w:tc>
          <w:tcPr>
            <w:tcW w:w="1368" w:type="dxa"/>
            <w:tcBorders>
              <w:top w:val="single" w:sz="4" w:space="0" w:color="auto"/>
              <w:left w:val="nil"/>
              <w:bottom w:val="single" w:sz="4" w:space="0" w:color="auto"/>
              <w:right w:val="nil"/>
            </w:tcBorders>
          </w:tcPr>
          <w:p w14:paraId="236EFFDE"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45AAD67" w14:textId="77777777" w:rsidR="007D00BF" w:rsidRPr="007D00BF" w:rsidRDefault="007D00BF" w:rsidP="007D00BF">
            <w:pPr>
              <w:autoSpaceDE w:val="0"/>
              <w:autoSpaceDN w:val="0"/>
              <w:rPr>
                <w:noProof w:val="0"/>
                <w:lang w:val="en-US" w:eastAsia="ru-RU"/>
              </w:rPr>
            </w:pPr>
          </w:p>
        </w:tc>
      </w:tr>
      <w:tr w:rsidR="007D00BF" w:rsidRPr="007D00BF" w14:paraId="26FB1E1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D7BE679"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65457471"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490EDA4"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6F9773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B5F02CC" w14:textId="77777777" w:rsidR="007D00BF" w:rsidRPr="007D00BF" w:rsidRDefault="007D00BF" w:rsidP="007D00BF">
            <w:pPr>
              <w:autoSpaceDE w:val="0"/>
              <w:autoSpaceDN w:val="0"/>
              <w:rPr>
                <w:noProof w:val="0"/>
                <w:lang w:val="en-US" w:eastAsia="ru-RU"/>
              </w:rPr>
            </w:pPr>
          </w:p>
        </w:tc>
      </w:tr>
      <w:tr w:rsidR="007D00BF" w:rsidRPr="007D00BF" w14:paraId="68EB5CC2"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ABDDA88"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0755126"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FB6EC0F"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478AB957"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FF519CB" w14:textId="77777777" w:rsidR="007D00BF" w:rsidRPr="007D00BF" w:rsidRDefault="007D00BF" w:rsidP="007D00BF">
            <w:pPr>
              <w:autoSpaceDE w:val="0"/>
              <w:autoSpaceDN w:val="0"/>
              <w:rPr>
                <w:noProof w:val="0"/>
                <w:lang w:val="en-US" w:eastAsia="ru-RU"/>
              </w:rPr>
            </w:pPr>
          </w:p>
        </w:tc>
      </w:tr>
      <w:tr w:rsidR="007D00BF" w:rsidRPr="007D00BF" w14:paraId="1BF6EF44"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8525A6A"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A636979"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2D24669"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regie</w:t>
            </w:r>
          </w:p>
        </w:tc>
        <w:tc>
          <w:tcPr>
            <w:tcW w:w="1368" w:type="dxa"/>
            <w:tcBorders>
              <w:top w:val="single" w:sz="4" w:space="0" w:color="auto"/>
              <w:left w:val="nil"/>
              <w:bottom w:val="single" w:sz="4" w:space="0" w:color="auto"/>
              <w:right w:val="nil"/>
            </w:tcBorders>
          </w:tcPr>
          <w:p w14:paraId="67E402EF"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1516E08" w14:textId="77777777" w:rsidR="007D00BF" w:rsidRPr="007D00BF" w:rsidRDefault="007D00BF" w:rsidP="007D00BF">
            <w:pPr>
              <w:autoSpaceDE w:val="0"/>
              <w:autoSpaceDN w:val="0"/>
              <w:rPr>
                <w:noProof w:val="0"/>
                <w:lang w:val="en-US" w:eastAsia="ru-RU"/>
              </w:rPr>
            </w:pPr>
          </w:p>
        </w:tc>
      </w:tr>
      <w:tr w:rsidR="007D00BF" w:rsidRPr="007D00BF" w14:paraId="2AE80ED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B45CCAE"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6FCA2C4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A110CB0"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B2089A4"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A4D19EA" w14:textId="77777777" w:rsidR="007D00BF" w:rsidRPr="007D00BF" w:rsidRDefault="007D00BF" w:rsidP="007D00BF">
            <w:pPr>
              <w:autoSpaceDE w:val="0"/>
              <w:autoSpaceDN w:val="0"/>
              <w:rPr>
                <w:noProof w:val="0"/>
                <w:lang w:val="en-US" w:eastAsia="ru-RU"/>
              </w:rPr>
            </w:pPr>
          </w:p>
        </w:tc>
      </w:tr>
      <w:tr w:rsidR="007D00BF" w:rsidRPr="007D00BF" w14:paraId="5C4E737A"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238DDFA4"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4C95D63"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C106B65" w14:textId="77777777" w:rsidR="007D00BF" w:rsidRPr="007D00BF" w:rsidRDefault="007D00BF" w:rsidP="007D00BF">
            <w:pPr>
              <w:autoSpaceDE w:val="0"/>
              <w:autoSpaceDN w:val="0"/>
              <w:rPr>
                <w:noProof w:val="0"/>
                <w:lang w:val="en-US" w:eastAsia="ru-RU"/>
              </w:rPr>
            </w:pPr>
            <w:r w:rsidRPr="007D00BF">
              <w:rPr>
                <w:noProof w:val="0"/>
                <w:lang w:val="en-US" w:eastAsia="ru-RU"/>
              </w:rPr>
              <w:t>Beneficiu de deviz</w:t>
            </w:r>
          </w:p>
        </w:tc>
        <w:tc>
          <w:tcPr>
            <w:tcW w:w="1368" w:type="dxa"/>
            <w:tcBorders>
              <w:top w:val="single" w:sz="4" w:space="0" w:color="auto"/>
              <w:left w:val="nil"/>
              <w:bottom w:val="single" w:sz="4" w:space="0" w:color="auto"/>
              <w:right w:val="nil"/>
            </w:tcBorders>
          </w:tcPr>
          <w:p w14:paraId="6CF4BFA8"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4697231" w14:textId="77777777" w:rsidR="007D00BF" w:rsidRPr="007D00BF" w:rsidRDefault="007D00BF" w:rsidP="007D00BF">
            <w:pPr>
              <w:autoSpaceDE w:val="0"/>
              <w:autoSpaceDN w:val="0"/>
              <w:rPr>
                <w:noProof w:val="0"/>
                <w:lang w:val="en-US" w:eastAsia="ru-RU"/>
              </w:rPr>
            </w:pPr>
          </w:p>
        </w:tc>
      </w:tr>
      <w:tr w:rsidR="007D00BF" w:rsidRPr="007D00BF" w14:paraId="1B987F14"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48B0F992"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8631F3E"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1DB2791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2DD6DCE"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Монтаж оборудования</w:t>
            </w:r>
          </w:p>
        </w:tc>
        <w:tc>
          <w:tcPr>
            <w:tcW w:w="1370" w:type="dxa"/>
            <w:tcBorders>
              <w:top w:val="single" w:sz="4" w:space="0" w:color="auto"/>
              <w:left w:val="nil"/>
              <w:bottom w:val="single" w:sz="4" w:space="0" w:color="auto"/>
              <w:right w:val="nil"/>
            </w:tcBorders>
          </w:tcPr>
          <w:p w14:paraId="63CA65FB"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6B72878" w14:textId="77777777" w:rsidR="007D00BF" w:rsidRPr="007D00BF" w:rsidRDefault="007D00BF" w:rsidP="007D00BF">
            <w:pPr>
              <w:autoSpaceDE w:val="0"/>
              <w:autoSpaceDN w:val="0"/>
              <w:rPr>
                <w:b/>
                <w:bCs/>
                <w:noProof w:val="0"/>
                <w:lang w:val="en-US" w:eastAsia="ru-RU"/>
              </w:rPr>
            </w:pPr>
          </w:p>
        </w:tc>
      </w:tr>
      <w:tr w:rsidR="007D00BF" w:rsidRPr="007D00BF" w14:paraId="7F3EFA32" w14:textId="77777777" w:rsidTr="008576B9">
        <w:tc>
          <w:tcPr>
            <w:tcW w:w="709" w:type="dxa"/>
            <w:tcBorders>
              <w:top w:val="nil"/>
              <w:left w:val="single" w:sz="6" w:space="0" w:color="auto"/>
              <w:bottom w:val="nil"/>
              <w:right w:val="nil"/>
            </w:tcBorders>
          </w:tcPr>
          <w:p w14:paraId="444FE2EE"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47C194EF"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87B71CF"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3. Электрическая часть</w:t>
            </w:r>
          </w:p>
          <w:p w14:paraId="62C9FBF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79D551C1"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07AE5D71"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47436322" w14:textId="77777777" w:rsidR="007D00BF" w:rsidRPr="007D00BF" w:rsidRDefault="007D00BF" w:rsidP="007D00BF">
            <w:pPr>
              <w:autoSpaceDE w:val="0"/>
              <w:autoSpaceDN w:val="0"/>
              <w:rPr>
                <w:noProof w:val="0"/>
                <w:lang w:val="en-US" w:eastAsia="ru-RU"/>
              </w:rPr>
            </w:pPr>
          </w:p>
        </w:tc>
      </w:tr>
      <w:tr w:rsidR="007D00BF" w:rsidRPr="007D00BF" w14:paraId="7C671C48" w14:textId="77777777" w:rsidTr="008576B9">
        <w:tc>
          <w:tcPr>
            <w:tcW w:w="709" w:type="dxa"/>
            <w:tcBorders>
              <w:top w:val="nil"/>
              <w:left w:val="single" w:sz="6" w:space="0" w:color="auto"/>
              <w:bottom w:val="nil"/>
              <w:right w:val="nil"/>
            </w:tcBorders>
          </w:tcPr>
          <w:p w14:paraId="2E11511E" w14:textId="77777777" w:rsidR="007D00BF" w:rsidRPr="007D00BF" w:rsidRDefault="007D00BF" w:rsidP="007D00BF">
            <w:pPr>
              <w:autoSpaceDE w:val="0"/>
              <w:autoSpaceDN w:val="0"/>
              <w:jc w:val="center"/>
              <w:rPr>
                <w:noProof w:val="0"/>
                <w:lang w:val="en-US" w:eastAsia="ru-RU"/>
              </w:rPr>
            </w:pPr>
          </w:p>
        </w:tc>
        <w:tc>
          <w:tcPr>
            <w:tcW w:w="1276" w:type="dxa"/>
            <w:gridSpan w:val="3"/>
            <w:tcBorders>
              <w:top w:val="nil"/>
              <w:left w:val="single" w:sz="6" w:space="0" w:color="auto"/>
              <w:bottom w:val="nil"/>
              <w:right w:val="nil"/>
            </w:tcBorders>
          </w:tcPr>
          <w:p w14:paraId="6961B69A"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64A70F74"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3.1. Демонтажные работы</w:t>
            </w:r>
          </w:p>
          <w:p w14:paraId="7808C95A"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4217756"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2EBD89D"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7CE1C59D" w14:textId="77777777" w:rsidR="007D00BF" w:rsidRPr="007D00BF" w:rsidRDefault="007D00BF" w:rsidP="007D00BF">
            <w:pPr>
              <w:autoSpaceDE w:val="0"/>
              <w:autoSpaceDN w:val="0"/>
              <w:rPr>
                <w:noProof w:val="0"/>
                <w:lang w:val="en-US" w:eastAsia="ru-RU"/>
              </w:rPr>
            </w:pPr>
          </w:p>
        </w:tc>
      </w:tr>
      <w:tr w:rsidR="007D00BF" w:rsidRPr="007D00BF" w14:paraId="5B297A51"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AB4E6E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159</w:t>
            </w:r>
          </w:p>
        </w:tc>
        <w:tc>
          <w:tcPr>
            <w:tcW w:w="1277" w:type="dxa"/>
            <w:gridSpan w:val="3"/>
            <w:tcBorders>
              <w:top w:val="single" w:sz="4" w:space="0" w:color="auto"/>
              <w:bottom w:val="single" w:sz="4" w:space="0" w:color="auto"/>
            </w:tcBorders>
            <w:vAlign w:val="center"/>
          </w:tcPr>
          <w:p w14:paraId="290BD3D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RpEF23A</w:t>
            </w:r>
          </w:p>
        </w:tc>
        <w:tc>
          <w:tcPr>
            <w:tcW w:w="6520" w:type="dxa"/>
            <w:gridSpan w:val="5"/>
            <w:tcBorders>
              <w:top w:val="single" w:sz="4" w:space="0" w:color="auto"/>
              <w:bottom w:val="single" w:sz="4" w:space="0" w:color="auto"/>
            </w:tcBorders>
          </w:tcPr>
          <w:p w14:paraId="45C9918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Demontari de corpuri de iluminat orice tip, inclisiv tijele si globurile (Демонтаж светильников различного типа, включая штанги и плафоны)</w:t>
            </w:r>
            <w:r w:rsidRPr="007D00BF">
              <w:rPr>
                <w:rFonts w:ascii="Times New Roman CYR" w:hAnsi="Times New Roman CYR" w:cs="Times New Roman CYR"/>
                <w:b/>
                <w:bCs/>
                <w:noProof w:val="0"/>
                <w:sz w:val="16"/>
                <w:szCs w:val="16"/>
                <w:lang w:val="en-US" w:eastAsia="ru-RU"/>
              </w:rPr>
              <w:t xml:space="preserve"> </w:t>
            </w:r>
          </w:p>
          <w:p w14:paraId="60DFCB84"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48F760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0EAE98D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16,00</w:t>
            </w:r>
          </w:p>
        </w:tc>
      </w:tr>
      <w:tr w:rsidR="007D00BF" w:rsidRPr="007D00BF" w14:paraId="7026F4E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660F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40216D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3F339B7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39DFD7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B65EC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3,52</w:t>
            </w:r>
          </w:p>
        </w:tc>
      </w:tr>
      <w:tr w:rsidR="007D00BF" w:rsidRPr="007D00BF" w14:paraId="1E472F70" w14:textId="77777777" w:rsidTr="008576B9">
        <w:trPr>
          <w:trHeight w:val="340"/>
        </w:trPr>
        <w:tc>
          <w:tcPr>
            <w:tcW w:w="709" w:type="dxa"/>
            <w:tcBorders>
              <w:top w:val="nil"/>
              <w:left w:val="single" w:sz="6" w:space="0" w:color="auto"/>
              <w:bottom w:val="nil"/>
              <w:right w:val="nil"/>
            </w:tcBorders>
          </w:tcPr>
          <w:p w14:paraId="218D2A5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3F9E13E9"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E6EB6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85652F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52B9B76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9BCE26D" w14:textId="77777777" w:rsidR="007D00BF" w:rsidRPr="007D00BF" w:rsidRDefault="007D00BF" w:rsidP="007D00BF">
            <w:pPr>
              <w:autoSpaceDE w:val="0"/>
              <w:autoSpaceDN w:val="0"/>
              <w:rPr>
                <w:i/>
                <w:iCs/>
                <w:noProof w:val="0"/>
                <w:lang w:val="en-US" w:eastAsia="ru-RU"/>
              </w:rPr>
            </w:pPr>
          </w:p>
        </w:tc>
      </w:tr>
      <w:tr w:rsidR="007D00BF" w:rsidRPr="007D00BF" w14:paraId="1F2441C7"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BF3AC3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160</w:t>
            </w:r>
          </w:p>
        </w:tc>
        <w:tc>
          <w:tcPr>
            <w:tcW w:w="1277" w:type="dxa"/>
            <w:gridSpan w:val="3"/>
            <w:tcBorders>
              <w:top w:val="single" w:sz="4" w:space="0" w:color="auto"/>
              <w:bottom w:val="single" w:sz="4" w:space="0" w:color="auto"/>
            </w:tcBorders>
            <w:vAlign w:val="center"/>
          </w:tcPr>
          <w:p w14:paraId="3E235DC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RpEC16A</w:t>
            </w:r>
          </w:p>
        </w:tc>
        <w:tc>
          <w:tcPr>
            <w:tcW w:w="6520" w:type="dxa"/>
            <w:gridSpan w:val="5"/>
            <w:tcBorders>
              <w:top w:val="single" w:sz="4" w:space="0" w:color="auto"/>
              <w:bottom w:val="single" w:sz="4" w:space="0" w:color="auto"/>
            </w:tcBorders>
          </w:tcPr>
          <w:p w14:paraId="6DD0746D"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Demontat loc de priza ingropat cu conductori din cupru sau aluminiu, pina la 3 m inaltimea camerei (Демонтаж места розетки, скрытого, с  медными или алюминиевыми проводами, в помещении высотой до 3 м )</w:t>
            </w:r>
          </w:p>
          <w:p w14:paraId="710F661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*Демонтаж розеток и переключателей</w:t>
            </w:r>
            <w:r w:rsidRPr="007D00BF">
              <w:rPr>
                <w:rFonts w:ascii="Times New Roman CYR" w:hAnsi="Times New Roman CYR" w:cs="Times New Roman CYR"/>
                <w:b/>
                <w:bCs/>
                <w:noProof w:val="0"/>
                <w:sz w:val="16"/>
                <w:szCs w:val="16"/>
                <w:lang w:val="en-US" w:eastAsia="ru-RU"/>
              </w:rPr>
              <w:t xml:space="preserve"> </w:t>
            </w:r>
          </w:p>
          <w:p w14:paraId="76CC812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E83BEA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F363F3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9,00</w:t>
            </w:r>
          </w:p>
        </w:tc>
      </w:tr>
      <w:tr w:rsidR="007D00BF" w:rsidRPr="007D00BF" w14:paraId="66FDF91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C417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4693C3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5437E1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7EDB449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CE2E1D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8,28</w:t>
            </w:r>
          </w:p>
        </w:tc>
      </w:tr>
      <w:tr w:rsidR="007D00BF" w:rsidRPr="007D00BF" w14:paraId="58F202B8" w14:textId="77777777" w:rsidTr="008576B9">
        <w:trPr>
          <w:trHeight w:val="340"/>
        </w:trPr>
        <w:tc>
          <w:tcPr>
            <w:tcW w:w="709" w:type="dxa"/>
            <w:tcBorders>
              <w:top w:val="nil"/>
              <w:left w:val="single" w:sz="6" w:space="0" w:color="auto"/>
              <w:bottom w:val="nil"/>
              <w:right w:val="nil"/>
            </w:tcBorders>
          </w:tcPr>
          <w:p w14:paraId="384A1CAF"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0E3B2EE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F8433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DBD992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DA95C10"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753DA50E" w14:textId="77777777" w:rsidR="007D00BF" w:rsidRPr="007D00BF" w:rsidRDefault="007D00BF" w:rsidP="007D00BF">
            <w:pPr>
              <w:autoSpaceDE w:val="0"/>
              <w:autoSpaceDN w:val="0"/>
              <w:rPr>
                <w:i/>
                <w:iCs/>
                <w:noProof w:val="0"/>
                <w:lang w:val="en-US" w:eastAsia="ru-RU"/>
              </w:rPr>
            </w:pPr>
          </w:p>
        </w:tc>
      </w:tr>
      <w:tr w:rsidR="007D00BF" w:rsidRPr="007D00BF" w14:paraId="487FAD4B"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575F37C4"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7AEB3BC2"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2D606E59" w14:textId="77777777" w:rsidR="007D00BF" w:rsidRPr="007D00BF" w:rsidRDefault="007D00BF" w:rsidP="007D00BF">
            <w:pPr>
              <w:autoSpaceDE w:val="0"/>
              <w:autoSpaceDN w:val="0"/>
              <w:rPr>
                <w:noProof w:val="0"/>
                <w:lang w:val="en-US" w:eastAsia="ru-RU"/>
              </w:rPr>
            </w:pPr>
          </w:p>
          <w:p w14:paraId="67762352" w14:textId="77777777" w:rsidR="007D00BF" w:rsidRPr="007D00BF" w:rsidRDefault="007D00BF" w:rsidP="007D00BF">
            <w:pPr>
              <w:autoSpaceDE w:val="0"/>
              <w:autoSpaceDN w:val="0"/>
              <w:rPr>
                <w:noProof w:val="0"/>
                <w:lang w:val="en-US" w:eastAsia="ru-RU"/>
              </w:rPr>
            </w:pPr>
          </w:p>
          <w:p w14:paraId="3A35FC92"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44274993"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323E72C1"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20C5349A" w14:textId="77777777" w:rsidR="007D00BF" w:rsidRPr="007D00BF" w:rsidRDefault="007D00BF" w:rsidP="007D00BF">
            <w:pPr>
              <w:autoSpaceDE w:val="0"/>
              <w:autoSpaceDN w:val="0"/>
              <w:rPr>
                <w:noProof w:val="0"/>
                <w:lang w:val="en-US" w:eastAsia="ru-RU"/>
              </w:rPr>
            </w:pPr>
          </w:p>
        </w:tc>
      </w:tr>
      <w:tr w:rsidR="007D00BF" w:rsidRPr="007D00BF" w14:paraId="1FB549A8"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527FCAC"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4A1537F0"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2B0FC9C8"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7BCBE19"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ED580A7" w14:textId="77777777" w:rsidR="007D00BF" w:rsidRPr="007D00BF" w:rsidRDefault="007D00BF" w:rsidP="007D00BF">
            <w:pPr>
              <w:autoSpaceDE w:val="0"/>
              <w:autoSpaceDN w:val="0"/>
              <w:rPr>
                <w:noProof w:val="0"/>
                <w:lang w:val="en-US" w:eastAsia="ru-RU"/>
              </w:rPr>
            </w:pPr>
          </w:p>
        </w:tc>
      </w:tr>
      <w:tr w:rsidR="007D00BF" w:rsidRPr="007D00BF" w14:paraId="11EC308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8D77459"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4C97244B"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5D58204B"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8DBCF4A"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Демонтажные работы</w:t>
            </w:r>
          </w:p>
        </w:tc>
        <w:tc>
          <w:tcPr>
            <w:tcW w:w="1370" w:type="dxa"/>
            <w:tcBorders>
              <w:top w:val="single" w:sz="4" w:space="0" w:color="auto"/>
              <w:left w:val="nil"/>
              <w:bottom w:val="single" w:sz="4" w:space="0" w:color="auto"/>
              <w:right w:val="nil"/>
            </w:tcBorders>
          </w:tcPr>
          <w:p w14:paraId="43AC0EE4"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AC425D5" w14:textId="77777777" w:rsidR="007D00BF" w:rsidRPr="007D00BF" w:rsidRDefault="007D00BF" w:rsidP="007D00BF">
            <w:pPr>
              <w:autoSpaceDE w:val="0"/>
              <w:autoSpaceDN w:val="0"/>
              <w:rPr>
                <w:b/>
                <w:bCs/>
                <w:noProof w:val="0"/>
                <w:lang w:val="en-US" w:eastAsia="ru-RU"/>
              </w:rPr>
            </w:pPr>
          </w:p>
        </w:tc>
      </w:tr>
      <w:tr w:rsidR="007D00BF" w:rsidRPr="007D00BF" w14:paraId="43C8C44A" w14:textId="77777777" w:rsidTr="008576B9">
        <w:tc>
          <w:tcPr>
            <w:tcW w:w="709" w:type="dxa"/>
            <w:tcBorders>
              <w:top w:val="nil"/>
              <w:left w:val="single" w:sz="6" w:space="0" w:color="auto"/>
              <w:bottom w:val="nil"/>
              <w:right w:val="nil"/>
            </w:tcBorders>
          </w:tcPr>
          <w:p w14:paraId="2D0E5DD9"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1B330728"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0FA63B49"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3.2. Монтажные работы</w:t>
            </w:r>
          </w:p>
          <w:p w14:paraId="773D2A5F"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008F69F7"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18E0C821"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026A5197" w14:textId="77777777" w:rsidR="007D00BF" w:rsidRPr="007D00BF" w:rsidRDefault="007D00BF" w:rsidP="007D00BF">
            <w:pPr>
              <w:autoSpaceDE w:val="0"/>
              <w:autoSpaceDN w:val="0"/>
              <w:rPr>
                <w:noProof w:val="0"/>
                <w:lang w:val="en-US" w:eastAsia="ru-RU"/>
              </w:rPr>
            </w:pPr>
          </w:p>
        </w:tc>
      </w:tr>
      <w:tr w:rsidR="007D00BF" w:rsidRPr="007D00BF" w14:paraId="1C04DFE5"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081F3673"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161</w:t>
            </w:r>
          </w:p>
        </w:tc>
        <w:tc>
          <w:tcPr>
            <w:tcW w:w="1277" w:type="dxa"/>
            <w:gridSpan w:val="3"/>
            <w:tcBorders>
              <w:top w:val="single" w:sz="4" w:space="0" w:color="auto"/>
              <w:bottom w:val="single" w:sz="4" w:space="0" w:color="auto"/>
            </w:tcBorders>
            <w:vAlign w:val="center"/>
          </w:tcPr>
          <w:p w14:paraId="3078874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RpEA01A</w:t>
            </w:r>
          </w:p>
        </w:tc>
        <w:tc>
          <w:tcPr>
            <w:tcW w:w="6520" w:type="dxa"/>
            <w:gridSpan w:val="5"/>
            <w:tcBorders>
              <w:top w:val="single" w:sz="4" w:space="0" w:color="auto"/>
              <w:bottom w:val="single" w:sz="4" w:space="0" w:color="auto"/>
            </w:tcBorders>
          </w:tcPr>
          <w:p w14:paraId="1AE9D2A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tuburilor de protectie din policlorura de vinil PVC tip IP-PVC, cu diametrul pina la 16 mm, montat aparent fixate direct pe ziduri (Прокладка защитных труб (футляров) ПВХ, диаметром до 16 мм, снаружи с фиксацией прямо на стены)</w:t>
            </w:r>
          </w:p>
          <w:p w14:paraId="17425AA9"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*Гофра</w:t>
            </w:r>
            <w:r w:rsidRPr="007D00BF">
              <w:rPr>
                <w:rFonts w:ascii="Times New Roman CYR" w:hAnsi="Times New Roman CYR" w:cs="Times New Roman CYR"/>
                <w:b/>
                <w:bCs/>
                <w:noProof w:val="0"/>
                <w:sz w:val="16"/>
                <w:szCs w:val="16"/>
                <w:lang w:val="en-US" w:eastAsia="ru-RU"/>
              </w:rPr>
              <w:t xml:space="preserve"> </w:t>
            </w:r>
          </w:p>
          <w:p w14:paraId="679CB5A5"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(cuie, sirma, ipsos, scoabe etc.) din val. mater. explicitate=1,05</w:t>
            </w:r>
          </w:p>
          <w:p w14:paraId="01F17A4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7EB8DA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12A6973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410,00</w:t>
            </w:r>
          </w:p>
        </w:tc>
      </w:tr>
      <w:tr w:rsidR="007D00BF" w:rsidRPr="007D00BF" w14:paraId="7DC8ADED"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E1AC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25FBD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363A4B4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7565F4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36A3D9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176,30</w:t>
            </w:r>
          </w:p>
        </w:tc>
      </w:tr>
      <w:tr w:rsidR="007D00BF" w:rsidRPr="007D00BF" w14:paraId="406258B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55D8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CA1C46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2521216704235,1</w:t>
            </w:r>
          </w:p>
        </w:tc>
        <w:tc>
          <w:tcPr>
            <w:tcW w:w="6521" w:type="dxa"/>
            <w:gridSpan w:val="5"/>
            <w:tcBorders>
              <w:top w:val="nil"/>
              <w:bottom w:val="single" w:sz="2" w:space="0" w:color="auto"/>
            </w:tcBorders>
          </w:tcPr>
          <w:p w14:paraId="54F8A4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Tub PVC cu D=11-39 mm tip IP / Гофра</w:t>
            </w:r>
          </w:p>
        </w:tc>
        <w:tc>
          <w:tcPr>
            <w:tcW w:w="993" w:type="dxa"/>
            <w:gridSpan w:val="2"/>
            <w:tcBorders>
              <w:top w:val="nil"/>
              <w:bottom w:val="single" w:sz="2" w:space="0" w:color="auto"/>
            </w:tcBorders>
          </w:tcPr>
          <w:p w14:paraId="61D4FA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429A9C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439,11</w:t>
            </w:r>
          </w:p>
        </w:tc>
      </w:tr>
      <w:tr w:rsidR="007D00BF" w:rsidRPr="007D00BF" w14:paraId="0CA29C7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37B0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2C41EC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2875274021004</w:t>
            </w:r>
          </w:p>
        </w:tc>
        <w:tc>
          <w:tcPr>
            <w:tcW w:w="6521" w:type="dxa"/>
            <w:gridSpan w:val="5"/>
            <w:tcBorders>
              <w:top w:val="nil"/>
              <w:bottom w:val="single" w:sz="2" w:space="0" w:color="auto"/>
            </w:tcBorders>
          </w:tcPr>
          <w:p w14:paraId="68DE751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Curbe, coturi, PVC la 90 grd.</w:t>
            </w:r>
          </w:p>
        </w:tc>
        <w:tc>
          <w:tcPr>
            <w:tcW w:w="993" w:type="dxa"/>
            <w:gridSpan w:val="2"/>
            <w:tcBorders>
              <w:top w:val="nil"/>
              <w:bottom w:val="single" w:sz="2" w:space="0" w:color="auto"/>
            </w:tcBorders>
          </w:tcPr>
          <w:p w14:paraId="393ECC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9304A6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86,10</w:t>
            </w:r>
          </w:p>
        </w:tc>
      </w:tr>
      <w:tr w:rsidR="007D00BF" w:rsidRPr="007D00BF" w14:paraId="2BB33B4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88B2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0DEDA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2523156713500</w:t>
            </w:r>
          </w:p>
        </w:tc>
        <w:tc>
          <w:tcPr>
            <w:tcW w:w="6521" w:type="dxa"/>
            <w:gridSpan w:val="5"/>
            <w:tcBorders>
              <w:top w:val="nil"/>
              <w:bottom w:val="single" w:sz="2" w:space="0" w:color="auto"/>
            </w:tcBorders>
          </w:tcPr>
          <w:p w14:paraId="4061816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Mufa din PVC, tip G, </w:t>
            </w:r>
          </w:p>
        </w:tc>
        <w:tc>
          <w:tcPr>
            <w:tcW w:w="993" w:type="dxa"/>
            <w:gridSpan w:val="2"/>
            <w:tcBorders>
              <w:top w:val="nil"/>
              <w:bottom w:val="single" w:sz="2" w:space="0" w:color="auto"/>
            </w:tcBorders>
          </w:tcPr>
          <w:p w14:paraId="77AEB0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3AD55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64,575</w:t>
            </w:r>
          </w:p>
        </w:tc>
      </w:tr>
      <w:tr w:rsidR="007D00BF" w:rsidRPr="007D00BF" w14:paraId="3A37FBA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6A0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73BE4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2811236311006</w:t>
            </w:r>
          </w:p>
        </w:tc>
        <w:tc>
          <w:tcPr>
            <w:tcW w:w="6521" w:type="dxa"/>
            <w:gridSpan w:val="5"/>
            <w:tcBorders>
              <w:top w:val="nil"/>
              <w:bottom w:val="single" w:sz="2" w:space="0" w:color="auto"/>
            </w:tcBorders>
          </w:tcPr>
          <w:p w14:paraId="405741C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Doze de ramificatie </w:t>
            </w:r>
          </w:p>
        </w:tc>
        <w:tc>
          <w:tcPr>
            <w:tcW w:w="993" w:type="dxa"/>
            <w:gridSpan w:val="2"/>
            <w:tcBorders>
              <w:top w:val="nil"/>
              <w:bottom w:val="single" w:sz="2" w:space="0" w:color="auto"/>
            </w:tcBorders>
          </w:tcPr>
          <w:p w14:paraId="6E8301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2D1EB2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64,575</w:t>
            </w:r>
          </w:p>
        </w:tc>
      </w:tr>
      <w:tr w:rsidR="007D00BF" w:rsidRPr="007D00BF" w14:paraId="33C2359F" w14:textId="77777777" w:rsidTr="008576B9">
        <w:trPr>
          <w:trHeight w:val="340"/>
        </w:trPr>
        <w:tc>
          <w:tcPr>
            <w:tcW w:w="709" w:type="dxa"/>
            <w:tcBorders>
              <w:top w:val="nil"/>
              <w:left w:val="single" w:sz="6" w:space="0" w:color="auto"/>
              <w:bottom w:val="nil"/>
              <w:right w:val="nil"/>
            </w:tcBorders>
          </w:tcPr>
          <w:p w14:paraId="10BF365A"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1294E30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4D55BB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82BE70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074ABAE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8F11512" w14:textId="77777777" w:rsidR="007D00BF" w:rsidRPr="007D00BF" w:rsidRDefault="007D00BF" w:rsidP="007D00BF">
            <w:pPr>
              <w:autoSpaceDE w:val="0"/>
              <w:autoSpaceDN w:val="0"/>
              <w:rPr>
                <w:i/>
                <w:iCs/>
                <w:noProof w:val="0"/>
                <w:lang w:val="en-US" w:eastAsia="ru-RU"/>
              </w:rPr>
            </w:pPr>
          </w:p>
        </w:tc>
      </w:tr>
      <w:tr w:rsidR="007D00BF" w:rsidRPr="007D00BF" w14:paraId="3B4FE10A"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3C8FE5AF"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162</w:t>
            </w:r>
          </w:p>
        </w:tc>
        <w:tc>
          <w:tcPr>
            <w:tcW w:w="1277" w:type="dxa"/>
            <w:gridSpan w:val="3"/>
            <w:tcBorders>
              <w:top w:val="single" w:sz="4" w:space="0" w:color="auto"/>
              <w:bottom w:val="single" w:sz="4" w:space="0" w:color="auto"/>
            </w:tcBorders>
            <w:vAlign w:val="center"/>
          </w:tcPr>
          <w:p w14:paraId="776B4B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RpEB01A</w:t>
            </w:r>
          </w:p>
        </w:tc>
        <w:tc>
          <w:tcPr>
            <w:tcW w:w="6520" w:type="dxa"/>
            <w:gridSpan w:val="5"/>
            <w:tcBorders>
              <w:top w:val="single" w:sz="4" w:space="0" w:color="auto"/>
              <w:bottom w:val="single" w:sz="4" w:space="0" w:color="auto"/>
            </w:tcBorders>
          </w:tcPr>
          <w:p w14:paraId="6A295CC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w:t>
            </w:r>
          </w:p>
          <w:p w14:paraId="4FD9ECA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*ВВГ нг-FR-LS- 3 x1,5</w:t>
            </w:r>
            <w:r w:rsidRPr="007D00BF">
              <w:rPr>
                <w:rFonts w:ascii="Times New Roman CYR" w:hAnsi="Times New Roman CYR" w:cs="Times New Roman CYR"/>
                <w:b/>
                <w:bCs/>
                <w:noProof w:val="0"/>
                <w:sz w:val="16"/>
                <w:szCs w:val="16"/>
                <w:lang w:val="en-US" w:eastAsia="ru-RU"/>
              </w:rPr>
              <w:t xml:space="preserve"> </w:t>
            </w:r>
          </w:p>
          <w:p w14:paraId="7657B341"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(banda izol.,etc) din valoarea materialelor explicitate=1,10</w:t>
            </w:r>
          </w:p>
          <w:p w14:paraId="1D84AB7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5B3C36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m</w:t>
            </w:r>
          </w:p>
        </w:tc>
        <w:tc>
          <w:tcPr>
            <w:tcW w:w="1134" w:type="dxa"/>
            <w:gridSpan w:val="2"/>
            <w:tcBorders>
              <w:top w:val="single" w:sz="4" w:space="0" w:color="auto"/>
              <w:bottom w:val="single" w:sz="4" w:space="0" w:color="auto"/>
            </w:tcBorders>
            <w:vAlign w:val="center"/>
          </w:tcPr>
          <w:p w14:paraId="5C5B72C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328,00</w:t>
            </w:r>
          </w:p>
        </w:tc>
      </w:tr>
      <w:tr w:rsidR="007D00BF" w:rsidRPr="007D00BF" w14:paraId="7469E5A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909D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7A277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01499F5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007358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42181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22,96</w:t>
            </w:r>
          </w:p>
        </w:tc>
      </w:tr>
      <w:tr w:rsidR="007D00BF" w:rsidRPr="007D00BF" w14:paraId="4302FD3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C539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3FC7E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2722103107001.01</w:t>
            </w:r>
          </w:p>
        </w:tc>
        <w:tc>
          <w:tcPr>
            <w:tcW w:w="6521" w:type="dxa"/>
            <w:gridSpan w:val="5"/>
            <w:tcBorders>
              <w:top w:val="nil"/>
              <w:bottom w:val="single" w:sz="2" w:space="0" w:color="auto"/>
            </w:tcBorders>
          </w:tcPr>
          <w:p w14:paraId="56E4F96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Conductor de aluminiu sau cupru/ВВГ нг-FR-LS- 3 x1,5</w:t>
            </w:r>
          </w:p>
        </w:tc>
        <w:tc>
          <w:tcPr>
            <w:tcW w:w="993" w:type="dxa"/>
            <w:gridSpan w:val="2"/>
            <w:tcBorders>
              <w:top w:val="nil"/>
              <w:bottom w:val="single" w:sz="2" w:space="0" w:color="auto"/>
            </w:tcBorders>
          </w:tcPr>
          <w:p w14:paraId="293FDFD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127C3B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371,624</w:t>
            </w:r>
          </w:p>
        </w:tc>
      </w:tr>
      <w:tr w:rsidR="007D00BF" w:rsidRPr="007D00BF" w14:paraId="2E33E3F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8A9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3B416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2413217300101</w:t>
            </w:r>
          </w:p>
        </w:tc>
        <w:tc>
          <w:tcPr>
            <w:tcW w:w="6521" w:type="dxa"/>
            <w:gridSpan w:val="5"/>
            <w:tcBorders>
              <w:top w:val="nil"/>
              <w:bottom w:val="single" w:sz="2" w:space="0" w:color="auto"/>
            </w:tcBorders>
          </w:tcPr>
          <w:p w14:paraId="4B48DDC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Clema de legatura  </w:t>
            </w:r>
          </w:p>
        </w:tc>
        <w:tc>
          <w:tcPr>
            <w:tcW w:w="993" w:type="dxa"/>
            <w:gridSpan w:val="2"/>
            <w:tcBorders>
              <w:top w:val="nil"/>
              <w:bottom w:val="single" w:sz="2" w:space="0" w:color="auto"/>
            </w:tcBorders>
          </w:tcPr>
          <w:p w14:paraId="457172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C3953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18,04</w:t>
            </w:r>
          </w:p>
        </w:tc>
      </w:tr>
      <w:tr w:rsidR="007D00BF" w:rsidRPr="007D00BF" w14:paraId="07A01837" w14:textId="77777777" w:rsidTr="008576B9">
        <w:trPr>
          <w:trHeight w:val="340"/>
        </w:trPr>
        <w:tc>
          <w:tcPr>
            <w:tcW w:w="709" w:type="dxa"/>
            <w:tcBorders>
              <w:top w:val="nil"/>
              <w:left w:val="single" w:sz="6" w:space="0" w:color="auto"/>
              <w:bottom w:val="nil"/>
              <w:right w:val="nil"/>
            </w:tcBorders>
          </w:tcPr>
          <w:p w14:paraId="17BDC7E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6AA0FA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2528533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70E1A83"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31BD4C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DBEB12F" w14:textId="77777777" w:rsidR="007D00BF" w:rsidRPr="007D00BF" w:rsidRDefault="007D00BF" w:rsidP="007D00BF">
            <w:pPr>
              <w:autoSpaceDE w:val="0"/>
              <w:autoSpaceDN w:val="0"/>
              <w:rPr>
                <w:i/>
                <w:iCs/>
                <w:noProof w:val="0"/>
                <w:lang w:val="en-US" w:eastAsia="ru-RU"/>
              </w:rPr>
            </w:pPr>
          </w:p>
        </w:tc>
      </w:tr>
      <w:tr w:rsidR="007D00BF" w:rsidRPr="007D00BF" w14:paraId="2808ACDF"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23CDBC0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163</w:t>
            </w:r>
          </w:p>
        </w:tc>
        <w:tc>
          <w:tcPr>
            <w:tcW w:w="1277" w:type="dxa"/>
            <w:gridSpan w:val="3"/>
            <w:tcBorders>
              <w:top w:val="single" w:sz="4" w:space="0" w:color="auto"/>
              <w:bottom w:val="single" w:sz="4" w:space="0" w:color="auto"/>
            </w:tcBorders>
            <w:vAlign w:val="center"/>
          </w:tcPr>
          <w:p w14:paraId="26B39F1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RpEB01A</w:t>
            </w:r>
          </w:p>
        </w:tc>
        <w:tc>
          <w:tcPr>
            <w:tcW w:w="6520" w:type="dxa"/>
            <w:gridSpan w:val="5"/>
            <w:tcBorders>
              <w:top w:val="single" w:sz="4" w:space="0" w:color="auto"/>
              <w:bottom w:val="single" w:sz="4" w:space="0" w:color="auto"/>
            </w:tcBorders>
          </w:tcPr>
          <w:p w14:paraId="53EB8F9F"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w:t>
            </w:r>
          </w:p>
          <w:p w14:paraId="0EF1A52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*ВВГ нг-FR-LS- 3 x2,5</w:t>
            </w:r>
            <w:r w:rsidRPr="007D00BF">
              <w:rPr>
                <w:rFonts w:ascii="Times New Roman CYR" w:hAnsi="Times New Roman CYR" w:cs="Times New Roman CYR"/>
                <w:b/>
                <w:bCs/>
                <w:noProof w:val="0"/>
                <w:sz w:val="16"/>
                <w:szCs w:val="16"/>
                <w:lang w:val="en-US" w:eastAsia="ru-RU"/>
              </w:rPr>
              <w:t xml:space="preserve"> </w:t>
            </w:r>
          </w:p>
          <w:p w14:paraId="675A5DBA"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(banda izol.,etc) din valoarea materialelor explicitate=1,10</w:t>
            </w:r>
          </w:p>
          <w:p w14:paraId="10CA931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67ACAFA"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m</w:t>
            </w:r>
          </w:p>
        </w:tc>
        <w:tc>
          <w:tcPr>
            <w:tcW w:w="1134" w:type="dxa"/>
            <w:gridSpan w:val="2"/>
            <w:tcBorders>
              <w:top w:val="single" w:sz="4" w:space="0" w:color="auto"/>
              <w:bottom w:val="single" w:sz="4" w:space="0" w:color="auto"/>
            </w:tcBorders>
            <w:vAlign w:val="center"/>
          </w:tcPr>
          <w:p w14:paraId="6FC9B3EE"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224,00</w:t>
            </w:r>
          </w:p>
        </w:tc>
      </w:tr>
      <w:tr w:rsidR="007D00BF" w:rsidRPr="007D00BF" w14:paraId="6270A5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CA0C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E10F43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6B75E0F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2444F8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50D187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15,68</w:t>
            </w:r>
          </w:p>
        </w:tc>
      </w:tr>
      <w:tr w:rsidR="007D00BF" w:rsidRPr="007D00BF" w14:paraId="1CEE78B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8244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A13D79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2722103107001.02</w:t>
            </w:r>
          </w:p>
        </w:tc>
        <w:tc>
          <w:tcPr>
            <w:tcW w:w="6521" w:type="dxa"/>
            <w:gridSpan w:val="5"/>
            <w:tcBorders>
              <w:top w:val="nil"/>
              <w:bottom w:val="single" w:sz="2" w:space="0" w:color="auto"/>
            </w:tcBorders>
          </w:tcPr>
          <w:p w14:paraId="064266A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Conductor de aluminiu sau cupru/ВВГ нг-FR-LS- 3 x2.5</w:t>
            </w:r>
          </w:p>
        </w:tc>
        <w:tc>
          <w:tcPr>
            <w:tcW w:w="993" w:type="dxa"/>
            <w:gridSpan w:val="2"/>
            <w:tcBorders>
              <w:top w:val="nil"/>
              <w:bottom w:val="single" w:sz="2" w:space="0" w:color="auto"/>
            </w:tcBorders>
          </w:tcPr>
          <w:p w14:paraId="3C6870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w:t>
            </w:r>
          </w:p>
        </w:tc>
        <w:tc>
          <w:tcPr>
            <w:tcW w:w="1133" w:type="dxa"/>
            <w:gridSpan w:val="2"/>
            <w:tcBorders>
              <w:top w:val="nil"/>
              <w:bottom w:val="single" w:sz="2" w:space="0" w:color="auto"/>
            </w:tcBorders>
          </w:tcPr>
          <w:p w14:paraId="0DB2BC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253,792</w:t>
            </w:r>
          </w:p>
        </w:tc>
      </w:tr>
      <w:tr w:rsidR="007D00BF" w:rsidRPr="007D00BF" w14:paraId="247782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ACF4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0F218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2413217300101</w:t>
            </w:r>
          </w:p>
        </w:tc>
        <w:tc>
          <w:tcPr>
            <w:tcW w:w="6521" w:type="dxa"/>
            <w:gridSpan w:val="5"/>
            <w:tcBorders>
              <w:top w:val="nil"/>
              <w:bottom w:val="single" w:sz="2" w:space="0" w:color="auto"/>
            </w:tcBorders>
          </w:tcPr>
          <w:p w14:paraId="1086E5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Clema de legatura  </w:t>
            </w:r>
          </w:p>
        </w:tc>
        <w:tc>
          <w:tcPr>
            <w:tcW w:w="993" w:type="dxa"/>
            <w:gridSpan w:val="2"/>
            <w:tcBorders>
              <w:top w:val="nil"/>
              <w:bottom w:val="single" w:sz="2" w:space="0" w:color="auto"/>
            </w:tcBorders>
          </w:tcPr>
          <w:p w14:paraId="22242F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137605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12,32</w:t>
            </w:r>
          </w:p>
        </w:tc>
      </w:tr>
      <w:tr w:rsidR="007D00BF" w:rsidRPr="007D00BF" w14:paraId="4F9EB1E3" w14:textId="77777777" w:rsidTr="008576B9">
        <w:trPr>
          <w:trHeight w:val="340"/>
        </w:trPr>
        <w:tc>
          <w:tcPr>
            <w:tcW w:w="709" w:type="dxa"/>
            <w:tcBorders>
              <w:top w:val="nil"/>
              <w:left w:val="single" w:sz="6" w:space="0" w:color="auto"/>
              <w:bottom w:val="nil"/>
              <w:right w:val="nil"/>
            </w:tcBorders>
          </w:tcPr>
          <w:p w14:paraId="17C44EFD"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11710D5"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CED9BD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27F4BA2"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8857438"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32C8778A" w14:textId="77777777" w:rsidR="007D00BF" w:rsidRPr="007D00BF" w:rsidRDefault="007D00BF" w:rsidP="007D00BF">
            <w:pPr>
              <w:autoSpaceDE w:val="0"/>
              <w:autoSpaceDN w:val="0"/>
              <w:rPr>
                <w:i/>
                <w:iCs/>
                <w:noProof w:val="0"/>
                <w:lang w:val="en-US" w:eastAsia="ru-RU"/>
              </w:rPr>
            </w:pPr>
          </w:p>
        </w:tc>
      </w:tr>
      <w:tr w:rsidR="007D00BF" w:rsidRPr="007D00BF" w14:paraId="323CB0F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61B399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164</w:t>
            </w:r>
          </w:p>
        </w:tc>
        <w:tc>
          <w:tcPr>
            <w:tcW w:w="1277" w:type="dxa"/>
            <w:gridSpan w:val="3"/>
            <w:tcBorders>
              <w:top w:val="single" w:sz="4" w:space="0" w:color="auto"/>
              <w:bottom w:val="single" w:sz="4" w:space="0" w:color="auto"/>
            </w:tcBorders>
            <w:vAlign w:val="center"/>
          </w:tcPr>
          <w:p w14:paraId="2D7E284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RpEA07A</w:t>
            </w:r>
          </w:p>
        </w:tc>
        <w:tc>
          <w:tcPr>
            <w:tcW w:w="6520" w:type="dxa"/>
            <w:gridSpan w:val="5"/>
            <w:tcBorders>
              <w:top w:val="single" w:sz="4" w:space="0" w:color="auto"/>
              <w:bottom w:val="single" w:sz="4" w:space="0" w:color="auto"/>
            </w:tcBorders>
          </w:tcPr>
          <w:p w14:paraId="5BDD243B"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dozelor de ramificatie cu 2-6 racorduri pe circuit existent, la tub sau element de protectie avind diametrul pina la 21 mm, la tuburi IP, plinte PVC (Установка разветвляющих коробок с 2-6 соединениями по существующему контуру на защитные трубы или защитные элементы, диаметром до 21 мм, для труб IP  и плинтуса PVC)</w:t>
            </w:r>
          </w:p>
          <w:p w14:paraId="4DC3DAD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*Распред коробки</w:t>
            </w:r>
            <w:r w:rsidRPr="007D00BF">
              <w:rPr>
                <w:rFonts w:ascii="Times New Roman CYR" w:hAnsi="Times New Roman CYR" w:cs="Times New Roman CYR"/>
                <w:b/>
                <w:bCs/>
                <w:noProof w:val="0"/>
                <w:sz w:val="16"/>
                <w:szCs w:val="16"/>
                <w:lang w:val="en-US" w:eastAsia="ru-RU"/>
              </w:rPr>
              <w:t xml:space="preserve"> </w:t>
            </w:r>
          </w:p>
          <w:p w14:paraId="6DAFBADA"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9A03F59"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63AB007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14,00</w:t>
            </w:r>
          </w:p>
        </w:tc>
      </w:tr>
      <w:tr w:rsidR="007D00BF" w:rsidRPr="007D00BF" w14:paraId="2694753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EADC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43CA8C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76235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44DBAE2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3AB400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10,64</w:t>
            </w:r>
          </w:p>
        </w:tc>
      </w:tr>
      <w:tr w:rsidR="007D00BF" w:rsidRPr="007D00BF" w14:paraId="1088A4B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289A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747224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2811236311009</w:t>
            </w:r>
          </w:p>
        </w:tc>
        <w:tc>
          <w:tcPr>
            <w:tcW w:w="6521" w:type="dxa"/>
            <w:gridSpan w:val="5"/>
            <w:tcBorders>
              <w:top w:val="nil"/>
              <w:bottom w:val="single" w:sz="2" w:space="0" w:color="auto"/>
            </w:tcBorders>
          </w:tcPr>
          <w:p w14:paraId="2EFC00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Doza de ramificatie pentru tub de protectie</w:t>
            </w:r>
          </w:p>
        </w:tc>
        <w:tc>
          <w:tcPr>
            <w:tcW w:w="993" w:type="dxa"/>
            <w:gridSpan w:val="2"/>
            <w:tcBorders>
              <w:top w:val="nil"/>
              <w:bottom w:val="single" w:sz="2" w:space="0" w:color="auto"/>
            </w:tcBorders>
          </w:tcPr>
          <w:p w14:paraId="14A6336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70E741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14,00</w:t>
            </w:r>
          </w:p>
        </w:tc>
      </w:tr>
      <w:tr w:rsidR="007D00BF" w:rsidRPr="007D00BF" w14:paraId="4E1AC97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4052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1E7837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2746167300001</w:t>
            </w:r>
          </w:p>
        </w:tc>
        <w:tc>
          <w:tcPr>
            <w:tcW w:w="6521" w:type="dxa"/>
            <w:gridSpan w:val="5"/>
            <w:tcBorders>
              <w:top w:val="nil"/>
              <w:bottom w:val="single" w:sz="2" w:space="0" w:color="auto"/>
            </w:tcBorders>
          </w:tcPr>
          <w:p w14:paraId="19AC1AB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Colier din tabla zincata</w:t>
            </w:r>
          </w:p>
        </w:tc>
        <w:tc>
          <w:tcPr>
            <w:tcW w:w="993" w:type="dxa"/>
            <w:gridSpan w:val="2"/>
            <w:tcBorders>
              <w:top w:val="nil"/>
              <w:bottom w:val="single" w:sz="2" w:space="0" w:color="auto"/>
            </w:tcBorders>
          </w:tcPr>
          <w:p w14:paraId="7A89C32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1211C0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28,00</w:t>
            </w:r>
          </w:p>
        </w:tc>
      </w:tr>
      <w:tr w:rsidR="007D00BF" w:rsidRPr="007D00BF" w14:paraId="7FAE190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0327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8D2E0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112C06A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610735E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CAB38C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0,042</w:t>
            </w:r>
          </w:p>
        </w:tc>
      </w:tr>
      <w:tr w:rsidR="007D00BF" w:rsidRPr="007D00BF" w14:paraId="1CBADB5D" w14:textId="77777777" w:rsidTr="008576B9">
        <w:trPr>
          <w:trHeight w:val="340"/>
        </w:trPr>
        <w:tc>
          <w:tcPr>
            <w:tcW w:w="709" w:type="dxa"/>
            <w:tcBorders>
              <w:top w:val="nil"/>
              <w:left w:val="single" w:sz="6" w:space="0" w:color="auto"/>
              <w:bottom w:val="nil"/>
              <w:right w:val="nil"/>
            </w:tcBorders>
          </w:tcPr>
          <w:p w14:paraId="55035A17"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CA40CE1"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C8EFC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4791EDA"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5A16A0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C6EAB9F" w14:textId="77777777" w:rsidR="007D00BF" w:rsidRPr="007D00BF" w:rsidRDefault="007D00BF" w:rsidP="007D00BF">
            <w:pPr>
              <w:autoSpaceDE w:val="0"/>
              <w:autoSpaceDN w:val="0"/>
              <w:rPr>
                <w:i/>
                <w:iCs/>
                <w:noProof w:val="0"/>
                <w:lang w:val="en-US" w:eastAsia="ru-RU"/>
              </w:rPr>
            </w:pPr>
          </w:p>
        </w:tc>
      </w:tr>
      <w:tr w:rsidR="007D00BF" w:rsidRPr="007D00BF" w14:paraId="232E3786"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477E482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165</w:t>
            </w:r>
          </w:p>
        </w:tc>
        <w:tc>
          <w:tcPr>
            <w:tcW w:w="1277" w:type="dxa"/>
            <w:gridSpan w:val="3"/>
            <w:tcBorders>
              <w:top w:val="single" w:sz="4" w:space="0" w:color="auto"/>
              <w:bottom w:val="single" w:sz="4" w:space="0" w:color="auto"/>
            </w:tcBorders>
            <w:vAlign w:val="center"/>
          </w:tcPr>
          <w:p w14:paraId="52A2603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RpEE03A</w:t>
            </w:r>
          </w:p>
        </w:tc>
        <w:tc>
          <w:tcPr>
            <w:tcW w:w="6520" w:type="dxa"/>
            <w:gridSpan w:val="5"/>
            <w:tcBorders>
              <w:top w:val="single" w:sz="4" w:space="0" w:color="auto"/>
              <w:bottom w:val="single" w:sz="4" w:space="0" w:color="auto"/>
            </w:tcBorders>
          </w:tcPr>
          <w:p w14:paraId="3A53428E"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
          <w:p w14:paraId="272D0A1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*Розетки</w:t>
            </w:r>
            <w:r w:rsidRPr="007D00BF">
              <w:rPr>
                <w:rFonts w:ascii="Times New Roman CYR" w:hAnsi="Times New Roman CYR" w:cs="Times New Roman CYR"/>
                <w:b/>
                <w:bCs/>
                <w:noProof w:val="0"/>
                <w:sz w:val="16"/>
                <w:szCs w:val="16"/>
                <w:lang w:val="en-US" w:eastAsia="ru-RU"/>
              </w:rPr>
              <w:t xml:space="preserve"> </w:t>
            </w:r>
          </w:p>
          <w:p w14:paraId="05E9F426"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7B4801B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14768DE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24,00</w:t>
            </w:r>
          </w:p>
        </w:tc>
      </w:tr>
      <w:tr w:rsidR="007D00BF" w:rsidRPr="007D00BF" w14:paraId="0EA6512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4E56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B14C1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6FC1574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673F78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08ED321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7,44</w:t>
            </w:r>
          </w:p>
        </w:tc>
      </w:tr>
      <w:tr w:rsidR="007D00BF" w:rsidRPr="007D00BF" w14:paraId="7E7300E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407A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D2589B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2746167335100</w:t>
            </w:r>
          </w:p>
        </w:tc>
        <w:tc>
          <w:tcPr>
            <w:tcW w:w="6521" w:type="dxa"/>
            <w:gridSpan w:val="5"/>
            <w:tcBorders>
              <w:top w:val="nil"/>
              <w:bottom w:val="single" w:sz="2" w:space="0" w:color="auto"/>
            </w:tcBorders>
          </w:tcPr>
          <w:p w14:paraId="5422518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Priza</w:t>
            </w:r>
          </w:p>
        </w:tc>
        <w:tc>
          <w:tcPr>
            <w:tcW w:w="993" w:type="dxa"/>
            <w:gridSpan w:val="2"/>
            <w:tcBorders>
              <w:top w:val="nil"/>
              <w:bottom w:val="single" w:sz="2" w:space="0" w:color="auto"/>
            </w:tcBorders>
          </w:tcPr>
          <w:p w14:paraId="439FA77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EE7D21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24,48</w:t>
            </w:r>
          </w:p>
        </w:tc>
      </w:tr>
      <w:tr w:rsidR="007D00BF" w:rsidRPr="007D00BF" w14:paraId="22E9CE31"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7CF7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9DE6E14"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2811236311002</w:t>
            </w:r>
          </w:p>
        </w:tc>
        <w:tc>
          <w:tcPr>
            <w:tcW w:w="6521" w:type="dxa"/>
            <w:gridSpan w:val="5"/>
            <w:tcBorders>
              <w:top w:val="nil"/>
              <w:bottom w:val="single" w:sz="2" w:space="0" w:color="auto"/>
            </w:tcBorders>
          </w:tcPr>
          <w:p w14:paraId="1531E6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Doze pentru aparate</w:t>
            </w:r>
          </w:p>
        </w:tc>
        <w:tc>
          <w:tcPr>
            <w:tcW w:w="993" w:type="dxa"/>
            <w:gridSpan w:val="2"/>
            <w:tcBorders>
              <w:top w:val="nil"/>
              <w:bottom w:val="single" w:sz="2" w:space="0" w:color="auto"/>
            </w:tcBorders>
          </w:tcPr>
          <w:p w14:paraId="3661084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386BC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24,00</w:t>
            </w:r>
          </w:p>
        </w:tc>
      </w:tr>
      <w:tr w:rsidR="007D00BF" w:rsidRPr="007D00BF" w14:paraId="6B2334E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7E47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425CCE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5932A1F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067D729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15A1616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w:t>
            </w:r>
          </w:p>
        </w:tc>
      </w:tr>
      <w:tr w:rsidR="007D00BF" w:rsidRPr="007D00BF" w14:paraId="45DD803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1D63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172DFE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2F04936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5D97EB9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8364A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0,12</w:t>
            </w:r>
          </w:p>
        </w:tc>
      </w:tr>
      <w:tr w:rsidR="007D00BF" w:rsidRPr="007D00BF" w14:paraId="5E23775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C6BC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F0EF10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2051142950700</w:t>
            </w:r>
          </w:p>
        </w:tc>
        <w:tc>
          <w:tcPr>
            <w:tcW w:w="6521" w:type="dxa"/>
            <w:gridSpan w:val="5"/>
            <w:tcBorders>
              <w:top w:val="nil"/>
              <w:bottom w:val="single" w:sz="2" w:space="0" w:color="auto"/>
            </w:tcBorders>
          </w:tcPr>
          <w:p w14:paraId="2B40930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Dibluri</w:t>
            </w:r>
          </w:p>
        </w:tc>
        <w:tc>
          <w:tcPr>
            <w:tcW w:w="993" w:type="dxa"/>
            <w:gridSpan w:val="2"/>
            <w:tcBorders>
              <w:top w:val="nil"/>
              <w:bottom w:val="single" w:sz="2" w:space="0" w:color="auto"/>
            </w:tcBorders>
          </w:tcPr>
          <w:p w14:paraId="67560B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B05F20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48,00</w:t>
            </w:r>
          </w:p>
        </w:tc>
      </w:tr>
      <w:tr w:rsidR="007D00BF" w:rsidRPr="007D00BF" w14:paraId="7A719CD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57137"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2F4F817"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2874115836777</w:t>
            </w:r>
          </w:p>
        </w:tc>
        <w:tc>
          <w:tcPr>
            <w:tcW w:w="6521" w:type="dxa"/>
            <w:gridSpan w:val="5"/>
            <w:tcBorders>
              <w:top w:val="nil"/>
              <w:bottom w:val="single" w:sz="2" w:space="0" w:color="auto"/>
            </w:tcBorders>
          </w:tcPr>
          <w:p w14:paraId="5ADE4B2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 xml:space="preserve">Surub cap inecat crestat   L 3 x 40 </w:t>
            </w:r>
          </w:p>
        </w:tc>
        <w:tc>
          <w:tcPr>
            <w:tcW w:w="993" w:type="dxa"/>
            <w:gridSpan w:val="2"/>
            <w:tcBorders>
              <w:top w:val="nil"/>
              <w:bottom w:val="single" w:sz="2" w:space="0" w:color="auto"/>
            </w:tcBorders>
          </w:tcPr>
          <w:p w14:paraId="1CF68F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9D9FAA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48,00</w:t>
            </w:r>
          </w:p>
        </w:tc>
      </w:tr>
      <w:tr w:rsidR="007D00BF" w:rsidRPr="007D00BF" w14:paraId="20AED392" w14:textId="77777777" w:rsidTr="008576B9">
        <w:trPr>
          <w:trHeight w:val="340"/>
        </w:trPr>
        <w:tc>
          <w:tcPr>
            <w:tcW w:w="709" w:type="dxa"/>
            <w:tcBorders>
              <w:top w:val="nil"/>
              <w:left w:val="single" w:sz="6" w:space="0" w:color="auto"/>
              <w:bottom w:val="nil"/>
              <w:right w:val="nil"/>
            </w:tcBorders>
          </w:tcPr>
          <w:p w14:paraId="739B3C45"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564249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DDD9D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09EF80F5"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432E17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6F0151DF" w14:textId="77777777" w:rsidR="007D00BF" w:rsidRPr="007D00BF" w:rsidRDefault="007D00BF" w:rsidP="007D00BF">
            <w:pPr>
              <w:autoSpaceDE w:val="0"/>
              <w:autoSpaceDN w:val="0"/>
              <w:rPr>
                <w:i/>
                <w:iCs/>
                <w:noProof w:val="0"/>
                <w:lang w:val="en-US" w:eastAsia="ru-RU"/>
              </w:rPr>
            </w:pPr>
          </w:p>
        </w:tc>
      </w:tr>
      <w:tr w:rsidR="007D00BF" w:rsidRPr="007D00BF" w14:paraId="41BC8C9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DF74FB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166</w:t>
            </w:r>
          </w:p>
        </w:tc>
        <w:tc>
          <w:tcPr>
            <w:tcW w:w="1277" w:type="dxa"/>
            <w:gridSpan w:val="3"/>
            <w:tcBorders>
              <w:top w:val="single" w:sz="4" w:space="0" w:color="auto"/>
              <w:bottom w:val="single" w:sz="4" w:space="0" w:color="auto"/>
            </w:tcBorders>
            <w:vAlign w:val="center"/>
          </w:tcPr>
          <w:p w14:paraId="43BB25B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RpEE02A</w:t>
            </w:r>
          </w:p>
        </w:tc>
        <w:tc>
          <w:tcPr>
            <w:tcW w:w="6520" w:type="dxa"/>
            <w:gridSpan w:val="5"/>
            <w:tcBorders>
              <w:top w:val="single" w:sz="4" w:space="0" w:color="auto"/>
              <w:bottom w:val="single" w:sz="4" w:space="0" w:color="auto"/>
            </w:tcBorders>
          </w:tcPr>
          <w:p w14:paraId="7DA269FD"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comutatoarelor, ingropat sau aparent, unipolare constructie normala, cumpana sau pachet cruce, din aminoplast, bachelita sau portelan,  racordate la conductori din cupru sau aluminiu (Монтаж переключателей </w:t>
            </w:r>
            <w:r w:rsidRPr="007D00BF">
              <w:rPr>
                <w:b/>
                <w:bCs/>
                <w:noProof w:val="0"/>
                <w:lang w:val="en-US" w:eastAsia="ru-RU"/>
              </w:rPr>
              <w:lastRenderedPageBreak/>
              <w:t>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
          <w:p w14:paraId="5AC91BE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*Выключатели</w:t>
            </w:r>
            <w:r w:rsidRPr="007D00BF">
              <w:rPr>
                <w:rFonts w:ascii="Times New Roman CYR" w:hAnsi="Times New Roman CYR" w:cs="Times New Roman CYR"/>
                <w:b/>
                <w:bCs/>
                <w:noProof w:val="0"/>
                <w:sz w:val="16"/>
                <w:szCs w:val="16"/>
                <w:lang w:val="en-US" w:eastAsia="ru-RU"/>
              </w:rPr>
              <w:t xml:space="preserve"> </w:t>
            </w:r>
          </w:p>
          <w:p w14:paraId="7041273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0E8B4EB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115695C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9,00</w:t>
            </w:r>
          </w:p>
        </w:tc>
      </w:tr>
      <w:tr w:rsidR="007D00BF" w:rsidRPr="007D00BF" w14:paraId="33CE6B9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B725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0F92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327C0E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5C4C1C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EF7CF0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2,43</w:t>
            </w:r>
          </w:p>
        </w:tc>
      </w:tr>
      <w:tr w:rsidR="007D00BF" w:rsidRPr="007D00BF" w14:paraId="6368A34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1E86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13D96E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1111000100021</w:t>
            </w:r>
          </w:p>
        </w:tc>
        <w:tc>
          <w:tcPr>
            <w:tcW w:w="6521" w:type="dxa"/>
            <w:gridSpan w:val="5"/>
            <w:tcBorders>
              <w:top w:val="nil"/>
              <w:bottom w:val="single" w:sz="2" w:space="0" w:color="auto"/>
            </w:tcBorders>
          </w:tcPr>
          <w:p w14:paraId="02D1F8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Comutator manual / Переключатель</w:t>
            </w:r>
          </w:p>
        </w:tc>
        <w:tc>
          <w:tcPr>
            <w:tcW w:w="993" w:type="dxa"/>
            <w:gridSpan w:val="2"/>
            <w:tcBorders>
              <w:top w:val="nil"/>
              <w:bottom w:val="single" w:sz="2" w:space="0" w:color="auto"/>
            </w:tcBorders>
          </w:tcPr>
          <w:p w14:paraId="4C4859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E9E211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9,18</w:t>
            </w:r>
          </w:p>
        </w:tc>
      </w:tr>
      <w:tr w:rsidR="007D00BF" w:rsidRPr="007D00BF" w14:paraId="62E307C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BF963"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DAB1FB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2811236311002</w:t>
            </w:r>
          </w:p>
        </w:tc>
        <w:tc>
          <w:tcPr>
            <w:tcW w:w="6521" w:type="dxa"/>
            <w:gridSpan w:val="5"/>
            <w:tcBorders>
              <w:top w:val="nil"/>
              <w:bottom w:val="single" w:sz="2" w:space="0" w:color="auto"/>
            </w:tcBorders>
          </w:tcPr>
          <w:p w14:paraId="68EC4D4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Doze pentru aparate</w:t>
            </w:r>
          </w:p>
        </w:tc>
        <w:tc>
          <w:tcPr>
            <w:tcW w:w="993" w:type="dxa"/>
            <w:gridSpan w:val="2"/>
            <w:tcBorders>
              <w:top w:val="nil"/>
              <w:bottom w:val="single" w:sz="2" w:space="0" w:color="auto"/>
            </w:tcBorders>
          </w:tcPr>
          <w:p w14:paraId="4C5E680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CCA95D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9,00</w:t>
            </w:r>
          </w:p>
        </w:tc>
      </w:tr>
      <w:tr w:rsidR="007D00BF" w:rsidRPr="007D00BF" w14:paraId="4E7148E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E8A14"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4F3F5D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2E2BD5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62ABAFB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F814CE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0,045</w:t>
            </w:r>
          </w:p>
        </w:tc>
      </w:tr>
      <w:tr w:rsidR="007D00BF" w:rsidRPr="007D00BF" w14:paraId="4173D66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6F59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509D2F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64EE3CE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22A2F2C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6047E6F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0,045</w:t>
            </w:r>
          </w:p>
        </w:tc>
      </w:tr>
      <w:tr w:rsidR="007D00BF" w:rsidRPr="007D00BF" w14:paraId="09C52C7D" w14:textId="77777777" w:rsidTr="008576B9">
        <w:trPr>
          <w:trHeight w:val="340"/>
        </w:trPr>
        <w:tc>
          <w:tcPr>
            <w:tcW w:w="709" w:type="dxa"/>
            <w:tcBorders>
              <w:top w:val="nil"/>
              <w:left w:val="single" w:sz="6" w:space="0" w:color="auto"/>
              <w:bottom w:val="nil"/>
              <w:right w:val="nil"/>
            </w:tcBorders>
          </w:tcPr>
          <w:p w14:paraId="13F47334"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23F44033"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6C4FA1B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5FCDF39"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10C6873"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40FB5FB" w14:textId="77777777" w:rsidR="007D00BF" w:rsidRPr="007D00BF" w:rsidRDefault="007D00BF" w:rsidP="007D00BF">
            <w:pPr>
              <w:autoSpaceDE w:val="0"/>
              <w:autoSpaceDN w:val="0"/>
              <w:rPr>
                <w:i/>
                <w:iCs/>
                <w:noProof w:val="0"/>
                <w:lang w:val="en-US" w:eastAsia="ru-RU"/>
              </w:rPr>
            </w:pPr>
          </w:p>
        </w:tc>
      </w:tr>
      <w:tr w:rsidR="007D00BF" w:rsidRPr="007D00BF" w14:paraId="384BFE8C"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C4863C4"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167</w:t>
            </w:r>
          </w:p>
        </w:tc>
        <w:tc>
          <w:tcPr>
            <w:tcW w:w="1277" w:type="dxa"/>
            <w:gridSpan w:val="3"/>
            <w:tcBorders>
              <w:top w:val="single" w:sz="4" w:space="0" w:color="auto"/>
              <w:bottom w:val="single" w:sz="4" w:space="0" w:color="auto"/>
            </w:tcBorders>
            <w:vAlign w:val="center"/>
          </w:tcPr>
          <w:p w14:paraId="3028446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RpEF01B</w:t>
            </w:r>
          </w:p>
        </w:tc>
        <w:tc>
          <w:tcPr>
            <w:tcW w:w="6520" w:type="dxa"/>
            <w:gridSpan w:val="5"/>
            <w:tcBorders>
              <w:top w:val="single" w:sz="4" w:space="0" w:color="auto"/>
              <w:bottom w:val="single" w:sz="4" w:space="0" w:color="auto"/>
            </w:tcBorders>
          </w:tcPr>
          <w:p w14:paraId="13D5C492"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corpurilor de iluminat,  de plafon sau de perete, complet echipate  ( Установка осветительных приборов, потолочных или настенных, полностью укомплектованных)</w:t>
            </w:r>
          </w:p>
          <w:p w14:paraId="0AE2C6A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*LED 600х600 mm 4000k</w:t>
            </w:r>
            <w:r w:rsidRPr="007D00BF">
              <w:rPr>
                <w:rFonts w:ascii="Times New Roman CYR" w:hAnsi="Times New Roman CYR" w:cs="Times New Roman CYR"/>
                <w:b/>
                <w:bCs/>
                <w:noProof w:val="0"/>
                <w:sz w:val="16"/>
                <w:szCs w:val="16"/>
                <w:lang w:val="en-US" w:eastAsia="ru-RU"/>
              </w:rPr>
              <w:t xml:space="preserve"> </w:t>
            </w:r>
          </w:p>
          <w:p w14:paraId="38EB64DC"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(banda izol., dibluri, etc.)=1,04</w:t>
            </w:r>
          </w:p>
          <w:p w14:paraId="39891940"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B9A711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4EF2163D"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16,00</w:t>
            </w:r>
          </w:p>
        </w:tc>
      </w:tr>
      <w:tr w:rsidR="007D00BF" w:rsidRPr="007D00BF" w14:paraId="2CC3095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1194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BE3792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70ABCE7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0A1DA53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E5923E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4,48</w:t>
            </w:r>
          </w:p>
        </w:tc>
      </w:tr>
      <w:tr w:rsidR="007D00BF" w:rsidRPr="007D00BF" w14:paraId="1A37AC1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B3AA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E1715C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2875274400501</w:t>
            </w:r>
          </w:p>
        </w:tc>
        <w:tc>
          <w:tcPr>
            <w:tcW w:w="6521" w:type="dxa"/>
            <w:gridSpan w:val="5"/>
            <w:tcBorders>
              <w:top w:val="nil"/>
              <w:bottom w:val="single" w:sz="2" w:space="0" w:color="auto"/>
            </w:tcBorders>
          </w:tcPr>
          <w:p w14:paraId="66AA60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Corp de iluminat de uz general, cu toate piesele si elem. componente *LED 600х600 mm 4000k</w:t>
            </w:r>
          </w:p>
        </w:tc>
        <w:tc>
          <w:tcPr>
            <w:tcW w:w="993" w:type="dxa"/>
            <w:gridSpan w:val="2"/>
            <w:tcBorders>
              <w:top w:val="nil"/>
              <w:bottom w:val="single" w:sz="2" w:space="0" w:color="auto"/>
            </w:tcBorders>
          </w:tcPr>
          <w:p w14:paraId="3139BBF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EEC4C4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16,64</w:t>
            </w:r>
          </w:p>
        </w:tc>
      </w:tr>
      <w:tr w:rsidR="007D00BF" w:rsidRPr="007D00BF" w14:paraId="58A99707"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2D0B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69CEF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3162165107229</w:t>
            </w:r>
          </w:p>
        </w:tc>
        <w:tc>
          <w:tcPr>
            <w:tcW w:w="6521" w:type="dxa"/>
            <w:gridSpan w:val="5"/>
            <w:tcBorders>
              <w:top w:val="nil"/>
              <w:bottom w:val="single" w:sz="2" w:space="0" w:color="auto"/>
            </w:tcBorders>
          </w:tcPr>
          <w:p w14:paraId="4D95C82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Baldachin metalic de mascare legatura</w:t>
            </w:r>
          </w:p>
        </w:tc>
        <w:tc>
          <w:tcPr>
            <w:tcW w:w="993" w:type="dxa"/>
            <w:gridSpan w:val="2"/>
            <w:tcBorders>
              <w:top w:val="nil"/>
              <w:bottom w:val="single" w:sz="2" w:space="0" w:color="auto"/>
            </w:tcBorders>
          </w:tcPr>
          <w:p w14:paraId="062D205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C3E9A1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16,64</w:t>
            </w:r>
          </w:p>
        </w:tc>
      </w:tr>
      <w:tr w:rsidR="007D00BF" w:rsidRPr="007D00BF" w14:paraId="22010CB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3D65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D137A0F"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2875272700047</w:t>
            </w:r>
          </w:p>
        </w:tc>
        <w:tc>
          <w:tcPr>
            <w:tcW w:w="6521" w:type="dxa"/>
            <w:gridSpan w:val="5"/>
            <w:tcBorders>
              <w:top w:val="nil"/>
              <w:bottom w:val="single" w:sz="2" w:space="0" w:color="auto"/>
            </w:tcBorders>
          </w:tcPr>
          <w:p w14:paraId="6F3E8E5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Cirlig de plafon pentru corp iluminat</w:t>
            </w:r>
          </w:p>
        </w:tc>
        <w:tc>
          <w:tcPr>
            <w:tcW w:w="993" w:type="dxa"/>
            <w:gridSpan w:val="2"/>
            <w:tcBorders>
              <w:top w:val="nil"/>
              <w:bottom w:val="single" w:sz="2" w:space="0" w:color="auto"/>
            </w:tcBorders>
          </w:tcPr>
          <w:p w14:paraId="4DE80B1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9FEE0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16,64</w:t>
            </w:r>
          </w:p>
        </w:tc>
      </w:tr>
      <w:tr w:rsidR="007D00BF" w:rsidRPr="007D00BF" w14:paraId="3D1BF356" w14:textId="77777777" w:rsidTr="008576B9">
        <w:trPr>
          <w:trHeight w:val="340"/>
        </w:trPr>
        <w:tc>
          <w:tcPr>
            <w:tcW w:w="709" w:type="dxa"/>
            <w:tcBorders>
              <w:top w:val="nil"/>
              <w:left w:val="single" w:sz="6" w:space="0" w:color="auto"/>
              <w:bottom w:val="nil"/>
              <w:right w:val="nil"/>
            </w:tcBorders>
          </w:tcPr>
          <w:p w14:paraId="1D511EE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C1B184C"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4680050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84DF38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185346D"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E390906" w14:textId="77777777" w:rsidR="007D00BF" w:rsidRPr="007D00BF" w:rsidRDefault="007D00BF" w:rsidP="007D00BF">
            <w:pPr>
              <w:autoSpaceDE w:val="0"/>
              <w:autoSpaceDN w:val="0"/>
              <w:rPr>
                <w:i/>
                <w:iCs/>
                <w:noProof w:val="0"/>
                <w:lang w:val="en-US" w:eastAsia="ru-RU"/>
              </w:rPr>
            </w:pPr>
          </w:p>
        </w:tc>
      </w:tr>
      <w:tr w:rsidR="007D00BF" w:rsidRPr="007D00BF" w14:paraId="2C330014"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4530102"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168</w:t>
            </w:r>
          </w:p>
        </w:tc>
        <w:tc>
          <w:tcPr>
            <w:tcW w:w="1277" w:type="dxa"/>
            <w:gridSpan w:val="3"/>
            <w:tcBorders>
              <w:top w:val="single" w:sz="4" w:space="0" w:color="auto"/>
              <w:bottom w:val="single" w:sz="4" w:space="0" w:color="auto"/>
            </w:tcBorders>
            <w:vAlign w:val="center"/>
          </w:tcPr>
          <w:p w14:paraId="2F5A909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RpEG02A</w:t>
            </w:r>
          </w:p>
        </w:tc>
        <w:tc>
          <w:tcPr>
            <w:tcW w:w="6520" w:type="dxa"/>
            <w:gridSpan w:val="5"/>
            <w:tcBorders>
              <w:top w:val="single" w:sz="4" w:space="0" w:color="auto"/>
              <w:bottom w:val="single" w:sz="4" w:space="0" w:color="auto"/>
            </w:tcBorders>
          </w:tcPr>
          <w:p w14:paraId="406A4CEC"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tablourilor electrice pe stelaj metalic, modulat, cu masca, pe perete sau in nisa, avind suprafata pina la 0,30 mp (Установка электрощитов на металлические стеллажи, модулированные, с экраном, на стены или в шкафы, площадью до 0,3 м2)</w:t>
            </w:r>
          </w:p>
          <w:p w14:paraId="4915BF9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ru-RU" w:eastAsia="ru-RU"/>
              </w:rPr>
            </w:pPr>
            <w:r w:rsidRPr="007D00BF">
              <w:rPr>
                <w:b/>
                <w:bCs/>
                <w:noProof w:val="0"/>
                <w:lang w:val="ru-RU" w:eastAsia="ru-RU"/>
              </w:rPr>
              <w:t>*Электро щиток для автоматов и узо</w:t>
            </w:r>
            <w:r w:rsidRPr="007D00BF">
              <w:rPr>
                <w:rFonts w:ascii="Times New Roman CYR" w:hAnsi="Times New Roman CYR" w:cs="Times New Roman CYR"/>
                <w:b/>
                <w:bCs/>
                <w:noProof w:val="0"/>
                <w:sz w:val="16"/>
                <w:szCs w:val="16"/>
                <w:lang w:val="ru-RU" w:eastAsia="ru-RU"/>
              </w:rPr>
              <w:t xml:space="preserve"> </w:t>
            </w:r>
          </w:p>
          <w:p w14:paraId="6263029A" w14:textId="77777777" w:rsidR="007D00BF" w:rsidRPr="007D00BF" w:rsidRDefault="007D00BF" w:rsidP="007D00BF">
            <w:pPr>
              <w:autoSpaceDE w:val="0"/>
              <w:autoSpaceDN w:val="0"/>
              <w:adjustRightInd w:val="0"/>
              <w:rPr>
                <w:rFonts w:ascii="Times New Roman CYR" w:hAnsi="Times New Roman CYR" w:cs="Times New Roman CYR"/>
                <w:noProof w:val="0"/>
                <w:sz w:val="16"/>
                <w:szCs w:val="16"/>
                <w:lang w:val="en-US" w:eastAsia="ru-RU"/>
              </w:rPr>
            </w:pPr>
            <w:r w:rsidRPr="007D00BF">
              <w:rPr>
                <w:rFonts w:ascii="Times New Roman CYR" w:hAnsi="Times New Roman CYR" w:cs="Times New Roman CYR"/>
                <w:noProof w:val="0"/>
                <w:sz w:val="16"/>
                <w:szCs w:val="16"/>
                <w:lang w:val="en-US" w:eastAsia="ru-RU"/>
              </w:rPr>
              <w:t>Materiale marunte (vaselina, cirpe, grund, apa, etc.) din val. mat. explicitate=1,01</w:t>
            </w:r>
          </w:p>
          <w:p w14:paraId="0B67C17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26768F5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D658F30"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243C910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6B85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02B8B00"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41802F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6DB8A88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025C67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2,43</w:t>
            </w:r>
          </w:p>
        </w:tc>
      </w:tr>
      <w:tr w:rsidR="007D00BF" w:rsidRPr="007D00BF" w14:paraId="0789F5E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4E820"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599F60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1111122200007</w:t>
            </w:r>
          </w:p>
        </w:tc>
        <w:tc>
          <w:tcPr>
            <w:tcW w:w="6521" w:type="dxa"/>
            <w:gridSpan w:val="5"/>
            <w:tcBorders>
              <w:top w:val="nil"/>
              <w:bottom w:val="single" w:sz="2" w:space="0" w:color="auto"/>
            </w:tcBorders>
          </w:tcPr>
          <w:p w14:paraId="5E7F712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Tablou electric, gata echipat/ Щиток электрический</w:t>
            </w:r>
          </w:p>
        </w:tc>
        <w:tc>
          <w:tcPr>
            <w:tcW w:w="993" w:type="dxa"/>
            <w:gridSpan w:val="2"/>
            <w:tcBorders>
              <w:top w:val="nil"/>
              <w:bottom w:val="single" w:sz="2" w:space="0" w:color="auto"/>
            </w:tcBorders>
          </w:tcPr>
          <w:p w14:paraId="5A2501D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8C48E0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1,01</w:t>
            </w:r>
          </w:p>
        </w:tc>
      </w:tr>
      <w:tr w:rsidR="007D00BF" w:rsidRPr="007D00BF" w14:paraId="29B34859"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BFB8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DC7A7A"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2874115840479</w:t>
            </w:r>
          </w:p>
        </w:tc>
        <w:tc>
          <w:tcPr>
            <w:tcW w:w="6521" w:type="dxa"/>
            <w:gridSpan w:val="5"/>
            <w:tcBorders>
              <w:top w:val="nil"/>
              <w:bottom w:val="single" w:sz="2" w:space="0" w:color="auto"/>
            </w:tcBorders>
          </w:tcPr>
          <w:p w14:paraId="6753626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Piulita M12</w:t>
            </w:r>
          </w:p>
        </w:tc>
        <w:tc>
          <w:tcPr>
            <w:tcW w:w="993" w:type="dxa"/>
            <w:gridSpan w:val="2"/>
            <w:tcBorders>
              <w:top w:val="nil"/>
              <w:bottom w:val="single" w:sz="2" w:space="0" w:color="auto"/>
            </w:tcBorders>
          </w:tcPr>
          <w:p w14:paraId="04F2D93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383FD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8,08</w:t>
            </w:r>
          </w:p>
        </w:tc>
      </w:tr>
      <w:tr w:rsidR="007D00BF" w:rsidRPr="007D00BF" w14:paraId="02435AE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B40C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5218A0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2874115801186</w:t>
            </w:r>
          </w:p>
        </w:tc>
        <w:tc>
          <w:tcPr>
            <w:tcW w:w="6521" w:type="dxa"/>
            <w:gridSpan w:val="5"/>
            <w:tcBorders>
              <w:top w:val="nil"/>
              <w:bottom w:val="single" w:sz="2" w:space="0" w:color="auto"/>
            </w:tcBorders>
          </w:tcPr>
          <w:p w14:paraId="12B835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cap hexagonal OL-37 M 12x60</w:t>
            </w:r>
          </w:p>
        </w:tc>
        <w:tc>
          <w:tcPr>
            <w:tcW w:w="993" w:type="dxa"/>
            <w:gridSpan w:val="2"/>
            <w:tcBorders>
              <w:top w:val="nil"/>
              <w:bottom w:val="single" w:sz="2" w:space="0" w:color="auto"/>
            </w:tcBorders>
          </w:tcPr>
          <w:p w14:paraId="3FEA95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56A837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4,04</w:t>
            </w:r>
          </w:p>
        </w:tc>
      </w:tr>
      <w:tr w:rsidR="007D00BF" w:rsidRPr="007D00BF" w14:paraId="74E6792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43459"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5593D0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2874115883760</w:t>
            </w:r>
          </w:p>
        </w:tc>
        <w:tc>
          <w:tcPr>
            <w:tcW w:w="6521" w:type="dxa"/>
            <w:gridSpan w:val="5"/>
            <w:tcBorders>
              <w:top w:val="nil"/>
              <w:bottom w:val="single" w:sz="2" w:space="0" w:color="auto"/>
            </w:tcBorders>
          </w:tcPr>
          <w:p w14:paraId="5B865E4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Saiba   M 12</w:t>
            </w:r>
          </w:p>
        </w:tc>
        <w:tc>
          <w:tcPr>
            <w:tcW w:w="993" w:type="dxa"/>
            <w:gridSpan w:val="2"/>
            <w:tcBorders>
              <w:top w:val="nil"/>
              <w:bottom w:val="single" w:sz="2" w:space="0" w:color="auto"/>
            </w:tcBorders>
          </w:tcPr>
          <w:p w14:paraId="4CDAA60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B1F254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8,08</w:t>
            </w:r>
          </w:p>
        </w:tc>
      </w:tr>
      <w:tr w:rsidR="007D00BF" w:rsidRPr="007D00BF" w14:paraId="79D5AB0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37F66"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0EFB53F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2653102100830</w:t>
            </w:r>
          </w:p>
        </w:tc>
        <w:tc>
          <w:tcPr>
            <w:tcW w:w="6521" w:type="dxa"/>
            <w:gridSpan w:val="5"/>
            <w:tcBorders>
              <w:top w:val="nil"/>
              <w:bottom w:val="single" w:sz="2" w:space="0" w:color="auto"/>
            </w:tcBorders>
          </w:tcPr>
          <w:p w14:paraId="5AD19B8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Ipsos pentru constructii tip A</w:t>
            </w:r>
          </w:p>
        </w:tc>
        <w:tc>
          <w:tcPr>
            <w:tcW w:w="993" w:type="dxa"/>
            <w:gridSpan w:val="2"/>
            <w:tcBorders>
              <w:top w:val="nil"/>
              <w:bottom w:val="single" w:sz="2" w:space="0" w:color="auto"/>
            </w:tcBorders>
          </w:tcPr>
          <w:p w14:paraId="3649421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337A673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0,404</w:t>
            </w:r>
          </w:p>
        </w:tc>
      </w:tr>
      <w:tr w:rsidR="007D00BF" w:rsidRPr="007D00BF" w14:paraId="6B87346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EF86C"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A5D08CB"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2922140006703</w:t>
            </w:r>
          </w:p>
        </w:tc>
        <w:tc>
          <w:tcPr>
            <w:tcW w:w="6521" w:type="dxa"/>
            <w:gridSpan w:val="5"/>
            <w:tcBorders>
              <w:top w:val="nil"/>
              <w:bottom w:val="single" w:sz="2" w:space="0" w:color="auto"/>
            </w:tcBorders>
          </w:tcPr>
          <w:p w14:paraId="5E27517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Macara fereastra de 0,0015 MN (0,15 tf)</w:t>
            </w:r>
          </w:p>
        </w:tc>
        <w:tc>
          <w:tcPr>
            <w:tcW w:w="993" w:type="dxa"/>
            <w:gridSpan w:val="2"/>
            <w:tcBorders>
              <w:top w:val="nil"/>
              <w:bottom w:val="single" w:sz="2" w:space="0" w:color="auto"/>
            </w:tcBorders>
          </w:tcPr>
          <w:p w14:paraId="256D875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h-ut</w:t>
            </w:r>
          </w:p>
        </w:tc>
        <w:tc>
          <w:tcPr>
            <w:tcW w:w="1133" w:type="dxa"/>
            <w:gridSpan w:val="2"/>
            <w:tcBorders>
              <w:top w:val="nil"/>
              <w:bottom w:val="single" w:sz="2" w:space="0" w:color="auto"/>
            </w:tcBorders>
          </w:tcPr>
          <w:p w14:paraId="75EEF70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w:t>
            </w:r>
          </w:p>
        </w:tc>
      </w:tr>
      <w:tr w:rsidR="007D00BF" w:rsidRPr="007D00BF" w14:paraId="5A508563" w14:textId="77777777" w:rsidTr="008576B9">
        <w:trPr>
          <w:trHeight w:val="340"/>
        </w:trPr>
        <w:tc>
          <w:tcPr>
            <w:tcW w:w="709" w:type="dxa"/>
            <w:tcBorders>
              <w:top w:val="nil"/>
              <w:left w:val="single" w:sz="6" w:space="0" w:color="auto"/>
              <w:bottom w:val="nil"/>
              <w:right w:val="nil"/>
            </w:tcBorders>
          </w:tcPr>
          <w:p w14:paraId="3CF37A63"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63AB0FBD"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487B5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5548FD4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6C297A56"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E472484" w14:textId="77777777" w:rsidR="007D00BF" w:rsidRPr="007D00BF" w:rsidRDefault="007D00BF" w:rsidP="007D00BF">
            <w:pPr>
              <w:autoSpaceDE w:val="0"/>
              <w:autoSpaceDN w:val="0"/>
              <w:rPr>
                <w:i/>
                <w:iCs/>
                <w:noProof w:val="0"/>
                <w:lang w:val="en-US" w:eastAsia="ru-RU"/>
              </w:rPr>
            </w:pPr>
          </w:p>
        </w:tc>
      </w:tr>
      <w:tr w:rsidR="007D00BF" w:rsidRPr="007D00BF" w14:paraId="22577FB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5E1A11F6"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169</w:t>
            </w:r>
          </w:p>
        </w:tc>
        <w:tc>
          <w:tcPr>
            <w:tcW w:w="1277" w:type="dxa"/>
            <w:gridSpan w:val="3"/>
            <w:tcBorders>
              <w:top w:val="single" w:sz="4" w:space="0" w:color="auto"/>
              <w:bottom w:val="single" w:sz="4" w:space="0" w:color="auto"/>
            </w:tcBorders>
            <w:vAlign w:val="center"/>
          </w:tcPr>
          <w:p w14:paraId="292FF2E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RpEE15B</w:t>
            </w:r>
          </w:p>
        </w:tc>
        <w:tc>
          <w:tcPr>
            <w:tcW w:w="6520" w:type="dxa"/>
            <w:gridSpan w:val="5"/>
            <w:tcBorders>
              <w:top w:val="single" w:sz="4" w:space="0" w:color="auto"/>
              <w:bottom w:val="single" w:sz="4" w:space="0" w:color="auto"/>
            </w:tcBorders>
          </w:tcPr>
          <w:p w14:paraId="2F85FD94"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intrerupatoarelor - intrerupator automat monopolar 32 A cu nul- simbol 3130N  (Установка выключателей автоматов однополярных 32 А зануленных- шифр 3130 N)</w:t>
            </w:r>
          </w:p>
          <w:p w14:paraId="425DEE0F"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*Автомат 16A</w:t>
            </w:r>
            <w:r w:rsidRPr="007D00BF">
              <w:rPr>
                <w:rFonts w:ascii="Times New Roman CYR" w:hAnsi="Times New Roman CYR" w:cs="Times New Roman CYR"/>
                <w:b/>
                <w:bCs/>
                <w:noProof w:val="0"/>
                <w:sz w:val="16"/>
                <w:szCs w:val="16"/>
                <w:lang w:val="en-US" w:eastAsia="ru-RU"/>
              </w:rPr>
              <w:t xml:space="preserve"> </w:t>
            </w:r>
          </w:p>
          <w:p w14:paraId="2882806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3183D54B"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299A5FB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34C7291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AA5AF"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642F22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714FC7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1CAE58C8"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6790B04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3,60</w:t>
            </w:r>
          </w:p>
        </w:tc>
      </w:tr>
      <w:tr w:rsidR="007D00BF" w:rsidRPr="007D00BF" w14:paraId="7E5F8FC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F87DB"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28BC11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1111000100020,04</w:t>
            </w:r>
          </w:p>
        </w:tc>
        <w:tc>
          <w:tcPr>
            <w:tcW w:w="6521" w:type="dxa"/>
            <w:gridSpan w:val="5"/>
            <w:tcBorders>
              <w:top w:val="nil"/>
              <w:bottom w:val="single" w:sz="2" w:space="0" w:color="auto"/>
            </w:tcBorders>
          </w:tcPr>
          <w:p w14:paraId="567C463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Intrerupator/Автомат 16A</w:t>
            </w:r>
          </w:p>
        </w:tc>
        <w:tc>
          <w:tcPr>
            <w:tcW w:w="993" w:type="dxa"/>
            <w:gridSpan w:val="2"/>
            <w:tcBorders>
              <w:top w:val="nil"/>
              <w:bottom w:val="single" w:sz="2" w:space="0" w:color="auto"/>
            </w:tcBorders>
          </w:tcPr>
          <w:p w14:paraId="789F375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F1A489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5,00</w:t>
            </w:r>
          </w:p>
        </w:tc>
      </w:tr>
      <w:tr w:rsidR="007D00BF" w:rsidRPr="007D00BF" w14:paraId="5735E760"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CF8E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9867855"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2051142950716</w:t>
            </w:r>
          </w:p>
        </w:tc>
        <w:tc>
          <w:tcPr>
            <w:tcW w:w="6521" w:type="dxa"/>
            <w:gridSpan w:val="5"/>
            <w:tcBorders>
              <w:top w:val="nil"/>
              <w:bottom w:val="single" w:sz="2" w:space="0" w:color="auto"/>
            </w:tcBorders>
          </w:tcPr>
          <w:p w14:paraId="36C345B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 din lemn</w:t>
            </w:r>
          </w:p>
        </w:tc>
        <w:tc>
          <w:tcPr>
            <w:tcW w:w="993" w:type="dxa"/>
            <w:gridSpan w:val="2"/>
            <w:tcBorders>
              <w:top w:val="nil"/>
              <w:bottom w:val="single" w:sz="2" w:space="0" w:color="auto"/>
            </w:tcBorders>
          </w:tcPr>
          <w:p w14:paraId="7C5692F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050CF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10,00</w:t>
            </w:r>
          </w:p>
        </w:tc>
      </w:tr>
      <w:tr w:rsidR="007D00BF" w:rsidRPr="007D00BF" w14:paraId="7A8AE68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A215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BDE142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2874115836911</w:t>
            </w:r>
          </w:p>
        </w:tc>
        <w:tc>
          <w:tcPr>
            <w:tcW w:w="6521" w:type="dxa"/>
            <w:gridSpan w:val="5"/>
            <w:tcBorders>
              <w:top w:val="nil"/>
              <w:bottom w:val="single" w:sz="2" w:space="0" w:color="auto"/>
            </w:tcBorders>
          </w:tcPr>
          <w:p w14:paraId="31B7ADD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6E9558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7281D9B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10,00</w:t>
            </w:r>
          </w:p>
        </w:tc>
      </w:tr>
      <w:tr w:rsidR="007D00BF" w:rsidRPr="007D00BF" w14:paraId="15F7106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A8BC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389231AE"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5B88C3DD"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28CEE57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244569C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0,025</w:t>
            </w:r>
          </w:p>
        </w:tc>
      </w:tr>
      <w:tr w:rsidR="007D00BF" w:rsidRPr="007D00BF" w14:paraId="02507CFA" w14:textId="77777777" w:rsidTr="008576B9">
        <w:trPr>
          <w:trHeight w:val="340"/>
        </w:trPr>
        <w:tc>
          <w:tcPr>
            <w:tcW w:w="709" w:type="dxa"/>
            <w:tcBorders>
              <w:top w:val="nil"/>
              <w:left w:val="single" w:sz="6" w:space="0" w:color="auto"/>
              <w:bottom w:val="nil"/>
              <w:right w:val="nil"/>
            </w:tcBorders>
          </w:tcPr>
          <w:p w14:paraId="423DA3A6"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1BBFBC8"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33B717C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216F067"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1511561E"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5521874D" w14:textId="77777777" w:rsidR="007D00BF" w:rsidRPr="007D00BF" w:rsidRDefault="007D00BF" w:rsidP="007D00BF">
            <w:pPr>
              <w:autoSpaceDE w:val="0"/>
              <w:autoSpaceDN w:val="0"/>
              <w:rPr>
                <w:i/>
                <w:iCs/>
                <w:noProof w:val="0"/>
                <w:lang w:val="en-US" w:eastAsia="ru-RU"/>
              </w:rPr>
            </w:pPr>
          </w:p>
        </w:tc>
      </w:tr>
      <w:tr w:rsidR="007D00BF" w:rsidRPr="007D00BF" w14:paraId="45A7D94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64D73ACA"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170</w:t>
            </w:r>
          </w:p>
        </w:tc>
        <w:tc>
          <w:tcPr>
            <w:tcW w:w="1277" w:type="dxa"/>
            <w:gridSpan w:val="3"/>
            <w:tcBorders>
              <w:top w:val="single" w:sz="4" w:space="0" w:color="auto"/>
              <w:bottom w:val="single" w:sz="4" w:space="0" w:color="auto"/>
            </w:tcBorders>
            <w:vAlign w:val="center"/>
          </w:tcPr>
          <w:p w14:paraId="2FF74B86"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RpEE15B</w:t>
            </w:r>
          </w:p>
        </w:tc>
        <w:tc>
          <w:tcPr>
            <w:tcW w:w="6520" w:type="dxa"/>
            <w:gridSpan w:val="5"/>
            <w:tcBorders>
              <w:top w:val="single" w:sz="4" w:space="0" w:color="auto"/>
              <w:bottom w:val="single" w:sz="4" w:space="0" w:color="auto"/>
            </w:tcBorders>
          </w:tcPr>
          <w:p w14:paraId="3D1932FD"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 xml:space="preserve">Montarea intrerupatoarelor - intrerupator automat monopolar 32 A cu nul- simbol 3130N  (Установка </w:t>
            </w:r>
            <w:r w:rsidRPr="007D00BF">
              <w:rPr>
                <w:b/>
                <w:bCs/>
                <w:noProof w:val="0"/>
                <w:lang w:val="en-US" w:eastAsia="ru-RU"/>
              </w:rPr>
              <w:lastRenderedPageBreak/>
              <w:t>выключателей автоматов однополярных 32 А зануленных- шифр 3130 N)</w:t>
            </w:r>
          </w:p>
          <w:p w14:paraId="0AC5EF8D"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*Автомат 10A</w:t>
            </w:r>
            <w:r w:rsidRPr="007D00BF">
              <w:rPr>
                <w:rFonts w:ascii="Times New Roman CYR" w:hAnsi="Times New Roman CYR" w:cs="Times New Roman CYR"/>
                <w:b/>
                <w:bCs/>
                <w:noProof w:val="0"/>
                <w:sz w:val="16"/>
                <w:szCs w:val="16"/>
                <w:lang w:val="en-US" w:eastAsia="ru-RU"/>
              </w:rPr>
              <w:t xml:space="preserve"> </w:t>
            </w:r>
          </w:p>
          <w:p w14:paraId="6683AD5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649CE5F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lastRenderedPageBreak/>
              <w:t>buc</w:t>
            </w:r>
          </w:p>
        </w:tc>
        <w:tc>
          <w:tcPr>
            <w:tcW w:w="1134" w:type="dxa"/>
            <w:gridSpan w:val="2"/>
            <w:tcBorders>
              <w:top w:val="single" w:sz="4" w:space="0" w:color="auto"/>
              <w:bottom w:val="single" w:sz="4" w:space="0" w:color="auto"/>
            </w:tcBorders>
            <w:vAlign w:val="center"/>
          </w:tcPr>
          <w:p w14:paraId="72306537"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6,00</w:t>
            </w:r>
          </w:p>
        </w:tc>
      </w:tr>
      <w:tr w:rsidR="007D00BF" w:rsidRPr="007D00BF" w14:paraId="07B5A9A5"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8559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9082393"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68498E3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68E1258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20696E3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4,32</w:t>
            </w:r>
          </w:p>
        </w:tc>
      </w:tr>
      <w:tr w:rsidR="007D00BF" w:rsidRPr="007D00BF" w14:paraId="0E8F733F"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9CFD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7E868F1"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1111000100020,05</w:t>
            </w:r>
          </w:p>
        </w:tc>
        <w:tc>
          <w:tcPr>
            <w:tcW w:w="6521" w:type="dxa"/>
            <w:gridSpan w:val="5"/>
            <w:tcBorders>
              <w:top w:val="nil"/>
              <w:bottom w:val="single" w:sz="2" w:space="0" w:color="auto"/>
            </w:tcBorders>
          </w:tcPr>
          <w:p w14:paraId="3A0EB1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Intrerupator/Автомат 10A</w:t>
            </w:r>
          </w:p>
        </w:tc>
        <w:tc>
          <w:tcPr>
            <w:tcW w:w="993" w:type="dxa"/>
            <w:gridSpan w:val="2"/>
            <w:tcBorders>
              <w:top w:val="nil"/>
              <w:bottom w:val="single" w:sz="2" w:space="0" w:color="auto"/>
            </w:tcBorders>
          </w:tcPr>
          <w:p w14:paraId="60C048C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BB58A8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6,00</w:t>
            </w:r>
          </w:p>
        </w:tc>
      </w:tr>
      <w:tr w:rsidR="007D00BF" w:rsidRPr="007D00BF" w14:paraId="0B46311B"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4FF7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62087DC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2051142950716</w:t>
            </w:r>
          </w:p>
        </w:tc>
        <w:tc>
          <w:tcPr>
            <w:tcW w:w="6521" w:type="dxa"/>
            <w:gridSpan w:val="5"/>
            <w:tcBorders>
              <w:top w:val="nil"/>
              <w:bottom w:val="single" w:sz="2" w:space="0" w:color="auto"/>
            </w:tcBorders>
          </w:tcPr>
          <w:p w14:paraId="7ACEDC9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 din lemn</w:t>
            </w:r>
          </w:p>
        </w:tc>
        <w:tc>
          <w:tcPr>
            <w:tcW w:w="993" w:type="dxa"/>
            <w:gridSpan w:val="2"/>
            <w:tcBorders>
              <w:top w:val="nil"/>
              <w:bottom w:val="single" w:sz="2" w:space="0" w:color="auto"/>
            </w:tcBorders>
          </w:tcPr>
          <w:p w14:paraId="6CF172C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05CC5785"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12,00</w:t>
            </w:r>
          </w:p>
        </w:tc>
      </w:tr>
      <w:tr w:rsidR="007D00BF" w:rsidRPr="007D00BF" w14:paraId="2FE5CFFA"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69D98"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A68A0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2874115836911</w:t>
            </w:r>
          </w:p>
        </w:tc>
        <w:tc>
          <w:tcPr>
            <w:tcW w:w="6521" w:type="dxa"/>
            <w:gridSpan w:val="5"/>
            <w:tcBorders>
              <w:top w:val="nil"/>
              <w:bottom w:val="single" w:sz="2" w:space="0" w:color="auto"/>
            </w:tcBorders>
          </w:tcPr>
          <w:p w14:paraId="0ADB23F0"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13FE5FDE"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0B08B8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12,00</w:t>
            </w:r>
          </w:p>
        </w:tc>
      </w:tr>
      <w:tr w:rsidR="007D00BF" w:rsidRPr="007D00BF" w14:paraId="64D4F52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86F0E"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7793FA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718AF1A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7A64AE23"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379704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0,03</w:t>
            </w:r>
          </w:p>
        </w:tc>
      </w:tr>
      <w:tr w:rsidR="007D00BF" w:rsidRPr="007D00BF" w14:paraId="175699AE" w14:textId="77777777" w:rsidTr="008576B9">
        <w:trPr>
          <w:trHeight w:val="340"/>
        </w:trPr>
        <w:tc>
          <w:tcPr>
            <w:tcW w:w="709" w:type="dxa"/>
            <w:tcBorders>
              <w:top w:val="nil"/>
              <w:left w:val="single" w:sz="6" w:space="0" w:color="auto"/>
              <w:bottom w:val="nil"/>
              <w:right w:val="nil"/>
            </w:tcBorders>
          </w:tcPr>
          <w:p w14:paraId="58CD1309"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4E60198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57BF76E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674069BB"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2D251C87"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03C4289C" w14:textId="77777777" w:rsidR="007D00BF" w:rsidRPr="007D00BF" w:rsidRDefault="007D00BF" w:rsidP="007D00BF">
            <w:pPr>
              <w:autoSpaceDE w:val="0"/>
              <w:autoSpaceDN w:val="0"/>
              <w:rPr>
                <w:i/>
                <w:iCs/>
                <w:noProof w:val="0"/>
                <w:lang w:val="en-US" w:eastAsia="ru-RU"/>
              </w:rPr>
            </w:pPr>
          </w:p>
        </w:tc>
      </w:tr>
      <w:tr w:rsidR="007D00BF" w:rsidRPr="007D00BF" w14:paraId="6E7F68FE"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705253BE"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171</w:t>
            </w:r>
          </w:p>
        </w:tc>
        <w:tc>
          <w:tcPr>
            <w:tcW w:w="1277" w:type="dxa"/>
            <w:gridSpan w:val="3"/>
            <w:tcBorders>
              <w:top w:val="single" w:sz="4" w:space="0" w:color="auto"/>
              <w:bottom w:val="single" w:sz="4" w:space="0" w:color="auto"/>
            </w:tcBorders>
            <w:vAlign w:val="center"/>
          </w:tcPr>
          <w:p w14:paraId="21638E52"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RpEE15B</w:t>
            </w:r>
          </w:p>
        </w:tc>
        <w:tc>
          <w:tcPr>
            <w:tcW w:w="6520" w:type="dxa"/>
            <w:gridSpan w:val="5"/>
            <w:tcBorders>
              <w:top w:val="single" w:sz="4" w:space="0" w:color="auto"/>
              <w:bottom w:val="single" w:sz="4" w:space="0" w:color="auto"/>
            </w:tcBorders>
          </w:tcPr>
          <w:p w14:paraId="0357A1A8" w14:textId="77777777" w:rsidR="007D00BF" w:rsidRPr="007D00BF" w:rsidRDefault="007D00BF" w:rsidP="007D00BF">
            <w:pPr>
              <w:autoSpaceDE w:val="0"/>
              <w:autoSpaceDN w:val="0"/>
              <w:adjustRightInd w:val="0"/>
              <w:rPr>
                <w:b/>
                <w:bCs/>
                <w:noProof w:val="0"/>
                <w:lang w:val="en-US" w:eastAsia="ru-RU"/>
              </w:rPr>
            </w:pPr>
            <w:r w:rsidRPr="007D00BF">
              <w:rPr>
                <w:b/>
                <w:bCs/>
                <w:noProof w:val="0"/>
                <w:lang w:val="en-US" w:eastAsia="ru-RU"/>
              </w:rPr>
              <w:t>Montarea intrerupatoarelor - intrerupator automat monopolar 32 A cu nul- simbol 3130N  (Установка выключателей автоматов однополярных 32 А зануленных- шифр 3130 N)</w:t>
            </w:r>
          </w:p>
          <w:p w14:paraId="53E1508B"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*Автомат УЗО</w:t>
            </w:r>
            <w:r w:rsidRPr="007D00BF">
              <w:rPr>
                <w:rFonts w:ascii="Times New Roman CYR" w:hAnsi="Times New Roman CYR" w:cs="Times New Roman CYR"/>
                <w:b/>
                <w:bCs/>
                <w:noProof w:val="0"/>
                <w:sz w:val="16"/>
                <w:szCs w:val="16"/>
                <w:lang w:val="en-US" w:eastAsia="ru-RU"/>
              </w:rPr>
              <w:t xml:space="preserve"> </w:t>
            </w:r>
          </w:p>
          <w:p w14:paraId="05DBCC4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5C3862DC"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7A356C0F"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1,00</w:t>
            </w:r>
          </w:p>
        </w:tc>
      </w:tr>
      <w:tr w:rsidR="007D00BF" w:rsidRPr="007D00BF" w14:paraId="194EF5EE"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BC7B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858AF0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7137010011520</w:t>
            </w:r>
          </w:p>
        </w:tc>
        <w:tc>
          <w:tcPr>
            <w:tcW w:w="6521" w:type="dxa"/>
            <w:gridSpan w:val="5"/>
            <w:tcBorders>
              <w:top w:val="nil"/>
              <w:bottom w:val="single" w:sz="2" w:space="0" w:color="auto"/>
            </w:tcBorders>
          </w:tcPr>
          <w:p w14:paraId="7D3FCF0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Electrician in constructii</w:t>
            </w:r>
          </w:p>
        </w:tc>
        <w:tc>
          <w:tcPr>
            <w:tcW w:w="993" w:type="dxa"/>
            <w:gridSpan w:val="2"/>
            <w:tcBorders>
              <w:top w:val="nil"/>
              <w:bottom w:val="single" w:sz="2" w:space="0" w:color="auto"/>
            </w:tcBorders>
          </w:tcPr>
          <w:p w14:paraId="13F6029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h-om</w:t>
            </w:r>
          </w:p>
        </w:tc>
        <w:tc>
          <w:tcPr>
            <w:tcW w:w="1133" w:type="dxa"/>
            <w:gridSpan w:val="2"/>
            <w:tcBorders>
              <w:top w:val="nil"/>
              <w:bottom w:val="single" w:sz="2" w:space="0" w:color="auto"/>
            </w:tcBorders>
          </w:tcPr>
          <w:p w14:paraId="5FCEBDA9"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0,72</w:t>
            </w:r>
          </w:p>
        </w:tc>
      </w:tr>
      <w:tr w:rsidR="007D00BF" w:rsidRPr="007D00BF" w14:paraId="2F0C3584"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D76C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20205BC"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1111000100020,06</w:t>
            </w:r>
          </w:p>
        </w:tc>
        <w:tc>
          <w:tcPr>
            <w:tcW w:w="6521" w:type="dxa"/>
            <w:gridSpan w:val="5"/>
            <w:tcBorders>
              <w:top w:val="nil"/>
              <w:bottom w:val="single" w:sz="2" w:space="0" w:color="auto"/>
            </w:tcBorders>
          </w:tcPr>
          <w:p w14:paraId="42A2D08B"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Intrerupator/Автомат УЗО</w:t>
            </w:r>
          </w:p>
        </w:tc>
        <w:tc>
          <w:tcPr>
            <w:tcW w:w="993" w:type="dxa"/>
            <w:gridSpan w:val="2"/>
            <w:tcBorders>
              <w:top w:val="nil"/>
              <w:bottom w:val="single" w:sz="2" w:space="0" w:color="auto"/>
            </w:tcBorders>
          </w:tcPr>
          <w:p w14:paraId="7B2736C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2A6CE7F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1,00</w:t>
            </w:r>
          </w:p>
        </w:tc>
      </w:tr>
      <w:tr w:rsidR="007D00BF" w:rsidRPr="007D00BF" w14:paraId="31169B98"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DDEAD"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4C043E88"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2051142950716</w:t>
            </w:r>
          </w:p>
        </w:tc>
        <w:tc>
          <w:tcPr>
            <w:tcW w:w="6521" w:type="dxa"/>
            <w:gridSpan w:val="5"/>
            <w:tcBorders>
              <w:top w:val="nil"/>
              <w:bottom w:val="single" w:sz="2" w:space="0" w:color="auto"/>
            </w:tcBorders>
          </w:tcPr>
          <w:p w14:paraId="59DFBD4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Diblu din lemn</w:t>
            </w:r>
          </w:p>
        </w:tc>
        <w:tc>
          <w:tcPr>
            <w:tcW w:w="993" w:type="dxa"/>
            <w:gridSpan w:val="2"/>
            <w:tcBorders>
              <w:top w:val="nil"/>
              <w:bottom w:val="single" w:sz="2" w:space="0" w:color="auto"/>
            </w:tcBorders>
          </w:tcPr>
          <w:p w14:paraId="776D1D6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300E56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w:t>
            </w:r>
          </w:p>
        </w:tc>
      </w:tr>
      <w:tr w:rsidR="007D00BF" w:rsidRPr="007D00BF" w14:paraId="750D1753"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BE3B2"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1F3AF676"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2874115836911</w:t>
            </w:r>
          </w:p>
        </w:tc>
        <w:tc>
          <w:tcPr>
            <w:tcW w:w="6521" w:type="dxa"/>
            <w:gridSpan w:val="5"/>
            <w:tcBorders>
              <w:top w:val="nil"/>
              <w:bottom w:val="single" w:sz="2" w:space="0" w:color="auto"/>
            </w:tcBorders>
          </w:tcPr>
          <w:p w14:paraId="340DDB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Suruburi pentru lemn cu cap inecat crestat L 4 x 20 mm, alama</w:t>
            </w:r>
          </w:p>
        </w:tc>
        <w:tc>
          <w:tcPr>
            <w:tcW w:w="993" w:type="dxa"/>
            <w:gridSpan w:val="2"/>
            <w:tcBorders>
              <w:top w:val="nil"/>
              <w:bottom w:val="single" w:sz="2" w:space="0" w:color="auto"/>
            </w:tcBorders>
          </w:tcPr>
          <w:p w14:paraId="12B1F27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4FAE840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w:t>
            </w:r>
          </w:p>
        </w:tc>
      </w:tr>
      <w:tr w:rsidR="007D00BF" w:rsidRPr="007D00BF" w14:paraId="5DC3BCD2"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4D03A"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74F50B52"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1711317306661</w:t>
            </w:r>
          </w:p>
        </w:tc>
        <w:tc>
          <w:tcPr>
            <w:tcW w:w="6521" w:type="dxa"/>
            <w:gridSpan w:val="5"/>
            <w:tcBorders>
              <w:top w:val="nil"/>
              <w:bottom w:val="single" w:sz="2" w:space="0" w:color="auto"/>
            </w:tcBorders>
          </w:tcPr>
          <w:p w14:paraId="77C0493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Bumbac de sters</w:t>
            </w:r>
          </w:p>
        </w:tc>
        <w:tc>
          <w:tcPr>
            <w:tcW w:w="993" w:type="dxa"/>
            <w:gridSpan w:val="2"/>
            <w:tcBorders>
              <w:top w:val="nil"/>
              <w:bottom w:val="single" w:sz="2" w:space="0" w:color="auto"/>
            </w:tcBorders>
          </w:tcPr>
          <w:p w14:paraId="26C5A9B6"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kg</w:t>
            </w:r>
          </w:p>
        </w:tc>
        <w:tc>
          <w:tcPr>
            <w:tcW w:w="1133" w:type="dxa"/>
            <w:gridSpan w:val="2"/>
            <w:tcBorders>
              <w:top w:val="nil"/>
              <w:bottom w:val="single" w:sz="2" w:space="0" w:color="auto"/>
            </w:tcBorders>
          </w:tcPr>
          <w:p w14:paraId="080C5FC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0,005</w:t>
            </w:r>
          </w:p>
        </w:tc>
      </w:tr>
      <w:tr w:rsidR="007D00BF" w:rsidRPr="007D00BF" w14:paraId="2FDB9907" w14:textId="77777777" w:rsidTr="008576B9">
        <w:trPr>
          <w:trHeight w:val="340"/>
        </w:trPr>
        <w:tc>
          <w:tcPr>
            <w:tcW w:w="709" w:type="dxa"/>
            <w:tcBorders>
              <w:top w:val="nil"/>
              <w:left w:val="single" w:sz="6" w:space="0" w:color="auto"/>
              <w:bottom w:val="nil"/>
              <w:right w:val="nil"/>
            </w:tcBorders>
          </w:tcPr>
          <w:p w14:paraId="392FA878"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45ED7CF"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758A26B1"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4FFB564D"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82AA781"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768F069" w14:textId="77777777" w:rsidR="007D00BF" w:rsidRPr="007D00BF" w:rsidRDefault="007D00BF" w:rsidP="007D00BF">
            <w:pPr>
              <w:autoSpaceDE w:val="0"/>
              <w:autoSpaceDN w:val="0"/>
              <w:rPr>
                <w:i/>
                <w:iCs/>
                <w:noProof w:val="0"/>
                <w:lang w:val="en-US" w:eastAsia="ru-RU"/>
              </w:rPr>
            </w:pPr>
          </w:p>
        </w:tc>
      </w:tr>
      <w:tr w:rsidR="007D00BF" w:rsidRPr="007D00BF" w14:paraId="0E876DC7"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168A73D1"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5889DD56"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3BFCFFDD" w14:textId="77777777" w:rsidR="007D00BF" w:rsidRPr="007D00BF" w:rsidRDefault="007D00BF" w:rsidP="007D00BF">
            <w:pPr>
              <w:autoSpaceDE w:val="0"/>
              <w:autoSpaceDN w:val="0"/>
              <w:rPr>
                <w:noProof w:val="0"/>
                <w:lang w:val="en-US" w:eastAsia="ru-RU"/>
              </w:rPr>
            </w:pPr>
          </w:p>
          <w:p w14:paraId="73F09008" w14:textId="77777777" w:rsidR="007D00BF" w:rsidRPr="007D00BF" w:rsidRDefault="007D00BF" w:rsidP="007D00BF">
            <w:pPr>
              <w:autoSpaceDE w:val="0"/>
              <w:autoSpaceDN w:val="0"/>
              <w:rPr>
                <w:noProof w:val="0"/>
                <w:lang w:val="en-US" w:eastAsia="ru-RU"/>
              </w:rPr>
            </w:pPr>
          </w:p>
          <w:p w14:paraId="6ED27F6F"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1C6FC155"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0658A509"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1C004DE" w14:textId="77777777" w:rsidR="007D00BF" w:rsidRPr="007D00BF" w:rsidRDefault="007D00BF" w:rsidP="007D00BF">
            <w:pPr>
              <w:autoSpaceDE w:val="0"/>
              <w:autoSpaceDN w:val="0"/>
              <w:rPr>
                <w:noProof w:val="0"/>
                <w:lang w:val="en-US" w:eastAsia="ru-RU"/>
              </w:rPr>
            </w:pPr>
          </w:p>
        </w:tc>
      </w:tr>
      <w:tr w:rsidR="007D00BF" w:rsidRPr="007D00BF" w14:paraId="50E1D4DD"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C8B1673"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EE92B97"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23A3CC3"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1F39D6E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8F59856" w14:textId="77777777" w:rsidR="007D00BF" w:rsidRPr="007D00BF" w:rsidRDefault="007D00BF" w:rsidP="007D00BF">
            <w:pPr>
              <w:autoSpaceDE w:val="0"/>
              <w:autoSpaceDN w:val="0"/>
              <w:rPr>
                <w:noProof w:val="0"/>
                <w:lang w:val="en-US" w:eastAsia="ru-RU"/>
              </w:rPr>
            </w:pPr>
          </w:p>
        </w:tc>
      </w:tr>
      <w:tr w:rsidR="007D00BF" w:rsidRPr="007D00BF" w14:paraId="7ECA7C97"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02AFEFEA"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2939E61"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642FB5D2"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155F2E2E"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Монтажные работы</w:t>
            </w:r>
          </w:p>
        </w:tc>
        <w:tc>
          <w:tcPr>
            <w:tcW w:w="1370" w:type="dxa"/>
            <w:tcBorders>
              <w:top w:val="single" w:sz="4" w:space="0" w:color="auto"/>
              <w:left w:val="nil"/>
              <w:bottom w:val="single" w:sz="4" w:space="0" w:color="auto"/>
              <w:right w:val="nil"/>
            </w:tcBorders>
          </w:tcPr>
          <w:p w14:paraId="7F7B5BF8"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3A844150" w14:textId="77777777" w:rsidR="007D00BF" w:rsidRPr="007D00BF" w:rsidRDefault="007D00BF" w:rsidP="007D00BF">
            <w:pPr>
              <w:autoSpaceDE w:val="0"/>
              <w:autoSpaceDN w:val="0"/>
              <w:rPr>
                <w:b/>
                <w:bCs/>
                <w:noProof w:val="0"/>
                <w:lang w:val="en-US" w:eastAsia="ru-RU"/>
              </w:rPr>
            </w:pPr>
          </w:p>
        </w:tc>
      </w:tr>
      <w:tr w:rsidR="007D00BF" w:rsidRPr="007D00BF" w14:paraId="78AF1576"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91AA797"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left w:val="nil"/>
              <w:bottom w:val="nil"/>
              <w:right w:val="nil"/>
            </w:tcBorders>
          </w:tcPr>
          <w:p w14:paraId="4E9C13B6"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54AD0E60" w14:textId="77777777" w:rsidR="007D00BF" w:rsidRPr="007D00BF" w:rsidRDefault="007D00BF" w:rsidP="007D00BF">
            <w:pPr>
              <w:autoSpaceDE w:val="0"/>
              <w:autoSpaceDN w:val="0"/>
              <w:rPr>
                <w:noProof w:val="0"/>
                <w:lang w:val="en-US" w:eastAsia="ru-RU"/>
              </w:rPr>
            </w:pPr>
          </w:p>
          <w:p w14:paraId="0E0D49E0" w14:textId="77777777" w:rsidR="007D00BF" w:rsidRPr="007D00BF" w:rsidRDefault="007D00BF" w:rsidP="007D00BF">
            <w:pPr>
              <w:autoSpaceDE w:val="0"/>
              <w:autoSpaceDN w:val="0"/>
              <w:rPr>
                <w:noProof w:val="0"/>
                <w:lang w:val="en-US" w:eastAsia="ru-RU"/>
              </w:rPr>
            </w:pPr>
          </w:p>
          <w:p w14:paraId="2ED7D76A"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296FCA7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40B6D940"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41B9318F" w14:textId="77777777" w:rsidR="007D00BF" w:rsidRPr="007D00BF" w:rsidRDefault="007D00BF" w:rsidP="007D00BF">
            <w:pPr>
              <w:autoSpaceDE w:val="0"/>
              <w:autoSpaceDN w:val="0"/>
              <w:rPr>
                <w:noProof w:val="0"/>
                <w:lang w:val="en-US" w:eastAsia="ru-RU"/>
              </w:rPr>
            </w:pPr>
          </w:p>
        </w:tc>
      </w:tr>
      <w:tr w:rsidR="007D00BF" w:rsidRPr="007D00BF" w14:paraId="586A18EF"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FD739E3"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2ED4BA91"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2062551"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30D269B2"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132DA044" w14:textId="77777777" w:rsidR="007D00BF" w:rsidRPr="007D00BF" w:rsidRDefault="007D00BF" w:rsidP="007D00BF">
            <w:pPr>
              <w:autoSpaceDE w:val="0"/>
              <w:autoSpaceDN w:val="0"/>
              <w:rPr>
                <w:noProof w:val="0"/>
                <w:lang w:val="en-US" w:eastAsia="ru-RU"/>
              </w:rPr>
            </w:pPr>
          </w:p>
        </w:tc>
      </w:tr>
      <w:tr w:rsidR="007D00BF" w:rsidRPr="007D00BF" w14:paraId="79855BED"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94B668E"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CAA5EB4"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F0008D1" w14:textId="77777777" w:rsidR="007D00BF" w:rsidRPr="007D00BF" w:rsidRDefault="007D00BF" w:rsidP="007D00BF">
            <w:pPr>
              <w:autoSpaceDE w:val="0"/>
              <w:autoSpaceDN w:val="0"/>
              <w:rPr>
                <w:noProof w:val="0"/>
                <w:lang w:val="en-US" w:eastAsia="ru-RU"/>
              </w:rPr>
            </w:pPr>
            <w:r w:rsidRPr="007D00BF">
              <w:rPr>
                <w:noProof w:val="0"/>
                <w:lang w:val="en-US" w:eastAsia="ru-RU"/>
              </w:rPr>
              <w:t>Asigurari sociale</w:t>
            </w:r>
          </w:p>
        </w:tc>
        <w:tc>
          <w:tcPr>
            <w:tcW w:w="1368" w:type="dxa"/>
            <w:tcBorders>
              <w:top w:val="single" w:sz="4" w:space="0" w:color="auto"/>
              <w:left w:val="nil"/>
              <w:bottom w:val="single" w:sz="4" w:space="0" w:color="auto"/>
              <w:right w:val="nil"/>
            </w:tcBorders>
          </w:tcPr>
          <w:p w14:paraId="0F5F0335"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4B0AD475" w14:textId="77777777" w:rsidR="007D00BF" w:rsidRPr="007D00BF" w:rsidRDefault="007D00BF" w:rsidP="007D00BF">
            <w:pPr>
              <w:autoSpaceDE w:val="0"/>
              <w:autoSpaceDN w:val="0"/>
              <w:rPr>
                <w:noProof w:val="0"/>
                <w:lang w:val="en-US" w:eastAsia="ru-RU"/>
              </w:rPr>
            </w:pPr>
          </w:p>
        </w:tc>
      </w:tr>
      <w:tr w:rsidR="007D00BF" w:rsidRPr="007D00BF" w14:paraId="47A2DC85"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C24819F"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6F8D613D"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DD84F02"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E5BBE4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0A0106B" w14:textId="77777777" w:rsidR="007D00BF" w:rsidRPr="007D00BF" w:rsidRDefault="007D00BF" w:rsidP="007D00BF">
            <w:pPr>
              <w:autoSpaceDE w:val="0"/>
              <w:autoSpaceDN w:val="0"/>
              <w:rPr>
                <w:noProof w:val="0"/>
                <w:lang w:val="en-US" w:eastAsia="ru-RU"/>
              </w:rPr>
            </w:pPr>
          </w:p>
        </w:tc>
      </w:tr>
      <w:tr w:rsidR="007D00BF" w:rsidRPr="007D00BF" w14:paraId="3A5FDF01"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4DF2B9B3"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73CAEAA1"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A982430"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depozitare</w:t>
            </w:r>
          </w:p>
        </w:tc>
        <w:tc>
          <w:tcPr>
            <w:tcW w:w="1368" w:type="dxa"/>
            <w:tcBorders>
              <w:top w:val="single" w:sz="4" w:space="0" w:color="auto"/>
              <w:left w:val="nil"/>
              <w:bottom w:val="single" w:sz="4" w:space="0" w:color="auto"/>
              <w:right w:val="nil"/>
            </w:tcBorders>
          </w:tcPr>
          <w:p w14:paraId="49B12F76"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2D769C88" w14:textId="77777777" w:rsidR="007D00BF" w:rsidRPr="007D00BF" w:rsidRDefault="007D00BF" w:rsidP="007D00BF">
            <w:pPr>
              <w:autoSpaceDE w:val="0"/>
              <w:autoSpaceDN w:val="0"/>
              <w:rPr>
                <w:noProof w:val="0"/>
                <w:lang w:val="en-US" w:eastAsia="ru-RU"/>
              </w:rPr>
            </w:pPr>
          </w:p>
        </w:tc>
      </w:tr>
      <w:tr w:rsidR="007D00BF" w:rsidRPr="007D00BF" w14:paraId="3FE43C68"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AFAFBCA"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99A205D"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08D88188"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transport</w:t>
            </w:r>
          </w:p>
        </w:tc>
        <w:tc>
          <w:tcPr>
            <w:tcW w:w="1368" w:type="dxa"/>
            <w:tcBorders>
              <w:top w:val="single" w:sz="4" w:space="0" w:color="auto"/>
              <w:left w:val="nil"/>
              <w:bottom w:val="single" w:sz="4" w:space="0" w:color="auto"/>
              <w:right w:val="nil"/>
            </w:tcBorders>
          </w:tcPr>
          <w:p w14:paraId="74EDE78A"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5D88E9E" w14:textId="77777777" w:rsidR="007D00BF" w:rsidRPr="007D00BF" w:rsidRDefault="007D00BF" w:rsidP="007D00BF">
            <w:pPr>
              <w:autoSpaceDE w:val="0"/>
              <w:autoSpaceDN w:val="0"/>
              <w:rPr>
                <w:noProof w:val="0"/>
                <w:lang w:val="en-US" w:eastAsia="ru-RU"/>
              </w:rPr>
            </w:pPr>
          </w:p>
        </w:tc>
      </w:tr>
      <w:tr w:rsidR="007D00BF" w:rsidRPr="007D00BF" w14:paraId="0F44B37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31EE4909"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D749D49"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1DC2CA25"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4D1B200"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BA68B8F" w14:textId="77777777" w:rsidR="007D00BF" w:rsidRPr="007D00BF" w:rsidRDefault="007D00BF" w:rsidP="007D00BF">
            <w:pPr>
              <w:autoSpaceDE w:val="0"/>
              <w:autoSpaceDN w:val="0"/>
              <w:rPr>
                <w:noProof w:val="0"/>
                <w:lang w:val="en-US" w:eastAsia="ru-RU"/>
              </w:rPr>
            </w:pPr>
          </w:p>
        </w:tc>
      </w:tr>
      <w:tr w:rsidR="007D00BF" w:rsidRPr="007D00BF" w14:paraId="3F16EA1F"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9A5666B"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39570BAF"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B68193B"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regie</w:t>
            </w:r>
          </w:p>
        </w:tc>
        <w:tc>
          <w:tcPr>
            <w:tcW w:w="1368" w:type="dxa"/>
            <w:tcBorders>
              <w:top w:val="single" w:sz="4" w:space="0" w:color="auto"/>
              <w:left w:val="nil"/>
              <w:bottom w:val="single" w:sz="4" w:space="0" w:color="auto"/>
              <w:right w:val="nil"/>
            </w:tcBorders>
          </w:tcPr>
          <w:p w14:paraId="439CD269"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7240E826" w14:textId="77777777" w:rsidR="007D00BF" w:rsidRPr="007D00BF" w:rsidRDefault="007D00BF" w:rsidP="007D00BF">
            <w:pPr>
              <w:autoSpaceDE w:val="0"/>
              <w:autoSpaceDN w:val="0"/>
              <w:rPr>
                <w:noProof w:val="0"/>
                <w:lang w:val="en-US" w:eastAsia="ru-RU"/>
              </w:rPr>
            </w:pPr>
          </w:p>
        </w:tc>
      </w:tr>
      <w:tr w:rsidR="007D00BF" w:rsidRPr="007D00BF" w14:paraId="5D0CD502"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6D208BE3"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14A3817F"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5FABACB1"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580CEE0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031523D8" w14:textId="77777777" w:rsidR="007D00BF" w:rsidRPr="007D00BF" w:rsidRDefault="007D00BF" w:rsidP="007D00BF">
            <w:pPr>
              <w:autoSpaceDE w:val="0"/>
              <w:autoSpaceDN w:val="0"/>
              <w:rPr>
                <w:noProof w:val="0"/>
                <w:lang w:val="en-US" w:eastAsia="ru-RU"/>
              </w:rPr>
            </w:pPr>
          </w:p>
        </w:tc>
      </w:tr>
      <w:tr w:rsidR="007D00BF" w:rsidRPr="007D00BF" w14:paraId="3E00672E"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505488C4"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560FAC48"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32512145" w14:textId="77777777" w:rsidR="007D00BF" w:rsidRPr="007D00BF" w:rsidRDefault="007D00BF" w:rsidP="007D00BF">
            <w:pPr>
              <w:autoSpaceDE w:val="0"/>
              <w:autoSpaceDN w:val="0"/>
              <w:rPr>
                <w:noProof w:val="0"/>
                <w:lang w:val="en-US" w:eastAsia="ru-RU"/>
              </w:rPr>
            </w:pPr>
            <w:r w:rsidRPr="007D00BF">
              <w:rPr>
                <w:noProof w:val="0"/>
                <w:lang w:val="en-US" w:eastAsia="ru-RU"/>
              </w:rPr>
              <w:t>Beneficiu de deviz</w:t>
            </w:r>
          </w:p>
        </w:tc>
        <w:tc>
          <w:tcPr>
            <w:tcW w:w="1368" w:type="dxa"/>
            <w:tcBorders>
              <w:top w:val="single" w:sz="4" w:space="0" w:color="auto"/>
              <w:left w:val="nil"/>
              <w:bottom w:val="single" w:sz="4" w:space="0" w:color="auto"/>
              <w:right w:val="nil"/>
            </w:tcBorders>
          </w:tcPr>
          <w:p w14:paraId="6D76291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6913F73A" w14:textId="77777777" w:rsidR="007D00BF" w:rsidRPr="007D00BF" w:rsidRDefault="007D00BF" w:rsidP="007D00BF">
            <w:pPr>
              <w:autoSpaceDE w:val="0"/>
              <w:autoSpaceDN w:val="0"/>
              <w:rPr>
                <w:noProof w:val="0"/>
                <w:lang w:val="en-US" w:eastAsia="ru-RU"/>
              </w:rPr>
            </w:pPr>
          </w:p>
        </w:tc>
      </w:tr>
      <w:tr w:rsidR="007D00BF" w:rsidRPr="007D00BF" w14:paraId="7A38BA60"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308313E6"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2F9F1D45"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0632BB2F"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343A8C1"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Электрическая часть</w:t>
            </w:r>
          </w:p>
        </w:tc>
        <w:tc>
          <w:tcPr>
            <w:tcW w:w="1370" w:type="dxa"/>
            <w:tcBorders>
              <w:top w:val="single" w:sz="4" w:space="0" w:color="auto"/>
              <w:left w:val="nil"/>
              <w:bottom w:val="single" w:sz="4" w:space="0" w:color="auto"/>
              <w:right w:val="nil"/>
            </w:tcBorders>
          </w:tcPr>
          <w:p w14:paraId="35ADD42C"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68B17094" w14:textId="77777777" w:rsidR="007D00BF" w:rsidRPr="007D00BF" w:rsidRDefault="007D00BF" w:rsidP="007D00BF">
            <w:pPr>
              <w:autoSpaceDE w:val="0"/>
              <w:autoSpaceDN w:val="0"/>
              <w:rPr>
                <w:b/>
                <w:bCs/>
                <w:noProof w:val="0"/>
                <w:lang w:val="en-US" w:eastAsia="ru-RU"/>
              </w:rPr>
            </w:pPr>
          </w:p>
        </w:tc>
      </w:tr>
      <w:tr w:rsidR="007D00BF" w:rsidRPr="007D00BF" w14:paraId="096C3E90" w14:textId="77777777" w:rsidTr="008576B9">
        <w:tc>
          <w:tcPr>
            <w:tcW w:w="709" w:type="dxa"/>
            <w:tcBorders>
              <w:top w:val="nil"/>
              <w:left w:val="single" w:sz="6" w:space="0" w:color="auto"/>
              <w:bottom w:val="nil"/>
              <w:right w:val="nil"/>
            </w:tcBorders>
          </w:tcPr>
          <w:p w14:paraId="6D52E231" w14:textId="77777777" w:rsidR="007D00BF" w:rsidRPr="007D00BF" w:rsidRDefault="007D00BF" w:rsidP="007D00BF">
            <w:pPr>
              <w:autoSpaceDE w:val="0"/>
              <w:autoSpaceDN w:val="0"/>
              <w:jc w:val="center"/>
              <w:rPr>
                <w:noProof w:val="0"/>
                <w:lang w:val="en-US" w:eastAsia="ru-RU"/>
              </w:rPr>
            </w:pPr>
            <w:r w:rsidRPr="007D00BF">
              <w:rPr>
                <w:noProof w:val="0"/>
                <w:lang w:val="en-US" w:eastAsia="ru-RU"/>
              </w:rPr>
              <w:t xml:space="preserve"> </w:t>
            </w:r>
          </w:p>
        </w:tc>
        <w:tc>
          <w:tcPr>
            <w:tcW w:w="1276" w:type="dxa"/>
            <w:gridSpan w:val="3"/>
            <w:tcBorders>
              <w:top w:val="nil"/>
              <w:left w:val="single" w:sz="6" w:space="0" w:color="auto"/>
              <w:bottom w:val="nil"/>
              <w:right w:val="nil"/>
            </w:tcBorders>
          </w:tcPr>
          <w:p w14:paraId="1FBC729B" w14:textId="77777777" w:rsidR="007D00BF" w:rsidRPr="007D00BF" w:rsidRDefault="007D00BF" w:rsidP="007D00BF">
            <w:pPr>
              <w:autoSpaceDE w:val="0"/>
              <w:autoSpaceDN w:val="0"/>
              <w:rPr>
                <w:noProof w:val="0"/>
                <w:lang w:val="en-US" w:eastAsia="ru-RU"/>
              </w:rPr>
            </w:pPr>
          </w:p>
        </w:tc>
        <w:tc>
          <w:tcPr>
            <w:tcW w:w="6521" w:type="dxa"/>
            <w:gridSpan w:val="5"/>
            <w:tcBorders>
              <w:top w:val="nil"/>
              <w:left w:val="single" w:sz="6" w:space="0" w:color="auto"/>
              <w:bottom w:val="nil"/>
              <w:right w:val="single" w:sz="6" w:space="0" w:color="auto"/>
            </w:tcBorders>
          </w:tcPr>
          <w:p w14:paraId="1B856114"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4. Оборудование</w:t>
            </w:r>
          </w:p>
          <w:p w14:paraId="66E9FBA7" w14:textId="77777777" w:rsidR="007D00BF" w:rsidRPr="007D00BF" w:rsidRDefault="007D00BF" w:rsidP="007D00BF">
            <w:pPr>
              <w:autoSpaceDE w:val="0"/>
              <w:autoSpaceDN w:val="0"/>
              <w:rPr>
                <w:noProof w:val="0"/>
                <w:lang w:val="en-US" w:eastAsia="ru-RU"/>
              </w:rPr>
            </w:pPr>
          </w:p>
        </w:tc>
        <w:tc>
          <w:tcPr>
            <w:tcW w:w="993" w:type="dxa"/>
            <w:gridSpan w:val="2"/>
            <w:tcBorders>
              <w:top w:val="nil"/>
              <w:left w:val="single" w:sz="6" w:space="0" w:color="auto"/>
              <w:bottom w:val="nil"/>
              <w:right w:val="nil"/>
            </w:tcBorders>
          </w:tcPr>
          <w:p w14:paraId="39682922" w14:textId="77777777" w:rsidR="007D00BF" w:rsidRPr="007D00BF" w:rsidRDefault="007D00BF" w:rsidP="007D00BF">
            <w:pPr>
              <w:autoSpaceDE w:val="0"/>
              <w:autoSpaceDN w:val="0"/>
              <w:rPr>
                <w:b/>
                <w:bCs/>
                <w:noProof w:val="0"/>
                <w:sz w:val="22"/>
                <w:szCs w:val="22"/>
                <w:lang w:val="en-US" w:eastAsia="ru-RU"/>
              </w:rPr>
            </w:pPr>
          </w:p>
        </w:tc>
        <w:tc>
          <w:tcPr>
            <w:tcW w:w="1133" w:type="dxa"/>
            <w:gridSpan w:val="2"/>
            <w:tcBorders>
              <w:top w:val="nil"/>
              <w:left w:val="single" w:sz="6" w:space="0" w:color="auto"/>
              <w:bottom w:val="nil"/>
              <w:right w:val="nil"/>
            </w:tcBorders>
          </w:tcPr>
          <w:p w14:paraId="6BFED3AB" w14:textId="77777777" w:rsidR="007D00BF" w:rsidRPr="007D00BF" w:rsidRDefault="007D00BF" w:rsidP="007D00BF">
            <w:pPr>
              <w:autoSpaceDE w:val="0"/>
              <w:autoSpaceDN w:val="0"/>
              <w:rPr>
                <w:noProof w:val="0"/>
                <w:lang w:val="en-US" w:eastAsia="ru-RU"/>
              </w:rPr>
            </w:pPr>
          </w:p>
        </w:tc>
        <w:tc>
          <w:tcPr>
            <w:tcW w:w="283" w:type="dxa"/>
            <w:tcBorders>
              <w:top w:val="nil"/>
              <w:left w:val="single" w:sz="6" w:space="0" w:color="auto"/>
              <w:bottom w:val="nil"/>
              <w:right w:val="nil"/>
            </w:tcBorders>
          </w:tcPr>
          <w:p w14:paraId="2A0B2A8D" w14:textId="77777777" w:rsidR="007D00BF" w:rsidRPr="007D00BF" w:rsidRDefault="007D00BF" w:rsidP="007D00BF">
            <w:pPr>
              <w:autoSpaceDE w:val="0"/>
              <w:autoSpaceDN w:val="0"/>
              <w:rPr>
                <w:noProof w:val="0"/>
                <w:lang w:val="en-US" w:eastAsia="ru-RU"/>
              </w:rPr>
            </w:pPr>
          </w:p>
        </w:tc>
      </w:tr>
      <w:tr w:rsidR="007D00BF" w:rsidRPr="007D00BF" w14:paraId="6A290C12"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8A8DDE7"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172</w:t>
            </w:r>
          </w:p>
        </w:tc>
        <w:tc>
          <w:tcPr>
            <w:tcW w:w="1277" w:type="dxa"/>
            <w:gridSpan w:val="3"/>
            <w:tcBorders>
              <w:top w:val="single" w:sz="4" w:space="0" w:color="auto"/>
              <w:bottom w:val="single" w:sz="4" w:space="0" w:color="auto"/>
            </w:tcBorders>
            <w:vAlign w:val="center"/>
          </w:tcPr>
          <w:p w14:paraId="21559440" w14:textId="77777777" w:rsidR="007D00BF" w:rsidRPr="007D00BF" w:rsidRDefault="007D00BF" w:rsidP="007D00BF">
            <w:pPr>
              <w:autoSpaceDE w:val="0"/>
              <w:autoSpaceDN w:val="0"/>
              <w:jc w:val="center"/>
              <w:rPr>
                <w:b/>
                <w:bCs/>
                <w:noProof w:val="0"/>
                <w:lang w:val="en-US" w:eastAsia="ru-RU"/>
              </w:rPr>
            </w:pPr>
          </w:p>
        </w:tc>
        <w:tc>
          <w:tcPr>
            <w:tcW w:w="6520" w:type="dxa"/>
            <w:gridSpan w:val="5"/>
            <w:tcBorders>
              <w:top w:val="single" w:sz="4" w:space="0" w:color="auto"/>
              <w:bottom w:val="single" w:sz="4" w:space="0" w:color="auto"/>
            </w:tcBorders>
          </w:tcPr>
          <w:p w14:paraId="6B2530F7"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Бойлер 40 литров</w:t>
            </w:r>
            <w:r w:rsidRPr="007D00BF">
              <w:rPr>
                <w:rFonts w:ascii="Times New Roman CYR" w:hAnsi="Times New Roman CYR" w:cs="Times New Roman CYR"/>
                <w:b/>
                <w:bCs/>
                <w:noProof w:val="0"/>
                <w:sz w:val="16"/>
                <w:szCs w:val="16"/>
                <w:lang w:val="en-US" w:eastAsia="ru-RU"/>
              </w:rPr>
              <w:t xml:space="preserve"> </w:t>
            </w:r>
          </w:p>
          <w:p w14:paraId="0CD46C25"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4C45770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1FF3E1C5"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2,00</w:t>
            </w:r>
          </w:p>
        </w:tc>
      </w:tr>
      <w:tr w:rsidR="007D00BF" w:rsidRPr="007D00BF" w14:paraId="4347C3BC"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0EFA5"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5BB6765D"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2822115704000</w:t>
            </w:r>
          </w:p>
        </w:tc>
        <w:tc>
          <w:tcPr>
            <w:tcW w:w="6521" w:type="dxa"/>
            <w:gridSpan w:val="5"/>
            <w:tcBorders>
              <w:top w:val="nil"/>
              <w:bottom w:val="single" w:sz="2" w:space="0" w:color="auto"/>
            </w:tcBorders>
          </w:tcPr>
          <w:p w14:paraId="01E7BD6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Aeroterma de perete sau de tavanpentru panou radiant /Бойлер 40 литров</w:t>
            </w:r>
          </w:p>
        </w:tc>
        <w:tc>
          <w:tcPr>
            <w:tcW w:w="993" w:type="dxa"/>
            <w:gridSpan w:val="2"/>
            <w:tcBorders>
              <w:top w:val="nil"/>
              <w:bottom w:val="single" w:sz="2" w:space="0" w:color="auto"/>
            </w:tcBorders>
          </w:tcPr>
          <w:p w14:paraId="325AF12A"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65E2A7AF"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2,00</w:t>
            </w:r>
          </w:p>
        </w:tc>
      </w:tr>
      <w:tr w:rsidR="007D00BF" w:rsidRPr="007D00BF" w14:paraId="02EE77A5" w14:textId="77777777" w:rsidTr="008576B9">
        <w:trPr>
          <w:trHeight w:val="340"/>
        </w:trPr>
        <w:tc>
          <w:tcPr>
            <w:tcW w:w="709" w:type="dxa"/>
            <w:tcBorders>
              <w:top w:val="nil"/>
              <w:left w:val="single" w:sz="6" w:space="0" w:color="auto"/>
              <w:bottom w:val="nil"/>
              <w:right w:val="nil"/>
            </w:tcBorders>
          </w:tcPr>
          <w:p w14:paraId="332CD100"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595AAE56"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6DF021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345F2470"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4105A37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105E0B91" w14:textId="77777777" w:rsidR="007D00BF" w:rsidRPr="007D00BF" w:rsidRDefault="007D00BF" w:rsidP="007D00BF">
            <w:pPr>
              <w:autoSpaceDE w:val="0"/>
              <w:autoSpaceDN w:val="0"/>
              <w:rPr>
                <w:i/>
                <w:iCs/>
                <w:noProof w:val="0"/>
                <w:lang w:val="en-US" w:eastAsia="ru-RU"/>
              </w:rPr>
            </w:pPr>
          </w:p>
        </w:tc>
      </w:tr>
      <w:tr w:rsidR="007D00BF" w:rsidRPr="007D00BF" w14:paraId="7D25E1FD" w14:textId="77777777" w:rsidTr="008576B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vAlign w:val="center"/>
          </w:tcPr>
          <w:p w14:paraId="1170B0BD" w14:textId="77777777" w:rsidR="007D00BF" w:rsidRPr="007D00BF" w:rsidRDefault="007D00BF" w:rsidP="007D00BF">
            <w:pPr>
              <w:autoSpaceDE w:val="0"/>
              <w:autoSpaceDN w:val="0"/>
              <w:ind w:right="-389"/>
              <w:jc w:val="center"/>
              <w:rPr>
                <w:b/>
                <w:bCs/>
                <w:noProof w:val="0"/>
                <w:lang w:val="en-US" w:eastAsia="ru-RU"/>
              </w:rPr>
            </w:pPr>
            <w:r w:rsidRPr="007D00BF">
              <w:rPr>
                <w:b/>
                <w:bCs/>
                <w:noProof w:val="0"/>
                <w:lang w:val="en-US" w:eastAsia="ru-RU"/>
              </w:rPr>
              <w:t>173</w:t>
            </w:r>
          </w:p>
        </w:tc>
        <w:tc>
          <w:tcPr>
            <w:tcW w:w="1277" w:type="dxa"/>
            <w:gridSpan w:val="3"/>
            <w:tcBorders>
              <w:top w:val="single" w:sz="4" w:space="0" w:color="auto"/>
              <w:bottom w:val="single" w:sz="4" w:space="0" w:color="auto"/>
            </w:tcBorders>
            <w:vAlign w:val="center"/>
          </w:tcPr>
          <w:p w14:paraId="2B38F431" w14:textId="77777777" w:rsidR="007D00BF" w:rsidRPr="007D00BF" w:rsidRDefault="007D00BF" w:rsidP="007D00BF">
            <w:pPr>
              <w:autoSpaceDE w:val="0"/>
              <w:autoSpaceDN w:val="0"/>
              <w:jc w:val="center"/>
              <w:rPr>
                <w:b/>
                <w:bCs/>
                <w:noProof w:val="0"/>
                <w:lang w:val="en-US" w:eastAsia="ru-RU"/>
              </w:rPr>
            </w:pPr>
          </w:p>
        </w:tc>
        <w:tc>
          <w:tcPr>
            <w:tcW w:w="6520" w:type="dxa"/>
            <w:gridSpan w:val="5"/>
            <w:tcBorders>
              <w:top w:val="single" w:sz="4" w:space="0" w:color="auto"/>
              <w:bottom w:val="single" w:sz="4" w:space="0" w:color="auto"/>
            </w:tcBorders>
          </w:tcPr>
          <w:p w14:paraId="42FCC8C1"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r w:rsidRPr="007D00BF">
              <w:rPr>
                <w:b/>
                <w:bCs/>
                <w:noProof w:val="0"/>
                <w:lang w:val="en-US" w:eastAsia="ru-RU"/>
              </w:rPr>
              <w:t>Рекуператор</w:t>
            </w:r>
            <w:r w:rsidRPr="007D00BF">
              <w:rPr>
                <w:rFonts w:ascii="Times New Roman CYR" w:hAnsi="Times New Roman CYR" w:cs="Times New Roman CYR"/>
                <w:b/>
                <w:bCs/>
                <w:noProof w:val="0"/>
                <w:sz w:val="16"/>
                <w:szCs w:val="16"/>
                <w:lang w:val="en-US" w:eastAsia="ru-RU"/>
              </w:rPr>
              <w:t xml:space="preserve"> </w:t>
            </w:r>
          </w:p>
          <w:p w14:paraId="76AE5C7E" w14:textId="77777777" w:rsidR="007D00BF" w:rsidRPr="007D00BF" w:rsidRDefault="007D00BF" w:rsidP="007D00BF">
            <w:pPr>
              <w:autoSpaceDE w:val="0"/>
              <w:autoSpaceDN w:val="0"/>
              <w:adjustRightInd w:val="0"/>
              <w:rPr>
                <w:rFonts w:ascii="Times New Roman CYR" w:hAnsi="Times New Roman CYR" w:cs="Times New Roman CYR"/>
                <w:b/>
                <w:bCs/>
                <w:noProof w:val="0"/>
                <w:sz w:val="16"/>
                <w:szCs w:val="16"/>
                <w:lang w:val="en-US" w:eastAsia="ru-RU"/>
              </w:rPr>
            </w:pPr>
          </w:p>
        </w:tc>
        <w:tc>
          <w:tcPr>
            <w:tcW w:w="992" w:type="dxa"/>
            <w:gridSpan w:val="2"/>
            <w:tcBorders>
              <w:top w:val="single" w:sz="4" w:space="0" w:color="auto"/>
              <w:bottom w:val="single" w:sz="4" w:space="0" w:color="auto"/>
            </w:tcBorders>
            <w:vAlign w:val="center"/>
          </w:tcPr>
          <w:p w14:paraId="1A1F3973"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buc</w:t>
            </w:r>
          </w:p>
        </w:tc>
        <w:tc>
          <w:tcPr>
            <w:tcW w:w="1134" w:type="dxa"/>
            <w:gridSpan w:val="2"/>
            <w:tcBorders>
              <w:top w:val="single" w:sz="4" w:space="0" w:color="auto"/>
              <w:bottom w:val="single" w:sz="4" w:space="0" w:color="auto"/>
            </w:tcBorders>
            <w:vAlign w:val="center"/>
          </w:tcPr>
          <w:p w14:paraId="3AEBA501" w14:textId="77777777" w:rsidR="007D00BF" w:rsidRPr="007D00BF" w:rsidRDefault="007D00BF" w:rsidP="007D00BF">
            <w:pPr>
              <w:autoSpaceDE w:val="0"/>
              <w:autoSpaceDN w:val="0"/>
              <w:jc w:val="center"/>
              <w:rPr>
                <w:b/>
                <w:bCs/>
                <w:noProof w:val="0"/>
                <w:lang w:val="en-US" w:eastAsia="ru-RU"/>
              </w:rPr>
            </w:pPr>
            <w:r w:rsidRPr="007D00BF">
              <w:rPr>
                <w:b/>
                <w:bCs/>
                <w:noProof w:val="0"/>
                <w:lang w:val="en-US" w:eastAsia="ru-RU"/>
              </w:rPr>
              <w:t>5,00</w:t>
            </w:r>
          </w:p>
        </w:tc>
      </w:tr>
      <w:tr w:rsidR="007D00BF" w:rsidRPr="007D00BF" w14:paraId="65B24E56" w14:textId="77777777" w:rsidTr="008576B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BA3D1" w14:textId="77777777" w:rsidR="007D00BF" w:rsidRPr="007D00BF" w:rsidRDefault="007D00BF" w:rsidP="007D00BF">
            <w:pPr>
              <w:autoSpaceDE w:val="0"/>
              <w:autoSpaceDN w:val="0"/>
              <w:rPr>
                <w:i/>
                <w:iCs/>
                <w:noProof w:val="0"/>
                <w:lang w:val="en-US" w:eastAsia="ru-RU"/>
              </w:rPr>
            </w:pPr>
          </w:p>
        </w:tc>
        <w:tc>
          <w:tcPr>
            <w:tcW w:w="1276" w:type="dxa"/>
            <w:gridSpan w:val="3"/>
            <w:tcBorders>
              <w:top w:val="nil"/>
              <w:bottom w:val="single" w:sz="2" w:space="0" w:color="auto"/>
            </w:tcBorders>
            <w:vAlign w:val="center"/>
          </w:tcPr>
          <w:p w14:paraId="23A85AF9" w14:textId="77777777" w:rsidR="007D00BF" w:rsidRPr="007D00BF" w:rsidRDefault="007D00BF" w:rsidP="007D00BF">
            <w:pPr>
              <w:autoSpaceDE w:val="0"/>
              <w:autoSpaceDN w:val="0"/>
              <w:jc w:val="center"/>
              <w:rPr>
                <w:i/>
                <w:iCs/>
                <w:noProof w:val="0"/>
                <w:sz w:val="16"/>
                <w:szCs w:val="16"/>
                <w:lang w:val="en-US" w:eastAsia="ru-RU"/>
              </w:rPr>
            </w:pPr>
            <w:r w:rsidRPr="007D00BF">
              <w:rPr>
                <w:i/>
                <w:iCs/>
                <w:noProof w:val="0"/>
                <w:sz w:val="16"/>
                <w:szCs w:val="16"/>
                <w:lang w:val="en-US" w:eastAsia="ru-RU"/>
              </w:rPr>
              <w:t>2912435776200,1</w:t>
            </w:r>
          </w:p>
        </w:tc>
        <w:tc>
          <w:tcPr>
            <w:tcW w:w="6521" w:type="dxa"/>
            <w:gridSpan w:val="5"/>
            <w:tcBorders>
              <w:top w:val="nil"/>
              <w:bottom w:val="single" w:sz="2" w:space="0" w:color="auto"/>
            </w:tcBorders>
          </w:tcPr>
          <w:p w14:paraId="0CB6D854"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Ventilator de fereastra / Рекуператор</w:t>
            </w:r>
          </w:p>
        </w:tc>
        <w:tc>
          <w:tcPr>
            <w:tcW w:w="993" w:type="dxa"/>
            <w:gridSpan w:val="2"/>
            <w:tcBorders>
              <w:top w:val="nil"/>
              <w:bottom w:val="single" w:sz="2" w:space="0" w:color="auto"/>
            </w:tcBorders>
          </w:tcPr>
          <w:p w14:paraId="5D95C822"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buc</w:t>
            </w:r>
          </w:p>
        </w:tc>
        <w:tc>
          <w:tcPr>
            <w:tcW w:w="1133" w:type="dxa"/>
            <w:gridSpan w:val="2"/>
            <w:tcBorders>
              <w:top w:val="nil"/>
              <w:bottom w:val="single" w:sz="2" w:space="0" w:color="auto"/>
            </w:tcBorders>
          </w:tcPr>
          <w:p w14:paraId="562BB457"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5,00</w:t>
            </w:r>
          </w:p>
        </w:tc>
      </w:tr>
      <w:tr w:rsidR="007D00BF" w:rsidRPr="007D00BF" w14:paraId="2A3E5CC2" w14:textId="77777777" w:rsidTr="008576B9">
        <w:trPr>
          <w:trHeight w:val="340"/>
        </w:trPr>
        <w:tc>
          <w:tcPr>
            <w:tcW w:w="709" w:type="dxa"/>
            <w:tcBorders>
              <w:top w:val="nil"/>
              <w:left w:val="single" w:sz="6" w:space="0" w:color="auto"/>
              <w:bottom w:val="nil"/>
              <w:right w:val="nil"/>
            </w:tcBorders>
          </w:tcPr>
          <w:p w14:paraId="04742631" w14:textId="77777777" w:rsidR="007D00BF" w:rsidRPr="007D00BF" w:rsidRDefault="007D00BF" w:rsidP="007D00BF">
            <w:pPr>
              <w:autoSpaceDE w:val="0"/>
              <w:autoSpaceDN w:val="0"/>
              <w:rPr>
                <w:i/>
                <w:iCs/>
                <w:noProof w:val="0"/>
                <w:lang w:val="en-US" w:eastAsia="ru-RU"/>
              </w:rPr>
            </w:pPr>
          </w:p>
        </w:tc>
        <w:tc>
          <w:tcPr>
            <w:tcW w:w="1276" w:type="dxa"/>
            <w:gridSpan w:val="3"/>
            <w:tcBorders>
              <w:top w:val="nil"/>
              <w:left w:val="single" w:sz="6" w:space="0" w:color="auto"/>
              <w:bottom w:val="nil"/>
              <w:right w:val="nil"/>
            </w:tcBorders>
          </w:tcPr>
          <w:p w14:paraId="76E9DD52" w14:textId="77777777" w:rsidR="007D00BF" w:rsidRPr="007D00BF" w:rsidRDefault="007D00BF" w:rsidP="007D00BF">
            <w:pPr>
              <w:autoSpaceDE w:val="0"/>
              <w:autoSpaceDN w:val="0"/>
              <w:rPr>
                <w:i/>
                <w:iCs/>
                <w:noProof w:val="0"/>
                <w:lang w:val="en-US" w:eastAsia="ru-RU"/>
              </w:rPr>
            </w:pPr>
          </w:p>
        </w:tc>
        <w:tc>
          <w:tcPr>
            <w:tcW w:w="6521" w:type="dxa"/>
            <w:gridSpan w:val="5"/>
            <w:tcBorders>
              <w:top w:val="nil"/>
              <w:left w:val="single" w:sz="6" w:space="0" w:color="auto"/>
              <w:bottom w:val="nil"/>
              <w:right w:val="nil"/>
            </w:tcBorders>
          </w:tcPr>
          <w:p w14:paraId="04DC837C" w14:textId="77777777" w:rsidR="007D00BF" w:rsidRPr="007D00BF" w:rsidRDefault="007D00BF" w:rsidP="007D00BF">
            <w:pPr>
              <w:autoSpaceDE w:val="0"/>
              <w:autoSpaceDN w:val="0"/>
              <w:rPr>
                <w:i/>
                <w:iCs/>
                <w:noProof w:val="0"/>
                <w:lang w:val="en-US" w:eastAsia="ru-RU"/>
              </w:rPr>
            </w:pPr>
            <w:r w:rsidRPr="007D00BF">
              <w:rPr>
                <w:i/>
                <w:iCs/>
                <w:noProof w:val="0"/>
                <w:lang w:val="en-US" w:eastAsia="ru-RU"/>
              </w:rPr>
              <w:t>Total</w:t>
            </w:r>
          </w:p>
        </w:tc>
        <w:tc>
          <w:tcPr>
            <w:tcW w:w="993" w:type="dxa"/>
            <w:gridSpan w:val="2"/>
            <w:tcBorders>
              <w:top w:val="nil"/>
              <w:left w:val="single" w:sz="6" w:space="0" w:color="auto"/>
              <w:bottom w:val="nil"/>
              <w:right w:val="nil"/>
            </w:tcBorders>
          </w:tcPr>
          <w:p w14:paraId="1AACE6B8" w14:textId="77777777" w:rsidR="007D00BF" w:rsidRPr="007D00BF" w:rsidRDefault="007D00BF" w:rsidP="007D00BF">
            <w:pPr>
              <w:autoSpaceDE w:val="0"/>
              <w:autoSpaceDN w:val="0"/>
              <w:rPr>
                <w:i/>
                <w:iCs/>
                <w:noProof w:val="0"/>
                <w:lang w:val="en-US" w:eastAsia="ru-RU"/>
              </w:rPr>
            </w:pPr>
          </w:p>
        </w:tc>
        <w:tc>
          <w:tcPr>
            <w:tcW w:w="1133" w:type="dxa"/>
            <w:gridSpan w:val="2"/>
            <w:tcBorders>
              <w:top w:val="nil"/>
              <w:left w:val="single" w:sz="6" w:space="0" w:color="auto"/>
              <w:bottom w:val="nil"/>
              <w:right w:val="nil"/>
            </w:tcBorders>
          </w:tcPr>
          <w:p w14:paraId="761BDCEF" w14:textId="77777777" w:rsidR="007D00BF" w:rsidRPr="007D00BF" w:rsidRDefault="007D00BF" w:rsidP="007D00BF">
            <w:pPr>
              <w:autoSpaceDE w:val="0"/>
              <w:autoSpaceDN w:val="0"/>
              <w:rPr>
                <w:i/>
                <w:iCs/>
                <w:noProof w:val="0"/>
                <w:lang w:val="en-US" w:eastAsia="ru-RU"/>
              </w:rPr>
            </w:pPr>
          </w:p>
        </w:tc>
        <w:tc>
          <w:tcPr>
            <w:tcW w:w="283" w:type="dxa"/>
            <w:tcBorders>
              <w:top w:val="nil"/>
              <w:left w:val="single" w:sz="6" w:space="0" w:color="auto"/>
              <w:bottom w:val="nil"/>
              <w:right w:val="nil"/>
            </w:tcBorders>
          </w:tcPr>
          <w:p w14:paraId="25F7B097" w14:textId="77777777" w:rsidR="007D00BF" w:rsidRPr="007D00BF" w:rsidRDefault="007D00BF" w:rsidP="007D00BF">
            <w:pPr>
              <w:autoSpaceDE w:val="0"/>
              <w:autoSpaceDN w:val="0"/>
              <w:rPr>
                <w:i/>
                <w:iCs/>
                <w:noProof w:val="0"/>
                <w:lang w:val="en-US" w:eastAsia="ru-RU"/>
              </w:rPr>
            </w:pPr>
          </w:p>
        </w:tc>
      </w:tr>
      <w:tr w:rsidR="007D00BF" w:rsidRPr="007D00BF" w14:paraId="7BABF70D" w14:textId="77777777" w:rsidTr="008576B9">
        <w:tblPrEx>
          <w:tblBorders>
            <w:top w:val="single" w:sz="4" w:space="0" w:color="auto"/>
            <w:left w:val="single" w:sz="6" w:space="0" w:color="auto"/>
            <w:right w:val="single" w:sz="6" w:space="0" w:color="auto"/>
            <w:insideH w:val="single" w:sz="4" w:space="0" w:color="auto"/>
          </w:tblBorders>
        </w:tblPrEx>
        <w:trPr>
          <w:gridAfter w:val="2"/>
          <w:wAfter w:w="299" w:type="dxa"/>
          <w:trHeight w:val="302"/>
        </w:trPr>
        <w:tc>
          <w:tcPr>
            <w:tcW w:w="855" w:type="dxa"/>
            <w:gridSpan w:val="2"/>
            <w:tcBorders>
              <w:bottom w:val="nil"/>
              <w:right w:val="nil"/>
            </w:tcBorders>
          </w:tcPr>
          <w:p w14:paraId="35795864" w14:textId="77777777" w:rsidR="007D00BF" w:rsidRPr="007D00BF" w:rsidRDefault="007D00BF" w:rsidP="007D00BF">
            <w:pPr>
              <w:autoSpaceDE w:val="0"/>
              <w:autoSpaceDN w:val="0"/>
              <w:rPr>
                <w:noProof w:val="0"/>
                <w:lang w:val="en-US" w:eastAsia="ru-RU"/>
              </w:rPr>
            </w:pPr>
          </w:p>
        </w:tc>
        <w:tc>
          <w:tcPr>
            <w:tcW w:w="1540" w:type="dxa"/>
            <w:gridSpan w:val="3"/>
            <w:tcBorders>
              <w:left w:val="nil"/>
              <w:bottom w:val="nil"/>
              <w:right w:val="nil"/>
            </w:tcBorders>
          </w:tcPr>
          <w:p w14:paraId="0B40CCF9" w14:textId="77777777" w:rsidR="007D00BF" w:rsidRPr="007D00BF" w:rsidRDefault="007D00BF" w:rsidP="007D00BF">
            <w:pPr>
              <w:autoSpaceDE w:val="0"/>
              <w:autoSpaceDN w:val="0"/>
              <w:rPr>
                <w:noProof w:val="0"/>
                <w:lang w:val="en-US" w:eastAsia="ru-RU"/>
              </w:rPr>
            </w:pPr>
          </w:p>
        </w:tc>
        <w:tc>
          <w:tcPr>
            <w:tcW w:w="4107" w:type="dxa"/>
            <w:gridSpan w:val="2"/>
            <w:tcBorders>
              <w:left w:val="nil"/>
              <w:bottom w:val="nil"/>
              <w:right w:val="nil"/>
            </w:tcBorders>
          </w:tcPr>
          <w:p w14:paraId="50041B5D" w14:textId="77777777" w:rsidR="007D00BF" w:rsidRPr="007D00BF" w:rsidRDefault="007D00BF" w:rsidP="007D00BF">
            <w:pPr>
              <w:autoSpaceDE w:val="0"/>
              <w:autoSpaceDN w:val="0"/>
              <w:rPr>
                <w:noProof w:val="0"/>
                <w:lang w:val="en-US" w:eastAsia="ru-RU"/>
              </w:rPr>
            </w:pPr>
          </w:p>
          <w:p w14:paraId="489A8D62" w14:textId="77777777" w:rsidR="007D00BF" w:rsidRPr="007D00BF" w:rsidRDefault="007D00BF" w:rsidP="007D00BF">
            <w:pPr>
              <w:autoSpaceDE w:val="0"/>
              <w:autoSpaceDN w:val="0"/>
              <w:rPr>
                <w:noProof w:val="0"/>
                <w:lang w:val="en-US" w:eastAsia="ru-RU"/>
              </w:rPr>
            </w:pPr>
          </w:p>
          <w:p w14:paraId="6C2ED731" w14:textId="77777777" w:rsidR="007D00BF" w:rsidRPr="007D00BF" w:rsidRDefault="007D00BF" w:rsidP="007D00BF">
            <w:pPr>
              <w:autoSpaceDE w:val="0"/>
              <w:autoSpaceDN w:val="0"/>
              <w:rPr>
                <w:noProof w:val="0"/>
                <w:lang w:val="en-US" w:eastAsia="ru-RU"/>
              </w:rPr>
            </w:pPr>
          </w:p>
        </w:tc>
        <w:tc>
          <w:tcPr>
            <w:tcW w:w="1368" w:type="dxa"/>
            <w:tcBorders>
              <w:left w:val="nil"/>
              <w:bottom w:val="nil"/>
              <w:right w:val="nil"/>
            </w:tcBorders>
          </w:tcPr>
          <w:p w14:paraId="5C0276E6"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right w:val="nil"/>
            </w:tcBorders>
          </w:tcPr>
          <w:p w14:paraId="65983862" w14:textId="77777777" w:rsidR="007D00BF" w:rsidRPr="007D00BF" w:rsidRDefault="007D00BF" w:rsidP="007D00BF">
            <w:pPr>
              <w:autoSpaceDE w:val="0"/>
              <w:autoSpaceDN w:val="0"/>
              <w:rPr>
                <w:noProof w:val="0"/>
                <w:lang w:val="en-US" w:eastAsia="ru-RU"/>
              </w:rPr>
            </w:pPr>
          </w:p>
        </w:tc>
        <w:tc>
          <w:tcPr>
            <w:tcW w:w="1368" w:type="dxa"/>
            <w:gridSpan w:val="2"/>
            <w:tcBorders>
              <w:left w:val="nil"/>
              <w:bottom w:val="nil"/>
            </w:tcBorders>
          </w:tcPr>
          <w:p w14:paraId="1BB7F7D9" w14:textId="77777777" w:rsidR="007D00BF" w:rsidRPr="007D00BF" w:rsidRDefault="007D00BF" w:rsidP="007D00BF">
            <w:pPr>
              <w:autoSpaceDE w:val="0"/>
              <w:autoSpaceDN w:val="0"/>
              <w:rPr>
                <w:noProof w:val="0"/>
                <w:lang w:val="en-US" w:eastAsia="ru-RU"/>
              </w:rPr>
            </w:pPr>
          </w:p>
        </w:tc>
      </w:tr>
      <w:tr w:rsidR="007D00BF" w:rsidRPr="007D00BF" w14:paraId="37F63656"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0F31A8E8" w14:textId="77777777" w:rsidR="007D00BF" w:rsidRPr="007D00BF" w:rsidRDefault="007D00BF" w:rsidP="007D00BF">
            <w:pPr>
              <w:autoSpaceDE w:val="0"/>
              <w:autoSpaceDN w:val="0"/>
              <w:rPr>
                <w:noProof w:val="0"/>
                <w:lang w:val="en-US" w:eastAsia="ru-RU"/>
              </w:rPr>
            </w:pPr>
            <w:r w:rsidRPr="007D00BF">
              <w:rPr>
                <w:noProof w:val="0"/>
                <w:lang w:val="en-US" w:eastAsia="ru-RU"/>
              </w:rPr>
              <w:t xml:space="preserve"> </w:t>
            </w:r>
          </w:p>
        </w:tc>
        <w:tc>
          <w:tcPr>
            <w:tcW w:w="1540" w:type="dxa"/>
            <w:gridSpan w:val="3"/>
            <w:tcBorders>
              <w:top w:val="single" w:sz="4" w:space="0" w:color="auto"/>
              <w:left w:val="nil"/>
              <w:bottom w:val="single" w:sz="4" w:space="0" w:color="auto"/>
              <w:right w:val="nil"/>
            </w:tcBorders>
          </w:tcPr>
          <w:p w14:paraId="7F29976E"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79A35E47"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68" w:type="dxa"/>
            <w:tcBorders>
              <w:top w:val="single" w:sz="4" w:space="0" w:color="auto"/>
              <w:left w:val="nil"/>
              <w:bottom w:val="single" w:sz="4" w:space="0" w:color="auto"/>
              <w:right w:val="nil"/>
            </w:tcBorders>
          </w:tcPr>
          <w:p w14:paraId="0B64CBCC"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4EB0A48" w14:textId="77777777" w:rsidR="007D00BF" w:rsidRPr="007D00BF" w:rsidRDefault="007D00BF" w:rsidP="007D00BF">
            <w:pPr>
              <w:autoSpaceDE w:val="0"/>
              <w:autoSpaceDN w:val="0"/>
              <w:rPr>
                <w:noProof w:val="0"/>
                <w:lang w:val="en-US" w:eastAsia="ru-RU"/>
              </w:rPr>
            </w:pPr>
          </w:p>
        </w:tc>
      </w:tr>
      <w:tr w:rsidR="007D00BF" w:rsidRPr="007D00BF" w14:paraId="51492DDE" w14:textId="77777777" w:rsidTr="008576B9">
        <w:tblPrEx>
          <w:tblBorders>
            <w:top w:val="single" w:sz="4" w:space="0" w:color="auto"/>
            <w:left w:val="single" w:sz="4" w:space="0" w:color="auto"/>
            <w:bottom w:val="single" w:sz="4" w:space="0" w:color="auto"/>
            <w:right w:val="single" w:sz="4" w:space="0" w:color="auto"/>
          </w:tblBorders>
        </w:tblPrEx>
        <w:trPr>
          <w:gridAfter w:val="2"/>
          <w:wAfter w:w="299" w:type="dxa"/>
          <w:trHeight w:val="371"/>
        </w:trPr>
        <w:tc>
          <w:tcPr>
            <w:tcW w:w="855" w:type="dxa"/>
            <w:gridSpan w:val="2"/>
            <w:tcBorders>
              <w:top w:val="single" w:sz="4" w:space="0" w:color="auto"/>
              <w:bottom w:val="single" w:sz="4" w:space="0" w:color="auto"/>
              <w:right w:val="nil"/>
            </w:tcBorders>
          </w:tcPr>
          <w:p w14:paraId="7B8F5456" w14:textId="77777777" w:rsidR="007D00BF" w:rsidRPr="007D00BF" w:rsidRDefault="007D00BF" w:rsidP="007D00BF">
            <w:pPr>
              <w:autoSpaceDE w:val="0"/>
              <w:autoSpaceDN w:val="0"/>
              <w:rPr>
                <w:noProof w:val="0"/>
                <w:lang w:val="en-US" w:eastAsia="ru-RU"/>
              </w:rPr>
            </w:pPr>
          </w:p>
        </w:tc>
        <w:tc>
          <w:tcPr>
            <w:tcW w:w="1540" w:type="dxa"/>
            <w:gridSpan w:val="3"/>
            <w:tcBorders>
              <w:top w:val="single" w:sz="4" w:space="0" w:color="auto"/>
              <w:left w:val="nil"/>
              <w:bottom w:val="single" w:sz="4" w:space="0" w:color="auto"/>
              <w:right w:val="nil"/>
            </w:tcBorders>
          </w:tcPr>
          <w:p w14:paraId="44A351F1" w14:textId="77777777" w:rsidR="007D00BF" w:rsidRPr="007D00BF" w:rsidRDefault="007D00BF" w:rsidP="007D00BF">
            <w:pPr>
              <w:autoSpaceDE w:val="0"/>
              <w:autoSpaceDN w:val="0"/>
              <w:rPr>
                <w:noProof w:val="0"/>
                <w:lang w:val="en-US" w:eastAsia="ru-RU"/>
              </w:rPr>
            </w:pPr>
          </w:p>
        </w:tc>
        <w:tc>
          <w:tcPr>
            <w:tcW w:w="4107" w:type="dxa"/>
            <w:gridSpan w:val="2"/>
            <w:tcBorders>
              <w:top w:val="single" w:sz="4" w:space="0" w:color="auto"/>
              <w:left w:val="nil"/>
              <w:bottom w:val="single" w:sz="4" w:space="0" w:color="auto"/>
              <w:right w:val="nil"/>
            </w:tcBorders>
          </w:tcPr>
          <w:p w14:paraId="488B5734" w14:textId="77777777" w:rsidR="007D00BF" w:rsidRPr="007D00BF" w:rsidRDefault="007D00BF" w:rsidP="007D00BF">
            <w:pPr>
              <w:autoSpaceDE w:val="0"/>
              <w:autoSpaceDN w:val="0"/>
              <w:rPr>
                <w:noProof w:val="0"/>
                <w:lang w:val="en-US" w:eastAsia="ru-RU"/>
              </w:rPr>
            </w:pPr>
            <w:r w:rsidRPr="007D00BF">
              <w:rPr>
                <w:noProof w:val="0"/>
                <w:lang w:val="en-US" w:eastAsia="ru-RU"/>
              </w:rPr>
              <w:t>Cheltuieli de depozitare</w:t>
            </w:r>
          </w:p>
        </w:tc>
        <w:tc>
          <w:tcPr>
            <w:tcW w:w="1368" w:type="dxa"/>
            <w:tcBorders>
              <w:top w:val="single" w:sz="4" w:space="0" w:color="auto"/>
              <w:left w:val="nil"/>
              <w:bottom w:val="single" w:sz="4" w:space="0" w:color="auto"/>
              <w:right w:val="nil"/>
            </w:tcBorders>
          </w:tcPr>
          <w:p w14:paraId="249D38C3" w14:textId="77777777" w:rsidR="007D00BF" w:rsidRPr="007D00BF" w:rsidRDefault="007D00BF" w:rsidP="007D00BF">
            <w:pPr>
              <w:autoSpaceDE w:val="0"/>
              <w:autoSpaceDN w:val="0"/>
              <w:rPr>
                <w:noProof w:val="0"/>
                <w:lang w:val="en-US" w:eastAsia="ru-RU"/>
              </w:rPr>
            </w:pPr>
          </w:p>
        </w:tc>
        <w:tc>
          <w:tcPr>
            <w:tcW w:w="2738" w:type="dxa"/>
            <w:gridSpan w:val="4"/>
            <w:tcBorders>
              <w:top w:val="single" w:sz="4" w:space="0" w:color="auto"/>
              <w:left w:val="nil"/>
              <w:bottom w:val="single" w:sz="4" w:space="0" w:color="auto"/>
            </w:tcBorders>
          </w:tcPr>
          <w:p w14:paraId="3E9766A2" w14:textId="77777777" w:rsidR="007D00BF" w:rsidRPr="007D00BF" w:rsidRDefault="007D00BF" w:rsidP="007D00BF">
            <w:pPr>
              <w:autoSpaceDE w:val="0"/>
              <w:autoSpaceDN w:val="0"/>
              <w:rPr>
                <w:noProof w:val="0"/>
                <w:lang w:val="en-US" w:eastAsia="ru-RU"/>
              </w:rPr>
            </w:pPr>
          </w:p>
        </w:tc>
      </w:tr>
      <w:tr w:rsidR="007D00BF" w:rsidRPr="007D00BF" w14:paraId="1F71C162" w14:textId="77777777" w:rsidTr="008576B9">
        <w:tblPrEx>
          <w:tblBorders>
            <w:top w:val="single" w:sz="4" w:space="0" w:color="auto"/>
            <w:left w:val="single" w:sz="6" w:space="0" w:color="auto"/>
            <w:bottom w:val="single" w:sz="4" w:space="0" w:color="auto"/>
            <w:right w:val="single" w:sz="6" w:space="0" w:color="auto"/>
          </w:tblBorders>
        </w:tblPrEx>
        <w:trPr>
          <w:gridAfter w:val="2"/>
          <w:wAfter w:w="299" w:type="dxa"/>
          <w:trHeight w:val="239"/>
        </w:trPr>
        <w:tc>
          <w:tcPr>
            <w:tcW w:w="856" w:type="dxa"/>
            <w:gridSpan w:val="2"/>
            <w:tcBorders>
              <w:top w:val="single" w:sz="4" w:space="0" w:color="auto"/>
              <w:bottom w:val="single" w:sz="4" w:space="0" w:color="auto"/>
              <w:right w:val="nil"/>
            </w:tcBorders>
          </w:tcPr>
          <w:p w14:paraId="7F716F64" w14:textId="77777777" w:rsidR="007D00BF" w:rsidRPr="007D00BF" w:rsidRDefault="007D00BF" w:rsidP="007D00BF">
            <w:pPr>
              <w:autoSpaceDE w:val="0"/>
              <w:autoSpaceDN w:val="0"/>
              <w:rPr>
                <w:noProof w:val="0"/>
                <w:lang w:val="en-US" w:eastAsia="ru-RU"/>
              </w:rPr>
            </w:pPr>
          </w:p>
        </w:tc>
        <w:tc>
          <w:tcPr>
            <w:tcW w:w="856" w:type="dxa"/>
            <w:tcBorders>
              <w:top w:val="single" w:sz="4" w:space="0" w:color="auto"/>
              <w:left w:val="nil"/>
              <w:bottom w:val="single" w:sz="4" w:space="0" w:color="auto"/>
              <w:right w:val="nil"/>
            </w:tcBorders>
          </w:tcPr>
          <w:p w14:paraId="3DCB560D" w14:textId="77777777" w:rsidR="007D00BF" w:rsidRPr="007D00BF" w:rsidRDefault="007D00BF" w:rsidP="007D00BF">
            <w:pPr>
              <w:autoSpaceDE w:val="0"/>
              <w:autoSpaceDN w:val="0"/>
              <w:rPr>
                <w:noProof w:val="0"/>
                <w:lang w:val="en-US" w:eastAsia="ru-RU"/>
              </w:rPr>
            </w:pPr>
          </w:p>
        </w:tc>
        <w:tc>
          <w:tcPr>
            <w:tcW w:w="1541" w:type="dxa"/>
            <w:gridSpan w:val="3"/>
            <w:tcBorders>
              <w:top w:val="single" w:sz="4" w:space="0" w:color="auto"/>
              <w:left w:val="nil"/>
              <w:bottom w:val="single" w:sz="4" w:space="0" w:color="auto"/>
              <w:right w:val="nil"/>
            </w:tcBorders>
          </w:tcPr>
          <w:p w14:paraId="3CB0FAFA" w14:textId="77777777" w:rsidR="007D00BF" w:rsidRPr="007D00BF" w:rsidRDefault="007D00BF" w:rsidP="007D00BF">
            <w:pPr>
              <w:autoSpaceDE w:val="0"/>
              <w:autoSpaceDN w:val="0"/>
              <w:rPr>
                <w:noProof w:val="0"/>
                <w:lang w:val="en-US" w:eastAsia="ru-RU"/>
              </w:rPr>
            </w:pPr>
          </w:p>
        </w:tc>
        <w:tc>
          <w:tcPr>
            <w:tcW w:w="3254" w:type="dxa"/>
            <w:tcBorders>
              <w:top w:val="single" w:sz="4" w:space="0" w:color="auto"/>
              <w:left w:val="nil"/>
              <w:bottom w:val="single" w:sz="4" w:space="0" w:color="auto"/>
              <w:right w:val="nil"/>
            </w:tcBorders>
          </w:tcPr>
          <w:p w14:paraId="6C9922E2" w14:textId="77777777" w:rsidR="007D00BF" w:rsidRPr="007D00BF" w:rsidRDefault="007D00BF" w:rsidP="007D00BF">
            <w:pPr>
              <w:autoSpaceDE w:val="0"/>
              <w:autoSpaceDN w:val="0"/>
              <w:rPr>
                <w:noProof w:val="0"/>
                <w:lang w:val="en-US" w:eastAsia="ru-RU"/>
              </w:rPr>
            </w:pPr>
            <w:r w:rsidRPr="007D00BF">
              <w:rPr>
                <w:b/>
                <w:bCs/>
                <w:noProof w:val="0"/>
                <w:lang w:val="en-US" w:eastAsia="ru-RU"/>
              </w:rPr>
              <w:t>Total Оборудование</w:t>
            </w:r>
          </w:p>
        </w:tc>
        <w:tc>
          <w:tcPr>
            <w:tcW w:w="1370" w:type="dxa"/>
            <w:tcBorders>
              <w:top w:val="single" w:sz="4" w:space="0" w:color="auto"/>
              <w:left w:val="nil"/>
              <w:bottom w:val="single" w:sz="4" w:space="0" w:color="auto"/>
              <w:right w:val="nil"/>
            </w:tcBorders>
          </w:tcPr>
          <w:p w14:paraId="49DC1EAE" w14:textId="77777777" w:rsidR="007D00BF" w:rsidRPr="007D00BF" w:rsidRDefault="007D00BF" w:rsidP="007D00BF">
            <w:pPr>
              <w:autoSpaceDE w:val="0"/>
              <w:autoSpaceDN w:val="0"/>
              <w:rPr>
                <w:noProof w:val="0"/>
                <w:lang w:val="en-US" w:eastAsia="ru-RU"/>
              </w:rPr>
            </w:pPr>
            <w:r w:rsidRPr="007D00BF">
              <w:rPr>
                <w:b/>
                <w:bCs/>
                <w:noProof w:val="0"/>
                <w:lang w:val="en-US" w:eastAsia="ru-RU"/>
              </w:rPr>
              <w:t xml:space="preserve">            </w:t>
            </w:r>
          </w:p>
        </w:tc>
        <w:tc>
          <w:tcPr>
            <w:tcW w:w="2741" w:type="dxa"/>
            <w:gridSpan w:val="4"/>
            <w:tcBorders>
              <w:top w:val="single" w:sz="4" w:space="0" w:color="auto"/>
              <w:left w:val="nil"/>
              <w:bottom w:val="single" w:sz="4" w:space="0" w:color="auto"/>
            </w:tcBorders>
          </w:tcPr>
          <w:p w14:paraId="1C91C651" w14:textId="77777777" w:rsidR="007D00BF" w:rsidRPr="007D00BF" w:rsidRDefault="007D00BF" w:rsidP="007D00BF">
            <w:pPr>
              <w:autoSpaceDE w:val="0"/>
              <w:autoSpaceDN w:val="0"/>
              <w:rPr>
                <w:b/>
                <w:bCs/>
                <w:noProof w:val="0"/>
                <w:lang w:val="en-US" w:eastAsia="ru-RU"/>
              </w:rPr>
            </w:pPr>
          </w:p>
        </w:tc>
      </w:tr>
    </w:tbl>
    <w:p w14:paraId="6A1489AA" w14:textId="77777777" w:rsidR="007D00BF" w:rsidRPr="007D00BF" w:rsidRDefault="007D00BF" w:rsidP="007D00BF">
      <w:pPr>
        <w:autoSpaceDE w:val="0"/>
        <w:autoSpaceDN w:val="0"/>
        <w:ind w:right="-142"/>
        <w:rPr>
          <w:noProof w:val="0"/>
          <w:lang w:val="en-US" w:eastAsia="ru-RU"/>
        </w:rPr>
      </w:pPr>
      <w:r w:rsidRPr="007D00BF">
        <w:rPr>
          <w:noProof w:val="0"/>
          <w:lang w:val="en-US" w:eastAsia="ru-RU"/>
        </w:rPr>
        <w:t xml:space="preserve"> </w:t>
      </w:r>
    </w:p>
    <w:tbl>
      <w:tblPr>
        <w:tblW w:w="0" w:type="auto"/>
        <w:tblInd w:w="-145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7"/>
        <w:gridCol w:w="136"/>
        <w:gridCol w:w="709"/>
        <w:gridCol w:w="4678"/>
        <w:gridCol w:w="136"/>
        <w:gridCol w:w="998"/>
        <w:gridCol w:w="373"/>
        <w:gridCol w:w="761"/>
        <w:gridCol w:w="1417"/>
        <w:gridCol w:w="565"/>
        <w:gridCol w:w="855"/>
      </w:tblGrid>
      <w:tr w:rsidR="007D00BF" w:rsidRPr="007D00BF" w14:paraId="751EAB8B" w14:textId="77777777" w:rsidTr="008576B9">
        <w:trPr>
          <w:gridAfter w:val="1"/>
          <w:wAfter w:w="855" w:type="dxa"/>
          <w:cantSplit/>
          <w:trHeight w:val="298"/>
        </w:trPr>
        <w:tc>
          <w:tcPr>
            <w:tcW w:w="857" w:type="dxa"/>
            <w:tcBorders>
              <w:top w:val="single" w:sz="4" w:space="0" w:color="auto"/>
              <w:bottom w:val="single" w:sz="4" w:space="0" w:color="auto"/>
              <w:right w:val="nil"/>
            </w:tcBorders>
          </w:tcPr>
          <w:p w14:paraId="30F24063" w14:textId="77777777" w:rsidR="007D00BF" w:rsidRPr="007D00BF" w:rsidRDefault="007D00BF" w:rsidP="007D00BF">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589CD295" w14:textId="77777777" w:rsidR="007D00BF" w:rsidRPr="007D00BF" w:rsidRDefault="007D00BF" w:rsidP="007D00BF">
            <w:pPr>
              <w:autoSpaceDE w:val="0"/>
              <w:autoSpaceDN w:val="0"/>
              <w:rPr>
                <w:noProof w:val="0"/>
                <w:lang w:val="en-US" w:eastAsia="ru-RU"/>
              </w:rPr>
            </w:pPr>
            <w:r w:rsidRPr="007D00BF">
              <w:rPr>
                <w:noProof w:val="0"/>
                <w:lang w:val="en-US" w:eastAsia="ru-RU"/>
              </w:rPr>
              <w:t>Total</w:t>
            </w:r>
          </w:p>
        </w:tc>
        <w:tc>
          <w:tcPr>
            <w:tcW w:w="1371" w:type="dxa"/>
            <w:gridSpan w:val="2"/>
            <w:tcBorders>
              <w:top w:val="single" w:sz="4" w:space="0" w:color="auto"/>
              <w:left w:val="nil"/>
              <w:bottom w:val="single" w:sz="4" w:space="0" w:color="auto"/>
              <w:right w:val="nil"/>
            </w:tcBorders>
          </w:tcPr>
          <w:p w14:paraId="134775F3" w14:textId="77777777" w:rsidR="007D00BF" w:rsidRPr="007D00BF" w:rsidRDefault="007D00BF" w:rsidP="007D00BF">
            <w:pPr>
              <w:autoSpaceDE w:val="0"/>
              <w:autoSpaceDN w:val="0"/>
              <w:rPr>
                <w:noProof w:val="0"/>
                <w:lang w:val="en-US" w:eastAsia="ru-RU"/>
              </w:rPr>
            </w:pPr>
          </w:p>
        </w:tc>
        <w:tc>
          <w:tcPr>
            <w:tcW w:w="2743" w:type="dxa"/>
            <w:gridSpan w:val="3"/>
            <w:tcBorders>
              <w:top w:val="single" w:sz="4" w:space="0" w:color="auto"/>
              <w:left w:val="nil"/>
              <w:bottom w:val="single" w:sz="4" w:space="0" w:color="auto"/>
            </w:tcBorders>
            <w:vAlign w:val="center"/>
          </w:tcPr>
          <w:p w14:paraId="37849A42" w14:textId="77777777" w:rsidR="007D00BF" w:rsidRPr="007D00BF" w:rsidRDefault="007D00BF" w:rsidP="007D00BF">
            <w:pPr>
              <w:autoSpaceDE w:val="0"/>
              <w:autoSpaceDN w:val="0"/>
              <w:jc w:val="center"/>
              <w:rPr>
                <w:noProof w:val="0"/>
                <w:lang w:val="en-US" w:eastAsia="ru-RU"/>
              </w:rPr>
            </w:pPr>
          </w:p>
        </w:tc>
      </w:tr>
      <w:tr w:rsidR="007D00BF" w:rsidRPr="007D00BF" w14:paraId="4977A007" w14:textId="77777777" w:rsidTr="008576B9">
        <w:trPr>
          <w:gridAfter w:val="1"/>
          <w:wAfter w:w="855" w:type="dxa"/>
          <w:cantSplit/>
          <w:trHeight w:val="298"/>
        </w:trPr>
        <w:tc>
          <w:tcPr>
            <w:tcW w:w="857" w:type="dxa"/>
            <w:tcBorders>
              <w:top w:val="single" w:sz="4" w:space="0" w:color="auto"/>
              <w:bottom w:val="single" w:sz="4" w:space="0" w:color="auto"/>
              <w:right w:val="nil"/>
            </w:tcBorders>
          </w:tcPr>
          <w:p w14:paraId="34A7DDF8" w14:textId="77777777" w:rsidR="007D00BF" w:rsidRPr="007D00BF" w:rsidRDefault="007D00BF" w:rsidP="007D00BF">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26FB5148" w14:textId="77777777" w:rsidR="007D00BF" w:rsidRPr="007D00BF" w:rsidRDefault="007D00BF" w:rsidP="007D00BF">
            <w:pPr>
              <w:autoSpaceDE w:val="0"/>
              <w:autoSpaceDN w:val="0"/>
              <w:rPr>
                <w:noProof w:val="0"/>
                <w:lang w:val="en-US" w:eastAsia="ru-RU"/>
              </w:rPr>
            </w:pPr>
            <w:r w:rsidRPr="007D00BF">
              <w:rPr>
                <w:noProof w:val="0"/>
                <w:lang w:val="en-US" w:eastAsia="ru-RU"/>
              </w:rPr>
              <w:t>TVA</w:t>
            </w:r>
          </w:p>
        </w:tc>
        <w:tc>
          <w:tcPr>
            <w:tcW w:w="1371" w:type="dxa"/>
            <w:gridSpan w:val="2"/>
            <w:tcBorders>
              <w:top w:val="single" w:sz="4" w:space="0" w:color="auto"/>
              <w:left w:val="nil"/>
              <w:bottom w:val="single" w:sz="4" w:space="0" w:color="auto"/>
              <w:right w:val="nil"/>
            </w:tcBorders>
          </w:tcPr>
          <w:p w14:paraId="1269F700" w14:textId="77777777" w:rsidR="007D00BF" w:rsidRPr="007D00BF" w:rsidRDefault="007D00BF" w:rsidP="007D00BF">
            <w:pPr>
              <w:autoSpaceDE w:val="0"/>
              <w:autoSpaceDN w:val="0"/>
              <w:rPr>
                <w:noProof w:val="0"/>
                <w:lang w:val="en-US" w:eastAsia="ru-RU"/>
              </w:rPr>
            </w:pPr>
          </w:p>
        </w:tc>
        <w:tc>
          <w:tcPr>
            <w:tcW w:w="2743" w:type="dxa"/>
            <w:gridSpan w:val="3"/>
            <w:tcBorders>
              <w:top w:val="single" w:sz="4" w:space="0" w:color="auto"/>
              <w:left w:val="nil"/>
              <w:bottom w:val="single" w:sz="4" w:space="0" w:color="auto"/>
            </w:tcBorders>
            <w:vAlign w:val="center"/>
          </w:tcPr>
          <w:p w14:paraId="06356530" w14:textId="77777777" w:rsidR="007D00BF" w:rsidRPr="007D00BF" w:rsidRDefault="007D00BF" w:rsidP="007D00BF">
            <w:pPr>
              <w:autoSpaceDE w:val="0"/>
              <w:autoSpaceDN w:val="0"/>
              <w:jc w:val="center"/>
              <w:rPr>
                <w:noProof w:val="0"/>
                <w:lang w:val="en-US" w:eastAsia="ru-RU"/>
              </w:rPr>
            </w:pPr>
          </w:p>
        </w:tc>
      </w:tr>
      <w:tr w:rsidR="007D00BF" w:rsidRPr="007D00BF" w14:paraId="5CAD4BB3" w14:textId="77777777" w:rsidTr="008576B9">
        <w:tblPrEx>
          <w:tblBorders>
            <w:top w:val="none" w:sz="0" w:space="0" w:color="auto"/>
            <w:left w:val="none" w:sz="0" w:space="0" w:color="auto"/>
            <w:bottom w:val="none" w:sz="0" w:space="0" w:color="auto"/>
            <w:right w:val="none" w:sz="0" w:space="0" w:color="auto"/>
          </w:tblBorders>
        </w:tblPrEx>
        <w:trPr>
          <w:gridBefore w:val="2"/>
          <w:wBefore w:w="993" w:type="dxa"/>
          <w:cantSplit/>
          <w:trHeight w:val="466"/>
        </w:trPr>
        <w:tc>
          <w:tcPr>
            <w:tcW w:w="709" w:type="dxa"/>
            <w:tcBorders>
              <w:top w:val="nil"/>
              <w:left w:val="nil"/>
              <w:bottom w:val="nil"/>
              <w:right w:val="nil"/>
            </w:tcBorders>
            <w:vAlign w:val="bottom"/>
          </w:tcPr>
          <w:p w14:paraId="0D431239" w14:textId="77777777" w:rsidR="007D00BF" w:rsidRPr="007D00BF" w:rsidRDefault="007D00BF" w:rsidP="007D00BF">
            <w:pPr>
              <w:autoSpaceDE w:val="0"/>
              <w:autoSpaceDN w:val="0"/>
              <w:rPr>
                <w:noProof w:val="0"/>
                <w:sz w:val="22"/>
                <w:szCs w:val="22"/>
                <w:lang w:val="en-US" w:eastAsia="ru-RU"/>
              </w:rPr>
            </w:pPr>
          </w:p>
        </w:tc>
        <w:tc>
          <w:tcPr>
            <w:tcW w:w="4678" w:type="dxa"/>
            <w:tcBorders>
              <w:top w:val="nil"/>
              <w:left w:val="nil"/>
              <w:bottom w:val="nil"/>
              <w:right w:val="nil"/>
            </w:tcBorders>
            <w:vAlign w:val="bottom"/>
          </w:tcPr>
          <w:p w14:paraId="611EDAD7" w14:textId="77777777" w:rsidR="007D00BF" w:rsidRPr="007D00BF" w:rsidRDefault="007D00BF" w:rsidP="007D00BF">
            <w:pPr>
              <w:autoSpaceDE w:val="0"/>
              <w:autoSpaceDN w:val="0"/>
              <w:rPr>
                <w:b/>
                <w:bCs/>
                <w:noProof w:val="0"/>
                <w:sz w:val="22"/>
                <w:szCs w:val="22"/>
                <w:lang w:val="en-US" w:eastAsia="ru-RU"/>
              </w:rPr>
            </w:pPr>
            <w:r w:rsidRPr="007D00BF">
              <w:rPr>
                <w:b/>
                <w:bCs/>
                <w:noProof w:val="0"/>
                <w:sz w:val="22"/>
                <w:szCs w:val="22"/>
                <w:lang w:val="en-US" w:eastAsia="ru-RU"/>
              </w:rPr>
              <w:t>Total deviz:</w:t>
            </w:r>
          </w:p>
          <w:p w14:paraId="77BE448A" w14:textId="77777777" w:rsidR="007D00BF" w:rsidRPr="007D00BF" w:rsidRDefault="007D00BF" w:rsidP="007D00BF">
            <w:pPr>
              <w:autoSpaceDE w:val="0"/>
              <w:autoSpaceDN w:val="0"/>
              <w:rPr>
                <w:noProof w:val="0"/>
                <w:sz w:val="22"/>
                <w:szCs w:val="22"/>
                <w:lang w:val="en-US" w:eastAsia="ru-RU"/>
              </w:rPr>
            </w:pPr>
            <w:r w:rsidRPr="007D00BF">
              <w:rPr>
                <w:b/>
                <w:bCs/>
                <w:noProof w:val="0"/>
                <w:sz w:val="22"/>
                <w:szCs w:val="22"/>
                <w:lang w:val="en-US" w:eastAsia="ru-RU"/>
              </w:rPr>
              <w:t>Inclusiv salariu</w:t>
            </w:r>
          </w:p>
        </w:tc>
        <w:tc>
          <w:tcPr>
            <w:tcW w:w="1134" w:type="dxa"/>
            <w:gridSpan w:val="2"/>
            <w:tcBorders>
              <w:top w:val="nil"/>
              <w:left w:val="nil"/>
              <w:bottom w:val="nil"/>
              <w:right w:val="nil"/>
            </w:tcBorders>
            <w:vAlign w:val="bottom"/>
          </w:tcPr>
          <w:p w14:paraId="59586B8D" w14:textId="77777777" w:rsidR="007D00BF" w:rsidRPr="007D00BF" w:rsidRDefault="007D00BF" w:rsidP="007D00BF">
            <w:pPr>
              <w:autoSpaceDE w:val="0"/>
              <w:autoSpaceDN w:val="0"/>
              <w:rPr>
                <w:noProof w:val="0"/>
                <w:sz w:val="22"/>
                <w:szCs w:val="22"/>
                <w:lang w:val="en-US" w:eastAsia="ru-RU"/>
              </w:rPr>
            </w:pPr>
          </w:p>
        </w:tc>
        <w:tc>
          <w:tcPr>
            <w:tcW w:w="1134" w:type="dxa"/>
            <w:gridSpan w:val="2"/>
            <w:tcBorders>
              <w:top w:val="nil"/>
              <w:left w:val="nil"/>
              <w:bottom w:val="nil"/>
              <w:right w:val="nil"/>
            </w:tcBorders>
            <w:vAlign w:val="bottom"/>
          </w:tcPr>
          <w:p w14:paraId="3022DF28" w14:textId="77777777" w:rsidR="007D00BF" w:rsidRPr="007D00BF" w:rsidRDefault="007D00BF" w:rsidP="007D00BF">
            <w:pPr>
              <w:autoSpaceDE w:val="0"/>
              <w:autoSpaceDN w:val="0"/>
              <w:rPr>
                <w:noProof w:val="0"/>
                <w:sz w:val="22"/>
                <w:szCs w:val="22"/>
                <w:lang w:val="en-US" w:eastAsia="ru-RU"/>
              </w:rPr>
            </w:pPr>
          </w:p>
        </w:tc>
        <w:tc>
          <w:tcPr>
            <w:tcW w:w="1417" w:type="dxa"/>
            <w:tcBorders>
              <w:top w:val="nil"/>
              <w:left w:val="nil"/>
              <w:bottom w:val="nil"/>
              <w:right w:val="nil"/>
            </w:tcBorders>
            <w:vAlign w:val="bottom"/>
          </w:tcPr>
          <w:p w14:paraId="44D7E0B1" w14:textId="77777777" w:rsidR="007D00BF" w:rsidRPr="007D00BF" w:rsidRDefault="007D00BF" w:rsidP="007D00BF">
            <w:pPr>
              <w:autoSpaceDE w:val="0"/>
              <w:autoSpaceDN w:val="0"/>
              <w:rPr>
                <w:noProof w:val="0"/>
                <w:sz w:val="22"/>
                <w:szCs w:val="22"/>
                <w:lang w:val="en-US" w:eastAsia="ru-RU"/>
              </w:rPr>
            </w:pPr>
          </w:p>
        </w:tc>
        <w:tc>
          <w:tcPr>
            <w:tcW w:w="1420" w:type="dxa"/>
            <w:gridSpan w:val="2"/>
            <w:tcBorders>
              <w:top w:val="nil"/>
              <w:left w:val="nil"/>
              <w:bottom w:val="nil"/>
              <w:right w:val="nil"/>
            </w:tcBorders>
            <w:vAlign w:val="bottom"/>
          </w:tcPr>
          <w:p w14:paraId="28D3B401" w14:textId="77777777" w:rsidR="007D00BF" w:rsidRPr="007D00BF" w:rsidRDefault="007D00BF" w:rsidP="007D00BF">
            <w:pPr>
              <w:autoSpaceDE w:val="0"/>
              <w:autoSpaceDN w:val="0"/>
              <w:rPr>
                <w:b/>
                <w:bCs/>
                <w:noProof w:val="0"/>
                <w:sz w:val="22"/>
                <w:szCs w:val="22"/>
                <w:lang w:val="en-US" w:eastAsia="ru-RU"/>
              </w:rPr>
            </w:pPr>
          </w:p>
        </w:tc>
      </w:tr>
    </w:tbl>
    <w:p w14:paraId="7F3DFAD9" w14:textId="77777777" w:rsidR="007D00BF" w:rsidRPr="007D00BF" w:rsidRDefault="007D00BF" w:rsidP="007D00BF">
      <w:pPr>
        <w:autoSpaceDE w:val="0"/>
        <w:autoSpaceDN w:val="0"/>
        <w:rPr>
          <w:noProof w:val="0"/>
          <w:sz w:val="22"/>
          <w:szCs w:val="22"/>
          <w:lang w:val="en-US" w:eastAsia="ru-RU"/>
        </w:rPr>
      </w:pPr>
    </w:p>
    <w:p w14:paraId="07CD5B75" w14:textId="77777777" w:rsidR="007D00BF" w:rsidRPr="007D00BF" w:rsidRDefault="007D00BF" w:rsidP="007D00BF">
      <w:pPr>
        <w:autoSpaceDE w:val="0"/>
        <w:autoSpaceDN w:val="0"/>
        <w:rPr>
          <w:noProof w:val="0"/>
          <w:sz w:val="22"/>
          <w:szCs w:val="22"/>
          <w:lang w:val="en-US" w:eastAsia="ru-RU"/>
        </w:rPr>
      </w:pPr>
    </w:p>
    <w:p w14:paraId="6C3A5E75" w14:textId="77777777" w:rsidR="007D00BF" w:rsidRPr="007D00BF" w:rsidRDefault="007D00BF" w:rsidP="007D00BF">
      <w:pPr>
        <w:autoSpaceDE w:val="0"/>
        <w:autoSpaceDN w:val="0"/>
        <w:rPr>
          <w:noProof w:val="0"/>
          <w:sz w:val="20"/>
          <w:szCs w:val="20"/>
          <w:lang w:val="en-US" w:eastAsia="ru-RU"/>
        </w:rPr>
      </w:pPr>
      <w:r w:rsidRPr="007D00BF">
        <w:rPr>
          <w:noProof w:val="0"/>
          <w:sz w:val="20"/>
          <w:szCs w:val="20"/>
          <w:lang w:val="en-US" w:eastAsia="ru-RU"/>
        </w:rPr>
        <w:t>«_______» ______________ 2026</w:t>
      </w:r>
    </w:p>
    <w:p w14:paraId="1646AF3C" w14:textId="77777777" w:rsidR="007D00BF" w:rsidRPr="007D00BF" w:rsidRDefault="007D00BF" w:rsidP="007D00BF">
      <w:pPr>
        <w:autoSpaceDE w:val="0"/>
        <w:autoSpaceDN w:val="0"/>
        <w:rPr>
          <w:noProof w:val="0"/>
          <w:sz w:val="20"/>
          <w:szCs w:val="20"/>
          <w:lang w:val="en-US" w:eastAsia="ru-RU"/>
        </w:rPr>
      </w:pPr>
    </w:p>
    <w:p w14:paraId="30BD46AC" w14:textId="77777777" w:rsidR="007D00BF" w:rsidRPr="007D00BF" w:rsidRDefault="007D00BF" w:rsidP="007D00BF">
      <w:pPr>
        <w:autoSpaceDE w:val="0"/>
        <w:autoSpaceDN w:val="0"/>
        <w:rPr>
          <w:noProof w:val="0"/>
          <w:sz w:val="20"/>
          <w:szCs w:val="20"/>
          <w:lang w:val="en-US" w:eastAsia="ru-RU"/>
        </w:rPr>
      </w:pPr>
      <w:r w:rsidRPr="007D00BF">
        <w:rPr>
          <w:noProof w:val="0"/>
          <w:sz w:val="20"/>
          <w:szCs w:val="20"/>
          <w:lang w:val="en-US" w:eastAsia="ru-RU"/>
        </w:rPr>
        <w:t xml:space="preserve">______________________  </w:t>
      </w:r>
    </w:p>
    <w:p w14:paraId="684CFEF6" w14:textId="77777777" w:rsidR="007D00BF" w:rsidRPr="007D00BF" w:rsidRDefault="007D00BF" w:rsidP="007D00BF">
      <w:pPr>
        <w:autoSpaceDE w:val="0"/>
        <w:autoSpaceDN w:val="0"/>
        <w:rPr>
          <w:noProof w:val="0"/>
          <w:sz w:val="20"/>
          <w:szCs w:val="20"/>
          <w:lang w:val="en-US" w:eastAsia="ru-RU"/>
        </w:rPr>
      </w:pPr>
      <w:r w:rsidRPr="007D00BF">
        <w:rPr>
          <w:noProof w:val="0"/>
          <w:sz w:val="20"/>
          <w:szCs w:val="20"/>
          <w:lang w:val="ru-RU" w:eastAsia="ru-RU"/>
        </w:rPr>
        <w:t>Уполномоченная</w:t>
      </w:r>
      <w:r w:rsidRPr="007D00BF">
        <w:rPr>
          <w:noProof w:val="0"/>
          <w:sz w:val="20"/>
          <w:szCs w:val="20"/>
          <w:lang w:val="en-US" w:eastAsia="ru-RU"/>
        </w:rPr>
        <w:t xml:space="preserve"> </w:t>
      </w:r>
      <w:r w:rsidRPr="007D00BF">
        <w:rPr>
          <w:noProof w:val="0"/>
          <w:sz w:val="20"/>
          <w:szCs w:val="20"/>
          <w:lang w:val="ru-RU" w:eastAsia="ru-RU"/>
        </w:rPr>
        <w:t>подпись</w:t>
      </w:r>
    </w:p>
    <w:p w14:paraId="6CDE1255" w14:textId="77777777" w:rsidR="007D00BF" w:rsidRPr="007D00BF" w:rsidRDefault="007D00BF" w:rsidP="007D00BF">
      <w:pPr>
        <w:autoSpaceDE w:val="0"/>
        <w:autoSpaceDN w:val="0"/>
        <w:rPr>
          <w:noProof w:val="0"/>
          <w:sz w:val="4"/>
          <w:szCs w:val="4"/>
          <w:lang w:val="ru-RU" w:eastAsia="ru-RU"/>
        </w:rPr>
      </w:pPr>
    </w:p>
    <w:p w14:paraId="3F069DC2" w14:textId="77777777" w:rsidR="0032627C" w:rsidRPr="0032627C" w:rsidRDefault="0032627C" w:rsidP="0032627C">
      <w:pPr>
        <w:autoSpaceDE w:val="0"/>
        <w:autoSpaceDN w:val="0"/>
        <w:rPr>
          <w:noProof w:val="0"/>
          <w:sz w:val="20"/>
          <w:szCs w:val="20"/>
          <w:lang w:val="en-US" w:eastAsia="ru-RU"/>
        </w:rPr>
      </w:pPr>
    </w:p>
    <w:p w14:paraId="7BDEF10B" w14:textId="77777777" w:rsidR="0032627C" w:rsidRPr="0032627C" w:rsidRDefault="0032627C" w:rsidP="0032627C">
      <w:pPr>
        <w:autoSpaceDE w:val="0"/>
        <w:autoSpaceDN w:val="0"/>
        <w:rPr>
          <w:noProof w:val="0"/>
          <w:sz w:val="20"/>
          <w:szCs w:val="20"/>
          <w:lang w:val="en-US" w:eastAsia="ru-RU"/>
        </w:rPr>
      </w:pPr>
    </w:p>
    <w:p w14:paraId="53DBD31F" w14:textId="32F4E370" w:rsidR="00BA147A" w:rsidRPr="0032627C" w:rsidRDefault="00BA147A" w:rsidP="00BA147A">
      <w:pPr>
        <w:jc w:val="both"/>
        <w:rPr>
          <w:rFonts w:eastAsia="Calibri"/>
          <w:noProof w:val="0"/>
          <w:sz w:val="28"/>
          <w:szCs w:val="22"/>
          <w:lang w:val="en-US"/>
        </w:rPr>
      </w:pPr>
    </w:p>
    <w:p w14:paraId="77C61687" w14:textId="6DA53F11" w:rsidR="000868FC" w:rsidRPr="0032627C" w:rsidRDefault="000868FC" w:rsidP="00BA147A">
      <w:pPr>
        <w:jc w:val="both"/>
        <w:rPr>
          <w:rFonts w:eastAsia="Calibri"/>
          <w:noProof w:val="0"/>
          <w:sz w:val="28"/>
          <w:szCs w:val="22"/>
          <w:lang w:val="en-US"/>
        </w:rPr>
      </w:pPr>
    </w:p>
    <w:p w14:paraId="77717080" w14:textId="77777777" w:rsidR="000868FC" w:rsidRPr="0032627C" w:rsidRDefault="000868FC" w:rsidP="00BA147A">
      <w:pPr>
        <w:jc w:val="both"/>
        <w:rPr>
          <w:rFonts w:eastAsia="Calibri"/>
          <w:noProof w:val="0"/>
          <w:sz w:val="28"/>
          <w:szCs w:val="22"/>
          <w:lang w:val="en-US"/>
        </w:rPr>
      </w:pPr>
    </w:p>
    <w:p w14:paraId="5E753319" w14:textId="77777777" w:rsidR="00AB769C" w:rsidRPr="0032627C" w:rsidRDefault="00AB769C" w:rsidP="00AB769C">
      <w:pPr>
        <w:autoSpaceDE w:val="0"/>
        <w:autoSpaceDN w:val="0"/>
        <w:rPr>
          <w:noProof w:val="0"/>
          <w:sz w:val="20"/>
          <w:szCs w:val="20"/>
          <w:lang w:val="en-US" w:eastAsia="ru-RU"/>
        </w:rPr>
      </w:pPr>
    </w:p>
    <w:p w14:paraId="3D95C184" w14:textId="1E1685D5" w:rsidR="00E67C23" w:rsidRPr="0032627C" w:rsidRDefault="00E67C23" w:rsidP="009E2657">
      <w:pPr>
        <w:tabs>
          <w:tab w:val="left" w:pos="567"/>
        </w:tabs>
        <w:jc w:val="both"/>
        <w:rPr>
          <w:b/>
          <w:bCs/>
          <w:u w:val="single"/>
          <w:lang w:val="en-US"/>
        </w:rPr>
      </w:pPr>
    </w:p>
    <w:p w14:paraId="7443B6B1" w14:textId="77777777" w:rsidR="00E67C23" w:rsidRPr="0032627C" w:rsidRDefault="00E67C23" w:rsidP="009E2657">
      <w:pPr>
        <w:tabs>
          <w:tab w:val="left" w:pos="567"/>
        </w:tabs>
        <w:jc w:val="both"/>
        <w:rPr>
          <w:b/>
          <w:bCs/>
          <w:u w:val="single"/>
          <w:lang w:val="en-US"/>
        </w:rPr>
      </w:pPr>
    </w:p>
    <w:p w14:paraId="5BCF1496" w14:textId="250CB9E1" w:rsidR="00E71F7B" w:rsidRPr="00FF430B" w:rsidRDefault="0003591A" w:rsidP="009E2657">
      <w:pPr>
        <w:tabs>
          <w:tab w:val="left" w:pos="567"/>
        </w:tabs>
        <w:jc w:val="both"/>
        <w:rPr>
          <w:lang w:val="ro-MD"/>
        </w:rPr>
      </w:pPr>
      <w:r w:rsidRPr="00FF430B">
        <w:rPr>
          <w:lang w:val="ro-MD"/>
        </w:rPr>
        <w:t>Autoritatea contractantă___</w:t>
      </w:r>
      <w:r w:rsidR="00004C83" w:rsidRPr="00004C83">
        <w:rPr>
          <w:noProof w:val="0"/>
          <w:u w:val="single"/>
          <w:lang w:eastAsia="ru-RU"/>
        </w:rPr>
        <w:t xml:space="preserve"> </w:t>
      </w:r>
      <w:r w:rsidR="00004C83" w:rsidRPr="00004C83">
        <w:rPr>
          <w:u w:val="single"/>
        </w:rPr>
        <w:t>Primaria mun. Ceadir-Lunga</w:t>
      </w:r>
      <w:r w:rsidR="00004C83">
        <w:rPr>
          <w:u w:val="single"/>
        </w:rPr>
        <w:t xml:space="preserve">, </w:t>
      </w:r>
      <w:r w:rsidR="00004C83" w:rsidRPr="00004C83">
        <w:rPr>
          <w:lang w:val="ro-MD"/>
        </w:rPr>
        <w:t xml:space="preserve"> </w:t>
      </w:r>
      <w:r w:rsidR="00004C83" w:rsidRPr="00004C83">
        <w:rPr>
          <w:u w:val="single"/>
          <w:lang w:val="ro-MD"/>
        </w:rPr>
        <w:t>mun. Ceadir-Lunga, str. Lenin, 91</w:t>
      </w:r>
      <w:r w:rsidR="00004C83">
        <w:rPr>
          <w:lang w:val="ro-MD"/>
        </w:rPr>
        <w:t xml:space="preserve"> </w:t>
      </w:r>
    </w:p>
    <w:p w14:paraId="3255B1A8" w14:textId="7A818BE8" w:rsidR="00E71F7B" w:rsidRDefault="0003591A" w:rsidP="009E2657">
      <w:pPr>
        <w:tabs>
          <w:tab w:val="left" w:pos="567"/>
        </w:tabs>
        <w:jc w:val="center"/>
        <w:rPr>
          <w:i/>
          <w:lang w:val="ro-MD"/>
        </w:rPr>
      </w:pPr>
      <w:r w:rsidRPr="00FF430B">
        <w:rPr>
          <w:i/>
          <w:lang w:val="ro-MD"/>
        </w:rPr>
        <w:t>(denumirea, adresa)</w:t>
      </w:r>
    </w:p>
    <w:p w14:paraId="0FE31001" w14:textId="73AA3291" w:rsidR="005C2D4F" w:rsidRPr="006110C5" w:rsidRDefault="005C2D4F" w:rsidP="005C2D4F">
      <w:pPr>
        <w:autoSpaceDE w:val="0"/>
        <w:autoSpaceDN w:val="0"/>
        <w:rPr>
          <w:noProof w:val="0"/>
          <w:sz w:val="20"/>
          <w:szCs w:val="20"/>
          <w:lang w:val="en-US" w:eastAsia="ru-RU"/>
        </w:rPr>
      </w:pPr>
    </w:p>
    <w:p w14:paraId="6362D79D" w14:textId="61F69473" w:rsidR="00000901" w:rsidRPr="006110C5" w:rsidRDefault="00000901" w:rsidP="005C2D4F">
      <w:pPr>
        <w:autoSpaceDE w:val="0"/>
        <w:autoSpaceDN w:val="0"/>
        <w:rPr>
          <w:noProof w:val="0"/>
          <w:sz w:val="20"/>
          <w:szCs w:val="20"/>
          <w:lang w:val="en-US" w:eastAsia="ru-RU"/>
        </w:rPr>
      </w:pPr>
    </w:p>
    <w:p w14:paraId="326E8320" w14:textId="77777777" w:rsidR="00000901" w:rsidRPr="00BA147A" w:rsidRDefault="00000901" w:rsidP="00000901">
      <w:pPr>
        <w:autoSpaceDE w:val="0"/>
        <w:autoSpaceDN w:val="0"/>
        <w:rPr>
          <w:noProof w:val="0"/>
          <w:sz w:val="20"/>
          <w:szCs w:val="20"/>
          <w:lang w:val="en-US" w:eastAsia="ru-RU"/>
        </w:rPr>
      </w:pPr>
    </w:p>
    <w:p w14:paraId="66CADCB1" w14:textId="77777777" w:rsidR="00000901" w:rsidRPr="00BA147A" w:rsidRDefault="00000901" w:rsidP="005C2D4F">
      <w:pPr>
        <w:autoSpaceDE w:val="0"/>
        <w:autoSpaceDN w:val="0"/>
        <w:rPr>
          <w:noProof w:val="0"/>
          <w:sz w:val="20"/>
          <w:szCs w:val="20"/>
          <w:lang w:val="en-US" w:eastAsia="ru-RU"/>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6472D982" w14:textId="33E64FE1" w:rsidR="00BA147A" w:rsidRPr="00BA147A" w:rsidRDefault="00A156C0" w:rsidP="00BA147A">
            <w:pPr>
              <w:spacing w:line="276" w:lineRule="auto"/>
              <w:contextualSpacing/>
              <w:jc w:val="both"/>
              <w:rPr>
                <w:b/>
                <w:bCs/>
                <w:noProof w:val="0"/>
                <w:u w:val="single"/>
                <w:shd w:val="clear" w:color="auto" w:fill="FFFFFF" w:themeFill="background1"/>
                <w:lang w:val="en-US" w:eastAsia="ru-RU"/>
              </w:rPr>
            </w:pPr>
            <w:r w:rsidRPr="00FF430B">
              <w:rPr>
                <w:lang w:val="ro-MD"/>
              </w:rPr>
              <w:t xml:space="preserve">1.1. </w:t>
            </w:r>
            <w:r w:rsidR="00460653" w:rsidRPr="00FF430B">
              <w:rPr>
                <w:lang w:val="ro-MD"/>
              </w:rPr>
              <w:t xml:space="preserve">Antreprenorul se obligă să execute </w:t>
            </w:r>
            <w:r w:rsidR="00460653" w:rsidRPr="00553B9E">
              <w:rPr>
                <w:i/>
                <w:lang w:val="ro-MD"/>
              </w:rPr>
              <w:t xml:space="preserve">lucrările </w:t>
            </w:r>
            <w:r w:rsidR="00D75D68" w:rsidRPr="00D75D68">
              <w:rPr>
                <w:b/>
                <w:bCs/>
                <w:i/>
                <w:iCs/>
                <w:noProof w:val="0"/>
                <w:u w:val="single"/>
                <w:shd w:val="clear" w:color="auto" w:fill="FFFFFF" w:themeFill="background1"/>
                <w:lang w:val="ro-MD" w:eastAsia="ru-RU"/>
              </w:rPr>
              <w:t xml:space="preserve">Ремонтные работы в группе "Жемчужина" детского сада № 4 мун. </w:t>
            </w:r>
            <w:r w:rsidR="00D75D68" w:rsidRPr="00D75D68">
              <w:rPr>
                <w:b/>
                <w:bCs/>
                <w:i/>
                <w:iCs/>
                <w:noProof w:val="0"/>
                <w:u w:val="single"/>
                <w:shd w:val="clear" w:color="auto" w:fill="FFFFFF" w:themeFill="background1"/>
                <w:lang w:val="ru-RU" w:eastAsia="ru-RU"/>
              </w:rPr>
              <w:t>Чадыр</w:t>
            </w:r>
            <w:r w:rsidR="00D75D68" w:rsidRPr="0032627C">
              <w:rPr>
                <w:b/>
                <w:bCs/>
                <w:i/>
                <w:iCs/>
                <w:noProof w:val="0"/>
                <w:u w:val="single"/>
                <w:shd w:val="clear" w:color="auto" w:fill="FFFFFF" w:themeFill="background1"/>
                <w:lang w:val="en-US" w:eastAsia="ru-RU"/>
              </w:rPr>
              <w:t>-</w:t>
            </w:r>
            <w:r w:rsidR="00D75D68" w:rsidRPr="00D75D68">
              <w:rPr>
                <w:b/>
                <w:bCs/>
                <w:i/>
                <w:iCs/>
                <w:noProof w:val="0"/>
                <w:u w:val="single"/>
                <w:shd w:val="clear" w:color="auto" w:fill="FFFFFF" w:themeFill="background1"/>
                <w:lang w:val="ru-RU" w:eastAsia="ru-RU"/>
              </w:rPr>
              <w:t>Лунга</w:t>
            </w:r>
          </w:p>
          <w:p w14:paraId="387161EA" w14:textId="153D1C49" w:rsidR="00460653" w:rsidRPr="00FF430B" w:rsidRDefault="00AB769C" w:rsidP="00684D44">
            <w:pPr>
              <w:spacing w:line="276" w:lineRule="auto"/>
              <w:contextualSpacing/>
              <w:jc w:val="both"/>
              <w:rPr>
                <w:lang w:val="ro-MD"/>
              </w:rPr>
            </w:pPr>
            <w:r>
              <w:rPr>
                <w:b/>
                <w:bCs/>
                <w:noProof w:val="0"/>
                <w:u w:val="single"/>
                <w:shd w:val="clear" w:color="auto" w:fill="FFFFFF" w:themeFill="background1"/>
                <w:lang w:val="en-US" w:eastAsia="ru-RU"/>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7793CE0C"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2C1E7A">
              <w:rPr>
                <w:b/>
                <w:highlight w:val="yellow"/>
                <w:u w:val="single"/>
                <w:lang w:val="ro-MD"/>
              </w:rPr>
              <w:t xml:space="preserve">valabil până la </w:t>
            </w:r>
            <w:r w:rsidR="00BA147A" w:rsidRPr="002C1E7A">
              <w:rPr>
                <w:b/>
                <w:highlight w:val="yellow"/>
                <w:u w:val="single"/>
                <w:lang w:val="ro-MD"/>
              </w:rPr>
              <w:t>31</w:t>
            </w:r>
            <w:r w:rsidR="00D75D68" w:rsidRPr="002C1E7A">
              <w:rPr>
                <w:b/>
                <w:highlight w:val="yellow"/>
                <w:u w:val="single"/>
                <w:lang w:val="en-US"/>
              </w:rPr>
              <w:t>.12.</w:t>
            </w:r>
            <w:r w:rsidR="00AB769C" w:rsidRPr="002C1E7A">
              <w:rPr>
                <w:b/>
                <w:highlight w:val="yellow"/>
                <w:u w:val="single"/>
                <w:lang w:val="ro-MD"/>
              </w:rPr>
              <w:t>202</w:t>
            </w:r>
            <w:r w:rsidR="00D75D68" w:rsidRPr="002C1E7A">
              <w:rPr>
                <w:b/>
                <w:highlight w:val="yellow"/>
                <w:u w:val="single"/>
                <w:lang w:val="en-US"/>
              </w:rPr>
              <w:t>6</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6B068BF5" w14:textId="092A94B2" w:rsidR="00752A1A" w:rsidRDefault="00752A1A" w:rsidP="00196AB4">
            <w:pPr>
              <w:tabs>
                <w:tab w:val="left" w:pos="2295"/>
              </w:tabs>
              <w:jc w:val="both"/>
              <w:rPr>
                <w:lang w:val="ro-MD"/>
              </w:rPr>
            </w:pPr>
          </w:p>
          <w:p w14:paraId="419732C0" w14:textId="77777777" w:rsidR="00752A1A" w:rsidRPr="00FF430B" w:rsidRDefault="00752A1A"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w:t>
            </w:r>
            <w:r w:rsidR="00C44B96" w:rsidRPr="00FF430B">
              <w:rPr>
                <w:lang w:val="ro-MD"/>
              </w:rPr>
              <w:lastRenderedPageBreak/>
              <w:t>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7C703" w14:textId="77777777" w:rsidR="006241A1" w:rsidRDefault="006241A1" w:rsidP="00A20ACF">
      <w:r>
        <w:separator/>
      </w:r>
    </w:p>
  </w:endnote>
  <w:endnote w:type="continuationSeparator" w:id="0">
    <w:p w14:paraId="6DDBD162" w14:textId="77777777" w:rsidR="006241A1" w:rsidRDefault="006241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949A7BF" w:rsidR="004B65DD" w:rsidRDefault="004B65DD">
        <w:pPr>
          <w:pStyle w:val="a4"/>
          <w:jc w:val="right"/>
        </w:pPr>
        <w:r>
          <w:fldChar w:fldCharType="begin"/>
        </w:r>
        <w:r>
          <w:instrText xml:space="preserve"> PAGE   \* MERGEFORMAT </w:instrText>
        </w:r>
        <w:r>
          <w:fldChar w:fldCharType="separate"/>
        </w:r>
        <w:r w:rsidR="007D00BF">
          <w:t>104</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23974" w14:textId="77777777" w:rsidR="006241A1" w:rsidRDefault="006241A1" w:rsidP="00A20ACF">
      <w:r>
        <w:separator/>
      </w:r>
    </w:p>
  </w:footnote>
  <w:footnote w:type="continuationSeparator" w:id="0">
    <w:p w14:paraId="5782385F" w14:textId="77777777" w:rsidR="006241A1" w:rsidRDefault="006241A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80063"/>
    <w:rsid w:val="0008191D"/>
    <w:rsid w:val="000849A8"/>
    <w:rsid w:val="000868F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E7A"/>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27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8F3"/>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17F"/>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93E"/>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17CF"/>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0C5"/>
    <w:rsid w:val="00612081"/>
    <w:rsid w:val="00612F38"/>
    <w:rsid w:val="006155E4"/>
    <w:rsid w:val="00615E49"/>
    <w:rsid w:val="00616B71"/>
    <w:rsid w:val="00616BC3"/>
    <w:rsid w:val="00621CDF"/>
    <w:rsid w:val="00621D5A"/>
    <w:rsid w:val="0062254A"/>
    <w:rsid w:val="006234C1"/>
    <w:rsid w:val="0062391F"/>
    <w:rsid w:val="006241A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26A6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00BF"/>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26F"/>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436"/>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0C91"/>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9C"/>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20D"/>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47A"/>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5B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00"/>
    <w:rsid w:val="00CE1192"/>
    <w:rsid w:val="00CE11D6"/>
    <w:rsid w:val="00CE32F1"/>
    <w:rsid w:val="00CE3D8F"/>
    <w:rsid w:val="00CE4E70"/>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5D68"/>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35"/>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B769C"/>
  </w:style>
  <w:style w:type="character" w:customStyle="1" w:styleId="aff2">
    <w:name w:val="Основной шрифт"/>
    <w:uiPriority w:val="99"/>
    <w:rsid w:val="00AB769C"/>
  </w:style>
  <w:style w:type="numbering" w:customStyle="1" w:styleId="26">
    <w:name w:val="Нет списка2"/>
    <w:next w:val="a3"/>
    <w:uiPriority w:val="99"/>
    <w:semiHidden/>
    <w:unhideWhenUsed/>
    <w:rsid w:val="00BA147A"/>
  </w:style>
  <w:style w:type="numbering" w:customStyle="1" w:styleId="110">
    <w:name w:val="Нет списка11"/>
    <w:next w:val="a3"/>
    <w:uiPriority w:val="99"/>
    <w:semiHidden/>
    <w:unhideWhenUsed/>
    <w:rsid w:val="00BA147A"/>
  </w:style>
  <w:style w:type="numbering" w:customStyle="1" w:styleId="34">
    <w:name w:val="Нет списка3"/>
    <w:next w:val="a3"/>
    <w:uiPriority w:val="99"/>
    <w:semiHidden/>
    <w:unhideWhenUsed/>
    <w:rsid w:val="0032627C"/>
  </w:style>
  <w:style w:type="paragraph" w:styleId="aff3">
    <w:name w:val="Document Map"/>
    <w:basedOn w:val="a0"/>
    <w:link w:val="aff4"/>
    <w:uiPriority w:val="99"/>
    <w:semiHidden/>
    <w:unhideWhenUsed/>
    <w:rsid w:val="0032627C"/>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32627C"/>
    <w:rPr>
      <w:rFonts w:ascii="Tahoma" w:eastAsia="Times New Roman" w:hAnsi="Tahoma" w:cs="Tahoma"/>
      <w:sz w:val="16"/>
      <w:szCs w:val="16"/>
      <w:lang w:val="ru-RU" w:eastAsia="ru-RU"/>
    </w:rPr>
  </w:style>
  <w:style w:type="numbering" w:customStyle="1" w:styleId="42">
    <w:name w:val="Нет списка4"/>
    <w:next w:val="a3"/>
    <w:uiPriority w:val="99"/>
    <w:semiHidden/>
    <w:unhideWhenUsed/>
    <w:rsid w:val="007D0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12FB9-C42D-4F89-848D-FD8625E17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40375</Words>
  <Characters>230138</Characters>
  <Application>Microsoft Office Word</Application>
  <DocSecurity>0</DocSecurity>
  <Lines>1917</Lines>
  <Paragraphs>539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2021-06-01T11:52:00Z</cp:lastPrinted>
  <dcterms:created xsi:type="dcterms:W3CDTF">2023-09-13T12:19:00Z</dcterms:created>
  <dcterms:modified xsi:type="dcterms:W3CDTF">2026-08-26T11:37:00Z</dcterms:modified>
</cp:coreProperties>
</file>