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E5D57" w:rsidRDefault="000E4D7D" w:rsidP="009F1E2C">
      <w:pPr>
        <w:pStyle w:val="NormalWeb"/>
        <w:shd w:val="clear" w:color="auto" w:fill="FFFFFF"/>
        <w:tabs>
          <w:tab w:val="left" w:pos="-284"/>
        </w:tabs>
        <w:ind w:left="-284" w:firstLine="284"/>
        <w:rPr>
          <w:color w:val="000000" w:themeColor="text1"/>
          <w:lang w:val="en-US" w:eastAsia="it-IT"/>
        </w:rPr>
      </w:pPr>
      <w:r w:rsidRPr="004E5D57">
        <w:rPr>
          <w:b/>
          <w:color w:val="000000" w:themeColor="text1"/>
          <w:lang w:val="en-US"/>
        </w:rPr>
        <w:t>9</w:t>
      </w:r>
      <w:r w:rsidR="0024699C" w:rsidRPr="004E5D57">
        <w:rPr>
          <w:b/>
          <w:color w:val="000000" w:themeColor="text1"/>
          <w:lang w:val="en-US"/>
        </w:rPr>
        <w:t>8</w:t>
      </w:r>
      <w:r w:rsidR="00B00190" w:rsidRPr="004E5D57">
        <w:rPr>
          <w:b/>
          <w:color w:val="000000" w:themeColor="text1"/>
          <w:lang w:val="en-US"/>
        </w:rPr>
        <w:t xml:space="preserve">. </w:t>
      </w:r>
      <w:r w:rsidR="009C11B3" w:rsidRPr="004E5D57">
        <w:rPr>
          <w:b/>
          <w:color w:val="000000" w:themeColor="text1"/>
          <w:lang w:val="en-US"/>
        </w:rPr>
        <w:t xml:space="preserve"> </w:t>
      </w:r>
      <w:proofErr w:type="spellStart"/>
      <w:r w:rsidR="00B00190" w:rsidRPr="004E5D57">
        <w:rPr>
          <w:color w:val="000000" w:themeColor="text1"/>
          <w:lang w:val="en-US" w:eastAsia="it-IT"/>
        </w:rPr>
        <w:t>Garanția</w:t>
      </w:r>
      <w:proofErr w:type="spellEnd"/>
      <w:r w:rsidR="00B00190" w:rsidRPr="004E5D57">
        <w:rPr>
          <w:color w:val="000000" w:themeColor="text1"/>
          <w:lang w:val="en-US" w:eastAsia="it-IT"/>
        </w:rPr>
        <w:t xml:space="preserve"> de </w:t>
      </w:r>
      <w:proofErr w:type="spellStart"/>
      <w:r w:rsidR="00B00190" w:rsidRPr="004E5D57">
        <w:rPr>
          <w:color w:val="000000" w:themeColor="text1"/>
          <w:lang w:val="en-US" w:eastAsia="it-IT"/>
        </w:rPr>
        <w:t>bună</w:t>
      </w:r>
      <w:proofErr w:type="spellEnd"/>
      <w:r w:rsidR="00B00190" w:rsidRPr="004E5D57">
        <w:rPr>
          <w:color w:val="000000" w:themeColor="text1"/>
          <w:lang w:val="en-US" w:eastAsia="it-IT"/>
        </w:rPr>
        <w:t xml:space="preserve"> </w:t>
      </w:r>
      <w:proofErr w:type="spellStart"/>
      <w:r w:rsidR="00B00190" w:rsidRPr="004E5D57">
        <w:rPr>
          <w:color w:val="000000" w:themeColor="text1"/>
          <w:lang w:val="en-US" w:eastAsia="it-IT"/>
        </w:rPr>
        <w:t>execuție</w:t>
      </w:r>
      <w:proofErr w:type="spellEnd"/>
      <w:r w:rsidR="00B00190" w:rsidRPr="004E5D57">
        <w:rPr>
          <w:color w:val="000000" w:themeColor="text1"/>
          <w:lang w:val="en-US" w:eastAsia="it-IT"/>
        </w:rPr>
        <w:t xml:space="preserve"> a </w:t>
      </w:r>
      <w:proofErr w:type="spellStart"/>
      <w:r w:rsidR="00B00190" w:rsidRPr="004E5D57">
        <w:rPr>
          <w:color w:val="000000" w:themeColor="text1"/>
          <w:lang w:val="en-US" w:eastAsia="it-IT"/>
        </w:rPr>
        <w:t>contractului</w:t>
      </w:r>
      <w:proofErr w:type="spellEnd"/>
      <w:r w:rsidR="00B00190" w:rsidRPr="004E5D57">
        <w:rPr>
          <w:color w:val="000000" w:themeColor="text1"/>
          <w:lang w:val="en-US" w:eastAsia="it-IT"/>
        </w:rPr>
        <w:t xml:space="preserve">, </w:t>
      </w:r>
      <w:proofErr w:type="spellStart"/>
      <w:r w:rsidR="00B00190" w:rsidRPr="004E5D57">
        <w:rPr>
          <w:color w:val="000000" w:themeColor="text1"/>
          <w:lang w:val="en-US" w:eastAsia="it-IT"/>
        </w:rPr>
        <w:t>dacă</w:t>
      </w:r>
      <w:proofErr w:type="spellEnd"/>
      <w:r w:rsidR="00B00190" w:rsidRPr="004E5D57">
        <w:rPr>
          <w:color w:val="000000" w:themeColor="text1"/>
          <w:lang w:val="en-US" w:eastAsia="it-IT"/>
        </w:rPr>
        <w:t xml:space="preserve"> </w:t>
      </w:r>
      <w:proofErr w:type="spellStart"/>
      <w:r w:rsidR="00B00190" w:rsidRPr="004E5D57">
        <w:rPr>
          <w:color w:val="000000" w:themeColor="text1"/>
          <w:lang w:val="en-US" w:eastAsia="it-IT"/>
        </w:rPr>
        <w:t>părțile</w:t>
      </w:r>
      <w:proofErr w:type="spellEnd"/>
      <w:r w:rsidR="00B00190" w:rsidRPr="004E5D57">
        <w:rPr>
          <w:color w:val="000000" w:themeColor="text1"/>
          <w:lang w:val="en-US" w:eastAsia="it-IT"/>
        </w:rPr>
        <w:t xml:space="preserve"> </w:t>
      </w:r>
      <w:proofErr w:type="spellStart"/>
      <w:r w:rsidR="00B00190" w:rsidRPr="004E5D57">
        <w:rPr>
          <w:color w:val="000000" w:themeColor="text1"/>
          <w:lang w:val="en-US" w:eastAsia="it-IT"/>
        </w:rPr>
        <w:t>agreează</w:t>
      </w:r>
      <w:proofErr w:type="spellEnd"/>
      <w:r w:rsidR="00B00190" w:rsidRPr="004E5D57">
        <w:rPr>
          <w:color w:val="000000" w:themeColor="text1"/>
          <w:lang w:val="en-US" w:eastAsia="it-IT"/>
        </w:rPr>
        <w:t xml:space="preserve">, se </w:t>
      </w:r>
      <w:proofErr w:type="spellStart"/>
      <w:r w:rsidR="00B00190" w:rsidRPr="004E5D57">
        <w:rPr>
          <w:color w:val="000000" w:themeColor="text1"/>
          <w:lang w:val="en-US" w:eastAsia="it-IT"/>
        </w:rPr>
        <w:t>constituie</w:t>
      </w:r>
      <w:proofErr w:type="spellEnd"/>
      <w:r w:rsidR="00B00190" w:rsidRPr="004E5D57">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w:t>
      </w:r>
      <w:proofErr w:type="gramEnd"/>
      <w:r w:rsidRPr="00FF430B">
        <w:rPr>
          <w:rFonts w:eastAsia="PMingLiU"/>
          <w:b w:val="0"/>
          <w:lang w:eastAsia="zh-CN"/>
        </w:rPr>
        <w:t xml:space="preserve">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B98EB89"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FF430B" w:rsidRDefault="00806E2B" w:rsidP="007B392A">
      <w:pPr>
        <w:pStyle w:val="Listparagraf"/>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1BDD148"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BBA479" w14:textId="77777777" w:rsidR="00233538" w:rsidRPr="00FF430B" w:rsidRDefault="002253A6" w:rsidP="007B392A">
      <w:pPr>
        <w:pStyle w:val="Listparagraf"/>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E5D57" w:rsidRDefault="00460653" w:rsidP="00385C85">
            <w:pPr>
              <w:pStyle w:val="NormalWeb"/>
              <w:tabs>
                <w:tab w:val="left" w:pos="567"/>
                <w:tab w:val="right" w:pos="9531"/>
              </w:tabs>
              <w:ind w:firstLine="0"/>
              <w:rPr>
                <w:lang w:val="en-US"/>
              </w:rPr>
            </w:pPr>
            <w:proofErr w:type="spellStart"/>
            <w:r w:rsidRPr="004E5D57">
              <w:rPr>
                <w:lang w:val="en-US"/>
              </w:rPr>
              <w:t>Prezentul</w:t>
            </w:r>
            <w:proofErr w:type="spellEnd"/>
            <w:r w:rsidRPr="004E5D57">
              <w:rPr>
                <w:lang w:val="en-US"/>
              </w:rPr>
              <w:t xml:space="preserve"> contract </w:t>
            </w:r>
            <w:proofErr w:type="spellStart"/>
            <w:r w:rsidRPr="004E5D57">
              <w:rPr>
                <w:lang w:val="en-US"/>
              </w:rPr>
              <w:t>este</w:t>
            </w:r>
            <w:proofErr w:type="spellEnd"/>
            <w:r w:rsidRPr="004E5D57">
              <w:rPr>
                <w:lang w:val="en-US"/>
              </w:rPr>
              <w:t xml:space="preserve"> </w:t>
            </w:r>
            <w:proofErr w:type="spellStart"/>
            <w:r w:rsidRPr="004E5D57">
              <w:rPr>
                <w:lang w:val="en-US"/>
              </w:rPr>
              <w:t>încheiat</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urma</w:t>
            </w:r>
            <w:proofErr w:type="spellEnd"/>
            <w:r w:rsidRPr="004E5D57">
              <w:rPr>
                <w:lang w:val="en-US"/>
              </w:rPr>
              <w:t xml:space="preserve"> </w:t>
            </w:r>
            <w:proofErr w:type="spellStart"/>
            <w:r w:rsidRPr="004E5D57">
              <w:rPr>
                <w:lang w:val="en-US"/>
              </w:rPr>
              <w:t>procedurii</w:t>
            </w:r>
            <w:proofErr w:type="spellEnd"/>
            <w:r w:rsidRPr="004E5D57">
              <w:rPr>
                <w:lang w:val="en-US"/>
              </w:rPr>
              <w:t xml:space="preserve"> de </w:t>
            </w:r>
            <w:proofErr w:type="spellStart"/>
            <w:r w:rsidRPr="004E5D57">
              <w:rPr>
                <w:lang w:val="en-US"/>
              </w:rPr>
              <w:t>achiziție</w:t>
            </w:r>
            <w:proofErr w:type="spellEnd"/>
            <w:r w:rsidRPr="004E5D57">
              <w:rPr>
                <w:lang w:val="en-US"/>
              </w:rPr>
              <w:t xml:space="preserve"> nr. ________________ din data___________________, </w:t>
            </w:r>
            <w:proofErr w:type="spellStart"/>
            <w:r w:rsidRPr="004E5D57">
              <w:rPr>
                <w:lang w:val="en-US"/>
              </w:rPr>
              <w:t>între</w:t>
            </w:r>
            <w:proofErr w:type="spellEnd"/>
            <w:r w:rsidRPr="004E5D57">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4E5D57" w:rsidRDefault="00460653" w:rsidP="00385C85">
            <w:pPr>
              <w:pStyle w:val="cn"/>
              <w:tabs>
                <w:tab w:val="left" w:pos="567"/>
              </w:tabs>
              <w:jc w:val="both"/>
              <w:rPr>
                <w:sz w:val="20"/>
                <w:szCs w:val="20"/>
                <w:lang w:val="en-US"/>
              </w:rPr>
            </w:pPr>
            <w:r w:rsidRPr="004E5D57">
              <w:rPr>
                <w:sz w:val="20"/>
                <w:szCs w:val="20"/>
                <w:lang w:val="en-US"/>
              </w:rPr>
              <w:t xml:space="preserve">                                                                   (</w:t>
            </w:r>
            <w:proofErr w:type="spellStart"/>
            <w:r w:rsidRPr="004E5D57">
              <w:rPr>
                <w:sz w:val="20"/>
                <w:szCs w:val="20"/>
                <w:lang w:val="en-US"/>
              </w:rPr>
              <w:t>localitatea</w:t>
            </w:r>
            <w:proofErr w:type="spellEnd"/>
            <w:r w:rsidRPr="004E5D57">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E5D57" w:rsidRDefault="009157BF" w:rsidP="00385C85">
            <w:pPr>
              <w:pStyle w:val="NormalWeb"/>
              <w:tabs>
                <w:tab w:val="left" w:pos="567"/>
                <w:tab w:val="right" w:pos="9531"/>
              </w:tabs>
              <w:ind w:firstLine="0"/>
              <w:rPr>
                <w:lang w:val="en-US"/>
              </w:rPr>
            </w:pPr>
            <w:r w:rsidRPr="004E5D57">
              <w:rPr>
                <w:lang w:val="en-US"/>
              </w:rPr>
              <w:t>IDNO</w:t>
            </w:r>
            <w:r w:rsidR="00460653" w:rsidRPr="004E5D57">
              <w:rPr>
                <w:lang w:val="en-US"/>
              </w:rPr>
              <w:t xml:space="preserve"> ___</w:t>
            </w:r>
            <w:r w:rsidR="00B51B6E" w:rsidRPr="004E5D57">
              <w:rPr>
                <w:lang w:val="en-US"/>
              </w:rPr>
              <w:t xml:space="preserve">_____________ </w:t>
            </w:r>
            <w:proofErr w:type="spellStart"/>
            <w:r w:rsidR="00B51B6E" w:rsidRPr="004E5D57">
              <w:rPr>
                <w:lang w:val="en-US"/>
              </w:rPr>
              <w:t>reprezentat</w:t>
            </w:r>
            <w:proofErr w:type="spellEnd"/>
            <w:r w:rsidR="00B51B6E" w:rsidRPr="004E5D57">
              <w:rPr>
                <w:lang w:val="en-US"/>
              </w:rPr>
              <w:t xml:space="preserve"> </w:t>
            </w:r>
            <w:proofErr w:type="spellStart"/>
            <w:r w:rsidR="00B51B6E" w:rsidRPr="004E5D57">
              <w:rPr>
                <w:lang w:val="en-US"/>
              </w:rPr>
              <w:t>prin</w:t>
            </w:r>
            <w:proofErr w:type="spellEnd"/>
            <w:r w:rsidR="00B51B6E" w:rsidRPr="004E5D57">
              <w:rPr>
                <w:lang w:val="en-US"/>
              </w:rPr>
              <w:t xml:space="preserve"> </w:t>
            </w:r>
            <w:r w:rsidR="00460653" w:rsidRPr="004E5D57">
              <w:rPr>
                <w:lang w:val="en-US"/>
              </w:rPr>
              <w:t>________________________________________</w:t>
            </w:r>
            <w:r w:rsidR="007B392A" w:rsidRPr="004E5D57">
              <w:rPr>
                <w:lang w:val="en-US"/>
              </w:rPr>
              <w:t>_____________________</w:t>
            </w:r>
            <w:r w:rsidR="00385C85" w:rsidRPr="004E5D57">
              <w:rPr>
                <w:lang w:val="en-US"/>
              </w:rPr>
              <w:t>____</w:t>
            </w:r>
            <w:r w:rsidR="007B392A" w:rsidRPr="004E5D57">
              <w:rPr>
                <w:lang w:val="en-US"/>
              </w:rPr>
              <w:t>_____________</w:t>
            </w:r>
            <w:r w:rsidR="00460653" w:rsidRPr="004E5D57">
              <w:rPr>
                <w:lang w:val="en-US"/>
              </w:rPr>
              <w:t xml:space="preserve">,    </w:t>
            </w:r>
          </w:p>
          <w:p w14:paraId="6706F85E" w14:textId="52A3474F" w:rsidR="00460653" w:rsidRPr="004E5D57" w:rsidRDefault="005D4B79" w:rsidP="00385C85">
            <w:pPr>
              <w:pStyle w:val="NormalWeb"/>
              <w:tabs>
                <w:tab w:val="left" w:pos="567"/>
              </w:tabs>
              <w:ind w:firstLine="0"/>
              <w:rPr>
                <w:sz w:val="20"/>
                <w:szCs w:val="20"/>
                <w:lang w:val="en-US"/>
              </w:rPr>
            </w:pPr>
            <w:r w:rsidRPr="004E5D57">
              <w:rPr>
                <w:sz w:val="20"/>
                <w:szCs w:val="20"/>
                <w:lang w:val="en-US"/>
              </w:rPr>
              <w:t xml:space="preserve">                                                   </w:t>
            </w:r>
            <w:r w:rsidR="00460653" w:rsidRPr="004E5D57">
              <w:rPr>
                <w:sz w:val="20"/>
                <w:szCs w:val="20"/>
                <w:lang w:val="en-US"/>
              </w:rPr>
              <w:t xml:space="preserve"> (</w:t>
            </w:r>
            <w:proofErr w:type="spellStart"/>
            <w:r w:rsidR="00460653" w:rsidRPr="004E5D57">
              <w:rPr>
                <w:sz w:val="20"/>
                <w:szCs w:val="20"/>
                <w:lang w:val="en-US"/>
              </w:rPr>
              <w:t>numele</w:t>
            </w:r>
            <w:proofErr w:type="spellEnd"/>
            <w:r w:rsidR="00460653" w:rsidRPr="004E5D57">
              <w:rPr>
                <w:sz w:val="20"/>
                <w:szCs w:val="20"/>
                <w:lang w:val="en-US"/>
              </w:rPr>
              <w:t xml:space="preserve">, </w:t>
            </w:r>
            <w:proofErr w:type="spellStart"/>
            <w:r w:rsidR="00460653" w:rsidRPr="004E5D57">
              <w:rPr>
                <w:sz w:val="20"/>
                <w:szCs w:val="20"/>
                <w:lang w:val="en-US"/>
              </w:rPr>
              <w:t>prenumele</w:t>
            </w:r>
            <w:proofErr w:type="spellEnd"/>
            <w:r w:rsidR="00460653" w:rsidRPr="004E5D57">
              <w:rPr>
                <w:sz w:val="20"/>
                <w:szCs w:val="20"/>
                <w:lang w:val="en-US"/>
              </w:rPr>
              <w:t xml:space="preserve"> </w:t>
            </w:r>
            <w:proofErr w:type="spellStart"/>
            <w:r w:rsidR="00460653" w:rsidRPr="004E5D57">
              <w:rPr>
                <w:sz w:val="20"/>
                <w:szCs w:val="20"/>
                <w:lang w:val="en-US"/>
              </w:rPr>
              <w:t>şi</w:t>
            </w:r>
            <w:proofErr w:type="spellEnd"/>
            <w:r w:rsidR="00DF4DCF" w:rsidRPr="004E5D57">
              <w:rPr>
                <w:sz w:val="20"/>
                <w:szCs w:val="20"/>
                <w:lang w:val="en-US"/>
              </w:rPr>
              <w:t xml:space="preserve"> </w:t>
            </w:r>
            <w:proofErr w:type="spellStart"/>
            <w:r w:rsidR="00460653" w:rsidRPr="004E5D57">
              <w:rPr>
                <w:sz w:val="20"/>
                <w:szCs w:val="20"/>
                <w:lang w:val="en-US"/>
              </w:rPr>
              <w:t>funcţia</w:t>
            </w:r>
            <w:proofErr w:type="spellEnd"/>
            <w:r w:rsidR="00460653" w:rsidRPr="004E5D57">
              <w:rPr>
                <w:sz w:val="20"/>
                <w:szCs w:val="20"/>
                <w:lang w:val="en-US"/>
              </w:rPr>
              <w:t xml:space="preserve"> </w:t>
            </w:r>
            <w:proofErr w:type="spellStart"/>
            <w:r w:rsidR="00460653" w:rsidRPr="004E5D57">
              <w:rPr>
                <w:sz w:val="20"/>
                <w:szCs w:val="20"/>
                <w:lang w:val="en-US"/>
              </w:rPr>
              <w:t>conducătorului</w:t>
            </w:r>
            <w:proofErr w:type="spellEnd"/>
            <w:r w:rsidR="00460653" w:rsidRPr="004E5D57">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E5D57" w:rsidRDefault="00460653" w:rsidP="00385C85">
            <w:pPr>
              <w:pStyle w:val="NormalWeb"/>
              <w:tabs>
                <w:tab w:val="left" w:pos="567"/>
              </w:tabs>
              <w:ind w:firstLine="0"/>
              <w:rPr>
                <w:sz w:val="20"/>
                <w:szCs w:val="20"/>
                <w:lang w:val="en-US"/>
              </w:rPr>
            </w:pPr>
            <w:proofErr w:type="spellStart"/>
            <w:r w:rsidRPr="004E5D57">
              <w:rPr>
                <w:lang w:val="en-US"/>
              </w:rPr>
              <w:t>telefon</w:t>
            </w:r>
            <w:proofErr w:type="spellEnd"/>
            <w:r w:rsidRPr="004E5D57">
              <w:rPr>
                <w:lang w:val="en-US"/>
              </w:rPr>
              <w:t>: ______________, fax: _____________,</w:t>
            </w:r>
            <w:r w:rsidR="00DF4DCF" w:rsidRPr="004E5D57">
              <w:rPr>
                <w:lang w:val="en-US"/>
              </w:rPr>
              <w:t xml:space="preserve"> </w:t>
            </w:r>
            <w:r w:rsidR="009157BF" w:rsidRPr="004E5D57">
              <w:rPr>
                <w:lang w:val="en-US"/>
              </w:rPr>
              <w:t>IDNO</w:t>
            </w:r>
            <w:r w:rsidRPr="004E5D57">
              <w:rPr>
                <w:lang w:val="en-US"/>
              </w:rPr>
              <w:t xml:space="preserve">________________ </w:t>
            </w:r>
            <w:proofErr w:type="spellStart"/>
            <w:r w:rsidRPr="004E5D57">
              <w:rPr>
                <w:lang w:val="en-US"/>
              </w:rPr>
              <w:t>autorizat</w:t>
            </w:r>
            <w:proofErr w:type="spellEnd"/>
            <w:r w:rsidRPr="004E5D57">
              <w:rPr>
                <w:lang w:val="en-US"/>
              </w:rPr>
              <w:t xml:space="preserve"> </w:t>
            </w:r>
            <w:proofErr w:type="spellStart"/>
            <w:r w:rsidRPr="004E5D57">
              <w:rPr>
                <w:lang w:val="en-US"/>
              </w:rPr>
              <w:t>pentru</w:t>
            </w:r>
            <w:proofErr w:type="spellEnd"/>
            <w:r w:rsidRPr="004E5D57">
              <w:rPr>
                <w:lang w:val="en-US"/>
              </w:rPr>
              <w:t xml:space="preserve"> </w:t>
            </w:r>
            <w:proofErr w:type="spellStart"/>
            <w:r w:rsidRPr="004E5D57">
              <w:rPr>
                <w:lang w:val="en-US"/>
              </w:rPr>
              <w:t>activitatea</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construcţii</w:t>
            </w:r>
            <w:proofErr w:type="spellEnd"/>
            <w:r w:rsidRPr="004E5D57">
              <w:rPr>
                <w:lang w:val="en-US"/>
              </w:rPr>
              <w:t xml:space="preserve">: </w:t>
            </w:r>
            <w:proofErr w:type="spellStart"/>
            <w:r w:rsidRPr="004E5D57">
              <w:rPr>
                <w:lang w:val="en-US"/>
              </w:rPr>
              <w:t>autorizaţia</w:t>
            </w:r>
            <w:proofErr w:type="spellEnd"/>
            <w:r w:rsidRPr="004E5D57">
              <w:rPr>
                <w:lang w:val="en-US"/>
              </w:rPr>
              <w:t xml:space="preserve"> nr. _______ </w:t>
            </w:r>
            <w:r w:rsidR="0016369C" w:rsidRPr="004E5D57">
              <w:rPr>
                <w:lang w:val="en-US"/>
              </w:rPr>
              <w:t>din „</w:t>
            </w:r>
            <w:r w:rsidRPr="004E5D57">
              <w:rPr>
                <w:lang w:val="en-US"/>
              </w:rPr>
              <w:t>_</w:t>
            </w:r>
            <w:proofErr w:type="gramStart"/>
            <w:r w:rsidRPr="004E5D57">
              <w:rPr>
                <w:lang w:val="en-US"/>
              </w:rPr>
              <w:t>_”_</w:t>
            </w:r>
            <w:proofErr w:type="gramEnd"/>
            <w:r w:rsidRPr="004E5D57">
              <w:rPr>
                <w:lang w:val="en-US"/>
              </w:rPr>
              <w:t xml:space="preserve">_____________20__, </w:t>
            </w:r>
            <w:proofErr w:type="spellStart"/>
            <w:r w:rsidRPr="004E5D57">
              <w:rPr>
                <w:lang w:val="en-US"/>
              </w:rPr>
              <w:t>eliberată</w:t>
            </w:r>
            <w:proofErr w:type="spellEnd"/>
            <w:r w:rsidRPr="004E5D57">
              <w:rPr>
                <w:lang w:val="en-US"/>
              </w:rPr>
              <w:t xml:space="preserve"> de __________________,pe un termen de ____</w:t>
            </w:r>
            <w:r w:rsidR="0016369C" w:rsidRPr="004E5D57">
              <w:rPr>
                <w:lang w:val="en-US"/>
              </w:rPr>
              <w:t xml:space="preserve"> ani, </w:t>
            </w:r>
            <w:proofErr w:type="spellStart"/>
            <w:r w:rsidR="0016369C" w:rsidRPr="004E5D57">
              <w:rPr>
                <w:lang w:val="en-US"/>
              </w:rPr>
              <w:t>pentru</w:t>
            </w:r>
            <w:proofErr w:type="spellEnd"/>
            <w:r w:rsidR="0016369C" w:rsidRPr="004E5D57">
              <w:rPr>
                <w:lang w:val="en-US"/>
              </w:rPr>
              <w:t xml:space="preserve"> </w:t>
            </w:r>
            <w:proofErr w:type="spellStart"/>
            <w:r w:rsidR="0016369C" w:rsidRPr="004E5D57">
              <w:rPr>
                <w:lang w:val="en-US"/>
              </w:rPr>
              <w:t>genurile</w:t>
            </w:r>
            <w:proofErr w:type="spellEnd"/>
            <w:r w:rsidR="0016369C" w:rsidRPr="004E5D57">
              <w:rPr>
                <w:lang w:val="en-US"/>
              </w:rPr>
              <w:t xml:space="preserve"> de </w:t>
            </w:r>
            <w:proofErr w:type="spellStart"/>
            <w:r w:rsidRPr="004E5D57">
              <w:rPr>
                <w:lang w:val="en-US"/>
              </w:rPr>
              <w:t>activitate</w:t>
            </w:r>
            <w:proofErr w:type="spellEnd"/>
            <w:r w:rsidRPr="004E5D57">
              <w:rPr>
                <w:lang w:val="en-US"/>
              </w:rPr>
              <w:t>___________________________________,</w:t>
            </w:r>
            <w:r w:rsidR="00CD0EA7" w:rsidRPr="004E5D57">
              <w:rPr>
                <w:lang w:val="en-US"/>
              </w:rPr>
              <w:t xml:space="preserve"> </w:t>
            </w:r>
            <w:proofErr w:type="spellStart"/>
            <w:r w:rsidR="00CD0EA7" w:rsidRPr="004E5D57">
              <w:rPr>
                <w:lang w:val="en-US"/>
              </w:rPr>
              <w:t>reprezentat</w:t>
            </w:r>
            <w:proofErr w:type="spellEnd"/>
            <w:r w:rsidR="00CD0EA7" w:rsidRPr="004E5D57">
              <w:rPr>
                <w:lang w:val="en-US"/>
              </w:rPr>
              <w:t xml:space="preserve"> </w:t>
            </w:r>
            <w:proofErr w:type="spellStart"/>
            <w:r w:rsidR="00CD0EA7" w:rsidRPr="004E5D57">
              <w:rPr>
                <w:lang w:val="en-US"/>
              </w:rPr>
              <w:t>prin</w:t>
            </w:r>
            <w:proofErr w:type="spellEnd"/>
            <w:r w:rsidR="00CD0EA7" w:rsidRPr="004E5D57">
              <w:rPr>
                <w:lang w:val="en-US"/>
              </w:rPr>
              <w:t xml:space="preserve"> </w:t>
            </w:r>
            <w:r w:rsidRPr="004E5D57">
              <w:rPr>
                <w:lang w:val="en-US"/>
              </w:rPr>
              <w:t>__________________</w:t>
            </w:r>
            <w:r w:rsidR="00CD0EA7" w:rsidRPr="004E5D57">
              <w:rPr>
                <w:lang w:val="en-US"/>
              </w:rPr>
              <w:t>__________________</w:t>
            </w:r>
            <w:r w:rsidRPr="004E5D57">
              <w:rPr>
                <w:lang w:val="en-US"/>
              </w:rPr>
              <w:t xml:space="preserve">_, </w:t>
            </w:r>
            <w:proofErr w:type="spellStart"/>
            <w:r w:rsidRPr="004E5D57">
              <w:rPr>
                <w:lang w:val="en-US"/>
              </w:rPr>
              <w:t>în</w:t>
            </w:r>
            <w:proofErr w:type="spellEnd"/>
            <w:r w:rsidRPr="004E5D57">
              <w:rPr>
                <w:lang w:val="en-US"/>
              </w:rPr>
              <w:t xml:space="preserve"> </w:t>
            </w:r>
            <w:proofErr w:type="spellStart"/>
            <w:r w:rsidRPr="004E5D57">
              <w:rPr>
                <w:lang w:val="en-US"/>
              </w:rPr>
              <w:t>calitate</w:t>
            </w:r>
            <w:proofErr w:type="spellEnd"/>
            <w:r w:rsidR="00CD0EA7" w:rsidRPr="004E5D57">
              <w:rPr>
                <w:lang w:val="en-US"/>
              </w:rPr>
              <w:t xml:space="preserve"> de </w:t>
            </w:r>
            <w:proofErr w:type="spellStart"/>
            <w:r w:rsidR="00CD0EA7" w:rsidRPr="004E5D57">
              <w:rPr>
                <w:lang w:val="en-US"/>
              </w:rPr>
              <w:t>Antreprenor</w:t>
            </w:r>
            <w:proofErr w:type="spellEnd"/>
            <w:r w:rsidR="00CD0EA7" w:rsidRPr="004E5D57">
              <w:rPr>
                <w:lang w:val="en-US"/>
              </w:rPr>
              <w:t xml:space="preserve">, pe de </w:t>
            </w:r>
            <w:proofErr w:type="spellStart"/>
            <w:r w:rsidR="00CD0EA7" w:rsidRPr="004E5D57">
              <w:rPr>
                <w:lang w:val="en-US"/>
              </w:rPr>
              <w:t>altă</w:t>
            </w:r>
            <w:proofErr w:type="spellEnd"/>
            <w:r w:rsidR="00CD0EA7" w:rsidRPr="004E5D57">
              <w:rPr>
                <w:lang w:val="en-US"/>
              </w:rPr>
              <w:t xml:space="preserve"> </w:t>
            </w:r>
            <w:proofErr w:type="spellStart"/>
            <w:r w:rsidR="00CD0EA7" w:rsidRPr="004E5D57">
              <w:rPr>
                <w:lang w:val="en-US"/>
              </w:rPr>
              <w:t>parte</w:t>
            </w:r>
            <w:proofErr w:type="spellEnd"/>
            <w:r w:rsidR="00CD0EA7" w:rsidRPr="004E5D57">
              <w:rPr>
                <w:lang w:val="en-US"/>
              </w:rPr>
              <w:t>.</w:t>
            </w:r>
          </w:p>
          <w:p w14:paraId="43F2E82E" w14:textId="77777777" w:rsidR="001A5517" w:rsidRPr="004E5D57" w:rsidRDefault="00460653" w:rsidP="00385C85">
            <w:pPr>
              <w:pStyle w:val="NormalWeb"/>
              <w:tabs>
                <w:tab w:val="left" w:pos="567"/>
              </w:tabs>
              <w:ind w:firstLine="0"/>
              <w:rPr>
                <w:sz w:val="20"/>
                <w:szCs w:val="20"/>
                <w:lang w:val="en-US"/>
              </w:rPr>
            </w:pPr>
            <w:r w:rsidRPr="004E5D57">
              <w:rPr>
                <w:sz w:val="20"/>
                <w:szCs w:val="20"/>
                <w:lang w:val="en-US"/>
              </w:rPr>
              <w:t xml:space="preserve"> (</w:t>
            </w:r>
            <w:proofErr w:type="spellStart"/>
            <w:r w:rsidRPr="004E5D57">
              <w:rPr>
                <w:sz w:val="20"/>
                <w:szCs w:val="20"/>
                <w:lang w:val="en-US"/>
              </w:rPr>
              <w:t>numele</w:t>
            </w:r>
            <w:proofErr w:type="spellEnd"/>
            <w:r w:rsidRPr="004E5D57">
              <w:rPr>
                <w:sz w:val="20"/>
                <w:szCs w:val="20"/>
                <w:lang w:val="en-US"/>
              </w:rPr>
              <w:t xml:space="preserve"> </w:t>
            </w:r>
            <w:proofErr w:type="spellStart"/>
            <w:r w:rsidRPr="004E5D57">
              <w:rPr>
                <w:sz w:val="20"/>
                <w:szCs w:val="20"/>
                <w:lang w:val="en-US"/>
              </w:rPr>
              <w:t>şi</w:t>
            </w:r>
            <w:proofErr w:type="spellEnd"/>
            <w:r w:rsidR="005D4B79" w:rsidRPr="004E5D57">
              <w:rPr>
                <w:sz w:val="20"/>
                <w:szCs w:val="20"/>
                <w:lang w:val="en-US"/>
              </w:rPr>
              <w:t xml:space="preserve"> </w:t>
            </w:r>
            <w:proofErr w:type="spellStart"/>
            <w:r w:rsidRPr="004E5D57">
              <w:rPr>
                <w:sz w:val="20"/>
                <w:szCs w:val="20"/>
                <w:lang w:val="en-US"/>
              </w:rPr>
              <w:t>funcţia</w:t>
            </w:r>
            <w:proofErr w:type="spellEnd"/>
            <w:r w:rsidRPr="004E5D57">
              <w:rPr>
                <w:sz w:val="20"/>
                <w:szCs w:val="20"/>
                <w:lang w:val="en-US"/>
              </w:rPr>
              <w:t xml:space="preserve"> </w:t>
            </w:r>
            <w:proofErr w:type="spellStart"/>
            <w:r w:rsidRPr="004E5D57">
              <w:rPr>
                <w:sz w:val="20"/>
                <w:szCs w:val="20"/>
                <w:lang w:val="en-US"/>
              </w:rPr>
              <w:t>conducătorului</w:t>
            </w:r>
            <w:proofErr w:type="spellEnd"/>
            <w:r w:rsidRPr="004E5D57">
              <w:rPr>
                <w:sz w:val="20"/>
                <w:szCs w:val="20"/>
                <w:lang w:val="en-US"/>
              </w:rPr>
              <w:t>)</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E5D57" w:rsidRDefault="00A156C0" w:rsidP="00196AB4">
            <w:pPr>
              <w:pStyle w:val="NormalWeb"/>
              <w:tabs>
                <w:tab w:val="left" w:pos="567"/>
              </w:tabs>
              <w:spacing w:line="276" w:lineRule="auto"/>
              <w:ind w:firstLine="0"/>
              <w:rPr>
                <w:lang w:val="en-US"/>
              </w:rPr>
            </w:pPr>
            <w:r w:rsidRPr="004E5D57">
              <w:rPr>
                <w:lang w:val="en-US"/>
              </w:rPr>
              <w:lastRenderedPageBreak/>
              <w:t xml:space="preserve">2.1. </w:t>
            </w:r>
            <w:proofErr w:type="spellStart"/>
            <w:r w:rsidR="00460653" w:rsidRPr="004E5D57">
              <w:rPr>
                <w:lang w:val="en-US"/>
              </w:rPr>
              <w:t>Durata</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 xml:space="preserve"> a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contractate</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de </w:t>
            </w:r>
            <w:r w:rsidR="009F0FE8" w:rsidRPr="004E5D57">
              <w:rPr>
                <w:lang w:val="en-US"/>
              </w:rPr>
              <w:t xml:space="preserve">_________ </w:t>
            </w:r>
            <w:proofErr w:type="spellStart"/>
            <w:r w:rsidR="009F0FE8" w:rsidRPr="004E5D57">
              <w:rPr>
                <w:lang w:val="en-US"/>
              </w:rPr>
              <w:t>luni</w:t>
            </w:r>
            <w:proofErr w:type="spellEnd"/>
            <w:r w:rsidR="005D4B79" w:rsidRPr="004E5D57">
              <w:rPr>
                <w:lang w:val="en-US"/>
              </w:rPr>
              <w:t xml:space="preserve"> </w:t>
            </w:r>
            <w:proofErr w:type="spellStart"/>
            <w:r w:rsidR="00EB65F6" w:rsidRPr="004E5D57">
              <w:rPr>
                <w:lang w:val="en-US"/>
              </w:rPr>
              <w:t>și</w:t>
            </w:r>
            <w:proofErr w:type="spellEnd"/>
            <w:r w:rsidR="00EB65F6" w:rsidRPr="004E5D57">
              <w:rPr>
                <w:lang w:val="en-US"/>
              </w:rPr>
              <w:t xml:space="preserve"> </w:t>
            </w:r>
            <w:proofErr w:type="spellStart"/>
            <w:r w:rsidR="00EB65F6" w:rsidRPr="004E5D57">
              <w:rPr>
                <w:lang w:val="en-US"/>
              </w:rPr>
              <w:t>zile</w:t>
            </w:r>
            <w:proofErr w:type="spellEnd"/>
            <w:r w:rsidR="00EB65F6" w:rsidRPr="004E5D57">
              <w:rPr>
                <w:lang w:val="en-US"/>
              </w:rPr>
              <w:t>___</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primirea</w:t>
            </w:r>
            <w:proofErr w:type="spellEnd"/>
            <w:r w:rsidR="00460653" w:rsidRPr="004E5D57">
              <w:rPr>
                <w:lang w:val="en-US"/>
              </w:rPr>
              <w:t xml:space="preserve"> </w:t>
            </w:r>
            <w:proofErr w:type="spellStart"/>
            <w:r w:rsidR="00460653" w:rsidRPr="004E5D57">
              <w:rPr>
                <w:lang w:val="en-US"/>
              </w:rPr>
              <w:t>ordinului</w:t>
            </w:r>
            <w:proofErr w:type="spellEnd"/>
            <w:r w:rsidR="00460653" w:rsidRPr="004E5D57">
              <w:rPr>
                <w:lang w:val="en-US"/>
              </w:rPr>
              <w:t xml:space="preserve"> de </w:t>
            </w:r>
            <w:proofErr w:type="spellStart"/>
            <w:r w:rsidR="00460653" w:rsidRPr="004E5D57">
              <w:rPr>
                <w:lang w:val="en-US"/>
              </w:rPr>
              <w:t>începere</w:t>
            </w:r>
            <w:proofErr w:type="spellEnd"/>
            <w:r w:rsidR="00460653" w:rsidRPr="004E5D57">
              <w:rPr>
                <w:lang w:val="en-US"/>
              </w:rPr>
              <w:t xml:space="preserv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execuţiei</w:t>
            </w:r>
            <w:proofErr w:type="spellEnd"/>
            <w:r w:rsidR="005D4B79"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asigurării</w:t>
            </w:r>
            <w:proofErr w:type="spellEnd"/>
            <w:r w:rsidR="00460653" w:rsidRPr="004E5D57">
              <w:rPr>
                <w:lang w:val="en-US"/>
              </w:rPr>
              <w:t xml:space="preserve"> </w:t>
            </w:r>
            <w:proofErr w:type="spellStart"/>
            <w:r w:rsidR="00460653" w:rsidRPr="004E5D57">
              <w:rPr>
                <w:lang w:val="en-US"/>
              </w:rPr>
              <w:t>lucrului</w:t>
            </w:r>
            <w:proofErr w:type="spellEnd"/>
            <w:r w:rsidR="00460653" w:rsidRPr="004E5D57">
              <w:rPr>
                <w:lang w:val="en-US"/>
              </w:rPr>
              <w:t xml:space="preserve"> </w:t>
            </w:r>
            <w:proofErr w:type="spellStart"/>
            <w:r w:rsidR="00460653" w:rsidRPr="004E5D57">
              <w:rPr>
                <w:lang w:val="en-US"/>
              </w:rPr>
              <w:t>ritmic</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r w:rsidR="005D4B79" w:rsidRPr="004E5D57">
              <w:rPr>
                <w:lang w:val="en-US"/>
              </w:rPr>
              <w:t>-</w:t>
            </w:r>
            <w:r w:rsidR="00460653" w:rsidRPr="004E5D57">
              <w:rPr>
                <w:lang w:val="en-US"/>
              </w:rPr>
              <w:t>ordonatorul</w:t>
            </w:r>
            <w:proofErr w:type="spellEnd"/>
            <w:r w:rsidR="00460653" w:rsidRPr="004E5D57">
              <w:rPr>
                <w:lang w:val="en-US"/>
              </w:rPr>
              <w:t xml:space="preserve"> de </w:t>
            </w:r>
            <w:proofErr w:type="spellStart"/>
            <w:r w:rsidR="00460653" w:rsidRPr="004E5D57">
              <w:rPr>
                <w:lang w:val="en-US"/>
              </w:rPr>
              <w:t>credite</w:t>
            </w:r>
            <w:proofErr w:type="spellEnd"/>
            <w:r w:rsidR="00460653" w:rsidRPr="004E5D57">
              <w:rPr>
                <w:lang w:val="en-US"/>
              </w:rPr>
              <w:t>.</w:t>
            </w:r>
          </w:p>
          <w:p w14:paraId="0D18755A"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2.2. </w:t>
            </w:r>
            <w:proofErr w:type="spellStart"/>
            <w:r w:rsidR="00460653" w:rsidRPr="004E5D57">
              <w:rPr>
                <w:lang w:val="en-US"/>
              </w:rPr>
              <w:t>Graficul</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 xml:space="preserve"> a </w:t>
            </w:r>
            <w:proofErr w:type="spellStart"/>
            <w:r w:rsidR="00460653" w:rsidRPr="004E5D57">
              <w:rPr>
                <w:lang w:val="en-US"/>
              </w:rPr>
              <w:t>lucrărilor</w:t>
            </w:r>
            <w:proofErr w:type="spellEnd"/>
            <w:r w:rsidR="00460653" w:rsidRPr="004E5D57">
              <w:rPr>
                <w:lang w:val="en-US"/>
              </w:rPr>
              <w:t xml:space="preserve"> se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efectua</w:t>
            </w:r>
            <w:proofErr w:type="spellEnd"/>
            <w:r w:rsidR="00460653" w:rsidRPr="004E5D57">
              <w:rPr>
                <w:lang w:val="en-US"/>
              </w:rPr>
              <w:t xml:space="preserve"> conform </w:t>
            </w:r>
            <w:proofErr w:type="spellStart"/>
            <w:r w:rsidR="00460653" w:rsidRPr="004E5D57">
              <w:rPr>
                <w:lang w:val="en-US"/>
              </w:rPr>
              <w:t>specificaţiei</w:t>
            </w:r>
            <w:proofErr w:type="spellEnd"/>
            <w:r w:rsidR="00460653" w:rsidRPr="004E5D57">
              <w:rPr>
                <w:lang w:val="en-US"/>
              </w:rPr>
              <w:t xml:space="preserve"> din </w:t>
            </w:r>
            <w:proofErr w:type="spellStart"/>
            <w:r w:rsidR="00460653" w:rsidRPr="004E5D57">
              <w:rPr>
                <w:lang w:val="en-US"/>
              </w:rPr>
              <w:t>anexa</w:t>
            </w:r>
            <w:proofErr w:type="spellEnd"/>
            <w:r w:rsidR="00460653" w:rsidRPr="004E5D57">
              <w:rPr>
                <w:lang w:val="en-US"/>
              </w:rPr>
              <w:t xml:space="preserve"> </w:t>
            </w:r>
            <w:r w:rsidR="009157BF" w:rsidRPr="004E5D57">
              <w:rPr>
                <w:lang w:val="en-US"/>
              </w:rPr>
              <w:t xml:space="preserve">la </w:t>
            </w:r>
            <w:proofErr w:type="spellStart"/>
            <w:r w:rsidR="00460653" w:rsidRPr="004E5D57">
              <w:rPr>
                <w:lang w:val="en-US"/>
              </w:rPr>
              <w:t>prezentul</w:t>
            </w:r>
            <w:proofErr w:type="spellEnd"/>
            <w:r w:rsidR="00460653" w:rsidRPr="004E5D57">
              <w:rPr>
                <w:lang w:val="en-US"/>
              </w:rPr>
              <w:t xml:space="preserve"> contract. </w:t>
            </w:r>
          </w:p>
          <w:p w14:paraId="7E5AA4F4"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2.3. </w:t>
            </w:r>
            <w:proofErr w:type="spellStart"/>
            <w:r w:rsidR="00460653" w:rsidRPr="004E5D57">
              <w:rPr>
                <w:lang w:val="en-US"/>
              </w:rPr>
              <w:t>Perioada</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fi </w:t>
            </w:r>
            <w:proofErr w:type="spellStart"/>
            <w:r w:rsidR="00460653" w:rsidRPr="004E5D57">
              <w:rPr>
                <w:lang w:val="en-US"/>
              </w:rPr>
              <w:t>prelungită</w:t>
            </w:r>
            <w:proofErr w:type="spellEnd"/>
            <w:r w:rsidR="00460653" w:rsidRPr="004E5D57">
              <w:rPr>
                <w:lang w:val="en-US"/>
              </w:rPr>
              <w:t xml:space="preserve"> </w:t>
            </w:r>
            <w:proofErr w:type="spellStart"/>
            <w:r w:rsidR="00EB65F6" w:rsidRPr="004E5D57">
              <w:rPr>
                <w:lang w:val="en-US"/>
              </w:rPr>
              <w:t>sau</w:t>
            </w:r>
            <w:proofErr w:type="spellEnd"/>
            <w:r w:rsidR="00EB65F6" w:rsidRPr="004E5D57">
              <w:rPr>
                <w:lang w:val="en-US"/>
              </w:rPr>
              <w:t xml:space="preserve"> </w:t>
            </w:r>
            <w:proofErr w:type="spellStart"/>
            <w:r w:rsidR="00EB65F6" w:rsidRPr="004E5D57">
              <w:rPr>
                <w:lang w:val="en-US"/>
              </w:rPr>
              <w:t>suspendată</w:t>
            </w:r>
            <w:proofErr w:type="spellEnd"/>
            <w:r w:rsidR="00EB65F6"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constrângerea</w:t>
            </w:r>
            <w:proofErr w:type="spellEnd"/>
            <w:r w:rsidR="00460653" w:rsidRPr="004E5D57">
              <w:rPr>
                <w:lang w:val="en-US"/>
              </w:rPr>
              <w:t xml:space="preserve"> </w:t>
            </w:r>
            <w:proofErr w:type="spellStart"/>
            <w:r w:rsidR="00460653" w:rsidRPr="004E5D57">
              <w:rPr>
                <w:lang w:val="en-US"/>
              </w:rPr>
              <w:t>activităţii</w:t>
            </w:r>
            <w:proofErr w:type="spellEnd"/>
            <w:r w:rsidR="00460653" w:rsidRPr="004E5D57">
              <w:rPr>
                <w:lang w:val="en-US"/>
              </w:rPr>
              <w:t xml:space="preserve"> se </w:t>
            </w:r>
            <w:proofErr w:type="spellStart"/>
            <w:r w:rsidR="00460653" w:rsidRPr="004E5D57">
              <w:rPr>
                <w:lang w:val="en-US"/>
              </w:rPr>
              <w:t>datorează</w:t>
            </w:r>
            <w:proofErr w:type="spellEnd"/>
            <w:r w:rsidR="00460653" w:rsidRPr="004E5D57">
              <w:rPr>
                <w:lang w:val="en-US"/>
              </w:rPr>
              <w:t xml:space="preserve"> </w:t>
            </w:r>
            <w:proofErr w:type="spellStart"/>
            <w:r w:rsidR="00460653" w:rsidRPr="004E5D57">
              <w:rPr>
                <w:lang w:val="en-US"/>
              </w:rPr>
              <w:t>următoarelor</w:t>
            </w:r>
            <w:proofErr w:type="spellEnd"/>
            <w:r w:rsidR="00460653" w:rsidRPr="004E5D57">
              <w:rPr>
                <w:lang w:val="en-US"/>
              </w:rPr>
              <w:t xml:space="preserve"> </w:t>
            </w:r>
            <w:proofErr w:type="spellStart"/>
            <w:r w:rsidR="00460653" w:rsidRPr="004E5D57">
              <w:rPr>
                <w:lang w:val="en-US"/>
              </w:rPr>
              <w:t>cauze</w:t>
            </w:r>
            <w:proofErr w:type="spellEnd"/>
            <w:r w:rsidR="00460653" w:rsidRPr="004E5D57">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2.4. </w:t>
            </w:r>
            <w:r w:rsidR="00460653" w:rsidRPr="004E5D57">
              <w:rPr>
                <w:lang w:val="en-US"/>
              </w:rPr>
              <w:t xml:space="preserve">Conform </w:t>
            </w:r>
            <w:proofErr w:type="spellStart"/>
            <w:r w:rsidR="00460653" w:rsidRPr="004E5D57">
              <w:rPr>
                <w:lang w:val="en-US"/>
              </w:rPr>
              <w:t>dispoziţiei</w:t>
            </w:r>
            <w:proofErr w:type="spellEnd"/>
            <w:r w:rsidR="00460653" w:rsidRPr="004E5D57">
              <w:rPr>
                <w:lang w:val="en-US"/>
              </w:rPr>
              <w:t xml:space="preserve"> </w:t>
            </w:r>
            <w:proofErr w:type="spellStart"/>
            <w:r w:rsidR="00460653" w:rsidRPr="004E5D57">
              <w:rPr>
                <w:lang w:val="en-US"/>
              </w:rPr>
              <w:t>scrise</w:t>
            </w:r>
            <w:proofErr w:type="spellEnd"/>
            <w:r w:rsidR="00460653" w:rsidRPr="004E5D57">
              <w:rPr>
                <w:lang w:val="en-US"/>
              </w:rPr>
              <w:t xml:space="preserve"> a </w:t>
            </w:r>
            <w:proofErr w:type="spellStart"/>
            <w:r w:rsidR="00460653" w:rsidRPr="004E5D57">
              <w:rPr>
                <w:lang w:val="en-US"/>
              </w:rPr>
              <w:t>Beneficiarului</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sista</w:t>
            </w:r>
            <w:proofErr w:type="spellEnd"/>
            <w:r w:rsidR="00460653" w:rsidRPr="004E5D57">
              <w:rPr>
                <w:lang w:val="en-US"/>
              </w:rPr>
              <w:t xml:space="preserve"> </w:t>
            </w:r>
            <w:proofErr w:type="spellStart"/>
            <w:r w:rsidR="00460653" w:rsidRPr="004E5D57">
              <w:rPr>
                <w:lang w:val="en-US"/>
              </w:rPr>
              <w:t>execuţia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a </w:t>
            </w:r>
            <w:proofErr w:type="spellStart"/>
            <w:r w:rsidR="00460653" w:rsidRPr="004E5D57">
              <w:rPr>
                <w:lang w:val="en-US"/>
              </w:rPr>
              <w:t>unor</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ale </w:t>
            </w:r>
            <w:proofErr w:type="spellStart"/>
            <w:r w:rsidR="00460653" w:rsidRPr="004E5D57">
              <w:rPr>
                <w:lang w:val="en-US"/>
              </w:rPr>
              <w:t>acestora</w:t>
            </w:r>
            <w:proofErr w:type="spellEnd"/>
            <w:r w:rsidR="00460653" w:rsidRPr="004E5D57">
              <w:rPr>
                <w:lang w:val="en-US"/>
              </w:rPr>
              <w:t xml:space="preserve"> pe o </w:t>
            </w:r>
            <w:proofErr w:type="spellStart"/>
            <w:r w:rsidR="00460653" w:rsidRPr="004E5D57">
              <w:rPr>
                <w:lang w:val="en-US"/>
              </w:rPr>
              <w:t>durată</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modul</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care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consideră</w:t>
            </w:r>
            <w:proofErr w:type="spellEnd"/>
            <w:r w:rsidR="00460653" w:rsidRPr="004E5D57">
              <w:rPr>
                <w:lang w:val="en-US"/>
              </w:rPr>
              <w:t xml:space="preserve"> </w:t>
            </w:r>
            <w:proofErr w:type="spellStart"/>
            <w:r w:rsidR="00460653" w:rsidRPr="004E5D57">
              <w:rPr>
                <w:lang w:val="en-US"/>
              </w:rPr>
              <w:t>necesar</w:t>
            </w:r>
            <w:proofErr w:type="spellEnd"/>
            <w:r w:rsidR="00460653" w:rsidRPr="004E5D57">
              <w:rPr>
                <w:lang w:val="en-US"/>
              </w:rPr>
              <w:t xml:space="preserve">. Pe </w:t>
            </w:r>
            <w:proofErr w:type="spellStart"/>
            <w:r w:rsidR="00460653" w:rsidRPr="004E5D57">
              <w:rPr>
                <w:lang w:val="en-US"/>
              </w:rPr>
              <w:t>timpul</w:t>
            </w:r>
            <w:proofErr w:type="spellEnd"/>
            <w:r w:rsidR="00460653" w:rsidRPr="004E5D57">
              <w:rPr>
                <w:lang w:val="en-US"/>
              </w:rPr>
              <w:t xml:space="preserve"> </w:t>
            </w:r>
            <w:proofErr w:type="spellStart"/>
            <w:r w:rsidR="00460653" w:rsidRPr="004E5D57">
              <w:rPr>
                <w:lang w:val="en-US"/>
              </w:rPr>
              <w:t>suspendării</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proteja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conserva</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mod </w:t>
            </w:r>
            <w:proofErr w:type="spellStart"/>
            <w:r w:rsidR="00460653" w:rsidRPr="004E5D57">
              <w:rPr>
                <w:lang w:val="en-US"/>
              </w:rPr>
              <w:t>corespunzător</w:t>
            </w:r>
            <w:proofErr w:type="spellEnd"/>
            <w:r w:rsidR="00460653" w:rsidRPr="004E5D57">
              <w:rPr>
                <w:lang w:val="en-US"/>
              </w:rPr>
              <w:t xml:space="preserve">, </w:t>
            </w:r>
            <w:proofErr w:type="spellStart"/>
            <w:r w:rsidR="00460653" w:rsidRPr="004E5D57">
              <w:rPr>
                <w:lang w:val="en-US"/>
              </w:rPr>
              <w:t>aşa</w:t>
            </w:r>
            <w:proofErr w:type="spellEnd"/>
            <w:r w:rsidR="00460653" w:rsidRPr="004E5D57">
              <w:rPr>
                <w:lang w:val="en-US"/>
              </w:rPr>
              <w:t xml:space="preserve"> cum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dispune</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Cheltuielile</w:t>
            </w:r>
            <w:proofErr w:type="spellEnd"/>
            <w:r w:rsidR="00460653" w:rsidRPr="004E5D57">
              <w:rPr>
                <w:lang w:val="en-US"/>
              </w:rPr>
              <w:t xml:space="preserve"> </w:t>
            </w:r>
            <w:proofErr w:type="spellStart"/>
            <w:r w:rsidR="00460653" w:rsidRPr="004E5D57">
              <w:rPr>
                <w:lang w:val="en-US"/>
              </w:rPr>
              <w:t>suplimentare</w:t>
            </w:r>
            <w:proofErr w:type="spellEnd"/>
            <w:r w:rsidR="00460653" w:rsidRPr="004E5D57">
              <w:rPr>
                <w:lang w:val="en-US"/>
              </w:rPr>
              <w:t xml:space="preserve"> generate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urma</w:t>
            </w:r>
            <w:proofErr w:type="spellEnd"/>
            <w:r w:rsidR="00460653" w:rsidRPr="004E5D57">
              <w:rPr>
                <w:lang w:val="en-US"/>
              </w:rPr>
              <w:t xml:space="preserve"> </w:t>
            </w:r>
            <w:proofErr w:type="spellStart"/>
            <w:r w:rsidR="00460653" w:rsidRPr="004E5D57">
              <w:rPr>
                <w:lang w:val="en-US"/>
              </w:rPr>
              <w:t>sistării</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suportate</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plătite</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cazul</w:t>
            </w:r>
            <w:proofErr w:type="spellEnd"/>
            <w:r w:rsidR="00460653" w:rsidRPr="004E5D57">
              <w:rPr>
                <w:lang w:val="en-US"/>
              </w:rPr>
              <w:t xml:space="preserve"> </w:t>
            </w:r>
            <w:proofErr w:type="spellStart"/>
            <w:r w:rsidR="00460653" w:rsidRPr="004E5D57">
              <w:rPr>
                <w:lang w:val="en-US"/>
              </w:rPr>
              <w:t>sistării</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a </w:t>
            </w:r>
            <w:proofErr w:type="spellStart"/>
            <w:r w:rsidR="00460653" w:rsidRPr="004E5D57">
              <w:rPr>
                <w:lang w:val="en-US"/>
              </w:rPr>
              <w:t>unor</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din </w:t>
            </w:r>
            <w:proofErr w:type="spellStart"/>
            <w:r w:rsidR="00460653" w:rsidRPr="004E5D57">
              <w:rPr>
                <w:lang w:val="en-US"/>
              </w:rPr>
              <w:t>ele</w:t>
            </w:r>
            <w:proofErr w:type="spellEnd"/>
            <w:r w:rsidR="00460653" w:rsidRPr="004E5D57">
              <w:rPr>
                <w:lang w:val="en-US"/>
              </w:rPr>
              <w:t xml:space="preserve">, din </w:t>
            </w:r>
            <w:proofErr w:type="spellStart"/>
            <w:r w:rsidR="00460653" w:rsidRPr="004E5D57">
              <w:rPr>
                <w:lang w:val="en-US"/>
              </w:rPr>
              <w:t>iniţiativa</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w:t>
            </w:r>
            <w:proofErr w:type="spellStart"/>
            <w:r w:rsidR="00460653" w:rsidRPr="004E5D57">
              <w:rPr>
                <w:lang w:val="en-US"/>
              </w:rPr>
              <w:t>acesta</w:t>
            </w:r>
            <w:proofErr w:type="spellEnd"/>
            <w:r w:rsidR="00460653" w:rsidRPr="004E5D57">
              <w:rPr>
                <w:lang w:val="en-US"/>
              </w:rPr>
              <w:t xml:space="preserve"> </w:t>
            </w:r>
            <w:proofErr w:type="spellStart"/>
            <w:r w:rsidR="00460653" w:rsidRPr="004E5D57">
              <w:rPr>
                <w:lang w:val="en-US"/>
              </w:rPr>
              <w:t>suportă</w:t>
            </w:r>
            <w:proofErr w:type="spellEnd"/>
            <w:r w:rsidR="00460653" w:rsidRPr="004E5D57">
              <w:rPr>
                <w:lang w:val="en-US"/>
              </w:rPr>
              <w:t xml:space="preserve"> pe </w:t>
            </w:r>
            <w:proofErr w:type="spellStart"/>
            <w:r w:rsidR="00460653" w:rsidRPr="004E5D57">
              <w:rPr>
                <w:lang w:val="en-US"/>
              </w:rPr>
              <w:t>timpul</w:t>
            </w:r>
            <w:proofErr w:type="spellEnd"/>
            <w:r w:rsidR="00460653" w:rsidRPr="004E5D57">
              <w:rPr>
                <w:lang w:val="en-US"/>
              </w:rPr>
              <w:t xml:space="preserve"> </w:t>
            </w:r>
            <w:proofErr w:type="spellStart"/>
            <w:r w:rsidR="00460653" w:rsidRPr="004E5D57">
              <w:rPr>
                <w:lang w:val="en-US"/>
              </w:rPr>
              <w:t>suspendării</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cheltuielile</w:t>
            </w:r>
            <w:proofErr w:type="spellEnd"/>
            <w:r w:rsidR="00460653" w:rsidRPr="004E5D57">
              <w:rPr>
                <w:lang w:val="en-US"/>
              </w:rPr>
              <w:t xml:space="preserve">, </w:t>
            </w:r>
            <w:proofErr w:type="spellStart"/>
            <w:r w:rsidR="00460653" w:rsidRPr="004E5D57">
              <w:rPr>
                <w:lang w:val="en-US"/>
              </w:rPr>
              <w:t>privind</w:t>
            </w:r>
            <w:proofErr w:type="spellEnd"/>
            <w:r w:rsidR="00460653" w:rsidRPr="004E5D57">
              <w:rPr>
                <w:lang w:val="en-US"/>
              </w:rPr>
              <w:t xml:space="preserve"> </w:t>
            </w:r>
            <w:proofErr w:type="spellStart"/>
            <w:r w:rsidR="00460653" w:rsidRPr="004E5D57">
              <w:rPr>
                <w:lang w:val="en-US"/>
              </w:rPr>
              <w:t>protejarea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conservarea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cu </w:t>
            </w:r>
            <w:proofErr w:type="spellStart"/>
            <w:r w:rsidR="00460653" w:rsidRPr="004E5D57">
              <w:rPr>
                <w:lang w:val="en-US"/>
              </w:rPr>
              <w:t>bună</w:t>
            </w:r>
            <w:proofErr w:type="spellEnd"/>
            <w:r w:rsidR="00460653" w:rsidRPr="004E5D57">
              <w:rPr>
                <w:lang w:val="en-US"/>
              </w:rPr>
              <w:t xml:space="preserve"> </w:t>
            </w:r>
            <w:proofErr w:type="spellStart"/>
            <w:r w:rsidR="00460653" w:rsidRPr="004E5D57">
              <w:rPr>
                <w:lang w:val="en-US"/>
              </w:rPr>
              <w:t>diligenţă</w:t>
            </w:r>
            <w:proofErr w:type="spellEnd"/>
            <w:r w:rsidR="00460653" w:rsidRPr="004E5D57">
              <w:rPr>
                <w:lang w:val="en-US"/>
              </w:rPr>
              <w:t>.</w:t>
            </w:r>
          </w:p>
          <w:p w14:paraId="7A34E3EF"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2.5. </w:t>
            </w:r>
            <w:r w:rsidR="00460653" w:rsidRPr="004E5D57">
              <w:rPr>
                <w:lang w:val="en-US"/>
              </w:rPr>
              <w:t xml:space="preserve">La </w:t>
            </w:r>
            <w:proofErr w:type="spellStart"/>
            <w:r w:rsidR="00460653" w:rsidRPr="004E5D57">
              <w:rPr>
                <w:lang w:val="en-US"/>
              </w:rPr>
              <w:t>terminarea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183D79" w:rsidRPr="004E5D57">
              <w:rPr>
                <w:lang w:val="en-US"/>
              </w:rPr>
              <w:t>va</w:t>
            </w:r>
            <w:proofErr w:type="spellEnd"/>
            <w:r w:rsidR="00183D79" w:rsidRPr="004E5D57">
              <w:rPr>
                <w:lang w:val="en-US"/>
              </w:rPr>
              <w:t xml:space="preserve"> </w:t>
            </w:r>
            <w:proofErr w:type="spellStart"/>
            <w:r w:rsidR="00183D79" w:rsidRPr="004E5D57">
              <w:rPr>
                <w:lang w:val="en-US"/>
              </w:rPr>
              <w:t>notifica</w:t>
            </w:r>
            <w:proofErr w:type="spellEnd"/>
            <w:r w:rsidR="00183D79" w:rsidRPr="004E5D57">
              <w:rPr>
                <w:lang w:val="en-US"/>
              </w:rPr>
              <w:t xml:space="preserve"> </w:t>
            </w:r>
            <w:proofErr w:type="spellStart"/>
            <w:r w:rsidR="00183D79" w:rsidRPr="004E5D57">
              <w:rPr>
                <w:lang w:val="en-US"/>
              </w:rPr>
              <w:t>Beneficiarul</w:t>
            </w:r>
            <w:proofErr w:type="spellEnd"/>
            <w:r w:rsidR="00183D79" w:rsidRPr="004E5D57">
              <w:rPr>
                <w:lang w:val="en-US"/>
              </w:rPr>
              <w:t xml:space="preserve"> </w:t>
            </w:r>
            <w:proofErr w:type="spellStart"/>
            <w:r w:rsidR="00183D79" w:rsidRPr="004E5D57">
              <w:rPr>
                <w:lang w:val="en-US"/>
              </w:rPr>
              <w:t>că</w:t>
            </w:r>
            <w:proofErr w:type="spellEnd"/>
            <w:r w:rsidR="00183D79" w:rsidRPr="004E5D57">
              <w:rPr>
                <w:lang w:val="en-US"/>
              </w:rPr>
              <w:t xml:space="preserve"> su</w:t>
            </w:r>
            <w:r w:rsidR="00460653" w:rsidRPr="004E5D57">
              <w:rPr>
                <w:lang w:val="en-US"/>
              </w:rPr>
              <w:t xml:space="preserve">nt </w:t>
            </w:r>
            <w:proofErr w:type="spellStart"/>
            <w:r w:rsidR="00460653" w:rsidRPr="004E5D57">
              <w:rPr>
                <w:lang w:val="en-US"/>
              </w:rPr>
              <w:t>îndeplinite</w:t>
            </w:r>
            <w:proofErr w:type="spellEnd"/>
            <w:r w:rsidR="00460653" w:rsidRPr="004E5D57">
              <w:rPr>
                <w:lang w:val="en-US"/>
              </w:rPr>
              <w:t xml:space="preserve"> </w:t>
            </w:r>
            <w:proofErr w:type="spellStart"/>
            <w:r w:rsidR="00460653" w:rsidRPr="004E5D57">
              <w:rPr>
                <w:lang w:val="en-US"/>
              </w:rPr>
              <w:t>condiţiile</w:t>
            </w:r>
            <w:proofErr w:type="spellEnd"/>
            <w:r w:rsidR="00460653" w:rsidRPr="004E5D57">
              <w:rPr>
                <w:lang w:val="en-US"/>
              </w:rPr>
              <w:t xml:space="preserve"> de </w:t>
            </w:r>
            <w:proofErr w:type="spellStart"/>
            <w:r w:rsidR="00460653" w:rsidRPr="004E5D57">
              <w:rPr>
                <w:lang w:val="en-US"/>
              </w:rPr>
              <w:t>recepţie</w:t>
            </w:r>
            <w:proofErr w:type="spellEnd"/>
            <w:r w:rsidR="00460653" w:rsidRPr="004E5D57">
              <w:rPr>
                <w:lang w:val="en-US"/>
              </w:rPr>
              <w:t xml:space="preserve">, </w:t>
            </w:r>
            <w:proofErr w:type="spellStart"/>
            <w:r w:rsidR="00460653" w:rsidRPr="004E5D57">
              <w:rPr>
                <w:lang w:val="en-US"/>
              </w:rPr>
              <w:t>solicitând</w:t>
            </w:r>
            <w:proofErr w:type="spellEnd"/>
            <w:r w:rsidR="00460653" w:rsidRPr="004E5D57">
              <w:rPr>
                <w:lang w:val="en-US"/>
              </w:rPr>
              <w:t xml:space="preserve"> </w:t>
            </w:r>
            <w:proofErr w:type="spellStart"/>
            <w:r w:rsidR="00460653" w:rsidRPr="004E5D57">
              <w:rPr>
                <w:lang w:val="en-US"/>
              </w:rPr>
              <w:t>convocarea</w:t>
            </w:r>
            <w:proofErr w:type="spellEnd"/>
            <w:r w:rsidR="00460653" w:rsidRPr="004E5D57">
              <w:rPr>
                <w:lang w:val="en-US"/>
              </w:rPr>
              <w:t xml:space="preserve"> </w:t>
            </w:r>
            <w:proofErr w:type="spellStart"/>
            <w:r w:rsidR="00460653" w:rsidRPr="004E5D57">
              <w:rPr>
                <w:lang w:val="en-US"/>
              </w:rPr>
              <w:t>comisiei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baza</w:t>
            </w:r>
            <w:proofErr w:type="spellEnd"/>
            <w:r w:rsidR="00460653" w:rsidRPr="004E5D57">
              <w:rPr>
                <w:lang w:val="en-US"/>
              </w:rPr>
              <w:t xml:space="preserve"> </w:t>
            </w:r>
            <w:proofErr w:type="spellStart"/>
            <w:r w:rsidR="00460653" w:rsidRPr="004E5D57">
              <w:rPr>
                <w:lang w:val="en-US"/>
              </w:rPr>
              <w:t>acestei</w:t>
            </w:r>
            <w:proofErr w:type="spellEnd"/>
            <w:r w:rsidR="00460653" w:rsidRPr="004E5D57">
              <w:rPr>
                <w:lang w:val="en-US"/>
              </w:rPr>
              <w:t xml:space="preserve"> </w:t>
            </w:r>
            <w:proofErr w:type="spellStart"/>
            <w:r w:rsidR="00460653" w:rsidRPr="004E5D57">
              <w:rPr>
                <w:lang w:val="en-US"/>
              </w:rPr>
              <w:t>notificări</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convoca</w:t>
            </w:r>
            <w:proofErr w:type="spellEnd"/>
            <w:r w:rsidR="00460653" w:rsidRPr="004E5D57">
              <w:rPr>
                <w:lang w:val="en-US"/>
              </w:rPr>
              <w:t xml:space="preserve"> </w:t>
            </w:r>
            <w:proofErr w:type="spellStart"/>
            <w:r w:rsidR="00460653" w:rsidRPr="004E5D57">
              <w:rPr>
                <w:lang w:val="en-US"/>
              </w:rPr>
              <w:t>comisia</w:t>
            </w:r>
            <w:proofErr w:type="spellEnd"/>
            <w:r w:rsidR="00460653" w:rsidRPr="004E5D57">
              <w:rPr>
                <w:lang w:val="en-US"/>
              </w:rPr>
              <w:t xml:space="preserve"> </w:t>
            </w:r>
            <w:proofErr w:type="gramStart"/>
            <w:r w:rsidR="00460653" w:rsidRPr="004E5D57">
              <w:rPr>
                <w:lang w:val="en-US"/>
              </w:rPr>
              <w:t xml:space="preserve">de  </w:t>
            </w:r>
            <w:proofErr w:type="spellStart"/>
            <w:r w:rsidR="00460653" w:rsidRPr="004E5D57">
              <w:rPr>
                <w:lang w:val="en-US"/>
              </w:rPr>
              <w:t>recepţie</w:t>
            </w:r>
            <w:proofErr w:type="spellEnd"/>
            <w:proofErr w:type="gram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terminarea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E5D57" w:rsidRDefault="00E503F9" w:rsidP="00196AB4">
            <w:pPr>
              <w:pStyle w:val="NormalWeb"/>
              <w:tabs>
                <w:tab w:val="left" w:pos="321"/>
              </w:tabs>
              <w:spacing w:line="276" w:lineRule="auto"/>
              <w:ind w:firstLine="0"/>
              <w:rPr>
                <w:lang w:val="en-US"/>
              </w:rPr>
            </w:pPr>
            <w:r w:rsidRPr="004E5D57">
              <w:rPr>
                <w:lang w:val="en-US"/>
              </w:rPr>
              <w:t>3.</w:t>
            </w:r>
            <w:proofErr w:type="gramStart"/>
            <w:r w:rsidRPr="004E5D57">
              <w:rPr>
                <w:lang w:val="en-US"/>
              </w:rPr>
              <w:t>2</w:t>
            </w:r>
            <w:r w:rsidR="00A156C0" w:rsidRPr="004E5D57">
              <w:rPr>
                <w:lang w:val="en-US"/>
              </w:rPr>
              <w:t>.</w:t>
            </w:r>
            <w:r w:rsidR="00460653" w:rsidRPr="004E5D57">
              <w:rPr>
                <w:lang w:val="en-US"/>
              </w:rPr>
              <w:t>Achitările</w:t>
            </w:r>
            <w:proofErr w:type="gram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efectuate</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transfer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baza</w:t>
            </w:r>
            <w:proofErr w:type="spellEnd"/>
            <w:r w:rsidR="00460653" w:rsidRPr="004E5D57">
              <w:rPr>
                <w:lang w:val="en-US"/>
              </w:rPr>
              <w:t xml:space="preserve"> </w:t>
            </w:r>
            <w:proofErr w:type="spellStart"/>
            <w:r w:rsidR="00460653" w:rsidRPr="004E5D57">
              <w:rPr>
                <w:lang w:val="en-US"/>
              </w:rPr>
              <w:t>facturilor</w:t>
            </w:r>
            <w:proofErr w:type="spellEnd"/>
            <w:r w:rsidR="00460653" w:rsidRPr="004E5D57">
              <w:rPr>
                <w:lang w:val="en-US"/>
              </w:rPr>
              <w:t xml:space="preserve"> </w:t>
            </w:r>
            <w:proofErr w:type="spellStart"/>
            <w:r w:rsidR="00460653" w:rsidRPr="004E5D57">
              <w:rPr>
                <w:lang w:val="en-US"/>
              </w:rPr>
              <w:t>fiscale</w:t>
            </w:r>
            <w:proofErr w:type="spellEnd"/>
            <w:r w:rsidR="00460653" w:rsidRPr="004E5D57">
              <w:rPr>
                <w:lang w:val="en-US"/>
              </w:rPr>
              <w:t xml:space="preserve">, </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primirea</w:t>
            </w:r>
            <w:proofErr w:type="spellEnd"/>
            <w:r w:rsidR="00460653" w:rsidRPr="004E5D57">
              <w:rPr>
                <w:lang w:val="en-US"/>
              </w:rPr>
              <w:t xml:space="preserve"> </w:t>
            </w:r>
            <w:proofErr w:type="spellStart"/>
            <w:r w:rsidR="00460653" w:rsidRPr="004E5D57">
              <w:rPr>
                <w:lang w:val="en-US"/>
              </w:rPr>
              <w:t>proceselor</w:t>
            </w:r>
            <w:proofErr w:type="spellEnd"/>
            <w:r w:rsidR="00460653" w:rsidRPr="004E5D57">
              <w:rPr>
                <w:lang w:val="en-US"/>
              </w:rPr>
              <w:t xml:space="preserve"> </w:t>
            </w:r>
            <w:r w:rsidR="00A156C0" w:rsidRPr="004E5D57">
              <w:rPr>
                <w:lang w:val="en-US"/>
              </w:rPr>
              <w:t>–</w:t>
            </w:r>
            <w:r w:rsidR="00460653" w:rsidRPr="004E5D57">
              <w:rPr>
                <w:lang w:val="en-US"/>
              </w:rPr>
              <w:t xml:space="preserve"> verbale de </w:t>
            </w:r>
            <w:proofErr w:type="spellStart"/>
            <w:r w:rsidR="00460653" w:rsidRPr="004E5D57">
              <w:rPr>
                <w:lang w:val="en-US"/>
              </w:rPr>
              <w:t>recepţie</w:t>
            </w:r>
            <w:proofErr w:type="spellEnd"/>
            <w:r w:rsidR="00460653" w:rsidRPr="004E5D57">
              <w:rPr>
                <w:lang w:val="en-US"/>
              </w:rPr>
              <w:t xml:space="preserve"> a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executate</w:t>
            </w:r>
            <w:proofErr w:type="spellEnd"/>
            <w:r w:rsidR="00460653" w:rsidRPr="004E5D57">
              <w:rPr>
                <w:lang w:val="en-US"/>
              </w:rPr>
              <w:t xml:space="preserve">, </w:t>
            </w:r>
            <w:proofErr w:type="spellStart"/>
            <w:r w:rsidR="00460653" w:rsidRPr="004E5D57">
              <w:rPr>
                <w:lang w:val="en-US"/>
              </w:rPr>
              <w:t>semnate</w:t>
            </w:r>
            <w:proofErr w:type="spellEnd"/>
            <w:r w:rsidR="00460653" w:rsidRPr="004E5D57">
              <w:rPr>
                <w:lang w:val="en-US"/>
              </w:rPr>
              <w:t xml:space="preserve"> </w:t>
            </w:r>
            <w:proofErr w:type="spellStart"/>
            <w:r w:rsidR="00460653" w:rsidRPr="004E5D57">
              <w:rPr>
                <w:lang w:val="en-US"/>
              </w:rPr>
              <w:t>şi</w:t>
            </w:r>
            <w:proofErr w:type="spellEnd"/>
            <w:r w:rsidR="00995AF6" w:rsidRPr="004E5D57">
              <w:rPr>
                <w:lang w:val="en-US"/>
              </w:rPr>
              <w:t xml:space="preserve"> </w:t>
            </w:r>
            <w:proofErr w:type="spellStart"/>
            <w:r w:rsidR="00995AF6" w:rsidRPr="004E5D57">
              <w:rPr>
                <w:lang w:val="en-US"/>
              </w:rPr>
              <w:t>acceptate</w:t>
            </w:r>
            <w:proofErr w:type="spellEnd"/>
            <w:r w:rsidR="00995AF6" w:rsidRPr="004E5D57">
              <w:rPr>
                <w:lang w:val="en-US"/>
              </w:rPr>
              <w:t xml:space="preserve"> de </w:t>
            </w:r>
            <w:proofErr w:type="spellStart"/>
            <w:r w:rsidR="00995AF6" w:rsidRPr="004E5D57">
              <w:rPr>
                <w:lang w:val="en-US"/>
              </w:rPr>
              <w:t>către</w:t>
            </w:r>
            <w:proofErr w:type="spellEnd"/>
            <w:r w:rsidR="00995AF6" w:rsidRPr="004E5D57">
              <w:rPr>
                <w:lang w:val="en-US"/>
              </w:rPr>
              <w:t xml:space="preserve"> </w:t>
            </w:r>
            <w:proofErr w:type="spellStart"/>
            <w:r w:rsidR="00995AF6" w:rsidRPr="004E5D57">
              <w:rPr>
                <w:lang w:val="en-US"/>
              </w:rPr>
              <w:t>Beneficiar</w:t>
            </w:r>
            <w:proofErr w:type="spellEnd"/>
            <w:r w:rsidR="00995AF6" w:rsidRPr="004E5D57">
              <w:rPr>
                <w:lang w:val="en-US"/>
              </w:rPr>
              <w:t>.</w:t>
            </w:r>
          </w:p>
          <w:p w14:paraId="4312716F" w14:textId="77777777" w:rsidR="00A946E0" w:rsidRPr="004E5D57" w:rsidRDefault="00A156C0" w:rsidP="00196AB4">
            <w:pPr>
              <w:pStyle w:val="NormalWeb"/>
              <w:tabs>
                <w:tab w:val="left" w:pos="37"/>
              </w:tabs>
              <w:spacing w:line="276" w:lineRule="auto"/>
              <w:ind w:firstLine="0"/>
              <w:rPr>
                <w:lang w:val="en-US"/>
              </w:rPr>
            </w:pPr>
            <w:r w:rsidRPr="004E5D57">
              <w:rPr>
                <w:lang w:val="en-US"/>
              </w:rPr>
              <w:t xml:space="preserve">3.3.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verifica</w:t>
            </w:r>
            <w:proofErr w:type="spellEnd"/>
            <w:r w:rsidR="00460653" w:rsidRPr="004E5D57">
              <w:rPr>
                <w:lang w:val="en-US"/>
              </w:rPr>
              <w:t xml:space="preserve"> </w:t>
            </w:r>
            <w:proofErr w:type="spellStart"/>
            <w:r w:rsidR="00460653" w:rsidRPr="004E5D57">
              <w:rPr>
                <w:lang w:val="en-US"/>
              </w:rPr>
              <w:t>procesele</w:t>
            </w:r>
            <w:proofErr w:type="spellEnd"/>
            <w:r w:rsidR="009E719D" w:rsidRPr="004E5D57">
              <w:rPr>
                <w:lang w:val="en-US"/>
              </w:rPr>
              <w:t>-</w:t>
            </w:r>
            <w:r w:rsidR="00460653" w:rsidRPr="004E5D57">
              <w:rPr>
                <w:lang w:val="en-US"/>
              </w:rPr>
              <w:t xml:space="preserve">verbale de </w:t>
            </w:r>
            <w:proofErr w:type="spellStart"/>
            <w:r w:rsidR="00460653" w:rsidRPr="004E5D57">
              <w:rPr>
                <w:lang w:val="en-US"/>
              </w:rPr>
              <w:t>recepție</w:t>
            </w:r>
            <w:proofErr w:type="spellEnd"/>
            <w:r w:rsidR="00460653" w:rsidRPr="004E5D57">
              <w:rPr>
                <w:lang w:val="en-US"/>
              </w:rPr>
              <w:t xml:space="preserve"> a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executate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termen de </w:t>
            </w:r>
            <w:proofErr w:type="gramStart"/>
            <w:r w:rsidR="00684D44" w:rsidRPr="004E5D57">
              <w:rPr>
                <w:lang w:val="en-US"/>
              </w:rPr>
              <w:t>…..</w:t>
            </w:r>
            <w:proofErr w:type="gramEnd"/>
            <w:r w:rsidR="00460653" w:rsidRPr="004E5D57">
              <w:rPr>
                <w:lang w:val="en-US"/>
              </w:rPr>
              <w:t xml:space="preserve"> </w:t>
            </w:r>
            <w:proofErr w:type="spellStart"/>
            <w:r w:rsidR="00460653" w:rsidRPr="004E5D57">
              <w:rPr>
                <w:lang w:val="en-US"/>
              </w:rPr>
              <w:t>zile</w:t>
            </w:r>
            <w:proofErr w:type="spellEnd"/>
            <w:r w:rsidR="00460653" w:rsidRPr="004E5D57">
              <w:rPr>
                <w:lang w:val="en-US"/>
              </w:rPr>
              <w:t xml:space="preserve"> </w:t>
            </w:r>
            <w:proofErr w:type="spellStart"/>
            <w:r w:rsidR="00460653" w:rsidRPr="004E5D57">
              <w:rPr>
                <w:lang w:val="en-US"/>
              </w:rPr>
              <w:t>calendaristice</w:t>
            </w:r>
            <w:proofErr w:type="spellEnd"/>
            <w:r w:rsidR="00460653" w:rsidRPr="004E5D57">
              <w:rPr>
                <w:lang w:val="en-US"/>
              </w:rPr>
              <w:t xml:space="preserve"> de la </w:t>
            </w:r>
            <w:proofErr w:type="spellStart"/>
            <w:r w:rsidR="00460653" w:rsidRPr="004E5D57">
              <w:rPr>
                <w:lang w:val="en-US"/>
              </w:rPr>
              <w:t>primirea</w:t>
            </w:r>
            <w:proofErr w:type="spellEnd"/>
            <w:r w:rsidR="00460653" w:rsidRPr="004E5D57">
              <w:rPr>
                <w:lang w:val="en-US"/>
              </w:rPr>
              <w:t xml:space="preserve"> </w:t>
            </w:r>
            <w:proofErr w:type="spellStart"/>
            <w:r w:rsidR="00460653" w:rsidRPr="004E5D57">
              <w:rPr>
                <w:lang w:val="en-US"/>
              </w:rPr>
              <w:t>acestora</w:t>
            </w:r>
            <w:proofErr w:type="spellEnd"/>
            <w:r w:rsidR="00460653" w:rsidRPr="004E5D57">
              <w:rPr>
                <w:lang w:val="en-US"/>
              </w:rPr>
              <w:t xml:space="preserve"> de la </w:t>
            </w:r>
            <w:proofErr w:type="spellStart"/>
            <w:r w:rsidR="00460653" w:rsidRPr="004E5D57">
              <w:rPr>
                <w:lang w:val="en-US"/>
              </w:rPr>
              <w:t>Antreprenor</w:t>
            </w:r>
            <w:proofErr w:type="spellEnd"/>
            <w:r w:rsidR="00460653" w:rsidRPr="004E5D57">
              <w:rPr>
                <w:lang w:val="en-US"/>
              </w:rPr>
              <w:t>.</w:t>
            </w:r>
          </w:p>
          <w:p w14:paraId="3596857E" w14:textId="77777777" w:rsidR="00A946E0" w:rsidRPr="004E5D57" w:rsidRDefault="00316769" w:rsidP="00196AB4">
            <w:pPr>
              <w:pStyle w:val="NormalWeb"/>
              <w:tabs>
                <w:tab w:val="left" w:pos="37"/>
              </w:tabs>
              <w:spacing w:line="276" w:lineRule="auto"/>
              <w:ind w:firstLine="0"/>
              <w:rPr>
                <w:lang w:val="en-US"/>
              </w:rPr>
            </w:pPr>
            <w:r w:rsidRPr="004E5D57">
              <w:rPr>
                <w:lang w:val="en-US"/>
              </w:rPr>
              <w:t>3.4</w:t>
            </w:r>
            <w:r w:rsidR="00A156C0" w:rsidRPr="004E5D57">
              <w:rPr>
                <w:lang w:val="en-US"/>
              </w:rPr>
              <w:t xml:space="preserve">. </w:t>
            </w:r>
            <w:r w:rsidR="00460653" w:rsidRPr="004E5D57">
              <w:rPr>
                <w:lang w:val="en-US"/>
              </w:rPr>
              <w:t xml:space="preserve">Plata </w:t>
            </w:r>
            <w:proofErr w:type="spellStart"/>
            <w:r w:rsidR="00460653" w:rsidRPr="004E5D57">
              <w:rPr>
                <w:lang w:val="en-US"/>
              </w:rPr>
              <w:t>facturii</w:t>
            </w:r>
            <w:proofErr w:type="spellEnd"/>
            <w:r w:rsidR="00460653" w:rsidRPr="004E5D57">
              <w:rPr>
                <w:lang w:val="en-US"/>
              </w:rPr>
              <w:t xml:space="preserve"> finale se </w:t>
            </w:r>
            <w:proofErr w:type="spellStart"/>
            <w:r w:rsidR="00460653" w:rsidRPr="004E5D57">
              <w:rPr>
                <w:lang w:val="en-US"/>
              </w:rPr>
              <w:t>va</w:t>
            </w:r>
            <w:proofErr w:type="spellEnd"/>
            <w:r w:rsidR="00460653" w:rsidRPr="004E5D57">
              <w:rPr>
                <w:lang w:val="en-US"/>
              </w:rPr>
              <w:t xml:space="preserve"> face </w:t>
            </w:r>
            <w:proofErr w:type="spellStart"/>
            <w:r w:rsidR="00460653" w:rsidRPr="004E5D57">
              <w:rPr>
                <w:lang w:val="en-US"/>
              </w:rPr>
              <w:t>imediat</w:t>
            </w:r>
            <w:proofErr w:type="spellEnd"/>
            <w:r w:rsidR="00460653" w:rsidRPr="004E5D57">
              <w:rPr>
                <w:lang w:val="en-US"/>
              </w:rPr>
              <w:t xml:space="preserve"> </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verificarea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acceptarea</w:t>
            </w:r>
            <w:proofErr w:type="spellEnd"/>
            <w:r w:rsidR="00460653" w:rsidRPr="004E5D57">
              <w:rPr>
                <w:lang w:val="en-US"/>
              </w:rPr>
              <w:t xml:space="preserve"> </w:t>
            </w:r>
            <w:proofErr w:type="spellStart"/>
            <w:r w:rsidR="00460653" w:rsidRPr="004E5D57">
              <w:rPr>
                <w:lang w:val="en-US"/>
              </w:rPr>
              <w:t>situaţiei</w:t>
            </w:r>
            <w:proofErr w:type="spellEnd"/>
            <w:r w:rsidR="00460653" w:rsidRPr="004E5D57">
              <w:rPr>
                <w:lang w:val="en-US"/>
              </w:rPr>
              <w:t xml:space="preserve"> de </w:t>
            </w:r>
            <w:proofErr w:type="spellStart"/>
            <w:r w:rsidR="00460653" w:rsidRPr="004E5D57">
              <w:rPr>
                <w:lang w:val="en-US"/>
              </w:rPr>
              <w:t>plată</w:t>
            </w:r>
            <w:proofErr w:type="spellEnd"/>
            <w:r w:rsidR="00460653" w:rsidRPr="004E5D57">
              <w:rPr>
                <w:lang w:val="en-US"/>
              </w:rPr>
              <w:t xml:space="preserve"> definitive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verificarea</w:t>
            </w:r>
            <w:proofErr w:type="spellEnd"/>
            <w:r w:rsidR="00460653" w:rsidRPr="004E5D57">
              <w:rPr>
                <w:lang w:val="en-US"/>
              </w:rPr>
              <w:t xml:space="preserve"> se </w:t>
            </w:r>
            <w:proofErr w:type="spellStart"/>
            <w:r w:rsidR="00460653" w:rsidRPr="004E5D57">
              <w:rPr>
                <w:lang w:val="en-US"/>
              </w:rPr>
              <w:t>prelungeşte</w:t>
            </w:r>
            <w:proofErr w:type="spellEnd"/>
            <w:r w:rsidR="00460653" w:rsidRPr="004E5D57">
              <w:rPr>
                <w:lang w:val="en-US"/>
              </w:rPr>
              <w:t xml:space="preserve"> din </w:t>
            </w:r>
            <w:proofErr w:type="spellStart"/>
            <w:r w:rsidR="00460653" w:rsidRPr="004E5D57">
              <w:rPr>
                <w:lang w:val="en-US"/>
              </w:rPr>
              <w:t>diferite</w:t>
            </w:r>
            <w:proofErr w:type="spellEnd"/>
            <w:r w:rsidR="00460653" w:rsidRPr="004E5D57">
              <w:rPr>
                <w:lang w:val="en-US"/>
              </w:rPr>
              <w:t xml:space="preserve"> motive, </w:t>
            </w:r>
            <w:proofErr w:type="spellStart"/>
            <w:r w:rsidR="00460653" w:rsidRPr="004E5D57">
              <w:rPr>
                <w:lang w:val="en-US"/>
              </w:rPr>
              <w:t>dar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special </w:t>
            </w:r>
            <w:proofErr w:type="spellStart"/>
            <w:r w:rsidR="00460653" w:rsidRPr="004E5D57">
              <w:rPr>
                <w:lang w:val="en-US"/>
              </w:rPr>
              <w:t>datorită</w:t>
            </w:r>
            <w:proofErr w:type="spellEnd"/>
            <w:r w:rsidR="00460653" w:rsidRPr="004E5D57">
              <w:rPr>
                <w:lang w:val="en-US"/>
              </w:rPr>
              <w:t xml:space="preserve"> </w:t>
            </w:r>
            <w:proofErr w:type="spellStart"/>
            <w:r w:rsidR="00460653" w:rsidRPr="004E5D57">
              <w:rPr>
                <w:lang w:val="en-US"/>
              </w:rPr>
              <w:t>unor</w:t>
            </w:r>
            <w:proofErr w:type="spellEnd"/>
            <w:r w:rsidR="00460653" w:rsidRPr="004E5D57">
              <w:rPr>
                <w:lang w:val="en-US"/>
              </w:rPr>
              <w:t xml:space="preserve"> </w:t>
            </w:r>
            <w:proofErr w:type="spellStart"/>
            <w:r w:rsidR="00460653" w:rsidRPr="004E5D57">
              <w:rPr>
                <w:lang w:val="en-US"/>
              </w:rPr>
              <w:t>eventuale</w:t>
            </w:r>
            <w:proofErr w:type="spellEnd"/>
            <w:r w:rsidR="00460653" w:rsidRPr="004E5D57">
              <w:rPr>
                <w:lang w:val="en-US"/>
              </w:rPr>
              <w:t xml:space="preserve"> </w:t>
            </w:r>
            <w:proofErr w:type="spellStart"/>
            <w:r w:rsidR="00460653" w:rsidRPr="004E5D57">
              <w:rPr>
                <w:lang w:val="en-US"/>
              </w:rPr>
              <w:t>litigii</w:t>
            </w:r>
            <w:proofErr w:type="spellEnd"/>
            <w:r w:rsidR="00460653" w:rsidRPr="004E5D57">
              <w:rPr>
                <w:lang w:val="en-US"/>
              </w:rPr>
              <w:t xml:space="preserve">, </w:t>
            </w:r>
            <w:proofErr w:type="spellStart"/>
            <w:r w:rsidR="00460653" w:rsidRPr="004E5D57">
              <w:rPr>
                <w:lang w:val="en-US"/>
              </w:rPr>
              <w:t>contravaloarea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care n</w:t>
            </w:r>
            <w:r w:rsidR="00183D79" w:rsidRPr="004E5D57">
              <w:rPr>
                <w:lang w:val="en-US"/>
              </w:rPr>
              <w:t>u su</w:t>
            </w:r>
            <w:r w:rsidR="00460653" w:rsidRPr="004E5D57">
              <w:rPr>
                <w:lang w:val="en-US"/>
              </w:rPr>
              <w:t xml:space="preserve">nt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litigiu</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fi </w:t>
            </w:r>
            <w:proofErr w:type="spellStart"/>
            <w:r w:rsidR="00460653" w:rsidRPr="004E5D57">
              <w:rPr>
                <w:lang w:val="en-US"/>
              </w:rPr>
              <w:t>plătită</w:t>
            </w:r>
            <w:proofErr w:type="spellEnd"/>
            <w:r w:rsidR="00460653" w:rsidRPr="004E5D57">
              <w:rPr>
                <w:lang w:val="en-US"/>
              </w:rPr>
              <w:t xml:space="preserve"> </w:t>
            </w:r>
            <w:proofErr w:type="spellStart"/>
            <w:r w:rsidR="00460653" w:rsidRPr="004E5D57">
              <w:rPr>
                <w:lang w:val="en-US"/>
              </w:rPr>
              <w:t>imediat</w:t>
            </w:r>
            <w:proofErr w:type="spellEnd"/>
            <w:r w:rsidR="00460653" w:rsidRPr="004E5D57">
              <w:rPr>
                <w:lang w:val="en-US"/>
              </w:rPr>
              <w:t xml:space="preserve">. </w:t>
            </w:r>
          </w:p>
          <w:p w14:paraId="6A8C0844" w14:textId="77777777" w:rsidR="00E503F9" w:rsidRPr="004E5D57" w:rsidRDefault="00316769" w:rsidP="00196AB4">
            <w:pPr>
              <w:pStyle w:val="NormalWeb"/>
              <w:tabs>
                <w:tab w:val="left" w:pos="37"/>
              </w:tabs>
              <w:spacing w:line="276" w:lineRule="auto"/>
              <w:ind w:firstLine="0"/>
              <w:rPr>
                <w:lang w:val="en-US"/>
              </w:rPr>
            </w:pPr>
            <w:r w:rsidRPr="004E5D57">
              <w:rPr>
                <w:lang w:val="en-US"/>
              </w:rPr>
              <w:t>3.</w:t>
            </w:r>
            <w:proofErr w:type="gramStart"/>
            <w:r w:rsidRPr="004E5D57">
              <w:rPr>
                <w:lang w:val="en-US"/>
              </w:rPr>
              <w:t>5</w:t>
            </w:r>
            <w:r w:rsidR="00A156C0" w:rsidRPr="004E5D57">
              <w:rPr>
                <w:lang w:val="en-US"/>
              </w:rPr>
              <w:t>.</w:t>
            </w:r>
            <w:r w:rsidR="00460653" w:rsidRPr="004E5D57">
              <w:rPr>
                <w:lang w:val="en-US"/>
              </w:rPr>
              <w:t>Lucrările</w:t>
            </w:r>
            <w:proofErr w:type="gramEnd"/>
            <w:r w:rsidR="00460653" w:rsidRPr="004E5D57">
              <w:rPr>
                <w:lang w:val="en-US"/>
              </w:rPr>
              <w:t xml:space="preserve"> nu </w:t>
            </w:r>
            <w:proofErr w:type="spellStart"/>
            <w:r w:rsidR="00183D79" w:rsidRPr="004E5D57">
              <w:rPr>
                <w:lang w:val="en-US"/>
              </w:rPr>
              <w:t>vor</w:t>
            </w:r>
            <w:proofErr w:type="spellEnd"/>
            <w:r w:rsidR="00183D79" w:rsidRPr="004E5D57">
              <w:rPr>
                <w:lang w:val="en-US"/>
              </w:rPr>
              <w:t xml:space="preserve"> fi considerate </w:t>
            </w:r>
            <w:proofErr w:type="spellStart"/>
            <w:r w:rsidR="00183D79" w:rsidRPr="004E5D57">
              <w:rPr>
                <w:lang w:val="en-US"/>
              </w:rPr>
              <w:t>finalizate</w:t>
            </w:r>
            <w:proofErr w:type="spellEnd"/>
            <w:r w:rsidR="00183D79" w:rsidRPr="004E5D57">
              <w:rPr>
                <w:lang w:val="en-US"/>
              </w:rPr>
              <w:t xml:space="preserve"> </w:t>
            </w:r>
            <w:proofErr w:type="spellStart"/>
            <w:r w:rsidR="00183D79" w:rsidRPr="004E5D57">
              <w:rPr>
                <w:lang w:val="en-US"/>
              </w:rPr>
              <w:t>pâ</w:t>
            </w:r>
            <w:r w:rsidR="00460653" w:rsidRPr="004E5D57">
              <w:rPr>
                <w:lang w:val="en-US"/>
              </w:rPr>
              <w:t>nă</w:t>
            </w:r>
            <w:proofErr w:type="spellEnd"/>
            <w:r w:rsidR="00183D79" w:rsidRPr="004E5D57">
              <w:rPr>
                <w:lang w:val="en-US"/>
              </w:rPr>
              <w:t xml:space="preserve"> </w:t>
            </w:r>
            <w:proofErr w:type="spellStart"/>
            <w:r w:rsidR="00183D79" w:rsidRPr="004E5D57">
              <w:rPr>
                <w:lang w:val="en-US"/>
              </w:rPr>
              <w:t>câ</w:t>
            </w:r>
            <w:r w:rsidR="00460653" w:rsidRPr="004E5D57">
              <w:rPr>
                <w:lang w:val="en-US"/>
              </w:rPr>
              <w:t>nd</w:t>
            </w:r>
            <w:proofErr w:type="spellEnd"/>
            <w:r w:rsidR="00460653" w:rsidRPr="004E5D57">
              <w:rPr>
                <w:lang w:val="en-US"/>
              </w:rPr>
              <w:t xml:space="preserve"> </w:t>
            </w:r>
            <w:proofErr w:type="spellStart"/>
            <w:r w:rsidR="00460653" w:rsidRPr="004E5D57">
              <w:rPr>
                <w:lang w:val="en-US"/>
              </w:rPr>
              <w:t>procesul</w:t>
            </w:r>
            <w:proofErr w:type="spellEnd"/>
            <w:r w:rsidR="00460653" w:rsidRPr="004E5D57">
              <w:rPr>
                <w:lang w:val="en-US"/>
              </w:rPr>
              <w:t xml:space="preserve">-verbal de </w:t>
            </w:r>
            <w:proofErr w:type="spellStart"/>
            <w:r w:rsidR="00460653" w:rsidRPr="004E5D57">
              <w:rPr>
                <w:lang w:val="en-US"/>
              </w:rPr>
              <w:t>recepţie</w:t>
            </w:r>
            <w:proofErr w:type="spellEnd"/>
            <w:r w:rsidR="00460653" w:rsidRPr="004E5D57">
              <w:rPr>
                <w:lang w:val="en-US"/>
              </w:rPr>
              <w:t xml:space="preserve"> la </w:t>
            </w:r>
            <w:proofErr w:type="spellStart"/>
            <w:r w:rsidR="00460653" w:rsidRPr="004E5D57">
              <w:rPr>
                <w:lang w:val="en-US"/>
              </w:rPr>
              <w:t>terminarea</w:t>
            </w:r>
            <w:proofErr w:type="spellEnd"/>
            <w:r w:rsidR="00460653" w:rsidRPr="004E5D57">
              <w:rPr>
                <w:lang w:val="en-US"/>
              </w:rPr>
              <w:t xml:space="preserve"> </w:t>
            </w:r>
            <w:proofErr w:type="spellStart"/>
            <w:r w:rsidR="00460653" w:rsidRPr="004E5D57">
              <w:rPr>
                <w:lang w:val="en-US"/>
              </w:rPr>
              <w:lastRenderedPageBreak/>
              <w:t>lucrărilor</w:t>
            </w:r>
            <w:proofErr w:type="spellEnd"/>
            <w:r w:rsidR="00460653" w:rsidRPr="004E5D57">
              <w:rPr>
                <w:lang w:val="en-US"/>
              </w:rPr>
              <w:t xml:space="preserve">  nu </w:t>
            </w:r>
            <w:proofErr w:type="spellStart"/>
            <w:r w:rsidR="00460653" w:rsidRPr="004E5D57">
              <w:rPr>
                <w:lang w:val="en-US"/>
              </w:rPr>
              <w:t>va</w:t>
            </w:r>
            <w:proofErr w:type="spellEnd"/>
            <w:r w:rsidR="00460653" w:rsidRPr="004E5D57">
              <w:rPr>
                <w:lang w:val="en-US"/>
              </w:rPr>
              <w:t xml:space="preserve"> fi </w:t>
            </w:r>
            <w:proofErr w:type="spellStart"/>
            <w:r w:rsidR="00460653" w:rsidRPr="004E5D57">
              <w:rPr>
                <w:lang w:val="en-US"/>
              </w:rPr>
              <w:t>semnat</w:t>
            </w:r>
            <w:proofErr w:type="spellEnd"/>
            <w:r w:rsidR="00460653" w:rsidRPr="004E5D57">
              <w:rPr>
                <w:lang w:val="en-US"/>
              </w:rPr>
              <w:t xml:space="preserve"> de </w:t>
            </w:r>
            <w:proofErr w:type="spellStart"/>
            <w:r w:rsidR="00460653" w:rsidRPr="004E5D57">
              <w:rPr>
                <w:lang w:val="en-US"/>
              </w:rPr>
              <w:t>comisia</w:t>
            </w:r>
            <w:proofErr w:type="spellEnd"/>
            <w:r w:rsidR="00460653" w:rsidRPr="004E5D57">
              <w:rPr>
                <w:lang w:val="en-US"/>
              </w:rPr>
              <w:t xml:space="preserve"> de </w:t>
            </w:r>
            <w:proofErr w:type="spellStart"/>
            <w:r w:rsidR="00460653" w:rsidRPr="004E5D57">
              <w:rPr>
                <w:lang w:val="en-US"/>
              </w:rPr>
              <w:t>recepţie</w:t>
            </w:r>
            <w:proofErr w:type="spellEnd"/>
            <w:r w:rsidR="00460653" w:rsidRPr="004E5D57">
              <w:rPr>
                <w:lang w:val="en-US"/>
              </w:rPr>
              <w:t xml:space="preserve">, care </w:t>
            </w:r>
            <w:proofErr w:type="spellStart"/>
            <w:r w:rsidR="00460653" w:rsidRPr="004E5D57">
              <w:rPr>
                <w:lang w:val="en-US"/>
              </w:rPr>
              <w:t>confirmă</w:t>
            </w:r>
            <w:proofErr w:type="spellEnd"/>
            <w:r w:rsidR="00460653" w:rsidRPr="004E5D57">
              <w:rPr>
                <w:lang w:val="en-US"/>
              </w:rPr>
              <w:t xml:space="preserve"> </w:t>
            </w:r>
            <w:proofErr w:type="spellStart"/>
            <w:r w:rsidR="00460653" w:rsidRPr="004E5D57">
              <w:rPr>
                <w:lang w:val="en-US"/>
              </w:rPr>
              <w:t>că</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au </w:t>
            </w:r>
            <w:proofErr w:type="spellStart"/>
            <w:r w:rsidR="00460653" w:rsidRPr="004E5D57">
              <w:rPr>
                <w:lang w:val="en-US"/>
              </w:rPr>
              <w:t>fost</w:t>
            </w:r>
            <w:proofErr w:type="spellEnd"/>
            <w:r w:rsidR="00460653" w:rsidRPr="004E5D57">
              <w:rPr>
                <w:lang w:val="en-US"/>
              </w:rPr>
              <w:t xml:space="preserve"> </w:t>
            </w:r>
            <w:proofErr w:type="spellStart"/>
            <w:r w:rsidR="00460653" w:rsidRPr="004E5D57">
              <w:rPr>
                <w:lang w:val="en-US"/>
              </w:rPr>
              <w:t>executate</w:t>
            </w:r>
            <w:proofErr w:type="spellEnd"/>
            <w:r w:rsidR="00460653" w:rsidRPr="004E5D57">
              <w:rPr>
                <w:lang w:val="en-US"/>
              </w:rPr>
              <w:t xml:space="preserve"> </w:t>
            </w:r>
            <w:r w:rsidR="00A946E0" w:rsidRPr="004E5D57">
              <w:rPr>
                <w:lang w:val="en-US"/>
              </w:rPr>
              <w:t xml:space="preserve">conform </w:t>
            </w:r>
            <w:proofErr w:type="spellStart"/>
            <w:r w:rsidR="00A946E0" w:rsidRPr="004E5D57">
              <w:rPr>
                <w:lang w:val="en-US"/>
              </w:rPr>
              <w:t>contractului</w:t>
            </w:r>
            <w:proofErr w:type="spellEnd"/>
            <w:r w:rsidR="00A946E0" w:rsidRPr="004E5D57">
              <w:rPr>
                <w:lang w:val="en-US"/>
              </w:rPr>
              <w:t>.</w:t>
            </w:r>
          </w:p>
          <w:p w14:paraId="1925FC36" w14:textId="77777777" w:rsidR="00267805" w:rsidRPr="004E5D57" w:rsidRDefault="00316769" w:rsidP="00A101F6">
            <w:pPr>
              <w:pStyle w:val="NormalWeb"/>
              <w:tabs>
                <w:tab w:val="left" w:pos="37"/>
              </w:tabs>
              <w:spacing w:line="276" w:lineRule="auto"/>
              <w:ind w:firstLine="0"/>
              <w:rPr>
                <w:lang w:val="en-US"/>
              </w:rPr>
            </w:pPr>
            <w:r w:rsidRPr="004E5D57">
              <w:rPr>
                <w:lang w:val="en-US"/>
              </w:rPr>
              <w:t>3.</w:t>
            </w:r>
            <w:proofErr w:type="gramStart"/>
            <w:r w:rsidRPr="004E5D57">
              <w:rPr>
                <w:lang w:val="en-US"/>
              </w:rPr>
              <w:t>6</w:t>
            </w:r>
            <w:r w:rsidR="00A227F2" w:rsidRPr="004E5D57">
              <w:rPr>
                <w:lang w:val="en-US"/>
              </w:rPr>
              <w:t>.Garanţia</w:t>
            </w:r>
            <w:proofErr w:type="gramEnd"/>
            <w:r w:rsidR="00A227F2" w:rsidRPr="004E5D57">
              <w:rPr>
                <w:lang w:val="en-US"/>
              </w:rPr>
              <w:t xml:space="preserve"> de </w:t>
            </w:r>
            <w:proofErr w:type="spellStart"/>
            <w:r w:rsidR="00A227F2" w:rsidRPr="004E5D57">
              <w:rPr>
                <w:lang w:val="en-US"/>
              </w:rPr>
              <w:t>bună</w:t>
            </w:r>
            <w:proofErr w:type="spellEnd"/>
            <w:r w:rsidR="00A227F2" w:rsidRPr="004E5D57">
              <w:rPr>
                <w:lang w:val="en-US"/>
              </w:rPr>
              <w:t xml:space="preserve"> </w:t>
            </w:r>
            <w:proofErr w:type="spellStart"/>
            <w:r w:rsidR="00A227F2" w:rsidRPr="004E5D57">
              <w:rPr>
                <w:lang w:val="en-US"/>
              </w:rPr>
              <w:t>execuţie</w:t>
            </w:r>
            <w:proofErr w:type="spellEnd"/>
            <w:r w:rsidR="00A227F2" w:rsidRPr="004E5D57">
              <w:rPr>
                <w:lang w:val="en-US"/>
              </w:rPr>
              <w:t xml:space="preserve"> se </w:t>
            </w:r>
            <w:proofErr w:type="spellStart"/>
            <w:r w:rsidR="00A227F2" w:rsidRPr="004E5D57">
              <w:rPr>
                <w:lang w:val="en-US"/>
              </w:rPr>
              <w:t>va</w:t>
            </w:r>
            <w:proofErr w:type="spellEnd"/>
            <w:r w:rsidR="00A227F2" w:rsidRPr="004E5D57">
              <w:rPr>
                <w:lang w:val="en-US"/>
              </w:rPr>
              <w:t xml:space="preserve"> </w:t>
            </w:r>
            <w:proofErr w:type="spellStart"/>
            <w:r w:rsidR="00A227F2" w:rsidRPr="004E5D57">
              <w:rPr>
                <w:lang w:val="en-US"/>
              </w:rPr>
              <w:t>restitui</w:t>
            </w:r>
            <w:proofErr w:type="spellEnd"/>
            <w:r w:rsidR="00A227F2" w:rsidRPr="004E5D57">
              <w:rPr>
                <w:lang w:val="en-US"/>
              </w:rPr>
              <w:t xml:space="preserve"> </w:t>
            </w:r>
            <w:proofErr w:type="spellStart"/>
            <w:r w:rsidR="00A227F2" w:rsidRPr="004E5D57">
              <w:rPr>
                <w:lang w:val="en-US"/>
              </w:rPr>
              <w:t>Antreprenorului</w:t>
            </w:r>
            <w:proofErr w:type="spellEnd"/>
            <w:r w:rsidR="00A227F2" w:rsidRPr="004E5D57">
              <w:rPr>
                <w:lang w:val="en-US"/>
              </w:rPr>
              <w:t xml:space="preserve"> </w:t>
            </w:r>
            <w:proofErr w:type="spellStart"/>
            <w:r w:rsidR="00A227F2" w:rsidRPr="004E5D57">
              <w:rPr>
                <w:lang w:val="en-US"/>
              </w:rPr>
              <w:t>în</w:t>
            </w:r>
            <w:proofErr w:type="spellEnd"/>
            <w:r w:rsidR="00A227F2" w:rsidRPr="004E5D57">
              <w:rPr>
                <w:lang w:val="en-US"/>
              </w:rPr>
              <w:t xml:space="preserve"> </w:t>
            </w:r>
            <w:proofErr w:type="spellStart"/>
            <w:r w:rsidR="00A227F2" w:rsidRPr="004E5D57">
              <w:rPr>
                <w:lang w:val="en-US"/>
              </w:rPr>
              <w:t>baza</w:t>
            </w:r>
            <w:proofErr w:type="spellEnd"/>
            <w:r w:rsidR="00A227F2" w:rsidRPr="004E5D57">
              <w:rPr>
                <w:lang w:val="en-US"/>
              </w:rPr>
              <w:t xml:space="preserve"> </w:t>
            </w:r>
            <w:proofErr w:type="spellStart"/>
            <w:r w:rsidR="00A227F2" w:rsidRPr="004E5D57">
              <w:rPr>
                <w:lang w:val="en-US"/>
              </w:rPr>
              <w:t>notificării</w:t>
            </w:r>
            <w:proofErr w:type="spellEnd"/>
            <w:r w:rsidR="00A227F2" w:rsidRPr="004E5D57">
              <w:rPr>
                <w:lang w:val="en-US"/>
              </w:rPr>
              <w:t xml:space="preserve"> </w:t>
            </w:r>
            <w:proofErr w:type="spellStart"/>
            <w:r w:rsidR="00A227F2" w:rsidRPr="004E5D57">
              <w:rPr>
                <w:lang w:val="en-US"/>
              </w:rPr>
              <w:t>Beneficiarului</w:t>
            </w:r>
            <w:proofErr w:type="spellEnd"/>
            <w:r w:rsidR="00A227F2" w:rsidRPr="004E5D57">
              <w:rPr>
                <w:lang w:val="en-US"/>
              </w:rPr>
              <w:t xml:space="preserve"> </w:t>
            </w:r>
            <w:proofErr w:type="spellStart"/>
            <w:r w:rsidR="00A227F2" w:rsidRPr="004E5D57">
              <w:rPr>
                <w:lang w:val="en-US"/>
              </w:rPr>
              <w:t>către</w:t>
            </w:r>
            <w:proofErr w:type="spellEnd"/>
            <w:r w:rsidR="00A227F2" w:rsidRPr="004E5D57">
              <w:rPr>
                <w:lang w:val="en-US"/>
              </w:rPr>
              <w:t xml:space="preserve"> </w:t>
            </w:r>
            <w:proofErr w:type="spellStart"/>
            <w:r w:rsidR="00A227F2" w:rsidRPr="004E5D57">
              <w:rPr>
                <w:lang w:val="en-US"/>
              </w:rPr>
              <w:t>agentul</w:t>
            </w:r>
            <w:proofErr w:type="spellEnd"/>
            <w:r w:rsidR="00A227F2" w:rsidRPr="004E5D57">
              <w:rPr>
                <w:lang w:val="en-US"/>
              </w:rPr>
              <w:t xml:space="preserve"> </w:t>
            </w:r>
            <w:proofErr w:type="spellStart"/>
            <w:r w:rsidR="00A227F2" w:rsidRPr="004E5D57">
              <w:rPr>
                <w:lang w:val="en-US"/>
              </w:rPr>
              <w:t>bancar</w:t>
            </w:r>
            <w:proofErr w:type="spellEnd"/>
            <w:r w:rsidR="00A227F2" w:rsidRPr="004E5D57">
              <w:rPr>
                <w:lang w:val="en-US"/>
              </w:rPr>
              <w:t xml:space="preserve">. </w:t>
            </w:r>
            <w:proofErr w:type="spellStart"/>
            <w:r w:rsidR="00A227F2" w:rsidRPr="004E5D57">
              <w:rPr>
                <w:lang w:val="en-US"/>
              </w:rPr>
              <w:t>Notificarea</w:t>
            </w:r>
            <w:proofErr w:type="spellEnd"/>
            <w:r w:rsidR="00A227F2" w:rsidRPr="004E5D57">
              <w:rPr>
                <w:lang w:val="en-US"/>
              </w:rPr>
              <w:t xml:space="preserve"> se </w:t>
            </w:r>
            <w:proofErr w:type="spellStart"/>
            <w:r w:rsidR="00A227F2" w:rsidRPr="004E5D57">
              <w:rPr>
                <w:lang w:val="en-US"/>
              </w:rPr>
              <w:t>va</w:t>
            </w:r>
            <w:proofErr w:type="spellEnd"/>
            <w:r w:rsidR="00A227F2" w:rsidRPr="004E5D57">
              <w:rPr>
                <w:lang w:val="en-US"/>
              </w:rPr>
              <w:t xml:space="preserve"> face </w:t>
            </w:r>
            <w:proofErr w:type="spellStart"/>
            <w:r w:rsidR="00A227F2" w:rsidRPr="004E5D57">
              <w:rPr>
                <w:lang w:val="en-US"/>
              </w:rPr>
              <w:t>după</w:t>
            </w:r>
            <w:proofErr w:type="spellEnd"/>
            <w:r w:rsidR="00A227F2" w:rsidRPr="004E5D57">
              <w:rPr>
                <w:lang w:val="en-US"/>
              </w:rPr>
              <w:t xml:space="preserve"> </w:t>
            </w:r>
            <w:proofErr w:type="spellStart"/>
            <w:r w:rsidR="00A227F2" w:rsidRPr="004E5D57">
              <w:rPr>
                <w:lang w:val="en-US"/>
              </w:rPr>
              <w:t>semnarea</w:t>
            </w:r>
            <w:proofErr w:type="spellEnd"/>
            <w:r w:rsidR="00A227F2" w:rsidRPr="004E5D57">
              <w:rPr>
                <w:lang w:val="en-US"/>
              </w:rPr>
              <w:t xml:space="preserve"> </w:t>
            </w:r>
            <w:proofErr w:type="spellStart"/>
            <w:r w:rsidR="00A227F2" w:rsidRPr="004E5D57">
              <w:rPr>
                <w:lang w:val="en-US"/>
              </w:rPr>
              <w:t>procesului</w:t>
            </w:r>
            <w:proofErr w:type="spellEnd"/>
            <w:r w:rsidR="00A227F2" w:rsidRPr="004E5D57">
              <w:rPr>
                <w:lang w:val="en-US"/>
              </w:rPr>
              <w:t xml:space="preserve">-verbal de </w:t>
            </w:r>
            <w:proofErr w:type="spellStart"/>
            <w:r w:rsidR="00A227F2" w:rsidRPr="004E5D57">
              <w:rPr>
                <w:lang w:val="en-US"/>
              </w:rPr>
              <w:t>recepţie</w:t>
            </w:r>
            <w:proofErr w:type="spellEnd"/>
            <w:r w:rsidR="00A227F2" w:rsidRPr="004E5D57">
              <w:rPr>
                <w:lang w:val="en-US"/>
              </w:rPr>
              <w:t xml:space="preserve"> la </w:t>
            </w:r>
            <w:proofErr w:type="spellStart"/>
            <w:r w:rsidR="00A227F2" w:rsidRPr="004E5D57">
              <w:rPr>
                <w:lang w:val="en-US"/>
              </w:rPr>
              <w:t>terminarea</w:t>
            </w:r>
            <w:proofErr w:type="spellEnd"/>
            <w:r w:rsidR="00A227F2" w:rsidRPr="004E5D57">
              <w:rPr>
                <w:lang w:val="en-US"/>
              </w:rPr>
              <w:t xml:space="preserve"> </w:t>
            </w:r>
            <w:proofErr w:type="spellStart"/>
            <w:r w:rsidR="00A227F2" w:rsidRPr="004E5D57">
              <w:rPr>
                <w:lang w:val="en-US"/>
              </w:rPr>
              <w:t>lucrărilor</w:t>
            </w:r>
            <w:proofErr w:type="spellEnd"/>
            <w:r w:rsidR="00A227F2" w:rsidRPr="004E5D57">
              <w:rPr>
                <w:lang w:val="en-US"/>
              </w:rPr>
              <w:t xml:space="preserve"> </w:t>
            </w:r>
            <w:proofErr w:type="spellStart"/>
            <w:r w:rsidR="00A227F2" w:rsidRPr="004E5D57">
              <w:rPr>
                <w:lang w:val="en-US"/>
              </w:rPr>
              <w:t>în</w:t>
            </w:r>
            <w:proofErr w:type="spellEnd"/>
            <w:r w:rsidR="00A227F2" w:rsidRPr="004E5D57">
              <w:rPr>
                <w:lang w:val="en-US"/>
              </w:rPr>
              <w:t xml:space="preserve"> cel </w:t>
            </w:r>
            <w:proofErr w:type="spellStart"/>
            <w:r w:rsidR="00A227F2" w:rsidRPr="004E5D57">
              <w:rPr>
                <w:lang w:val="en-US"/>
              </w:rPr>
              <w:t>mult</w:t>
            </w:r>
            <w:proofErr w:type="spellEnd"/>
            <w:r w:rsidR="00A227F2" w:rsidRPr="004E5D57">
              <w:rPr>
                <w:lang w:val="en-US"/>
              </w:rPr>
              <w:t xml:space="preserve"> 15 </w:t>
            </w:r>
            <w:proofErr w:type="spellStart"/>
            <w:r w:rsidR="00A227F2" w:rsidRPr="004E5D57">
              <w:rPr>
                <w:lang w:val="en-US"/>
              </w:rPr>
              <w:t>zile</w:t>
            </w:r>
            <w:proofErr w:type="spellEnd"/>
            <w:r w:rsidR="00A227F2" w:rsidRPr="004E5D57">
              <w:rPr>
                <w:lang w:val="en-US"/>
              </w:rPr>
              <w:t>.</w:t>
            </w:r>
            <w:r w:rsidR="005D4B79" w:rsidRPr="004E5D57">
              <w:rPr>
                <w:lang w:val="en-US"/>
              </w:rPr>
              <w:t xml:space="preserve"> </w:t>
            </w:r>
            <w:proofErr w:type="spellStart"/>
            <w:r w:rsidR="00EB65F6" w:rsidRPr="004E5D57">
              <w:rPr>
                <w:lang w:val="en-US"/>
              </w:rPr>
              <w:t>În</w:t>
            </w:r>
            <w:proofErr w:type="spellEnd"/>
            <w:r w:rsidR="00EB65F6" w:rsidRPr="004E5D57">
              <w:rPr>
                <w:lang w:val="en-US"/>
              </w:rPr>
              <w:t xml:space="preserve"> </w:t>
            </w:r>
            <w:proofErr w:type="spellStart"/>
            <w:r w:rsidR="00EB65F6" w:rsidRPr="004E5D57">
              <w:rPr>
                <w:lang w:val="en-US"/>
              </w:rPr>
              <w:t>cazul</w:t>
            </w:r>
            <w:proofErr w:type="spellEnd"/>
            <w:r w:rsidR="00EB65F6" w:rsidRPr="004E5D57">
              <w:rPr>
                <w:lang w:val="en-US"/>
              </w:rPr>
              <w:t xml:space="preserve"> </w:t>
            </w:r>
            <w:proofErr w:type="spellStart"/>
            <w:r w:rsidR="00EB65F6" w:rsidRPr="004E5D57">
              <w:rPr>
                <w:lang w:val="en-US"/>
              </w:rPr>
              <w:t>recepţiei</w:t>
            </w:r>
            <w:proofErr w:type="spellEnd"/>
            <w:r w:rsidR="00EB65F6" w:rsidRPr="004E5D57">
              <w:rPr>
                <w:lang w:val="en-US"/>
              </w:rPr>
              <w:t xml:space="preserve"> cu </w:t>
            </w:r>
            <w:proofErr w:type="spellStart"/>
            <w:r w:rsidR="00EB65F6" w:rsidRPr="004E5D57">
              <w:rPr>
                <w:lang w:val="en-US"/>
              </w:rPr>
              <w:t>obiecţii</w:t>
            </w:r>
            <w:proofErr w:type="spellEnd"/>
            <w:r w:rsidR="00EB65F6" w:rsidRPr="004E5D57">
              <w:rPr>
                <w:lang w:val="en-US"/>
              </w:rPr>
              <w:t>,</w:t>
            </w:r>
            <w:r w:rsidR="005D4B79" w:rsidRPr="004E5D57">
              <w:rPr>
                <w:lang w:val="en-US"/>
              </w:rPr>
              <w:t xml:space="preserve"> </w:t>
            </w:r>
            <w:proofErr w:type="spellStart"/>
            <w:r w:rsidR="00EB65F6" w:rsidRPr="004E5D57">
              <w:rPr>
                <w:lang w:val="en-US"/>
              </w:rPr>
              <w:t>garanţia</w:t>
            </w:r>
            <w:proofErr w:type="spellEnd"/>
            <w:r w:rsidR="00EB65F6" w:rsidRPr="004E5D57">
              <w:rPr>
                <w:lang w:val="en-US"/>
              </w:rPr>
              <w:t xml:space="preserve"> se </w:t>
            </w:r>
            <w:proofErr w:type="spellStart"/>
            <w:r w:rsidR="00EB65F6" w:rsidRPr="004E5D57">
              <w:rPr>
                <w:lang w:val="en-US"/>
              </w:rPr>
              <w:t>va</w:t>
            </w:r>
            <w:proofErr w:type="spellEnd"/>
            <w:r w:rsidR="00EB65F6" w:rsidRPr="004E5D57">
              <w:rPr>
                <w:lang w:val="en-US"/>
              </w:rPr>
              <w:t xml:space="preserve"> </w:t>
            </w:r>
            <w:proofErr w:type="spellStart"/>
            <w:r w:rsidR="00EB65F6" w:rsidRPr="004E5D57">
              <w:rPr>
                <w:lang w:val="en-US"/>
              </w:rPr>
              <w:t>restitui</w:t>
            </w:r>
            <w:proofErr w:type="spellEnd"/>
            <w:r w:rsidR="00EB65F6" w:rsidRPr="004E5D57">
              <w:rPr>
                <w:lang w:val="en-US"/>
              </w:rPr>
              <w:t xml:space="preserve"> </w:t>
            </w:r>
            <w:proofErr w:type="spellStart"/>
            <w:r w:rsidR="00EB65F6" w:rsidRPr="004E5D57">
              <w:rPr>
                <w:lang w:val="en-US"/>
              </w:rPr>
              <w:t>în</w:t>
            </w:r>
            <w:proofErr w:type="spellEnd"/>
            <w:r w:rsidR="00EB65F6" w:rsidRPr="004E5D57">
              <w:rPr>
                <w:lang w:val="en-US"/>
              </w:rPr>
              <w:t xml:space="preserve"> cel </w:t>
            </w:r>
            <w:proofErr w:type="spellStart"/>
            <w:r w:rsidR="00EB65F6" w:rsidRPr="004E5D57">
              <w:rPr>
                <w:lang w:val="en-US"/>
              </w:rPr>
              <w:t>mult</w:t>
            </w:r>
            <w:proofErr w:type="spellEnd"/>
            <w:r w:rsidR="00EB65F6" w:rsidRPr="004E5D57">
              <w:rPr>
                <w:lang w:val="en-US"/>
              </w:rPr>
              <w:t xml:space="preserve"> 15 </w:t>
            </w:r>
            <w:proofErr w:type="spellStart"/>
            <w:r w:rsidR="00EB65F6" w:rsidRPr="004E5D57">
              <w:rPr>
                <w:lang w:val="en-US"/>
              </w:rPr>
              <w:t>zile</w:t>
            </w:r>
            <w:proofErr w:type="spellEnd"/>
            <w:r w:rsidR="00EB65F6" w:rsidRPr="004E5D57">
              <w:rPr>
                <w:lang w:val="en-US"/>
              </w:rPr>
              <w:t xml:space="preserve"> </w:t>
            </w:r>
            <w:proofErr w:type="spellStart"/>
            <w:r w:rsidR="00EB65F6" w:rsidRPr="004E5D57">
              <w:rPr>
                <w:lang w:val="en-US"/>
              </w:rPr>
              <w:t>după</w:t>
            </w:r>
            <w:proofErr w:type="spellEnd"/>
            <w:r w:rsidR="00EB65F6" w:rsidRPr="004E5D57">
              <w:rPr>
                <w:lang w:val="en-US"/>
              </w:rPr>
              <w:t xml:space="preserve"> </w:t>
            </w:r>
            <w:proofErr w:type="spellStart"/>
            <w:r w:rsidR="00EB65F6" w:rsidRPr="004E5D57">
              <w:rPr>
                <w:lang w:val="en-US"/>
              </w:rPr>
              <w:t>înlăturarea</w:t>
            </w:r>
            <w:proofErr w:type="spellEnd"/>
            <w:r w:rsidR="00EB65F6" w:rsidRPr="004E5D57">
              <w:rPr>
                <w:lang w:val="en-US"/>
              </w:rPr>
              <w:t xml:space="preserve"> </w:t>
            </w:r>
            <w:proofErr w:type="spellStart"/>
            <w:r w:rsidR="00EB65F6" w:rsidRPr="004E5D57">
              <w:rPr>
                <w:lang w:val="en-US"/>
              </w:rPr>
              <w:t>acestora</w:t>
            </w:r>
            <w:proofErr w:type="spellEnd"/>
            <w:r w:rsidR="00EB65F6" w:rsidRPr="004E5D57">
              <w:rPr>
                <w:lang w:val="en-US"/>
              </w:rPr>
              <w:t>.</w:t>
            </w:r>
          </w:p>
          <w:p w14:paraId="61495F7C" w14:textId="77777777" w:rsidR="00A156C0" w:rsidRPr="004E5D57"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E5D57" w:rsidRDefault="00A101F6" w:rsidP="00371806">
            <w:pPr>
              <w:pStyle w:val="NormalWeb"/>
              <w:tabs>
                <w:tab w:val="left" w:pos="567"/>
              </w:tabs>
              <w:spacing w:line="276" w:lineRule="auto"/>
              <w:ind w:firstLine="0"/>
              <w:rPr>
                <w:lang w:val="en-US"/>
              </w:rPr>
            </w:pPr>
            <w:r w:rsidRPr="004E5D57">
              <w:rPr>
                <w:lang w:val="en-US"/>
              </w:rPr>
              <w:t xml:space="preserve">4.3. </w:t>
            </w:r>
            <w:proofErr w:type="spellStart"/>
            <w:r w:rsidR="00D7570D" w:rsidRPr="004E5D57">
              <w:rPr>
                <w:lang w:val="en-US"/>
              </w:rPr>
              <w:t>Antreprenorul</w:t>
            </w:r>
            <w:proofErr w:type="spellEnd"/>
            <w:r w:rsidR="00D7570D" w:rsidRPr="004E5D57">
              <w:rPr>
                <w:lang w:val="en-US"/>
              </w:rPr>
              <w:t xml:space="preserve"> are </w:t>
            </w:r>
            <w:proofErr w:type="spellStart"/>
            <w:r w:rsidR="00D7570D" w:rsidRPr="004E5D57">
              <w:rPr>
                <w:lang w:val="en-US"/>
              </w:rPr>
              <w:t>obligația</w:t>
            </w:r>
            <w:proofErr w:type="spellEnd"/>
            <w:r w:rsidR="00D7570D" w:rsidRPr="004E5D57">
              <w:rPr>
                <w:lang w:val="en-US"/>
              </w:rPr>
              <w:t xml:space="preserve"> de a </w:t>
            </w:r>
            <w:proofErr w:type="spellStart"/>
            <w:r w:rsidR="00D7570D" w:rsidRPr="004E5D57">
              <w:rPr>
                <w:lang w:val="en-US"/>
              </w:rPr>
              <w:t>supraveghea</w:t>
            </w:r>
            <w:proofErr w:type="spellEnd"/>
            <w:r w:rsidR="00D7570D" w:rsidRPr="004E5D57">
              <w:rPr>
                <w:lang w:val="en-US"/>
              </w:rPr>
              <w:t xml:space="preserve"> </w:t>
            </w:r>
            <w:proofErr w:type="spellStart"/>
            <w:r w:rsidR="00D7570D" w:rsidRPr="004E5D57">
              <w:rPr>
                <w:lang w:val="en-US"/>
              </w:rPr>
              <w:t>lucrările</w:t>
            </w:r>
            <w:proofErr w:type="spellEnd"/>
            <w:r w:rsidR="00D7570D" w:rsidRPr="004E5D57">
              <w:rPr>
                <w:lang w:val="en-US"/>
              </w:rPr>
              <w:t xml:space="preserve">, de </w:t>
            </w:r>
            <w:proofErr w:type="gramStart"/>
            <w:r w:rsidR="00D7570D" w:rsidRPr="004E5D57">
              <w:rPr>
                <w:lang w:val="en-US"/>
              </w:rPr>
              <w:t>a</w:t>
            </w:r>
            <w:proofErr w:type="gramEnd"/>
            <w:r w:rsidR="00D7570D" w:rsidRPr="004E5D57">
              <w:rPr>
                <w:lang w:val="en-US"/>
              </w:rPr>
              <w:t xml:space="preserve"> </w:t>
            </w:r>
            <w:proofErr w:type="spellStart"/>
            <w:r w:rsidR="00D7570D" w:rsidRPr="004E5D57">
              <w:rPr>
                <w:lang w:val="en-US"/>
              </w:rPr>
              <w:t>asigura</w:t>
            </w:r>
            <w:proofErr w:type="spellEnd"/>
            <w:r w:rsidR="00D7570D" w:rsidRPr="004E5D57">
              <w:rPr>
                <w:lang w:val="en-US"/>
              </w:rPr>
              <w:t xml:space="preserve"> </w:t>
            </w:r>
            <w:proofErr w:type="spellStart"/>
            <w:r w:rsidR="00D7570D" w:rsidRPr="004E5D57">
              <w:rPr>
                <w:lang w:val="en-US"/>
              </w:rPr>
              <w:t>forța</w:t>
            </w:r>
            <w:proofErr w:type="spellEnd"/>
            <w:r w:rsidR="00D7570D" w:rsidRPr="004E5D57">
              <w:rPr>
                <w:lang w:val="en-US"/>
              </w:rPr>
              <w:t xml:space="preserve"> de </w:t>
            </w:r>
            <w:proofErr w:type="spellStart"/>
            <w:r w:rsidR="00D7570D" w:rsidRPr="004E5D57">
              <w:rPr>
                <w:lang w:val="en-US"/>
              </w:rPr>
              <w:t>muncă</w:t>
            </w:r>
            <w:proofErr w:type="spellEnd"/>
            <w:r w:rsidR="00D7570D" w:rsidRPr="004E5D57">
              <w:rPr>
                <w:lang w:val="en-US"/>
              </w:rPr>
              <w:t xml:space="preserve">, </w:t>
            </w:r>
            <w:proofErr w:type="spellStart"/>
            <w:r w:rsidR="00D7570D" w:rsidRPr="004E5D57">
              <w:rPr>
                <w:lang w:val="en-US"/>
              </w:rPr>
              <w:t>materialele</w:t>
            </w:r>
            <w:proofErr w:type="spellEnd"/>
            <w:r w:rsidR="00D7570D" w:rsidRPr="004E5D57">
              <w:rPr>
                <w:lang w:val="en-US"/>
              </w:rPr>
              <w:t xml:space="preserve">, </w:t>
            </w:r>
            <w:proofErr w:type="spellStart"/>
            <w:r w:rsidR="00D7570D" w:rsidRPr="004E5D57">
              <w:rPr>
                <w:lang w:val="en-US"/>
              </w:rPr>
              <w:t>instalațiile</w:t>
            </w:r>
            <w:proofErr w:type="spellEnd"/>
            <w:r w:rsidR="00D7570D" w:rsidRPr="004E5D57">
              <w:rPr>
                <w:lang w:val="en-US"/>
              </w:rPr>
              <w:t xml:space="preserve">, </w:t>
            </w:r>
            <w:proofErr w:type="spellStart"/>
            <w:r w:rsidR="00D7570D" w:rsidRPr="004E5D57">
              <w:rPr>
                <w:lang w:val="en-US"/>
              </w:rPr>
              <w:t>echipamentele</w:t>
            </w:r>
            <w:proofErr w:type="spellEnd"/>
            <w:r w:rsidR="00D7570D" w:rsidRPr="004E5D57">
              <w:rPr>
                <w:lang w:val="en-US"/>
              </w:rPr>
              <w:t xml:space="preserve"> </w:t>
            </w:r>
            <w:proofErr w:type="spellStart"/>
            <w:r w:rsidR="00D7570D" w:rsidRPr="004E5D57">
              <w:rPr>
                <w:lang w:val="en-US"/>
              </w:rPr>
              <w:t>și</w:t>
            </w:r>
            <w:proofErr w:type="spellEnd"/>
            <w:r w:rsidR="00D7570D" w:rsidRPr="004E5D57">
              <w:rPr>
                <w:lang w:val="en-US"/>
              </w:rPr>
              <w:t xml:space="preserve"> </w:t>
            </w:r>
            <w:proofErr w:type="spellStart"/>
            <w:r w:rsidR="00D7570D" w:rsidRPr="004E5D57">
              <w:rPr>
                <w:lang w:val="en-US"/>
              </w:rPr>
              <w:t>toate</w:t>
            </w:r>
            <w:proofErr w:type="spellEnd"/>
            <w:r w:rsidR="00D7570D" w:rsidRPr="004E5D57">
              <w:rPr>
                <w:lang w:val="en-US"/>
              </w:rPr>
              <w:t xml:space="preserve"> </w:t>
            </w:r>
            <w:proofErr w:type="spellStart"/>
            <w:r w:rsidR="00D7570D" w:rsidRPr="004E5D57">
              <w:rPr>
                <w:lang w:val="en-US"/>
              </w:rPr>
              <w:t>celelalte</w:t>
            </w:r>
            <w:proofErr w:type="spellEnd"/>
            <w:r w:rsidR="00D7570D" w:rsidRPr="004E5D57">
              <w:rPr>
                <w:lang w:val="en-US"/>
              </w:rPr>
              <w:t xml:space="preserve"> </w:t>
            </w:r>
            <w:proofErr w:type="spellStart"/>
            <w:r w:rsidR="00D7570D" w:rsidRPr="004E5D57">
              <w:rPr>
                <w:lang w:val="en-US"/>
              </w:rPr>
              <w:t>obiecte</w:t>
            </w:r>
            <w:proofErr w:type="spellEnd"/>
            <w:r w:rsidR="00D7570D" w:rsidRPr="004E5D57">
              <w:rPr>
                <w:lang w:val="en-US"/>
              </w:rPr>
              <w:t xml:space="preserve"> fie de </w:t>
            </w:r>
            <w:proofErr w:type="spellStart"/>
            <w:r w:rsidR="00D7570D" w:rsidRPr="004E5D57">
              <w:rPr>
                <w:lang w:val="en-US"/>
              </w:rPr>
              <w:t>natură</w:t>
            </w:r>
            <w:proofErr w:type="spellEnd"/>
            <w:r w:rsidR="00D7570D" w:rsidRPr="004E5D57">
              <w:rPr>
                <w:lang w:val="en-US"/>
              </w:rPr>
              <w:t xml:space="preserve"> </w:t>
            </w:r>
            <w:proofErr w:type="spellStart"/>
            <w:r w:rsidR="00D7570D" w:rsidRPr="004E5D57">
              <w:rPr>
                <w:lang w:val="en-US"/>
              </w:rPr>
              <w:t>provizorie</w:t>
            </w:r>
            <w:proofErr w:type="spellEnd"/>
            <w:r w:rsidR="00D7570D" w:rsidRPr="004E5D57">
              <w:rPr>
                <w:lang w:val="en-US"/>
              </w:rPr>
              <w:t xml:space="preserve">, fie definitive </w:t>
            </w:r>
            <w:proofErr w:type="spellStart"/>
            <w:r w:rsidR="00D7570D" w:rsidRPr="004E5D57">
              <w:rPr>
                <w:lang w:val="en-US"/>
              </w:rPr>
              <w:t>cerute</w:t>
            </w:r>
            <w:proofErr w:type="spellEnd"/>
            <w:r w:rsidR="00D7570D" w:rsidRPr="004E5D57">
              <w:rPr>
                <w:lang w:val="en-US"/>
              </w:rPr>
              <w:t xml:space="preserve"> de </w:t>
            </w:r>
            <w:proofErr w:type="spellStart"/>
            <w:r w:rsidR="00D7570D" w:rsidRPr="004E5D57">
              <w:rPr>
                <w:lang w:val="en-US"/>
              </w:rPr>
              <w:t>și</w:t>
            </w:r>
            <w:proofErr w:type="spellEnd"/>
            <w:r w:rsidR="00D7570D" w:rsidRPr="004E5D57">
              <w:rPr>
                <w:lang w:val="en-US"/>
              </w:rPr>
              <w:t xml:space="preserve"> </w:t>
            </w:r>
            <w:proofErr w:type="spellStart"/>
            <w:r w:rsidR="00D7570D" w:rsidRPr="004E5D57">
              <w:rPr>
                <w:lang w:val="en-US"/>
              </w:rPr>
              <w:t>pentru</w:t>
            </w:r>
            <w:proofErr w:type="spellEnd"/>
            <w:r w:rsidR="00D7570D" w:rsidRPr="004E5D57">
              <w:rPr>
                <w:lang w:val="en-US"/>
              </w:rPr>
              <w:t xml:space="preserve"> contract, </w:t>
            </w:r>
            <w:proofErr w:type="spellStart"/>
            <w:r w:rsidR="00D7570D" w:rsidRPr="004E5D57">
              <w:rPr>
                <w:lang w:val="en-US"/>
              </w:rPr>
              <w:t>în</w:t>
            </w:r>
            <w:proofErr w:type="spellEnd"/>
            <w:r w:rsidR="00D7570D" w:rsidRPr="004E5D57">
              <w:rPr>
                <w:lang w:val="en-US"/>
              </w:rPr>
              <w:t xml:space="preserve"> </w:t>
            </w:r>
            <w:proofErr w:type="spellStart"/>
            <w:r w:rsidR="00D7570D" w:rsidRPr="004E5D57">
              <w:rPr>
                <w:lang w:val="en-US"/>
              </w:rPr>
              <w:t>măsura</w:t>
            </w:r>
            <w:proofErr w:type="spellEnd"/>
            <w:r w:rsidR="00D7570D" w:rsidRPr="004E5D57">
              <w:rPr>
                <w:lang w:val="en-US"/>
              </w:rPr>
              <w:t xml:space="preserve"> </w:t>
            </w:r>
            <w:proofErr w:type="spellStart"/>
            <w:r w:rsidR="00D7570D" w:rsidRPr="004E5D57">
              <w:rPr>
                <w:lang w:val="en-US"/>
              </w:rPr>
              <w:t>în</w:t>
            </w:r>
            <w:proofErr w:type="spellEnd"/>
            <w:r w:rsidR="00D7570D" w:rsidRPr="004E5D57">
              <w:rPr>
                <w:lang w:val="en-US"/>
              </w:rPr>
              <w:t xml:space="preserve"> care </w:t>
            </w:r>
            <w:proofErr w:type="spellStart"/>
            <w:r w:rsidR="00D7570D" w:rsidRPr="004E5D57">
              <w:rPr>
                <w:lang w:val="en-US"/>
              </w:rPr>
              <w:t>necesitatea</w:t>
            </w:r>
            <w:proofErr w:type="spellEnd"/>
            <w:r w:rsidR="00D7570D" w:rsidRPr="004E5D57">
              <w:rPr>
                <w:lang w:val="en-US"/>
              </w:rPr>
              <w:t xml:space="preserve"> </w:t>
            </w:r>
            <w:proofErr w:type="spellStart"/>
            <w:r w:rsidR="00D7570D" w:rsidRPr="004E5D57">
              <w:rPr>
                <w:lang w:val="en-US"/>
              </w:rPr>
              <w:t>asigurării</w:t>
            </w:r>
            <w:proofErr w:type="spellEnd"/>
            <w:r w:rsidR="00D7570D" w:rsidRPr="004E5D57">
              <w:rPr>
                <w:lang w:val="en-US"/>
              </w:rPr>
              <w:t xml:space="preserve"> </w:t>
            </w:r>
            <w:proofErr w:type="spellStart"/>
            <w:r w:rsidR="00D7570D" w:rsidRPr="004E5D57">
              <w:rPr>
                <w:lang w:val="en-US"/>
              </w:rPr>
              <w:t>acestora</w:t>
            </w:r>
            <w:proofErr w:type="spellEnd"/>
            <w:r w:rsidR="00D7570D" w:rsidRPr="004E5D57">
              <w:rPr>
                <w:lang w:val="en-US"/>
              </w:rPr>
              <w:t xml:space="preserve"> </w:t>
            </w:r>
            <w:proofErr w:type="spellStart"/>
            <w:r w:rsidR="00D7570D" w:rsidRPr="004E5D57">
              <w:rPr>
                <w:lang w:val="en-US"/>
              </w:rPr>
              <w:t>este</w:t>
            </w:r>
            <w:proofErr w:type="spellEnd"/>
            <w:r w:rsidR="00D7570D" w:rsidRPr="004E5D57">
              <w:rPr>
                <w:lang w:val="en-US"/>
              </w:rPr>
              <w:t xml:space="preserve"> </w:t>
            </w:r>
            <w:proofErr w:type="spellStart"/>
            <w:r w:rsidR="00D7570D" w:rsidRPr="004E5D57">
              <w:rPr>
                <w:lang w:val="en-US"/>
              </w:rPr>
              <w:t>prevăzută</w:t>
            </w:r>
            <w:proofErr w:type="spellEnd"/>
            <w:r w:rsidR="00D7570D" w:rsidRPr="004E5D57">
              <w:rPr>
                <w:lang w:val="en-US"/>
              </w:rPr>
              <w:t xml:space="preserve"> </w:t>
            </w:r>
            <w:proofErr w:type="spellStart"/>
            <w:r w:rsidR="00D7570D" w:rsidRPr="004E5D57">
              <w:rPr>
                <w:lang w:val="en-US"/>
              </w:rPr>
              <w:t>în</w:t>
            </w:r>
            <w:proofErr w:type="spellEnd"/>
            <w:r w:rsidR="00D7570D" w:rsidRPr="004E5D57">
              <w:rPr>
                <w:lang w:val="en-US"/>
              </w:rPr>
              <w:t xml:space="preserve"> contract </w:t>
            </w:r>
            <w:proofErr w:type="spellStart"/>
            <w:r w:rsidR="00D7570D" w:rsidRPr="004E5D57">
              <w:rPr>
                <w:lang w:val="en-US"/>
              </w:rPr>
              <w:t>sau</w:t>
            </w:r>
            <w:proofErr w:type="spellEnd"/>
            <w:r w:rsidR="00D7570D" w:rsidRPr="004E5D57">
              <w:rPr>
                <w:lang w:val="en-US"/>
              </w:rPr>
              <w:t xml:space="preserve"> se </w:t>
            </w:r>
            <w:proofErr w:type="spellStart"/>
            <w:r w:rsidR="00D7570D" w:rsidRPr="004E5D57">
              <w:rPr>
                <w:lang w:val="en-US"/>
              </w:rPr>
              <w:t>poate</w:t>
            </w:r>
            <w:proofErr w:type="spellEnd"/>
            <w:r w:rsidR="00D7570D" w:rsidRPr="004E5D57">
              <w:rPr>
                <w:lang w:val="en-US"/>
              </w:rPr>
              <w:t xml:space="preserve"> deduce </w:t>
            </w:r>
            <w:proofErr w:type="spellStart"/>
            <w:r w:rsidR="00D7570D" w:rsidRPr="004E5D57">
              <w:rPr>
                <w:lang w:val="en-US"/>
              </w:rPr>
              <w:t>în</w:t>
            </w:r>
            <w:proofErr w:type="spellEnd"/>
            <w:r w:rsidR="00D7570D" w:rsidRPr="004E5D57">
              <w:rPr>
                <w:lang w:val="en-US"/>
              </w:rPr>
              <w:t xml:space="preserve"> mod </w:t>
            </w:r>
            <w:proofErr w:type="spellStart"/>
            <w:r w:rsidR="00D7570D" w:rsidRPr="004E5D57">
              <w:rPr>
                <w:lang w:val="en-US"/>
              </w:rPr>
              <w:t>rezonabil</w:t>
            </w:r>
            <w:proofErr w:type="spellEnd"/>
            <w:r w:rsidR="00D7570D" w:rsidRPr="004E5D57">
              <w:rPr>
                <w:lang w:val="en-US"/>
              </w:rPr>
              <w:t xml:space="preserve"> din contract.</w:t>
            </w:r>
          </w:p>
          <w:p w14:paraId="41447BBF"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4.4. </w:t>
            </w:r>
            <w:proofErr w:type="spellStart"/>
            <w:r w:rsidR="00460653" w:rsidRPr="004E5D57">
              <w:rPr>
                <w:lang w:val="en-US"/>
              </w:rPr>
              <w:t>Documentaţia</w:t>
            </w:r>
            <w:proofErr w:type="spellEnd"/>
            <w:r w:rsidR="00460653" w:rsidRPr="004E5D57">
              <w:rPr>
                <w:lang w:val="en-US"/>
              </w:rPr>
              <w:t xml:space="preserve"> </w:t>
            </w:r>
            <w:proofErr w:type="spellStart"/>
            <w:r w:rsidR="00460653" w:rsidRPr="004E5D57">
              <w:rPr>
                <w:lang w:val="en-US"/>
              </w:rPr>
              <w:t>pusă</w:t>
            </w:r>
            <w:proofErr w:type="spellEnd"/>
            <w:r w:rsidR="00460653" w:rsidRPr="004E5D57">
              <w:rPr>
                <w:lang w:val="en-US"/>
              </w:rPr>
              <w:t xml:space="preserve"> la </w:t>
            </w:r>
            <w:proofErr w:type="spellStart"/>
            <w:r w:rsidR="00460653" w:rsidRPr="004E5D57">
              <w:rPr>
                <w:lang w:val="en-US"/>
              </w:rPr>
              <w:t>dispoziţia</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se </w:t>
            </w:r>
            <w:proofErr w:type="spellStart"/>
            <w:r w:rsidR="00460653" w:rsidRPr="004E5D57">
              <w:rPr>
                <w:lang w:val="en-US"/>
              </w:rPr>
              <w:t>repartizează</w:t>
            </w:r>
            <w:proofErr w:type="spellEnd"/>
            <w:r w:rsidR="00460653" w:rsidRPr="004E5D57">
              <w:rPr>
                <w:lang w:val="en-US"/>
              </w:rPr>
              <w:t xml:space="preserve"> </w:t>
            </w:r>
            <w:proofErr w:type="spellStart"/>
            <w:r w:rsidR="00460653" w:rsidRPr="004E5D57">
              <w:rPr>
                <w:lang w:val="en-US"/>
              </w:rPr>
              <w:t>astfel</w:t>
            </w:r>
            <w:proofErr w:type="spellEnd"/>
            <w:r w:rsidR="00460653" w:rsidRPr="004E5D57">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E5D57" w:rsidRDefault="00A101F6" w:rsidP="00196AB4">
            <w:pPr>
              <w:pStyle w:val="NormalWeb"/>
              <w:tabs>
                <w:tab w:val="left" w:pos="567"/>
              </w:tabs>
              <w:spacing w:line="276" w:lineRule="auto"/>
              <w:ind w:firstLine="0"/>
              <w:rPr>
                <w:lang w:val="en-US"/>
              </w:rPr>
            </w:pPr>
            <w:r w:rsidRPr="004E5D57">
              <w:rPr>
                <w:lang w:val="en-US"/>
              </w:rPr>
              <w:t xml:space="preserve">4.5. </w:t>
            </w:r>
            <w:proofErr w:type="spellStart"/>
            <w:r w:rsidR="00460653" w:rsidRPr="004E5D57">
              <w:rPr>
                <w:lang w:val="en-US"/>
              </w:rPr>
              <w:t>Desenele</w:t>
            </w:r>
            <w:proofErr w:type="spellEnd"/>
            <w:r w:rsidR="00460653" w:rsidRPr="004E5D57">
              <w:rPr>
                <w:lang w:val="en-US"/>
              </w:rPr>
              <w:t xml:space="preserve">, </w:t>
            </w:r>
            <w:proofErr w:type="spellStart"/>
            <w:r w:rsidR="00460653" w:rsidRPr="004E5D57">
              <w:rPr>
                <w:lang w:val="en-US"/>
              </w:rPr>
              <w:t>calculele</w:t>
            </w:r>
            <w:proofErr w:type="spellEnd"/>
            <w:r w:rsidR="00460653" w:rsidRPr="004E5D57">
              <w:rPr>
                <w:lang w:val="en-US"/>
              </w:rPr>
              <w:t xml:space="preserve">, </w:t>
            </w:r>
            <w:proofErr w:type="spellStart"/>
            <w:r w:rsidR="00460653" w:rsidRPr="004E5D57">
              <w:rPr>
                <w:lang w:val="en-US"/>
              </w:rPr>
              <w:t>verificările</w:t>
            </w:r>
            <w:proofErr w:type="spellEnd"/>
            <w:r w:rsidR="00460653" w:rsidRPr="004E5D57">
              <w:rPr>
                <w:lang w:val="en-US"/>
              </w:rPr>
              <w:t xml:space="preserve"> </w:t>
            </w:r>
            <w:proofErr w:type="spellStart"/>
            <w:r w:rsidR="00460653" w:rsidRPr="004E5D57">
              <w:rPr>
                <w:lang w:val="en-US"/>
              </w:rPr>
              <w:t>calculelor</w:t>
            </w:r>
            <w:proofErr w:type="spellEnd"/>
            <w:r w:rsidR="00460653" w:rsidRPr="004E5D57">
              <w:rPr>
                <w:lang w:val="en-US"/>
              </w:rPr>
              <w:t xml:space="preserve">, </w:t>
            </w:r>
            <w:proofErr w:type="spellStart"/>
            <w:r w:rsidR="00460653" w:rsidRPr="004E5D57">
              <w:rPr>
                <w:lang w:val="en-US"/>
              </w:rPr>
              <w:t>caietele</w:t>
            </w:r>
            <w:proofErr w:type="spellEnd"/>
            <w:r w:rsidR="00460653" w:rsidRPr="004E5D57">
              <w:rPr>
                <w:lang w:val="en-US"/>
              </w:rPr>
              <w:t xml:space="preserve"> de </w:t>
            </w:r>
            <w:proofErr w:type="spellStart"/>
            <w:r w:rsidR="00460653" w:rsidRPr="004E5D57">
              <w:rPr>
                <w:lang w:val="en-US"/>
              </w:rPr>
              <w:t>măsurări</w:t>
            </w:r>
            <w:proofErr w:type="spellEnd"/>
            <w:r w:rsidR="00460653" w:rsidRPr="004E5D57">
              <w:rPr>
                <w:lang w:val="en-US"/>
              </w:rPr>
              <w:t xml:space="preserve"> (</w:t>
            </w:r>
            <w:proofErr w:type="spellStart"/>
            <w:r w:rsidR="00460653" w:rsidRPr="004E5D57">
              <w:rPr>
                <w:lang w:val="en-US"/>
              </w:rPr>
              <w:t>ataşamentele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alte</w:t>
            </w:r>
            <w:proofErr w:type="spellEnd"/>
            <w:r w:rsidR="00460653" w:rsidRPr="004E5D57">
              <w:rPr>
                <w:lang w:val="en-US"/>
              </w:rPr>
              <w:t xml:space="preserve"> </w:t>
            </w:r>
            <w:proofErr w:type="spellStart"/>
            <w:r w:rsidR="00460653" w:rsidRPr="004E5D57">
              <w:rPr>
                <w:lang w:val="en-US"/>
              </w:rPr>
              <w:t>documente</w:t>
            </w:r>
            <w:proofErr w:type="spellEnd"/>
            <w:r w:rsidR="00460653" w:rsidRPr="004E5D57">
              <w:rPr>
                <w:lang w:val="en-US"/>
              </w:rPr>
              <w:t xml:space="preserve">, pe care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le </w:t>
            </w:r>
            <w:proofErr w:type="spellStart"/>
            <w:r w:rsidR="00460653" w:rsidRPr="004E5D57">
              <w:rPr>
                <w:lang w:val="en-US"/>
              </w:rPr>
              <w:t>întocmească</w:t>
            </w:r>
            <w:proofErr w:type="spellEnd"/>
            <w:r w:rsidR="00460653" w:rsidRPr="004E5D57">
              <w:rPr>
                <w:lang w:val="en-US"/>
              </w:rPr>
              <w:t xml:space="preserve"> </w:t>
            </w:r>
            <w:proofErr w:type="spellStart"/>
            <w:r w:rsidR="00460653" w:rsidRPr="004E5D57">
              <w:rPr>
                <w:lang w:val="en-US"/>
              </w:rPr>
              <w:t>şi</w:t>
            </w:r>
            <w:proofErr w:type="spellEnd"/>
            <w:r w:rsidR="005D4B79" w:rsidRPr="004E5D57">
              <w:rPr>
                <w:lang w:val="en-US"/>
              </w:rPr>
              <w:t xml:space="preserve"> </w:t>
            </w:r>
            <w:r w:rsidR="00460653" w:rsidRPr="004E5D57">
              <w:rPr>
                <w:lang w:val="en-US"/>
              </w:rPr>
              <w:t>s</w:t>
            </w:r>
            <w:r w:rsidR="00183D79" w:rsidRPr="004E5D57">
              <w:rPr>
                <w:lang w:val="en-US"/>
              </w:rPr>
              <w:t>u</w:t>
            </w:r>
            <w:r w:rsidR="00460653" w:rsidRPr="004E5D57">
              <w:rPr>
                <w:lang w:val="en-US"/>
              </w:rPr>
              <w:t xml:space="preserve">nt </w:t>
            </w:r>
            <w:proofErr w:type="spellStart"/>
            <w:r w:rsidR="00460653" w:rsidRPr="004E5D57">
              <w:rPr>
                <w:lang w:val="en-US"/>
              </w:rPr>
              <w:t>cerute</w:t>
            </w:r>
            <w:proofErr w:type="spellEnd"/>
            <w:r w:rsidR="00460653" w:rsidRPr="004E5D57">
              <w:rPr>
                <w:lang w:val="en-US"/>
              </w:rPr>
              <w:t xml:space="preserve"> de </w:t>
            </w:r>
            <w:proofErr w:type="spellStart"/>
            <w:r w:rsidR="00460653" w:rsidRPr="004E5D57">
              <w:rPr>
                <w:lang w:val="en-US"/>
              </w:rPr>
              <w:t>subantreprenorul</w:t>
            </w:r>
            <w:proofErr w:type="spellEnd"/>
            <w:r w:rsidR="00460653" w:rsidRPr="004E5D57">
              <w:rPr>
                <w:lang w:val="en-US"/>
              </w:rPr>
              <w:t xml:space="preserve"> </w:t>
            </w:r>
            <w:proofErr w:type="spellStart"/>
            <w:r w:rsidR="00460653" w:rsidRPr="004E5D57">
              <w:rPr>
                <w:lang w:val="en-US"/>
              </w:rPr>
              <w:t>proiectant</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puse</w:t>
            </w:r>
            <w:proofErr w:type="spellEnd"/>
            <w:r w:rsidR="00460653" w:rsidRPr="004E5D57">
              <w:rPr>
                <w:lang w:val="en-US"/>
              </w:rPr>
              <w:t xml:space="preserve"> la </w:t>
            </w:r>
            <w:proofErr w:type="spellStart"/>
            <w:r w:rsidR="00460653" w:rsidRPr="004E5D57">
              <w:rPr>
                <w:lang w:val="en-US"/>
              </w:rPr>
              <w:t>dispoziţia</w:t>
            </w:r>
            <w:proofErr w:type="spellEnd"/>
            <w:r w:rsidR="00460653" w:rsidRPr="004E5D57">
              <w:rPr>
                <w:lang w:val="en-US"/>
              </w:rPr>
              <w:t xml:space="preserve"> </w:t>
            </w:r>
            <w:proofErr w:type="spellStart"/>
            <w:r w:rsidR="00460653" w:rsidRPr="004E5D57">
              <w:rPr>
                <w:lang w:val="en-US"/>
              </w:rPr>
              <w:t>acestuia</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Antreprenor</w:t>
            </w:r>
            <w:proofErr w:type="spellEnd"/>
            <w:r w:rsidR="00460653" w:rsidRPr="004E5D57">
              <w:rPr>
                <w:lang w:val="en-US"/>
              </w:rPr>
              <w:t xml:space="preserve">. </w:t>
            </w:r>
          </w:p>
          <w:p w14:paraId="56A353E0"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4.6. </w:t>
            </w:r>
            <w:proofErr w:type="spellStart"/>
            <w:r w:rsidR="00460653" w:rsidRPr="004E5D57">
              <w:rPr>
                <w:lang w:val="en-US"/>
              </w:rPr>
              <w:t>Oferta</w:t>
            </w:r>
            <w:proofErr w:type="spellEnd"/>
            <w:r w:rsidR="00460653" w:rsidRPr="004E5D57">
              <w:rPr>
                <w:lang w:val="en-US"/>
              </w:rPr>
              <w:t xml:space="preserve"> </w:t>
            </w:r>
            <w:proofErr w:type="spellStart"/>
            <w:r w:rsidR="00460653" w:rsidRPr="004E5D57">
              <w:rPr>
                <w:lang w:val="en-US"/>
              </w:rPr>
              <w:t>adjudecată</w:t>
            </w:r>
            <w:proofErr w:type="spellEnd"/>
            <w:r w:rsidR="00460653" w:rsidRPr="004E5D57">
              <w:rPr>
                <w:lang w:val="en-US"/>
              </w:rPr>
              <w:t xml:space="preserve"> face </w:t>
            </w:r>
            <w:proofErr w:type="spellStart"/>
            <w:r w:rsidR="00460653" w:rsidRPr="004E5D57">
              <w:rPr>
                <w:lang w:val="en-US"/>
              </w:rPr>
              <w:t>parte</w:t>
            </w:r>
            <w:proofErr w:type="spellEnd"/>
            <w:r w:rsidR="00460653" w:rsidRPr="004E5D57">
              <w:rPr>
                <w:lang w:val="en-US"/>
              </w:rPr>
              <w:t xml:space="preserve"> </w:t>
            </w:r>
            <w:proofErr w:type="spellStart"/>
            <w:r w:rsidR="00460653" w:rsidRPr="004E5D57">
              <w:rPr>
                <w:lang w:val="en-US"/>
              </w:rPr>
              <w:t>integrantă</w:t>
            </w:r>
            <w:proofErr w:type="spellEnd"/>
            <w:r w:rsidR="00460653" w:rsidRPr="004E5D57">
              <w:rPr>
                <w:lang w:val="en-US"/>
              </w:rPr>
              <w:t xml:space="preserve"> din contract. </w:t>
            </w:r>
            <w:proofErr w:type="spellStart"/>
            <w:r w:rsidR="00460653" w:rsidRPr="004E5D57">
              <w:rPr>
                <w:lang w:val="en-US"/>
              </w:rPr>
              <w:t>Ea</w:t>
            </w:r>
            <w:proofErr w:type="spellEnd"/>
            <w:r w:rsidR="00460653" w:rsidRPr="004E5D57">
              <w:rPr>
                <w:lang w:val="en-US"/>
              </w:rPr>
              <w:t xml:space="preserve">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fie </w:t>
            </w:r>
            <w:proofErr w:type="spellStart"/>
            <w:r w:rsidR="00460653" w:rsidRPr="004E5D57">
              <w:rPr>
                <w:lang w:val="en-US"/>
              </w:rPr>
              <w:t>corectă</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completă</w:t>
            </w:r>
            <w:proofErr w:type="spellEnd"/>
            <w:r w:rsidR="00460653" w:rsidRPr="004E5D57">
              <w:rPr>
                <w:lang w:val="en-US"/>
              </w:rPr>
              <w:t xml:space="preserve">. </w:t>
            </w:r>
            <w:proofErr w:type="spellStart"/>
            <w:r w:rsidR="00460653" w:rsidRPr="004E5D57">
              <w:rPr>
                <w:lang w:val="en-US"/>
              </w:rPr>
              <w:t>Preţurile</w:t>
            </w:r>
            <w:proofErr w:type="spellEnd"/>
            <w:r w:rsidR="00460653" w:rsidRPr="004E5D57">
              <w:rPr>
                <w:lang w:val="en-US"/>
              </w:rPr>
              <w:t xml:space="preserve"> </w:t>
            </w:r>
            <w:proofErr w:type="spellStart"/>
            <w:r w:rsidR="00460653" w:rsidRPr="004E5D57">
              <w:rPr>
                <w:lang w:val="en-US"/>
              </w:rPr>
              <w:t>stabilite</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w:t>
            </w:r>
            <w:proofErr w:type="spellStart"/>
            <w:r w:rsidR="00460653" w:rsidRPr="004E5D57">
              <w:rPr>
                <w:lang w:val="en-US"/>
              </w:rPr>
              <w:t>acoperi</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obligaţiunile</w:t>
            </w:r>
            <w:proofErr w:type="spellEnd"/>
            <w:r w:rsidR="00460653" w:rsidRPr="004E5D57">
              <w:rPr>
                <w:lang w:val="en-US"/>
              </w:rPr>
              <w:t xml:space="preserve"> din contract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operaţiunile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terminarea</w:t>
            </w:r>
            <w:proofErr w:type="spellEnd"/>
            <w:r w:rsidR="00460653" w:rsidRPr="004E5D57">
              <w:rPr>
                <w:lang w:val="en-US"/>
              </w:rPr>
              <w:t xml:space="preserve"> </w:t>
            </w:r>
            <w:proofErr w:type="spellStart"/>
            <w:r w:rsidR="00460653" w:rsidRPr="004E5D57">
              <w:rPr>
                <w:lang w:val="en-US"/>
              </w:rPr>
              <w:t>şi</w:t>
            </w:r>
            <w:proofErr w:type="spellEnd"/>
            <w:r w:rsidR="005D4B79" w:rsidRPr="004E5D57">
              <w:rPr>
                <w:lang w:val="en-US"/>
              </w:rPr>
              <w:t xml:space="preserve"> </w:t>
            </w:r>
            <w:proofErr w:type="spellStart"/>
            <w:r w:rsidR="00460653" w:rsidRPr="004E5D57">
              <w:rPr>
                <w:lang w:val="en-US"/>
              </w:rPr>
              <w:t>întreţinerea</w:t>
            </w:r>
            <w:proofErr w:type="spellEnd"/>
            <w:r w:rsidR="00460653" w:rsidRPr="004E5D57">
              <w:rPr>
                <w:lang w:val="en-US"/>
              </w:rPr>
              <w:t xml:space="preserve"> </w:t>
            </w:r>
            <w:proofErr w:type="spellStart"/>
            <w:r w:rsidR="00460653" w:rsidRPr="004E5D57">
              <w:rPr>
                <w:lang w:val="en-US"/>
              </w:rPr>
              <w:t>corespunzătoare</w:t>
            </w:r>
            <w:proofErr w:type="spellEnd"/>
            <w:r w:rsidR="00460653" w:rsidRPr="004E5D57">
              <w:rPr>
                <w:lang w:val="en-US"/>
              </w:rPr>
              <w:t xml:space="preserve"> a </w:t>
            </w:r>
            <w:proofErr w:type="spellStart"/>
            <w:r w:rsidR="00460653" w:rsidRPr="004E5D57">
              <w:rPr>
                <w:lang w:val="en-US"/>
              </w:rPr>
              <w:t>lucrărilor</w:t>
            </w:r>
            <w:proofErr w:type="spellEnd"/>
            <w:r w:rsidR="00460653" w:rsidRPr="004E5D57">
              <w:rPr>
                <w:lang w:val="en-US"/>
              </w:rPr>
              <w:t xml:space="preserve">. </w:t>
            </w:r>
          </w:p>
          <w:p w14:paraId="52D590A4"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4.7.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nu </w:t>
            </w:r>
            <w:proofErr w:type="spellStart"/>
            <w:r w:rsidR="00460653" w:rsidRPr="004E5D57">
              <w:rPr>
                <w:lang w:val="en-US"/>
              </w:rPr>
              <w:t>emite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timp</w:t>
            </w:r>
            <w:proofErr w:type="spellEnd"/>
            <w:r w:rsidR="00460653" w:rsidRPr="004E5D57">
              <w:rPr>
                <w:lang w:val="en-US"/>
              </w:rPr>
              <w:t xml:space="preserve"> util </w:t>
            </w:r>
            <w:proofErr w:type="spellStart"/>
            <w:r w:rsidR="00460653" w:rsidRPr="004E5D57">
              <w:rPr>
                <w:lang w:val="en-US"/>
              </w:rPr>
              <w:t>dispoziţii</w:t>
            </w:r>
            <w:proofErr w:type="spellEnd"/>
            <w:r w:rsidR="00460653" w:rsidRPr="004E5D57">
              <w:rPr>
                <w:lang w:val="en-US"/>
              </w:rPr>
              <w:t xml:space="preserve"> </w:t>
            </w:r>
            <w:proofErr w:type="spellStart"/>
            <w:r w:rsidR="00460653" w:rsidRPr="004E5D57">
              <w:rPr>
                <w:lang w:val="en-US"/>
              </w:rPr>
              <w:t>suplimentare</w:t>
            </w:r>
            <w:proofErr w:type="spellEnd"/>
            <w:r w:rsidR="00460653" w:rsidRPr="004E5D57">
              <w:rPr>
                <w:lang w:val="en-US"/>
              </w:rPr>
              <w:t xml:space="preserve"> care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conţină</w:t>
            </w:r>
            <w:proofErr w:type="spellEnd"/>
            <w:r w:rsidR="005D4B79" w:rsidRPr="004E5D57">
              <w:rPr>
                <w:lang w:val="en-US"/>
              </w:rPr>
              <w:t xml:space="preserve"> </w:t>
            </w:r>
            <w:proofErr w:type="spellStart"/>
            <w:r w:rsidR="00460653" w:rsidRPr="004E5D57">
              <w:rPr>
                <w:lang w:val="en-US"/>
              </w:rPr>
              <w:t>instrucţiuni</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aprobări</w:t>
            </w:r>
            <w:proofErr w:type="spellEnd"/>
            <w:r w:rsidR="00460653" w:rsidRPr="004E5D57">
              <w:rPr>
                <w:lang w:val="en-US"/>
              </w:rPr>
              <w:t xml:space="preserve">, </w:t>
            </w:r>
            <w:proofErr w:type="spellStart"/>
            <w:r w:rsidR="00460653" w:rsidRPr="004E5D57">
              <w:rPr>
                <w:lang w:val="en-US"/>
              </w:rPr>
              <w:t>ordine</w:t>
            </w:r>
            <w:proofErr w:type="spellEnd"/>
            <w:r w:rsidR="00460653" w:rsidRPr="004E5D57">
              <w:rPr>
                <w:lang w:val="en-US"/>
              </w:rPr>
              <w:t xml:space="preserve">, directive,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detalii</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notifica</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w:t>
            </w:r>
            <w:proofErr w:type="spellStart"/>
            <w:r w:rsidR="00460653" w:rsidRPr="004E5D57">
              <w:rPr>
                <w:lang w:val="en-US"/>
              </w:rPr>
              <w:t>scrisori</w:t>
            </w:r>
            <w:proofErr w:type="spellEnd"/>
            <w:r w:rsidR="00460653" w:rsidRPr="004E5D57">
              <w:rPr>
                <w:lang w:val="en-US"/>
              </w:rPr>
              <w:t xml:space="preserve">, de </w:t>
            </w:r>
            <w:proofErr w:type="spellStart"/>
            <w:r w:rsidR="00460653" w:rsidRPr="004E5D57">
              <w:rPr>
                <w:lang w:val="en-US"/>
              </w:rPr>
              <w:t>c</w:t>
            </w:r>
            <w:r w:rsidR="00183D79" w:rsidRPr="004E5D57">
              <w:rPr>
                <w:lang w:val="en-US"/>
              </w:rPr>
              <w:t>â</w:t>
            </w:r>
            <w:r w:rsidR="00460653" w:rsidRPr="004E5D57">
              <w:rPr>
                <w:lang w:val="en-US"/>
              </w:rPr>
              <w:t>te</w:t>
            </w:r>
            <w:proofErr w:type="spellEnd"/>
            <w:r w:rsidR="00460653" w:rsidRPr="004E5D57">
              <w:rPr>
                <w:lang w:val="en-US"/>
              </w:rPr>
              <w:t xml:space="preserve"> </w:t>
            </w:r>
            <w:proofErr w:type="spellStart"/>
            <w:r w:rsidR="00460653" w:rsidRPr="004E5D57">
              <w:rPr>
                <w:lang w:val="en-US"/>
              </w:rPr>
              <w:t>ori</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posibil</w:t>
            </w:r>
            <w:proofErr w:type="spellEnd"/>
            <w:r w:rsidR="00460653" w:rsidRPr="004E5D57">
              <w:rPr>
                <w:lang w:val="en-US"/>
              </w:rPr>
              <w:t xml:space="preserve">, </w:t>
            </w:r>
            <w:proofErr w:type="spellStart"/>
            <w:r w:rsidR="00460653" w:rsidRPr="004E5D57">
              <w:rPr>
                <w:lang w:val="en-US"/>
              </w:rPr>
              <w:t>că</w:t>
            </w:r>
            <w:proofErr w:type="spellEnd"/>
            <w:r w:rsidR="00460653" w:rsidRPr="004E5D57">
              <w:rPr>
                <w:lang w:val="en-US"/>
              </w:rPr>
              <w:t xml:space="preserve"> </w:t>
            </w:r>
            <w:proofErr w:type="spellStart"/>
            <w:r w:rsidR="00460653" w:rsidRPr="004E5D57">
              <w:rPr>
                <w:lang w:val="en-US"/>
              </w:rPr>
              <w:t>acestea</w:t>
            </w:r>
            <w:proofErr w:type="spellEnd"/>
            <w:r w:rsidR="00460653" w:rsidRPr="004E5D57">
              <w:rPr>
                <w:lang w:val="en-US"/>
              </w:rPr>
              <w:t xml:space="preserve"> pot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provoace</w:t>
            </w:r>
            <w:proofErr w:type="spellEnd"/>
            <w:r w:rsidR="00460653" w:rsidRPr="004E5D57">
              <w:rPr>
                <w:lang w:val="en-US"/>
              </w:rPr>
              <w:t xml:space="preserve"> </w:t>
            </w:r>
            <w:proofErr w:type="spellStart"/>
            <w:r w:rsidR="00460653" w:rsidRPr="004E5D57">
              <w:rPr>
                <w:lang w:val="en-US"/>
              </w:rPr>
              <w:t>înt</w:t>
            </w:r>
            <w:r w:rsidR="00183D79" w:rsidRPr="004E5D57">
              <w:rPr>
                <w:lang w:val="en-US"/>
              </w:rPr>
              <w:t>â</w:t>
            </w:r>
            <w:r w:rsidR="00460653" w:rsidRPr="004E5D57">
              <w:rPr>
                <w:lang w:val="en-US"/>
              </w:rPr>
              <w:t>rzieri</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întreruperi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desfăşurarea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Notificarea</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conţine</w:t>
            </w:r>
            <w:proofErr w:type="spellEnd"/>
            <w:r w:rsidR="00460653" w:rsidRPr="004E5D57">
              <w:rPr>
                <w:lang w:val="en-US"/>
              </w:rPr>
              <w:t xml:space="preserve"> </w:t>
            </w:r>
            <w:proofErr w:type="spellStart"/>
            <w:r w:rsidR="00460653" w:rsidRPr="004E5D57">
              <w:rPr>
                <w:lang w:val="en-US"/>
              </w:rPr>
              <w:t>detaliile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dispoziţiile</w:t>
            </w:r>
            <w:proofErr w:type="spellEnd"/>
            <w:r w:rsidR="00460653" w:rsidRPr="004E5D57">
              <w:rPr>
                <w:lang w:val="en-US"/>
              </w:rPr>
              <w:t xml:space="preserve"> </w:t>
            </w:r>
            <w:proofErr w:type="spellStart"/>
            <w:r w:rsidR="00460653" w:rsidRPr="004E5D57">
              <w:rPr>
                <w:lang w:val="en-US"/>
              </w:rPr>
              <w:t>ce</w:t>
            </w:r>
            <w:proofErr w:type="spellEnd"/>
            <w:r w:rsidR="00460653" w:rsidRPr="004E5D57">
              <w:rPr>
                <w:lang w:val="en-US"/>
              </w:rPr>
              <w:t xml:space="preserve"> se </w:t>
            </w:r>
            <w:proofErr w:type="spellStart"/>
            <w:r w:rsidR="00460653" w:rsidRPr="004E5D57">
              <w:rPr>
                <w:lang w:val="en-US"/>
              </w:rPr>
              <w:t>cer</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specifica</w:t>
            </w:r>
            <w:proofErr w:type="spellEnd"/>
            <w:r w:rsidR="00460653" w:rsidRPr="004E5D57">
              <w:rPr>
                <w:lang w:val="en-US"/>
              </w:rPr>
              <w:t xml:space="preserve"> data la care </w:t>
            </w:r>
            <w:proofErr w:type="spellStart"/>
            <w:r w:rsidR="00460653" w:rsidRPr="004E5D57">
              <w:rPr>
                <w:lang w:val="en-US"/>
              </w:rPr>
              <w:t>acestea</w:t>
            </w:r>
            <w:proofErr w:type="spellEnd"/>
            <w:r w:rsidR="00460653" w:rsidRPr="004E5D57">
              <w:rPr>
                <w:lang w:val="en-US"/>
              </w:rPr>
              <w:t xml:space="preserve"> au </w:t>
            </w:r>
            <w:proofErr w:type="spellStart"/>
            <w:r w:rsidR="00460653" w:rsidRPr="004E5D57">
              <w:rPr>
                <w:lang w:val="en-US"/>
              </w:rPr>
              <w:t>fost</w:t>
            </w:r>
            <w:proofErr w:type="spellEnd"/>
            <w:r w:rsidR="00460653" w:rsidRPr="004E5D57">
              <w:rPr>
                <w:lang w:val="en-US"/>
              </w:rPr>
              <w:t xml:space="preserve"> </w:t>
            </w:r>
            <w:proofErr w:type="spellStart"/>
            <w:r w:rsidR="00460653" w:rsidRPr="004E5D57">
              <w:rPr>
                <w:lang w:val="en-US"/>
              </w:rPr>
              <w:t>necesare</w:t>
            </w:r>
            <w:proofErr w:type="spellEnd"/>
            <w:r w:rsidR="00460653" w:rsidRPr="004E5D57">
              <w:rPr>
                <w:lang w:val="en-US"/>
              </w:rPr>
              <w:t xml:space="preserve">, precum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întârzierile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întreruperile</w:t>
            </w:r>
            <w:proofErr w:type="spellEnd"/>
            <w:r w:rsidR="00460653" w:rsidRPr="004E5D57">
              <w:rPr>
                <w:lang w:val="en-US"/>
              </w:rPr>
              <w:t xml:space="preserve"> </w:t>
            </w:r>
            <w:proofErr w:type="spellStart"/>
            <w:r w:rsidR="00460653" w:rsidRPr="004E5D57">
              <w:rPr>
                <w:lang w:val="en-US"/>
              </w:rPr>
              <w:t>ce</w:t>
            </w:r>
            <w:proofErr w:type="spellEnd"/>
            <w:r w:rsidR="00460653" w:rsidRPr="004E5D57">
              <w:rPr>
                <w:lang w:val="en-US"/>
              </w:rPr>
              <w:t xml:space="preserve"> </w:t>
            </w:r>
            <w:proofErr w:type="spellStart"/>
            <w:r w:rsidR="00460653" w:rsidRPr="004E5D57">
              <w:rPr>
                <w:lang w:val="en-US"/>
              </w:rPr>
              <w:t>survin</w:t>
            </w:r>
            <w:proofErr w:type="spellEnd"/>
            <w:r w:rsidR="00460653" w:rsidRPr="004E5D57">
              <w:rPr>
                <w:lang w:val="en-US"/>
              </w:rPr>
              <w:t xml:space="preserve"> </w:t>
            </w:r>
            <w:proofErr w:type="spellStart"/>
            <w:r w:rsidR="00460653" w:rsidRPr="004E5D57">
              <w:rPr>
                <w:lang w:val="en-US"/>
              </w:rPr>
              <w:t>datorită</w:t>
            </w:r>
            <w:proofErr w:type="spellEnd"/>
            <w:r w:rsidR="00460653" w:rsidRPr="004E5D57">
              <w:rPr>
                <w:lang w:val="en-US"/>
              </w:rPr>
              <w:t xml:space="preserve"> </w:t>
            </w:r>
            <w:proofErr w:type="spellStart"/>
            <w:r w:rsidR="00460653" w:rsidRPr="004E5D57">
              <w:rPr>
                <w:lang w:val="en-US"/>
              </w:rPr>
              <w:t>lipsei</w:t>
            </w:r>
            <w:proofErr w:type="spellEnd"/>
            <w:r w:rsidR="00460653" w:rsidRPr="004E5D57">
              <w:rPr>
                <w:lang w:val="en-US"/>
              </w:rPr>
              <w:t xml:space="preserve"> </w:t>
            </w:r>
            <w:proofErr w:type="spellStart"/>
            <w:r w:rsidR="00460653" w:rsidRPr="004E5D57">
              <w:rPr>
                <w:lang w:val="en-US"/>
              </w:rPr>
              <w:t>acestor</w:t>
            </w:r>
            <w:proofErr w:type="spellEnd"/>
            <w:r w:rsidR="00460653" w:rsidRPr="004E5D57">
              <w:rPr>
                <w:lang w:val="en-US"/>
              </w:rPr>
              <w:t xml:space="preserve"> </w:t>
            </w:r>
            <w:proofErr w:type="spellStart"/>
            <w:r w:rsidR="00460653" w:rsidRPr="004E5D57">
              <w:rPr>
                <w:lang w:val="en-US"/>
              </w:rPr>
              <w:t>documente</w:t>
            </w:r>
            <w:proofErr w:type="spellEnd"/>
            <w:r w:rsidR="00460653" w:rsidRPr="004E5D57">
              <w:rPr>
                <w:lang w:val="en-US"/>
              </w:rPr>
              <w:t xml:space="preserve">. </w:t>
            </w:r>
          </w:p>
          <w:p w14:paraId="661ABC5E"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4.8. </w:t>
            </w:r>
            <w:proofErr w:type="spellStart"/>
            <w:r w:rsidR="00460653" w:rsidRPr="004E5D57">
              <w:rPr>
                <w:lang w:val="en-US"/>
              </w:rPr>
              <w:t>Întreaga</w:t>
            </w:r>
            <w:proofErr w:type="spellEnd"/>
            <w:r w:rsidR="00460653" w:rsidRPr="004E5D57">
              <w:rPr>
                <w:lang w:val="en-US"/>
              </w:rPr>
              <w:t xml:space="preserve"> </w:t>
            </w:r>
            <w:proofErr w:type="spellStart"/>
            <w:r w:rsidR="00460653" w:rsidRPr="004E5D57">
              <w:rPr>
                <w:lang w:val="en-US"/>
              </w:rPr>
              <w:t>documentaţie</w:t>
            </w:r>
            <w:proofErr w:type="spellEnd"/>
            <w:r w:rsidR="00460653" w:rsidRPr="004E5D57">
              <w:rPr>
                <w:lang w:val="en-US"/>
              </w:rPr>
              <w:t xml:space="preserve"> </w:t>
            </w:r>
            <w:proofErr w:type="spellStart"/>
            <w:r w:rsidR="00460653" w:rsidRPr="004E5D57">
              <w:rPr>
                <w:lang w:val="en-US"/>
              </w:rPr>
              <w:t>necesară</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de </w:t>
            </w:r>
            <w:proofErr w:type="spellStart"/>
            <w:r w:rsidR="00460653" w:rsidRPr="004E5D57">
              <w:rPr>
                <w:lang w:val="en-US"/>
              </w:rPr>
              <w:t>subantrepriză</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fi </w:t>
            </w:r>
            <w:proofErr w:type="spellStart"/>
            <w:r w:rsidR="00460653" w:rsidRPr="004E5D57">
              <w:rPr>
                <w:lang w:val="en-US"/>
              </w:rPr>
              <w:t>pusă</w:t>
            </w:r>
            <w:proofErr w:type="spellEnd"/>
            <w:r w:rsidR="00460653" w:rsidRPr="004E5D57">
              <w:rPr>
                <w:lang w:val="en-US"/>
              </w:rPr>
              <w:t xml:space="preserve"> la </w:t>
            </w:r>
            <w:proofErr w:type="spellStart"/>
            <w:r w:rsidR="00460653" w:rsidRPr="004E5D57">
              <w:rPr>
                <w:lang w:val="en-US"/>
              </w:rPr>
              <w:t>dispoziţia</w:t>
            </w:r>
            <w:proofErr w:type="spellEnd"/>
            <w:r w:rsidR="00460653" w:rsidRPr="004E5D57">
              <w:rPr>
                <w:lang w:val="en-US"/>
              </w:rPr>
              <w:t xml:space="preserve"> </w:t>
            </w:r>
            <w:proofErr w:type="spellStart"/>
            <w:r w:rsidR="00460653" w:rsidRPr="004E5D57">
              <w:rPr>
                <w:lang w:val="en-US"/>
              </w:rPr>
              <w:t>subantreprenorilor</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fără</w:t>
            </w:r>
            <w:proofErr w:type="spellEnd"/>
            <w:r w:rsidR="00460653" w:rsidRPr="004E5D57">
              <w:rPr>
                <w:lang w:val="en-US"/>
              </w:rPr>
              <w:t xml:space="preserve"> </w:t>
            </w:r>
            <w:proofErr w:type="spellStart"/>
            <w:r w:rsidR="00460653" w:rsidRPr="004E5D57">
              <w:rPr>
                <w:lang w:val="en-US"/>
              </w:rPr>
              <w:t>plată</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termenele</w:t>
            </w:r>
            <w:proofErr w:type="spellEnd"/>
            <w:r w:rsidR="00460653" w:rsidRPr="004E5D57">
              <w:rPr>
                <w:lang w:val="en-US"/>
              </w:rPr>
              <w:t xml:space="preserve"> din </w:t>
            </w:r>
            <w:proofErr w:type="spellStart"/>
            <w:r w:rsidR="00460653" w:rsidRPr="004E5D57">
              <w:rPr>
                <w:lang w:val="en-US"/>
              </w:rPr>
              <w:t>subcontracte</w:t>
            </w:r>
            <w:proofErr w:type="spellEnd"/>
            <w:r w:rsidR="00460653" w:rsidRPr="004E5D57">
              <w:rPr>
                <w:lang w:val="en-US"/>
              </w:rPr>
              <w:t xml:space="preserve"> (</w:t>
            </w:r>
            <w:proofErr w:type="spellStart"/>
            <w:r w:rsidR="00460653" w:rsidRPr="004E5D57">
              <w:rPr>
                <w:lang w:val="en-US"/>
              </w:rPr>
              <w:t>contracte</w:t>
            </w:r>
            <w:proofErr w:type="spellEnd"/>
            <w:r w:rsidR="00460653" w:rsidRPr="004E5D57">
              <w:rPr>
                <w:lang w:val="en-US"/>
              </w:rPr>
              <w:t xml:space="preserve"> de </w:t>
            </w:r>
            <w:proofErr w:type="spellStart"/>
            <w:r w:rsidR="00460653" w:rsidRPr="004E5D57">
              <w:rPr>
                <w:lang w:val="en-US"/>
              </w:rPr>
              <w:t>subantrepriză</w:t>
            </w:r>
            <w:proofErr w:type="spellEnd"/>
            <w:r w:rsidR="00460653" w:rsidRPr="004E5D57">
              <w:rPr>
                <w:lang w:val="en-US"/>
              </w:rPr>
              <w:t xml:space="preserve">), </w:t>
            </w:r>
            <w:proofErr w:type="spellStart"/>
            <w:r w:rsidR="00460653" w:rsidRPr="004E5D57">
              <w:rPr>
                <w:lang w:val="en-US"/>
              </w:rPr>
              <w:t>stabilite</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w:t>
            </w:r>
            <w:proofErr w:type="spellStart"/>
            <w:r w:rsidR="00460653" w:rsidRPr="004E5D57">
              <w:rPr>
                <w:lang w:val="en-US"/>
              </w:rPr>
              <w:t>graficul</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 xml:space="preserve">. </w:t>
            </w:r>
          </w:p>
          <w:p w14:paraId="2AB9455B"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4.9.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executa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întreţine</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asigura</w:t>
            </w:r>
            <w:proofErr w:type="spellEnd"/>
            <w:r w:rsidR="00460653" w:rsidRPr="004E5D57">
              <w:rPr>
                <w:lang w:val="en-US"/>
              </w:rPr>
              <w:t xml:space="preserve"> </w:t>
            </w:r>
            <w:proofErr w:type="spellStart"/>
            <w:r w:rsidR="00460653" w:rsidRPr="004E5D57">
              <w:rPr>
                <w:lang w:val="en-US"/>
              </w:rPr>
              <w:t>forţa</w:t>
            </w:r>
            <w:proofErr w:type="spellEnd"/>
            <w:r w:rsidR="00460653" w:rsidRPr="004E5D57">
              <w:rPr>
                <w:lang w:val="en-US"/>
              </w:rPr>
              <w:t xml:space="preserve"> de </w:t>
            </w:r>
            <w:proofErr w:type="spellStart"/>
            <w:r w:rsidR="00460653" w:rsidRPr="004E5D57">
              <w:rPr>
                <w:lang w:val="en-US"/>
              </w:rPr>
              <w:t>muncă</w:t>
            </w:r>
            <w:proofErr w:type="spellEnd"/>
            <w:r w:rsidR="00460653" w:rsidRPr="004E5D57">
              <w:rPr>
                <w:lang w:val="en-US"/>
              </w:rPr>
              <w:t xml:space="preserve">, </w:t>
            </w:r>
            <w:proofErr w:type="spellStart"/>
            <w:r w:rsidR="00460653" w:rsidRPr="004E5D57">
              <w:rPr>
                <w:lang w:val="en-US"/>
              </w:rPr>
              <w:t>materialele</w:t>
            </w:r>
            <w:proofErr w:type="spellEnd"/>
            <w:r w:rsidR="00460653" w:rsidRPr="004E5D57">
              <w:rPr>
                <w:lang w:val="en-US"/>
              </w:rPr>
              <w:t xml:space="preserve">, </w:t>
            </w:r>
            <w:proofErr w:type="spellStart"/>
            <w:r w:rsidR="00460653" w:rsidRPr="004E5D57">
              <w:rPr>
                <w:lang w:val="en-US"/>
              </w:rPr>
              <w:t>utilajele</w:t>
            </w:r>
            <w:proofErr w:type="spellEnd"/>
            <w:r w:rsidR="00460653" w:rsidRPr="004E5D57">
              <w:rPr>
                <w:lang w:val="en-US"/>
              </w:rPr>
              <w:t xml:space="preserve"> de </w:t>
            </w:r>
            <w:proofErr w:type="spellStart"/>
            <w:r w:rsidR="00460653" w:rsidRPr="004E5D57">
              <w:rPr>
                <w:lang w:val="en-US"/>
              </w:rPr>
              <w:t>construcţiişi</w:t>
            </w:r>
            <w:proofErr w:type="spellEnd"/>
            <w:r w:rsidR="00460653" w:rsidRPr="004E5D57">
              <w:rPr>
                <w:lang w:val="en-US"/>
              </w:rPr>
              <w:t xml:space="preserve"> </w:t>
            </w:r>
            <w:proofErr w:type="spellStart"/>
            <w:r w:rsidR="00460653" w:rsidRPr="004E5D57">
              <w:rPr>
                <w:lang w:val="en-US"/>
              </w:rPr>
              <w:t>obiectele</w:t>
            </w:r>
            <w:proofErr w:type="spellEnd"/>
            <w:r w:rsidR="00460653" w:rsidRPr="004E5D57">
              <w:rPr>
                <w:lang w:val="en-US"/>
              </w:rPr>
              <w:t xml:space="preserve"> cu </w:t>
            </w:r>
            <w:proofErr w:type="spellStart"/>
            <w:r w:rsidR="00460653" w:rsidRPr="004E5D57">
              <w:rPr>
                <w:lang w:val="en-US"/>
              </w:rPr>
              <w:t>caracter</w:t>
            </w:r>
            <w:proofErr w:type="spellEnd"/>
            <w:r w:rsidR="00460653" w:rsidRPr="004E5D57">
              <w:rPr>
                <w:lang w:val="en-US"/>
              </w:rPr>
              <w:t xml:space="preserve"> </w:t>
            </w:r>
            <w:proofErr w:type="spellStart"/>
            <w:r w:rsidR="00460653" w:rsidRPr="004E5D57">
              <w:rPr>
                <w:lang w:val="en-US"/>
              </w:rPr>
              <w:t>provizoriu</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Acesta</w:t>
            </w:r>
            <w:proofErr w:type="spellEnd"/>
            <w:r w:rsidR="00460653" w:rsidRPr="004E5D57">
              <w:rPr>
                <w:lang w:val="en-US"/>
              </w:rPr>
              <w:t xml:space="preserve"> </w:t>
            </w:r>
            <w:proofErr w:type="spellStart"/>
            <w:r w:rsidR="00460653" w:rsidRPr="004E5D57">
              <w:rPr>
                <w:lang w:val="en-US"/>
              </w:rPr>
              <w:t>îşi</w:t>
            </w:r>
            <w:proofErr w:type="spellEnd"/>
            <w:r w:rsidR="00460653" w:rsidRPr="004E5D57">
              <w:rPr>
                <w:lang w:val="en-US"/>
              </w:rPr>
              <w:t xml:space="preserve"> </w:t>
            </w:r>
            <w:proofErr w:type="spellStart"/>
            <w:r w:rsidR="00460653" w:rsidRPr="004E5D57">
              <w:rPr>
                <w:lang w:val="en-US"/>
              </w:rPr>
              <w:t>asumă</w:t>
            </w:r>
            <w:proofErr w:type="spellEnd"/>
            <w:r w:rsidR="00460653" w:rsidRPr="004E5D57">
              <w:rPr>
                <w:lang w:val="en-US"/>
              </w:rPr>
              <w:t xml:space="preserve"> </w:t>
            </w:r>
            <w:proofErr w:type="spellStart"/>
            <w:r w:rsidR="00460653" w:rsidRPr="004E5D57">
              <w:rPr>
                <w:lang w:val="en-US"/>
              </w:rPr>
              <w:t>întreaga</w:t>
            </w:r>
            <w:proofErr w:type="spellEnd"/>
            <w:r w:rsidR="00460653" w:rsidRPr="004E5D57">
              <w:rPr>
                <w:lang w:val="en-US"/>
              </w:rPr>
              <w:t xml:space="preserve"> </w:t>
            </w:r>
            <w:proofErr w:type="spellStart"/>
            <w:r w:rsidR="00460653" w:rsidRPr="004E5D57">
              <w:rPr>
                <w:lang w:val="en-US"/>
              </w:rPr>
              <w:t>responsabilitate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operaţiunile</w:t>
            </w:r>
            <w:proofErr w:type="spellEnd"/>
            <w:r w:rsidR="00460653" w:rsidRPr="004E5D57">
              <w:rPr>
                <w:lang w:val="en-US"/>
              </w:rPr>
              <w:t xml:space="preserve"> </w:t>
            </w:r>
            <w:proofErr w:type="spellStart"/>
            <w:r w:rsidR="00460653" w:rsidRPr="004E5D57">
              <w:rPr>
                <w:lang w:val="en-US"/>
              </w:rPr>
              <w:t>executate</w:t>
            </w:r>
            <w:proofErr w:type="spellEnd"/>
            <w:r w:rsidR="00460653" w:rsidRPr="004E5D57">
              <w:rPr>
                <w:lang w:val="en-US"/>
              </w:rPr>
              <w:t xml:space="preserve"> pe </w:t>
            </w:r>
            <w:proofErr w:type="spellStart"/>
            <w:r w:rsidR="00460653" w:rsidRPr="004E5D57">
              <w:rPr>
                <w:lang w:val="en-US"/>
              </w:rPr>
              <w:t>şantier</w:t>
            </w:r>
            <w:proofErr w:type="spellEnd"/>
            <w:r w:rsidR="005D4B79"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procedeele</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 xml:space="preserve"> </w:t>
            </w:r>
            <w:proofErr w:type="spellStart"/>
            <w:r w:rsidR="00460653" w:rsidRPr="004E5D57">
              <w:rPr>
                <w:lang w:val="en-US"/>
              </w:rPr>
              <w:t>utilizate</w:t>
            </w:r>
            <w:proofErr w:type="spellEnd"/>
            <w:r w:rsidR="00460653" w:rsidRPr="004E5D57">
              <w:rPr>
                <w:lang w:val="en-US"/>
              </w:rPr>
              <w:t xml:space="preserve">. </w:t>
            </w:r>
          </w:p>
          <w:p w14:paraId="20A67A6B" w14:textId="77777777" w:rsidR="00460653" w:rsidRPr="004E5D57" w:rsidRDefault="00A156C0" w:rsidP="00196AB4">
            <w:pPr>
              <w:pStyle w:val="NormalWeb"/>
              <w:tabs>
                <w:tab w:val="left" w:pos="567"/>
              </w:tabs>
              <w:spacing w:line="276" w:lineRule="auto"/>
              <w:ind w:firstLine="0"/>
              <w:rPr>
                <w:lang w:val="en-US"/>
              </w:rPr>
            </w:pPr>
            <w:r w:rsidRPr="004E5D57">
              <w:rPr>
                <w:lang w:val="en-US"/>
              </w:rPr>
              <w:t xml:space="preserve">4.10.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w:t>
            </w:r>
            <w:proofErr w:type="spellStart"/>
            <w:r w:rsidR="002F6A1E" w:rsidRPr="004E5D57">
              <w:rPr>
                <w:lang w:val="en-US"/>
              </w:rPr>
              <w:t>atribuirea</w:t>
            </w:r>
            <w:proofErr w:type="spellEnd"/>
            <w:r w:rsidR="002F6A1E" w:rsidRPr="004E5D57">
              <w:rPr>
                <w:lang w:val="en-US"/>
              </w:rPr>
              <w:t xml:space="preserve"> </w:t>
            </w:r>
            <w:proofErr w:type="spellStart"/>
            <w:r w:rsidR="00460653" w:rsidRPr="004E5D57">
              <w:rPr>
                <w:lang w:val="en-US"/>
              </w:rPr>
              <w:t>ofertei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favoarea</w:t>
            </w:r>
            <w:proofErr w:type="spellEnd"/>
            <w:r w:rsidR="00460653" w:rsidRPr="004E5D57">
              <w:rPr>
                <w:lang w:val="en-US"/>
              </w:rPr>
              <w:t xml:space="preserve"> </w:t>
            </w:r>
            <w:proofErr w:type="spellStart"/>
            <w:r w:rsidR="00460653" w:rsidRPr="004E5D57">
              <w:rPr>
                <w:lang w:val="en-US"/>
              </w:rPr>
              <w:t>sa</w:t>
            </w:r>
            <w:proofErr w:type="spellEnd"/>
            <w:r w:rsidR="00460653" w:rsidRPr="004E5D57">
              <w:rPr>
                <w:lang w:val="en-US"/>
              </w:rPr>
              <w:t xml:space="preserve">, se </w:t>
            </w:r>
            <w:proofErr w:type="spellStart"/>
            <w:r w:rsidR="00460653" w:rsidRPr="004E5D57">
              <w:rPr>
                <w:lang w:val="en-US"/>
              </w:rPr>
              <w:t>angajează</w:t>
            </w:r>
            <w:proofErr w:type="spellEnd"/>
            <w:r w:rsidR="00460653" w:rsidRPr="004E5D57">
              <w:rPr>
                <w:lang w:val="en-US"/>
              </w:rPr>
              <w:t xml:space="preserve"> </w:t>
            </w:r>
            <w:proofErr w:type="spellStart"/>
            <w:r w:rsidR="00460653" w:rsidRPr="004E5D57">
              <w:rPr>
                <w:lang w:val="en-US"/>
              </w:rPr>
              <w:t>să</w:t>
            </w:r>
            <w:proofErr w:type="spellEnd"/>
            <w:r w:rsidR="00BC46B3" w:rsidRPr="004E5D57">
              <w:rPr>
                <w:lang w:val="en-US"/>
              </w:rPr>
              <w:t xml:space="preserve"> </w:t>
            </w:r>
            <w:proofErr w:type="spellStart"/>
            <w:r w:rsidR="00BC46B3" w:rsidRPr="004E5D57">
              <w:rPr>
                <w:lang w:val="en-US"/>
              </w:rPr>
              <w:t>prezinte</w:t>
            </w:r>
            <w:proofErr w:type="spellEnd"/>
            <w:r w:rsidR="005D4B79" w:rsidRPr="004E5D57">
              <w:rPr>
                <w:lang w:val="en-US"/>
              </w:rPr>
              <w:t xml:space="preserve"> </w:t>
            </w:r>
            <w:proofErr w:type="spellStart"/>
            <w:r w:rsidR="00EA64B0" w:rsidRPr="004E5D57">
              <w:rPr>
                <w:lang w:val="en-US"/>
              </w:rPr>
              <w:t>garanţia</w:t>
            </w:r>
            <w:proofErr w:type="spellEnd"/>
            <w:r w:rsidR="00EA64B0" w:rsidRPr="004E5D57">
              <w:rPr>
                <w:lang w:val="en-US"/>
              </w:rPr>
              <w:t xml:space="preserve"> de </w:t>
            </w:r>
            <w:proofErr w:type="spellStart"/>
            <w:r w:rsidR="00EA64B0" w:rsidRPr="004E5D57">
              <w:rPr>
                <w:lang w:val="en-US"/>
              </w:rPr>
              <w:t>bună</w:t>
            </w:r>
            <w:proofErr w:type="spellEnd"/>
            <w:r w:rsidR="00EA64B0" w:rsidRPr="004E5D57">
              <w:rPr>
                <w:lang w:val="en-US"/>
              </w:rPr>
              <w:t xml:space="preserve"> </w:t>
            </w:r>
            <w:proofErr w:type="spellStart"/>
            <w:r w:rsidR="00EA64B0" w:rsidRPr="004E5D57">
              <w:rPr>
                <w:lang w:val="en-US"/>
              </w:rPr>
              <w:t>execuţie</w:t>
            </w:r>
            <w:proofErr w:type="spellEnd"/>
            <w:r w:rsidR="00EA64B0" w:rsidRPr="004E5D57">
              <w:rPr>
                <w:lang w:val="en-US"/>
              </w:rPr>
              <w:t xml:space="preserve"> a </w:t>
            </w:r>
            <w:proofErr w:type="spellStart"/>
            <w:r w:rsidR="00EA64B0" w:rsidRPr="004E5D57">
              <w:rPr>
                <w:lang w:val="en-US"/>
              </w:rPr>
              <w:t>contractului</w:t>
            </w:r>
            <w:proofErr w:type="spellEnd"/>
            <w:r w:rsidR="00EA64B0" w:rsidRPr="004E5D57">
              <w:rPr>
                <w:lang w:val="en-US"/>
              </w:rPr>
              <w:t xml:space="preserve">, </w:t>
            </w:r>
            <w:proofErr w:type="spellStart"/>
            <w:r w:rsidR="00EA64B0" w:rsidRPr="004E5D57">
              <w:rPr>
                <w:lang w:val="en-US"/>
              </w:rPr>
              <w:t>în</w:t>
            </w:r>
            <w:proofErr w:type="spellEnd"/>
            <w:r w:rsidR="00EA64B0" w:rsidRPr="004E5D57">
              <w:rPr>
                <w:lang w:val="en-US"/>
              </w:rPr>
              <w:t xml:space="preserve"> </w:t>
            </w:r>
            <w:proofErr w:type="spellStart"/>
            <w:r w:rsidR="00EA64B0" w:rsidRPr="004E5D57">
              <w:rPr>
                <w:lang w:val="en-US"/>
              </w:rPr>
              <w:t>cuantum</w:t>
            </w:r>
            <w:proofErr w:type="spellEnd"/>
            <w:r w:rsidR="00EA64B0" w:rsidRPr="004E5D57">
              <w:rPr>
                <w:lang w:val="en-US"/>
              </w:rPr>
              <w:t xml:space="preserve"> de __% din </w:t>
            </w:r>
            <w:proofErr w:type="spellStart"/>
            <w:r w:rsidR="00EA64B0" w:rsidRPr="004E5D57">
              <w:rPr>
                <w:lang w:val="en-US"/>
              </w:rPr>
              <w:t>valoarea</w:t>
            </w:r>
            <w:proofErr w:type="spellEnd"/>
            <w:r w:rsidR="00EA64B0" w:rsidRPr="004E5D57">
              <w:rPr>
                <w:lang w:val="en-US"/>
              </w:rPr>
              <w:t xml:space="preserve"> </w:t>
            </w:r>
            <w:proofErr w:type="spellStart"/>
            <w:r w:rsidR="00EA64B0" w:rsidRPr="004E5D57">
              <w:rPr>
                <w:lang w:val="en-US"/>
              </w:rPr>
              <w:t>contractului</w:t>
            </w:r>
            <w:proofErr w:type="spellEnd"/>
            <w:r w:rsidR="00EA64B0" w:rsidRPr="004E5D57">
              <w:rPr>
                <w:lang w:val="en-US"/>
              </w:rPr>
              <w:t xml:space="preserve"> </w:t>
            </w:r>
            <w:proofErr w:type="spellStart"/>
            <w:r w:rsidR="00EA64B0" w:rsidRPr="004E5D57">
              <w:rPr>
                <w:lang w:val="en-US"/>
              </w:rPr>
              <w:t>atribuit</w:t>
            </w:r>
            <w:proofErr w:type="spellEnd"/>
            <w:r w:rsidR="00EA64B0" w:rsidRPr="004E5D57">
              <w:rPr>
                <w:lang w:val="en-US"/>
              </w:rPr>
              <w:t>.</w:t>
            </w:r>
          </w:p>
          <w:p w14:paraId="2DB323DA" w14:textId="77777777" w:rsidR="00267805" w:rsidRPr="004E5D57" w:rsidRDefault="00A156C0" w:rsidP="00684D44">
            <w:pPr>
              <w:pStyle w:val="NormalWeb"/>
              <w:tabs>
                <w:tab w:val="left" w:pos="567"/>
              </w:tabs>
              <w:spacing w:line="276" w:lineRule="auto"/>
              <w:ind w:firstLine="0"/>
              <w:rPr>
                <w:lang w:val="en-US"/>
              </w:rPr>
            </w:pPr>
            <w:r w:rsidRPr="004E5D57">
              <w:rPr>
                <w:lang w:val="en-US"/>
              </w:rPr>
              <w:t>4.11.</w:t>
            </w:r>
            <w:r w:rsidR="00A109E6" w:rsidRPr="004E5D57">
              <w:rPr>
                <w:lang w:val="en-US"/>
              </w:rPr>
              <w:t xml:space="preserve"> </w:t>
            </w:r>
            <w:proofErr w:type="spellStart"/>
            <w:r w:rsidR="00A109E6" w:rsidRPr="004E5D57">
              <w:rPr>
                <w:lang w:val="en-US"/>
              </w:rPr>
              <w:t>Autoritatea</w:t>
            </w:r>
            <w:proofErr w:type="spellEnd"/>
            <w:r w:rsidR="00A109E6" w:rsidRPr="004E5D57">
              <w:rPr>
                <w:lang w:val="en-US"/>
              </w:rPr>
              <w:t xml:space="preserve"> </w:t>
            </w:r>
            <w:proofErr w:type="spellStart"/>
            <w:r w:rsidR="00A109E6" w:rsidRPr="004E5D57">
              <w:rPr>
                <w:lang w:val="en-US"/>
              </w:rPr>
              <w:t>contractantă</w:t>
            </w:r>
            <w:proofErr w:type="spellEnd"/>
            <w:r w:rsidR="00A109E6" w:rsidRPr="004E5D57">
              <w:rPr>
                <w:lang w:val="en-US"/>
              </w:rPr>
              <w:t xml:space="preserve"> </w:t>
            </w:r>
            <w:proofErr w:type="spellStart"/>
            <w:r w:rsidR="00A109E6" w:rsidRPr="004E5D57">
              <w:rPr>
                <w:lang w:val="en-US"/>
              </w:rPr>
              <w:t>eliberează</w:t>
            </w:r>
            <w:proofErr w:type="spellEnd"/>
            <w:r w:rsidR="00A109E6" w:rsidRPr="004E5D57">
              <w:rPr>
                <w:lang w:val="en-US"/>
              </w:rPr>
              <w:t>/</w:t>
            </w:r>
            <w:proofErr w:type="spellStart"/>
            <w:r w:rsidR="00A109E6" w:rsidRPr="004E5D57">
              <w:rPr>
                <w:lang w:val="en-US"/>
              </w:rPr>
              <w:t>restituie</w:t>
            </w:r>
            <w:proofErr w:type="spellEnd"/>
            <w:r w:rsidR="005D4B79" w:rsidRPr="004E5D57">
              <w:rPr>
                <w:lang w:val="en-US"/>
              </w:rPr>
              <w:t xml:space="preserve"> </w:t>
            </w:r>
            <w:proofErr w:type="spellStart"/>
            <w:r w:rsidR="00A109E6" w:rsidRPr="004E5D57">
              <w:rPr>
                <w:lang w:val="en-US"/>
              </w:rPr>
              <w:t>g</w:t>
            </w:r>
            <w:r w:rsidR="00460653" w:rsidRPr="004E5D57">
              <w:rPr>
                <w:lang w:val="en-US"/>
              </w:rPr>
              <w:t>aranţia</w:t>
            </w:r>
            <w:proofErr w:type="spellEnd"/>
            <w:r w:rsidR="00460653" w:rsidRPr="004E5D57">
              <w:rPr>
                <w:lang w:val="en-US"/>
              </w:rPr>
              <w:t xml:space="preserve"> de </w:t>
            </w:r>
            <w:proofErr w:type="spellStart"/>
            <w:r w:rsidR="00460653" w:rsidRPr="004E5D57">
              <w:rPr>
                <w:lang w:val="en-US"/>
              </w:rPr>
              <w:t>bună</w:t>
            </w:r>
            <w:proofErr w:type="spellEnd"/>
            <w:r w:rsidR="00460653" w:rsidRPr="004E5D57">
              <w:rPr>
                <w:lang w:val="en-US"/>
              </w:rPr>
              <w:t xml:space="preserve"> </w:t>
            </w:r>
            <w:proofErr w:type="spellStart"/>
            <w:r w:rsidR="00460653" w:rsidRPr="004E5D57">
              <w:rPr>
                <w:lang w:val="en-US"/>
              </w:rPr>
              <w:t>execuţie</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semnarea</w:t>
            </w:r>
            <w:proofErr w:type="spellEnd"/>
            <w:r w:rsidR="00460653" w:rsidRPr="004E5D57">
              <w:rPr>
                <w:lang w:val="en-US"/>
              </w:rPr>
              <w:t xml:space="preserve"> </w:t>
            </w:r>
            <w:proofErr w:type="spellStart"/>
            <w:r w:rsidR="00460653" w:rsidRPr="004E5D57">
              <w:rPr>
                <w:lang w:val="en-US"/>
              </w:rPr>
              <w:t>procesului</w:t>
            </w:r>
            <w:proofErr w:type="spellEnd"/>
            <w:r w:rsidR="00460653" w:rsidRPr="004E5D57">
              <w:rPr>
                <w:lang w:val="en-US"/>
              </w:rPr>
              <w:t xml:space="preserve">-verbal de </w:t>
            </w:r>
            <w:proofErr w:type="spellStart"/>
            <w:r w:rsidR="00460653" w:rsidRPr="004E5D57">
              <w:rPr>
                <w:lang w:val="en-US"/>
              </w:rPr>
              <w:t>recepţie</w:t>
            </w:r>
            <w:proofErr w:type="spellEnd"/>
            <w:r w:rsidR="00460653" w:rsidRPr="004E5D57">
              <w:rPr>
                <w:lang w:val="en-US"/>
              </w:rPr>
              <w:t xml:space="preserve"> </w:t>
            </w:r>
            <w:proofErr w:type="spellStart"/>
            <w:r w:rsidR="00460653" w:rsidRPr="004E5D57">
              <w:rPr>
                <w:lang w:val="en-US"/>
              </w:rPr>
              <w:t>finală</w:t>
            </w:r>
            <w:proofErr w:type="spellEnd"/>
            <w:r w:rsidR="00A109E6" w:rsidRPr="004E5D57">
              <w:rPr>
                <w:lang w:val="en-US"/>
              </w:rPr>
              <w:t xml:space="preserve">/ </w:t>
            </w:r>
            <w:proofErr w:type="spellStart"/>
            <w:r w:rsidR="00A109E6" w:rsidRPr="004E5D57">
              <w:rPr>
                <w:lang w:val="en-US"/>
              </w:rPr>
              <w:t>procesului</w:t>
            </w:r>
            <w:proofErr w:type="spellEnd"/>
            <w:r w:rsidR="00A109E6" w:rsidRPr="004E5D57">
              <w:rPr>
                <w:lang w:val="en-US"/>
              </w:rPr>
              <w:t xml:space="preserve">-verbal la </w:t>
            </w:r>
            <w:proofErr w:type="spellStart"/>
            <w:r w:rsidR="00A109E6" w:rsidRPr="004E5D57">
              <w:rPr>
                <w:lang w:val="en-US"/>
              </w:rPr>
              <w:t>terminarea</w:t>
            </w:r>
            <w:proofErr w:type="spellEnd"/>
            <w:r w:rsidR="00A109E6" w:rsidRPr="004E5D57">
              <w:rPr>
                <w:lang w:val="en-US"/>
              </w:rPr>
              <w:t xml:space="preserve"> </w:t>
            </w:r>
            <w:proofErr w:type="spellStart"/>
            <w:r w:rsidR="00A109E6" w:rsidRPr="004E5D57">
              <w:rPr>
                <w:lang w:val="en-US"/>
              </w:rPr>
              <w:t>lucrărilor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cel </w:t>
            </w:r>
            <w:proofErr w:type="spellStart"/>
            <w:r w:rsidR="00460653" w:rsidRPr="004E5D57">
              <w:rPr>
                <w:lang w:val="en-US"/>
              </w:rPr>
              <w:t>mult</w:t>
            </w:r>
            <w:proofErr w:type="spellEnd"/>
            <w:r w:rsidR="00460653" w:rsidRPr="004E5D57">
              <w:rPr>
                <w:lang w:val="en-US"/>
              </w:rPr>
              <w:t xml:space="preserve"> 15 </w:t>
            </w:r>
            <w:proofErr w:type="spellStart"/>
            <w:r w:rsidR="00460653" w:rsidRPr="004E5D57">
              <w:rPr>
                <w:lang w:val="en-US"/>
              </w:rPr>
              <w:t>zile</w:t>
            </w:r>
            <w:proofErr w:type="spellEnd"/>
            <w:r w:rsidR="00E838F8" w:rsidRPr="004E5D57">
              <w:rPr>
                <w:lang w:val="en-US"/>
              </w:rPr>
              <w:t>.</w:t>
            </w:r>
            <w:r w:rsidR="005D4B79" w:rsidRPr="004E5D57">
              <w:rPr>
                <w:lang w:val="en-US"/>
              </w:rPr>
              <w:t xml:space="preserve"> </w:t>
            </w:r>
            <w:proofErr w:type="spellStart"/>
            <w:r w:rsidR="00EB65F6" w:rsidRPr="004E5D57">
              <w:rPr>
                <w:lang w:val="en-US"/>
              </w:rPr>
              <w:t>În</w:t>
            </w:r>
            <w:proofErr w:type="spellEnd"/>
            <w:r w:rsidR="00EB65F6" w:rsidRPr="004E5D57">
              <w:rPr>
                <w:lang w:val="en-US"/>
              </w:rPr>
              <w:t xml:space="preserve"> </w:t>
            </w:r>
            <w:proofErr w:type="spellStart"/>
            <w:r w:rsidR="00EB65F6" w:rsidRPr="004E5D57">
              <w:rPr>
                <w:lang w:val="en-US"/>
              </w:rPr>
              <w:t>cazul</w:t>
            </w:r>
            <w:proofErr w:type="spellEnd"/>
            <w:r w:rsidR="00EB65F6" w:rsidRPr="004E5D57">
              <w:rPr>
                <w:lang w:val="en-US"/>
              </w:rPr>
              <w:t xml:space="preserve"> </w:t>
            </w:r>
            <w:proofErr w:type="spellStart"/>
            <w:r w:rsidR="00EB65F6" w:rsidRPr="004E5D57">
              <w:rPr>
                <w:lang w:val="en-US"/>
              </w:rPr>
              <w:t>recepţiei</w:t>
            </w:r>
            <w:proofErr w:type="spellEnd"/>
            <w:r w:rsidR="00EB65F6" w:rsidRPr="004E5D57">
              <w:rPr>
                <w:lang w:val="en-US"/>
              </w:rPr>
              <w:t xml:space="preserve"> cu </w:t>
            </w:r>
            <w:proofErr w:type="spellStart"/>
            <w:r w:rsidR="00EB65F6" w:rsidRPr="004E5D57">
              <w:rPr>
                <w:lang w:val="en-US"/>
              </w:rPr>
              <w:t>obiecţii</w:t>
            </w:r>
            <w:proofErr w:type="spellEnd"/>
            <w:r w:rsidR="00EB65F6" w:rsidRPr="004E5D57">
              <w:rPr>
                <w:lang w:val="en-US"/>
              </w:rPr>
              <w:t>,</w:t>
            </w:r>
            <w:r w:rsidR="005D4B79" w:rsidRPr="004E5D57">
              <w:rPr>
                <w:lang w:val="en-US"/>
              </w:rPr>
              <w:t xml:space="preserve"> </w:t>
            </w:r>
            <w:proofErr w:type="spellStart"/>
            <w:r w:rsidR="00EB65F6" w:rsidRPr="004E5D57">
              <w:rPr>
                <w:lang w:val="en-US"/>
              </w:rPr>
              <w:t>garanţia</w:t>
            </w:r>
            <w:proofErr w:type="spellEnd"/>
            <w:r w:rsidR="00EB65F6" w:rsidRPr="004E5D57">
              <w:rPr>
                <w:lang w:val="en-US"/>
              </w:rPr>
              <w:t xml:space="preserve"> se </w:t>
            </w:r>
            <w:proofErr w:type="spellStart"/>
            <w:r w:rsidR="00EB65F6" w:rsidRPr="004E5D57">
              <w:rPr>
                <w:lang w:val="en-US"/>
              </w:rPr>
              <w:t>va</w:t>
            </w:r>
            <w:proofErr w:type="spellEnd"/>
            <w:r w:rsidR="00EB65F6" w:rsidRPr="004E5D57">
              <w:rPr>
                <w:lang w:val="en-US"/>
              </w:rPr>
              <w:t xml:space="preserve"> </w:t>
            </w:r>
            <w:proofErr w:type="spellStart"/>
            <w:r w:rsidR="00EB65F6" w:rsidRPr="004E5D57">
              <w:rPr>
                <w:lang w:val="en-US"/>
              </w:rPr>
              <w:t>restitui</w:t>
            </w:r>
            <w:proofErr w:type="spellEnd"/>
            <w:r w:rsidR="00EB65F6" w:rsidRPr="004E5D57">
              <w:rPr>
                <w:lang w:val="en-US"/>
              </w:rPr>
              <w:t xml:space="preserve"> </w:t>
            </w:r>
            <w:proofErr w:type="spellStart"/>
            <w:r w:rsidR="00EB65F6" w:rsidRPr="004E5D57">
              <w:rPr>
                <w:lang w:val="en-US"/>
              </w:rPr>
              <w:t>în</w:t>
            </w:r>
            <w:proofErr w:type="spellEnd"/>
            <w:r w:rsidR="00EB65F6" w:rsidRPr="004E5D57">
              <w:rPr>
                <w:lang w:val="en-US"/>
              </w:rPr>
              <w:t xml:space="preserve"> cel </w:t>
            </w:r>
            <w:proofErr w:type="spellStart"/>
            <w:r w:rsidR="00EB65F6" w:rsidRPr="004E5D57">
              <w:rPr>
                <w:lang w:val="en-US"/>
              </w:rPr>
              <w:t>mult</w:t>
            </w:r>
            <w:proofErr w:type="spellEnd"/>
            <w:r w:rsidR="00EB65F6" w:rsidRPr="004E5D57">
              <w:rPr>
                <w:lang w:val="en-US"/>
              </w:rPr>
              <w:t xml:space="preserve"> 15 </w:t>
            </w:r>
            <w:proofErr w:type="spellStart"/>
            <w:r w:rsidR="00EB65F6" w:rsidRPr="004E5D57">
              <w:rPr>
                <w:lang w:val="en-US"/>
              </w:rPr>
              <w:t>zile</w:t>
            </w:r>
            <w:proofErr w:type="spellEnd"/>
            <w:r w:rsidR="00EB65F6" w:rsidRPr="004E5D57">
              <w:rPr>
                <w:lang w:val="en-US"/>
              </w:rPr>
              <w:t xml:space="preserve"> </w:t>
            </w:r>
            <w:proofErr w:type="spellStart"/>
            <w:r w:rsidR="00EB65F6" w:rsidRPr="004E5D57">
              <w:rPr>
                <w:lang w:val="en-US"/>
              </w:rPr>
              <w:t>după</w:t>
            </w:r>
            <w:proofErr w:type="spellEnd"/>
            <w:r w:rsidR="00EB65F6" w:rsidRPr="004E5D57">
              <w:rPr>
                <w:lang w:val="en-US"/>
              </w:rPr>
              <w:t xml:space="preserve"> </w:t>
            </w:r>
            <w:proofErr w:type="spellStart"/>
            <w:r w:rsidR="00EB65F6" w:rsidRPr="004E5D57">
              <w:rPr>
                <w:lang w:val="en-US"/>
              </w:rPr>
              <w:t>înlăturarea</w:t>
            </w:r>
            <w:proofErr w:type="spellEnd"/>
            <w:r w:rsidR="00EB65F6" w:rsidRPr="004E5D57">
              <w:rPr>
                <w:lang w:val="en-US"/>
              </w:rPr>
              <w:t xml:space="preserve"> </w:t>
            </w:r>
            <w:proofErr w:type="spellStart"/>
            <w:r w:rsidR="00EB65F6" w:rsidRPr="004E5D57">
              <w:rPr>
                <w:lang w:val="en-US"/>
              </w:rPr>
              <w:lastRenderedPageBreak/>
              <w:t>acestora</w:t>
            </w:r>
            <w:proofErr w:type="spellEnd"/>
            <w:r w:rsidR="00EB65F6" w:rsidRPr="004E5D57">
              <w:rPr>
                <w:lang w:val="en-US"/>
              </w:rPr>
              <w:t>.</w:t>
            </w:r>
          </w:p>
          <w:p w14:paraId="4C7338E3" w14:textId="77777777" w:rsidR="00460653" w:rsidRPr="004E5D57" w:rsidRDefault="00A156C0" w:rsidP="00196AB4">
            <w:pPr>
              <w:pStyle w:val="NormalWeb"/>
              <w:tabs>
                <w:tab w:val="left" w:pos="567"/>
              </w:tabs>
              <w:spacing w:line="276" w:lineRule="auto"/>
              <w:ind w:firstLine="0"/>
              <w:rPr>
                <w:lang w:val="en-US"/>
              </w:rPr>
            </w:pPr>
            <w:r w:rsidRPr="004E5D57">
              <w:rPr>
                <w:lang w:val="en-US"/>
              </w:rPr>
              <w:t>4.</w:t>
            </w:r>
            <w:proofErr w:type="gramStart"/>
            <w:r w:rsidRPr="004E5D57">
              <w:rPr>
                <w:lang w:val="en-US"/>
              </w:rPr>
              <w:t>12.</w:t>
            </w:r>
            <w:r w:rsidR="00460653" w:rsidRPr="004E5D57">
              <w:rPr>
                <w:lang w:val="en-US"/>
              </w:rPr>
              <w:t>Antreprenorul</w:t>
            </w:r>
            <w:proofErr w:type="gramEnd"/>
            <w:r w:rsidR="00460653" w:rsidRPr="004E5D57">
              <w:rPr>
                <w:lang w:val="en-US"/>
              </w:rPr>
              <w:t xml:space="preserve">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constituie</w:t>
            </w:r>
            <w:proofErr w:type="spellEnd"/>
            <w:r w:rsidR="00460653" w:rsidRPr="004E5D57">
              <w:rPr>
                <w:lang w:val="en-US"/>
              </w:rPr>
              <w:t xml:space="preserve"> </w:t>
            </w:r>
            <w:proofErr w:type="spellStart"/>
            <w:r w:rsidR="00460653" w:rsidRPr="004E5D57">
              <w:rPr>
                <w:lang w:val="en-US"/>
              </w:rPr>
              <w:t>garanţia</w:t>
            </w:r>
            <w:proofErr w:type="spellEnd"/>
            <w:r w:rsidR="00460653" w:rsidRPr="004E5D57">
              <w:rPr>
                <w:lang w:val="en-US"/>
              </w:rPr>
              <w:t xml:space="preserve"> de </w:t>
            </w:r>
            <w:proofErr w:type="spellStart"/>
            <w:r w:rsidR="00460653" w:rsidRPr="004E5D57">
              <w:rPr>
                <w:lang w:val="en-US"/>
              </w:rPr>
              <w:t>bună</w:t>
            </w:r>
            <w:proofErr w:type="spellEnd"/>
            <w:r w:rsidR="00460653" w:rsidRPr="004E5D57">
              <w:rPr>
                <w:lang w:val="en-US"/>
              </w:rPr>
              <w:t xml:space="preserve"> </w:t>
            </w:r>
            <w:proofErr w:type="spellStart"/>
            <w:r w:rsidR="00460653" w:rsidRPr="004E5D57">
              <w:rPr>
                <w:lang w:val="en-US"/>
              </w:rPr>
              <w:t>execuţie</w:t>
            </w:r>
            <w:proofErr w:type="spellEnd"/>
            <w:r w:rsidR="00460653" w:rsidRPr="004E5D57">
              <w:rPr>
                <w:lang w:val="en-US"/>
              </w:rPr>
              <w:t xml:space="preserve"> </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primirea</w:t>
            </w:r>
            <w:proofErr w:type="spellEnd"/>
            <w:r w:rsidR="00460653" w:rsidRPr="004E5D57">
              <w:rPr>
                <w:lang w:val="en-US"/>
              </w:rPr>
              <w:t xml:space="preserve"> </w:t>
            </w:r>
            <w:proofErr w:type="spellStart"/>
            <w:r w:rsidR="00460653" w:rsidRPr="004E5D57">
              <w:rPr>
                <w:lang w:val="en-US"/>
              </w:rPr>
              <w:t>scris</w:t>
            </w:r>
            <w:r w:rsidR="00404C0D" w:rsidRPr="004E5D57">
              <w:rPr>
                <w:lang w:val="en-US"/>
              </w:rPr>
              <w:t>orii</w:t>
            </w:r>
            <w:proofErr w:type="spellEnd"/>
            <w:r w:rsidR="00404C0D" w:rsidRPr="004E5D57">
              <w:rPr>
                <w:lang w:val="en-US"/>
              </w:rPr>
              <w:t xml:space="preserve"> de </w:t>
            </w:r>
            <w:proofErr w:type="spellStart"/>
            <w:r w:rsidR="00404C0D" w:rsidRPr="004E5D57">
              <w:rPr>
                <w:lang w:val="en-US"/>
              </w:rPr>
              <w:t>acceptare</w:t>
            </w:r>
            <w:proofErr w:type="spellEnd"/>
            <w:r w:rsidR="00404C0D" w:rsidRPr="004E5D57">
              <w:rPr>
                <w:lang w:val="en-US"/>
              </w:rPr>
              <w:t xml:space="preserve">, </w:t>
            </w:r>
            <w:proofErr w:type="spellStart"/>
            <w:r w:rsidR="00404C0D" w:rsidRPr="004E5D57">
              <w:rPr>
                <w:lang w:val="en-US"/>
              </w:rPr>
              <w:t>dar</w:t>
            </w:r>
            <w:proofErr w:type="spellEnd"/>
            <w:r w:rsidR="00404C0D" w:rsidRPr="004E5D57">
              <w:rPr>
                <w:lang w:val="en-US"/>
              </w:rPr>
              <w:t xml:space="preserve"> nu </w:t>
            </w:r>
            <w:proofErr w:type="spellStart"/>
            <w:r w:rsidR="00404C0D" w:rsidRPr="004E5D57">
              <w:rPr>
                <w:lang w:val="en-US"/>
              </w:rPr>
              <w:t>mai</w:t>
            </w:r>
            <w:proofErr w:type="spellEnd"/>
            <w:r w:rsidR="00404C0D" w:rsidRPr="004E5D57">
              <w:rPr>
                <w:lang w:val="en-US"/>
              </w:rPr>
              <w:t xml:space="preserve"> </w:t>
            </w:r>
            <w:proofErr w:type="spellStart"/>
            <w:r w:rsidR="00404C0D" w:rsidRPr="004E5D57">
              <w:rPr>
                <w:lang w:val="en-US"/>
              </w:rPr>
              <w:t>târ</w:t>
            </w:r>
            <w:r w:rsidR="00460653" w:rsidRPr="004E5D57">
              <w:rPr>
                <w:lang w:val="en-US"/>
              </w:rPr>
              <w:t>ziu</w:t>
            </w:r>
            <w:proofErr w:type="spellEnd"/>
            <w:r w:rsidR="00460653" w:rsidRPr="004E5D57">
              <w:rPr>
                <w:lang w:val="en-US"/>
              </w:rPr>
              <w:t xml:space="preserve"> de dat</w:t>
            </w:r>
            <w:r w:rsidR="00404C0D" w:rsidRPr="004E5D57">
              <w:rPr>
                <w:lang w:val="en-US"/>
              </w:rPr>
              <w:t xml:space="preserve">a </w:t>
            </w:r>
            <w:proofErr w:type="spellStart"/>
            <w:r w:rsidR="00404C0D" w:rsidRPr="004E5D57">
              <w:rPr>
                <w:lang w:val="en-US"/>
              </w:rPr>
              <w:t>încheierii</w:t>
            </w:r>
            <w:proofErr w:type="spellEnd"/>
            <w:r w:rsidR="00404C0D" w:rsidRPr="004E5D57">
              <w:rPr>
                <w:lang w:val="en-US"/>
              </w:rPr>
              <w:t xml:space="preserve"> </w:t>
            </w:r>
            <w:proofErr w:type="spellStart"/>
            <w:r w:rsidR="00404C0D" w:rsidRPr="004E5D57">
              <w:rPr>
                <w:lang w:val="en-US"/>
              </w:rPr>
              <w:t>contractului</w:t>
            </w:r>
            <w:proofErr w:type="spellEnd"/>
            <w:r w:rsidR="00404C0D" w:rsidRPr="004E5D57">
              <w:rPr>
                <w:lang w:val="en-US"/>
              </w:rPr>
              <w:t xml:space="preserve">. </w:t>
            </w:r>
            <w:proofErr w:type="spellStart"/>
            <w:r w:rsidR="00404C0D" w:rsidRPr="004E5D57">
              <w:rPr>
                <w:lang w:val="en-US"/>
              </w:rPr>
              <w:t>Atât</w:t>
            </w:r>
            <w:proofErr w:type="spellEnd"/>
            <w:r w:rsidR="00460653" w:rsidRPr="004E5D57">
              <w:rPr>
                <w:lang w:val="en-US"/>
              </w:rPr>
              <w:t xml:space="preserve"> </w:t>
            </w:r>
            <w:proofErr w:type="spellStart"/>
            <w:r w:rsidR="00460653" w:rsidRPr="004E5D57">
              <w:rPr>
                <w:lang w:val="en-US"/>
              </w:rPr>
              <w:t>timp</w:t>
            </w:r>
            <w:proofErr w:type="spellEnd"/>
            <w:r w:rsidR="00460653" w:rsidRPr="004E5D57">
              <w:rPr>
                <w:lang w:val="en-US"/>
              </w:rPr>
              <w:t xml:space="preserve"> </w:t>
            </w:r>
            <w:proofErr w:type="spellStart"/>
            <w:r w:rsidR="00460653" w:rsidRPr="004E5D57">
              <w:rPr>
                <w:lang w:val="en-US"/>
              </w:rPr>
              <w:t>c</w:t>
            </w:r>
            <w:r w:rsidR="00404C0D" w:rsidRPr="004E5D57">
              <w:rPr>
                <w:lang w:val="en-US"/>
              </w:rPr>
              <w:t>â</w:t>
            </w:r>
            <w:r w:rsidR="00460653" w:rsidRPr="004E5D57">
              <w:rPr>
                <w:lang w:val="en-US"/>
              </w:rPr>
              <w:t>t</w:t>
            </w:r>
            <w:proofErr w:type="spellEnd"/>
            <w:r w:rsidR="00460653" w:rsidRPr="004E5D57">
              <w:rPr>
                <w:lang w:val="en-US"/>
              </w:rPr>
              <w:t xml:space="preserve"> </w:t>
            </w:r>
            <w:proofErr w:type="spellStart"/>
            <w:r w:rsidR="00460653" w:rsidRPr="004E5D57">
              <w:rPr>
                <w:lang w:val="en-US"/>
              </w:rPr>
              <w:t>el</w:t>
            </w:r>
            <w:proofErr w:type="spellEnd"/>
            <w:r w:rsidR="00460653" w:rsidRPr="004E5D57">
              <w:rPr>
                <w:lang w:val="en-US"/>
              </w:rPr>
              <w:t xml:space="preserve"> nu </w:t>
            </w:r>
            <w:proofErr w:type="spellStart"/>
            <w:r w:rsidR="00460653" w:rsidRPr="004E5D57">
              <w:rPr>
                <w:lang w:val="en-US"/>
              </w:rPr>
              <w:t>şi</w:t>
            </w:r>
            <w:proofErr w:type="spellEnd"/>
            <w:r w:rsidR="00460653" w:rsidRPr="004E5D57">
              <w:rPr>
                <w:lang w:val="en-US"/>
              </w:rPr>
              <w:t xml:space="preserve">-a </w:t>
            </w:r>
            <w:proofErr w:type="spellStart"/>
            <w:r w:rsidR="00460653" w:rsidRPr="004E5D57">
              <w:rPr>
                <w:lang w:val="en-US"/>
              </w:rPr>
              <w:t>îndeplinit</w:t>
            </w:r>
            <w:proofErr w:type="spellEnd"/>
            <w:r w:rsidR="00460653" w:rsidRPr="004E5D57">
              <w:rPr>
                <w:lang w:val="en-US"/>
              </w:rPr>
              <w:t xml:space="preserve"> </w:t>
            </w:r>
            <w:proofErr w:type="spellStart"/>
            <w:r w:rsidR="00460653" w:rsidRPr="004E5D57">
              <w:rPr>
                <w:lang w:val="en-US"/>
              </w:rPr>
              <w:t>această</w:t>
            </w:r>
            <w:proofErr w:type="spellEnd"/>
            <w:r w:rsidR="00460653" w:rsidRPr="004E5D57">
              <w:rPr>
                <w:lang w:val="en-US"/>
              </w:rPr>
              <w:t xml:space="preserve"> </w:t>
            </w:r>
            <w:proofErr w:type="spellStart"/>
            <w:r w:rsidR="00460653" w:rsidRPr="004E5D57">
              <w:rPr>
                <w:lang w:val="en-US"/>
              </w:rPr>
              <w:t>obligaţiune</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reţină</w:t>
            </w:r>
            <w:proofErr w:type="spellEnd"/>
            <w:r w:rsidR="00460653" w:rsidRPr="004E5D57">
              <w:rPr>
                <w:lang w:val="en-US"/>
              </w:rPr>
              <w:t xml:space="preserve"> </w:t>
            </w:r>
            <w:proofErr w:type="spellStart"/>
            <w:r w:rsidR="00460653" w:rsidRPr="004E5D57">
              <w:rPr>
                <w:lang w:val="en-US"/>
              </w:rPr>
              <w:t>garanţia</w:t>
            </w:r>
            <w:proofErr w:type="spellEnd"/>
            <w:r w:rsidR="005D4B79" w:rsidRPr="004E5D57">
              <w:rPr>
                <w:lang w:val="en-US"/>
              </w:rPr>
              <w:t xml:space="preserve"> </w:t>
            </w:r>
            <w:proofErr w:type="spellStart"/>
            <w:r w:rsidR="00E364D5" w:rsidRPr="004E5D57">
              <w:rPr>
                <w:lang w:val="en-US"/>
              </w:rPr>
              <w:t>Antreprenorului</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ofertă</w:t>
            </w:r>
            <w:proofErr w:type="spellEnd"/>
            <w:r w:rsidR="00460653" w:rsidRPr="004E5D57">
              <w:rPr>
                <w:lang w:val="en-US"/>
              </w:rPr>
              <w:t xml:space="preserve">. </w:t>
            </w:r>
          </w:p>
          <w:p w14:paraId="7B5A3C5F" w14:textId="77777777" w:rsidR="00460653" w:rsidRPr="004E5D57" w:rsidRDefault="00A156C0" w:rsidP="00196AB4">
            <w:pPr>
              <w:pStyle w:val="NormalWeb"/>
              <w:tabs>
                <w:tab w:val="left" w:pos="567"/>
              </w:tabs>
              <w:spacing w:line="276" w:lineRule="auto"/>
              <w:ind w:firstLine="0"/>
              <w:rPr>
                <w:lang w:val="en-US"/>
              </w:rPr>
            </w:pPr>
            <w:r w:rsidRPr="004E5D57">
              <w:rPr>
                <w:lang w:val="en-US"/>
              </w:rPr>
              <w:t>4.1</w:t>
            </w:r>
            <w:r w:rsidR="00893327" w:rsidRPr="004E5D57">
              <w:rPr>
                <w:lang w:val="en-US"/>
              </w:rPr>
              <w:t>3</w:t>
            </w:r>
            <w:r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garantează</w:t>
            </w:r>
            <w:proofErr w:type="spellEnd"/>
            <w:r w:rsidR="00460653" w:rsidRPr="004E5D57">
              <w:rPr>
                <w:lang w:val="en-US"/>
              </w:rPr>
              <w:t xml:space="preserve"> </w:t>
            </w:r>
            <w:proofErr w:type="spellStart"/>
            <w:r w:rsidR="00460653" w:rsidRPr="004E5D57">
              <w:rPr>
                <w:lang w:val="en-US"/>
              </w:rPr>
              <w:t>că</w:t>
            </w:r>
            <w:proofErr w:type="spellEnd"/>
            <w:r w:rsidR="00460653" w:rsidRPr="004E5D57">
              <w:rPr>
                <w:lang w:val="en-US"/>
              </w:rPr>
              <w:t xml:space="preserve">, la data </w:t>
            </w:r>
            <w:proofErr w:type="spellStart"/>
            <w:r w:rsidR="00460653" w:rsidRPr="004E5D57">
              <w:rPr>
                <w:lang w:val="en-US"/>
              </w:rPr>
              <w:t>recepţiei</w:t>
            </w:r>
            <w:proofErr w:type="spellEnd"/>
            <w:r w:rsidR="00460653" w:rsidRPr="004E5D57">
              <w:rPr>
                <w:lang w:val="en-US"/>
              </w:rPr>
              <w:t xml:space="preserve">, </w:t>
            </w:r>
            <w:proofErr w:type="spellStart"/>
            <w:r w:rsidR="00460653" w:rsidRPr="004E5D57">
              <w:rPr>
                <w:lang w:val="en-US"/>
              </w:rPr>
              <w:t>lucrarea</w:t>
            </w:r>
            <w:proofErr w:type="spellEnd"/>
            <w:r w:rsidR="00460653" w:rsidRPr="004E5D57">
              <w:rPr>
                <w:lang w:val="en-US"/>
              </w:rPr>
              <w:t xml:space="preserve"> </w:t>
            </w:r>
            <w:proofErr w:type="spellStart"/>
            <w:r w:rsidR="00460653" w:rsidRPr="004E5D57">
              <w:rPr>
                <w:lang w:val="en-US"/>
              </w:rPr>
              <w:t>executată</w:t>
            </w:r>
            <w:proofErr w:type="spellEnd"/>
            <w:r w:rsidR="00460653" w:rsidRPr="004E5D57">
              <w:rPr>
                <w:lang w:val="en-US"/>
              </w:rPr>
              <w:t xml:space="preserve"> are </w:t>
            </w:r>
            <w:proofErr w:type="spellStart"/>
            <w:r w:rsidR="00460653" w:rsidRPr="004E5D57">
              <w:rPr>
                <w:lang w:val="en-US"/>
              </w:rPr>
              <w:t>calităţile</w:t>
            </w:r>
            <w:proofErr w:type="spellEnd"/>
            <w:r w:rsidR="00460653" w:rsidRPr="004E5D57">
              <w:rPr>
                <w:lang w:val="en-US"/>
              </w:rPr>
              <w:t xml:space="preserve"> stipulate </w:t>
            </w:r>
            <w:proofErr w:type="spellStart"/>
            <w:r w:rsidR="00460653" w:rsidRPr="004E5D57">
              <w:rPr>
                <w:lang w:val="en-US"/>
              </w:rPr>
              <w:t>în</w:t>
            </w:r>
            <w:proofErr w:type="spellEnd"/>
            <w:r w:rsidR="00460653" w:rsidRPr="004E5D57">
              <w:rPr>
                <w:lang w:val="en-US"/>
              </w:rPr>
              <w:t xml:space="preserve"> contract, </w:t>
            </w:r>
            <w:proofErr w:type="spellStart"/>
            <w:r w:rsidR="00460653" w:rsidRPr="004E5D57">
              <w:rPr>
                <w:lang w:val="en-US"/>
              </w:rPr>
              <w:t>corespunde</w:t>
            </w:r>
            <w:proofErr w:type="spellEnd"/>
            <w:r w:rsidR="00460653" w:rsidRPr="004E5D57">
              <w:rPr>
                <w:lang w:val="en-US"/>
              </w:rPr>
              <w:t xml:space="preserve"> </w:t>
            </w:r>
            <w:proofErr w:type="spellStart"/>
            <w:r w:rsidR="00460653" w:rsidRPr="004E5D57">
              <w:rPr>
                <w:lang w:val="en-US"/>
              </w:rPr>
              <w:t>reglementărilor</w:t>
            </w:r>
            <w:proofErr w:type="spellEnd"/>
            <w:r w:rsidR="00460653" w:rsidRPr="004E5D57">
              <w:rPr>
                <w:lang w:val="en-US"/>
              </w:rPr>
              <w:t xml:space="preserve"> </w:t>
            </w:r>
            <w:proofErr w:type="spellStart"/>
            <w:r w:rsidR="00460653" w:rsidRPr="004E5D57">
              <w:rPr>
                <w:lang w:val="en-US"/>
              </w:rPr>
              <w:t>tehnice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nu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afectată</w:t>
            </w:r>
            <w:proofErr w:type="spellEnd"/>
            <w:r w:rsidR="00460653" w:rsidRPr="004E5D57">
              <w:rPr>
                <w:lang w:val="en-US"/>
              </w:rPr>
              <w:t xml:space="preserve"> de </w:t>
            </w:r>
            <w:proofErr w:type="spellStart"/>
            <w:r w:rsidR="00460653" w:rsidRPr="004E5D57">
              <w:rPr>
                <w:lang w:val="en-US"/>
              </w:rPr>
              <w:t>vicii</w:t>
            </w:r>
            <w:proofErr w:type="spellEnd"/>
            <w:r w:rsidR="00460653" w:rsidRPr="004E5D57">
              <w:rPr>
                <w:lang w:val="en-US"/>
              </w:rPr>
              <w:t xml:space="preserve"> care </w:t>
            </w:r>
            <w:proofErr w:type="spellStart"/>
            <w:r w:rsidR="00460653" w:rsidRPr="004E5D57">
              <w:rPr>
                <w:lang w:val="en-US"/>
              </w:rPr>
              <w:t>ar</w:t>
            </w:r>
            <w:proofErr w:type="spellEnd"/>
            <w:r w:rsidR="00460653" w:rsidRPr="004E5D57">
              <w:rPr>
                <w:lang w:val="en-US"/>
              </w:rPr>
              <w:t xml:space="preserve"> </w:t>
            </w:r>
            <w:proofErr w:type="spellStart"/>
            <w:r w:rsidR="00460653" w:rsidRPr="004E5D57">
              <w:rPr>
                <w:lang w:val="en-US"/>
              </w:rPr>
              <w:t>diminua</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chiar</w:t>
            </w:r>
            <w:proofErr w:type="spellEnd"/>
            <w:r w:rsidR="00460653" w:rsidRPr="004E5D57">
              <w:rPr>
                <w:lang w:val="en-US"/>
              </w:rPr>
              <w:t xml:space="preserve"> </w:t>
            </w:r>
            <w:proofErr w:type="spellStart"/>
            <w:r w:rsidR="00460653" w:rsidRPr="004E5D57">
              <w:rPr>
                <w:lang w:val="en-US"/>
              </w:rPr>
              <w:t>anula</w:t>
            </w:r>
            <w:proofErr w:type="spellEnd"/>
            <w:r w:rsidR="00460653" w:rsidRPr="004E5D57">
              <w:rPr>
                <w:lang w:val="en-US"/>
              </w:rPr>
              <w:t xml:space="preserve"> </w:t>
            </w:r>
            <w:proofErr w:type="spellStart"/>
            <w:r w:rsidR="00460653" w:rsidRPr="004E5D57">
              <w:rPr>
                <w:lang w:val="en-US"/>
              </w:rPr>
              <w:t>valoarea</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posibilitatea</w:t>
            </w:r>
            <w:proofErr w:type="spellEnd"/>
            <w:r w:rsidR="00460653" w:rsidRPr="004E5D57">
              <w:rPr>
                <w:lang w:val="en-US"/>
              </w:rPr>
              <w:t xml:space="preserve"> de </w:t>
            </w:r>
            <w:proofErr w:type="spellStart"/>
            <w:r w:rsidR="00460653" w:rsidRPr="004E5D57">
              <w:rPr>
                <w:lang w:val="en-US"/>
              </w:rPr>
              <w:t>utilizare</w:t>
            </w:r>
            <w:proofErr w:type="spellEnd"/>
            <w:r w:rsidR="00460653" w:rsidRPr="004E5D57">
              <w:rPr>
                <w:lang w:val="en-US"/>
              </w:rPr>
              <w:t xml:space="preserve">, conform </w:t>
            </w:r>
            <w:proofErr w:type="spellStart"/>
            <w:r w:rsidR="00460653" w:rsidRPr="004E5D57">
              <w:rPr>
                <w:lang w:val="en-US"/>
              </w:rPr>
              <w:t>condiţiilor</w:t>
            </w:r>
            <w:proofErr w:type="spellEnd"/>
            <w:r w:rsidR="00460653" w:rsidRPr="004E5D57">
              <w:rPr>
                <w:lang w:val="en-US"/>
              </w:rPr>
              <w:t xml:space="preserve"> </w:t>
            </w:r>
            <w:proofErr w:type="spellStart"/>
            <w:r w:rsidR="00460653" w:rsidRPr="004E5D57">
              <w:rPr>
                <w:lang w:val="en-US"/>
              </w:rPr>
              <w:t>normale</w:t>
            </w:r>
            <w:proofErr w:type="spellEnd"/>
            <w:r w:rsidR="00460653" w:rsidRPr="004E5D57">
              <w:rPr>
                <w:lang w:val="en-US"/>
              </w:rPr>
              <w:t xml:space="preserve"> de </w:t>
            </w:r>
            <w:proofErr w:type="spellStart"/>
            <w:r w:rsidR="00460653" w:rsidRPr="004E5D57">
              <w:rPr>
                <w:lang w:val="en-US"/>
              </w:rPr>
              <w:t>folosire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a </w:t>
            </w:r>
            <w:proofErr w:type="spellStart"/>
            <w:r w:rsidR="00460653" w:rsidRPr="004E5D57">
              <w:rPr>
                <w:lang w:val="en-US"/>
              </w:rPr>
              <w:t>celor</w:t>
            </w:r>
            <w:proofErr w:type="spellEnd"/>
            <w:r w:rsidR="00460653" w:rsidRPr="004E5D57">
              <w:rPr>
                <w:lang w:val="en-US"/>
              </w:rPr>
              <w:t xml:space="preserve"> </w:t>
            </w:r>
            <w:proofErr w:type="spellStart"/>
            <w:r w:rsidR="00460653" w:rsidRPr="004E5D57">
              <w:rPr>
                <w:lang w:val="en-US"/>
              </w:rPr>
              <w:t>explicite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contract. </w:t>
            </w:r>
          </w:p>
          <w:p w14:paraId="4FCAF588" w14:textId="77777777" w:rsidR="00460653" w:rsidRPr="004E5D57" w:rsidRDefault="00A156C0" w:rsidP="00196AB4">
            <w:pPr>
              <w:pStyle w:val="NormalWeb"/>
              <w:tabs>
                <w:tab w:val="left" w:pos="567"/>
              </w:tabs>
              <w:spacing w:line="276" w:lineRule="auto"/>
              <w:ind w:firstLine="0"/>
              <w:rPr>
                <w:lang w:val="en-US"/>
              </w:rPr>
            </w:pPr>
            <w:r w:rsidRPr="004E5D57">
              <w:rPr>
                <w:lang w:val="en-US"/>
              </w:rPr>
              <w:t>4.1</w:t>
            </w:r>
            <w:r w:rsidR="00893327" w:rsidRPr="004E5D57">
              <w:rPr>
                <w:lang w:val="en-US"/>
              </w:rPr>
              <w:t>4</w:t>
            </w:r>
            <w:r w:rsidRPr="004E5D57">
              <w:rPr>
                <w:lang w:val="en-US"/>
              </w:rPr>
              <w:t xml:space="preserve">. </w:t>
            </w:r>
            <w:r w:rsidR="00460653" w:rsidRPr="004E5D57">
              <w:rPr>
                <w:lang w:val="en-US"/>
              </w:rPr>
              <w:t xml:space="preserve">La </w:t>
            </w:r>
            <w:proofErr w:type="spellStart"/>
            <w:r w:rsidR="00460653" w:rsidRPr="004E5D57">
              <w:rPr>
                <w:lang w:val="en-US"/>
              </w:rPr>
              <w:t>lucrările</w:t>
            </w:r>
            <w:proofErr w:type="spellEnd"/>
            <w:r w:rsidR="00460653" w:rsidRPr="004E5D57">
              <w:rPr>
                <w:lang w:val="en-US"/>
              </w:rPr>
              <w:t xml:space="preserve"> la care se fac </w:t>
            </w:r>
            <w:proofErr w:type="spellStart"/>
            <w:r w:rsidR="00460653" w:rsidRPr="004E5D57">
              <w:rPr>
                <w:lang w:val="en-US"/>
              </w:rPr>
              <w:t>încercări</w:t>
            </w:r>
            <w:proofErr w:type="spellEnd"/>
            <w:r w:rsidR="00460653" w:rsidRPr="004E5D57">
              <w:rPr>
                <w:lang w:val="en-US"/>
              </w:rPr>
              <w:t xml:space="preserve">, se </w:t>
            </w:r>
            <w:proofErr w:type="spellStart"/>
            <w:r w:rsidR="00460653" w:rsidRPr="004E5D57">
              <w:rPr>
                <w:lang w:val="en-US"/>
              </w:rPr>
              <w:t>consideră</w:t>
            </w:r>
            <w:proofErr w:type="spellEnd"/>
            <w:r w:rsidR="00460653" w:rsidRPr="004E5D57">
              <w:rPr>
                <w:lang w:val="en-US"/>
              </w:rPr>
              <w:t xml:space="preserve"> </w:t>
            </w:r>
            <w:proofErr w:type="spellStart"/>
            <w:r w:rsidR="00460653" w:rsidRPr="004E5D57">
              <w:rPr>
                <w:lang w:val="en-US"/>
              </w:rPr>
              <w:t>calitatea</w:t>
            </w:r>
            <w:proofErr w:type="spellEnd"/>
            <w:r w:rsidR="00460653" w:rsidRPr="004E5D57">
              <w:rPr>
                <w:lang w:val="en-US"/>
              </w:rPr>
              <w:t xml:space="preserve"> </w:t>
            </w:r>
            <w:proofErr w:type="spellStart"/>
            <w:r w:rsidR="00460653" w:rsidRPr="004E5D57">
              <w:rPr>
                <w:lang w:val="en-US"/>
              </w:rPr>
              <w:t>probei</w:t>
            </w:r>
            <w:proofErr w:type="spellEnd"/>
            <w:r w:rsidR="00460653" w:rsidRPr="004E5D57">
              <w:rPr>
                <w:lang w:val="en-US"/>
              </w:rPr>
              <w:t xml:space="preserve"> </w:t>
            </w:r>
            <w:proofErr w:type="spellStart"/>
            <w:r w:rsidR="00460653" w:rsidRPr="004E5D57">
              <w:rPr>
                <w:lang w:val="en-US"/>
              </w:rPr>
              <w:t>îndeplinită</w:t>
            </w:r>
            <w:proofErr w:type="spellEnd"/>
            <w:r w:rsidR="00460653" w:rsidRPr="004E5D57">
              <w:rPr>
                <w:lang w:val="en-US"/>
              </w:rPr>
              <w:t xml:space="preserve"> </w:t>
            </w:r>
            <w:proofErr w:type="spellStart"/>
            <w:r w:rsidR="00460653" w:rsidRPr="004E5D57">
              <w:rPr>
                <w:lang w:val="en-US"/>
              </w:rPr>
              <w:t>at</w:t>
            </w:r>
            <w:r w:rsidR="00E171D4" w:rsidRPr="004E5D57">
              <w:rPr>
                <w:lang w:val="en-US"/>
              </w:rPr>
              <w:t>â</w:t>
            </w:r>
            <w:r w:rsidR="00460653" w:rsidRPr="004E5D57">
              <w:rPr>
                <w:lang w:val="en-US"/>
              </w:rPr>
              <w:t>ta</w:t>
            </w:r>
            <w:proofErr w:type="spellEnd"/>
            <w:r w:rsidR="00460653" w:rsidRPr="004E5D57">
              <w:rPr>
                <w:lang w:val="en-US"/>
              </w:rPr>
              <w:t xml:space="preserve"> </w:t>
            </w:r>
            <w:proofErr w:type="spellStart"/>
            <w:r w:rsidR="00460653" w:rsidRPr="004E5D57">
              <w:rPr>
                <w:lang w:val="en-US"/>
              </w:rPr>
              <w:t>timp</w:t>
            </w:r>
            <w:proofErr w:type="spellEnd"/>
            <w:r w:rsidR="00460653" w:rsidRPr="004E5D57">
              <w:rPr>
                <w:lang w:val="en-US"/>
              </w:rPr>
              <w:t xml:space="preserve"> </w:t>
            </w:r>
            <w:proofErr w:type="spellStart"/>
            <w:r w:rsidR="00460653" w:rsidRPr="004E5D57">
              <w:rPr>
                <w:lang w:val="en-US"/>
              </w:rPr>
              <w:t>c</w:t>
            </w:r>
            <w:r w:rsidR="00E171D4" w:rsidRPr="004E5D57">
              <w:rPr>
                <w:lang w:val="en-US"/>
              </w:rPr>
              <w:t>â</w:t>
            </w:r>
            <w:r w:rsidR="00460653" w:rsidRPr="004E5D57">
              <w:rPr>
                <w:lang w:val="en-US"/>
              </w:rPr>
              <w:t>t</w:t>
            </w:r>
            <w:proofErr w:type="spellEnd"/>
            <w:r w:rsidR="00460653" w:rsidRPr="004E5D57">
              <w:rPr>
                <w:lang w:val="en-US"/>
              </w:rPr>
              <w:t xml:space="preserve"> </w:t>
            </w:r>
            <w:proofErr w:type="spellStart"/>
            <w:r w:rsidR="00460653" w:rsidRPr="004E5D57">
              <w:rPr>
                <w:lang w:val="en-US"/>
              </w:rPr>
              <w:t>rezultatele</w:t>
            </w:r>
            <w:proofErr w:type="spellEnd"/>
            <w:r w:rsidR="00460653" w:rsidRPr="004E5D57">
              <w:rPr>
                <w:lang w:val="en-US"/>
              </w:rPr>
              <w:t xml:space="preserve"> se </w:t>
            </w:r>
            <w:proofErr w:type="spellStart"/>
            <w:r w:rsidR="00460653" w:rsidRPr="004E5D57">
              <w:rPr>
                <w:lang w:val="en-US"/>
              </w:rPr>
              <w:t>înscriu</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limitele</w:t>
            </w:r>
            <w:proofErr w:type="spellEnd"/>
            <w:r w:rsidR="00460653" w:rsidRPr="004E5D57">
              <w:rPr>
                <w:lang w:val="en-US"/>
              </w:rPr>
              <w:t xml:space="preserve"> </w:t>
            </w:r>
            <w:proofErr w:type="spellStart"/>
            <w:r w:rsidR="00460653" w:rsidRPr="004E5D57">
              <w:rPr>
                <w:lang w:val="en-US"/>
              </w:rPr>
              <w:t>admise</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w:t>
            </w:r>
            <w:proofErr w:type="spellStart"/>
            <w:r w:rsidR="00460653" w:rsidRPr="004E5D57">
              <w:rPr>
                <w:lang w:val="en-US"/>
              </w:rPr>
              <w:t>reglementările</w:t>
            </w:r>
            <w:proofErr w:type="spellEnd"/>
            <w:r w:rsidR="00460653" w:rsidRPr="004E5D57">
              <w:rPr>
                <w:lang w:val="en-US"/>
              </w:rPr>
              <w:t xml:space="preserve"> </w:t>
            </w:r>
            <w:proofErr w:type="spellStart"/>
            <w:r w:rsidR="00460653" w:rsidRPr="004E5D57">
              <w:rPr>
                <w:lang w:val="en-US"/>
              </w:rPr>
              <w:t>tehnice</w:t>
            </w:r>
            <w:proofErr w:type="spellEnd"/>
            <w:r w:rsidR="00460653" w:rsidRPr="004E5D57">
              <w:rPr>
                <w:lang w:val="en-US"/>
              </w:rPr>
              <w:t xml:space="preserve">. </w:t>
            </w:r>
          </w:p>
          <w:p w14:paraId="383A4756" w14:textId="77777777" w:rsidR="00460653" w:rsidRPr="004E5D57" w:rsidRDefault="00A156C0" w:rsidP="00196AB4">
            <w:pPr>
              <w:pStyle w:val="NormalWeb"/>
              <w:tabs>
                <w:tab w:val="left" w:pos="567"/>
              </w:tabs>
              <w:spacing w:line="276" w:lineRule="auto"/>
              <w:ind w:firstLine="0"/>
              <w:rPr>
                <w:lang w:val="en-US"/>
              </w:rPr>
            </w:pPr>
            <w:r w:rsidRPr="004E5D57">
              <w:rPr>
                <w:lang w:val="en-US"/>
              </w:rPr>
              <w:t>4.</w:t>
            </w:r>
            <w:r w:rsidR="00603AB4" w:rsidRPr="004E5D57">
              <w:rPr>
                <w:lang w:val="en-US"/>
              </w:rPr>
              <w:t xml:space="preserve">15. </w:t>
            </w:r>
            <w:proofErr w:type="spellStart"/>
            <w:r w:rsidR="00603AB4" w:rsidRPr="004E5D57">
              <w:rPr>
                <w:lang w:val="en-US"/>
              </w:rPr>
              <w:t>Beneficiarul</w:t>
            </w:r>
            <w:proofErr w:type="spellEnd"/>
            <w:r w:rsidR="00603AB4" w:rsidRPr="004E5D57">
              <w:rPr>
                <w:lang w:val="en-US"/>
              </w:rPr>
              <w:t xml:space="preserve"> are </w:t>
            </w:r>
            <w:proofErr w:type="spellStart"/>
            <w:r w:rsidR="00603AB4" w:rsidRPr="004E5D57">
              <w:rPr>
                <w:lang w:val="en-US"/>
              </w:rPr>
              <w:t>dreptul</w:t>
            </w:r>
            <w:proofErr w:type="spellEnd"/>
            <w:r w:rsidR="00603AB4" w:rsidRPr="004E5D57">
              <w:rPr>
                <w:lang w:val="en-US"/>
              </w:rPr>
              <w:t xml:space="preserve"> de a </w:t>
            </w:r>
            <w:proofErr w:type="spellStart"/>
            <w:r w:rsidR="00603AB4" w:rsidRPr="004E5D57">
              <w:rPr>
                <w:lang w:val="en-US"/>
              </w:rPr>
              <w:t>supraveghea</w:t>
            </w:r>
            <w:proofErr w:type="spellEnd"/>
            <w:r w:rsidR="00603AB4" w:rsidRPr="004E5D57">
              <w:rPr>
                <w:lang w:val="en-US"/>
              </w:rPr>
              <w:t xml:space="preserve"> </w:t>
            </w:r>
            <w:proofErr w:type="spellStart"/>
            <w:r w:rsidR="00603AB4" w:rsidRPr="004E5D57">
              <w:rPr>
                <w:lang w:val="en-US"/>
              </w:rPr>
              <w:t>desfăşurarea</w:t>
            </w:r>
            <w:proofErr w:type="spellEnd"/>
            <w:r w:rsidR="00603AB4" w:rsidRPr="004E5D57">
              <w:rPr>
                <w:lang w:val="en-US"/>
              </w:rPr>
              <w:t xml:space="preserve"> </w:t>
            </w:r>
            <w:proofErr w:type="spellStart"/>
            <w:r w:rsidR="00603AB4" w:rsidRPr="004E5D57">
              <w:rPr>
                <w:lang w:val="en-US"/>
              </w:rPr>
              <w:t>lucrărilor</w:t>
            </w:r>
            <w:proofErr w:type="spellEnd"/>
            <w:r w:rsidR="00603AB4" w:rsidRPr="004E5D57">
              <w:rPr>
                <w:lang w:val="en-US"/>
              </w:rPr>
              <w:t xml:space="preserve"> </w:t>
            </w:r>
            <w:proofErr w:type="spellStart"/>
            <w:r w:rsidR="00603AB4" w:rsidRPr="004E5D57">
              <w:rPr>
                <w:lang w:val="en-US"/>
              </w:rPr>
              <w:t>în</w:t>
            </w:r>
            <w:proofErr w:type="spellEnd"/>
            <w:r w:rsidR="00603AB4" w:rsidRPr="004E5D57">
              <w:rPr>
                <w:lang w:val="en-US"/>
              </w:rPr>
              <w:t xml:space="preserve"> </w:t>
            </w:r>
            <w:proofErr w:type="spellStart"/>
            <w:r w:rsidR="00603AB4" w:rsidRPr="004E5D57">
              <w:rPr>
                <w:lang w:val="en-US"/>
              </w:rPr>
              <w:t>conformitate</w:t>
            </w:r>
            <w:proofErr w:type="spellEnd"/>
            <w:r w:rsidR="00603AB4" w:rsidRPr="004E5D57">
              <w:rPr>
                <w:lang w:val="en-US"/>
              </w:rPr>
              <w:t xml:space="preserve"> cu </w:t>
            </w:r>
            <w:proofErr w:type="spellStart"/>
            <w:r w:rsidR="00603AB4" w:rsidRPr="004E5D57">
              <w:rPr>
                <w:lang w:val="en-US"/>
              </w:rPr>
              <w:t>prevederile</w:t>
            </w:r>
            <w:proofErr w:type="spellEnd"/>
            <w:r w:rsidR="00603AB4" w:rsidRPr="004E5D57">
              <w:rPr>
                <w:lang w:val="en-US"/>
              </w:rPr>
              <w:t xml:space="preserve"> </w:t>
            </w:r>
            <w:proofErr w:type="spellStart"/>
            <w:r w:rsidR="00603AB4" w:rsidRPr="004E5D57">
              <w:rPr>
                <w:lang w:val="en-US"/>
              </w:rPr>
              <w:t>contractului</w:t>
            </w:r>
            <w:proofErr w:type="spellEnd"/>
            <w:r w:rsidR="00603AB4" w:rsidRPr="004E5D57">
              <w:rPr>
                <w:lang w:val="en-US"/>
              </w:rPr>
              <w:t xml:space="preserve">, </w:t>
            </w:r>
            <w:proofErr w:type="spellStart"/>
            <w:r w:rsidR="00603AB4" w:rsidRPr="004E5D57">
              <w:rPr>
                <w:lang w:val="en-US"/>
              </w:rPr>
              <w:t>prin</w:t>
            </w:r>
            <w:proofErr w:type="spellEnd"/>
            <w:r w:rsidR="00603AB4" w:rsidRPr="004E5D57">
              <w:rPr>
                <w:lang w:val="en-US"/>
              </w:rPr>
              <w:t xml:space="preserve"> </w:t>
            </w:r>
            <w:proofErr w:type="spellStart"/>
            <w:r w:rsidR="00603AB4" w:rsidRPr="004E5D57">
              <w:rPr>
                <w:lang w:val="en-US"/>
              </w:rPr>
              <w:t>responsabilii</w:t>
            </w:r>
            <w:proofErr w:type="spellEnd"/>
            <w:r w:rsidR="00603AB4" w:rsidRPr="004E5D57">
              <w:rPr>
                <w:lang w:val="en-US"/>
              </w:rPr>
              <w:t xml:space="preserve"> </w:t>
            </w:r>
            <w:proofErr w:type="spellStart"/>
            <w:r w:rsidR="00603AB4" w:rsidRPr="004E5D57">
              <w:rPr>
                <w:lang w:val="en-US"/>
              </w:rPr>
              <w:t>tehnici</w:t>
            </w:r>
            <w:proofErr w:type="spellEnd"/>
            <w:r w:rsidR="00603AB4" w:rsidRPr="004E5D57">
              <w:rPr>
                <w:lang w:val="en-US"/>
              </w:rPr>
              <w:t xml:space="preserve"> </w:t>
            </w:r>
            <w:proofErr w:type="spellStart"/>
            <w:r w:rsidR="00603AB4" w:rsidRPr="004E5D57">
              <w:rPr>
                <w:lang w:val="en-US"/>
              </w:rPr>
              <w:t>atestaţi</w:t>
            </w:r>
            <w:proofErr w:type="spellEnd"/>
            <w:r w:rsidR="00603AB4" w:rsidRPr="004E5D57">
              <w:rPr>
                <w:lang w:val="en-US"/>
              </w:rPr>
              <w:t xml:space="preserve">. </w:t>
            </w:r>
            <w:proofErr w:type="spellStart"/>
            <w:r w:rsidR="00603AB4" w:rsidRPr="004E5D57">
              <w:rPr>
                <w:lang w:val="en-US"/>
              </w:rPr>
              <w:t>Acestora</w:t>
            </w:r>
            <w:proofErr w:type="spellEnd"/>
            <w:r w:rsidR="00603AB4" w:rsidRPr="004E5D57">
              <w:rPr>
                <w:lang w:val="en-US"/>
              </w:rPr>
              <w:t xml:space="preserve"> li se </w:t>
            </w:r>
            <w:proofErr w:type="spellStart"/>
            <w:r w:rsidR="00603AB4" w:rsidRPr="004E5D57">
              <w:rPr>
                <w:lang w:val="en-US"/>
              </w:rPr>
              <w:t>va</w:t>
            </w:r>
            <w:proofErr w:type="spellEnd"/>
            <w:r w:rsidR="00603AB4" w:rsidRPr="004E5D57">
              <w:rPr>
                <w:lang w:val="en-US"/>
              </w:rPr>
              <w:t xml:space="preserve"> </w:t>
            </w:r>
            <w:proofErr w:type="spellStart"/>
            <w:r w:rsidR="00603AB4" w:rsidRPr="004E5D57">
              <w:rPr>
                <w:lang w:val="en-US"/>
              </w:rPr>
              <w:t>asigura</w:t>
            </w:r>
            <w:proofErr w:type="spellEnd"/>
            <w:r w:rsidR="00603AB4" w:rsidRPr="004E5D57">
              <w:rPr>
                <w:lang w:val="en-US"/>
              </w:rPr>
              <w:t xml:space="preserve"> </w:t>
            </w:r>
            <w:proofErr w:type="spellStart"/>
            <w:r w:rsidR="00603AB4" w:rsidRPr="004E5D57">
              <w:rPr>
                <w:lang w:val="en-US"/>
              </w:rPr>
              <w:t>accesul</w:t>
            </w:r>
            <w:proofErr w:type="spellEnd"/>
            <w:r w:rsidR="00603AB4" w:rsidRPr="004E5D57">
              <w:rPr>
                <w:lang w:val="en-US"/>
              </w:rPr>
              <w:t xml:space="preserve"> la </w:t>
            </w:r>
            <w:proofErr w:type="spellStart"/>
            <w:r w:rsidR="00603AB4" w:rsidRPr="004E5D57">
              <w:rPr>
                <w:lang w:val="en-US"/>
              </w:rPr>
              <w:t>locul</w:t>
            </w:r>
            <w:proofErr w:type="spellEnd"/>
            <w:r w:rsidR="00603AB4" w:rsidRPr="004E5D57">
              <w:rPr>
                <w:lang w:val="en-US"/>
              </w:rPr>
              <w:t xml:space="preserve"> de </w:t>
            </w:r>
            <w:proofErr w:type="spellStart"/>
            <w:r w:rsidR="00603AB4" w:rsidRPr="004E5D57">
              <w:rPr>
                <w:lang w:val="en-US"/>
              </w:rPr>
              <w:t>muncă</w:t>
            </w:r>
            <w:proofErr w:type="spellEnd"/>
            <w:r w:rsidR="00603AB4" w:rsidRPr="004E5D57">
              <w:rPr>
                <w:lang w:val="en-US"/>
              </w:rPr>
              <w:t xml:space="preserve">, </w:t>
            </w:r>
            <w:proofErr w:type="spellStart"/>
            <w:r w:rsidR="00603AB4" w:rsidRPr="004E5D57">
              <w:rPr>
                <w:lang w:val="en-US"/>
              </w:rPr>
              <w:t>în</w:t>
            </w:r>
            <w:proofErr w:type="spellEnd"/>
            <w:r w:rsidR="00603AB4" w:rsidRPr="004E5D57">
              <w:rPr>
                <w:lang w:val="en-US"/>
              </w:rPr>
              <w:t xml:space="preserve"> </w:t>
            </w:r>
            <w:proofErr w:type="spellStart"/>
            <w:r w:rsidR="00603AB4" w:rsidRPr="004E5D57">
              <w:rPr>
                <w:lang w:val="en-US"/>
              </w:rPr>
              <w:t>ateliere</w:t>
            </w:r>
            <w:proofErr w:type="spellEnd"/>
            <w:r w:rsidR="00603AB4" w:rsidRPr="004E5D57">
              <w:rPr>
                <w:lang w:val="en-US"/>
              </w:rPr>
              <w:t xml:space="preserve">, </w:t>
            </w:r>
            <w:proofErr w:type="spellStart"/>
            <w:r w:rsidR="00603AB4" w:rsidRPr="004E5D57">
              <w:rPr>
                <w:lang w:val="en-US"/>
              </w:rPr>
              <w:t>depozite</w:t>
            </w:r>
            <w:proofErr w:type="spellEnd"/>
            <w:r w:rsidR="00603AB4" w:rsidRPr="004E5D57">
              <w:rPr>
                <w:lang w:val="en-US"/>
              </w:rPr>
              <w:t xml:space="preserve"> </w:t>
            </w:r>
            <w:proofErr w:type="spellStart"/>
            <w:r w:rsidR="00603AB4" w:rsidRPr="004E5D57">
              <w:rPr>
                <w:lang w:val="en-US"/>
              </w:rPr>
              <w:t>şi</w:t>
            </w:r>
            <w:proofErr w:type="spellEnd"/>
            <w:r w:rsidR="00603AB4" w:rsidRPr="004E5D57">
              <w:rPr>
                <w:lang w:val="en-US"/>
              </w:rPr>
              <w:t xml:space="preserve"> </w:t>
            </w:r>
            <w:proofErr w:type="spellStart"/>
            <w:r w:rsidR="00603AB4" w:rsidRPr="004E5D57">
              <w:rPr>
                <w:lang w:val="en-US"/>
              </w:rPr>
              <w:t>oriunde</w:t>
            </w:r>
            <w:proofErr w:type="spellEnd"/>
            <w:r w:rsidR="00603AB4" w:rsidRPr="004E5D57">
              <w:rPr>
                <w:lang w:val="en-US"/>
              </w:rPr>
              <w:t xml:space="preserve"> se </w:t>
            </w:r>
            <w:proofErr w:type="spellStart"/>
            <w:r w:rsidR="00603AB4" w:rsidRPr="004E5D57">
              <w:rPr>
                <w:lang w:val="en-US"/>
              </w:rPr>
              <w:t>desfăşoară</w:t>
            </w:r>
            <w:proofErr w:type="spellEnd"/>
            <w:r w:rsidR="00603AB4" w:rsidRPr="004E5D57">
              <w:rPr>
                <w:lang w:val="en-US"/>
              </w:rPr>
              <w:t xml:space="preserve"> </w:t>
            </w:r>
            <w:proofErr w:type="spellStart"/>
            <w:r w:rsidR="00603AB4" w:rsidRPr="004E5D57">
              <w:rPr>
                <w:lang w:val="en-US"/>
              </w:rPr>
              <w:t>activităţi</w:t>
            </w:r>
            <w:proofErr w:type="spellEnd"/>
            <w:r w:rsidR="00603AB4" w:rsidRPr="004E5D57">
              <w:rPr>
                <w:lang w:val="en-US"/>
              </w:rPr>
              <w:t xml:space="preserve"> legate de </w:t>
            </w:r>
            <w:proofErr w:type="spellStart"/>
            <w:r w:rsidR="00603AB4" w:rsidRPr="004E5D57">
              <w:rPr>
                <w:lang w:val="en-US"/>
              </w:rPr>
              <w:t>realizarea</w:t>
            </w:r>
            <w:proofErr w:type="spellEnd"/>
            <w:r w:rsidR="00603AB4" w:rsidRPr="004E5D57">
              <w:rPr>
                <w:lang w:val="en-US"/>
              </w:rPr>
              <w:t xml:space="preserve"> </w:t>
            </w:r>
            <w:proofErr w:type="spellStart"/>
            <w:r w:rsidR="00603AB4" w:rsidRPr="004E5D57">
              <w:rPr>
                <w:lang w:val="en-US"/>
              </w:rPr>
              <w:t>obligaţiilor</w:t>
            </w:r>
            <w:proofErr w:type="spellEnd"/>
            <w:r w:rsidR="00603AB4" w:rsidRPr="004E5D57">
              <w:rPr>
                <w:lang w:val="en-US"/>
              </w:rPr>
              <w:t xml:space="preserve"> </w:t>
            </w:r>
            <w:proofErr w:type="spellStart"/>
            <w:r w:rsidR="00603AB4" w:rsidRPr="004E5D57">
              <w:rPr>
                <w:lang w:val="en-US"/>
              </w:rPr>
              <w:t>contractuale</w:t>
            </w:r>
            <w:proofErr w:type="spellEnd"/>
            <w:r w:rsidR="00603AB4" w:rsidRPr="004E5D57">
              <w:rPr>
                <w:lang w:val="en-US"/>
              </w:rPr>
              <w:t xml:space="preserve">. La </w:t>
            </w:r>
            <w:proofErr w:type="spellStart"/>
            <w:r w:rsidR="00603AB4" w:rsidRPr="004E5D57">
              <w:rPr>
                <w:lang w:val="en-US"/>
              </w:rPr>
              <w:t>cerere</w:t>
            </w:r>
            <w:proofErr w:type="spellEnd"/>
            <w:r w:rsidR="00603AB4" w:rsidRPr="004E5D57">
              <w:rPr>
                <w:lang w:val="en-US"/>
              </w:rPr>
              <w:t xml:space="preserve">, </w:t>
            </w:r>
            <w:proofErr w:type="spellStart"/>
            <w:r w:rsidR="00603AB4" w:rsidRPr="004E5D57">
              <w:rPr>
                <w:lang w:val="en-US"/>
              </w:rPr>
              <w:t>trebuie</w:t>
            </w:r>
            <w:proofErr w:type="spellEnd"/>
            <w:r w:rsidR="00603AB4" w:rsidRPr="004E5D57">
              <w:rPr>
                <w:lang w:val="en-US"/>
              </w:rPr>
              <w:t xml:space="preserve"> </w:t>
            </w:r>
            <w:proofErr w:type="spellStart"/>
            <w:r w:rsidR="00603AB4" w:rsidRPr="004E5D57">
              <w:rPr>
                <w:lang w:val="en-US"/>
              </w:rPr>
              <w:t>să</w:t>
            </w:r>
            <w:proofErr w:type="spellEnd"/>
            <w:r w:rsidR="00603AB4" w:rsidRPr="004E5D57">
              <w:rPr>
                <w:lang w:val="en-US"/>
              </w:rPr>
              <w:t xml:space="preserve"> </w:t>
            </w:r>
            <w:proofErr w:type="spellStart"/>
            <w:r w:rsidR="00603AB4" w:rsidRPr="004E5D57">
              <w:rPr>
                <w:lang w:val="en-US"/>
              </w:rPr>
              <w:t>i</w:t>
            </w:r>
            <w:proofErr w:type="spellEnd"/>
            <w:r w:rsidR="00603AB4" w:rsidRPr="004E5D57">
              <w:rPr>
                <w:lang w:val="en-US"/>
              </w:rPr>
              <w:t xml:space="preserve"> se </w:t>
            </w:r>
            <w:proofErr w:type="spellStart"/>
            <w:r w:rsidR="00603AB4" w:rsidRPr="004E5D57">
              <w:rPr>
                <w:lang w:val="en-US"/>
              </w:rPr>
              <w:t>pună</w:t>
            </w:r>
            <w:proofErr w:type="spellEnd"/>
            <w:r w:rsidR="00603AB4" w:rsidRPr="004E5D57">
              <w:rPr>
                <w:lang w:val="en-US"/>
              </w:rPr>
              <w:t xml:space="preserve"> la </w:t>
            </w:r>
            <w:proofErr w:type="spellStart"/>
            <w:r w:rsidR="00603AB4" w:rsidRPr="004E5D57">
              <w:rPr>
                <w:lang w:val="en-US"/>
              </w:rPr>
              <w:t>dispoziţie</w:t>
            </w:r>
            <w:proofErr w:type="spellEnd"/>
            <w:r w:rsidR="00603AB4" w:rsidRPr="004E5D57">
              <w:rPr>
                <w:lang w:val="en-US"/>
              </w:rPr>
              <w:t xml:space="preserve"> </w:t>
            </w:r>
            <w:proofErr w:type="spellStart"/>
            <w:r w:rsidR="00603AB4" w:rsidRPr="004E5D57">
              <w:rPr>
                <w:lang w:val="en-US"/>
              </w:rPr>
              <w:t>desenele</w:t>
            </w:r>
            <w:proofErr w:type="spellEnd"/>
            <w:r w:rsidR="00603AB4" w:rsidRPr="004E5D57">
              <w:rPr>
                <w:lang w:val="en-US"/>
              </w:rPr>
              <w:t xml:space="preserve"> </w:t>
            </w:r>
            <w:proofErr w:type="spellStart"/>
            <w:r w:rsidR="00603AB4" w:rsidRPr="004E5D57">
              <w:rPr>
                <w:lang w:val="en-US"/>
              </w:rPr>
              <w:t>şi</w:t>
            </w:r>
            <w:proofErr w:type="spellEnd"/>
            <w:r w:rsidR="00603AB4" w:rsidRPr="004E5D57">
              <w:rPr>
                <w:lang w:val="en-US"/>
              </w:rPr>
              <w:t xml:space="preserve"> </w:t>
            </w:r>
            <w:proofErr w:type="spellStart"/>
            <w:r w:rsidR="00603AB4" w:rsidRPr="004E5D57">
              <w:rPr>
                <w:lang w:val="en-US"/>
              </w:rPr>
              <w:t>documentaţia</w:t>
            </w:r>
            <w:proofErr w:type="spellEnd"/>
            <w:r w:rsidR="00603AB4" w:rsidRPr="004E5D57">
              <w:rPr>
                <w:lang w:val="en-US"/>
              </w:rPr>
              <w:t xml:space="preserve"> de </w:t>
            </w:r>
            <w:proofErr w:type="spellStart"/>
            <w:r w:rsidR="00603AB4" w:rsidRPr="004E5D57">
              <w:rPr>
                <w:lang w:val="en-US"/>
              </w:rPr>
              <w:t>execuţie</w:t>
            </w:r>
            <w:proofErr w:type="spellEnd"/>
            <w:r w:rsidR="00603AB4" w:rsidRPr="004E5D57">
              <w:rPr>
                <w:lang w:val="en-US"/>
              </w:rPr>
              <w:t xml:space="preserve"> </w:t>
            </w:r>
            <w:proofErr w:type="spellStart"/>
            <w:r w:rsidR="00603AB4" w:rsidRPr="004E5D57">
              <w:rPr>
                <w:lang w:val="en-US"/>
              </w:rPr>
              <w:t>pentru</w:t>
            </w:r>
            <w:proofErr w:type="spellEnd"/>
            <w:r w:rsidR="00603AB4" w:rsidRPr="004E5D57">
              <w:rPr>
                <w:lang w:val="en-US"/>
              </w:rPr>
              <w:t xml:space="preserve"> </w:t>
            </w:r>
            <w:proofErr w:type="spellStart"/>
            <w:r w:rsidR="00603AB4" w:rsidRPr="004E5D57">
              <w:rPr>
                <w:lang w:val="en-US"/>
              </w:rPr>
              <w:t>examinare</w:t>
            </w:r>
            <w:proofErr w:type="spellEnd"/>
            <w:r w:rsidR="00603AB4" w:rsidRPr="004E5D57">
              <w:rPr>
                <w:lang w:val="en-US"/>
              </w:rPr>
              <w:t xml:space="preserve"> </w:t>
            </w:r>
            <w:proofErr w:type="spellStart"/>
            <w:r w:rsidR="00603AB4" w:rsidRPr="004E5D57">
              <w:rPr>
                <w:lang w:val="en-US"/>
              </w:rPr>
              <w:t>şi</w:t>
            </w:r>
            <w:proofErr w:type="spellEnd"/>
            <w:r w:rsidR="00603AB4" w:rsidRPr="004E5D57">
              <w:rPr>
                <w:lang w:val="en-US"/>
              </w:rPr>
              <w:t xml:space="preserve"> </w:t>
            </w:r>
            <w:proofErr w:type="spellStart"/>
            <w:r w:rsidR="00603AB4" w:rsidRPr="004E5D57">
              <w:rPr>
                <w:lang w:val="en-US"/>
              </w:rPr>
              <w:t>să</w:t>
            </w:r>
            <w:proofErr w:type="spellEnd"/>
            <w:r w:rsidR="00603AB4" w:rsidRPr="004E5D57">
              <w:rPr>
                <w:lang w:val="en-US"/>
              </w:rPr>
              <w:t xml:space="preserve"> </w:t>
            </w:r>
            <w:proofErr w:type="spellStart"/>
            <w:r w:rsidR="00603AB4" w:rsidRPr="004E5D57">
              <w:rPr>
                <w:lang w:val="en-US"/>
              </w:rPr>
              <w:t>i</w:t>
            </w:r>
            <w:proofErr w:type="spellEnd"/>
            <w:r w:rsidR="00603AB4" w:rsidRPr="004E5D57">
              <w:rPr>
                <w:lang w:val="en-US"/>
              </w:rPr>
              <w:t xml:space="preserve"> se </w:t>
            </w:r>
            <w:proofErr w:type="spellStart"/>
            <w:r w:rsidR="00603AB4" w:rsidRPr="004E5D57">
              <w:rPr>
                <w:lang w:val="en-US"/>
              </w:rPr>
              <w:t>dea</w:t>
            </w:r>
            <w:proofErr w:type="spellEnd"/>
            <w:r w:rsidR="00603AB4" w:rsidRPr="004E5D57">
              <w:rPr>
                <w:lang w:val="en-US"/>
              </w:rPr>
              <w:t xml:space="preserve"> </w:t>
            </w:r>
            <w:proofErr w:type="spellStart"/>
            <w:r w:rsidR="00603AB4" w:rsidRPr="004E5D57">
              <w:rPr>
                <w:lang w:val="en-US"/>
              </w:rPr>
              <w:t>toate</w:t>
            </w:r>
            <w:proofErr w:type="spellEnd"/>
            <w:r w:rsidR="00603AB4" w:rsidRPr="004E5D57">
              <w:rPr>
                <w:lang w:val="en-US"/>
              </w:rPr>
              <w:t xml:space="preserve"> </w:t>
            </w:r>
            <w:proofErr w:type="spellStart"/>
            <w:r w:rsidR="00603AB4" w:rsidRPr="004E5D57">
              <w:rPr>
                <w:lang w:val="en-US"/>
              </w:rPr>
              <w:t>lămuririle</w:t>
            </w:r>
            <w:proofErr w:type="spellEnd"/>
            <w:r w:rsidR="00603AB4" w:rsidRPr="004E5D57">
              <w:rPr>
                <w:lang w:val="en-US"/>
              </w:rPr>
              <w:t xml:space="preserve">, </w:t>
            </w:r>
            <w:proofErr w:type="spellStart"/>
            <w:r w:rsidR="00603AB4" w:rsidRPr="004E5D57">
              <w:rPr>
                <w:lang w:val="en-US"/>
              </w:rPr>
              <w:t>condiţia</w:t>
            </w:r>
            <w:proofErr w:type="spellEnd"/>
            <w:r w:rsidR="00603AB4" w:rsidRPr="004E5D57">
              <w:rPr>
                <w:lang w:val="en-US"/>
              </w:rPr>
              <w:t xml:space="preserve"> </w:t>
            </w:r>
            <w:proofErr w:type="spellStart"/>
            <w:r w:rsidR="00603AB4" w:rsidRPr="004E5D57">
              <w:rPr>
                <w:lang w:val="en-US"/>
              </w:rPr>
              <w:t>fiind</w:t>
            </w:r>
            <w:proofErr w:type="spellEnd"/>
            <w:r w:rsidR="00603AB4" w:rsidRPr="004E5D57">
              <w:rPr>
                <w:lang w:val="en-US"/>
              </w:rPr>
              <w:t xml:space="preserve"> ca </w:t>
            </w:r>
            <w:proofErr w:type="spellStart"/>
            <w:r w:rsidR="00603AB4" w:rsidRPr="004E5D57">
              <w:rPr>
                <w:lang w:val="en-US"/>
              </w:rPr>
              <w:t>prin</w:t>
            </w:r>
            <w:proofErr w:type="spellEnd"/>
            <w:r w:rsidR="00603AB4" w:rsidRPr="004E5D57">
              <w:rPr>
                <w:lang w:val="en-US"/>
              </w:rPr>
              <w:t xml:space="preserve"> </w:t>
            </w:r>
            <w:proofErr w:type="spellStart"/>
            <w:r w:rsidR="00603AB4" w:rsidRPr="004E5D57">
              <w:rPr>
                <w:lang w:val="en-US"/>
              </w:rPr>
              <w:t>aceasta</w:t>
            </w:r>
            <w:proofErr w:type="spellEnd"/>
            <w:r w:rsidR="00603AB4" w:rsidRPr="004E5D57">
              <w:rPr>
                <w:lang w:val="en-US"/>
              </w:rPr>
              <w:t xml:space="preserve"> </w:t>
            </w:r>
            <w:proofErr w:type="spellStart"/>
            <w:r w:rsidR="00603AB4" w:rsidRPr="004E5D57">
              <w:rPr>
                <w:lang w:val="en-US"/>
              </w:rPr>
              <w:t>să</w:t>
            </w:r>
            <w:proofErr w:type="spellEnd"/>
            <w:r w:rsidR="00603AB4" w:rsidRPr="004E5D57">
              <w:rPr>
                <w:lang w:val="en-US"/>
              </w:rPr>
              <w:t xml:space="preserve"> nu se </w:t>
            </w:r>
            <w:proofErr w:type="spellStart"/>
            <w:r w:rsidR="00603AB4" w:rsidRPr="004E5D57">
              <w:rPr>
                <w:lang w:val="en-US"/>
              </w:rPr>
              <w:t>dezvăluie</w:t>
            </w:r>
            <w:proofErr w:type="spellEnd"/>
            <w:r w:rsidR="00603AB4" w:rsidRPr="004E5D57">
              <w:rPr>
                <w:lang w:val="en-US"/>
              </w:rPr>
              <w:t xml:space="preserve"> </w:t>
            </w:r>
            <w:proofErr w:type="spellStart"/>
            <w:r w:rsidR="00603AB4" w:rsidRPr="004E5D57">
              <w:rPr>
                <w:lang w:val="en-US"/>
              </w:rPr>
              <w:t>informația</w:t>
            </w:r>
            <w:proofErr w:type="spellEnd"/>
            <w:r w:rsidR="00603AB4" w:rsidRPr="004E5D57">
              <w:rPr>
                <w:lang w:val="en-US"/>
              </w:rPr>
              <w:t xml:space="preserve"> </w:t>
            </w:r>
            <w:proofErr w:type="spellStart"/>
            <w:r w:rsidR="00603AB4" w:rsidRPr="004E5D57">
              <w:rPr>
                <w:lang w:val="en-US"/>
              </w:rPr>
              <w:t>și</w:t>
            </w:r>
            <w:proofErr w:type="spellEnd"/>
            <w:r w:rsidR="00603AB4" w:rsidRPr="004E5D57">
              <w:rPr>
                <w:lang w:val="en-US"/>
              </w:rPr>
              <w:t xml:space="preserve"> </w:t>
            </w:r>
            <w:proofErr w:type="spellStart"/>
            <w:r w:rsidR="00603AB4" w:rsidRPr="004E5D57">
              <w:rPr>
                <w:lang w:val="en-US"/>
              </w:rPr>
              <w:t>să</w:t>
            </w:r>
            <w:proofErr w:type="spellEnd"/>
            <w:r w:rsidR="00603AB4" w:rsidRPr="004E5D57">
              <w:rPr>
                <w:lang w:val="en-US"/>
              </w:rPr>
              <w:t xml:space="preserve"> nu fie </w:t>
            </w:r>
            <w:proofErr w:type="spellStart"/>
            <w:r w:rsidR="00603AB4" w:rsidRPr="004E5D57">
              <w:rPr>
                <w:lang w:val="en-US"/>
              </w:rPr>
              <w:t>utilizată</w:t>
            </w:r>
            <w:proofErr w:type="spellEnd"/>
            <w:r w:rsidR="00603AB4" w:rsidRPr="004E5D57">
              <w:rPr>
                <w:lang w:val="en-US"/>
              </w:rPr>
              <w:t xml:space="preserve"> </w:t>
            </w:r>
            <w:proofErr w:type="spellStart"/>
            <w:r w:rsidR="00603AB4" w:rsidRPr="004E5D57">
              <w:rPr>
                <w:lang w:val="en-US"/>
              </w:rPr>
              <w:t>în</w:t>
            </w:r>
            <w:proofErr w:type="spellEnd"/>
            <w:r w:rsidR="00603AB4" w:rsidRPr="004E5D57">
              <w:rPr>
                <w:lang w:val="en-US"/>
              </w:rPr>
              <w:t xml:space="preserve"> </w:t>
            </w:r>
            <w:proofErr w:type="spellStart"/>
            <w:r w:rsidR="00603AB4" w:rsidRPr="004E5D57">
              <w:rPr>
                <w:lang w:val="en-US"/>
              </w:rPr>
              <w:t>scopuri</w:t>
            </w:r>
            <w:proofErr w:type="spellEnd"/>
            <w:r w:rsidR="00603AB4" w:rsidRPr="004E5D57">
              <w:rPr>
                <w:lang w:val="en-US"/>
              </w:rPr>
              <w:t xml:space="preserve"> </w:t>
            </w:r>
            <w:proofErr w:type="spellStart"/>
            <w:r w:rsidR="00603AB4" w:rsidRPr="004E5D57">
              <w:rPr>
                <w:lang w:val="en-US"/>
              </w:rPr>
              <w:t>proprii</w:t>
            </w:r>
            <w:proofErr w:type="spellEnd"/>
            <w:r w:rsidR="00603AB4" w:rsidRPr="004E5D57">
              <w:rPr>
                <w:lang w:val="en-US"/>
              </w:rPr>
              <w:t xml:space="preserve">, </w:t>
            </w:r>
            <w:proofErr w:type="spellStart"/>
            <w:r w:rsidR="00603AB4" w:rsidRPr="004E5D57">
              <w:rPr>
                <w:lang w:val="en-US"/>
              </w:rPr>
              <w:t>indiferent</w:t>
            </w:r>
            <w:proofErr w:type="spellEnd"/>
            <w:r w:rsidR="00603AB4" w:rsidRPr="004E5D57">
              <w:rPr>
                <w:lang w:val="en-US"/>
              </w:rPr>
              <w:t xml:space="preserve"> </w:t>
            </w:r>
            <w:proofErr w:type="spellStart"/>
            <w:r w:rsidR="00603AB4" w:rsidRPr="004E5D57">
              <w:rPr>
                <w:lang w:val="en-US"/>
              </w:rPr>
              <w:t>dacă</w:t>
            </w:r>
            <w:proofErr w:type="spellEnd"/>
            <w:r w:rsidR="00603AB4" w:rsidRPr="004E5D57">
              <w:rPr>
                <w:lang w:val="en-US"/>
              </w:rPr>
              <w:t xml:space="preserve"> </w:t>
            </w:r>
            <w:proofErr w:type="spellStart"/>
            <w:r w:rsidR="00603AB4" w:rsidRPr="004E5D57">
              <w:rPr>
                <w:lang w:val="en-US"/>
              </w:rPr>
              <w:t>contractul</w:t>
            </w:r>
            <w:proofErr w:type="spellEnd"/>
            <w:r w:rsidR="00603AB4" w:rsidRPr="004E5D57">
              <w:rPr>
                <w:lang w:val="en-US"/>
              </w:rPr>
              <w:t xml:space="preserve"> a </w:t>
            </w:r>
            <w:proofErr w:type="spellStart"/>
            <w:r w:rsidR="00603AB4" w:rsidRPr="004E5D57">
              <w:rPr>
                <w:lang w:val="en-US"/>
              </w:rPr>
              <w:t>fost</w:t>
            </w:r>
            <w:proofErr w:type="spellEnd"/>
            <w:r w:rsidR="00603AB4" w:rsidRPr="004E5D57">
              <w:rPr>
                <w:lang w:val="en-US"/>
              </w:rPr>
              <w:t xml:space="preserve"> </w:t>
            </w:r>
            <w:proofErr w:type="spellStart"/>
            <w:r w:rsidR="00603AB4" w:rsidRPr="004E5D57">
              <w:rPr>
                <w:lang w:val="en-US"/>
              </w:rPr>
              <w:t>sau</w:t>
            </w:r>
            <w:proofErr w:type="spellEnd"/>
            <w:r w:rsidR="00603AB4" w:rsidRPr="004E5D57">
              <w:rPr>
                <w:lang w:val="en-US"/>
              </w:rPr>
              <w:t xml:space="preserve"> nu </w:t>
            </w:r>
            <w:proofErr w:type="spellStart"/>
            <w:r w:rsidR="00603AB4" w:rsidRPr="004E5D57">
              <w:rPr>
                <w:lang w:val="en-US"/>
              </w:rPr>
              <w:t>încheiat</w:t>
            </w:r>
            <w:proofErr w:type="spellEnd"/>
            <w:r w:rsidR="00603AB4" w:rsidRPr="004E5D57">
              <w:rPr>
                <w:lang w:val="en-US"/>
              </w:rPr>
              <w:t xml:space="preserve">. </w:t>
            </w:r>
          </w:p>
          <w:p w14:paraId="2ECF7B6B" w14:textId="77777777" w:rsidR="00460653" w:rsidRPr="004E5D57" w:rsidRDefault="00A156C0" w:rsidP="00196AB4">
            <w:pPr>
              <w:pStyle w:val="NormalWeb"/>
              <w:tabs>
                <w:tab w:val="left" w:pos="567"/>
              </w:tabs>
              <w:spacing w:line="276" w:lineRule="auto"/>
              <w:ind w:firstLine="0"/>
              <w:rPr>
                <w:lang w:val="en-US"/>
              </w:rPr>
            </w:pPr>
            <w:r w:rsidRPr="004E5D57">
              <w:rPr>
                <w:lang w:val="en-US"/>
              </w:rPr>
              <w:t>4.1</w:t>
            </w:r>
            <w:r w:rsidR="00040EA0" w:rsidRPr="004E5D57">
              <w:rPr>
                <w:lang w:val="en-US"/>
              </w:rPr>
              <w:t xml:space="preserve">6. </w:t>
            </w:r>
            <w:proofErr w:type="spellStart"/>
            <w:r w:rsidR="00040EA0" w:rsidRPr="004E5D57">
              <w:rPr>
                <w:lang w:val="en-US"/>
              </w:rPr>
              <w:t>Beneficiarul</w:t>
            </w:r>
            <w:proofErr w:type="spellEnd"/>
            <w:r w:rsidR="00040EA0" w:rsidRPr="004E5D57">
              <w:rPr>
                <w:lang w:val="en-US"/>
              </w:rPr>
              <w:t xml:space="preserve"> </w:t>
            </w:r>
            <w:proofErr w:type="spellStart"/>
            <w:r w:rsidR="00040EA0" w:rsidRPr="004E5D57">
              <w:rPr>
                <w:lang w:val="en-US"/>
              </w:rPr>
              <w:t>este</w:t>
            </w:r>
            <w:proofErr w:type="spellEnd"/>
            <w:r w:rsidR="00040EA0" w:rsidRPr="004E5D57">
              <w:rPr>
                <w:lang w:val="en-US"/>
              </w:rPr>
              <w:t xml:space="preserve"> </w:t>
            </w:r>
            <w:proofErr w:type="spellStart"/>
            <w:r w:rsidR="00040EA0" w:rsidRPr="004E5D57">
              <w:rPr>
                <w:lang w:val="en-US"/>
              </w:rPr>
              <w:t>autorizat</w:t>
            </w:r>
            <w:proofErr w:type="spellEnd"/>
            <w:r w:rsidR="00040EA0" w:rsidRPr="004E5D57">
              <w:rPr>
                <w:lang w:val="en-US"/>
              </w:rPr>
              <w:t xml:space="preserve"> </w:t>
            </w:r>
            <w:proofErr w:type="spellStart"/>
            <w:r w:rsidR="00040EA0" w:rsidRPr="004E5D57">
              <w:rPr>
                <w:lang w:val="en-US"/>
              </w:rPr>
              <w:t>să</w:t>
            </w:r>
            <w:proofErr w:type="spellEnd"/>
            <w:r w:rsidR="00040EA0" w:rsidRPr="004E5D57">
              <w:rPr>
                <w:lang w:val="en-US"/>
              </w:rPr>
              <w:t xml:space="preserve"> </w:t>
            </w:r>
            <w:proofErr w:type="spellStart"/>
            <w:r w:rsidR="00040EA0" w:rsidRPr="004E5D57">
              <w:rPr>
                <w:lang w:val="en-US"/>
              </w:rPr>
              <w:t>emită</w:t>
            </w:r>
            <w:proofErr w:type="spellEnd"/>
            <w:r w:rsidR="00040EA0" w:rsidRPr="004E5D57">
              <w:rPr>
                <w:lang w:val="en-US"/>
              </w:rPr>
              <w:t xml:space="preserve"> </w:t>
            </w:r>
            <w:proofErr w:type="spellStart"/>
            <w:r w:rsidR="00040EA0" w:rsidRPr="004E5D57">
              <w:rPr>
                <w:lang w:val="en-US"/>
              </w:rPr>
              <w:t>dispoziţiile</w:t>
            </w:r>
            <w:proofErr w:type="spellEnd"/>
            <w:r w:rsidR="00040EA0" w:rsidRPr="004E5D57">
              <w:rPr>
                <w:lang w:val="en-US"/>
              </w:rPr>
              <w:t xml:space="preserve"> pe care le </w:t>
            </w:r>
            <w:proofErr w:type="spellStart"/>
            <w:r w:rsidR="00040EA0" w:rsidRPr="004E5D57">
              <w:rPr>
                <w:lang w:val="en-US"/>
              </w:rPr>
              <w:t>consideră</w:t>
            </w:r>
            <w:proofErr w:type="spellEnd"/>
            <w:r w:rsidR="00040EA0" w:rsidRPr="004E5D57">
              <w:rPr>
                <w:lang w:val="en-US"/>
              </w:rPr>
              <w:t xml:space="preserve"> </w:t>
            </w:r>
            <w:proofErr w:type="spellStart"/>
            <w:r w:rsidR="00040EA0" w:rsidRPr="004E5D57">
              <w:rPr>
                <w:lang w:val="en-US"/>
              </w:rPr>
              <w:t>necesare</w:t>
            </w:r>
            <w:proofErr w:type="spellEnd"/>
            <w:r w:rsidR="00040EA0" w:rsidRPr="004E5D57">
              <w:rPr>
                <w:lang w:val="en-US"/>
              </w:rPr>
              <w:t xml:space="preserve"> </w:t>
            </w:r>
            <w:proofErr w:type="spellStart"/>
            <w:r w:rsidR="00040EA0" w:rsidRPr="004E5D57">
              <w:rPr>
                <w:lang w:val="en-US"/>
              </w:rPr>
              <w:t>executării</w:t>
            </w:r>
            <w:proofErr w:type="spellEnd"/>
            <w:r w:rsidR="00040EA0" w:rsidRPr="004E5D57">
              <w:rPr>
                <w:lang w:val="en-US"/>
              </w:rPr>
              <w:t xml:space="preserve"> </w:t>
            </w:r>
            <w:proofErr w:type="spellStart"/>
            <w:r w:rsidR="00040EA0" w:rsidRPr="004E5D57">
              <w:rPr>
                <w:lang w:val="en-US"/>
              </w:rPr>
              <w:t>lucrărilor</w:t>
            </w:r>
            <w:proofErr w:type="spellEnd"/>
            <w:r w:rsidR="00040EA0" w:rsidRPr="004E5D57">
              <w:rPr>
                <w:lang w:val="en-US"/>
              </w:rPr>
              <w:t xml:space="preserve">, cu </w:t>
            </w:r>
            <w:proofErr w:type="spellStart"/>
            <w:r w:rsidR="00040EA0" w:rsidRPr="004E5D57">
              <w:rPr>
                <w:lang w:val="en-US"/>
              </w:rPr>
              <w:t>respectarea</w:t>
            </w:r>
            <w:proofErr w:type="spellEnd"/>
            <w:r w:rsidR="00040EA0" w:rsidRPr="004E5D57">
              <w:rPr>
                <w:lang w:val="en-US"/>
              </w:rPr>
              <w:t xml:space="preserve"> </w:t>
            </w:r>
            <w:proofErr w:type="spellStart"/>
            <w:r w:rsidR="00040EA0" w:rsidRPr="004E5D57">
              <w:rPr>
                <w:lang w:val="en-US"/>
              </w:rPr>
              <w:t>drepturilor</w:t>
            </w:r>
            <w:proofErr w:type="spellEnd"/>
            <w:r w:rsidR="00040EA0" w:rsidRPr="004E5D57">
              <w:rPr>
                <w:lang w:val="en-US"/>
              </w:rPr>
              <w:t xml:space="preserve"> </w:t>
            </w:r>
            <w:proofErr w:type="spellStart"/>
            <w:r w:rsidR="00040EA0" w:rsidRPr="004E5D57">
              <w:rPr>
                <w:lang w:val="en-US"/>
              </w:rPr>
              <w:t>Antreprenorului</w:t>
            </w:r>
            <w:proofErr w:type="spellEnd"/>
            <w:r w:rsidR="00040EA0" w:rsidRPr="004E5D57">
              <w:rPr>
                <w:lang w:val="en-US"/>
              </w:rPr>
              <w:t xml:space="preserve">. </w:t>
            </w:r>
            <w:proofErr w:type="spellStart"/>
            <w:r w:rsidR="00040EA0" w:rsidRPr="004E5D57">
              <w:rPr>
                <w:lang w:val="en-US"/>
              </w:rPr>
              <w:t>Dispoziţiile</w:t>
            </w:r>
            <w:proofErr w:type="spellEnd"/>
            <w:r w:rsidR="00040EA0" w:rsidRPr="004E5D57">
              <w:rPr>
                <w:lang w:val="en-US"/>
              </w:rPr>
              <w:t xml:space="preserve"> se </w:t>
            </w:r>
            <w:proofErr w:type="spellStart"/>
            <w:r w:rsidR="00040EA0" w:rsidRPr="004E5D57">
              <w:rPr>
                <w:lang w:val="en-US"/>
              </w:rPr>
              <w:t>adresează</w:t>
            </w:r>
            <w:proofErr w:type="spellEnd"/>
            <w:r w:rsidR="00040EA0" w:rsidRPr="004E5D57">
              <w:rPr>
                <w:lang w:val="en-US"/>
              </w:rPr>
              <w:t xml:space="preserve"> </w:t>
            </w:r>
            <w:proofErr w:type="spellStart"/>
            <w:r w:rsidR="00040EA0" w:rsidRPr="004E5D57">
              <w:rPr>
                <w:lang w:val="en-US"/>
              </w:rPr>
              <w:t>în</w:t>
            </w:r>
            <w:proofErr w:type="spellEnd"/>
            <w:r w:rsidR="00040EA0" w:rsidRPr="004E5D57">
              <w:rPr>
                <w:lang w:val="en-US"/>
              </w:rPr>
              <w:t xml:space="preserve"> </w:t>
            </w:r>
            <w:proofErr w:type="spellStart"/>
            <w:r w:rsidR="00040EA0" w:rsidRPr="004E5D57">
              <w:rPr>
                <w:lang w:val="en-US"/>
              </w:rPr>
              <w:t>principiu</w:t>
            </w:r>
            <w:proofErr w:type="spellEnd"/>
            <w:r w:rsidR="00040EA0" w:rsidRPr="004E5D57">
              <w:rPr>
                <w:lang w:val="en-US"/>
              </w:rPr>
              <w:t xml:space="preserve"> </w:t>
            </w:r>
            <w:proofErr w:type="spellStart"/>
            <w:r w:rsidR="00040EA0" w:rsidRPr="004E5D57">
              <w:rPr>
                <w:lang w:val="en-US"/>
              </w:rPr>
              <w:t>numai</w:t>
            </w:r>
            <w:proofErr w:type="spellEnd"/>
            <w:r w:rsidR="00040EA0" w:rsidRPr="004E5D57">
              <w:rPr>
                <w:lang w:val="en-US"/>
              </w:rPr>
              <w:t xml:space="preserve"> </w:t>
            </w:r>
            <w:proofErr w:type="spellStart"/>
            <w:r w:rsidR="00040EA0" w:rsidRPr="004E5D57">
              <w:rPr>
                <w:lang w:val="en-US"/>
              </w:rPr>
              <w:t>Antreprenorului</w:t>
            </w:r>
            <w:proofErr w:type="spellEnd"/>
            <w:r w:rsidR="00040EA0" w:rsidRPr="004E5D57">
              <w:rPr>
                <w:lang w:val="en-US"/>
              </w:rPr>
              <w:t xml:space="preserve"> </w:t>
            </w:r>
            <w:proofErr w:type="spellStart"/>
            <w:r w:rsidR="00040EA0" w:rsidRPr="004E5D57">
              <w:rPr>
                <w:lang w:val="en-US"/>
              </w:rPr>
              <w:t>şi</w:t>
            </w:r>
            <w:proofErr w:type="spellEnd"/>
            <w:r w:rsidR="00040EA0" w:rsidRPr="004E5D57">
              <w:rPr>
                <w:lang w:val="en-US"/>
              </w:rPr>
              <w:t xml:space="preserve"> </w:t>
            </w:r>
            <w:proofErr w:type="spellStart"/>
            <w:r w:rsidR="00040EA0" w:rsidRPr="004E5D57">
              <w:rPr>
                <w:lang w:val="en-US"/>
              </w:rPr>
              <w:t>dirigintelui</w:t>
            </w:r>
            <w:proofErr w:type="spellEnd"/>
            <w:r w:rsidR="00040EA0" w:rsidRPr="004E5D57">
              <w:rPr>
                <w:lang w:val="en-US"/>
              </w:rPr>
              <w:t xml:space="preserve"> de </w:t>
            </w:r>
            <w:proofErr w:type="spellStart"/>
            <w:r w:rsidR="00040EA0" w:rsidRPr="004E5D57">
              <w:rPr>
                <w:lang w:val="en-US"/>
              </w:rPr>
              <w:t>şantier</w:t>
            </w:r>
            <w:proofErr w:type="spellEnd"/>
            <w:r w:rsidR="00040EA0" w:rsidRPr="004E5D57">
              <w:rPr>
                <w:lang w:val="en-US"/>
              </w:rPr>
              <w:t xml:space="preserve">, cu </w:t>
            </w:r>
            <w:proofErr w:type="spellStart"/>
            <w:r w:rsidR="00040EA0" w:rsidRPr="004E5D57">
              <w:rPr>
                <w:lang w:val="en-US"/>
              </w:rPr>
              <w:t>excepţia</w:t>
            </w:r>
            <w:proofErr w:type="spellEnd"/>
            <w:r w:rsidR="00040EA0" w:rsidRPr="004E5D57">
              <w:rPr>
                <w:lang w:val="en-US"/>
              </w:rPr>
              <w:t xml:space="preserve"> </w:t>
            </w:r>
            <w:proofErr w:type="spellStart"/>
            <w:r w:rsidR="00040EA0" w:rsidRPr="004E5D57">
              <w:rPr>
                <w:lang w:val="en-US"/>
              </w:rPr>
              <w:t>cazurilor</w:t>
            </w:r>
            <w:proofErr w:type="spellEnd"/>
            <w:r w:rsidR="00040EA0" w:rsidRPr="004E5D57">
              <w:rPr>
                <w:lang w:val="en-US"/>
              </w:rPr>
              <w:t xml:space="preserve"> </w:t>
            </w:r>
            <w:proofErr w:type="spellStart"/>
            <w:r w:rsidR="00040EA0" w:rsidRPr="004E5D57">
              <w:rPr>
                <w:lang w:val="en-US"/>
              </w:rPr>
              <w:t>în</w:t>
            </w:r>
            <w:proofErr w:type="spellEnd"/>
            <w:r w:rsidR="00040EA0" w:rsidRPr="004E5D57">
              <w:rPr>
                <w:lang w:val="en-US"/>
              </w:rPr>
              <w:t xml:space="preserve"> care </w:t>
            </w:r>
            <w:proofErr w:type="spellStart"/>
            <w:r w:rsidR="00040EA0" w:rsidRPr="004E5D57">
              <w:rPr>
                <w:lang w:val="en-US"/>
              </w:rPr>
              <w:t>trebuie</w:t>
            </w:r>
            <w:proofErr w:type="spellEnd"/>
            <w:r w:rsidR="00040EA0" w:rsidRPr="004E5D57">
              <w:rPr>
                <w:lang w:val="en-US"/>
              </w:rPr>
              <w:t xml:space="preserve"> de </w:t>
            </w:r>
            <w:proofErr w:type="spellStart"/>
            <w:r w:rsidR="00040EA0" w:rsidRPr="004E5D57">
              <w:rPr>
                <w:lang w:val="en-US"/>
              </w:rPr>
              <w:t>intervenit</w:t>
            </w:r>
            <w:proofErr w:type="spellEnd"/>
            <w:r w:rsidR="00040EA0" w:rsidRPr="004E5D57">
              <w:rPr>
                <w:lang w:val="en-US"/>
              </w:rPr>
              <w:t xml:space="preserve"> </w:t>
            </w:r>
            <w:proofErr w:type="spellStart"/>
            <w:r w:rsidR="00040EA0" w:rsidRPr="004E5D57">
              <w:rPr>
                <w:lang w:val="en-US"/>
              </w:rPr>
              <w:t>împotriva</w:t>
            </w:r>
            <w:proofErr w:type="spellEnd"/>
            <w:r w:rsidR="00040EA0" w:rsidRPr="004E5D57">
              <w:rPr>
                <w:lang w:val="en-US"/>
              </w:rPr>
              <w:t xml:space="preserve"> </w:t>
            </w:r>
            <w:proofErr w:type="spellStart"/>
            <w:r w:rsidR="00040EA0" w:rsidRPr="004E5D57">
              <w:rPr>
                <w:lang w:val="en-US"/>
              </w:rPr>
              <w:t>unui</w:t>
            </w:r>
            <w:proofErr w:type="spellEnd"/>
            <w:r w:rsidR="00040EA0" w:rsidRPr="004E5D57">
              <w:rPr>
                <w:lang w:val="en-US"/>
              </w:rPr>
              <w:t xml:space="preserve"> </w:t>
            </w:r>
            <w:proofErr w:type="spellStart"/>
            <w:r w:rsidR="00040EA0" w:rsidRPr="004E5D57">
              <w:rPr>
                <w:lang w:val="en-US"/>
              </w:rPr>
              <w:t>pericol</w:t>
            </w:r>
            <w:proofErr w:type="spellEnd"/>
            <w:r w:rsidR="00040EA0" w:rsidRPr="004E5D57">
              <w:rPr>
                <w:lang w:val="en-US"/>
              </w:rPr>
              <w:t xml:space="preserve"> </w:t>
            </w:r>
            <w:proofErr w:type="spellStart"/>
            <w:r w:rsidR="00040EA0" w:rsidRPr="004E5D57">
              <w:rPr>
                <w:lang w:val="en-US"/>
              </w:rPr>
              <w:t>iminent</w:t>
            </w:r>
            <w:proofErr w:type="spellEnd"/>
            <w:r w:rsidR="00040EA0" w:rsidRPr="004E5D57">
              <w:rPr>
                <w:lang w:val="en-US"/>
              </w:rPr>
              <w:t xml:space="preserve"> </w:t>
            </w:r>
            <w:proofErr w:type="spellStart"/>
            <w:r w:rsidR="00040EA0" w:rsidRPr="004E5D57">
              <w:rPr>
                <w:lang w:val="en-US"/>
              </w:rPr>
              <w:t>sau</w:t>
            </w:r>
            <w:proofErr w:type="spellEnd"/>
            <w:r w:rsidR="00040EA0" w:rsidRPr="004E5D57">
              <w:rPr>
                <w:lang w:val="en-US"/>
              </w:rPr>
              <w:t xml:space="preserve"> </w:t>
            </w:r>
            <w:proofErr w:type="spellStart"/>
            <w:r w:rsidR="00040EA0" w:rsidRPr="004E5D57">
              <w:rPr>
                <w:lang w:val="en-US"/>
              </w:rPr>
              <w:t>declarat</w:t>
            </w:r>
            <w:proofErr w:type="spellEnd"/>
            <w:r w:rsidR="00040EA0" w:rsidRPr="004E5D57">
              <w:rPr>
                <w:lang w:val="en-US"/>
              </w:rPr>
              <w:t xml:space="preserve">. </w:t>
            </w:r>
            <w:proofErr w:type="spellStart"/>
            <w:r w:rsidR="00040EA0" w:rsidRPr="004E5D57">
              <w:rPr>
                <w:lang w:val="en-US"/>
              </w:rPr>
              <w:t>Beneficiarului</w:t>
            </w:r>
            <w:proofErr w:type="spellEnd"/>
            <w:r w:rsidR="00040EA0" w:rsidRPr="004E5D57">
              <w:rPr>
                <w:lang w:val="en-US"/>
              </w:rPr>
              <w:t xml:space="preserve"> </w:t>
            </w:r>
            <w:proofErr w:type="spellStart"/>
            <w:r w:rsidR="00040EA0" w:rsidRPr="004E5D57">
              <w:rPr>
                <w:lang w:val="en-US"/>
              </w:rPr>
              <w:t>trebuie</w:t>
            </w:r>
            <w:proofErr w:type="spellEnd"/>
            <w:r w:rsidR="00040EA0" w:rsidRPr="004E5D57">
              <w:rPr>
                <w:lang w:val="en-US"/>
              </w:rPr>
              <w:t xml:space="preserve"> </w:t>
            </w:r>
            <w:proofErr w:type="spellStart"/>
            <w:r w:rsidR="00040EA0" w:rsidRPr="004E5D57">
              <w:rPr>
                <w:lang w:val="en-US"/>
              </w:rPr>
              <w:t>să</w:t>
            </w:r>
            <w:proofErr w:type="spellEnd"/>
            <w:r w:rsidR="00040EA0" w:rsidRPr="004E5D57">
              <w:rPr>
                <w:lang w:val="en-US"/>
              </w:rPr>
              <w:t xml:space="preserve"> </w:t>
            </w:r>
            <w:proofErr w:type="spellStart"/>
            <w:r w:rsidR="00040EA0" w:rsidRPr="004E5D57">
              <w:rPr>
                <w:lang w:val="en-US"/>
              </w:rPr>
              <w:t>i</w:t>
            </w:r>
            <w:proofErr w:type="spellEnd"/>
            <w:r w:rsidR="00040EA0" w:rsidRPr="004E5D57">
              <w:rPr>
                <w:lang w:val="en-US"/>
              </w:rPr>
              <w:t xml:space="preserve"> se </w:t>
            </w:r>
            <w:proofErr w:type="spellStart"/>
            <w:r w:rsidR="00040EA0" w:rsidRPr="004E5D57">
              <w:rPr>
                <w:lang w:val="en-US"/>
              </w:rPr>
              <w:t>comunice</w:t>
            </w:r>
            <w:proofErr w:type="spellEnd"/>
            <w:r w:rsidR="00040EA0" w:rsidRPr="004E5D57">
              <w:rPr>
                <w:lang w:val="en-US"/>
              </w:rPr>
              <w:t xml:space="preserve"> </w:t>
            </w:r>
            <w:proofErr w:type="spellStart"/>
            <w:r w:rsidR="00040EA0" w:rsidRPr="004E5D57">
              <w:rPr>
                <w:lang w:val="en-US"/>
              </w:rPr>
              <w:t>numele</w:t>
            </w:r>
            <w:proofErr w:type="spellEnd"/>
            <w:r w:rsidR="00040EA0" w:rsidRPr="004E5D57">
              <w:rPr>
                <w:lang w:val="en-US"/>
              </w:rPr>
              <w:t xml:space="preserve"> </w:t>
            </w:r>
            <w:proofErr w:type="spellStart"/>
            <w:r w:rsidR="00040EA0" w:rsidRPr="004E5D57">
              <w:rPr>
                <w:lang w:val="en-US"/>
              </w:rPr>
              <w:t>dirigintelui</w:t>
            </w:r>
            <w:proofErr w:type="spellEnd"/>
            <w:r w:rsidR="00040EA0" w:rsidRPr="004E5D57">
              <w:rPr>
                <w:lang w:val="en-US"/>
              </w:rPr>
              <w:t xml:space="preserve"> de </w:t>
            </w:r>
            <w:proofErr w:type="spellStart"/>
            <w:r w:rsidR="00040EA0" w:rsidRPr="004E5D57">
              <w:rPr>
                <w:lang w:val="en-US"/>
              </w:rPr>
              <w:t>şantier</w:t>
            </w:r>
            <w:proofErr w:type="spellEnd"/>
            <w:r w:rsidR="00040EA0" w:rsidRPr="004E5D57">
              <w:rPr>
                <w:lang w:val="en-US"/>
              </w:rPr>
              <w:t xml:space="preserve"> </w:t>
            </w:r>
            <w:proofErr w:type="spellStart"/>
            <w:r w:rsidR="00040EA0" w:rsidRPr="004E5D57">
              <w:rPr>
                <w:lang w:val="en-US"/>
              </w:rPr>
              <w:t>atestat</w:t>
            </w:r>
            <w:proofErr w:type="spellEnd"/>
            <w:r w:rsidR="00040EA0" w:rsidRPr="004E5D57">
              <w:rPr>
                <w:lang w:val="en-US"/>
              </w:rPr>
              <w:t xml:space="preserve"> </w:t>
            </w:r>
            <w:proofErr w:type="spellStart"/>
            <w:r w:rsidR="00040EA0" w:rsidRPr="004E5D57">
              <w:rPr>
                <w:lang w:val="en-US"/>
              </w:rPr>
              <w:t>tehnico-profesional</w:t>
            </w:r>
            <w:proofErr w:type="spellEnd"/>
            <w:r w:rsidR="00040EA0" w:rsidRPr="004E5D57">
              <w:rPr>
                <w:lang w:val="en-US"/>
              </w:rPr>
              <w:t xml:space="preserve">, care </w:t>
            </w:r>
            <w:proofErr w:type="spellStart"/>
            <w:r w:rsidR="00040EA0" w:rsidRPr="004E5D57">
              <w:rPr>
                <w:lang w:val="en-US"/>
              </w:rPr>
              <w:t>va</w:t>
            </w:r>
            <w:proofErr w:type="spellEnd"/>
            <w:r w:rsidR="00040EA0" w:rsidRPr="004E5D57">
              <w:rPr>
                <w:lang w:val="en-US"/>
              </w:rPr>
              <w:t xml:space="preserve"> </w:t>
            </w:r>
            <w:proofErr w:type="spellStart"/>
            <w:r w:rsidR="00040EA0" w:rsidRPr="004E5D57">
              <w:rPr>
                <w:lang w:val="en-US"/>
              </w:rPr>
              <w:t>dirija</w:t>
            </w:r>
            <w:proofErr w:type="spellEnd"/>
            <w:r w:rsidR="00040EA0" w:rsidRPr="004E5D57">
              <w:rPr>
                <w:lang w:val="en-US"/>
              </w:rPr>
              <w:t xml:space="preserve"> </w:t>
            </w:r>
            <w:proofErr w:type="spellStart"/>
            <w:r w:rsidR="00040EA0" w:rsidRPr="004E5D57">
              <w:rPr>
                <w:lang w:val="en-US"/>
              </w:rPr>
              <w:t>execuţia</w:t>
            </w:r>
            <w:proofErr w:type="spellEnd"/>
            <w:r w:rsidR="00040EA0" w:rsidRPr="004E5D57">
              <w:rPr>
                <w:lang w:val="en-US"/>
              </w:rPr>
              <w:t xml:space="preserve"> </w:t>
            </w:r>
            <w:proofErr w:type="spellStart"/>
            <w:r w:rsidR="00040EA0" w:rsidRPr="004E5D57">
              <w:rPr>
                <w:lang w:val="en-US"/>
              </w:rPr>
              <w:t>lucrărilor</w:t>
            </w:r>
            <w:proofErr w:type="spellEnd"/>
            <w:r w:rsidR="00040EA0" w:rsidRPr="004E5D57">
              <w:rPr>
                <w:lang w:val="en-US"/>
              </w:rPr>
              <w:t xml:space="preserve"> </w:t>
            </w:r>
            <w:proofErr w:type="spellStart"/>
            <w:r w:rsidR="00040EA0" w:rsidRPr="004E5D57">
              <w:rPr>
                <w:lang w:val="en-US"/>
              </w:rPr>
              <w:t>şi</w:t>
            </w:r>
            <w:proofErr w:type="spellEnd"/>
            <w:r w:rsidR="00040EA0" w:rsidRPr="004E5D57">
              <w:rPr>
                <w:lang w:val="en-US"/>
              </w:rPr>
              <w:t xml:space="preserve"> </w:t>
            </w:r>
            <w:proofErr w:type="spellStart"/>
            <w:r w:rsidR="00040EA0" w:rsidRPr="004E5D57">
              <w:rPr>
                <w:lang w:val="en-US"/>
              </w:rPr>
              <w:t>va</w:t>
            </w:r>
            <w:proofErr w:type="spellEnd"/>
            <w:r w:rsidR="00040EA0" w:rsidRPr="004E5D57">
              <w:rPr>
                <w:lang w:val="en-US"/>
              </w:rPr>
              <w:t xml:space="preserve"> </w:t>
            </w:r>
            <w:proofErr w:type="spellStart"/>
            <w:r w:rsidR="00040EA0" w:rsidRPr="004E5D57">
              <w:rPr>
                <w:lang w:val="en-US"/>
              </w:rPr>
              <w:t>verifica</w:t>
            </w:r>
            <w:proofErr w:type="spellEnd"/>
            <w:r w:rsidR="00040EA0" w:rsidRPr="004E5D57">
              <w:rPr>
                <w:lang w:val="en-US"/>
              </w:rPr>
              <w:t xml:space="preserve"> </w:t>
            </w:r>
            <w:proofErr w:type="spellStart"/>
            <w:r w:rsidR="00040EA0" w:rsidRPr="004E5D57">
              <w:rPr>
                <w:lang w:val="en-US"/>
              </w:rPr>
              <w:t>calitatea</w:t>
            </w:r>
            <w:proofErr w:type="spellEnd"/>
            <w:r w:rsidR="00040EA0" w:rsidRPr="004E5D57">
              <w:rPr>
                <w:lang w:val="en-US"/>
              </w:rPr>
              <w:t xml:space="preserve"> lor din </w:t>
            </w:r>
            <w:proofErr w:type="spellStart"/>
            <w:r w:rsidR="00040EA0" w:rsidRPr="004E5D57">
              <w:rPr>
                <w:lang w:val="en-US"/>
              </w:rPr>
              <w:t>partea</w:t>
            </w:r>
            <w:proofErr w:type="spellEnd"/>
            <w:r w:rsidR="00040EA0" w:rsidRPr="004E5D57">
              <w:rPr>
                <w:lang w:val="en-US"/>
              </w:rPr>
              <w:t xml:space="preserve"> </w:t>
            </w:r>
            <w:proofErr w:type="spellStart"/>
            <w:r w:rsidR="00040EA0" w:rsidRPr="004E5D57">
              <w:rPr>
                <w:lang w:val="en-US"/>
              </w:rPr>
              <w:t>Antreprenorului</w:t>
            </w:r>
            <w:proofErr w:type="spellEnd"/>
            <w:r w:rsidR="00040EA0" w:rsidRPr="004E5D57">
              <w:rPr>
                <w:lang w:val="en-US"/>
              </w:rPr>
              <w:t>.</w:t>
            </w:r>
          </w:p>
          <w:p w14:paraId="68BE9528" w14:textId="77777777" w:rsidR="00460653" w:rsidRPr="004E5D57" w:rsidRDefault="00A156C0" w:rsidP="00196AB4">
            <w:pPr>
              <w:pStyle w:val="NormalWeb"/>
              <w:tabs>
                <w:tab w:val="left" w:pos="567"/>
              </w:tabs>
              <w:spacing w:line="276" w:lineRule="auto"/>
              <w:ind w:firstLine="0"/>
              <w:rPr>
                <w:lang w:val="en-US"/>
              </w:rPr>
            </w:pPr>
            <w:r w:rsidRPr="004E5D57">
              <w:rPr>
                <w:lang w:val="en-US"/>
              </w:rPr>
              <w:t>4.1</w:t>
            </w:r>
            <w:r w:rsidR="00893327" w:rsidRPr="004E5D57">
              <w:rPr>
                <w:lang w:val="en-US"/>
              </w:rPr>
              <w:t>7</w:t>
            </w:r>
            <w:r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consideră</w:t>
            </w:r>
            <w:proofErr w:type="spellEnd"/>
            <w:r w:rsidR="00460653" w:rsidRPr="004E5D57">
              <w:rPr>
                <w:lang w:val="en-US"/>
              </w:rPr>
              <w:t xml:space="preserve"> </w:t>
            </w:r>
            <w:proofErr w:type="spellStart"/>
            <w:r w:rsidR="00460653" w:rsidRPr="004E5D57">
              <w:rPr>
                <w:lang w:val="en-US"/>
              </w:rPr>
              <w:t>că</w:t>
            </w:r>
            <w:proofErr w:type="spellEnd"/>
            <w:r w:rsidR="00460653" w:rsidRPr="004E5D57">
              <w:rPr>
                <w:lang w:val="en-US"/>
              </w:rPr>
              <w:t xml:space="preserve"> </w:t>
            </w:r>
            <w:proofErr w:type="spellStart"/>
            <w:r w:rsidR="00460653" w:rsidRPr="004E5D57">
              <w:rPr>
                <w:lang w:val="en-US"/>
              </w:rPr>
              <w:t>dispoziţiile</w:t>
            </w:r>
            <w:proofErr w:type="spellEnd"/>
            <w:r w:rsidR="00460653" w:rsidRPr="004E5D57">
              <w:rPr>
                <w:lang w:val="en-US"/>
              </w:rPr>
              <w:t xml:space="preserve"> </w:t>
            </w:r>
            <w:proofErr w:type="spellStart"/>
            <w:r w:rsidR="00460653" w:rsidRPr="004E5D57">
              <w:rPr>
                <w:lang w:val="en-US"/>
              </w:rPr>
              <w:t>Beneficiarului</w:t>
            </w:r>
            <w:proofErr w:type="spellEnd"/>
            <w:r w:rsidR="00460653" w:rsidRPr="004E5D57">
              <w:rPr>
                <w:lang w:val="en-US"/>
              </w:rPr>
              <w:t xml:space="preserve"> s</w:t>
            </w:r>
            <w:r w:rsidR="00183D79" w:rsidRPr="004E5D57">
              <w:rPr>
                <w:lang w:val="en-US"/>
              </w:rPr>
              <w:t>u</w:t>
            </w:r>
            <w:r w:rsidR="00460653" w:rsidRPr="004E5D57">
              <w:rPr>
                <w:lang w:val="en-US"/>
              </w:rPr>
              <w:t xml:space="preserve">nt </w:t>
            </w:r>
            <w:proofErr w:type="spellStart"/>
            <w:r w:rsidR="00460653" w:rsidRPr="004E5D57">
              <w:rPr>
                <w:lang w:val="en-US"/>
              </w:rPr>
              <w:t>nejustificate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inoportune</w:t>
            </w:r>
            <w:proofErr w:type="spellEnd"/>
            <w:r w:rsidR="00460653" w:rsidRPr="004E5D57">
              <w:rPr>
                <w:lang w:val="en-US"/>
              </w:rPr>
              <w:t xml:space="preserve">, </w:t>
            </w:r>
            <w:proofErr w:type="spellStart"/>
            <w:r w:rsidR="00460653" w:rsidRPr="004E5D57">
              <w:rPr>
                <w:lang w:val="en-US"/>
              </w:rPr>
              <w:t>el</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w:t>
            </w:r>
            <w:proofErr w:type="spellStart"/>
            <w:r w:rsidR="00E171D4" w:rsidRPr="004E5D57">
              <w:rPr>
                <w:lang w:val="en-US"/>
              </w:rPr>
              <w:t>înainta</w:t>
            </w:r>
            <w:proofErr w:type="spellEnd"/>
            <w:r w:rsidR="005D4B79" w:rsidRPr="004E5D57">
              <w:rPr>
                <w:lang w:val="en-US"/>
              </w:rPr>
              <w:t xml:space="preserve"> </w:t>
            </w:r>
            <w:proofErr w:type="spellStart"/>
            <w:r w:rsidR="00460653" w:rsidRPr="004E5D57">
              <w:rPr>
                <w:lang w:val="en-US"/>
              </w:rPr>
              <w:t>obiecţii</w:t>
            </w:r>
            <w:proofErr w:type="spellEnd"/>
            <w:r w:rsidR="00460653" w:rsidRPr="004E5D57">
              <w:rPr>
                <w:lang w:val="en-US"/>
              </w:rPr>
              <w:t xml:space="preserve">, </w:t>
            </w:r>
            <w:proofErr w:type="spellStart"/>
            <w:r w:rsidR="00460653" w:rsidRPr="004E5D57">
              <w:rPr>
                <w:lang w:val="en-US"/>
              </w:rPr>
              <w:t>dar</w:t>
            </w:r>
            <w:proofErr w:type="spellEnd"/>
            <w:r w:rsidR="00460653" w:rsidRPr="004E5D57">
              <w:rPr>
                <w:lang w:val="en-US"/>
              </w:rPr>
              <w:t xml:space="preserve"> </w:t>
            </w:r>
            <w:proofErr w:type="spellStart"/>
            <w:r w:rsidR="00460653" w:rsidRPr="004E5D57">
              <w:rPr>
                <w:lang w:val="en-US"/>
              </w:rPr>
              <w:t>acestea</w:t>
            </w:r>
            <w:proofErr w:type="spellEnd"/>
            <w:r w:rsidR="00460653" w:rsidRPr="004E5D57">
              <w:rPr>
                <w:lang w:val="en-US"/>
              </w:rPr>
              <w:t xml:space="preserve"> nu </w:t>
            </w:r>
            <w:proofErr w:type="spellStart"/>
            <w:r w:rsidR="00460653" w:rsidRPr="004E5D57">
              <w:rPr>
                <w:lang w:val="en-US"/>
              </w:rPr>
              <w:t>îl</w:t>
            </w:r>
            <w:proofErr w:type="spellEnd"/>
            <w:r w:rsidR="00460653" w:rsidRPr="004E5D57">
              <w:rPr>
                <w:lang w:val="en-US"/>
              </w:rPr>
              <w:t xml:space="preserve"> </w:t>
            </w:r>
            <w:proofErr w:type="spellStart"/>
            <w:r w:rsidR="00E171D4" w:rsidRPr="004E5D57">
              <w:rPr>
                <w:lang w:val="en-US"/>
              </w:rPr>
              <w:t>scutește</w:t>
            </w:r>
            <w:proofErr w:type="spellEnd"/>
            <w:r w:rsidR="005D4B79" w:rsidRPr="004E5D57">
              <w:rPr>
                <w:lang w:val="en-US"/>
              </w:rPr>
              <w:t xml:space="preserve"> </w:t>
            </w:r>
            <w:r w:rsidR="00460653" w:rsidRPr="004E5D57">
              <w:rPr>
                <w:lang w:val="en-US"/>
              </w:rPr>
              <w:t xml:space="preserve">de </w:t>
            </w:r>
            <w:proofErr w:type="spellStart"/>
            <w:r w:rsidR="00E364D5" w:rsidRPr="004E5D57">
              <w:rPr>
                <w:lang w:val="en-US"/>
              </w:rPr>
              <w:t>obligația</w:t>
            </w:r>
            <w:proofErr w:type="spellEnd"/>
            <w:r w:rsidR="00E364D5" w:rsidRPr="004E5D57">
              <w:rPr>
                <w:lang w:val="en-US"/>
              </w:rPr>
              <w:t xml:space="preserve"> de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executa</w:t>
            </w:r>
            <w:proofErr w:type="spellEnd"/>
            <w:r w:rsidR="00460653" w:rsidRPr="004E5D57">
              <w:rPr>
                <w:lang w:val="en-US"/>
              </w:rPr>
              <w:t xml:space="preserve"> </w:t>
            </w:r>
            <w:proofErr w:type="spellStart"/>
            <w:r w:rsidR="00460653" w:rsidRPr="004E5D57">
              <w:rPr>
                <w:lang w:val="en-US"/>
              </w:rPr>
              <w:t>dispoziţiile</w:t>
            </w:r>
            <w:proofErr w:type="spellEnd"/>
            <w:r w:rsidR="00460653" w:rsidRPr="004E5D57">
              <w:rPr>
                <w:lang w:val="en-US"/>
              </w:rPr>
              <w:t xml:space="preserve"> </w:t>
            </w:r>
            <w:proofErr w:type="spellStart"/>
            <w:r w:rsidR="00460653" w:rsidRPr="004E5D57">
              <w:rPr>
                <w:lang w:val="en-US"/>
              </w:rPr>
              <w:t>primite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afara </w:t>
            </w:r>
            <w:proofErr w:type="spellStart"/>
            <w:r w:rsidR="00460653" w:rsidRPr="004E5D57">
              <w:rPr>
                <w:lang w:val="en-US"/>
              </w:rPr>
              <w:t>cazului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care </w:t>
            </w:r>
            <w:proofErr w:type="spellStart"/>
            <w:r w:rsidR="00460653" w:rsidRPr="004E5D57">
              <w:rPr>
                <w:lang w:val="en-US"/>
              </w:rPr>
              <w:t>ele</w:t>
            </w:r>
            <w:proofErr w:type="spellEnd"/>
            <w:r w:rsidR="00460653" w:rsidRPr="004E5D57">
              <w:rPr>
                <w:lang w:val="en-US"/>
              </w:rPr>
              <w:t xml:space="preserve"> </w:t>
            </w:r>
            <w:proofErr w:type="spellStart"/>
            <w:r w:rsidR="00460653" w:rsidRPr="004E5D57">
              <w:rPr>
                <w:lang w:val="en-US"/>
              </w:rPr>
              <w:t>contravin</w:t>
            </w:r>
            <w:proofErr w:type="spellEnd"/>
            <w:r w:rsidR="00460653" w:rsidRPr="004E5D57">
              <w:rPr>
                <w:lang w:val="en-US"/>
              </w:rPr>
              <w:t xml:space="preserve"> </w:t>
            </w:r>
            <w:proofErr w:type="spellStart"/>
            <w:r w:rsidR="00460653" w:rsidRPr="004E5D57">
              <w:rPr>
                <w:lang w:val="en-US"/>
              </w:rPr>
              <w:t>prevederilor</w:t>
            </w:r>
            <w:proofErr w:type="spellEnd"/>
            <w:r w:rsidR="00460653" w:rsidRPr="004E5D57">
              <w:rPr>
                <w:lang w:val="en-US"/>
              </w:rPr>
              <w:t xml:space="preserve"> </w:t>
            </w:r>
            <w:proofErr w:type="spellStart"/>
            <w:r w:rsidR="00460653" w:rsidRPr="004E5D57">
              <w:rPr>
                <w:lang w:val="en-US"/>
              </w:rPr>
              <w:t>legale</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dispoziţiilor</w:t>
            </w:r>
            <w:proofErr w:type="spellEnd"/>
            <w:r w:rsidR="00460653" w:rsidRPr="004E5D57">
              <w:rPr>
                <w:lang w:val="en-US"/>
              </w:rPr>
              <w:t xml:space="preserve"> </w:t>
            </w:r>
            <w:proofErr w:type="spellStart"/>
            <w:r w:rsidR="00460653" w:rsidRPr="004E5D57">
              <w:rPr>
                <w:lang w:val="en-US"/>
              </w:rPr>
              <w:t>Beneficiarului</w:t>
            </w:r>
            <w:proofErr w:type="spellEnd"/>
            <w:r w:rsidR="00460653" w:rsidRPr="004E5D57">
              <w:rPr>
                <w:lang w:val="en-US"/>
              </w:rPr>
              <w:t xml:space="preserve"> se </w:t>
            </w:r>
            <w:proofErr w:type="spellStart"/>
            <w:r w:rsidR="00460653" w:rsidRPr="004E5D57">
              <w:rPr>
                <w:lang w:val="en-US"/>
              </w:rPr>
              <w:t>creează</w:t>
            </w:r>
            <w:proofErr w:type="spellEnd"/>
            <w:r w:rsidR="00460653" w:rsidRPr="004E5D57">
              <w:rPr>
                <w:lang w:val="en-US"/>
              </w:rPr>
              <w:t xml:space="preserve"> </w:t>
            </w:r>
            <w:proofErr w:type="spellStart"/>
            <w:r w:rsidR="00460653" w:rsidRPr="004E5D57">
              <w:rPr>
                <w:lang w:val="en-US"/>
              </w:rPr>
              <w:t>dificultăţi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execuţie</w:t>
            </w:r>
            <w:proofErr w:type="spellEnd"/>
            <w:r w:rsidR="00460653" w:rsidRPr="004E5D57">
              <w:rPr>
                <w:lang w:val="en-US"/>
              </w:rPr>
              <w:t xml:space="preserve">, care </w:t>
            </w:r>
            <w:proofErr w:type="spellStart"/>
            <w:r w:rsidR="00460653" w:rsidRPr="004E5D57">
              <w:rPr>
                <w:lang w:val="en-US"/>
              </w:rPr>
              <w:t>generează</w:t>
            </w:r>
            <w:proofErr w:type="spellEnd"/>
            <w:r w:rsidR="00460653" w:rsidRPr="004E5D57">
              <w:rPr>
                <w:lang w:val="en-US"/>
              </w:rPr>
              <w:t xml:space="preserve"> </w:t>
            </w:r>
            <w:proofErr w:type="spellStart"/>
            <w:r w:rsidR="00460653" w:rsidRPr="004E5D57">
              <w:rPr>
                <w:lang w:val="en-US"/>
              </w:rPr>
              <w:t>cheltuieli</w:t>
            </w:r>
            <w:proofErr w:type="spellEnd"/>
            <w:r w:rsidR="00460653" w:rsidRPr="004E5D57">
              <w:rPr>
                <w:lang w:val="en-US"/>
              </w:rPr>
              <w:t xml:space="preserve"> </w:t>
            </w:r>
            <w:proofErr w:type="spellStart"/>
            <w:r w:rsidR="00460653" w:rsidRPr="004E5D57">
              <w:rPr>
                <w:lang w:val="en-US"/>
              </w:rPr>
              <w:t>suplimentare</w:t>
            </w:r>
            <w:proofErr w:type="spellEnd"/>
            <w:r w:rsidR="00460653" w:rsidRPr="004E5D57">
              <w:rPr>
                <w:lang w:val="en-US"/>
              </w:rPr>
              <w:t xml:space="preserve">, </w:t>
            </w:r>
            <w:proofErr w:type="spellStart"/>
            <w:r w:rsidR="00460653" w:rsidRPr="004E5D57">
              <w:rPr>
                <w:lang w:val="en-US"/>
              </w:rPr>
              <w:t>acestea</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suportate</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
          <w:p w14:paraId="726CFED6" w14:textId="77777777" w:rsidR="00460653" w:rsidRPr="004E5D57" w:rsidRDefault="00A156C0" w:rsidP="00196AB4">
            <w:pPr>
              <w:pStyle w:val="NormalWeb"/>
              <w:tabs>
                <w:tab w:val="left" w:pos="567"/>
              </w:tabs>
              <w:spacing w:line="276" w:lineRule="auto"/>
              <w:ind w:firstLine="0"/>
              <w:rPr>
                <w:lang w:val="en-US"/>
              </w:rPr>
            </w:pPr>
            <w:r w:rsidRPr="004E5D57">
              <w:rPr>
                <w:lang w:val="en-US"/>
              </w:rPr>
              <w:t>4.1</w:t>
            </w:r>
            <w:r w:rsidR="00893327" w:rsidRPr="004E5D57">
              <w:rPr>
                <w:lang w:val="en-US"/>
              </w:rPr>
              <w:t>8</w:t>
            </w:r>
            <w:r w:rsidRPr="004E5D57">
              <w:rPr>
                <w:lang w:val="en-US"/>
              </w:rPr>
              <w:t xml:space="preserve">. </w:t>
            </w:r>
            <w:proofErr w:type="spellStart"/>
            <w:r w:rsidR="00460653" w:rsidRPr="004E5D57">
              <w:rPr>
                <w:lang w:val="en-US"/>
              </w:rPr>
              <w:t>Trasarea</w:t>
            </w:r>
            <w:proofErr w:type="spellEnd"/>
            <w:r w:rsidR="00460653" w:rsidRPr="004E5D57">
              <w:rPr>
                <w:lang w:val="en-US"/>
              </w:rPr>
              <w:t xml:space="preserve"> </w:t>
            </w:r>
            <w:proofErr w:type="spellStart"/>
            <w:r w:rsidR="00460653" w:rsidRPr="004E5D57">
              <w:rPr>
                <w:lang w:val="en-US"/>
              </w:rPr>
              <w:t>axelor</w:t>
            </w:r>
            <w:proofErr w:type="spellEnd"/>
            <w:r w:rsidR="00460653" w:rsidRPr="004E5D57">
              <w:rPr>
                <w:lang w:val="en-US"/>
              </w:rPr>
              <w:t xml:space="preserve"> </w:t>
            </w:r>
            <w:proofErr w:type="spellStart"/>
            <w:r w:rsidR="00460653" w:rsidRPr="004E5D57">
              <w:rPr>
                <w:lang w:val="en-US"/>
              </w:rPr>
              <w:t>principale</w:t>
            </w:r>
            <w:proofErr w:type="spellEnd"/>
            <w:r w:rsidR="00460653" w:rsidRPr="004E5D57">
              <w:rPr>
                <w:lang w:val="en-US"/>
              </w:rPr>
              <w:t xml:space="preserve">, </w:t>
            </w:r>
            <w:proofErr w:type="spellStart"/>
            <w:r w:rsidR="00460653" w:rsidRPr="004E5D57">
              <w:rPr>
                <w:lang w:val="en-US"/>
              </w:rPr>
              <w:t>bornelor</w:t>
            </w:r>
            <w:proofErr w:type="spellEnd"/>
            <w:r w:rsidR="00460653" w:rsidRPr="004E5D57">
              <w:rPr>
                <w:lang w:val="en-US"/>
              </w:rPr>
              <w:t xml:space="preserve"> de </w:t>
            </w:r>
            <w:proofErr w:type="spellStart"/>
            <w:r w:rsidR="00460653" w:rsidRPr="004E5D57">
              <w:rPr>
                <w:lang w:val="en-US"/>
              </w:rPr>
              <w:t>referinţă</w:t>
            </w:r>
            <w:proofErr w:type="spellEnd"/>
            <w:r w:rsidR="00460653" w:rsidRPr="004E5D57">
              <w:rPr>
                <w:lang w:val="en-US"/>
              </w:rPr>
              <w:t xml:space="preserve">, </w:t>
            </w:r>
            <w:proofErr w:type="spellStart"/>
            <w:r w:rsidR="00460653" w:rsidRPr="004E5D57">
              <w:rPr>
                <w:lang w:val="en-US"/>
              </w:rPr>
              <w:t>căilor</w:t>
            </w:r>
            <w:proofErr w:type="spellEnd"/>
            <w:r w:rsidR="00460653" w:rsidRPr="004E5D57">
              <w:rPr>
                <w:lang w:val="en-US"/>
              </w:rPr>
              <w:t xml:space="preserve"> de </w:t>
            </w:r>
            <w:proofErr w:type="spellStart"/>
            <w:r w:rsidR="00460653" w:rsidRPr="004E5D57">
              <w:rPr>
                <w:lang w:val="en-US"/>
              </w:rPr>
              <w:t>circulaţieşi</w:t>
            </w:r>
            <w:proofErr w:type="spellEnd"/>
            <w:r w:rsidR="00460653" w:rsidRPr="004E5D57">
              <w:rPr>
                <w:lang w:val="en-US"/>
              </w:rPr>
              <w:t xml:space="preserve"> </w:t>
            </w:r>
            <w:proofErr w:type="spellStart"/>
            <w:r w:rsidR="00460653" w:rsidRPr="004E5D57">
              <w:rPr>
                <w:lang w:val="en-US"/>
              </w:rPr>
              <w:t>limitelor</w:t>
            </w:r>
            <w:proofErr w:type="spellEnd"/>
            <w:r w:rsidR="00460653" w:rsidRPr="004E5D57">
              <w:rPr>
                <w:lang w:val="en-US"/>
              </w:rPr>
              <w:t xml:space="preserve"> </w:t>
            </w:r>
            <w:proofErr w:type="spellStart"/>
            <w:r w:rsidR="00460653" w:rsidRPr="004E5D57">
              <w:rPr>
                <w:lang w:val="en-US"/>
              </w:rPr>
              <w:t>terenului</w:t>
            </w:r>
            <w:proofErr w:type="spellEnd"/>
            <w:r w:rsidR="00460653" w:rsidRPr="004E5D57">
              <w:rPr>
                <w:lang w:val="en-US"/>
              </w:rPr>
              <w:t xml:space="preserve"> pus la </w:t>
            </w:r>
            <w:proofErr w:type="spellStart"/>
            <w:r w:rsidR="00460653" w:rsidRPr="004E5D57">
              <w:rPr>
                <w:lang w:val="en-US"/>
              </w:rPr>
              <w:t>dispoziţia</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precum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materializarea</w:t>
            </w:r>
            <w:proofErr w:type="spellEnd"/>
            <w:r w:rsidR="00460653" w:rsidRPr="004E5D57">
              <w:rPr>
                <w:lang w:val="en-US"/>
              </w:rPr>
              <w:t xml:space="preserve"> </w:t>
            </w:r>
            <w:proofErr w:type="spellStart"/>
            <w:r w:rsidR="00460653" w:rsidRPr="004E5D57">
              <w:rPr>
                <w:lang w:val="en-US"/>
              </w:rPr>
              <w:t>cotelor</w:t>
            </w:r>
            <w:proofErr w:type="spellEnd"/>
            <w:r w:rsidR="00460653" w:rsidRPr="004E5D57">
              <w:rPr>
                <w:lang w:val="en-US"/>
              </w:rPr>
              <w:t xml:space="preserve"> de </w:t>
            </w:r>
            <w:proofErr w:type="spellStart"/>
            <w:r w:rsidR="00460653" w:rsidRPr="004E5D57">
              <w:rPr>
                <w:lang w:val="en-US"/>
              </w:rPr>
              <w:t>nivel</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i</w:t>
            </w:r>
            <w:r w:rsidR="00183D79" w:rsidRPr="004E5D57">
              <w:rPr>
                <w:lang w:val="en-US"/>
              </w:rPr>
              <w:t>mediata</w:t>
            </w:r>
            <w:proofErr w:type="spellEnd"/>
            <w:r w:rsidR="00183D79" w:rsidRPr="004E5D57">
              <w:rPr>
                <w:lang w:val="en-US"/>
              </w:rPr>
              <w:t xml:space="preserve"> </w:t>
            </w:r>
            <w:proofErr w:type="spellStart"/>
            <w:r w:rsidR="00183D79" w:rsidRPr="004E5D57">
              <w:rPr>
                <w:lang w:val="en-US"/>
              </w:rPr>
              <w:t>apropiere</w:t>
            </w:r>
            <w:proofErr w:type="spellEnd"/>
            <w:r w:rsidR="00183D79" w:rsidRPr="004E5D57">
              <w:rPr>
                <w:lang w:val="en-US"/>
              </w:rPr>
              <w:t xml:space="preserve"> a </w:t>
            </w:r>
            <w:proofErr w:type="spellStart"/>
            <w:r w:rsidR="00183D79" w:rsidRPr="004E5D57">
              <w:rPr>
                <w:lang w:val="en-US"/>
              </w:rPr>
              <w:t>terenului</w:t>
            </w:r>
            <w:proofErr w:type="spellEnd"/>
            <w:r w:rsidR="00183D79" w:rsidRPr="004E5D57">
              <w:rPr>
                <w:lang w:val="en-US"/>
              </w:rPr>
              <w:t>, su</w:t>
            </w:r>
            <w:r w:rsidR="00460653" w:rsidRPr="004E5D57">
              <w:rPr>
                <w:lang w:val="en-US"/>
              </w:rPr>
              <w:t>nt</w:t>
            </w:r>
            <w:r w:rsidR="005D4B79" w:rsidRPr="004E5D57">
              <w:rPr>
                <w:lang w:val="en-US"/>
              </w:rPr>
              <w:t xml:space="preserve"> </w:t>
            </w:r>
            <w:proofErr w:type="spellStart"/>
            <w:r w:rsidR="00460653" w:rsidRPr="004E5D57">
              <w:rPr>
                <w:lang w:val="en-US"/>
              </w:rPr>
              <w:t>obligaţiuni</w:t>
            </w:r>
            <w:proofErr w:type="spellEnd"/>
            <w:r w:rsidR="00460653" w:rsidRPr="004E5D57">
              <w:rPr>
                <w:lang w:val="en-US"/>
              </w:rPr>
              <w:t xml:space="preserve"> ale </w:t>
            </w:r>
            <w:proofErr w:type="spellStart"/>
            <w:r w:rsidR="00460653" w:rsidRPr="004E5D57">
              <w:rPr>
                <w:lang w:val="en-US"/>
              </w:rPr>
              <w:t>Antreprenorului</w:t>
            </w:r>
            <w:proofErr w:type="spellEnd"/>
            <w:r w:rsidR="00460653" w:rsidRPr="004E5D57">
              <w:rPr>
                <w:lang w:val="en-US"/>
              </w:rPr>
              <w:t xml:space="preserve">. </w:t>
            </w:r>
          </w:p>
          <w:p w14:paraId="5A7959BE" w14:textId="77777777" w:rsidR="00460653" w:rsidRPr="004E5D57" w:rsidRDefault="00A156C0" w:rsidP="00196AB4">
            <w:pPr>
              <w:pStyle w:val="NormalWeb"/>
              <w:tabs>
                <w:tab w:val="left" w:pos="567"/>
              </w:tabs>
              <w:spacing w:line="276" w:lineRule="auto"/>
              <w:ind w:firstLine="0"/>
              <w:rPr>
                <w:lang w:val="en-US"/>
              </w:rPr>
            </w:pPr>
            <w:r w:rsidRPr="004E5D57">
              <w:rPr>
                <w:lang w:val="en-US"/>
              </w:rPr>
              <w:t>4.</w:t>
            </w:r>
            <w:r w:rsidR="00893327" w:rsidRPr="004E5D57">
              <w:rPr>
                <w:lang w:val="en-US"/>
              </w:rPr>
              <w:t>19</w:t>
            </w:r>
            <w:r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verificarea</w:t>
            </w:r>
            <w:proofErr w:type="spellEnd"/>
            <w:r w:rsidR="00460653" w:rsidRPr="004E5D57">
              <w:rPr>
                <w:lang w:val="en-US"/>
              </w:rPr>
              <w:t xml:space="preserve"> </w:t>
            </w:r>
            <w:proofErr w:type="spellStart"/>
            <w:r w:rsidR="00460653" w:rsidRPr="004E5D57">
              <w:rPr>
                <w:lang w:val="en-US"/>
              </w:rPr>
              <w:t>trasării</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proiectant</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obligat</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protejeze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păstreze</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reperele</w:t>
            </w:r>
            <w:proofErr w:type="spellEnd"/>
            <w:r w:rsidR="00460653" w:rsidRPr="004E5D57">
              <w:rPr>
                <w:lang w:val="en-US"/>
              </w:rPr>
              <w:t xml:space="preserve">, </w:t>
            </w:r>
            <w:proofErr w:type="spellStart"/>
            <w:r w:rsidR="00460653" w:rsidRPr="004E5D57">
              <w:rPr>
                <w:lang w:val="en-US"/>
              </w:rPr>
              <w:t>bornele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alte</w:t>
            </w:r>
            <w:proofErr w:type="spellEnd"/>
            <w:r w:rsidR="00460653" w:rsidRPr="004E5D57">
              <w:rPr>
                <w:lang w:val="en-US"/>
              </w:rPr>
              <w:t xml:space="preserve"> </w:t>
            </w:r>
            <w:proofErr w:type="spellStart"/>
            <w:r w:rsidR="00460653" w:rsidRPr="004E5D57">
              <w:rPr>
                <w:lang w:val="en-US"/>
              </w:rPr>
              <w:t>obiecte</w:t>
            </w:r>
            <w:proofErr w:type="spellEnd"/>
            <w:r w:rsidR="00460653" w:rsidRPr="004E5D57">
              <w:rPr>
                <w:lang w:val="en-US"/>
              </w:rPr>
              <w:t xml:space="preserve"> </w:t>
            </w:r>
            <w:proofErr w:type="spellStart"/>
            <w:r w:rsidR="00460653" w:rsidRPr="004E5D57">
              <w:rPr>
                <w:lang w:val="en-US"/>
              </w:rPr>
              <w:t>folosite</w:t>
            </w:r>
            <w:proofErr w:type="spellEnd"/>
            <w:r w:rsidR="00460653" w:rsidRPr="004E5D57">
              <w:rPr>
                <w:lang w:val="en-US"/>
              </w:rPr>
              <w:t xml:space="preserve"> la </w:t>
            </w:r>
            <w:proofErr w:type="spellStart"/>
            <w:r w:rsidR="00460653" w:rsidRPr="004E5D57">
              <w:rPr>
                <w:lang w:val="en-US"/>
              </w:rPr>
              <w:t>trasarea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
          <w:p w14:paraId="7C74AD8E" w14:textId="77777777" w:rsidR="00460653" w:rsidRPr="004E5D57" w:rsidRDefault="00A156C0" w:rsidP="00196AB4">
            <w:pPr>
              <w:pStyle w:val="NormalWeb"/>
              <w:tabs>
                <w:tab w:val="left" w:pos="567"/>
              </w:tabs>
              <w:spacing w:line="276" w:lineRule="auto"/>
              <w:ind w:firstLine="0"/>
              <w:rPr>
                <w:lang w:val="en-US"/>
              </w:rPr>
            </w:pPr>
            <w:r w:rsidRPr="004E5D57">
              <w:rPr>
                <w:lang w:val="en-US"/>
              </w:rPr>
              <w:t>4.2</w:t>
            </w:r>
            <w:r w:rsidR="00893327" w:rsidRPr="004E5D57">
              <w:rPr>
                <w:lang w:val="en-US"/>
              </w:rPr>
              <w:t>0</w:t>
            </w:r>
            <w:r w:rsidRPr="004E5D57">
              <w:rPr>
                <w:lang w:val="en-US"/>
              </w:rPr>
              <w:t xml:space="preserve">. </w:t>
            </w:r>
            <w:proofErr w:type="spellStart"/>
            <w:r w:rsidR="00460653" w:rsidRPr="004E5D57">
              <w:rPr>
                <w:lang w:val="en-US"/>
              </w:rPr>
              <w:t>Ridicările</w:t>
            </w:r>
            <w:proofErr w:type="spellEnd"/>
            <w:r w:rsidR="00460653" w:rsidRPr="004E5D57">
              <w:rPr>
                <w:lang w:val="en-US"/>
              </w:rPr>
              <w:t xml:space="preserve"> de </w:t>
            </w:r>
            <w:proofErr w:type="spellStart"/>
            <w:r w:rsidR="00460653" w:rsidRPr="004E5D57">
              <w:rPr>
                <w:lang w:val="en-US"/>
              </w:rPr>
              <w:t>teren</w:t>
            </w:r>
            <w:proofErr w:type="spellEnd"/>
            <w:r w:rsidR="00460653" w:rsidRPr="004E5D57">
              <w:rPr>
                <w:lang w:val="en-US"/>
              </w:rPr>
              <w:t xml:space="preserve">, </w:t>
            </w:r>
            <w:proofErr w:type="spellStart"/>
            <w:r w:rsidR="00460653" w:rsidRPr="004E5D57">
              <w:rPr>
                <w:lang w:val="en-US"/>
              </w:rPr>
              <w:t>trasările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cotele</w:t>
            </w:r>
            <w:proofErr w:type="spellEnd"/>
            <w:r w:rsidR="00460653" w:rsidRPr="004E5D57">
              <w:rPr>
                <w:lang w:val="en-US"/>
              </w:rPr>
              <w:t xml:space="preserve"> de </w:t>
            </w:r>
            <w:proofErr w:type="spellStart"/>
            <w:r w:rsidR="00460653" w:rsidRPr="004E5D57">
              <w:rPr>
                <w:lang w:val="en-US"/>
              </w:rPr>
              <w:t>nivel</w:t>
            </w:r>
            <w:proofErr w:type="spellEnd"/>
            <w:r w:rsidR="00460653" w:rsidRPr="004E5D57">
              <w:rPr>
                <w:lang w:val="en-US"/>
              </w:rPr>
              <w:t xml:space="preserve">, precum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alte</w:t>
            </w:r>
            <w:proofErr w:type="spellEnd"/>
            <w:r w:rsidR="00460653" w:rsidRPr="004E5D57">
              <w:rPr>
                <w:lang w:val="en-US"/>
              </w:rPr>
              <w:t xml:space="preserve"> </w:t>
            </w:r>
            <w:proofErr w:type="spellStart"/>
            <w:r w:rsidR="00460653" w:rsidRPr="004E5D57">
              <w:rPr>
                <w:lang w:val="en-US"/>
              </w:rPr>
              <w:t>documente</w:t>
            </w:r>
            <w:proofErr w:type="spellEnd"/>
            <w:r w:rsidR="00460653" w:rsidRPr="004E5D57">
              <w:rPr>
                <w:lang w:val="en-US"/>
              </w:rPr>
              <w:t xml:space="preserve"> </w:t>
            </w:r>
            <w:proofErr w:type="spellStart"/>
            <w:r w:rsidR="00460653" w:rsidRPr="004E5D57">
              <w:rPr>
                <w:lang w:val="en-US"/>
              </w:rPr>
              <w:t>puse</w:t>
            </w:r>
            <w:proofErr w:type="spellEnd"/>
            <w:r w:rsidR="00460653" w:rsidRPr="004E5D57">
              <w:rPr>
                <w:lang w:val="en-US"/>
              </w:rPr>
              <w:t xml:space="preserve"> la </w:t>
            </w:r>
            <w:proofErr w:type="spellStart"/>
            <w:r w:rsidR="00460653" w:rsidRPr="004E5D57">
              <w:rPr>
                <w:lang w:val="en-US"/>
              </w:rPr>
              <w:t>dispoziţia</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s</w:t>
            </w:r>
            <w:r w:rsidR="00E10C0A" w:rsidRPr="004E5D57">
              <w:rPr>
                <w:lang w:val="en-US"/>
              </w:rPr>
              <w:t>u</w:t>
            </w:r>
            <w:r w:rsidR="00460653" w:rsidRPr="004E5D57">
              <w:rPr>
                <w:lang w:val="en-US"/>
              </w:rPr>
              <w:t xml:space="preserve">nt </w:t>
            </w:r>
            <w:proofErr w:type="spellStart"/>
            <w:r w:rsidR="00460653" w:rsidRPr="004E5D57">
              <w:rPr>
                <w:lang w:val="en-US"/>
              </w:rPr>
              <w:t>hotărâtoare</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obligat</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verifice</w:t>
            </w:r>
            <w:proofErr w:type="spellEnd"/>
            <w:r w:rsidR="00460653" w:rsidRPr="004E5D57">
              <w:rPr>
                <w:lang w:val="en-US"/>
              </w:rPr>
              <w:t xml:space="preserve"> </w:t>
            </w:r>
            <w:proofErr w:type="spellStart"/>
            <w:r w:rsidR="00460653" w:rsidRPr="004E5D57">
              <w:rPr>
                <w:lang w:val="en-US"/>
              </w:rPr>
              <w:t>documentele</w:t>
            </w:r>
            <w:proofErr w:type="spellEnd"/>
            <w:r w:rsidR="00460653" w:rsidRPr="004E5D57">
              <w:rPr>
                <w:lang w:val="en-US"/>
              </w:rPr>
              <w:t xml:space="preserve"> </w:t>
            </w:r>
            <w:proofErr w:type="spellStart"/>
            <w:r w:rsidR="00460653" w:rsidRPr="004E5D57">
              <w:rPr>
                <w:lang w:val="en-US"/>
              </w:rPr>
              <w:t>primite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înştiinţeze</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cu </w:t>
            </w:r>
            <w:proofErr w:type="spellStart"/>
            <w:r w:rsidR="00460653" w:rsidRPr="004E5D57">
              <w:rPr>
                <w:lang w:val="en-US"/>
              </w:rPr>
              <w:t>privire</w:t>
            </w:r>
            <w:proofErr w:type="spellEnd"/>
            <w:r w:rsidR="00460653" w:rsidRPr="004E5D57">
              <w:rPr>
                <w:lang w:val="en-US"/>
              </w:rPr>
              <w:t xml:space="preserve"> la </w:t>
            </w:r>
            <w:proofErr w:type="spellStart"/>
            <w:r w:rsidR="00460653" w:rsidRPr="004E5D57">
              <w:rPr>
                <w:lang w:val="en-US"/>
              </w:rPr>
              <w:t>erorile</w:t>
            </w:r>
            <w:proofErr w:type="spellEnd"/>
            <w:r w:rsidR="00460653" w:rsidRPr="004E5D57">
              <w:rPr>
                <w:lang w:val="en-US"/>
              </w:rPr>
              <w:t xml:space="preserve"> </w:t>
            </w:r>
            <w:proofErr w:type="spellStart"/>
            <w:r w:rsidR="00460653" w:rsidRPr="004E5D57">
              <w:rPr>
                <w:lang w:val="en-US"/>
              </w:rPr>
              <w:t>şi</w:t>
            </w:r>
            <w:proofErr w:type="spellEnd"/>
            <w:r w:rsidR="005D4B79" w:rsidRPr="004E5D57">
              <w:rPr>
                <w:lang w:val="en-US"/>
              </w:rPr>
              <w:t xml:space="preserve"> </w:t>
            </w:r>
            <w:proofErr w:type="spellStart"/>
            <w:r w:rsidR="00460653" w:rsidRPr="004E5D57">
              <w:rPr>
                <w:lang w:val="en-US"/>
              </w:rPr>
              <w:t>inexactităţile</w:t>
            </w:r>
            <w:proofErr w:type="spellEnd"/>
            <w:r w:rsidR="00460653" w:rsidRPr="004E5D57">
              <w:rPr>
                <w:lang w:val="en-US"/>
              </w:rPr>
              <w:t xml:space="preserve"> </w:t>
            </w:r>
            <w:proofErr w:type="spellStart"/>
            <w:r w:rsidR="00460653" w:rsidRPr="004E5D57">
              <w:rPr>
                <w:lang w:val="en-US"/>
              </w:rPr>
              <w:t>constatate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presupuse</w:t>
            </w:r>
            <w:proofErr w:type="spellEnd"/>
            <w:r w:rsidR="00460653" w:rsidRPr="004E5D57">
              <w:rPr>
                <w:lang w:val="en-US"/>
              </w:rPr>
              <w:t xml:space="preserve">. </w:t>
            </w:r>
          </w:p>
          <w:p w14:paraId="23331121" w14:textId="77777777" w:rsidR="00460653" w:rsidRPr="004E5D57" w:rsidRDefault="00A156C0" w:rsidP="00196AB4">
            <w:pPr>
              <w:pStyle w:val="NormalWeb"/>
              <w:tabs>
                <w:tab w:val="left" w:pos="567"/>
              </w:tabs>
              <w:spacing w:line="276" w:lineRule="auto"/>
              <w:ind w:firstLine="0"/>
              <w:rPr>
                <w:lang w:val="en-US"/>
              </w:rPr>
            </w:pPr>
            <w:r w:rsidRPr="004E5D57">
              <w:rPr>
                <w:lang w:val="en-US"/>
              </w:rPr>
              <w:t>4.2</w:t>
            </w:r>
            <w:r w:rsidR="00893327" w:rsidRPr="004E5D57">
              <w:rPr>
                <w:lang w:val="en-US"/>
              </w:rPr>
              <w:t>1</w:t>
            </w:r>
            <w:r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are </w:t>
            </w:r>
            <w:proofErr w:type="spellStart"/>
            <w:r w:rsidR="00460653" w:rsidRPr="004E5D57">
              <w:rPr>
                <w:lang w:val="en-US"/>
              </w:rPr>
              <w:t>obligaţia</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stabilească</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relaţiile</w:t>
            </w:r>
            <w:proofErr w:type="spellEnd"/>
            <w:r w:rsidR="00460653" w:rsidRPr="004E5D57">
              <w:rPr>
                <w:lang w:val="en-US"/>
              </w:rPr>
              <w:t xml:space="preserve"> care </w:t>
            </w:r>
            <w:proofErr w:type="spellStart"/>
            <w:r w:rsidR="00460653" w:rsidRPr="004E5D57">
              <w:rPr>
                <w:lang w:val="en-US"/>
              </w:rPr>
              <w:t>reglementează</w:t>
            </w:r>
            <w:proofErr w:type="spellEnd"/>
            <w:r w:rsidR="00460653" w:rsidRPr="004E5D57">
              <w:rPr>
                <w:lang w:val="en-US"/>
              </w:rPr>
              <w:t xml:space="preserve"> </w:t>
            </w:r>
            <w:proofErr w:type="spellStart"/>
            <w:r w:rsidR="00460653" w:rsidRPr="004E5D57">
              <w:rPr>
                <w:lang w:val="en-US"/>
              </w:rPr>
              <w:t>raporturile</w:t>
            </w:r>
            <w:proofErr w:type="spellEnd"/>
            <w:r w:rsidR="00460653" w:rsidRPr="004E5D57">
              <w:rPr>
                <w:lang w:val="en-US"/>
              </w:rPr>
              <w:t xml:space="preserve"> cu </w:t>
            </w:r>
            <w:proofErr w:type="spellStart"/>
            <w:r w:rsidR="00460653" w:rsidRPr="004E5D57">
              <w:rPr>
                <w:lang w:val="en-US"/>
              </w:rPr>
              <w:t>subantreprenorii</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răspunzător</w:t>
            </w:r>
            <w:proofErr w:type="spellEnd"/>
            <w:r w:rsidR="00460653" w:rsidRPr="004E5D57">
              <w:rPr>
                <w:lang w:val="en-US"/>
              </w:rPr>
              <w:t xml:space="preserve"> </w:t>
            </w:r>
            <w:proofErr w:type="spellStart"/>
            <w:r w:rsidR="00460653" w:rsidRPr="004E5D57">
              <w:rPr>
                <w:lang w:val="en-US"/>
              </w:rPr>
              <w:t>faţă</w:t>
            </w:r>
            <w:proofErr w:type="spellEnd"/>
            <w:r w:rsidR="00460653" w:rsidRPr="004E5D57">
              <w:rPr>
                <w:lang w:val="en-US"/>
              </w:rPr>
              <w:t xml:space="preserve"> de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respectarea</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subantreprenorii</w:t>
            </w:r>
            <w:proofErr w:type="spellEnd"/>
            <w:r w:rsidR="00460653" w:rsidRPr="004E5D57">
              <w:rPr>
                <w:lang w:val="en-US"/>
              </w:rPr>
              <w:t xml:space="preserve"> a </w:t>
            </w:r>
            <w:proofErr w:type="spellStart"/>
            <w:r w:rsidR="00AB7AE2" w:rsidRPr="004E5D57">
              <w:rPr>
                <w:lang w:val="en-US"/>
              </w:rPr>
              <w:t>prevederilor</w:t>
            </w:r>
            <w:proofErr w:type="spellEnd"/>
            <w:r w:rsidR="00AB7AE2" w:rsidRPr="004E5D57">
              <w:rPr>
                <w:lang w:val="en-US"/>
              </w:rPr>
              <w:t xml:space="preserve"> </w:t>
            </w:r>
            <w:proofErr w:type="spellStart"/>
            <w:r w:rsidR="00AB7AE2" w:rsidRPr="004E5D57">
              <w:rPr>
                <w:lang w:val="en-US"/>
              </w:rPr>
              <w:t>legale</w:t>
            </w:r>
            <w:proofErr w:type="spellEnd"/>
            <w:r w:rsidR="00AB7AE2" w:rsidRPr="004E5D57">
              <w:rPr>
                <w:lang w:val="en-US"/>
              </w:rPr>
              <w:t xml:space="preserve"> </w:t>
            </w:r>
            <w:proofErr w:type="spellStart"/>
            <w:r w:rsidR="00AB7AE2" w:rsidRPr="004E5D57">
              <w:rPr>
                <w:lang w:val="en-US"/>
              </w:rPr>
              <w:t>și</w:t>
            </w:r>
            <w:proofErr w:type="spellEnd"/>
            <w:r w:rsidR="00AB7AE2" w:rsidRPr="004E5D57">
              <w:rPr>
                <w:lang w:val="en-US"/>
              </w:rPr>
              <w:t xml:space="preserve"> </w:t>
            </w:r>
            <w:proofErr w:type="spellStart"/>
            <w:r w:rsidR="00AB7AE2" w:rsidRPr="004E5D57">
              <w:rPr>
                <w:lang w:val="en-US"/>
              </w:rPr>
              <w:t>obligațiunilor</w:t>
            </w:r>
            <w:proofErr w:type="spellEnd"/>
            <w:r w:rsidR="00AB7AE2" w:rsidRPr="004E5D57">
              <w:rPr>
                <w:lang w:val="en-US"/>
              </w:rPr>
              <w:t xml:space="preserve"> </w:t>
            </w:r>
            <w:proofErr w:type="spellStart"/>
            <w:r w:rsidR="00AB7AE2" w:rsidRPr="004E5D57">
              <w:rPr>
                <w:lang w:val="en-US"/>
              </w:rPr>
              <w:t>contractuale</w:t>
            </w:r>
            <w:proofErr w:type="spellEnd"/>
            <w:r w:rsidR="00AB7AE2" w:rsidRPr="004E5D57">
              <w:rPr>
                <w:lang w:val="en-US"/>
              </w:rPr>
              <w:t xml:space="preserve"> </w:t>
            </w:r>
            <w:proofErr w:type="spellStart"/>
            <w:r w:rsidR="00AB7AE2" w:rsidRPr="004E5D57">
              <w:rPr>
                <w:lang w:val="en-US"/>
              </w:rPr>
              <w:t>și</w:t>
            </w:r>
            <w:proofErr w:type="spellEnd"/>
            <w:r w:rsidR="00AB7AE2" w:rsidRPr="004E5D57">
              <w:rPr>
                <w:lang w:val="en-US"/>
              </w:rPr>
              <w:t xml:space="preserve"> </w:t>
            </w:r>
            <w:proofErr w:type="spellStart"/>
            <w:r w:rsidR="00AB7AE2" w:rsidRPr="004E5D57">
              <w:rPr>
                <w:lang w:val="en-US"/>
              </w:rPr>
              <w:t>profesionale</w:t>
            </w:r>
            <w:proofErr w:type="spellEnd"/>
            <w:r w:rsidR="00460653" w:rsidRPr="004E5D57">
              <w:rPr>
                <w:lang w:val="en-US"/>
              </w:rPr>
              <w:t xml:space="preserve">. </w:t>
            </w:r>
          </w:p>
          <w:p w14:paraId="7924F23B" w14:textId="77777777" w:rsidR="00460653" w:rsidRPr="004E5D57" w:rsidRDefault="00A156C0" w:rsidP="00196AB4">
            <w:pPr>
              <w:pStyle w:val="NormalWeb"/>
              <w:tabs>
                <w:tab w:val="left" w:pos="567"/>
              </w:tabs>
              <w:spacing w:line="276" w:lineRule="auto"/>
              <w:ind w:firstLine="0"/>
              <w:rPr>
                <w:lang w:val="en-US"/>
              </w:rPr>
            </w:pPr>
            <w:r w:rsidRPr="004E5D57">
              <w:rPr>
                <w:lang w:val="en-US"/>
              </w:rPr>
              <w:t>4.2</w:t>
            </w:r>
            <w:r w:rsidR="00893327" w:rsidRPr="004E5D57">
              <w:rPr>
                <w:lang w:val="en-US"/>
              </w:rPr>
              <w:t>2</w:t>
            </w:r>
            <w:r w:rsidRPr="004E5D57">
              <w:rPr>
                <w:lang w:val="en-US"/>
              </w:rPr>
              <w:t xml:space="preserve">. </w:t>
            </w:r>
            <w:r w:rsidR="00460653" w:rsidRPr="004E5D57">
              <w:rPr>
                <w:lang w:val="en-US"/>
              </w:rPr>
              <w:t xml:space="preserve">Pe </w:t>
            </w:r>
            <w:proofErr w:type="spellStart"/>
            <w:r w:rsidR="00460653" w:rsidRPr="004E5D57">
              <w:rPr>
                <w:lang w:val="en-US"/>
              </w:rPr>
              <w:t>parcursul</w:t>
            </w:r>
            <w:proofErr w:type="spellEnd"/>
            <w:r w:rsidR="00460653" w:rsidRPr="004E5D57">
              <w:rPr>
                <w:lang w:val="en-US"/>
              </w:rPr>
              <w:t xml:space="preserve"> </w:t>
            </w:r>
            <w:proofErr w:type="spellStart"/>
            <w:r w:rsidR="00460653" w:rsidRPr="004E5D57">
              <w:rPr>
                <w:lang w:val="en-US"/>
              </w:rPr>
              <w:t>executării</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are </w:t>
            </w:r>
            <w:proofErr w:type="spellStart"/>
            <w:r w:rsidR="00460653" w:rsidRPr="004E5D57">
              <w:rPr>
                <w:lang w:val="en-US"/>
              </w:rPr>
              <w:t>dreptul</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dispună</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scris</w:t>
            </w:r>
            <w:proofErr w:type="spellEnd"/>
            <w:r w:rsidR="00460653" w:rsidRPr="004E5D57">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72F5C" w:rsidRDefault="00A156C0" w:rsidP="00196AB4">
            <w:pPr>
              <w:pStyle w:val="NormalWeb"/>
              <w:tabs>
                <w:tab w:val="left" w:pos="567"/>
              </w:tabs>
              <w:spacing w:line="276" w:lineRule="auto"/>
              <w:ind w:firstLine="0"/>
              <w:rPr>
                <w:lang w:val="en-US"/>
              </w:rPr>
            </w:pPr>
            <w:r w:rsidRPr="00072F5C">
              <w:rPr>
                <w:lang w:val="en-US"/>
              </w:rPr>
              <w:t>4.2</w:t>
            </w:r>
            <w:r w:rsidR="00893327" w:rsidRPr="00072F5C">
              <w:rPr>
                <w:lang w:val="en-US"/>
              </w:rPr>
              <w:t>3</w:t>
            </w:r>
            <w:r w:rsidRPr="00072F5C">
              <w:rPr>
                <w:lang w:val="en-US"/>
              </w:rPr>
              <w:t xml:space="preserve">.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cazul</w:t>
            </w:r>
            <w:proofErr w:type="spellEnd"/>
            <w:r w:rsidR="00460653" w:rsidRPr="00072F5C">
              <w:rPr>
                <w:lang w:val="en-US"/>
              </w:rPr>
              <w:t xml:space="preserve"> </w:t>
            </w:r>
            <w:proofErr w:type="spellStart"/>
            <w:r w:rsidR="00460653" w:rsidRPr="00072F5C">
              <w:rPr>
                <w:lang w:val="en-US"/>
              </w:rPr>
              <w:t>neexecutării</w:t>
            </w:r>
            <w:proofErr w:type="spellEnd"/>
            <w:r w:rsidR="00460653" w:rsidRPr="00072F5C">
              <w:rPr>
                <w:lang w:val="en-US"/>
              </w:rPr>
              <w:t xml:space="preserve"> de </w:t>
            </w:r>
            <w:proofErr w:type="spellStart"/>
            <w:r w:rsidR="00460653" w:rsidRPr="00072F5C">
              <w:rPr>
                <w:lang w:val="en-US"/>
              </w:rPr>
              <w:t>către</w:t>
            </w:r>
            <w:proofErr w:type="spellEnd"/>
            <w:r w:rsidR="00460653" w:rsidRPr="00072F5C">
              <w:rPr>
                <w:lang w:val="en-US"/>
              </w:rPr>
              <w:t xml:space="preserve"> </w:t>
            </w:r>
            <w:proofErr w:type="spellStart"/>
            <w:r w:rsidR="00460653" w:rsidRPr="00072F5C">
              <w:rPr>
                <w:lang w:val="en-US"/>
              </w:rPr>
              <w:t>Antreprenor</w:t>
            </w:r>
            <w:proofErr w:type="spellEnd"/>
            <w:r w:rsidR="00460653" w:rsidRPr="00072F5C">
              <w:rPr>
                <w:lang w:val="en-US"/>
              </w:rPr>
              <w:t xml:space="preserve"> a </w:t>
            </w:r>
            <w:proofErr w:type="spellStart"/>
            <w:r w:rsidR="00460653" w:rsidRPr="00072F5C">
              <w:rPr>
                <w:lang w:val="en-US"/>
              </w:rPr>
              <w:t>dispoziţiilor</w:t>
            </w:r>
            <w:proofErr w:type="spellEnd"/>
            <w:r w:rsidR="00460653" w:rsidRPr="00072F5C">
              <w:rPr>
                <w:lang w:val="en-US"/>
              </w:rPr>
              <w:t xml:space="preserve"> din </w:t>
            </w:r>
            <w:proofErr w:type="spellStart"/>
            <w:r w:rsidR="00460653" w:rsidRPr="00072F5C">
              <w:rPr>
                <w:lang w:val="en-US"/>
              </w:rPr>
              <w:t>punctul</w:t>
            </w:r>
            <w:proofErr w:type="spellEnd"/>
            <w:r w:rsidR="00460653" w:rsidRPr="00072F5C">
              <w:rPr>
                <w:lang w:val="en-US"/>
              </w:rPr>
              <w:t xml:space="preserve"> 2.1., </w:t>
            </w:r>
            <w:proofErr w:type="spellStart"/>
            <w:r w:rsidR="00460653" w:rsidRPr="00072F5C">
              <w:rPr>
                <w:lang w:val="en-US"/>
              </w:rPr>
              <w:t>Beneficiarul</w:t>
            </w:r>
            <w:proofErr w:type="spellEnd"/>
            <w:r w:rsidR="00460653" w:rsidRPr="00072F5C">
              <w:rPr>
                <w:lang w:val="en-US"/>
              </w:rPr>
              <w:t xml:space="preserve"> </w:t>
            </w:r>
            <w:proofErr w:type="spellStart"/>
            <w:r w:rsidR="00460653" w:rsidRPr="00072F5C">
              <w:rPr>
                <w:lang w:val="en-US"/>
              </w:rPr>
              <w:t>poate</w:t>
            </w:r>
            <w:proofErr w:type="spellEnd"/>
            <w:r w:rsidR="00460653" w:rsidRPr="00072F5C">
              <w:rPr>
                <w:lang w:val="en-US"/>
              </w:rPr>
              <w:t xml:space="preserve"> </w:t>
            </w:r>
            <w:proofErr w:type="spellStart"/>
            <w:r w:rsidR="00460653" w:rsidRPr="00072F5C">
              <w:rPr>
                <w:lang w:val="en-US"/>
              </w:rPr>
              <w:lastRenderedPageBreak/>
              <w:t>opri</w:t>
            </w:r>
            <w:proofErr w:type="spellEnd"/>
            <w:r w:rsidR="00460653" w:rsidRPr="00072F5C">
              <w:rPr>
                <w:lang w:val="en-US"/>
              </w:rPr>
              <w:t xml:space="preserve"> </w:t>
            </w:r>
            <w:proofErr w:type="spellStart"/>
            <w:r w:rsidR="00460653" w:rsidRPr="00072F5C">
              <w:rPr>
                <w:lang w:val="en-US"/>
              </w:rPr>
              <w:t>lucrările</w:t>
            </w:r>
            <w:proofErr w:type="spellEnd"/>
            <w:r w:rsidR="00460653" w:rsidRPr="00072F5C">
              <w:rPr>
                <w:lang w:val="en-US"/>
              </w:rPr>
              <w:t xml:space="preserve">, </w:t>
            </w:r>
            <w:proofErr w:type="spellStart"/>
            <w:r w:rsidR="00F53F69" w:rsidRPr="00072F5C">
              <w:rPr>
                <w:lang w:val="en-US"/>
              </w:rPr>
              <w:t>prin</w:t>
            </w:r>
            <w:proofErr w:type="spellEnd"/>
            <w:r w:rsidR="00F53F69" w:rsidRPr="00072F5C">
              <w:rPr>
                <w:lang w:val="en-US"/>
              </w:rPr>
              <w:t xml:space="preserve"> </w:t>
            </w:r>
            <w:proofErr w:type="spellStart"/>
            <w:r w:rsidR="00E364D5" w:rsidRPr="00072F5C">
              <w:rPr>
                <w:lang w:val="en-US"/>
              </w:rPr>
              <w:t>rezoluțiunea</w:t>
            </w:r>
            <w:proofErr w:type="spellEnd"/>
            <w:r w:rsidR="00E364D5" w:rsidRPr="00072F5C">
              <w:rPr>
                <w:lang w:val="en-US"/>
              </w:rPr>
              <w:t xml:space="preserve"> </w:t>
            </w:r>
            <w:proofErr w:type="spellStart"/>
            <w:r w:rsidR="00F53F69" w:rsidRPr="00072F5C">
              <w:rPr>
                <w:lang w:val="en-US"/>
              </w:rPr>
              <w:t>contractului</w:t>
            </w:r>
            <w:proofErr w:type="spellEnd"/>
            <w:r w:rsidR="00460653" w:rsidRPr="00072F5C">
              <w:rPr>
                <w:lang w:val="en-US"/>
              </w:rPr>
              <w:t xml:space="preserve">,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condiţiile</w:t>
            </w:r>
            <w:proofErr w:type="spellEnd"/>
            <w:r w:rsidR="00460653" w:rsidRPr="00072F5C">
              <w:rPr>
                <w:lang w:val="en-US"/>
              </w:rPr>
              <w:t xml:space="preserve"> </w:t>
            </w:r>
            <w:proofErr w:type="spellStart"/>
            <w:r w:rsidR="00460653" w:rsidRPr="00072F5C">
              <w:rPr>
                <w:lang w:val="en-US"/>
              </w:rPr>
              <w:t>legii</w:t>
            </w:r>
            <w:proofErr w:type="spellEnd"/>
            <w:r w:rsidR="00460653" w:rsidRPr="00072F5C">
              <w:rPr>
                <w:lang w:val="en-US"/>
              </w:rPr>
              <w:t xml:space="preserve">, </w:t>
            </w:r>
            <w:proofErr w:type="spellStart"/>
            <w:r w:rsidR="00F53F69" w:rsidRPr="00072F5C">
              <w:rPr>
                <w:lang w:val="en-US"/>
              </w:rPr>
              <w:t>totodată</w:t>
            </w:r>
            <w:proofErr w:type="spellEnd"/>
            <w:r w:rsidR="00F53F69" w:rsidRPr="00072F5C">
              <w:rPr>
                <w:lang w:val="en-US"/>
              </w:rPr>
              <w:t xml:space="preserve"> </w:t>
            </w:r>
            <w:proofErr w:type="spellStart"/>
            <w:r w:rsidR="00F53F69" w:rsidRPr="00072F5C">
              <w:rPr>
                <w:lang w:val="en-US"/>
              </w:rPr>
              <w:t>A</w:t>
            </w:r>
            <w:r w:rsidR="00316769" w:rsidRPr="00072F5C">
              <w:rPr>
                <w:lang w:val="en-US"/>
              </w:rPr>
              <w:t>ntreprenorul</w:t>
            </w:r>
            <w:proofErr w:type="spellEnd"/>
            <w:r w:rsidR="00316769" w:rsidRPr="00072F5C">
              <w:rPr>
                <w:lang w:val="en-US"/>
              </w:rPr>
              <w:t xml:space="preserve"> </w:t>
            </w:r>
            <w:proofErr w:type="spellStart"/>
            <w:r w:rsidR="00460653" w:rsidRPr="00072F5C">
              <w:rPr>
                <w:lang w:val="en-US"/>
              </w:rPr>
              <w:t>compense</w:t>
            </w:r>
            <w:r w:rsidR="00316769" w:rsidRPr="00072F5C">
              <w:rPr>
                <w:lang w:val="en-US"/>
              </w:rPr>
              <w:t>ază</w:t>
            </w:r>
            <w:proofErr w:type="spellEnd"/>
            <w:r w:rsidR="00460653" w:rsidRPr="00072F5C">
              <w:rPr>
                <w:lang w:val="en-US"/>
              </w:rPr>
              <w:t xml:space="preserve"> </w:t>
            </w:r>
            <w:proofErr w:type="spellStart"/>
            <w:r w:rsidR="00460653" w:rsidRPr="00072F5C">
              <w:rPr>
                <w:lang w:val="en-US"/>
              </w:rPr>
              <w:t>cheltuielile</w:t>
            </w:r>
            <w:proofErr w:type="spellEnd"/>
            <w:r w:rsidR="00460653" w:rsidRPr="00072F5C">
              <w:rPr>
                <w:lang w:val="en-US"/>
              </w:rPr>
              <w:t xml:space="preserve"> </w:t>
            </w:r>
            <w:proofErr w:type="spellStart"/>
            <w:r w:rsidR="00460653" w:rsidRPr="00072F5C">
              <w:rPr>
                <w:lang w:val="en-US"/>
              </w:rPr>
              <w:t>aferente</w:t>
            </w:r>
            <w:proofErr w:type="spellEnd"/>
            <w:r w:rsidR="00460653" w:rsidRPr="00072F5C">
              <w:rPr>
                <w:lang w:val="en-US"/>
              </w:rPr>
              <w:t xml:space="preserve"> </w:t>
            </w:r>
            <w:proofErr w:type="spellStart"/>
            <w:r w:rsidR="00460653" w:rsidRPr="00072F5C">
              <w:rPr>
                <w:lang w:val="en-US"/>
              </w:rPr>
              <w:t>suportate</w:t>
            </w:r>
            <w:proofErr w:type="spellEnd"/>
            <w:r w:rsidR="00460653" w:rsidRPr="00072F5C">
              <w:rPr>
                <w:lang w:val="en-US"/>
              </w:rPr>
              <w:t xml:space="preserve"> de </w:t>
            </w:r>
            <w:proofErr w:type="spellStart"/>
            <w:r w:rsidR="00460653" w:rsidRPr="00072F5C">
              <w:rPr>
                <w:lang w:val="en-US"/>
              </w:rPr>
              <w:t>Beneficiar</w:t>
            </w:r>
            <w:proofErr w:type="spellEnd"/>
            <w:r w:rsidR="00460653" w:rsidRPr="00072F5C">
              <w:rPr>
                <w:lang w:val="en-US"/>
              </w:rPr>
              <w:t xml:space="preserve">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legătură</w:t>
            </w:r>
            <w:proofErr w:type="spellEnd"/>
            <w:r w:rsidR="00460653" w:rsidRPr="00072F5C">
              <w:rPr>
                <w:lang w:val="en-US"/>
              </w:rPr>
              <w:t xml:space="preserve"> cu </w:t>
            </w:r>
            <w:proofErr w:type="spellStart"/>
            <w:r w:rsidR="00460653" w:rsidRPr="00072F5C">
              <w:rPr>
                <w:lang w:val="en-US"/>
              </w:rPr>
              <w:t>faptul</w:t>
            </w:r>
            <w:proofErr w:type="spellEnd"/>
            <w:r w:rsidR="00460653" w:rsidRPr="00072F5C">
              <w:rPr>
                <w:lang w:val="en-US"/>
              </w:rPr>
              <w:t xml:space="preserve"> </w:t>
            </w:r>
            <w:proofErr w:type="spellStart"/>
            <w:r w:rsidR="00460653" w:rsidRPr="00072F5C">
              <w:rPr>
                <w:lang w:val="en-US"/>
              </w:rPr>
              <w:t>neexecutării</w:t>
            </w:r>
            <w:proofErr w:type="spellEnd"/>
            <w:r w:rsidR="00460653" w:rsidRPr="00072F5C">
              <w:rPr>
                <w:lang w:val="en-US"/>
              </w:rPr>
              <w:t xml:space="preserve">. </w:t>
            </w:r>
          </w:p>
          <w:p w14:paraId="42DBA1FC" w14:textId="77777777" w:rsidR="00460653" w:rsidRPr="00072F5C" w:rsidRDefault="00BE5A1E" w:rsidP="00196AB4">
            <w:pPr>
              <w:pStyle w:val="NormalWeb"/>
              <w:tabs>
                <w:tab w:val="left" w:pos="567"/>
              </w:tabs>
              <w:spacing w:line="276" w:lineRule="auto"/>
              <w:ind w:firstLine="0"/>
              <w:rPr>
                <w:lang w:val="en-US"/>
              </w:rPr>
            </w:pPr>
            <w:r w:rsidRPr="00072F5C">
              <w:rPr>
                <w:lang w:val="en-US"/>
              </w:rPr>
              <w:t>4.2</w:t>
            </w:r>
            <w:r w:rsidR="00893327" w:rsidRPr="00072F5C">
              <w:rPr>
                <w:lang w:val="en-US"/>
              </w:rPr>
              <w:t>4</w:t>
            </w:r>
            <w:r w:rsidRPr="00072F5C">
              <w:rPr>
                <w:lang w:val="en-US"/>
              </w:rPr>
              <w:t xml:space="preserve">.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cazul</w:t>
            </w:r>
            <w:proofErr w:type="spellEnd"/>
            <w:r w:rsidR="00460653" w:rsidRPr="00072F5C">
              <w:rPr>
                <w:lang w:val="en-US"/>
              </w:rPr>
              <w:t xml:space="preserve"> </w:t>
            </w:r>
            <w:proofErr w:type="spellStart"/>
            <w:r w:rsidR="00460653" w:rsidRPr="00072F5C">
              <w:rPr>
                <w:lang w:val="en-US"/>
              </w:rPr>
              <w:t>în</w:t>
            </w:r>
            <w:proofErr w:type="spellEnd"/>
            <w:r w:rsidR="00460653" w:rsidRPr="00072F5C">
              <w:rPr>
                <w:lang w:val="en-US"/>
              </w:rPr>
              <w:t xml:space="preserve"> care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timpul</w:t>
            </w:r>
            <w:proofErr w:type="spellEnd"/>
            <w:r w:rsidR="00460653" w:rsidRPr="00072F5C">
              <w:rPr>
                <w:lang w:val="en-US"/>
              </w:rPr>
              <w:t xml:space="preserve"> </w:t>
            </w:r>
            <w:proofErr w:type="spellStart"/>
            <w:r w:rsidR="00460653" w:rsidRPr="00072F5C">
              <w:rPr>
                <w:lang w:val="en-US"/>
              </w:rPr>
              <w:t>executării</w:t>
            </w:r>
            <w:proofErr w:type="spellEnd"/>
            <w:r w:rsidR="00460653" w:rsidRPr="00072F5C">
              <w:rPr>
                <w:lang w:val="en-US"/>
              </w:rPr>
              <w:t xml:space="preserve"> </w:t>
            </w:r>
            <w:proofErr w:type="spellStart"/>
            <w:r w:rsidR="00460653" w:rsidRPr="00072F5C">
              <w:rPr>
                <w:lang w:val="en-US"/>
              </w:rPr>
              <w:t>lucrărilor</w:t>
            </w:r>
            <w:proofErr w:type="spellEnd"/>
            <w:r w:rsidR="00460653" w:rsidRPr="00072F5C">
              <w:rPr>
                <w:lang w:val="en-US"/>
              </w:rPr>
              <w:t xml:space="preserve">, pe </w:t>
            </w:r>
            <w:proofErr w:type="spellStart"/>
            <w:r w:rsidR="00460653" w:rsidRPr="00072F5C">
              <w:rPr>
                <w:lang w:val="en-US"/>
              </w:rPr>
              <w:t>amplasamente</w:t>
            </w:r>
            <w:proofErr w:type="spellEnd"/>
            <w:r w:rsidR="00460653" w:rsidRPr="00072F5C">
              <w:rPr>
                <w:lang w:val="en-US"/>
              </w:rPr>
              <w:t xml:space="preserve"> se </w:t>
            </w:r>
            <w:proofErr w:type="spellStart"/>
            <w:r w:rsidR="00460653" w:rsidRPr="00072F5C">
              <w:rPr>
                <w:lang w:val="en-US"/>
              </w:rPr>
              <w:t>descoperă</w:t>
            </w:r>
            <w:proofErr w:type="spellEnd"/>
            <w:r w:rsidR="00460653" w:rsidRPr="00072F5C">
              <w:rPr>
                <w:lang w:val="en-US"/>
              </w:rPr>
              <w:t xml:space="preserve"> </w:t>
            </w:r>
            <w:proofErr w:type="spellStart"/>
            <w:r w:rsidR="00460653" w:rsidRPr="00072F5C">
              <w:rPr>
                <w:lang w:val="en-US"/>
              </w:rPr>
              <w:t>valori</w:t>
            </w:r>
            <w:proofErr w:type="spellEnd"/>
            <w:r w:rsidR="00460653" w:rsidRPr="00072F5C">
              <w:rPr>
                <w:lang w:val="en-US"/>
              </w:rPr>
              <w:t xml:space="preserve"> </w:t>
            </w:r>
            <w:proofErr w:type="spellStart"/>
            <w:r w:rsidR="00460653" w:rsidRPr="00072F5C">
              <w:rPr>
                <w:lang w:val="en-US"/>
              </w:rPr>
              <w:t>istorice</w:t>
            </w:r>
            <w:proofErr w:type="spellEnd"/>
            <w:r w:rsidR="00460653" w:rsidRPr="00072F5C">
              <w:rPr>
                <w:lang w:val="en-US"/>
              </w:rPr>
              <w:t xml:space="preserve">, </w:t>
            </w:r>
            <w:proofErr w:type="spellStart"/>
            <w:r w:rsidR="00460653" w:rsidRPr="00072F5C">
              <w:rPr>
                <w:lang w:val="en-US"/>
              </w:rPr>
              <w:t>artistice</w:t>
            </w:r>
            <w:proofErr w:type="spellEnd"/>
            <w:r w:rsidR="00460653" w:rsidRPr="00072F5C">
              <w:rPr>
                <w:lang w:val="en-US"/>
              </w:rPr>
              <w:t xml:space="preserve"> </w:t>
            </w:r>
            <w:proofErr w:type="spellStart"/>
            <w:r w:rsidR="00460653" w:rsidRPr="00072F5C">
              <w:rPr>
                <w:lang w:val="en-US"/>
              </w:rPr>
              <w:t>sau</w:t>
            </w:r>
            <w:proofErr w:type="spellEnd"/>
            <w:r w:rsidR="00460653" w:rsidRPr="00072F5C">
              <w:rPr>
                <w:lang w:val="en-US"/>
              </w:rPr>
              <w:t xml:space="preserve"> </w:t>
            </w:r>
            <w:proofErr w:type="spellStart"/>
            <w:r w:rsidR="00460653" w:rsidRPr="00072F5C">
              <w:rPr>
                <w:lang w:val="en-US"/>
              </w:rPr>
              <w:t>ştiinţifice</w:t>
            </w:r>
            <w:proofErr w:type="spellEnd"/>
            <w:r w:rsidR="00460653" w:rsidRPr="00072F5C">
              <w:rPr>
                <w:lang w:val="en-US"/>
              </w:rPr>
              <w:t xml:space="preserve">, </w:t>
            </w:r>
            <w:proofErr w:type="spellStart"/>
            <w:r w:rsidR="00460653" w:rsidRPr="00072F5C">
              <w:rPr>
                <w:lang w:val="en-US"/>
              </w:rPr>
              <w:t>Antreprenorul</w:t>
            </w:r>
            <w:proofErr w:type="spellEnd"/>
            <w:r w:rsidR="00460653" w:rsidRPr="00072F5C">
              <w:rPr>
                <w:lang w:val="en-US"/>
              </w:rPr>
              <w:t xml:space="preserve"> </w:t>
            </w:r>
            <w:proofErr w:type="spellStart"/>
            <w:r w:rsidR="00460653" w:rsidRPr="00072F5C">
              <w:rPr>
                <w:lang w:val="en-US"/>
              </w:rPr>
              <w:t>este</w:t>
            </w:r>
            <w:proofErr w:type="spellEnd"/>
            <w:r w:rsidR="00460653" w:rsidRPr="00072F5C">
              <w:rPr>
                <w:lang w:val="en-US"/>
              </w:rPr>
              <w:t xml:space="preserve"> </w:t>
            </w:r>
            <w:proofErr w:type="spellStart"/>
            <w:r w:rsidR="00460653" w:rsidRPr="00072F5C">
              <w:rPr>
                <w:lang w:val="en-US"/>
              </w:rPr>
              <w:t>obligat</w:t>
            </w:r>
            <w:proofErr w:type="spellEnd"/>
            <w:r w:rsidR="00460653" w:rsidRPr="00072F5C">
              <w:rPr>
                <w:lang w:val="en-US"/>
              </w:rPr>
              <w:t xml:space="preserve"> </w:t>
            </w:r>
            <w:proofErr w:type="spellStart"/>
            <w:r w:rsidR="00460653" w:rsidRPr="00072F5C">
              <w:rPr>
                <w:lang w:val="en-US"/>
              </w:rPr>
              <w:t>să</w:t>
            </w:r>
            <w:proofErr w:type="spellEnd"/>
            <w:r w:rsidR="00460653" w:rsidRPr="00072F5C">
              <w:rPr>
                <w:lang w:val="en-US"/>
              </w:rPr>
              <w:t xml:space="preserve"> </w:t>
            </w:r>
            <w:proofErr w:type="spellStart"/>
            <w:r w:rsidR="00460653" w:rsidRPr="00072F5C">
              <w:rPr>
                <w:lang w:val="en-US"/>
              </w:rPr>
              <w:t>oprească</w:t>
            </w:r>
            <w:proofErr w:type="spellEnd"/>
            <w:r w:rsidR="00460653" w:rsidRPr="00072F5C">
              <w:rPr>
                <w:lang w:val="en-US"/>
              </w:rPr>
              <w:t xml:space="preserve"> </w:t>
            </w:r>
            <w:proofErr w:type="spellStart"/>
            <w:r w:rsidR="00460653" w:rsidRPr="00072F5C">
              <w:rPr>
                <w:lang w:val="en-US"/>
              </w:rPr>
              <w:t>execuţia</w:t>
            </w:r>
            <w:proofErr w:type="spellEnd"/>
            <w:r w:rsidR="00460653" w:rsidRPr="00072F5C">
              <w:rPr>
                <w:lang w:val="en-US"/>
              </w:rPr>
              <w:t xml:space="preserve"> </w:t>
            </w:r>
            <w:proofErr w:type="spellStart"/>
            <w:r w:rsidR="00460653" w:rsidRPr="00072F5C">
              <w:rPr>
                <w:lang w:val="en-US"/>
              </w:rPr>
              <w:t>lucrărilor</w:t>
            </w:r>
            <w:proofErr w:type="spellEnd"/>
            <w:r w:rsidR="00460653" w:rsidRPr="00072F5C">
              <w:rPr>
                <w:lang w:val="en-US"/>
              </w:rPr>
              <w:t xml:space="preserve"> </w:t>
            </w:r>
            <w:proofErr w:type="spellStart"/>
            <w:r w:rsidR="00460653" w:rsidRPr="00072F5C">
              <w:rPr>
                <w:lang w:val="en-US"/>
              </w:rPr>
              <w:t>în</w:t>
            </w:r>
            <w:proofErr w:type="spellEnd"/>
            <w:r w:rsidR="00460653" w:rsidRPr="00072F5C">
              <w:rPr>
                <w:lang w:val="en-US"/>
              </w:rPr>
              <w:t xml:space="preserve"> zona </w:t>
            </w:r>
            <w:proofErr w:type="spellStart"/>
            <w:r w:rsidR="00460653" w:rsidRPr="00072F5C">
              <w:rPr>
                <w:lang w:val="en-US"/>
              </w:rPr>
              <w:t>respectivă</w:t>
            </w:r>
            <w:proofErr w:type="spellEnd"/>
            <w:r w:rsidR="00460653" w:rsidRPr="00072F5C">
              <w:rPr>
                <w:lang w:val="en-US"/>
              </w:rPr>
              <w:t xml:space="preserve"> </w:t>
            </w:r>
            <w:proofErr w:type="spellStart"/>
            <w:r w:rsidR="00460653" w:rsidRPr="00072F5C">
              <w:rPr>
                <w:lang w:val="en-US"/>
              </w:rPr>
              <w:t>şi</w:t>
            </w:r>
            <w:proofErr w:type="spellEnd"/>
            <w:r w:rsidR="00460653" w:rsidRPr="00072F5C">
              <w:rPr>
                <w:lang w:val="en-US"/>
              </w:rPr>
              <w:t xml:space="preserve"> </w:t>
            </w:r>
            <w:proofErr w:type="spellStart"/>
            <w:r w:rsidR="00460653" w:rsidRPr="00072F5C">
              <w:rPr>
                <w:lang w:val="en-US"/>
              </w:rPr>
              <w:t>să</w:t>
            </w:r>
            <w:proofErr w:type="spellEnd"/>
            <w:r w:rsidR="00460653" w:rsidRPr="00072F5C">
              <w:rPr>
                <w:lang w:val="en-US"/>
              </w:rPr>
              <w:t xml:space="preserve"> </w:t>
            </w:r>
            <w:proofErr w:type="spellStart"/>
            <w:r w:rsidR="00460653" w:rsidRPr="00072F5C">
              <w:rPr>
                <w:lang w:val="en-US"/>
              </w:rPr>
              <w:t>comunice</w:t>
            </w:r>
            <w:proofErr w:type="spellEnd"/>
            <w:r w:rsidR="00460653" w:rsidRPr="00072F5C">
              <w:rPr>
                <w:lang w:val="en-US"/>
              </w:rPr>
              <w:t xml:space="preserve"> </w:t>
            </w:r>
            <w:proofErr w:type="spellStart"/>
            <w:r w:rsidR="00460653" w:rsidRPr="00072F5C">
              <w:rPr>
                <w:lang w:val="en-US"/>
              </w:rPr>
              <w:t>Beneficiarului</w:t>
            </w:r>
            <w:proofErr w:type="spellEnd"/>
            <w:r w:rsidR="00460653" w:rsidRPr="00072F5C">
              <w:rPr>
                <w:lang w:val="en-US"/>
              </w:rPr>
              <w:t xml:space="preserve">, </w:t>
            </w:r>
            <w:proofErr w:type="spellStart"/>
            <w:r w:rsidR="00460653" w:rsidRPr="00072F5C">
              <w:rPr>
                <w:lang w:val="en-US"/>
              </w:rPr>
              <w:t>organelor</w:t>
            </w:r>
            <w:proofErr w:type="spellEnd"/>
            <w:r w:rsidR="00460653" w:rsidRPr="00072F5C">
              <w:rPr>
                <w:lang w:val="en-US"/>
              </w:rPr>
              <w:t xml:space="preserve"> de </w:t>
            </w:r>
            <w:proofErr w:type="spellStart"/>
            <w:r w:rsidR="00460653" w:rsidRPr="00072F5C">
              <w:rPr>
                <w:lang w:val="en-US"/>
              </w:rPr>
              <w:t>poliţie</w:t>
            </w:r>
            <w:proofErr w:type="spellEnd"/>
            <w:r w:rsidR="00460653" w:rsidRPr="00072F5C">
              <w:rPr>
                <w:lang w:val="en-US"/>
              </w:rPr>
              <w:t xml:space="preserve"> </w:t>
            </w:r>
            <w:proofErr w:type="spellStart"/>
            <w:r w:rsidR="00460653" w:rsidRPr="00072F5C">
              <w:rPr>
                <w:lang w:val="en-US"/>
              </w:rPr>
              <w:t>sau</w:t>
            </w:r>
            <w:proofErr w:type="spellEnd"/>
            <w:r w:rsidR="00460653" w:rsidRPr="00072F5C">
              <w:rPr>
                <w:lang w:val="en-US"/>
              </w:rPr>
              <w:t xml:space="preserve"> </w:t>
            </w:r>
            <w:proofErr w:type="spellStart"/>
            <w:r w:rsidR="00460653" w:rsidRPr="00072F5C">
              <w:rPr>
                <w:lang w:val="en-US"/>
              </w:rPr>
              <w:t>organelor</w:t>
            </w:r>
            <w:proofErr w:type="spellEnd"/>
            <w:r w:rsidR="00460653" w:rsidRPr="00072F5C">
              <w:rPr>
                <w:lang w:val="en-US"/>
              </w:rPr>
              <w:t xml:space="preserve"> </w:t>
            </w:r>
            <w:proofErr w:type="spellStart"/>
            <w:r w:rsidR="00460653" w:rsidRPr="00072F5C">
              <w:rPr>
                <w:lang w:val="en-US"/>
              </w:rPr>
              <w:t>competente</w:t>
            </w:r>
            <w:proofErr w:type="spellEnd"/>
            <w:r w:rsidR="00460653" w:rsidRPr="00072F5C">
              <w:rPr>
                <w:lang w:val="en-US"/>
              </w:rPr>
              <w:t xml:space="preserve"> </w:t>
            </w:r>
            <w:proofErr w:type="spellStart"/>
            <w:r w:rsidR="00460653" w:rsidRPr="00072F5C">
              <w:rPr>
                <w:lang w:val="en-US"/>
              </w:rPr>
              <w:t>acest</w:t>
            </w:r>
            <w:proofErr w:type="spellEnd"/>
            <w:r w:rsidR="00460653" w:rsidRPr="00072F5C">
              <w:rPr>
                <w:lang w:val="en-US"/>
              </w:rPr>
              <w:t xml:space="preserve"> </w:t>
            </w:r>
            <w:proofErr w:type="spellStart"/>
            <w:r w:rsidR="00460653" w:rsidRPr="00072F5C">
              <w:rPr>
                <w:lang w:val="en-US"/>
              </w:rPr>
              <w:t>fapt</w:t>
            </w:r>
            <w:proofErr w:type="spellEnd"/>
            <w:r w:rsidR="00460653" w:rsidRPr="00072F5C">
              <w:rPr>
                <w:lang w:val="en-US"/>
              </w:rPr>
              <w:t xml:space="preserve">. </w:t>
            </w:r>
          </w:p>
          <w:p w14:paraId="7EE215F6" w14:textId="77777777" w:rsidR="00460653" w:rsidRPr="004E5D57" w:rsidRDefault="00BE5A1E" w:rsidP="00196AB4">
            <w:pPr>
              <w:pStyle w:val="NormalWeb"/>
              <w:tabs>
                <w:tab w:val="left" w:pos="567"/>
              </w:tabs>
              <w:spacing w:line="276" w:lineRule="auto"/>
              <w:ind w:firstLine="0"/>
              <w:rPr>
                <w:lang w:val="en-US"/>
              </w:rPr>
            </w:pPr>
            <w:r w:rsidRPr="004E5D57">
              <w:rPr>
                <w:lang w:val="en-US"/>
              </w:rPr>
              <w:t>4.2</w:t>
            </w:r>
            <w:r w:rsidR="00893327" w:rsidRPr="004E5D57">
              <w:rPr>
                <w:lang w:val="en-US"/>
              </w:rPr>
              <w:t>5</w:t>
            </w:r>
            <w:r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timpul</w:t>
            </w:r>
            <w:proofErr w:type="spellEnd"/>
            <w:r w:rsidR="00460653" w:rsidRPr="004E5D57">
              <w:rPr>
                <w:lang w:val="en-US"/>
              </w:rPr>
              <w:t xml:space="preserve"> </w:t>
            </w:r>
            <w:proofErr w:type="spellStart"/>
            <w:r w:rsidR="00460653" w:rsidRPr="004E5D57">
              <w:rPr>
                <w:lang w:val="en-US"/>
              </w:rPr>
              <w:t>desfăşurării</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are </w:t>
            </w:r>
            <w:proofErr w:type="spellStart"/>
            <w:r w:rsidR="00460653" w:rsidRPr="004E5D57">
              <w:rPr>
                <w:lang w:val="en-US"/>
              </w:rPr>
              <w:t>obligaţia</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menţină</w:t>
            </w:r>
            <w:proofErr w:type="spellEnd"/>
            <w:r w:rsidR="00460653" w:rsidRPr="004E5D57">
              <w:rPr>
                <w:lang w:val="en-US"/>
              </w:rPr>
              <w:t xml:space="preserve"> </w:t>
            </w:r>
            <w:proofErr w:type="spellStart"/>
            <w:r w:rsidR="00460653" w:rsidRPr="004E5D57">
              <w:rPr>
                <w:lang w:val="en-US"/>
              </w:rPr>
              <w:t>căile</w:t>
            </w:r>
            <w:proofErr w:type="spellEnd"/>
            <w:r w:rsidR="00460653" w:rsidRPr="004E5D57">
              <w:rPr>
                <w:lang w:val="en-US"/>
              </w:rPr>
              <w:t xml:space="preserve"> de </w:t>
            </w:r>
            <w:proofErr w:type="spellStart"/>
            <w:r w:rsidR="00460653" w:rsidRPr="004E5D57">
              <w:rPr>
                <w:lang w:val="en-US"/>
              </w:rPr>
              <w:t>acces</w:t>
            </w:r>
            <w:proofErr w:type="spellEnd"/>
            <w:r w:rsidR="00460653" w:rsidRPr="004E5D57">
              <w:rPr>
                <w:lang w:val="en-US"/>
              </w:rPr>
              <w:t xml:space="preserve"> </w:t>
            </w:r>
            <w:proofErr w:type="spellStart"/>
            <w:r w:rsidR="00460653" w:rsidRPr="004E5D57">
              <w:rPr>
                <w:lang w:val="en-US"/>
              </w:rPr>
              <w:t>libere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retragă</w:t>
            </w:r>
            <w:proofErr w:type="spellEnd"/>
            <w:r w:rsidR="00460653" w:rsidRPr="004E5D57">
              <w:rPr>
                <w:lang w:val="en-US"/>
              </w:rPr>
              <w:t xml:space="preserve"> </w:t>
            </w:r>
            <w:proofErr w:type="spellStart"/>
            <w:r w:rsidR="00460653" w:rsidRPr="004E5D57">
              <w:rPr>
                <w:lang w:val="en-US"/>
              </w:rPr>
              <w:t>utilajele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îndepărteze</w:t>
            </w:r>
            <w:proofErr w:type="spellEnd"/>
            <w:r w:rsidR="00460653" w:rsidRPr="004E5D57">
              <w:rPr>
                <w:lang w:val="en-US"/>
              </w:rPr>
              <w:t xml:space="preserve"> </w:t>
            </w:r>
            <w:proofErr w:type="spellStart"/>
            <w:r w:rsidR="00460653" w:rsidRPr="004E5D57">
              <w:rPr>
                <w:lang w:val="en-US"/>
              </w:rPr>
              <w:t>surplusurile</w:t>
            </w:r>
            <w:proofErr w:type="spellEnd"/>
            <w:r w:rsidR="00460653" w:rsidRPr="004E5D57">
              <w:rPr>
                <w:lang w:val="en-US"/>
              </w:rPr>
              <w:t xml:space="preserve"> de </w:t>
            </w:r>
            <w:proofErr w:type="spellStart"/>
            <w:r w:rsidR="00460653" w:rsidRPr="004E5D57">
              <w:rPr>
                <w:lang w:val="en-US"/>
              </w:rPr>
              <w:t>materiale</w:t>
            </w:r>
            <w:proofErr w:type="spellEnd"/>
            <w:r w:rsidR="00460653" w:rsidRPr="004E5D57">
              <w:rPr>
                <w:lang w:val="en-US"/>
              </w:rPr>
              <w:t xml:space="preserve">, </w:t>
            </w:r>
            <w:proofErr w:type="spellStart"/>
            <w:r w:rsidR="00460653" w:rsidRPr="004E5D57">
              <w:rPr>
                <w:lang w:val="en-US"/>
              </w:rPr>
              <w:t>deşeuri</w:t>
            </w:r>
            <w:proofErr w:type="spellEnd"/>
            <w:r w:rsidR="005D4B79"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lucrări</w:t>
            </w:r>
            <w:proofErr w:type="spellEnd"/>
            <w:r w:rsidR="00460653" w:rsidRPr="004E5D57">
              <w:rPr>
                <w:lang w:val="en-US"/>
              </w:rPr>
              <w:t xml:space="preserve"> </w:t>
            </w:r>
            <w:proofErr w:type="spellStart"/>
            <w:r w:rsidR="00460653" w:rsidRPr="004E5D57">
              <w:rPr>
                <w:lang w:val="en-US"/>
              </w:rPr>
              <w:t>provizorii</w:t>
            </w:r>
            <w:proofErr w:type="spellEnd"/>
            <w:r w:rsidR="00460653" w:rsidRPr="004E5D57">
              <w:rPr>
                <w:lang w:val="en-US"/>
              </w:rPr>
              <w:t xml:space="preserve"> de </w:t>
            </w:r>
            <w:proofErr w:type="spellStart"/>
            <w:r w:rsidR="00460653" w:rsidRPr="004E5D57">
              <w:rPr>
                <w:lang w:val="en-US"/>
              </w:rPr>
              <w:t>orice</w:t>
            </w:r>
            <w:proofErr w:type="spellEnd"/>
            <w:r w:rsidR="00460653" w:rsidRPr="004E5D57">
              <w:rPr>
                <w:lang w:val="en-US"/>
              </w:rPr>
              <w:t xml:space="preserve"> </w:t>
            </w:r>
            <w:proofErr w:type="spellStart"/>
            <w:r w:rsidR="00460653" w:rsidRPr="004E5D57">
              <w:rPr>
                <w:lang w:val="en-US"/>
              </w:rPr>
              <w:t>fel</w:t>
            </w:r>
            <w:proofErr w:type="spellEnd"/>
            <w:r w:rsidR="00460653" w:rsidRPr="004E5D57">
              <w:rPr>
                <w:lang w:val="en-US"/>
              </w:rPr>
              <w:t>, care nu s</w:t>
            </w:r>
            <w:r w:rsidR="00183D79" w:rsidRPr="004E5D57">
              <w:rPr>
                <w:lang w:val="en-US"/>
              </w:rPr>
              <w:t>u</w:t>
            </w:r>
            <w:r w:rsidR="00460653" w:rsidRPr="004E5D57">
              <w:rPr>
                <w:lang w:val="en-US"/>
              </w:rPr>
              <w:t xml:space="preserve">nt </w:t>
            </w:r>
            <w:proofErr w:type="spellStart"/>
            <w:r w:rsidR="00460653" w:rsidRPr="004E5D57">
              <w:rPr>
                <w:lang w:val="en-US"/>
              </w:rPr>
              <w:t>necesare</w:t>
            </w:r>
            <w:proofErr w:type="spellEnd"/>
            <w:r w:rsidR="00460653" w:rsidRPr="004E5D57">
              <w:rPr>
                <w:lang w:val="en-US"/>
              </w:rPr>
              <w:t xml:space="preserve">, </w:t>
            </w:r>
            <w:proofErr w:type="spellStart"/>
            <w:r w:rsidR="00460653" w:rsidRPr="004E5D57">
              <w:rPr>
                <w:lang w:val="en-US"/>
              </w:rPr>
              <w:t>iar</w:t>
            </w:r>
            <w:proofErr w:type="spellEnd"/>
            <w:r w:rsidR="00460653" w:rsidRPr="004E5D57">
              <w:rPr>
                <w:lang w:val="en-US"/>
              </w:rPr>
              <w:t xml:space="preserve"> la </w:t>
            </w:r>
            <w:proofErr w:type="spellStart"/>
            <w:r w:rsidR="00460653" w:rsidRPr="004E5D57">
              <w:rPr>
                <w:lang w:val="en-US"/>
              </w:rPr>
              <w:t>terminarea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evacua</w:t>
            </w:r>
            <w:proofErr w:type="spellEnd"/>
            <w:r w:rsidR="00460653" w:rsidRPr="004E5D57">
              <w:rPr>
                <w:lang w:val="en-US"/>
              </w:rPr>
              <w:t xml:space="preserve"> de pe </w:t>
            </w:r>
            <w:proofErr w:type="spellStart"/>
            <w:r w:rsidR="00460653" w:rsidRPr="004E5D57">
              <w:rPr>
                <w:lang w:val="en-US"/>
              </w:rPr>
              <w:t>şantier</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utilajele</w:t>
            </w:r>
            <w:proofErr w:type="spellEnd"/>
            <w:r w:rsidR="00460653" w:rsidRPr="004E5D57">
              <w:rPr>
                <w:lang w:val="en-US"/>
              </w:rPr>
              <w:t xml:space="preserve"> de </w:t>
            </w:r>
            <w:proofErr w:type="spellStart"/>
            <w:r w:rsidR="00460653" w:rsidRPr="004E5D57">
              <w:rPr>
                <w:lang w:val="en-US"/>
              </w:rPr>
              <w:t>construcţie</w:t>
            </w:r>
            <w:proofErr w:type="spellEnd"/>
            <w:r w:rsidR="00460653" w:rsidRPr="004E5D57">
              <w:rPr>
                <w:lang w:val="en-US"/>
              </w:rPr>
              <w:t xml:space="preserve">, </w:t>
            </w:r>
            <w:proofErr w:type="spellStart"/>
            <w:r w:rsidR="00460653" w:rsidRPr="004E5D57">
              <w:rPr>
                <w:lang w:val="en-US"/>
              </w:rPr>
              <w:t>surplusurile</w:t>
            </w:r>
            <w:proofErr w:type="spellEnd"/>
            <w:r w:rsidR="00460653" w:rsidRPr="004E5D57">
              <w:rPr>
                <w:lang w:val="en-US"/>
              </w:rPr>
              <w:t xml:space="preserve"> de </w:t>
            </w:r>
            <w:proofErr w:type="spellStart"/>
            <w:r w:rsidR="00460653" w:rsidRPr="004E5D57">
              <w:rPr>
                <w:lang w:val="en-US"/>
              </w:rPr>
              <w:t>materiale</w:t>
            </w:r>
            <w:proofErr w:type="spellEnd"/>
            <w:r w:rsidR="00460653" w:rsidRPr="004E5D57">
              <w:rPr>
                <w:lang w:val="en-US"/>
              </w:rPr>
              <w:t xml:space="preserve">, </w:t>
            </w:r>
            <w:proofErr w:type="spellStart"/>
            <w:r w:rsidR="00460653" w:rsidRPr="004E5D57">
              <w:rPr>
                <w:lang w:val="en-US"/>
              </w:rPr>
              <w:t>deşeurile</w:t>
            </w:r>
            <w:proofErr w:type="spellEnd"/>
            <w:r w:rsidR="005D4B79"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w:t>
            </w:r>
            <w:proofErr w:type="spellStart"/>
            <w:r w:rsidR="00460653" w:rsidRPr="004E5D57">
              <w:rPr>
                <w:lang w:val="en-US"/>
              </w:rPr>
              <w:t>provizorii</w:t>
            </w:r>
            <w:proofErr w:type="spellEnd"/>
            <w:r w:rsidR="00460653" w:rsidRPr="004E5D57">
              <w:rPr>
                <w:lang w:val="en-US"/>
              </w:rPr>
              <w:t xml:space="preserve">. </w:t>
            </w:r>
          </w:p>
          <w:p w14:paraId="42718144" w14:textId="77777777" w:rsidR="00B96242" w:rsidRPr="004E5D57" w:rsidRDefault="00BE5A1E" w:rsidP="00196AB4">
            <w:pPr>
              <w:pStyle w:val="NormalWeb"/>
              <w:tabs>
                <w:tab w:val="left" w:pos="426"/>
                <w:tab w:val="left" w:pos="3645"/>
              </w:tabs>
              <w:spacing w:line="276" w:lineRule="auto"/>
              <w:ind w:firstLine="0"/>
              <w:rPr>
                <w:lang w:val="en-US"/>
              </w:rPr>
            </w:pPr>
            <w:r w:rsidRPr="004E5D57">
              <w:rPr>
                <w:lang w:val="en-US"/>
              </w:rPr>
              <w:t>4.2</w:t>
            </w:r>
            <w:r w:rsidR="00893327" w:rsidRPr="004E5D57">
              <w:rPr>
                <w:lang w:val="en-US"/>
              </w:rPr>
              <w:t>6</w:t>
            </w:r>
            <w:r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obţină</w:t>
            </w:r>
            <w:proofErr w:type="spellEnd"/>
            <w:r w:rsidR="00460653" w:rsidRPr="004E5D57">
              <w:rPr>
                <w:lang w:val="en-US"/>
              </w:rPr>
              <w:t xml:space="preserve">, pe propria </w:t>
            </w:r>
            <w:proofErr w:type="spellStart"/>
            <w:r w:rsidR="00460653" w:rsidRPr="004E5D57">
              <w:rPr>
                <w:lang w:val="en-US"/>
              </w:rPr>
              <w:t>cheltuială</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avizele</w:t>
            </w:r>
            <w:proofErr w:type="spellEnd"/>
            <w:r w:rsidR="00460653" w:rsidRPr="004E5D57">
              <w:rPr>
                <w:lang w:val="en-US"/>
              </w:rPr>
              <w:t xml:space="preserve">, </w:t>
            </w:r>
            <w:proofErr w:type="spellStart"/>
            <w:r w:rsidR="00460653" w:rsidRPr="004E5D57">
              <w:rPr>
                <w:lang w:val="en-US"/>
              </w:rPr>
              <w:t>autorizaţiile</w:t>
            </w:r>
            <w:proofErr w:type="spellEnd"/>
            <w:r w:rsidR="005D4B79"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aprobările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plătească</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taxele</w:t>
            </w:r>
            <w:proofErr w:type="spellEnd"/>
            <w:r w:rsidR="00460653" w:rsidRPr="004E5D57">
              <w:rPr>
                <w:lang w:val="en-US"/>
              </w:rPr>
              <w:t xml:space="preserve"> </w:t>
            </w:r>
            <w:proofErr w:type="spellStart"/>
            <w:r w:rsidR="00460653" w:rsidRPr="004E5D57">
              <w:rPr>
                <w:lang w:val="en-US"/>
              </w:rPr>
              <w:t>necesare</w:t>
            </w:r>
            <w:proofErr w:type="spellEnd"/>
            <w:r w:rsidR="00460653" w:rsidRPr="004E5D57">
              <w:rPr>
                <w:lang w:val="en-US"/>
              </w:rPr>
              <w:t xml:space="preserve"> legate de </w:t>
            </w:r>
            <w:proofErr w:type="spellStart"/>
            <w:r w:rsidR="00460653" w:rsidRPr="004E5D57">
              <w:rPr>
                <w:lang w:val="en-US"/>
              </w:rPr>
              <w:t>execuţia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precum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bunuri</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drepturi</w:t>
            </w:r>
            <w:proofErr w:type="spellEnd"/>
            <w:r w:rsidR="00460653" w:rsidRPr="004E5D57">
              <w:rPr>
                <w:lang w:val="en-US"/>
              </w:rPr>
              <w:t xml:space="preserve"> </w:t>
            </w:r>
            <w:proofErr w:type="spellStart"/>
            <w:r w:rsidR="00460653" w:rsidRPr="004E5D57">
              <w:rPr>
                <w:lang w:val="en-US"/>
              </w:rPr>
              <w:t>afectate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care pot fi </w:t>
            </w:r>
            <w:proofErr w:type="spellStart"/>
            <w:r w:rsidR="00460653" w:rsidRPr="004E5D57">
              <w:rPr>
                <w:lang w:val="en-US"/>
              </w:rPr>
              <w:t>afectate</w:t>
            </w:r>
            <w:proofErr w:type="spellEnd"/>
            <w:r w:rsidR="00460653" w:rsidRPr="004E5D57">
              <w:rPr>
                <w:lang w:val="en-US"/>
              </w:rPr>
              <w:t xml:space="preserve"> de </w:t>
            </w:r>
            <w:proofErr w:type="spellStart"/>
            <w:r w:rsidR="00460653" w:rsidRPr="004E5D57">
              <w:rPr>
                <w:lang w:val="en-US"/>
              </w:rPr>
              <w:t>execuţia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
          <w:p w14:paraId="1778F422" w14:textId="77777777" w:rsidR="00460653" w:rsidRPr="004E5D57"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E5D57" w:rsidRDefault="00BE5A1E" w:rsidP="00196AB4">
            <w:pPr>
              <w:pStyle w:val="NormalWeb"/>
              <w:tabs>
                <w:tab w:val="left" w:pos="567"/>
              </w:tabs>
              <w:spacing w:line="276" w:lineRule="auto"/>
              <w:ind w:firstLine="0"/>
              <w:rPr>
                <w:lang w:val="en-US"/>
              </w:rPr>
            </w:pPr>
            <w:r w:rsidRPr="004E5D57">
              <w:rPr>
                <w:lang w:val="en-US"/>
              </w:rPr>
              <w:t xml:space="preserve">6.1. </w:t>
            </w:r>
            <w:proofErr w:type="spellStart"/>
            <w:r w:rsidR="005B666D" w:rsidRPr="004E5D57">
              <w:rPr>
                <w:lang w:val="en-US"/>
              </w:rPr>
              <w:t>Antreprenorul</w:t>
            </w:r>
            <w:proofErr w:type="spellEnd"/>
            <w:r w:rsidR="005B666D" w:rsidRPr="004E5D57">
              <w:rPr>
                <w:lang w:val="en-US"/>
              </w:rPr>
              <w:t xml:space="preserve"> </w:t>
            </w:r>
            <w:proofErr w:type="spellStart"/>
            <w:r w:rsidR="005B666D" w:rsidRPr="004E5D57">
              <w:rPr>
                <w:lang w:val="en-US"/>
              </w:rPr>
              <w:t>este</w:t>
            </w:r>
            <w:proofErr w:type="spellEnd"/>
            <w:r w:rsidR="005B666D" w:rsidRPr="004E5D57">
              <w:rPr>
                <w:lang w:val="en-US"/>
              </w:rPr>
              <w:t xml:space="preserve"> </w:t>
            </w:r>
            <w:proofErr w:type="spellStart"/>
            <w:r w:rsidR="005B666D" w:rsidRPr="004E5D57">
              <w:rPr>
                <w:lang w:val="en-US"/>
              </w:rPr>
              <w:t>obligat</w:t>
            </w:r>
            <w:proofErr w:type="spellEnd"/>
            <w:r w:rsidR="005B666D" w:rsidRPr="004E5D57">
              <w:rPr>
                <w:lang w:val="en-US"/>
              </w:rPr>
              <w:t xml:space="preserve"> </w:t>
            </w:r>
            <w:proofErr w:type="spellStart"/>
            <w:r w:rsidR="005B666D" w:rsidRPr="004E5D57">
              <w:rPr>
                <w:lang w:val="en-US"/>
              </w:rPr>
              <w:t>să</w:t>
            </w:r>
            <w:proofErr w:type="spellEnd"/>
            <w:r w:rsidR="005B666D" w:rsidRPr="004E5D57">
              <w:rPr>
                <w:lang w:val="en-US"/>
              </w:rPr>
              <w:t xml:space="preserve"> execute </w:t>
            </w:r>
            <w:proofErr w:type="spellStart"/>
            <w:r w:rsidR="005B666D" w:rsidRPr="004E5D57">
              <w:rPr>
                <w:lang w:val="en-US"/>
              </w:rPr>
              <w:t>toate</w:t>
            </w:r>
            <w:proofErr w:type="spellEnd"/>
            <w:r w:rsidR="005B666D" w:rsidRPr="004E5D57">
              <w:rPr>
                <w:lang w:val="en-US"/>
              </w:rPr>
              <w:t xml:space="preserve"> </w:t>
            </w:r>
            <w:proofErr w:type="spellStart"/>
            <w:r w:rsidR="005B666D" w:rsidRPr="004E5D57">
              <w:rPr>
                <w:lang w:val="en-US"/>
              </w:rPr>
              <w:t>lucrările</w:t>
            </w:r>
            <w:proofErr w:type="spellEnd"/>
            <w:r w:rsidR="005B666D" w:rsidRPr="004E5D57">
              <w:rPr>
                <w:lang w:val="en-US"/>
              </w:rPr>
              <w:t xml:space="preserve">, </w:t>
            </w:r>
            <w:proofErr w:type="spellStart"/>
            <w:r w:rsidR="005B666D" w:rsidRPr="004E5D57">
              <w:rPr>
                <w:lang w:val="en-US"/>
              </w:rPr>
              <w:t>prevăzute</w:t>
            </w:r>
            <w:proofErr w:type="spellEnd"/>
            <w:r w:rsidR="005B666D" w:rsidRPr="004E5D57">
              <w:rPr>
                <w:lang w:val="en-US"/>
              </w:rPr>
              <w:t xml:space="preserve"> </w:t>
            </w:r>
            <w:proofErr w:type="spellStart"/>
            <w:r w:rsidR="005B666D" w:rsidRPr="004E5D57">
              <w:rPr>
                <w:lang w:val="en-US"/>
              </w:rPr>
              <w:t>în</w:t>
            </w:r>
            <w:proofErr w:type="spellEnd"/>
            <w:r w:rsidR="005B666D" w:rsidRPr="004E5D57">
              <w:rPr>
                <w:lang w:val="en-US"/>
              </w:rPr>
              <w:t xml:space="preserve"> contract, </w:t>
            </w:r>
            <w:proofErr w:type="spellStart"/>
            <w:r w:rsidR="005B666D" w:rsidRPr="004E5D57">
              <w:rPr>
                <w:lang w:val="en-US"/>
              </w:rPr>
              <w:t>în</w:t>
            </w:r>
            <w:proofErr w:type="spellEnd"/>
            <w:r w:rsidR="005B666D" w:rsidRPr="004E5D57">
              <w:rPr>
                <w:lang w:val="en-US"/>
              </w:rPr>
              <w:t xml:space="preserve"> </w:t>
            </w:r>
            <w:proofErr w:type="spellStart"/>
            <w:r w:rsidR="005B666D" w:rsidRPr="004E5D57">
              <w:rPr>
                <w:lang w:val="en-US"/>
              </w:rPr>
              <w:t>termenele</w:t>
            </w:r>
            <w:proofErr w:type="spellEnd"/>
            <w:r w:rsidR="005B666D" w:rsidRPr="004E5D57">
              <w:rPr>
                <w:lang w:val="en-US"/>
              </w:rPr>
              <w:t xml:space="preserve"> </w:t>
            </w:r>
            <w:proofErr w:type="spellStart"/>
            <w:r w:rsidR="005B666D" w:rsidRPr="004E5D57">
              <w:rPr>
                <w:lang w:val="en-US"/>
              </w:rPr>
              <w:t>stabilite</w:t>
            </w:r>
            <w:proofErr w:type="spellEnd"/>
            <w:r w:rsidR="005B666D" w:rsidRPr="004E5D57">
              <w:rPr>
                <w:lang w:val="en-US"/>
              </w:rPr>
              <w:t xml:space="preserve"> </w:t>
            </w:r>
            <w:proofErr w:type="spellStart"/>
            <w:r w:rsidR="005B666D" w:rsidRPr="004E5D57">
              <w:rPr>
                <w:lang w:val="en-US"/>
              </w:rPr>
              <w:t>prin</w:t>
            </w:r>
            <w:proofErr w:type="spellEnd"/>
            <w:r w:rsidR="005B666D" w:rsidRPr="004E5D57">
              <w:rPr>
                <w:lang w:val="en-US"/>
              </w:rPr>
              <w:t xml:space="preserve"> </w:t>
            </w:r>
            <w:proofErr w:type="spellStart"/>
            <w:r w:rsidR="005B666D" w:rsidRPr="004E5D57">
              <w:rPr>
                <w:lang w:val="en-US"/>
              </w:rPr>
              <w:t>graficul</w:t>
            </w:r>
            <w:proofErr w:type="spellEnd"/>
            <w:r w:rsidR="005B666D" w:rsidRPr="004E5D57">
              <w:rPr>
                <w:lang w:val="en-US"/>
              </w:rPr>
              <w:t xml:space="preserve"> general de </w:t>
            </w:r>
            <w:proofErr w:type="spellStart"/>
            <w:r w:rsidR="005B666D" w:rsidRPr="004E5D57">
              <w:rPr>
                <w:lang w:val="en-US"/>
              </w:rPr>
              <w:t>realizare</w:t>
            </w:r>
            <w:proofErr w:type="spellEnd"/>
            <w:r w:rsidR="005B666D" w:rsidRPr="004E5D57">
              <w:rPr>
                <w:lang w:val="en-US"/>
              </w:rPr>
              <w:t xml:space="preserve"> a </w:t>
            </w:r>
            <w:proofErr w:type="spellStart"/>
            <w:r w:rsidR="005B666D" w:rsidRPr="004E5D57">
              <w:rPr>
                <w:lang w:val="en-US"/>
              </w:rPr>
              <w:t>lucrărilor</w:t>
            </w:r>
            <w:proofErr w:type="spellEnd"/>
            <w:r w:rsidR="005B666D" w:rsidRPr="004E5D57">
              <w:rPr>
                <w:lang w:val="en-US"/>
              </w:rPr>
              <w:t xml:space="preserve"> </w:t>
            </w:r>
            <w:proofErr w:type="spellStart"/>
            <w:r w:rsidR="005B666D" w:rsidRPr="004E5D57">
              <w:rPr>
                <w:lang w:val="en-US"/>
              </w:rPr>
              <w:t>şi</w:t>
            </w:r>
            <w:proofErr w:type="spellEnd"/>
            <w:r w:rsidR="005B666D" w:rsidRPr="004E5D57">
              <w:rPr>
                <w:lang w:val="en-US"/>
              </w:rPr>
              <w:t xml:space="preserve"> </w:t>
            </w:r>
            <w:proofErr w:type="spellStart"/>
            <w:r w:rsidR="005B666D" w:rsidRPr="004E5D57">
              <w:rPr>
                <w:lang w:val="en-US"/>
              </w:rPr>
              <w:t>graficul</w:t>
            </w:r>
            <w:proofErr w:type="spellEnd"/>
            <w:r w:rsidR="005B666D" w:rsidRPr="004E5D57">
              <w:rPr>
                <w:lang w:val="en-US"/>
              </w:rPr>
              <w:t xml:space="preserve"> de </w:t>
            </w:r>
            <w:proofErr w:type="spellStart"/>
            <w:r w:rsidR="005B666D" w:rsidRPr="004E5D57">
              <w:rPr>
                <w:lang w:val="en-US"/>
              </w:rPr>
              <w:t>execuţie</w:t>
            </w:r>
            <w:proofErr w:type="spellEnd"/>
            <w:r w:rsidR="005D4B79" w:rsidRPr="004E5D57">
              <w:rPr>
                <w:lang w:val="en-US"/>
              </w:rPr>
              <w:t xml:space="preserve"> </w:t>
            </w:r>
            <w:proofErr w:type="spellStart"/>
            <w:r w:rsidR="005B666D" w:rsidRPr="004E5D57">
              <w:rPr>
                <w:lang w:val="en-US"/>
              </w:rPr>
              <w:t>şi</w:t>
            </w:r>
            <w:proofErr w:type="spellEnd"/>
            <w:r w:rsidR="005B666D" w:rsidRPr="004E5D57">
              <w:rPr>
                <w:lang w:val="en-US"/>
              </w:rPr>
              <w:t xml:space="preserve"> de o </w:t>
            </w:r>
            <w:proofErr w:type="spellStart"/>
            <w:r w:rsidR="005B666D" w:rsidRPr="004E5D57">
              <w:rPr>
                <w:lang w:val="en-US"/>
              </w:rPr>
              <w:t>calitate</w:t>
            </w:r>
            <w:proofErr w:type="spellEnd"/>
            <w:r w:rsidR="005B666D" w:rsidRPr="004E5D57">
              <w:rPr>
                <w:lang w:val="en-US"/>
              </w:rPr>
              <w:t xml:space="preserve"> </w:t>
            </w:r>
            <w:proofErr w:type="spellStart"/>
            <w:r w:rsidR="005B666D" w:rsidRPr="004E5D57">
              <w:rPr>
                <w:lang w:val="en-US"/>
              </w:rPr>
              <w:t>corespunzătoare</w:t>
            </w:r>
            <w:proofErr w:type="spellEnd"/>
            <w:r w:rsidR="005B666D" w:rsidRPr="004E5D57">
              <w:rPr>
                <w:lang w:val="en-US"/>
              </w:rPr>
              <w:t xml:space="preserve"> </w:t>
            </w:r>
            <w:proofErr w:type="spellStart"/>
            <w:r w:rsidR="005B666D" w:rsidRPr="004E5D57">
              <w:rPr>
                <w:lang w:val="en-US"/>
              </w:rPr>
              <w:t>prevederilor</w:t>
            </w:r>
            <w:proofErr w:type="spellEnd"/>
            <w:r w:rsidR="005B666D" w:rsidRPr="004E5D57">
              <w:rPr>
                <w:lang w:val="en-US"/>
              </w:rPr>
              <w:t xml:space="preserve"> </w:t>
            </w:r>
            <w:proofErr w:type="spellStart"/>
            <w:r w:rsidR="005B666D" w:rsidRPr="004E5D57">
              <w:rPr>
                <w:lang w:val="en-US"/>
              </w:rPr>
              <w:t>actelor</w:t>
            </w:r>
            <w:proofErr w:type="spellEnd"/>
            <w:r w:rsidR="005B666D" w:rsidRPr="004E5D57">
              <w:rPr>
                <w:lang w:val="en-US"/>
              </w:rPr>
              <w:t xml:space="preserve"> normative </w:t>
            </w:r>
            <w:proofErr w:type="spellStart"/>
            <w:proofErr w:type="gramStart"/>
            <w:r w:rsidR="005B666D" w:rsidRPr="004E5D57">
              <w:rPr>
                <w:lang w:val="en-US"/>
              </w:rPr>
              <w:t>şi</w:t>
            </w:r>
            <w:proofErr w:type="spellEnd"/>
            <w:r w:rsidR="005B666D" w:rsidRPr="004E5D57">
              <w:rPr>
                <w:lang w:val="en-US"/>
              </w:rPr>
              <w:t xml:space="preserve">  </w:t>
            </w:r>
            <w:proofErr w:type="spellStart"/>
            <w:r w:rsidR="005B666D" w:rsidRPr="004E5D57">
              <w:rPr>
                <w:lang w:val="en-US"/>
              </w:rPr>
              <w:t>prezentului</w:t>
            </w:r>
            <w:proofErr w:type="spellEnd"/>
            <w:proofErr w:type="gramEnd"/>
            <w:r w:rsidR="005B666D" w:rsidRPr="004E5D57">
              <w:rPr>
                <w:lang w:val="en-US"/>
              </w:rPr>
              <w:t xml:space="preserve"> contract.</w:t>
            </w:r>
          </w:p>
          <w:p w14:paraId="0797AEC6" w14:textId="77777777" w:rsidR="005B666D" w:rsidRPr="004E5D57" w:rsidRDefault="00BE5A1E" w:rsidP="00196AB4">
            <w:pPr>
              <w:pStyle w:val="NormalWeb"/>
              <w:tabs>
                <w:tab w:val="left" w:pos="567"/>
              </w:tabs>
              <w:spacing w:line="276" w:lineRule="auto"/>
              <w:ind w:firstLine="0"/>
              <w:rPr>
                <w:lang w:val="en-US"/>
              </w:rPr>
            </w:pPr>
            <w:r w:rsidRPr="004E5D57">
              <w:rPr>
                <w:lang w:val="en-US"/>
              </w:rPr>
              <w:t xml:space="preserve">6.2. </w:t>
            </w:r>
            <w:proofErr w:type="spellStart"/>
            <w:r w:rsidR="005B666D" w:rsidRPr="004E5D57">
              <w:rPr>
                <w:lang w:val="en-US"/>
              </w:rPr>
              <w:t>În</w:t>
            </w:r>
            <w:proofErr w:type="spellEnd"/>
            <w:r w:rsidR="005B666D" w:rsidRPr="004E5D57">
              <w:rPr>
                <w:lang w:val="en-US"/>
              </w:rPr>
              <w:t xml:space="preserve"> </w:t>
            </w:r>
            <w:proofErr w:type="spellStart"/>
            <w:r w:rsidR="005B666D" w:rsidRPr="004E5D57">
              <w:rPr>
                <w:lang w:val="en-US"/>
              </w:rPr>
              <w:t>cazul</w:t>
            </w:r>
            <w:proofErr w:type="spellEnd"/>
            <w:r w:rsidR="005B666D" w:rsidRPr="004E5D57">
              <w:rPr>
                <w:lang w:val="en-US"/>
              </w:rPr>
              <w:t xml:space="preserve"> </w:t>
            </w:r>
            <w:proofErr w:type="spellStart"/>
            <w:r w:rsidR="005B666D" w:rsidRPr="004E5D57">
              <w:rPr>
                <w:lang w:val="en-US"/>
              </w:rPr>
              <w:t>în</w:t>
            </w:r>
            <w:proofErr w:type="spellEnd"/>
            <w:r w:rsidR="005B666D" w:rsidRPr="004E5D57">
              <w:rPr>
                <w:lang w:val="en-US"/>
              </w:rPr>
              <w:t xml:space="preserve"> care </w:t>
            </w:r>
            <w:proofErr w:type="spellStart"/>
            <w:r w:rsidR="005B666D" w:rsidRPr="004E5D57">
              <w:rPr>
                <w:lang w:val="en-US"/>
              </w:rPr>
              <w:t>părţile</w:t>
            </w:r>
            <w:proofErr w:type="spellEnd"/>
            <w:r w:rsidR="005B666D" w:rsidRPr="004E5D57">
              <w:rPr>
                <w:lang w:val="en-US"/>
              </w:rPr>
              <w:t xml:space="preserve"> din </w:t>
            </w:r>
            <w:proofErr w:type="spellStart"/>
            <w:r w:rsidR="005B666D" w:rsidRPr="004E5D57">
              <w:rPr>
                <w:lang w:val="en-US"/>
              </w:rPr>
              <w:t>lucrarea</w:t>
            </w:r>
            <w:proofErr w:type="spellEnd"/>
            <w:r w:rsidR="005B666D" w:rsidRPr="004E5D57">
              <w:rPr>
                <w:lang w:val="en-US"/>
              </w:rPr>
              <w:t xml:space="preserve"> </w:t>
            </w:r>
            <w:proofErr w:type="spellStart"/>
            <w:r w:rsidR="005B666D" w:rsidRPr="004E5D57">
              <w:rPr>
                <w:lang w:val="en-US"/>
              </w:rPr>
              <w:t>ce</w:t>
            </w:r>
            <w:proofErr w:type="spellEnd"/>
            <w:r w:rsidR="005B666D" w:rsidRPr="004E5D57">
              <w:rPr>
                <w:lang w:val="en-US"/>
              </w:rPr>
              <w:t xml:space="preserve"> se </w:t>
            </w:r>
            <w:proofErr w:type="spellStart"/>
            <w:r w:rsidR="005B666D" w:rsidRPr="004E5D57">
              <w:rPr>
                <w:lang w:val="en-US"/>
              </w:rPr>
              <w:t>contractează</w:t>
            </w:r>
            <w:proofErr w:type="spellEnd"/>
            <w:r w:rsidR="005B666D" w:rsidRPr="004E5D57">
              <w:rPr>
                <w:lang w:val="en-US"/>
              </w:rPr>
              <w:t xml:space="preserve"> se </w:t>
            </w:r>
            <w:proofErr w:type="spellStart"/>
            <w:r w:rsidR="005B666D" w:rsidRPr="004E5D57">
              <w:rPr>
                <w:lang w:val="en-US"/>
              </w:rPr>
              <w:t>execută</w:t>
            </w:r>
            <w:proofErr w:type="spellEnd"/>
            <w:r w:rsidR="005B666D" w:rsidRPr="004E5D57">
              <w:rPr>
                <w:lang w:val="en-US"/>
              </w:rPr>
              <w:t xml:space="preserve"> </w:t>
            </w:r>
            <w:proofErr w:type="spellStart"/>
            <w:r w:rsidR="005B666D" w:rsidRPr="004E5D57">
              <w:rPr>
                <w:lang w:val="en-US"/>
              </w:rPr>
              <w:t>în</w:t>
            </w:r>
            <w:proofErr w:type="spellEnd"/>
            <w:r w:rsidR="005B666D" w:rsidRPr="004E5D57">
              <w:rPr>
                <w:lang w:val="en-US"/>
              </w:rPr>
              <w:t xml:space="preserve"> </w:t>
            </w:r>
            <w:proofErr w:type="spellStart"/>
            <w:r w:rsidR="005B666D" w:rsidRPr="004E5D57">
              <w:rPr>
                <w:lang w:val="en-US"/>
              </w:rPr>
              <w:t>subantrepriză</w:t>
            </w:r>
            <w:proofErr w:type="spellEnd"/>
            <w:r w:rsidR="005B666D" w:rsidRPr="004E5D57">
              <w:rPr>
                <w:lang w:val="en-US"/>
              </w:rPr>
              <w:t xml:space="preserve">, </w:t>
            </w:r>
            <w:proofErr w:type="spellStart"/>
            <w:r w:rsidR="005B666D" w:rsidRPr="004E5D57">
              <w:rPr>
                <w:lang w:val="en-US"/>
              </w:rPr>
              <w:t>Antreprenorul</w:t>
            </w:r>
            <w:proofErr w:type="spellEnd"/>
            <w:r w:rsidR="005B666D" w:rsidRPr="004E5D57">
              <w:rPr>
                <w:lang w:val="en-US"/>
              </w:rPr>
              <w:t xml:space="preserve"> </w:t>
            </w:r>
            <w:proofErr w:type="spellStart"/>
            <w:r w:rsidR="005B666D" w:rsidRPr="004E5D57">
              <w:rPr>
                <w:lang w:val="en-US"/>
              </w:rPr>
              <w:t>trebuie</w:t>
            </w:r>
            <w:proofErr w:type="spellEnd"/>
            <w:r w:rsidR="005B666D" w:rsidRPr="004E5D57">
              <w:rPr>
                <w:lang w:val="en-US"/>
              </w:rPr>
              <w:t xml:space="preserve"> </w:t>
            </w:r>
            <w:proofErr w:type="spellStart"/>
            <w:r w:rsidR="005B666D" w:rsidRPr="004E5D57">
              <w:rPr>
                <w:lang w:val="en-US"/>
              </w:rPr>
              <w:t>să</w:t>
            </w:r>
            <w:proofErr w:type="spellEnd"/>
            <w:r w:rsidR="005B666D" w:rsidRPr="004E5D57">
              <w:rPr>
                <w:lang w:val="en-US"/>
              </w:rPr>
              <w:t xml:space="preserve"> </w:t>
            </w:r>
            <w:proofErr w:type="spellStart"/>
            <w:r w:rsidR="005B666D" w:rsidRPr="004E5D57">
              <w:rPr>
                <w:lang w:val="en-US"/>
              </w:rPr>
              <w:t>prezinte</w:t>
            </w:r>
            <w:proofErr w:type="spellEnd"/>
            <w:r w:rsidR="005B666D" w:rsidRPr="004E5D57">
              <w:rPr>
                <w:lang w:val="en-US"/>
              </w:rPr>
              <w:t xml:space="preserve">, cu </w:t>
            </w:r>
            <w:proofErr w:type="spellStart"/>
            <w:r w:rsidR="005B666D" w:rsidRPr="004E5D57">
              <w:rPr>
                <w:lang w:val="en-US"/>
              </w:rPr>
              <w:t>ocazia</w:t>
            </w:r>
            <w:proofErr w:type="spellEnd"/>
            <w:r w:rsidR="005B666D" w:rsidRPr="004E5D57">
              <w:rPr>
                <w:lang w:val="en-US"/>
              </w:rPr>
              <w:t xml:space="preserve"> </w:t>
            </w:r>
            <w:proofErr w:type="spellStart"/>
            <w:r w:rsidR="005B666D" w:rsidRPr="004E5D57">
              <w:rPr>
                <w:lang w:val="en-US"/>
              </w:rPr>
              <w:t>ofertării</w:t>
            </w:r>
            <w:proofErr w:type="spellEnd"/>
            <w:r w:rsidR="005B666D" w:rsidRPr="004E5D57">
              <w:rPr>
                <w:lang w:val="en-US"/>
              </w:rPr>
              <w:t xml:space="preserve">, </w:t>
            </w:r>
            <w:proofErr w:type="spellStart"/>
            <w:r w:rsidR="005B666D" w:rsidRPr="004E5D57">
              <w:rPr>
                <w:lang w:val="en-US"/>
              </w:rPr>
              <w:t>lista</w:t>
            </w:r>
            <w:proofErr w:type="spellEnd"/>
            <w:r w:rsidR="005B666D" w:rsidRPr="004E5D57">
              <w:rPr>
                <w:lang w:val="en-US"/>
              </w:rPr>
              <w:t xml:space="preserve"> </w:t>
            </w:r>
            <w:proofErr w:type="spellStart"/>
            <w:r w:rsidR="005B666D" w:rsidRPr="004E5D57">
              <w:rPr>
                <w:lang w:val="en-US"/>
              </w:rPr>
              <w:t>subantreprenorilor</w:t>
            </w:r>
            <w:proofErr w:type="spellEnd"/>
            <w:r w:rsidR="005B666D" w:rsidRPr="004E5D57">
              <w:rPr>
                <w:lang w:val="en-US"/>
              </w:rPr>
              <w:t xml:space="preserve"> </w:t>
            </w:r>
            <w:proofErr w:type="spellStart"/>
            <w:r w:rsidR="005B666D" w:rsidRPr="004E5D57">
              <w:rPr>
                <w:lang w:val="en-US"/>
              </w:rPr>
              <w:t>şi</w:t>
            </w:r>
            <w:proofErr w:type="spellEnd"/>
            <w:r w:rsidR="005B666D" w:rsidRPr="004E5D57">
              <w:rPr>
                <w:lang w:val="en-US"/>
              </w:rPr>
              <w:t xml:space="preserve"> </w:t>
            </w:r>
            <w:proofErr w:type="spellStart"/>
            <w:r w:rsidR="005B666D" w:rsidRPr="004E5D57">
              <w:rPr>
                <w:lang w:val="en-US"/>
              </w:rPr>
              <w:t>lucrările</w:t>
            </w:r>
            <w:proofErr w:type="spellEnd"/>
            <w:r w:rsidR="005B666D" w:rsidRPr="004E5D57">
              <w:rPr>
                <w:lang w:val="en-US"/>
              </w:rPr>
              <w:t xml:space="preserve"> pe care </w:t>
            </w:r>
            <w:proofErr w:type="spellStart"/>
            <w:r w:rsidR="005B666D" w:rsidRPr="004E5D57">
              <w:rPr>
                <w:lang w:val="en-US"/>
              </w:rPr>
              <w:t>aceştia</w:t>
            </w:r>
            <w:proofErr w:type="spellEnd"/>
            <w:r w:rsidR="005B666D" w:rsidRPr="004E5D57">
              <w:rPr>
                <w:lang w:val="en-US"/>
              </w:rPr>
              <w:t xml:space="preserve"> le </w:t>
            </w:r>
            <w:proofErr w:type="spellStart"/>
            <w:r w:rsidR="005B666D" w:rsidRPr="004E5D57">
              <w:rPr>
                <w:lang w:val="en-US"/>
              </w:rPr>
              <w:t>vor</w:t>
            </w:r>
            <w:proofErr w:type="spellEnd"/>
            <w:r w:rsidR="005B666D" w:rsidRPr="004E5D57">
              <w:rPr>
                <w:lang w:val="en-US"/>
              </w:rPr>
              <w:t xml:space="preserve"> </w:t>
            </w:r>
            <w:proofErr w:type="spellStart"/>
            <w:r w:rsidR="005B666D" w:rsidRPr="004E5D57">
              <w:rPr>
                <w:lang w:val="en-US"/>
              </w:rPr>
              <w:t>executa</w:t>
            </w:r>
            <w:proofErr w:type="spellEnd"/>
            <w:r w:rsidR="005B666D" w:rsidRPr="004E5D57">
              <w:rPr>
                <w:lang w:val="en-US"/>
              </w:rPr>
              <w:t xml:space="preserve">. </w:t>
            </w:r>
          </w:p>
          <w:p w14:paraId="61188BE3" w14:textId="77777777" w:rsidR="005B666D" w:rsidRPr="004E5D57" w:rsidRDefault="00BE5A1E" w:rsidP="00196AB4">
            <w:pPr>
              <w:pStyle w:val="NormalWeb"/>
              <w:tabs>
                <w:tab w:val="left" w:pos="567"/>
              </w:tabs>
              <w:spacing w:line="276" w:lineRule="auto"/>
              <w:ind w:firstLine="0"/>
              <w:rPr>
                <w:lang w:val="en-US"/>
              </w:rPr>
            </w:pPr>
            <w:r w:rsidRPr="004E5D57">
              <w:rPr>
                <w:lang w:val="en-US"/>
              </w:rPr>
              <w:t xml:space="preserve">6.3. </w:t>
            </w:r>
            <w:r w:rsidR="005B666D" w:rsidRPr="004E5D57">
              <w:rPr>
                <w:lang w:val="en-US"/>
              </w:rPr>
              <w:t xml:space="preserve">Pe </w:t>
            </w:r>
            <w:proofErr w:type="spellStart"/>
            <w:r w:rsidR="005B666D" w:rsidRPr="004E5D57">
              <w:rPr>
                <w:lang w:val="en-US"/>
              </w:rPr>
              <w:t>parcursul</w:t>
            </w:r>
            <w:proofErr w:type="spellEnd"/>
            <w:r w:rsidR="005B666D" w:rsidRPr="004E5D57">
              <w:rPr>
                <w:lang w:val="en-US"/>
              </w:rPr>
              <w:t xml:space="preserve"> </w:t>
            </w:r>
            <w:proofErr w:type="spellStart"/>
            <w:r w:rsidR="005B666D" w:rsidRPr="004E5D57">
              <w:rPr>
                <w:lang w:val="en-US"/>
              </w:rPr>
              <w:t>execuţiei</w:t>
            </w:r>
            <w:proofErr w:type="spellEnd"/>
            <w:r w:rsidR="005B666D" w:rsidRPr="004E5D57">
              <w:rPr>
                <w:lang w:val="en-US"/>
              </w:rPr>
              <w:t xml:space="preserve"> </w:t>
            </w:r>
            <w:proofErr w:type="spellStart"/>
            <w:r w:rsidR="005B666D" w:rsidRPr="004E5D57">
              <w:rPr>
                <w:lang w:val="en-US"/>
              </w:rPr>
              <w:t>lucrărilor</w:t>
            </w:r>
            <w:proofErr w:type="spellEnd"/>
            <w:r w:rsidR="005B666D" w:rsidRPr="004E5D57">
              <w:rPr>
                <w:lang w:val="en-US"/>
              </w:rPr>
              <w:t xml:space="preserve">, </w:t>
            </w:r>
            <w:proofErr w:type="spellStart"/>
            <w:r w:rsidR="005B666D" w:rsidRPr="004E5D57">
              <w:rPr>
                <w:lang w:val="en-US"/>
              </w:rPr>
              <w:t>Antreprenorul</w:t>
            </w:r>
            <w:proofErr w:type="spellEnd"/>
            <w:r w:rsidR="005B666D" w:rsidRPr="004E5D57">
              <w:rPr>
                <w:lang w:val="en-US"/>
              </w:rPr>
              <w:t xml:space="preserve"> </w:t>
            </w:r>
            <w:proofErr w:type="spellStart"/>
            <w:r w:rsidR="005B666D" w:rsidRPr="004E5D57">
              <w:rPr>
                <w:lang w:val="en-US"/>
              </w:rPr>
              <w:t>este</w:t>
            </w:r>
            <w:proofErr w:type="spellEnd"/>
            <w:r w:rsidR="005B666D" w:rsidRPr="004E5D57">
              <w:rPr>
                <w:lang w:val="en-US"/>
              </w:rPr>
              <w:t xml:space="preserve"> </w:t>
            </w:r>
            <w:proofErr w:type="spellStart"/>
            <w:r w:rsidR="005B666D" w:rsidRPr="004E5D57">
              <w:rPr>
                <w:lang w:val="en-US"/>
              </w:rPr>
              <w:t>obligat</w:t>
            </w:r>
            <w:proofErr w:type="spellEnd"/>
            <w:r w:rsidR="005B666D" w:rsidRPr="004E5D57">
              <w:rPr>
                <w:lang w:val="en-US"/>
              </w:rPr>
              <w:t xml:space="preserve"> </w:t>
            </w:r>
            <w:proofErr w:type="spellStart"/>
            <w:r w:rsidR="005B666D" w:rsidRPr="004E5D57">
              <w:rPr>
                <w:lang w:val="en-US"/>
              </w:rPr>
              <w:t>să</w:t>
            </w:r>
            <w:proofErr w:type="spellEnd"/>
            <w:r w:rsidR="005B666D" w:rsidRPr="004E5D57">
              <w:rPr>
                <w:lang w:val="en-US"/>
              </w:rPr>
              <w:t xml:space="preserve"> </w:t>
            </w:r>
            <w:proofErr w:type="spellStart"/>
            <w:r w:rsidR="005B666D" w:rsidRPr="004E5D57">
              <w:rPr>
                <w:lang w:val="en-US"/>
              </w:rPr>
              <w:t>comunice</w:t>
            </w:r>
            <w:proofErr w:type="spellEnd"/>
            <w:r w:rsidR="005B666D" w:rsidRPr="004E5D57">
              <w:rPr>
                <w:lang w:val="en-US"/>
              </w:rPr>
              <w:t xml:space="preserve">, la </w:t>
            </w:r>
            <w:proofErr w:type="spellStart"/>
            <w:r w:rsidR="005B666D" w:rsidRPr="004E5D57">
              <w:rPr>
                <w:lang w:val="en-US"/>
              </w:rPr>
              <w:t>cererea</w:t>
            </w:r>
            <w:proofErr w:type="spellEnd"/>
            <w:r w:rsidR="005B666D" w:rsidRPr="004E5D57">
              <w:rPr>
                <w:lang w:val="en-US"/>
              </w:rPr>
              <w:t xml:space="preserve"> </w:t>
            </w:r>
            <w:proofErr w:type="spellStart"/>
            <w:r w:rsidR="005B666D" w:rsidRPr="004E5D57">
              <w:rPr>
                <w:lang w:val="en-US"/>
              </w:rPr>
              <w:t>Beneficiarului</w:t>
            </w:r>
            <w:proofErr w:type="spellEnd"/>
            <w:r w:rsidR="005B666D" w:rsidRPr="004E5D57">
              <w:rPr>
                <w:lang w:val="en-US"/>
              </w:rPr>
              <w:t xml:space="preserve">, </w:t>
            </w:r>
            <w:proofErr w:type="spellStart"/>
            <w:r w:rsidR="005B666D" w:rsidRPr="004E5D57">
              <w:rPr>
                <w:lang w:val="en-US"/>
              </w:rPr>
              <w:t>datele</w:t>
            </w:r>
            <w:proofErr w:type="spellEnd"/>
            <w:r w:rsidR="005B666D" w:rsidRPr="004E5D57">
              <w:rPr>
                <w:lang w:val="en-US"/>
              </w:rPr>
              <w:t xml:space="preserve"> de </w:t>
            </w:r>
            <w:proofErr w:type="spellStart"/>
            <w:r w:rsidR="00E364D5" w:rsidRPr="004E5D57">
              <w:rPr>
                <w:lang w:val="en-US"/>
              </w:rPr>
              <w:t>identificare</w:t>
            </w:r>
            <w:proofErr w:type="spellEnd"/>
            <w:r w:rsidR="005D4B79" w:rsidRPr="004E5D57">
              <w:rPr>
                <w:lang w:val="en-US"/>
              </w:rPr>
              <w:t xml:space="preserve"> </w:t>
            </w:r>
            <w:r w:rsidR="005B666D" w:rsidRPr="004E5D57">
              <w:rPr>
                <w:lang w:val="en-US"/>
              </w:rPr>
              <w:t xml:space="preserve">ale </w:t>
            </w:r>
            <w:proofErr w:type="spellStart"/>
            <w:r w:rsidR="005B666D" w:rsidRPr="004E5D57">
              <w:rPr>
                <w:lang w:val="en-US"/>
              </w:rPr>
              <w:t>subantreprenorilor</w:t>
            </w:r>
            <w:proofErr w:type="spellEnd"/>
            <w:r w:rsidR="005B666D" w:rsidRPr="004E5D57">
              <w:rPr>
                <w:lang w:val="en-US"/>
              </w:rPr>
              <w:t xml:space="preserve">. </w:t>
            </w:r>
          </w:p>
          <w:p w14:paraId="05BB78E2" w14:textId="77777777" w:rsidR="005B666D" w:rsidRPr="004E5D57" w:rsidRDefault="00BE5A1E" w:rsidP="00196AB4">
            <w:pPr>
              <w:pStyle w:val="NormalWeb"/>
              <w:tabs>
                <w:tab w:val="left" w:pos="142"/>
                <w:tab w:val="left" w:pos="284"/>
              </w:tabs>
              <w:spacing w:line="276" w:lineRule="auto"/>
              <w:ind w:firstLine="0"/>
              <w:rPr>
                <w:lang w:val="en-US"/>
              </w:rPr>
            </w:pPr>
            <w:r w:rsidRPr="004E5D57">
              <w:rPr>
                <w:lang w:val="en-US"/>
              </w:rPr>
              <w:t xml:space="preserve">6.4. </w:t>
            </w:r>
            <w:proofErr w:type="spellStart"/>
            <w:r w:rsidR="005B666D" w:rsidRPr="004E5D57">
              <w:rPr>
                <w:lang w:val="en-US"/>
              </w:rPr>
              <w:t>Angajarea</w:t>
            </w:r>
            <w:proofErr w:type="spellEnd"/>
            <w:r w:rsidR="005B666D" w:rsidRPr="004E5D57">
              <w:rPr>
                <w:lang w:val="en-US"/>
              </w:rPr>
              <w:t xml:space="preserve"> </w:t>
            </w:r>
            <w:proofErr w:type="spellStart"/>
            <w:r w:rsidR="005B666D" w:rsidRPr="004E5D57">
              <w:rPr>
                <w:lang w:val="en-US"/>
              </w:rPr>
              <w:t>forţei</w:t>
            </w:r>
            <w:proofErr w:type="spellEnd"/>
            <w:r w:rsidR="005B666D" w:rsidRPr="004E5D57">
              <w:rPr>
                <w:lang w:val="en-US"/>
              </w:rPr>
              <w:t xml:space="preserve"> de </w:t>
            </w:r>
            <w:proofErr w:type="spellStart"/>
            <w:r w:rsidR="005B666D" w:rsidRPr="004E5D57">
              <w:rPr>
                <w:lang w:val="en-US"/>
              </w:rPr>
              <w:t>muncă</w:t>
            </w:r>
            <w:proofErr w:type="spellEnd"/>
            <w:r w:rsidR="005B666D" w:rsidRPr="004E5D57">
              <w:rPr>
                <w:lang w:val="en-US"/>
              </w:rPr>
              <w:t xml:space="preserve"> pe </w:t>
            </w:r>
            <w:proofErr w:type="spellStart"/>
            <w:r w:rsidR="005B666D" w:rsidRPr="004E5D57">
              <w:rPr>
                <w:lang w:val="en-US"/>
              </w:rPr>
              <w:t>bază</w:t>
            </w:r>
            <w:proofErr w:type="spellEnd"/>
            <w:r w:rsidR="005B666D" w:rsidRPr="004E5D57">
              <w:rPr>
                <w:lang w:val="en-US"/>
              </w:rPr>
              <w:t xml:space="preserve"> de </w:t>
            </w:r>
            <w:proofErr w:type="spellStart"/>
            <w:r w:rsidR="005B666D" w:rsidRPr="004E5D57">
              <w:rPr>
                <w:lang w:val="en-US"/>
              </w:rPr>
              <w:t>a</w:t>
            </w:r>
            <w:r w:rsidR="003D06D0" w:rsidRPr="004E5D57">
              <w:rPr>
                <w:lang w:val="en-US"/>
              </w:rPr>
              <w:t>cord</w:t>
            </w:r>
            <w:proofErr w:type="spellEnd"/>
            <w:r w:rsidR="003D06D0" w:rsidRPr="004E5D57">
              <w:rPr>
                <w:lang w:val="en-US"/>
              </w:rPr>
              <w:t xml:space="preserve"> nu </w:t>
            </w:r>
            <w:proofErr w:type="spellStart"/>
            <w:r w:rsidR="003D06D0" w:rsidRPr="004E5D57">
              <w:rPr>
                <w:lang w:val="en-US"/>
              </w:rPr>
              <w:t>este</w:t>
            </w:r>
            <w:proofErr w:type="spellEnd"/>
            <w:r w:rsidR="003D06D0" w:rsidRPr="004E5D57">
              <w:rPr>
                <w:lang w:val="en-US"/>
              </w:rPr>
              <w:t xml:space="preserve"> </w:t>
            </w:r>
            <w:proofErr w:type="spellStart"/>
            <w:r w:rsidR="003D06D0" w:rsidRPr="004E5D57">
              <w:rPr>
                <w:lang w:val="en-US"/>
              </w:rPr>
              <w:t>considerată</w:t>
            </w:r>
            <w:proofErr w:type="spellEnd"/>
            <w:r w:rsidR="005B666D" w:rsidRPr="004E5D57">
              <w:rPr>
                <w:lang w:val="en-US"/>
              </w:rPr>
              <w:t xml:space="preserve"> </w:t>
            </w:r>
            <w:proofErr w:type="spellStart"/>
            <w:r w:rsidR="005B666D" w:rsidRPr="004E5D57">
              <w:rPr>
                <w:lang w:val="en-US"/>
              </w:rPr>
              <w:t>obiectul</w:t>
            </w:r>
            <w:proofErr w:type="spellEnd"/>
            <w:r w:rsidR="005B666D" w:rsidRPr="004E5D57">
              <w:rPr>
                <w:lang w:val="en-US"/>
              </w:rPr>
              <w:t xml:space="preserve"> </w:t>
            </w:r>
            <w:proofErr w:type="spellStart"/>
            <w:r w:rsidR="005B666D" w:rsidRPr="004E5D57">
              <w:rPr>
                <w:lang w:val="en-US"/>
              </w:rPr>
              <w:t>unei</w:t>
            </w:r>
            <w:proofErr w:type="spellEnd"/>
            <w:r w:rsidR="005B666D" w:rsidRPr="004E5D57">
              <w:rPr>
                <w:lang w:val="en-US"/>
              </w:rPr>
              <w:t xml:space="preserve"> </w:t>
            </w:r>
            <w:proofErr w:type="spellStart"/>
            <w:r w:rsidR="005B666D" w:rsidRPr="004E5D57">
              <w:rPr>
                <w:lang w:val="en-US"/>
              </w:rPr>
              <w:t>subcontractări</w:t>
            </w:r>
            <w:proofErr w:type="spellEnd"/>
            <w:r w:rsidR="005B666D" w:rsidRPr="004E5D57">
              <w:rPr>
                <w:lang w:val="en-US"/>
              </w:rPr>
              <w:t>.</w:t>
            </w:r>
          </w:p>
          <w:p w14:paraId="04191B6B" w14:textId="77777777" w:rsidR="00684D44" w:rsidRPr="004E5D57"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E5D57" w:rsidRDefault="00BE5A1E" w:rsidP="00196AB4">
            <w:pPr>
              <w:pStyle w:val="NormalWeb"/>
              <w:tabs>
                <w:tab w:val="left" w:pos="0"/>
              </w:tabs>
              <w:spacing w:line="276" w:lineRule="auto"/>
              <w:ind w:firstLine="0"/>
              <w:rPr>
                <w:lang w:val="en-US"/>
              </w:rPr>
            </w:pPr>
            <w:r w:rsidRPr="004E5D57">
              <w:rPr>
                <w:lang w:val="en-US"/>
              </w:rPr>
              <w:t xml:space="preserve">8.1. </w:t>
            </w:r>
            <w:proofErr w:type="spellStart"/>
            <w:r w:rsidR="00460653" w:rsidRPr="004E5D57">
              <w:rPr>
                <w:lang w:val="en-US"/>
              </w:rPr>
              <w:t>Materialele</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de </w:t>
            </w:r>
            <w:proofErr w:type="spellStart"/>
            <w:r w:rsidR="00460653" w:rsidRPr="004E5D57">
              <w:rPr>
                <w:lang w:val="en-US"/>
              </w:rPr>
              <w:t>calitatea</w:t>
            </w:r>
            <w:proofErr w:type="spellEnd"/>
            <w:r w:rsidR="00460653" w:rsidRPr="004E5D57">
              <w:rPr>
                <w:lang w:val="en-US"/>
              </w:rPr>
              <w:t xml:space="preserve"> </w:t>
            </w:r>
            <w:proofErr w:type="spellStart"/>
            <w:r w:rsidR="00460653" w:rsidRPr="004E5D57">
              <w:rPr>
                <w:lang w:val="en-US"/>
              </w:rPr>
              <w:t>prevăzută</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documentaţia</w:t>
            </w:r>
            <w:proofErr w:type="spellEnd"/>
            <w:r w:rsidR="00460653" w:rsidRPr="004E5D57">
              <w:rPr>
                <w:lang w:val="en-US"/>
              </w:rPr>
              <w:t xml:space="preserve"> de </w:t>
            </w:r>
            <w:proofErr w:type="spellStart"/>
            <w:r w:rsidR="00460653" w:rsidRPr="004E5D57">
              <w:rPr>
                <w:lang w:val="en-US"/>
              </w:rPr>
              <w:t>executare</w:t>
            </w:r>
            <w:proofErr w:type="spellEnd"/>
            <w:r w:rsidR="00460653" w:rsidRPr="004E5D57">
              <w:rPr>
                <w:lang w:val="en-US"/>
              </w:rPr>
              <w:t xml:space="preserve">, </w:t>
            </w:r>
            <w:proofErr w:type="spellStart"/>
            <w:r w:rsidR="00460653" w:rsidRPr="004E5D57">
              <w:rPr>
                <w:lang w:val="en-US"/>
              </w:rPr>
              <w:t>urmând</w:t>
            </w:r>
            <w:proofErr w:type="spellEnd"/>
            <w:r w:rsidR="00460653" w:rsidRPr="004E5D57">
              <w:rPr>
                <w:lang w:val="en-US"/>
              </w:rPr>
              <w:t xml:space="preserve"> a fi </w:t>
            </w:r>
            <w:proofErr w:type="spellStart"/>
            <w:r w:rsidR="00460653" w:rsidRPr="004E5D57">
              <w:rPr>
                <w:lang w:val="en-US"/>
              </w:rPr>
              <w:t>supuse</w:t>
            </w:r>
            <w:proofErr w:type="spellEnd"/>
            <w:r w:rsidR="00460653" w:rsidRPr="004E5D57">
              <w:rPr>
                <w:lang w:val="en-US"/>
              </w:rPr>
              <w:t xml:space="preserve"> periodic la diverse </w:t>
            </w:r>
            <w:proofErr w:type="spellStart"/>
            <w:r w:rsidR="00460653" w:rsidRPr="004E5D57">
              <w:rPr>
                <w:lang w:val="en-US"/>
              </w:rPr>
              <w:t>testări</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proiectantul</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ce</w:t>
            </w:r>
            <w:proofErr w:type="spellEnd"/>
            <w:r w:rsidR="00460653" w:rsidRPr="004E5D57">
              <w:rPr>
                <w:lang w:val="en-US"/>
              </w:rPr>
              <w:t xml:space="preserve"> le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solicita</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asigura</w:t>
            </w:r>
            <w:proofErr w:type="spellEnd"/>
            <w:r w:rsidR="00460653" w:rsidRPr="004E5D57">
              <w:rPr>
                <w:lang w:val="en-US"/>
              </w:rPr>
              <w:t xml:space="preserve">, la </w:t>
            </w:r>
            <w:proofErr w:type="spellStart"/>
            <w:r w:rsidR="00460653" w:rsidRPr="004E5D57">
              <w:rPr>
                <w:lang w:val="en-US"/>
              </w:rPr>
              <w:t>cerere</w:t>
            </w:r>
            <w:proofErr w:type="spellEnd"/>
            <w:r w:rsidR="00460653" w:rsidRPr="004E5D57">
              <w:rPr>
                <w:lang w:val="en-US"/>
              </w:rPr>
              <w:t xml:space="preserve">, </w:t>
            </w:r>
            <w:proofErr w:type="spellStart"/>
            <w:r w:rsidR="00460653" w:rsidRPr="004E5D57">
              <w:rPr>
                <w:lang w:val="en-US"/>
              </w:rPr>
              <w:t>forţa</w:t>
            </w:r>
            <w:proofErr w:type="spellEnd"/>
            <w:r w:rsidR="00460653" w:rsidRPr="004E5D57">
              <w:rPr>
                <w:lang w:val="en-US"/>
              </w:rPr>
              <w:t xml:space="preserve"> de </w:t>
            </w:r>
            <w:proofErr w:type="spellStart"/>
            <w:r w:rsidR="00460653" w:rsidRPr="004E5D57">
              <w:rPr>
                <w:lang w:val="en-US"/>
              </w:rPr>
              <w:t>muncă</w:t>
            </w:r>
            <w:proofErr w:type="spellEnd"/>
            <w:r w:rsidR="00460653" w:rsidRPr="004E5D57">
              <w:rPr>
                <w:lang w:val="en-US"/>
              </w:rPr>
              <w:t xml:space="preserve">, </w:t>
            </w:r>
            <w:proofErr w:type="spellStart"/>
            <w:r w:rsidR="00460653" w:rsidRPr="004E5D57">
              <w:rPr>
                <w:lang w:val="en-US"/>
              </w:rPr>
              <w:t>instrumentele</w:t>
            </w:r>
            <w:proofErr w:type="spellEnd"/>
            <w:r w:rsidR="00460653" w:rsidRPr="004E5D57">
              <w:rPr>
                <w:lang w:val="en-US"/>
              </w:rPr>
              <w:t xml:space="preserve">, </w:t>
            </w:r>
            <w:proofErr w:type="spellStart"/>
            <w:r w:rsidR="00460653" w:rsidRPr="004E5D57">
              <w:rPr>
                <w:lang w:val="en-US"/>
              </w:rPr>
              <w:t>utilajul</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materialele</w:t>
            </w:r>
            <w:proofErr w:type="spellEnd"/>
            <w:r w:rsidR="00460653" w:rsidRPr="004E5D57">
              <w:rPr>
                <w:lang w:val="en-US"/>
              </w:rPr>
              <w:t xml:space="preserve"> </w:t>
            </w:r>
            <w:proofErr w:type="spellStart"/>
            <w:r w:rsidR="00460653" w:rsidRPr="004E5D57">
              <w:rPr>
                <w:lang w:val="en-US"/>
              </w:rPr>
              <w:t>necesare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examinarea</w:t>
            </w:r>
            <w:proofErr w:type="spellEnd"/>
            <w:r w:rsidR="00460653" w:rsidRPr="004E5D57">
              <w:rPr>
                <w:lang w:val="en-US"/>
              </w:rPr>
              <w:t xml:space="preserve">, </w:t>
            </w:r>
            <w:proofErr w:type="spellStart"/>
            <w:r w:rsidR="00460653" w:rsidRPr="004E5D57">
              <w:rPr>
                <w:lang w:val="en-US"/>
              </w:rPr>
              <w:t>măsurarea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testarea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
          <w:p w14:paraId="2FA27A82" w14:textId="77777777" w:rsidR="00460653" w:rsidRPr="004E5D57" w:rsidRDefault="00BE5A1E" w:rsidP="00196AB4">
            <w:pPr>
              <w:pStyle w:val="NormalWeb"/>
              <w:tabs>
                <w:tab w:val="left" w:pos="284"/>
              </w:tabs>
              <w:spacing w:line="276" w:lineRule="auto"/>
              <w:ind w:firstLine="0"/>
              <w:rPr>
                <w:lang w:val="en-US"/>
              </w:rPr>
            </w:pPr>
            <w:r w:rsidRPr="004E5D57">
              <w:rPr>
                <w:lang w:val="en-US"/>
              </w:rPr>
              <w:t>8.</w:t>
            </w:r>
            <w:proofErr w:type="gramStart"/>
            <w:r w:rsidRPr="004E5D57">
              <w:rPr>
                <w:lang w:val="en-US"/>
              </w:rPr>
              <w:t>2</w:t>
            </w:r>
            <w:r w:rsidR="00D05A94" w:rsidRPr="004E5D57">
              <w:rPr>
                <w:lang w:val="en-US"/>
              </w:rPr>
              <w:t>.</w:t>
            </w:r>
            <w:r w:rsidR="00460653" w:rsidRPr="004E5D57">
              <w:rPr>
                <w:lang w:val="en-US"/>
              </w:rPr>
              <w:t>Costul</w:t>
            </w:r>
            <w:proofErr w:type="gramEnd"/>
            <w:r w:rsidR="00460653" w:rsidRPr="004E5D57">
              <w:rPr>
                <w:lang w:val="en-US"/>
              </w:rPr>
              <w:t xml:space="preserve"> </w:t>
            </w:r>
            <w:proofErr w:type="spellStart"/>
            <w:r w:rsidR="00460653" w:rsidRPr="004E5D57">
              <w:rPr>
                <w:lang w:val="en-US"/>
              </w:rPr>
              <w:t>probelor</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încercărilor</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fi </w:t>
            </w:r>
            <w:proofErr w:type="spellStart"/>
            <w:r w:rsidR="00460653" w:rsidRPr="004E5D57">
              <w:rPr>
                <w:lang w:val="en-US"/>
              </w:rPr>
              <w:t>suportat</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acesta</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prevăzut</w:t>
            </w:r>
            <w:proofErr w:type="spellEnd"/>
            <w:r w:rsidR="00460653" w:rsidRPr="004E5D57">
              <w:rPr>
                <w:lang w:val="en-US"/>
              </w:rPr>
              <w:t xml:space="preserve"> </w:t>
            </w:r>
            <w:proofErr w:type="spellStart"/>
            <w:r w:rsidR="00460653" w:rsidRPr="004E5D57">
              <w:rPr>
                <w:lang w:val="en-US"/>
              </w:rPr>
              <w:t>îndocumentaţie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caz</w:t>
            </w:r>
            <w:proofErr w:type="spellEnd"/>
            <w:r w:rsidR="00460653" w:rsidRPr="004E5D57">
              <w:rPr>
                <w:lang w:val="en-US"/>
              </w:rPr>
              <w:t xml:space="preserve"> </w:t>
            </w:r>
            <w:proofErr w:type="spellStart"/>
            <w:r w:rsidR="00460653" w:rsidRPr="004E5D57">
              <w:rPr>
                <w:lang w:val="en-US"/>
              </w:rPr>
              <w:t>contrar</w:t>
            </w:r>
            <w:proofErr w:type="spellEnd"/>
            <w:r w:rsidR="00460653" w:rsidRPr="004E5D57">
              <w:rPr>
                <w:lang w:val="en-US"/>
              </w:rPr>
              <w:t xml:space="preserve"> </w:t>
            </w:r>
            <w:proofErr w:type="spellStart"/>
            <w:r w:rsidR="00460653" w:rsidRPr="004E5D57">
              <w:rPr>
                <w:lang w:val="en-US"/>
              </w:rPr>
              <w:t>cheltuielile</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suportate</w:t>
            </w:r>
            <w:proofErr w:type="spellEnd"/>
            <w:r w:rsidR="00460653" w:rsidRPr="004E5D57">
              <w:rPr>
                <w:lang w:val="en-US"/>
              </w:rPr>
              <w:t xml:space="preserve"> de </w:t>
            </w:r>
            <w:proofErr w:type="spellStart"/>
            <w:r w:rsidR="00460653" w:rsidRPr="004E5D57">
              <w:rPr>
                <w:lang w:val="en-US"/>
              </w:rPr>
              <w:t>Beneficiar</w:t>
            </w:r>
            <w:proofErr w:type="spellEnd"/>
            <w:r w:rsidR="00460653" w:rsidRPr="004E5D57">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4E5D57">
              <w:rPr>
                <w:lang w:val="en-US"/>
              </w:rPr>
              <w:t xml:space="preserve">8.3. </w:t>
            </w:r>
            <w:proofErr w:type="spellStart"/>
            <w:r w:rsidR="00460653" w:rsidRPr="004E5D57">
              <w:rPr>
                <w:lang w:val="en-US"/>
              </w:rPr>
              <w:t>Probele</w:t>
            </w:r>
            <w:proofErr w:type="spellEnd"/>
            <w:r w:rsidR="00460653" w:rsidRPr="004E5D57">
              <w:rPr>
                <w:lang w:val="en-US"/>
              </w:rPr>
              <w:t xml:space="preserve"> </w:t>
            </w:r>
            <w:proofErr w:type="spellStart"/>
            <w:r w:rsidR="00460653" w:rsidRPr="004E5D57">
              <w:rPr>
                <w:lang w:val="en-US"/>
              </w:rPr>
              <w:t>neprevăzute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comandate</w:t>
            </w:r>
            <w:proofErr w:type="spellEnd"/>
            <w:r w:rsidR="00460653" w:rsidRPr="004E5D57">
              <w:rPr>
                <w:lang w:val="en-US"/>
              </w:rPr>
              <w:t xml:space="preserve"> de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verificarea</w:t>
            </w:r>
            <w:proofErr w:type="spellEnd"/>
            <w:r w:rsidR="00460653" w:rsidRPr="004E5D57">
              <w:rPr>
                <w:lang w:val="en-US"/>
              </w:rPr>
              <w:t xml:space="preserve"> </w:t>
            </w:r>
            <w:proofErr w:type="spellStart"/>
            <w:r w:rsidR="00460653" w:rsidRPr="004E5D57">
              <w:rPr>
                <w:lang w:val="en-US"/>
              </w:rPr>
              <w:t>unor</w:t>
            </w:r>
            <w:proofErr w:type="spellEnd"/>
            <w:r w:rsidR="00460653" w:rsidRPr="004E5D57">
              <w:rPr>
                <w:lang w:val="en-US"/>
              </w:rPr>
              <w:t xml:space="preserve"> </w:t>
            </w:r>
            <w:proofErr w:type="spellStart"/>
            <w:r w:rsidR="00460653" w:rsidRPr="004E5D57">
              <w:rPr>
                <w:lang w:val="en-US"/>
              </w:rPr>
              <w:t>lucrări</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materiale</w:t>
            </w:r>
            <w:proofErr w:type="spellEnd"/>
            <w:r w:rsidR="00460653" w:rsidRPr="004E5D57">
              <w:rPr>
                <w:lang w:val="en-US"/>
              </w:rPr>
              <w:t xml:space="preserve"> </w:t>
            </w:r>
            <w:proofErr w:type="spellStart"/>
            <w:r w:rsidR="00460653" w:rsidRPr="004E5D57">
              <w:rPr>
                <w:lang w:val="en-US"/>
              </w:rPr>
              <w:t>puse</w:t>
            </w:r>
            <w:proofErr w:type="spellEnd"/>
            <w:r w:rsidR="00460653" w:rsidRPr="004E5D57">
              <w:rPr>
                <w:lang w:val="en-US"/>
              </w:rPr>
              <w:t xml:space="preserve"> </w:t>
            </w:r>
            <w:proofErr w:type="spellStart"/>
            <w:r w:rsidR="00460653" w:rsidRPr="004E5D57">
              <w:rPr>
                <w:lang w:val="en-US"/>
              </w:rPr>
              <w:t>în</w:t>
            </w:r>
            <w:proofErr w:type="spellEnd"/>
            <w:r w:rsidR="005D4B79" w:rsidRPr="004E5D57">
              <w:rPr>
                <w:lang w:val="en-US"/>
              </w:rPr>
              <w:t xml:space="preserve"> </w:t>
            </w:r>
            <w:proofErr w:type="spellStart"/>
            <w:r w:rsidR="00460653" w:rsidRPr="004E5D57">
              <w:rPr>
                <w:lang w:val="en-US"/>
              </w:rPr>
              <w:t>operă</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suportate</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s</w:t>
            </w:r>
            <w:r w:rsidR="003D06D0" w:rsidRPr="004E5D57">
              <w:rPr>
                <w:lang w:val="en-US"/>
              </w:rPr>
              <w:t xml:space="preserve">e </w:t>
            </w:r>
            <w:proofErr w:type="spellStart"/>
            <w:r w:rsidR="003D06D0" w:rsidRPr="004E5D57">
              <w:rPr>
                <w:lang w:val="en-US"/>
              </w:rPr>
              <w:t>dovedeşte</w:t>
            </w:r>
            <w:proofErr w:type="spellEnd"/>
            <w:r w:rsidR="003D06D0" w:rsidRPr="004E5D57">
              <w:rPr>
                <w:lang w:val="en-US"/>
              </w:rPr>
              <w:t xml:space="preserve"> </w:t>
            </w:r>
            <w:proofErr w:type="spellStart"/>
            <w:r w:rsidR="003D06D0" w:rsidRPr="004E5D57">
              <w:rPr>
                <w:lang w:val="en-US"/>
              </w:rPr>
              <w:t>că</w:t>
            </w:r>
            <w:proofErr w:type="spellEnd"/>
            <w:r w:rsidR="003D06D0" w:rsidRPr="004E5D57">
              <w:rPr>
                <w:lang w:val="en-US"/>
              </w:rPr>
              <w:t xml:space="preserve"> </w:t>
            </w:r>
            <w:proofErr w:type="spellStart"/>
            <w:r w:rsidR="003D06D0" w:rsidRPr="004E5D57">
              <w:rPr>
                <w:lang w:val="en-US"/>
              </w:rPr>
              <w:t>materialele</w:t>
            </w:r>
            <w:proofErr w:type="spellEnd"/>
            <w:r w:rsidR="003D06D0" w:rsidRPr="004E5D57">
              <w:rPr>
                <w:lang w:val="en-US"/>
              </w:rPr>
              <w:t xml:space="preserve"> nu su</w:t>
            </w:r>
            <w:r w:rsidR="00460653" w:rsidRPr="004E5D57">
              <w:rPr>
                <w:lang w:val="en-US"/>
              </w:rPr>
              <w:t xml:space="preserve">nt </w:t>
            </w:r>
            <w:proofErr w:type="spellStart"/>
            <w:r w:rsidR="00460653" w:rsidRPr="004E5D57">
              <w:rPr>
                <w:lang w:val="en-US"/>
              </w:rPr>
              <w:t>corespunzător</w:t>
            </w:r>
            <w:proofErr w:type="spellEnd"/>
            <w:r w:rsidR="00460653" w:rsidRPr="004E5D57">
              <w:rPr>
                <w:lang w:val="en-US"/>
              </w:rPr>
              <w:t xml:space="preserve"> </w:t>
            </w:r>
            <w:proofErr w:type="spellStart"/>
            <w:r w:rsidR="00460653" w:rsidRPr="004E5D57">
              <w:rPr>
                <w:lang w:val="en-US"/>
              </w:rPr>
              <w:t>calitative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manopera</w:t>
            </w:r>
            <w:proofErr w:type="spellEnd"/>
            <w:r w:rsidR="00460653" w:rsidRPr="004E5D57">
              <w:rPr>
                <w:lang w:val="en-US"/>
              </w:rPr>
              <w:t xml:space="preserve"> nu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conformitate</w:t>
            </w:r>
            <w:proofErr w:type="spellEnd"/>
            <w:r w:rsidR="00460653" w:rsidRPr="004E5D57">
              <w:rPr>
                <w:lang w:val="en-US"/>
              </w:rPr>
              <w:t xml:space="preserve"> cu </w:t>
            </w:r>
            <w:proofErr w:type="spellStart"/>
            <w:r w:rsidR="00460653" w:rsidRPr="004E5D57">
              <w:rPr>
                <w:lang w:val="en-US"/>
              </w:rPr>
              <w:t>prevederile</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r w:rsidR="00460653" w:rsidRPr="00FF430B">
              <w:t xml:space="preserve">În caz contrar, Beneficiarul va suporta aceste cheltuieli. </w:t>
            </w:r>
          </w:p>
          <w:p w14:paraId="20D122B7" w14:textId="77777777" w:rsidR="00460653" w:rsidRPr="004E5D57" w:rsidRDefault="00D05A94" w:rsidP="002F556B">
            <w:pPr>
              <w:pStyle w:val="NormalWeb"/>
              <w:numPr>
                <w:ilvl w:val="1"/>
                <w:numId w:val="17"/>
              </w:numPr>
              <w:tabs>
                <w:tab w:val="left" w:pos="284"/>
              </w:tabs>
              <w:spacing w:line="276" w:lineRule="auto"/>
              <w:ind w:left="0" w:hanging="425"/>
              <w:rPr>
                <w:lang w:val="en-US"/>
              </w:rPr>
            </w:pPr>
            <w:r w:rsidRPr="004E5D57">
              <w:rPr>
                <w:lang w:val="en-US"/>
              </w:rPr>
              <w:t xml:space="preserve">8.4.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proiectantul</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orice</w:t>
            </w:r>
            <w:proofErr w:type="spellEnd"/>
            <w:r w:rsidR="00460653" w:rsidRPr="004E5D57">
              <w:rPr>
                <w:lang w:val="en-US"/>
              </w:rPr>
              <w:t xml:space="preserve"> </w:t>
            </w:r>
            <w:proofErr w:type="spellStart"/>
            <w:r w:rsidR="00460653" w:rsidRPr="004E5D57">
              <w:rPr>
                <w:lang w:val="en-US"/>
              </w:rPr>
              <w:t>altă</w:t>
            </w:r>
            <w:proofErr w:type="spellEnd"/>
            <w:r w:rsidR="00460653" w:rsidRPr="004E5D57">
              <w:rPr>
                <w:lang w:val="en-US"/>
              </w:rPr>
              <w:t xml:space="preserve"> </w:t>
            </w:r>
            <w:proofErr w:type="spellStart"/>
            <w:r w:rsidR="00460653" w:rsidRPr="004E5D57">
              <w:rPr>
                <w:lang w:val="en-US"/>
              </w:rPr>
              <w:t>persoană</w:t>
            </w:r>
            <w:proofErr w:type="spellEnd"/>
            <w:r w:rsidR="00460653" w:rsidRPr="004E5D57">
              <w:rPr>
                <w:lang w:val="en-US"/>
              </w:rPr>
              <w:t xml:space="preserve"> </w:t>
            </w:r>
            <w:proofErr w:type="spellStart"/>
            <w:r w:rsidR="00460653" w:rsidRPr="004E5D57">
              <w:rPr>
                <w:lang w:val="en-US"/>
              </w:rPr>
              <w:t>autorizată</w:t>
            </w:r>
            <w:proofErr w:type="spellEnd"/>
            <w:r w:rsidR="00460653" w:rsidRPr="004E5D57">
              <w:rPr>
                <w:lang w:val="en-US"/>
              </w:rPr>
              <w:t xml:space="preserve"> de </w:t>
            </w:r>
            <w:proofErr w:type="spellStart"/>
            <w:r w:rsidR="00460653" w:rsidRPr="004E5D57">
              <w:rPr>
                <w:lang w:val="en-US"/>
              </w:rPr>
              <w:t>aceştia</w:t>
            </w:r>
            <w:proofErr w:type="spellEnd"/>
            <w:r w:rsidR="00460653" w:rsidRPr="004E5D57">
              <w:rPr>
                <w:lang w:val="en-US"/>
              </w:rPr>
              <w:t xml:space="preserve"> au </w:t>
            </w:r>
            <w:proofErr w:type="spellStart"/>
            <w:r w:rsidR="00460653" w:rsidRPr="004E5D57">
              <w:rPr>
                <w:lang w:val="en-US"/>
              </w:rPr>
              <w:t>acces</w:t>
            </w:r>
            <w:proofErr w:type="spellEnd"/>
            <w:r w:rsidR="00460653" w:rsidRPr="004E5D57">
              <w:rPr>
                <w:lang w:val="en-US"/>
              </w:rPr>
              <w:t xml:space="preserve"> tot </w:t>
            </w:r>
            <w:proofErr w:type="spellStart"/>
            <w:r w:rsidR="00460653" w:rsidRPr="004E5D57">
              <w:rPr>
                <w:lang w:val="en-US"/>
              </w:rPr>
              <w:t>timpul</w:t>
            </w:r>
            <w:proofErr w:type="spellEnd"/>
            <w:r w:rsidR="00460653" w:rsidRPr="004E5D57">
              <w:rPr>
                <w:lang w:val="en-US"/>
              </w:rPr>
              <w:t xml:space="preserve"> la </w:t>
            </w:r>
            <w:proofErr w:type="spellStart"/>
            <w:r w:rsidR="00460653" w:rsidRPr="004E5D57">
              <w:rPr>
                <w:lang w:val="en-US"/>
              </w:rPr>
              <w:lastRenderedPageBreak/>
              <w:t>lucrări</w:t>
            </w:r>
            <w:proofErr w:type="spellEnd"/>
            <w:r w:rsidR="00460653" w:rsidRPr="004E5D57">
              <w:rPr>
                <w:lang w:val="en-US"/>
              </w:rPr>
              <w:t xml:space="preserve"> pe </w:t>
            </w:r>
            <w:proofErr w:type="spellStart"/>
            <w:r w:rsidR="00460653" w:rsidRPr="004E5D57">
              <w:rPr>
                <w:lang w:val="en-US"/>
              </w:rPr>
              <w:t>şantier</w:t>
            </w:r>
            <w:proofErr w:type="spellEnd"/>
            <w:r w:rsidR="005D4B79"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locurile</w:t>
            </w:r>
            <w:proofErr w:type="spellEnd"/>
            <w:r w:rsidR="00460653" w:rsidRPr="004E5D57">
              <w:rPr>
                <w:lang w:val="en-US"/>
              </w:rPr>
              <w:t xml:space="preserve"> </w:t>
            </w:r>
            <w:proofErr w:type="spellStart"/>
            <w:r w:rsidR="00460653" w:rsidRPr="004E5D57">
              <w:rPr>
                <w:lang w:val="en-US"/>
              </w:rPr>
              <w:t>unde</w:t>
            </w:r>
            <w:proofErr w:type="spellEnd"/>
            <w:r w:rsidR="00460653" w:rsidRPr="004E5D57">
              <w:rPr>
                <w:lang w:val="en-US"/>
              </w:rPr>
              <w:t xml:space="preserve"> se </w:t>
            </w:r>
            <w:proofErr w:type="spellStart"/>
            <w:r w:rsidR="00460653" w:rsidRPr="004E5D57">
              <w:rPr>
                <w:lang w:val="en-US"/>
              </w:rPr>
              <w:t>pregăteşte</w:t>
            </w:r>
            <w:proofErr w:type="spellEnd"/>
            <w:r w:rsidR="00460653" w:rsidRPr="004E5D57">
              <w:rPr>
                <w:lang w:val="en-US"/>
              </w:rPr>
              <w:t xml:space="preserve"> </w:t>
            </w:r>
            <w:proofErr w:type="spellStart"/>
            <w:r w:rsidR="00460653" w:rsidRPr="004E5D57">
              <w:rPr>
                <w:lang w:val="en-US"/>
              </w:rPr>
              <w:t>lucrarea</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depozite</w:t>
            </w:r>
            <w:proofErr w:type="spellEnd"/>
            <w:r w:rsidR="00460653" w:rsidRPr="004E5D57">
              <w:rPr>
                <w:lang w:val="en-US"/>
              </w:rPr>
              <w:t xml:space="preserve"> de </w:t>
            </w:r>
            <w:proofErr w:type="spellStart"/>
            <w:r w:rsidR="00460653" w:rsidRPr="004E5D57">
              <w:rPr>
                <w:lang w:val="en-US"/>
              </w:rPr>
              <w:t>materiale</w:t>
            </w:r>
            <w:proofErr w:type="spellEnd"/>
            <w:r w:rsidR="00460653" w:rsidRPr="004E5D57">
              <w:rPr>
                <w:lang w:val="en-US"/>
              </w:rPr>
              <w:t xml:space="preserve"> prefabricate etc. </w:t>
            </w:r>
          </w:p>
          <w:p w14:paraId="122D8C18" w14:textId="77777777" w:rsidR="00460653" w:rsidRPr="004E5D57" w:rsidRDefault="00D05A94" w:rsidP="002F556B">
            <w:pPr>
              <w:pStyle w:val="NormalWeb"/>
              <w:numPr>
                <w:ilvl w:val="1"/>
                <w:numId w:val="17"/>
              </w:numPr>
              <w:tabs>
                <w:tab w:val="left" w:pos="284"/>
              </w:tabs>
              <w:spacing w:line="276" w:lineRule="auto"/>
              <w:ind w:left="0" w:hanging="425"/>
              <w:rPr>
                <w:lang w:val="en-US"/>
              </w:rPr>
            </w:pPr>
            <w:r w:rsidRPr="004E5D57">
              <w:rPr>
                <w:lang w:val="en-US"/>
              </w:rPr>
              <w:t xml:space="preserve">8.5. </w:t>
            </w:r>
            <w:proofErr w:type="spellStart"/>
            <w:r w:rsidR="00460653" w:rsidRPr="004E5D57">
              <w:rPr>
                <w:lang w:val="en-US"/>
              </w:rPr>
              <w:t>Lucrările</w:t>
            </w:r>
            <w:proofErr w:type="spellEnd"/>
            <w:r w:rsidR="00460653" w:rsidRPr="004E5D57">
              <w:rPr>
                <w:lang w:val="en-US"/>
              </w:rPr>
              <w:t xml:space="preserve"> care </w:t>
            </w:r>
            <w:proofErr w:type="spellStart"/>
            <w:r w:rsidR="00460653" w:rsidRPr="004E5D57">
              <w:rPr>
                <w:lang w:val="en-US"/>
              </w:rPr>
              <w:t>devin</w:t>
            </w:r>
            <w:proofErr w:type="spellEnd"/>
            <w:r w:rsidR="00460653" w:rsidRPr="004E5D57">
              <w:rPr>
                <w:lang w:val="en-US"/>
              </w:rPr>
              <w:t xml:space="preserve"> </w:t>
            </w:r>
            <w:proofErr w:type="spellStart"/>
            <w:r w:rsidR="00460653" w:rsidRPr="004E5D57">
              <w:rPr>
                <w:lang w:val="en-US"/>
              </w:rPr>
              <w:t>ascunse</w:t>
            </w:r>
            <w:proofErr w:type="spellEnd"/>
            <w:r w:rsidR="00460653" w:rsidRPr="004E5D57">
              <w:rPr>
                <w:lang w:val="en-US"/>
              </w:rPr>
              <w:t xml:space="preserve"> nu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acoperite</w:t>
            </w:r>
            <w:proofErr w:type="spellEnd"/>
            <w:r w:rsidR="00460653" w:rsidRPr="004E5D57">
              <w:rPr>
                <w:lang w:val="en-US"/>
              </w:rPr>
              <w:t xml:space="preserve"> </w:t>
            </w:r>
            <w:proofErr w:type="spellStart"/>
            <w:r w:rsidR="00460653" w:rsidRPr="004E5D57">
              <w:rPr>
                <w:lang w:val="en-US"/>
              </w:rPr>
              <w:t>fără</w:t>
            </w:r>
            <w:proofErr w:type="spellEnd"/>
            <w:r w:rsidR="00460653" w:rsidRPr="004E5D57">
              <w:rPr>
                <w:lang w:val="en-US"/>
              </w:rPr>
              <w:t xml:space="preserve"> </w:t>
            </w:r>
            <w:proofErr w:type="spellStart"/>
            <w:r w:rsidR="00460653" w:rsidRPr="004E5D57">
              <w:rPr>
                <w:lang w:val="en-US"/>
              </w:rPr>
              <w:t>aprobarea</w:t>
            </w:r>
            <w:proofErr w:type="spellEnd"/>
            <w:r w:rsidR="00460653" w:rsidRPr="004E5D57">
              <w:rPr>
                <w:lang w:val="en-US"/>
              </w:rPr>
              <w:t xml:space="preserve"> </w:t>
            </w:r>
            <w:proofErr w:type="spellStart"/>
            <w:r w:rsidR="00460653" w:rsidRPr="004E5D57">
              <w:rPr>
                <w:lang w:val="en-US"/>
              </w:rPr>
              <w:t>responsabilului</w:t>
            </w:r>
            <w:proofErr w:type="spellEnd"/>
            <w:r w:rsidR="00460653" w:rsidRPr="004E5D57">
              <w:rPr>
                <w:lang w:val="en-US"/>
              </w:rPr>
              <w:t xml:space="preserve"> </w:t>
            </w:r>
            <w:proofErr w:type="spellStart"/>
            <w:r w:rsidR="00460653" w:rsidRPr="004E5D57">
              <w:rPr>
                <w:lang w:val="en-US"/>
              </w:rPr>
              <w:t>tehnic</w:t>
            </w:r>
            <w:proofErr w:type="spellEnd"/>
            <w:r w:rsidR="00460653" w:rsidRPr="004E5D57">
              <w:rPr>
                <w:lang w:val="en-US"/>
              </w:rPr>
              <w:t xml:space="preserve"> </w:t>
            </w:r>
            <w:proofErr w:type="spellStart"/>
            <w:r w:rsidR="00460653" w:rsidRPr="004E5D57">
              <w:rPr>
                <w:lang w:val="en-US"/>
              </w:rPr>
              <w:t>atestat</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caz</w:t>
            </w:r>
            <w:proofErr w:type="spellEnd"/>
            <w:r w:rsidR="00460653" w:rsidRPr="004E5D57">
              <w:rPr>
                <w:lang w:val="en-US"/>
              </w:rPr>
              <w:t xml:space="preserve">, a </w:t>
            </w:r>
            <w:proofErr w:type="spellStart"/>
            <w:r w:rsidR="00460653" w:rsidRPr="004E5D57">
              <w:rPr>
                <w:lang w:val="en-US"/>
              </w:rPr>
              <w:t>proiectantului</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asigurând</w:t>
            </w:r>
            <w:proofErr w:type="spellEnd"/>
            <w:r w:rsidR="00460653" w:rsidRPr="004E5D57">
              <w:rPr>
                <w:lang w:val="en-US"/>
              </w:rPr>
              <w:t xml:space="preserve"> </w:t>
            </w:r>
            <w:proofErr w:type="spellStart"/>
            <w:r w:rsidR="00460653" w:rsidRPr="004E5D57">
              <w:rPr>
                <w:lang w:val="en-US"/>
              </w:rPr>
              <w:t>posibilitatea</w:t>
            </w:r>
            <w:proofErr w:type="spellEnd"/>
            <w:r w:rsidR="00460653" w:rsidRPr="004E5D57">
              <w:rPr>
                <w:lang w:val="en-US"/>
              </w:rPr>
              <w:t xml:space="preserve"> </w:t>
            </w:r>
            <w:proofErr w:type="spellStart"/>
            <w:r w:rsidR="00460653" w:rsidRPr="004E5D57">
              <w:rPr>
                <w:lang w:val="en-US"/>
              </w:rPr>
              <w:t>acestora</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examineze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urmărească</w:t>
            </w:r>
            <w:proofErr w:type="spellEnd"/>
            <w:r w:rsidR="00460653" w:rsidRPr="004E5D57">
              <w:rPr>
                <w:lang w:val="en-US"/>
              </w:rPr>
              <w:t xml:space="preserve"> </w:t>
            </w:r>
            <w:proofErr w:type="spellStart"/>
            <w:r w:rsidR="00460653" w:rsidRPr="004E5D57">
              <w:rPr>
                <w:lang w:val="en-US"/>
              </w:rPr>
              <w:t>orice</w:t>
            </w:r>
            <w:proofErr w:type="spellEnd"/>
            <w:r w:rsidR="00460653" w:rsidRPr="004E5D57">
              <w:rPr>
                <w:lang w:val="en-US"/>
              </w:rPr>
              <w:t xml:space="preserve"> </w:t>
            </w:r>
            <w:proofErr w:type="spellStart"/>
            <w:r w:rsidR="00460653" w:rsidRPr="004E5D57">
              <w:rPr>
                <w:lang w:val="en-US"/>
              </w:rPr>
              <w:t>lucrare</w:t>
            </w:r>
            <w:proofErr w:type="spellEnd"/>
            <w:r w:rsidR="00460653" w:rsidRPr="004E5D57">
              <w:rPr>
                <w:lang w:val="en-US"/>
              </w:rPr>
              <w:t xml:space="preserve"> care </w:t>
            </w:r>
            <w:proofErr w:type="spellStart"/>
            <w:r w:rsidR="00460653" w:rsidRPr="004E5D57">
              <w:rPr>
                <w:lang w:val="en-US"/>
              </w:rPr>
              <w:t>urmează</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fie </w:t>
            </w:r>
            <w:proofErr w:type="spellStart"/>
            <w:r w:rsidR="00460653" w:rsidRPr="004E5D57">
              <w:rPr>
                <w:lang w:val="en-US"/>
              </w:rPr>
              <w:t>ascunsă</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w:t>
            </w:r>
            <w:r w:rsidRPr="004E5D57">
              <w:rPr>
                <w:lang w:val="en-US"/>
              </w:rPr>
              <w:t>a</w:t>
            </w:r>
            <w:proofErr w:type="spellEnd"/>
            <w:r w:rsidR="00460653" w:rsidRPr="004E5D57">
              <w:rPr>
                <w:lang w:val="en-US"/>
              </w:rPr>
              <w:t xml:space="preserve"> </w:t>
            </w:r>
            <w:proofErr w:type="spellStart"/>
            <w:r w:rsidR="00460653" w:rsidRPr="004E5D57">
              <w:rPr>
                <w:lang w:val="en-US"/>
              </w:rPr>
              <w:t>anunţa</w:t>
            </w:r>
            <w:proofErr w:type="spellEnd"/>
            <w:r w:rsidR="00C33344" w:rsidRPr="004E5D57">
              <w:rPr>
                <w:lang w:val="en-US"/>
              </w:rPr>
              <w:t xml:space="preserve"> </w:t>
            </w:r>
            <w:proofErr w:type="spellStart"/>
            <w:r w:rsidR="00460653" w:rsidRPr="004E5D57">
              <w:rPr>
                <w:lang w:val="en-US"/>
              </w:rPr>
              <w:t>responsabilul</w:t>
            </w:r>
            <w:proofErr w:type="spellEnd"/>
            <w:r w:rsidR="00460653" w:rsidRPr="004E5D57">
              <w:rPr>
                <w:lang w:val="en-US"/>
              </w:rPr>
              <w:t xml:space="preserve"> </w:t>
            </w:r>
            <w:proofErr w:type="spellStart"/>
            <w:r w:rsidR="00460653" w:rsidRPr="004E5D57">
              <w:rPr>
                <w:lang w:val="en-US"/>
              </w:rPr>
              <w:t>tehnic</w:t>
            </w:r>
            <w:proofErr w:type="spellEnd"/>
            <w:r w:rsidR="00183D79" w:rsidRPr="004E5D57">
              <w:rPr>
                <w:lang w:val="en-US"/>
              </w:rPr>
              <w:t xml:space="preserve"> </w:t>
            </w:r>
            <w:proofErr w:type="spellStart"/>
            <w:r w:rsidR="00183D79" w:rsidRPr="004E5D57">
              <w:rPr>
                <w:lang w:val="en-US"/>
              </w:rPr>
              <w:t>atestat</w:t>
            </w:r>
            <w:proofErr w:type="spellEnd"/>
            <w:r w:rsidR="00183D79" w:rsidRPr="004E5D57">
              <w:rPr>
                <w:lang w:val="en-US"/>
              </w:rPr>
              <w:t xml:space="preserve">, </w:t>
            </w:r>
            <w:proofErr w:type="spellStart"/>
            <w:r w:rsidR="00183D79" w:rsidRPr="004E5D57">
              <w:rPr>
                <w:lang w:val="en-US"/>
              </w:rPr>
              <w:t>proiectantul</w:t>
            </w:r>
            <w:proofErr w:type="spellEnd"/>
            <w:r w:rsidR="00183D79" w:rsidRPr="004E5D57">
              <w:rPr>
                <w:lang w:val="en-US"/>
              </w:rPr>
              <w:t xml:space="preserve"> </w:t>
            </w:r>
            <w:proofErr w:type="spellStart"/>
            <w:r w:rsidR="00183D79" w:rsidRPr="004E5D57">
              <w:rPr>
                <w:lang w:val="en-US"/>
              </w:rPr>
              <w:t>ori</w:t>
            </w:r>
            <w:proofErr w:type="spellEnd"/>
            <w:r w:rsidR="00183D79" w:rsidRPr="004E5D57">
              <w:rPr>
                <w:lang w:val="en-US"/>
              </w:rPr>
              <w:t xml:space="preserve"> de </w:t>
            </w:r>
            <w:proofErr w:type="spellStart"/>
            <w:r w:rsidR="00183D79" w:rsidRPr="004E5D57">
              <w:rPr>
                <w:lang w:val="en-US"/>
              </w:rPr>
              <w:t>câ</w:t>
            </w:r>
            <w:r w:rsidR="00460653" w:rsidRPr="004E5D57">
              <w:rPr>
                <w:lang w:val="en-US"/>
              </w:rPr>
              <w:t>te</w:t>
            </w:r>
            <w:proofErr w:type="spellEnd"/>
            <w:r w:rsidR="00460653" w:rsidRPr="004E5D57">
              <w:rPr>
                <w:lang w:val="en-US"/>
              </w:rPr>
              <w:t xml:space="preserve"> </w:t>
            </w:r>
            <w:proofErr w:type="spellStart"/>
            <w:r w:rsidR="00460653" w:rsidRPr="004E5D57">
              <w:rPr>
                <w:lang w:val="en-US"/>
              </w:rPr>
              <w:t>ori</w:t>
            </w:r>
            <w:proofErr w:type="spellEnd"/>
            <w:r w:rsidR="00460653" w:rsidRPr="004E5D57">
              <w:rPr>
                <w:lang w:val="en-US"/>
              </w:rPr>
              <w:t xml:space="preserve"> </w:t>
            </w:r>
            <w:proofErr w:type="spellStart"/>
            <w:r w:rsidR="00460653" w:rsidRPr="004E5D57">
              <w:rPr>
                <w:lang w:val="en-US"/>
              </w:rPr>
              <w:t>astfel</w:t>
            </w:r>
            <w:proofErr w:type="spellEnd"/>
            <w:r w:rsidR="00460653" w:rsidRPr="004E5D57">
              <w:rPr>
                <w:lang w:val="en-US"/>
              </w:rPr>
              <w:t xml:space="preserve"> de </w:t>
            </w:r>
            <w:proofErr w:type="spellStart"/>
            <w:r w:rsidR="00460653" w:rsidRPr="004E5D57">
              <w:rPr>
                <w:lang w:val="en-US"/>
              </w:rPr>
              <w:t>lucrări</w:t>
            </w:r>
            <w:proofErr w:type="spellEnd"/>
            <w:r w:rsidR="00460653" w:rsidRPr="004E5D57">
              <w:rPr>
                <w:lang w:val="en-US"/>
              </w:rPr>
              <w:t xml:space="preserve">, </w:t>
            </w:r>
            <w:proofErr w:type="spellStart"/>
            <w:r w:rsidR="00183D79" w:rsidRPr="004E5D57">
              <w:rPr>
                <w:lang w:val="en-US"/>
              </w:rPr>
              <w:t>inclusiv</w:t>
            </w:r>
            <w:proofErr w:type="spellEnd"/>
            <w:r w:rsidR="00183D79" w:rsidRPr="004E5D57">
              <w:rPr>
                <w:lang w:val="en-US"/>
              </w:rPr>
              <w:t xml:space="preserve"> </w:t>
            </w:r>
            <w:proofErr w:type="spellStart"/>
            <w:r w:rsidR="00183D79" w:rsidRPr="004E5D57">
              <w:rPr>
                <w:lang w:val="en-US"/>
              </w:rPr>
              <w:t>fundaţiile</w:t>
            </w:r>
            <w:proofErr w:type="spellEnd"/>
            <w:r w:rsidR="00183D79" w:rsidRPr="004E5D57">
              <w:rPr>
                <w:lang w:val="en-US"/>
              </w:rPr>
              <w:t xml:space="preserve"> </w:t>
            </w:r>
            <w:proofErr w:type="spellStart"/>
            <w:r w:rsidR="00183D79" w:rsidRPr="004E5D57">
              <w:rPr>
                <w:lang w:val="en-US"/>
              </w:rPr>
              <w:t>clădirii</w:t>
            </w:r>
            <w:proofErr w:type="spellEnd"/>
            <w:r w:rsidR="00183D79" w:rsidRPr="004E5D57">
              <w:rPr>
                <w:lang w:val="en-US"/>
              </w:rPr>
              <w:t>, su</w:t>
            </w:r>
            <w:r w:rsidR="00460653" w:rsidRPr="004E5D57">
              <w:rPr>
                <w:lang w:val="en-US"/>
              </w:rPr>
              <w:t xml:space="preserve">nt gata </w:t>
            </w:r>
            <w:proofErr w:type="spellStart"/>
            <w:r w:rsidR="00460653" w:rsidRPr="004E5D57">
              <w:rPr>
                <w:lang w:val="en-US"/>
              </w:rPr>
              <w:t>pentru</w:t>
            </w:r>
            <w:proofErr w:type="spellEnd"/>
            <w:r w:rsidR="00460653" w:rsidRPr="004E5D57">
              <w:rPr>
                <w:lang w:val="en-US"/>
              </w:rPr>
              <w:t xml:space="preserve"> a fi examinate. </w:t>
            </w:r>
            <w:proofErr w:type="spellStart"/>
            <w:r w:rsidR="00460653" w:rsidRPr="004E5D57">
              <w:rPr>
                <w:lang w:val="en-US"/>
              </w:rPr>
              <w:t>Responsabilul</w:t>
            </w:r>
            <w:proofErr w:type="spellEnd"/>
            <w:r w:rsidR="00460653" w:rsidRPr="004E5D57">
              <w:rPr>
                <w:lang w:val="en-US"/>
              </w:rPr>
              <w:t xml:space="preserve"> </w:t>
            </w:r>
            <w:proofErr w:type="spellStart"/>
            <w:r w:rsidR="00460653" w:rsidRPr="004E5D57">
              <w:rPr>
                <w:lang w:val="en-US"/>
              </w:rPr>
              <w:t>tehnic</w:t>
            </w:r>
            <w:proofErr w:type="spellEnd"/>
            <w:r w:rsidR="00460653" w:rsidRPr="004E5D57">
              <w:rPr>
                <w:lang w:val="en-US"/>
              </w:rPr>
              <w:t xml:space="preserve"> </w:t>
            </w:r>
            <w:proofErr w:type="spellStart"/>
            <w:r w:rsidR="00460653" w:rsidRPr="004E5D57">
              <w:rPr>
                <w:lang w:val="en-US"/>
              </w:rPr>
              <w:t>atestat</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proiectantul</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w:t>
            </w:r>
            <w:proofErr w:type="spellStart"/>
            <w:r w:rsidR="00460653" w:rsidRPr="004E5D57">
              <w:rPr>
                <w:lang w:val="en-US"/>
              </w:rPr>
              <w:t>participa</w:t>
            </w:r>
            <w:proofErr w:type="spellEnd"/>
            <w:r w:rsidR="00460653" w:rsidRPr="004E5D57">
              <w:rPr>
                <w:lang w:val="en-US"/>
              </w:rPr>
              <w:t xml:space="preserve"> la </w:t>
            </w:r>
            <w:proofErr w:type="spellStart"/>
            <w:r w:rsidR="00460653" w:rsidRPr="004E5D57">
              <w:rPr>
                <w:lang w:val="en-US"/>
              </w:rPr>
              <w:t>examinarea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măsurarea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
          <w:p w14:paraId="78641E60" w14:textId="77777777" w:rsidR="00460653" w:rsidRPr="004E5D57" w:rsidRDefault="00D05A94" w:rsidP="002F556B">
            <w:pPr>
              <w:pStyle w:val="NormalWeb"/>
              <w:numPr>
                <w:ilvl w:val="1"/>
                <w:numId w:val="17"/>
              </w:numPr>
              <w:tabs>
                <w:tab w:val="left" w:pos="284"/>
              </w:tabs>
              <w:spacing w:line="276" w:lineRule="auto"/>
              <w:ind w:left="0" w:hanging="425"/>
              <w:rPr>
                <w:lang w:val="en-US"/>
              </w:rPr>
            </w:pPr>
            <w:r w:rsidRPr="004E5D57">
              <w:rPr>
                <w:lang w:val="en-US"/>
              </w:rPr>
              <w:t xml:space="preserve">8.6.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dezveli</w:t>
            </w:r>
            <w:proofErr w:type="spellEnd"/>
            <w:r w:rsidR="00460653" w:rsidRPr="004E5D57">
              <w:rPr>
                <w:lang w:val="en-US"/>
              </w:rPr>
              <w:t xml:space="preserve"> </w:t>
            </w:r>
            <w:proofErr w:type="spellStart"/>
            <w:r w:rsidR="00460653" w:rsidRPr="004E5D57">
              <w:rPr>
                <w:lang w:val="en-US"/>
              </w:rPr>
              <w:t>orice</w:t>
            </w:r>
            <w:proofErr w:type="spellEnd"/>
            <w:r w:rsidR="00460653" w:rsidRPr="004E5D57">
              <w:rPr>
                <w:lang w:val="en-US"/>
              </w:rPr>
              <w:t xml:space="preserve"> </w:t>
            </w:r>
            <w:proofErr w:type="spellStart"/>
            <w:r w:rsidR="00460653" w:rsidRPr="004E5D57">
              <w:rPr>
                <w:lang w:val="en-US"/>
              </w:rPr>
              <w:t>parte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de </w:t>
            </w:r>
            <w:proofErr w:type="spellStart"/>
            <w:r w:rsidR="00460653" w:rsidRPr="004E5D57">
              <w:rPr>
                <w:lang w:val="en-US"/>
              </w:rPr>
              <w:t>lucrare</w:t>
            </w:r>
            <w:proofErr w:type="spellEnd"/>
            <w:r w:rsidR="00460653" w:rsidRPr="004E5D57">
              <w:rPr>
                <w:lang w:val="en-US"/>
              </w:rPr>
              <w:t xml:space="preserve"> la </w:t>
            </w:r>
            <w:proofErr w:type="spellStart"/>
            <w:r w:rsidR="00460653" w:rsidRPr="004E5D57">
              <w:rPr>
                <w:lang w:val="en-US"/>
              </w:rPr>
              <w:t>dispoziţia</w:t>
            </w:r>
            <w:proofErr w:type="spellEnd"/>
            <w:r w:rsidR="00460653" w:rsidRPr="004E5D57">
              <w:rPr>
                <w:lang w:val="en-US"/>
              </w:rPr>
              <w:t xml:space="preserve"> </w:t>
            </w:r>
            <w:proofErr w:type="spellStart"/>
            <w:r w:rsidR="00460653" w:rsidRPr="004E5D57">
              <w:rPr>
                <w:lang w:val="en-US"/>
              </w:rPr>
              <w:t>Beneficiarului</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reface </w:t>
            </w:r>
            <w:proofErr w:type="spellStart"/>
            <w:r w:rsidR="00460653" w:rsidRPr="004E5D57">
              <w:rPr>
                <w:lang w:val="en-US"/>
              </w:rPr>
              <w:t>această</w:t>
            </w:r>
            <w:proofErr w:type="spellEnd"/>
            <w:r w:rsidR="00460653" w:rsidRPr="004E5D57">
              <w:rPr>
                <w:lang w:val="en-US"/>
              </w:rPr>
              <w:t xml:space="preserve"> </w:t>
            </w:r>
            <w:proofErr w:type="spellStart"/>
            <w:r w:rsidR="00460653" w:rsidRPr="004E5D57">
              <w:rPr>
                <w:lang w:val="en-US"/>
              </w:rPr>
              <w:t>parte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de </w:t>
            </w:r>
            <w:proofErr w:type="spellStart"/>
            <w:r w:rsidR="00460653" w:rsidRPr="004E5D57">
              <w:rPr>
                <w:lang w:val="en-US"/>
              </w:rPr>
              <w:t>lucrare</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cazul</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se </w:t>
            </w:r>
            <w:proofErr w:type="spellStart"/>
            <w:r w:rsidR="00460653" w:rsidRPr="004E5D57">
              <w:rPr>
                <w:lang w:val="en-US"/>
              </w:rPr>
              <w:t>constată</w:t>
            </w:r>
            <w:proofErr w:type="spellEnd"/>
            <w:r w:rsidR="00460653" w:rsidRPr="004E5D57">
              <w:rPr>
                <w:lang w:val="en-US"/>
              </w:rPr>
              <w:t xml:space="preserve"> </w:t>
            </w:r>
            <w:proofErr w:type="spellStart"/>
            <w:r w:rsidR="00460653" w:rsidRPr="004E5D57">
              <w:rPr>
                <w:lang w:val="en-US"/>
              </w:rPr>
              <w:t>că</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au </w:t>
            </w:r>
            <w:proofErr w:type="spellStart"/>
            <w:r w:rsidR="00460653" w:rsidRPr="004E5D57">
              <w:rPr>
                <w:lang w:val="en-US"/>
              </w:rPr>
              <w:t>fost</w:t>
            </w:r>
            <w:proofErr w:type="spellEnd"/>
            <w:r w:rsidR="00460653" w:rsidRPr="004E5D57">
              <w:rPr>
                <w:lang w:val="en-US"/>
              </w:rPr>
              <w:t xml:space="preserve"> de </w:t>
            </w:r>
            <w:proofErr w:type="spellStart"/>
            <w:r w:rsidR="00460653" w:rsidRPr="004E5D57">
              <w:rPr>
                <w:lang w:val="en-US"/>
              </w:rPr>
              <w:t>calitate</w:t>
            </w:r>
            <w:proofErr w:type="spellEnd"/>
            <w:r w:rsidR="00460653" w:rsidRPr="004E5D57">
              <w:rPr>
                <w:lang w:val="en-US"/>
              </w:rPr>
              <w:t xml:space="preserve"> </w:t>
            </w:r>
            <w:proofErr w:type="spellStart"/>
            <w:r w:rsidR="00460653" w:rsidRPr="004E5D57">
              <w:rPr>
                <w:lang w:val="en-US"/>
              </w:rPr>
              <w:t>corespunzătoare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realizate</w:t>
            </w:r>
            <w:proofErr w:type="spellEnd"/>
            <w:r w:rsidR="00460653" w:rsidRPr="004E5D57">
              <w:rPr>
                <w:lang w:val="en-US"/>
              </w:rPr>
              <w:t xml:space="preserve"> conform </w:t>
            </w:r>
            <w:proofErr w:type="spellStart"/>
            <w:r w:rsidR="00460653" w:rsidRPr="004E5D57">
              <w:rPr>
                <w:lang w:val="en-US"/>
              </w:rPr>
              <w:t>documentaţiei</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 xml:space="preserve">, </w:t>
            </w:r>
            <w:proofErr w:type="spellStart"/>
            <w:r w:rsidR="00460653" w:rsidRPr="004E5D57">
              <w:rPr>
                <w:lang w:val="en-US"/>
              </w:rPr>
              <w:t>dezvelirea</w:t>
            </w:r>
            <w:proofErr w:type="spellEnd"/>
            <w:r w:rsidR="00460653" w:rsidRPr="004E5D57">
              <w:rPr>
                <w:lang w:val="en-US"/>
              </w:rPr>
              <w:t xml:space="preserve">, </w:t>
            </w:r>
            <w:proofErr w:type="spellStart"/>
            <w:r w:rsidR="00460653" w:rsidRPr="004E5D57">
              <w:rPr>
                <w:lang w:val="en-US"/>
              </w:rPr>
              <w:t>refacerea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repararea</w:t>
            </w:r>
            <w:proofErr w:type="spellEnd"/>
            <w:r w:rsidR="00460653" w:rsidRPr="004E5D57">
              <w:rPr>
                <w:lang w:val="en-US"/>
              </w:rPr>
              <w:t xml:space="preserve"> </w:t>
            </w:r>
            <w:proofErr w:type="spellStart"/>
            <w:r w:rsidR="00460653" w:rsidRPr="004E5D57">
              <w:rPr>
                <w:lang w:val="en-US"/>
              </w:rPr>
              <w:t>vor</w:t>
            </w:r>
            <w:proofErr w:type="spellEnd"/>
            <w:r w:rsidR="0001066E" w:rsidRPr="004E5D57">
              <w:rPr>
                <w:lang w:val="en-US"/>
              </w:rPr>
              <w:t xml:space="preserve"> fi </w:t>
            </w:r>
            <w:proofErr w:type="spellStart"/>
            <w:r w:rsidR="0001066E" w:rsidRPr="004E5D57">
              <w:rPr>
                <w:lang w:val="en-US"/>
              </w:rPr>
              <w:t>suportate</w:t>
            </w:r>
            <w:proofErr w:type="spellEnd"/>
            <w:r w:rsidR="0001066E" w:rsidRPr="004E5D57">
              <w:rPr>
                <w:lang w:val="en-US"/>
              </w:rPr>
              <w:t xml:space="preserve"> de </w:t>
            </w:r>
            <w:proofErr w:type="spellStart"/>
            <w:r w:rsidR="0001066E" w:rsidRPr="004E5D57">
              <w:rPr>
                <w:lang w:val="en-US"/>
              </w:rPr>
              <w:t>Beneficiar</w:t>
            </w:r>
            <w:proofErr w:type="spellEnd"/>
            <w:r w:rsidR="0001066E" w:rsidRPr="004E5D57">
              <w:rPr>
                <w:lang w:val="en-US"/>
              </w:rPr>
              <w:t>,</w:t>
            </w:r>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caz</w:t>
            </w:r>
            <w:proofErr w:type="spellEnd"/>
            <w:r w:rsidR="00460653" w:rsidRPr="004E5D57">
              <w:rPr>
                <w:lang w:val="en-US"/>
              </w:rPr>
              <w:t xml:space="preserve"> </w:t>
            </w:r>
            <w:proofErr w:type="spellStart"/>
            <w:r w:rsidR="00460653" w:rsidRPr="004E5D57">
              <w:rPr>
                <w:lang w:val="en-US"/>
              </w:rPr>
              <w:t>contrar</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w:t>
            </w:r>
          </w:p>
          <w:p w14:paraId="33EE48C7" w14:textId="77777777" w:rsidR="00460653" w:rsidRPr="004E5D57" w:rsidRDefault="00D05A94" w:rsidP="002F556B">
            <w:pPr>
              <w:pStyle w:val="NormalWeb"/>
              <w:numPr>
                <w:ilvl w:val="1"/>
                <w:numId w:val="17"/>
              </w:numPr>
              <w:tabs>
                <w:tab w:val="left" w:pos="284"/>
              </w:tabs>
              <w:spacing w:line="276" w:lineRule="auto"/>
              <w:ind w:left="0" w:hanging="425"/>
              <w:rPr>
                <w:lang w:val="en-US"/>
              </w:rPr>
            </w:pPr>
            <w:r w:rsidRPr="004E5D57">
              <w:rPr>
                <w:lang w:val="en-US"/>
              </w:rPr>
              <w:t xml:space="preserve">8.7. </w:t>
            </w:r>
            <w:proofErr w:type="spellStart"/>
            <w:r w:rsidR="00460653" w:rsidRPr="004E5D57">
              <w:rPr>
                <w:lang w:val="en-US"/>
              </w:rPr>
              <w:t>Costurile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consumul</w:t>
            </w:r>
            <w:proofErr w:type="spellEnd"/>
            <w:r w:rsidR="00460653" w:rsidRPr="004E5D57">
              <w:rPr>
                <w:lang w:val="en-US"/>
              </w:rPr>
              <w:t xml:space="preserve"> de </w:t>
            </w:r>
            <w:proofErr w:type="spellStart"/>
            <w:r w:rsidR="00460653" w:rsidRPr="004E5D57">
              <w:rPr>
                <w:lang w:val="en-US"/>
              </w:rPr>
              <w:t>utilităţi</w:t>
            </w:r>
            <w:proofErr w:type="spellEnd"/>
            <w:r w:rsidR="00460653" w:rsidRPr="004E5D57">
              <w:rPr>
                <w:lang w:val="en-US"/>
              </w:rPr>
              <w:t xml:space="preserve">, precum </w:t>
            </w:r>
            <w:proofErr w:type="spellStart"/>
            <w:r w:rsidR="00460653" w:rsidRPr="004E5D57">
              <w:rPr>
                <w:lang w:val="en-US"/>
              </w:rPr>
              <w:t>şi</w:t>
            </w:r>
            <w:proofErr w:type="spellEnd"/>
            <w:r w:rsidR="00460653" w:rsidRPr="004E5D57">
              <w:rPr>
                <w:lang w:val="en-US"/>
              </w:rPr>
              <w:t xml:space="preserve"> cel al </w:t>
            </w:r>
            <w:proofErr w:type="spellStart"/>
            <w:r w:rsidR="00460653" w:rsidRPr="004E5D57">
              <w:rPr>
                <w:lang w:val="en-US"/>
              </w:rPr>
              <w:t>contoarelor</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al </w:t>
            </w:r>
            <w:proofErr w:type="spellStart"/>
            <w:r w:rsidR="00460653" w:rsidRPr="004E5D57">
              <w:rPr>
                <w:lang w:val="en-US"/>
              </w:rPr>
              <w:t>altor</w:t>
            </w:r>
            <w:proofErr w:type="spellEnd"/>
            <w:r w:rsidR="00460653" w:rsidRPr="004E5D57">
              <w:rPr>
                <w:lang w:val="en-US"/>
              </w:rPr>
              <w:t xml:space="preserve"> </w:t>
            </w:r>
            <w:proofErr w:type="spellStart"/>
            <w:r w:rsidR="00460653" w:rsidRPr="004E5D57">
              <w:rPr>
                <w:lang w:val="en-US"/>
              </w:rPr>
              <w:t>aparate</w:t>
            </w:r>
            <w:proofErr w:type="spellEnd"/>
            <w:r w:rsidR="00460653" w:rsidRPr="004E5D57">
              <w:rPr>
                <w:lang w:val="en-US"/>
              </w:rPr>
              <w:t xml:space="preserve"> de </w:t>
            </w:r>
            <w:proofErr w:type="spellStart"/>
            <w:r w:rsidR="00460653" w:rsidRPr="004E5D57">
              <w:rPr>
                <w:lang w:val="en-US"/>
              </w:rPr>
              <w:t>măsurat</w:t>
            </w:r>
            <w:proofErr w:type="spellEnd"/>
            <w:r w:rsidR="00460653" w:rsidRPr="004E5D57">
              <w:rPr>
                <w:lang w:val="en-US"/>
              </w:rPr>
              <w:t xml:space="preserve"> se </w:t>
            </w:r>
            <w:proofErr w:type="spellStart"/>
            <w:r w:rsidR="00460653" w:rsidRPr="004E5D57">
              <w:rPr>
                <w:lang w:val="en-US"/>
              </w:rPr>
              <w:t>suportă</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cazul</w:t>
            </w:r>
            <w:proofErr w:type="spellEnd"/>
            <w:r w:rsidR="00460653" w:rsidRPr="004E5D57">
              <w:rPr>
                <w:lang w:val="en-US"/>
              </w:rPr>
              <w:t xml:space="preserve"> </w:t>
            </w:r>
            <w:proofErr w:type="spellStart"/>
            <w:r w:rsidR="00460653" w:rsidRPr="004E5D57">
              <w:rPr>
                <w:lang w:val="en-US"/>
              </w:rPr>
              <w:t>mai</w:t>
            </w:r>
            <w:proofErr w:type="spellEnd"/>
            <w:r w:rsidR="00460653" w:rsidRPr="004E5D57">
              <w:rPr>
                <w:lang w:val="en-US"/>
              </w:rPr>
              <w:t xml:space="preserve"> </w:t>
            </w:r>
            <w:proofErr w:type="spellStart"/>
            <w:r w:rsidR="00460653" w:rsidRPr="004E5D57">
              <w:rPr>
                <w:lang w:val="en-US"/>
              </w:rPr>
              <w:t>multor</w:t>
            </w:r>
            <w:proofErr w:type="spellEnd"/>
            <w:r w:rsidR="00460653" w:rsidRPr="004E5D57">
              <w:rPr>
                <w:lang w:val="en-US"/>
              </w:rPr>
              <w:t xml:space="preserve"> </w:t>
            </w:r>
            <w:proofErr w:type="spellStart"/>
            <w:r w:rsidR="00460653" w:rsidRPr="004E5D57">
              <w:rPr>
                <w:lang w:val="en-US"/>
              </w:rPr>
              <w:t>antreprenori</w:t>
            </w:r>
            <w:proofErr w:type="spellEnd"/>
            <w:r w:rsidR="00460653" w:rsidRPr="004E5D57">
              <w:rPr>
                <w:lang w:val="en-US"/>
              </w:rPr>
              <w:t xml:space="preserve">, </w:t>
            </w:r>
            <w:proofErr w:type="spellStart"/>
            <w:r w:rsidR="00460653" w:rsidRPr="004E5D57">
              <w:rPr>
                <w:lang w:val="en-US"/>
              </w:rPr>
              <w:t>costurile</w:t>
            </w:r>
            <w:proofErr w:type="spellEnd"/>
            <w:r w:rsidR="00460653" w:rsidRPr="004E5D57">
              <w:rPr>
                <w:lang w:val="en-US"/>
              </w:rPr>
              <w:t xml:space="preserve"> se </w:t>
            </w:r>
            <w:proofErr w:type="spellStart"/>
            <w:r w:rsidR="00460653" w:rsidRPr="004E5D57">
              <w:rPr>
                <w:lang w:val="en-US"/>
              </w:rPr>
              <w:t>suportă</w:t>
            </w:r>
            <w:proofErr w:type="spellEnd"/>
            <w:r w:rsidR="00460653" w:rsidRPr="004E5D57">
              <w:rPr>
                <w:lang w:val="en-US"/>
              </w:rPr>
              <w:t xml:space="preserve"> </w:t>
            </w:r>
            <w:proofErr w:type="spellStart"/>
            <w:r w:rsidR="00460653" w:rsidRPr="004E5D57">
              <w:rPr>
                <w:lang w:val="en-US"/>
              </w:rPr>
              <w:t>proporţional</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aceştia</w:t>
            </w:r>
            <w:proofErr w:type="spellEnd"/>
            <w:r w:rsidR="00460653" w:rsidRPr="004E5D57">
              <w:rPr>
                <w:lang w:val="en-US"/>
              </w:rPr>
              <w:t xml:space="preserve">. </w:t>
            </w:r>
          </w:p>
          <w:p w14:paraId="576AD687" w14:textId="77777777" w:rsidR="00460653" w:rsidRPr="004E5D57" w:rsidRDefault="00D05A94" w:rsidP="002F556B">
            <w:pPr>
              <w:pStyle w:val="NormalWeb"/>
              <w:numPr>
                <w:ilvl w:val="1"/>
                <w:numId w:val="17"/>
              </w:numPr>
              <w:tabs>
                <w:tab w:val="left" w:pos="284"/>
              </w:tabs>
              <w:spacing w:line="276" w:lineRule="auto"/>
              <w:ind w:left="0" w:hanging="425"/>
              <w:rPr>
                <w:lang w:val="en-US"/>
              </w:rPr>
            </w:pPr>
            <w:r w:rsidRPr="004E5D57">
              <w:rPr>
                <w:lang w:val="en-US"/>
              </w:rPr>
              <w:t xml:space="preserve">8.8. </w:t>
            </w:r>
            <w:proofErr w:type="spellStart"/>
            <w:r w:rsidR="00460653" w:rsidRPr="004E5D57">
              <w:rPr>
                <w:lang w:val="en-US"/>
              </w:rPr>
              <w:t>Lucrările</w:t>
            </w:r>
            <w:proofErr w:type="spellEnd"/>
            <w:r w:rsidR="00460653" w:rsidRPr="004E5D57">
              <w:rPr>
                <w:lang w:val="en-US"/>
              </w:rPr>
              <w:t xml:space="preserve"> </w:t>
            </w:r>
            <w:proofErr w:type="spellStart"/>
            <w:r w:rsidR="00460653" w:rsidRPr="004E5D57">
              <w:rPr>
                <w:lang w:val="en-US"/>
              </w:rPr>
              <w:t>executate</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afara </w:t>
            </w:r>
            <w:proofErr w:type="spellStart"/>
            <w:r w:rsidR="00460653" w:rsidRPr="004E5D57">
              <w:rPr>
                <w:lang w:val="en-US"/>
              </w:rPr>
              <w:t>celor</w:t>
            </w:r>
            <w:proofErr w:type="spellEnd"/>
            <w:r w:rsidR="00460653" w:rsidRPr="004E5D57">
              <w:rPr>
                <w:lang w:val="en-US"/>
              </w:rPr>
              <w:t xml:space="preserve"> </w:t>
            </w:r>
            <w:proofErr w:type="spellStart"/>
            <w:r w:rsidR="00460653" w:rsidRPr="004E5D57">
              <w:rPr>
                <w:lang w:val="en-US"/>
              </w:rPr>
              <w:t>prevăzute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contract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fără</w:t>
            </w:r>
            <w:proofErr w:type="spellEnd"/>
            <w:r w:rsidR="00460653" w:rsidRPr="004E5D57">
              <w:rPr>
                <w:lang w:val="en-US"/>
              </w:rPr>
              <w:t xml:space="preserve"> </w:t>
            </w:r>
            <w:proofErr w:type="spellStart"/>
            <w:r w:rsidR="00460653" w:rsidRPr="004E5D57">
              <w:rPr>
                <w:lang w:val="en-US"/>
              </w:rPr>
              <w:t>dis</w:t>
            </w:r>
            <w:r w:rsidR="00183D79" w:rsidRPr="004E5D57">
              <w:rPr>
                <w:lang w:val="en-US"/>
              </w:rPr>
              <w:t>poziţia</w:t>
            </w:r>
            <w:proofErr w:type="spellEnd"/>
            <w:r w:rsidR="00183D79" w:rsidRPr="004E5D57">
              <w:rPr>
                <w:lang w:val="en-US"/>
              </w:rPr>
              <w:t xml:space="preserve"> </w:t>
            </w:r>
            <w:proofErr w:type="spellStart"/>
            <w:r w:rsidR="00183D79" w:rsidRPr="004E5D57">
              <w:rPr>
                <w:lang w:val="en-US"/>
              </w:rPr>
              <w:t>Beneficiarului</w:t>
            </w:r>
            <w:proofErr w:type="spellEnd"/>
            <w:r w:rsidR="00183D79" w:rsidRPr="004E5D57">
              <w:rPr>
                <w:lang w:val="en-US"/>
              </w:rPr>
              <w:t xml:space="preserve">, precum </w:t>
            </w:r>
            <w:proofErr w:type="spellStart"/>
            <w:r w:rsidR="00183D79" w:rsidRPr="004E5D57">
              <w:rPr>
                <w:lang w:val="en-US"/>
              </w:rPr>
              <w:t>ș</w:t>
            </w:r>
            <w:r w:rsidR="00460653" w:rsidRPr="004E5D57">
              <w:rPr>
                <w:lang w:val="en-US"/>
              </w:rPr>
              <w:t>i</w:t>
            </w:r>
            <w:proofErr w:type="spellEnd"/>
            <w:r w:rsidR="00460653" w:rsidRPr="004E5D57">
              <w:rPr>
                <w:lang w:val="en-US"/>
              </w:rPr>
              <w:t xml:space="preserve"> </w:t>
            </w:r>
            <w:proofErr w:type="spellStart"/>
            <w:r w:rsidR="00460653" w:rsidRPr="004E5D57">
              <w:rPr>
                <w:lang w:val="en-US"/>
              </w:rPr>
              <w:t>cele</w:t>
            </w:r>
            <w:proofErr w:type="spellEnd"/>
            <w:r w:rsidR="00460653" w:rsidRPr="004E5D57">
              <w:rPr>
                <w:lang w:val="en-US"/>
              </w:rPr>
              <w:t xml:space="preserve"> care nu </w:t>
            </w:r>
            <w:proofErr w:type="spellStart"/>
            <w:r w:rsidR="00460653" w:rsidRPr="004E5D57">
              <w:rPr>
                <w:lang w:val="en-US"/>
              </w:rPr>
              <w:t>respectă</w:t>
            </w:r>
            <w:proofErr w:type="spellEnd"/>
            <w:r w:rsidR="00460653" w:rsidRPr="004E5D57">
              <w:rPr>
                <w:lang w:val="en-US"/>
              </w:rPr>
              <w:t xml:space="preserve"> </w:t>
            </w:r>
            <w:proofErr w:type="spellStart"/>
            <w:r w:rsidR="00460653" w:rsidRPr="004E5D57">
              <w:rPr>
                <w:lang w:val="en-US"/>
              </w:rPr>
              <w:t>prevederile</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fără</w:t>
            </w:r>
            <w:proofErr w:type="spellEnd"/>
            <w:r w:rsidR="00460653" w:rsidRPr="004E5D57">
              <w:rPr>
                <w:lang w:val="en-US"/>
              </w:rPr>
              <w:t xml:space="preserv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exista</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acest</w:t>
            </w:r>
            <w:proofErr w:type="spellEnd"/>
            <w:r w:rsidR="00460653" w:rsidRPr="004E5D57">
              <w:rPr>
                <w:lang w:val="en-US"/>
              </w:rPr>
              <w:t xml:space="preserve"> </w:t>
            </w:r>
            <w:proofErr w:type="spellStart"/>
            <w:r w:rsidR="00460653" w:rsidRPr="004E5D57">
              <w:rPr>
                <w:lang w:val="en-US"/>
              </w:rPr>
              <w:t>sens</w:t>
            </w:r>
            <w:proofErr w:type="spellEnd"/>
            <w:r w:rsidR="00460653" w:rsidRPr="004E5D57">
              <w:rPr>
                <w:lang w:val="en-US"/>
              </w:rPr>
              <w:t xml:space="preserve"> o </w:t>
            </w:r>
            <w:proofErr w:type="spellStart"/>
            <w:r w:rsidR="00460653" w:rsidRPr="004E5D57">
              <w:rPr>
                <w:lang w:val="en-US"/>
              </w:rPr>
              <w:t>dispoziţie</w:t>
            </w:r>
            <w:proofErr w:type="spellEnd"/>
            <w:r w:rsidR="00460653" w:rsidRPr="004E5D57">
              <w:rPr>
                <w:lang w:val="en-US"/>
              </w:rPr>
              <w:t xml:space="preserve"> </w:t>
            </w:r>
            <w:proofErr w:type="spellStart"/>
            <w:r w:rsidR="00460653" w:rsidRPr="004E5D57">
              <w:rPr>
                <w:lang w:val="en-US"/>
              </w:rPr>
              <w:t>expresă</w:t>
            </w:r>
            <w:proofErr w:type="spellEnd"/>
            <w:r w:rsidR="00460653" w:rsidRPr="004E5D57">
              <w:rPr>
                <w:lang w:val="en-US"/>
              </w:rPr>
              <w:t xml:space="preserve"> a </w:t>
            </w:r>
            <w:proofErr w:type="spellStart"/>
            <w:r w:rsidR="00460653" w:rsidRPr="004E5D57">
              <w:rPr>
                <w:lang w:val="en-US"/>
              </w:rPr>
              <w:t>Beneficiarului</w:t>
            </w:r>
            <w:proofErr w:type="spellEnd"/>
            <w:r w:rsidR="00460653" w:rsidRPr="004E5D57">
              <w:rPr>
                <w:lang w:val="en-US"/>
              </w:rPr>
              <w:t xml:space="preserve">, nu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plătite</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înlăture</w:t>
            </w:r>
            <w:proofErr w:type="spellEnd"/>
            <w:r w:rsidR="00460653" w:rsidRPr="004E5D57">
              <w:rPr>
                <w:lang w:val="en-US"/>
              </w:rPr>
              <w:t xml:space="preserve"> </w:t>
            </w:r>
            <w:proofErr w:type="spellStart"/>
            <w:r w:rsidR="00460653" w:rsidRPr="004E5D57">
              <w:rPr>
                <w:lang w:val="en-US"/>
              </w:rPr>
              <w:t>aceste</w:t>
            </w:r>
            <w:proofErr w:type="spellEnd"/>
            <w:r w:rsidR="00460653" w:rsidRPr="004E5D57">
              <w:rPr>
                <w:lang w:val="en-US"/>
              </w:rPr>
              <w:t xml:space="preserve"> </w:t>
            </w:r>
            <w:proofErr w:type="spellStart"/>
            <w:r w:rsidR="00460653" w:rsidRPr="004E5D57">
              <w:rPr>
                <w:lang w:val="en-US"/>
              </w:rPr>
              <w:t>lucrări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termenul</w:t>
            </w:r>
            <w:proofErr w:type="spellEnd"/>
            <w:r w:rsidR="00460653" w:rsidRPr="004E5D57">
              <w:rPr>
                <w:lang w:val="en-US"/>
              </w:rPr>
              <w:t xml:space="preserve"> </w:t>
            </w:r>
            <w:proofErr w:type="spellStart"/>
            <w:r w:rsidR="00460653" w:rsidRPr="004E5D57">
              <w:rPr>
                <w:lang w:val="en-US"/>
              </w:rPr>
              <w:t>stabilit</w:t>
            </w:r>
            <w:proofErr w:type="spellEnd"/>
            <w:r w:rsidR="00460653" w:rsidRPr="004E5D57">
              <w:rPr>
                <w:lang w:val="en-US"/>
              </w:rPr>
              <w:t xml:space="preserve"> cu </w:t>
            </w:r>
            <w:proofErr w:type="spellStart"/>
            <w:r w:rsidR="00460653" w:rsidRPr="004E5D57">
              <w:rPr>
                <w:lang w:val="en-US"/>
              </w:rPr>
              <w:t>Beneficiarul</w:t>
            </w:r>
            <w:proofErr w:type="spellEnd"/>
            <w:r w:rsidR="00460653" w:rsidRPr="004E5D57">
              <w:rPr>
                <w:lang w:val="en-US"/>
              </w:rPr>
              <w:t xml:space="preserve">. De </w:t>
            </w:r>
            <w:proofErr w:type="spellStart"/>
            <w:r w:rsidR="00460653" w:rsidRPr="004E5D57">
              <w:rPr>
                <w:lang w:val="en-US"/>
              </w:rPr>
              <w:t>asemenea</w:t>
            </w:r>
            <w:proofErr w:type="spellEnd"/>
            <w:r w:rsidR="00460653" w:rsidRPr="004E5D57">
              <w:rPr>
                <w:lang w:val="en-US"/>
              </w:rPr>
              <w:t xml:space="preserve">, </w:t>
            </w:r>
            <w:proofErr w:type="spellStart"/>
            <w:r w:rsidR="00460653" w:rsidRPr="004E5D57">
              <w:rPr>
                <w:lang w:val="en-US"/>
              </w:rPr>
              <w:t>el</w:t>
            </w:r>
            <w:proofErr w:type="spellEnd"/>
            <w:r w:rsidR="00460653" w:rsidRPr="004E5D57">
              <w:rPr>
                <w:lang w:val="en-US"/>
              </w:rPr>
              <w:t xml:space="preserve"> </w:t>
            </w:r>
            <w:proofErr w:type="spellStart"/>
            <w:r w:rsidR="00460653" w:rsidRPr="004E5D57">
              <w:rPr>
                <w:lang w:val="en-US"/>
              </w:rPr>
              <w:t>răspunde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faţa</w:t>
            </w:r>
            <w:proofErr w:type="spellEnd"/>
            <w:r w:rsidR="00460653" w:rsidRPr="004E5D57">
              <w:rPr>
                <w:lang w:val="en-US"/>
              </w:rPr>
              <w:t xml:space="preserve"> </w:t>
            </w:r>
            <w:proofErr w:type="spellStart"/>
            <w:r w:rsidR="00460653" w:rsidRPr="004E5D57">
              <w:rPr>
                <w:lang w:val="en-US"/>
              </w:rPr>
              <w:t>Beneficiarului</w:t>
            </w:r>
            <w:proofErr w:type="spellEnd"/>
            <w:r w:rsidR="00460653" w:rsidRPr="004E5D57">
              <w:rPr>
                <w:lang w:val="en-US"/>
              </w:rPr>
              <w:t xml:space="preserve"> de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pagubele</w:t>
            </w:r>
            <w:proofErr w:type="spellEnd"/>
            <w:r w:rsidR="00460653" w:rsidRPr="004E5D57">
              <w:rPr>
                <w:lang w:val="en-US"/>
              </w:rPr>
              <w:t xml:space="preserve"> pe care le-a </w:t>
            </w:r>
            <w:proofErr w:type="spellStart"/>
            <w:r w:rsidR="00460653" w:rsidRPr="004E5D57">
              <w:rPr>
                <w:lang w:val="en-US"/>
              </w:rPr>
              <w:t>provocat</w:t>
            </w:r>
            <w:proofErr w:type="spellEnd"/>
            <w:r w:rsidR="00460653" w:rsidRPr="004E5D57">
              <w:rPr>
                <w:lang w:val="en-US"/>
              </w:rPr>
              <w:t xml:space="preserve"> </w:t>
            </w:r>
            <w:proofErr w:type="spellStart"/>
            <w:r w:rsidR="00460653" w:rsidRPr="004E5D57">
              <w:rPr>
                <w:lang w:val="en-US"/>
              </w:rPr>
              <w:t>acestuia</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respective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plătite</w:t>
            </w:r>
            <w:proofErr w:type="spellEnd"/>
            <w:r w:rsidR="00460653" w:rsidRPr="004E5D57">
              <w:rPr>
                <w:lang w:val="en-US"/>
              </w:rPr>
              <w:t xml:space="preserve"> </w:t>
            </w:r>
            <w:proofErr w:type="spellStart"/>
            <w:r w:rsidR="00460653" w:rsidRPr="004E5D57">
              <w:rPr>
                <w:lang w:val="en-US"/>
              </w:rPr>
              <w:t>Antreprenorului</w:t>
            </w:r>
            <w:proofErr w:type="spellEnd"/>
            <w:r w:rsidR="00460653" w:rsidRPr="004E5D57">
              <w:rPr>
                <w:lang w:val="en-US"/>
              </w:rPr>
              <w:t xml:space="preserve"> </w:t>
            </w:r>
            <w:proofErr w:type="spellStart"/>
            <w:r w:rsidR="00460653" w:rsidRPr="004E5D57">
              <w:rPr>
                <w:lang w:val="en-US"/>
              </w:rPr>
              <w:t>numai</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se </w:t>
            </w:r>
            <w:proofErr w:type="spellStart"/>
            <w:r w:rsidR="00460653" w:rsidRPr="004E5D57">
              <w:rPr>
                <w:lang w:val="en-US"/>
              </w:rPr>
              <w:t>dovedesc</w:t>
            </w:r>
            <w:proofErr w:type="spellEnd"/>
            <w:r w:rsidR="00460653" w:rsidRPr="004E5D57">
              <w:rPr>
                <w:lang w:val="en-US"/>
              </w:rPr>
              <w:t xml:space="preserve"> a fi </w:t>
            </w:r>
            <w:proofErr w:type="spellStart"/>
            <w:r w:rsidR="00460653" w:rsidRPr="004E5D57">
              <w:rPr>
                <w:lang w:val="en-US"/>
              </w:rPr>
              <w:t>necesare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se </w:t>
            </w:r>
            <w:proofErr w:type="spellStart"/>
            <w:r w:rsidR="00460653" w:rsidRPr="004E5D57">
              <w:rPr>
                <w:lang w:val="en-US"/>
              </w:rPr>
              <w:t>presupune</w:t>
            </w:r>
            <w:proofErr w:type="spellEnd"/>
            <w:r w:rsidR="00460653" w:rsidRPr="004E5D57">
              <w:rPr>
                <w:lang w:val="en-US"/>
              </w:rPr>
              <w:t xml:space="preserve"> </w:t>
            </w:r>
            <w:proofErr w:type="spellStart"/>
            <w:r w:rsidR="00460653" w:rsidRPr="004E5D57">
              <w:rPr>
                <w:lang w:val="en-US"/>
              </w:rPr>
              <w:t>că</w:t>
            </w:r>
            <w:proofErr w:type="spellEnd"/>
            <w:r w:rsidR="00460653" w:rsidRPr="004E5D57">
              <w:rPr>
                <w:lang w:val="en-US"/>
              </w:rPr>
              <w:t xml:space="preserve"> </w:t>
            </w:r>
            <w:proofErr w:type="spellStart"/>
            <w:r w:rsidR="00460653" w:rsidRPr="004E5D57">
              <w:rPr>
                <w:lang w:val="en-US"/>
              </w:rPr>
              <w:t>ele</w:t>
            </w:r>
            <w:proofErr w:type="spellEnd"/>
            <w:r w:rsidR="00460653" w:rsidRPr="004E5D57">
              <w:rPr>
                <w:lang w:val="en-US"/>
              </w:rPr>
              <w:t xml:space="preserve"> </w:t>
            </w:r>
            <w:proofErr w:type="spellStart"/>
            <w:r w:rsidR="00460653" w:rsidRPr="004E5D57">
              <w:rPr>
                <w:lang w:val="en-US"/>
              </w:rPr>
              <w:t>corespund</w:t>
            </w:r>
            <w:proofErr w:type="spellEnd"/>
            <w:r w:rsidR="00460653" w:rsidRPr="004E5D57">
              <w:rPr>
                <w:lang w:val="en-US"/>
              </w:rPr>
              <w:t xml:space="preserve"> </w:t>
            </w:r>
            <w:proofErr w:type="spellStart"/>
            <w:r w:rsidR="00460653" w:rsidRPr="004E5D57">
              <w:rPr>
                <w:lang w:val="en-US"/>
              </w:rPr>
              <w:t>voinţei</w:t>
            </w:r>
            <w:proofErr w:type="spellEnd"/>
            <w:r w:rsidR="00460653" w:rsidRPr="004E5D57">
              <w:rPr>
                <w:lang w:val="en-US"/>
              </w:rPr>
              <w:t xml:space="preserve"> </w:t>
            </w:r>
            <w:proofErr w:type="spellStart"/>
            <w:r w:rsidR="00460653" w:rsidRPr="004E5D57">
              <w:rPr>
                <w:lang w:val="en-US"/>
              </w:rPr>
              <w:t>Beneficiarului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care </w:t>
            </w:r>
            <w:proofErr w:type="spellStart"/>
            <w:r w:rsidR="00460653" w:rsidRPr="004E5D57">
              <w:rPr>
                <w:lang w:val="en-US"/>
              </w:rPr>
              <w:t>caz</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notificate</w:t>
            </w:r>
            <w:proofErr w:type="spellEnd"/>
            <w:r w:rsidR="00460653" w:rsidRPr="004E5D57">
              <w:rPr>
                <w:lang w:val="en-US"/>
              </w:rPr>
              <w:t xml:space="preserve"> </w:t>
            </w:r>
            <w:proofErr w:type="spellStart"/>
            <w:r w:rsidR="00460653" w:rsidRPr="004E5D57">
              <w:rPr>
                <w:lang w:val="en-US"/>
              </w:rPr>
              <w:t>imediat</w:t>
            </w:r>
            <w:proofErr w:type="spellEnd"/>
            <w:r w:rsidR="00460653" w:rsidRPr="004E5D57">
              <w:rPr>
                <w:lang w:val="en-US"/>
              </w:rPr>
              <w:t xml:space="preserve">. </w:t>
            </w:r>
          </w:p>
          <w:p w14:paraId="38B4E9E3" w14:textId="77777777" w:rsidR="00460653" w:rsidRPr="004E5D57" w:rsidRDefault="00D05A94" w:rsidP="002F556B">
            <w:pPr>
              <w:pStyle w:val="NormalWeb"/>
              <w:numPr>
                <w:ilvl w:val="1"/>
                <w:numId w:val="17"/>
              </w:numPr>
              <w:tabs>
                <w:tab w:val="left" w:pos="284"/>
                <w:tab w:val="left" w:pos="426"/>
              </w:tabs>
              <w:spacing w:line="276" w:lineRule="auto"/>
              <w:ind w:left="0" w:hanging="425"/>
              <w:rPr>
                <w:lang w:val="en-US"/>
              </w:rPr>
            </w:pPr>
            <w:r w:rsidRPr="004E5D57">
              <w:rPr>
                <w:lang w:val="en-US"/>
              </w:rPr>
              <w:t xml:space="preserve">8.9. </w:t>
            </w:r>
            <w:proofErr w:type="spellStart"/>
            <w:r w:rsidR="00460653" w:rsidRPr="004E5D57">
              <w:rPr>
                <w:lang w:val="en-US"/>
              </w:rPr>
              <w:t>Lucrările</w:t>
            </w:r>
            <w:proofErr w:type="spellEnd"/>
            <w:r w:rsidR="00460653" w:rsidRPr="004E5D57">
              <w:rPr>
                <w:lang w:val="en-US"/>
              </w:rPr>
              <w:t xml:space="preserve"> </w:t>
            </w:r>
            <w:proofErr w:type="spellStart"/>
            <w:r w:rsidR="00460653" w:rsidRPr="004E5D57">
              <w:rPr>
                <w:lang w:val="en-US"/>
              </w:rPr>
              <w:t>încep</w:t>
            </w:r>
            <w:proofErr w:type="spellEnd"/>
            <w:r w:rsidR="00460653" w:rsidRPr="004E5D57">
              <w:rPr>
                <w:lang w:val="en-US"/>
              </w:rPr>
              <w:t xml:space="preserve"> </w:t>
            </w:r>
            <w:proofErr w:type="spellStart"/>
            <w:r w:rsidR="00460653" w:rsidRPr="004E5D57">
              <w:rPr>
                <w:lang w:val="en-US"/>
              </w:rPr>
              <w:t>după</w:t>
            </w:r>
            <w:proofErr w:type="spellEnd"/>
            <w:r w:rsidR="00460653" w:rsidRPr="004E5D57">
              <w:rPr>
                <w:lang w:val="en-US"/>
              </w:rPr>
              <w:t xml:space="preserve"> </w:t>
            </w:r>
            <w:proofErr w:type="gramStart"/>
            <w:r w:rsidR="00684D44" w:rsidRPr="004E5D57">
              <w:rPr>
                <w:lang w:val="en-US"/>
              </w:rPr>
              <w:t>…..</w:t>
            </w:r>
            <w:proofErr w:type="gramEnd"/>
            <w:r w:rsidR="00460653" w:rsidRPr="004E5D57">
              <w:rPr>
                <w:lang w:val="en-US"/>
              </w:rPr>
              <w:t xml:space="preserve"> </w:t>
            </w:r>
            <w:proofErr w:type="spellStart"/>
            <w:r w:rsidR="00460653" w:rsidRPr="004E5D57">
              <w:rPr>
                <w:lang w:val="en-US"/>
              </w:rPr>
              <w:t>zile</w:t>
            </w:r>
            <w:proofErr w:type="spellEnd"/>
            <w:r w:rsidR="00460653" w:rsidRPr="004E5D57">
              <w:rPr>
                <w:lang w:val="en-US"/>
              </w:rPr>
              <w:t xml:space="preserve"> de la </w:t>
            </w:r>
            <w:proofErr w:type="spellStart"/>
            <w:r w:rsidR="00460653" w:rsidRPr="004E5D57">
              <w:rPr>
                <w:lang w:val="en-US"/>
              </w:rPr>
              <w:t>semnarea</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înregistrarea</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modul</w:t>
            </w:r>
            <w:proofErr w:type="spellEnd"/>
            <w:r w:rsidR="00460653" w:rsidRPr="004E5D57">
              <w:rPr>
                <w:lang w:val="en-US"/>
              </w:rPr>
              <w:t xml:space="preserve"> </w:t>
            </w:r>
            <w:proofErr w:type="spellStart"/>
            <w:r w:rsidR="00460653" w:rsidRPr="004E5D57">
              <w:rPr>
                <w:lang w:val="en-US"/>
              </w:rPr>
              <w:t>corespunzător</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primirea</w:t>
            </w:r>
            <w:proofErr w:type="spellEnd"/>
            <w:r w:rsidR="00460653" w:rsidRPr="004E5D57">
              <w:rPr>
                <w:lang w:val="en-US"/>
              </w:rPr>
              <w:t xml:space="preserve"> </w:t>
            </w:r>
            <w:proofErr w:type="spellStart"/>
            <w:r w:rsidR="00460653" w:rsidRPr="004E5D57">
              <w:rPr>
                <w:lang w:val="en-US"/>
              </w:rPr>
              <w:t>ordinului</w:t>
            </w:r>
            <w:proofErr w:type="spellEnd"/>
            <w:r w:rsidR="00460653" w:rsidRPr="004E5D57">
              <w:rPr>
                <w:lang w:val="en-US"/>
              </w:rPr>
              <w:t xml:space="preserve"> de </w:t>
            </w:r>
            <w:proofErr w:type="spellStart"/>
            <w:r w:rsidR="00460653" w:rsidRPr="004E5D57">
              <w:rPr>
                <w:lang w:val="en-US"/>
              </w:rPr>
              <w:t>execuţie</w:t>
            </w:r>
            <w:proofErr w:type="spellEnd"/>
            <w:r w:rsidR="00460653" w:rsidRPr="004E5D57">
              <w:rPr>
                <w:lang w:val="en-US"/>
              </w:rPr>
              <w:t>.</w:t>
            </w:r>
          </w:p>
          <w:p w14:paraId="0F7D7213" w14:textId="77777777" w:rsidR="00460653" w:rsidRPr="004E5D57"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E5D57" w:rsidRDefault="00D83EE1" w:rsidP="002F556B">
            <w:pPr>
              <w:pStyle w:val="NormalWeb"/>
              <w:numPr>
                <w:ilvl w:val="1"/>
                <w:numId w:val="17"/>
              </w:numPr>
              <w:tabs>
                <w:tab w:val="left" w:pos="567"/>
              </w:tabs>
              <w:spacing w:line="276" w:lineRule="auto"/>
              <w:ind w:left="0" w:hanging="567"/>
              <w:rPr>
                <w:lang w:val="en-US"/>
              </w:rPr>
            </w:pPr>
            <w:r w:rsidRPr="004E5D57">
              <w:rPr>
                <w:lang w:val="en-US"/>
              </w:rPr>
              <w:t xml:space="preserve">9.1. </w:t>
            </w:r>
            <w:proofErr w:type="spellStart"/>
            <w:r w:rsidR="00460653" w:rsidRPr="004E5D57">
              <w:rPr>
                <w:lang w:val="en-US"/>
              </w:rPr>
              <w:t>Perioada</w:t>
            </w:r>
            <w:proofErr w:type="spellEnd"/>
            <w:r w:rsidR="00460653" w:rsidRPr="004E5D57">
              <w:rPr>
                <w:lang w:val="en-US"/>
              </w:rPr>
              <w:t xml:space="preserve"> de </w:t>
            </w:r>
            <w:proofErr w:type="spellStart"/>
            <w:r w:rsidR="00460653" w:rsidRPr="004E5D57">
              <w:rPr>
                <w:lang w:val="en-US"/>
              </w:rPr>
              <w:t>garanţie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lucrărieste</w:t>
            </w:r>
            <w:proofErr w:type="spellEnd"/>
            <w:r w:rsidR="00460653" w:rsidRPr="004E5D57">
              <w:rPr>
                <w:lang w:val="en-US"/>
              </w:rPr>
              <w:t xml:space="preserve"> </w:t>
            </w:r>
            <w:proofErr w:type="gramStart"/>
            <w:r w:rsidR="00460653" w:rsidRPr="004E5D57">
              <w:rPr>
                <w:lang w:val="en-US"/>
              </w:rPr>
              <w:t xml:space="preserve">de  </w:t>
            </w:r>
            <w:r w:rsidR="00D379F6" w:rsidRPr="004E5D57">
              <w:rPr>
                <w:b/>
                <w:lang w:val="en-US"/>
              </w:rPr>
              <w:t>_</w:t>
            </w:r>
            <w:proofErr w:type="gramEnd"/>
            <w:r w:rsidR="00D379F6" w:rsidRPr="004E5D57">
              <w:rPr>
                <w:b/>
                <w:lang w:val="en-US"/>
              </w:rPr>
              <w:t>__</w:t>
            </w:r>
            <w:r w:rsidR="00460653" w:rsidRPr="004E5D57">
              <w:rPr>
                <w:lang w:val="en-US"/>
              </w:rPr>
              <w:t xml:space="preserve"> ani. </w:t>
            </w:r>
          </w:p>
          <w:p w14:paraId="1CEFAD7D" w14:textId="77777777" w:rsidR="00460653" w:rsidRPr="004E5D57" w:rsidRDefault="00D83EE1" w:rsidP="002F556B">
            <w:pPr>
              <w:pStyle w:val="NormalWeb"/>
              <w:numPr>
                <w:ilvl w:val="1"/>
                <w:numId w:val="17"/>
              </w:numPr>
              <w:tabs>
                <w:tab w:val="left" w:pos="567"/>
              </w:tabs>
              <w:spacing w:line="276" w:lineRule="auto"/>
              <w:ind w:left="0" w:hanging="567"/>
              <w:rPr>
                <w:lang w:val="en-US"/>
              </w:rPr>
            </w:pPr>
            <w:r w:rsidRPr="004E5D57">
              <w:rPr>
                <w:lang w:val="en-US"/>
              </w:rPr>
              <w:t xml:space="preserve">9.2. </w:t>
            </w:r>
            <w:proofErr w:type="spellStart"/>
            <w:r w:rsidR="00460653" w:rsidRPr="004E5D57">
              <w:rPr>
                <w:lang w:val="en-US"/>
              </w:rPr>
              <w:t>Perioada</w:t>
            </w:r>
            <w:proofErr w:type="spellEnd"/>
            <w:r w:rsidR="00460653" w:rsidRPr="004E5D57">
              <w:rPr>
                <w:lang w:val="en-US"/>
              </w:rPr>
              <w:t xml:space="preserve"> de </w:t>
            </w:r>
            <w:proofErr w:type="spellStart"/>
            <w:r w:rsidR="00460653" w:rsidRPr="004E5D57">
              <w:rPr>
                <w:lang w:val="en-US"/>
              </w:rPr>
              <w:t>garanţie</w:t>
            </w:r>
            <w:proofErr w:type="spellEnd"/>
            <w:r w:rsidR="00460653" w:rsidRPr="004E5D57">
              <w:rPr>
                <w:lang w:val="en-US"/>
              </w:rPr>
              <w:t xml:space="preserve"> </w:t>
            </w:r>
            <w:proofErr w:type="spellStart"/>
            <w:r w:rsidRPr="004E5D57">
              <w:rPr>
                <w:lang w:val="en-US"/>
              </w:rPr>
              <w:t>începe</w:t>
            </w:r>
            <w:proofErr w:type="spellEnd"/>
            <w:r w:rsidR="00460653" w:rsidRPr="004E5D57">
              <w:rPr>
                <w:lang w:val="en-US"/>
              </w:rPr>
              <w:t xml:space="preserve"> de la data </w:t>
            </w:r>
            <w:proofErr w:type="spellStart"/>
            <w:r w:rsidR="00460653" w:rsidRPr="004E5D57">
              <w:rPr>
                <w:lang w:val="en-US"/>
              </w:rPr>
              <w:t>recepţiei</w:t>
            </w:r>
            <w:proofErr w:type="spellEnd"/>
            <w:r w:rsidR="00460653" w:rsidRPr="004E5D57">
              <w:rPr>
                <w:lang w:val="en-US"/>
              </w:rPr>
              <w:t xml:space="preserve"> la </w:t>
            </w:r>
            <w:proofErr w:type="spellStart"/>
            <w:r w:rsidR="00460653" w:rsidRPr="004E5D57">
              <w:rPr>
                <w:lang w:val="en-US"/>
              </w:rPr>
              <w:t>terminarea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şip</w:t>
            </w:r>
            <w:r w:rsidRPr="004E5D57">
              <w:rPr>
                <w:lang w:val="en-US"/>
              </w:rPr>
              <w:t>â</w:t>
            </w:r>
            <w:r w:rsidR="00460653" w:rsidRPr="004E5D57">
              <w:rPr>
                <w:lang w:val="en-US"/>
              </w:rPr>
              <w:t>nă</w:t>
            </w:r>
            <w:proofErr w:type="spellEnd"/>
            <w:r w:rsidR="00460653" w:rsidRPr="004E5D57">
              <w:rPr>
                <w:lang w:val="en-US"/>
              </w:rPr>
              <w:t xml:space="preserve"> la </w:t>
            </w:r>
            <w:proofErr w:type="spellStart"/>
            <w:r w:rsidR="00460653" w:rsidRPr="004E5D57">
              <w:rPr>
                <w:lang w:val="en-US"/>
              </w:rPr>
              <w:t>expirarea</w:t>
            </w:r>
            <w:proofErr w:type="spellEnd"/>
            <w:r w:rsidR="00460653" w:rsidRPr="004E5D57">
              <w:rPr>
                <w:lang w:val="en-US"/>
              </w:rPr>
              <w:t xml:space="preserve"> </w:t>
            </w:r>
            <w:proofErr w:type="spellStart"/>
            <w:r w:rsidR="00D379F6" w:rsidRPr="004E5D57">
              <w:rPr>
                <w:lang w:val="en-US"/>
              </w:rPr>
              <w:t>termenului</w:t>
            </w:r>
            <w:proofErr w:type="spellEnd"/>
            <w:r w:rsidR="00D379F6" w:rsidRPr="004E5D57">
              <w:rPr>
                <w:lang w:val="en-US"/>
              </w:rPr>
              <w:t xml:space="preserve"> </w:t>
            </w:r>
            <w:proofErr w:type="spellStart"/>
            <w:r w:rsidR="00D379F6" w:rsidRPr="004E5D57">
              <w:rPr>
                <w:lang w:val="en-US"/>
              </w:rPr>
              <w:t>prevăzut</w:t>
            </w:r>
            <w:proofErr w:type="spellEnd"/>
            <w:r w:rsidR="00D379F6" w:rsidRPr="004E5D57">
              <w:rPr>
                <w:lang w:val="en-US"/>
              </w:rPr>
              <w:t xml:space="preserve"> la </w:t>
            </w:r>
            <w:proofErr w:type="spellStart"/>
            <w:r w:rsidR="00D379F6" w:rsidRPr="004E5D57">
              <w:rPr>
                <w:lang w:val="en-US"/>
              </w:rPr>
              <w:t>punctul</w:t>
            </w:r>
            <w:proofErr w:type="spellEnd"/>
            <w:r w:rsidR="00D379F6" w:rsidRPr="004E5D57">
              <w:rPr>
                <w:lang w:val="en-US"/>
              </w:rPr>
              <w:t xml:space="preserve"> 9</w:t>
            </w:r>
            <w:r w:rsidR="00460653" w:rsidRPr="004E5D57">
              <w:rPr>
                <w:lang w:val="en-US"/>
              </w:rPr>
              <w:t xml:space="preserve">.1 din </w:t>
            </w:r>
            <w:proofErr w:type="spellStart"/>
            <w:r w:rsidR="00460653" w:rsidRPr="004E5D57">
              <w:rPr>
                <w:lang w:val="en-US"/>
              </w:rPr>
              <w:t>prezentul</w:t>
            </w:r>
            <w:proofErr w:type="spellEnd"/>
            <w:r w:rsidR="00460653" w:rsidRPr="004E5D57">
              <w:rPr>
                <w:lang w:val="en-US"/>
              </w:rPr>
              <w:t xml:space="preserve"> </w:t>
            </w:r>
            <w:r w:rsidR="0001066E" w:rsidRPr="004E5D57">
              <w:rPr>
                <w:lang w:val="en-US"/>
              </w:rPr>
              <w:t>capitol</w:t>
            </w:r>
            <w:r w:rsidR="00460653" w:rsidRPr="004E5D57">
              <w:rPr>
                <w:lang w:val="en-US"/>
              </w:rPr>
              <w:t xml:space="preserve">. </w:t>
            </w:r>
          </w:p>
          <w:p w14:paraId="31DF6482" w14:textId="77777777" w:rsidR="00460653" w:rsidRPr="004E5D57" w:rsidRDefault="00D83EE1" w:rsidP="002F556B">
            <w:pPr>
              <w:pStyle w:val="NormalWeb"/>
              <w:numPr>
                <w:ilvl w:val="1"/>
                <w:numId w:val="17"/>
              </w:numPr>
              <w:tabs>
                <w:tab w:val="left" w:pos="567"/>
              </w:tabs>
              <w:spacing w:line="276" w:lineRule="auto"/>
              <w:ind w:left="0" w:hanging="567"/>
              <w:rPr>
                <w:lang w:val="en-US"/>
              </w:rPr>
            </w:pPr>
            <w:r w:rsidRPr="004E5D57">
              <w:rPr>
                <w:lang w:val="en-US"/>
              </w:rPr>
              <w:t xml:space="preserve">9.3. </w:t>
            </w:r>
            <w:proofErr w:type="spellStart"/>
            <w:r w:rsidR="00460653" w:rsidRPr="004E5D57">
              <w:rPr>
                <w:lang w:val="en-US"/>
              </w:rPr>
              <w:t>Antreprenorul</w:t>
            </w:r>
            <w:proofErr w:type="spellEnd"/>
            <w:r w:rsidR="00460653" w:rsidRPr="004E5D57">
              <w:rPr>
                <w:lang w:val="en-US"/>
              </w:rPr>
              <w:t xml:space="preserve"> are </w:t>
            </w:r>
            <w:proofErr w:type="spellStart"/>
            <w:r w:rsidR="00460653" w:rsidRPr="004E5D57">
              <w:rPr>
                <w:lang w:val="en-US"/>
              </w:rPr>
              <w:t>obligaţia</w:t>
            </w:r>
            <w:proofErr w:type="spellEnd"/>
            <w:r w:rsidR="00460653" w:rsidRPr="004E5D57">
              <w:rPr>
                <w:lang w:val="en-US"/>
              </w:rPr>
              <w:t xml:space="preserve"> ca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perioada</w:t>
            </w:r>
            <w:proofErr w:type="spellEnd"/>
            <w:r w:rsidR="00460653" w:rsidRPr="004E5D57">
              <w:rPr>
                <w:lang w:val="en-US"/>
              </w:rPr>
              <w:t xml:space="preserve"> de </w:t>
            </w:r>
            <w:proofErr w:type="spellStart"/>
            <w:r w:rsidR="00460653" w:rsidRPr="004E5D57">
              <w:rPr>
                <w:lang w:val="en-US"/>
              </w:rPr>
              <w:t>garanţie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înlăture</w:t>
            </w:r>
            <w:proofErr w:type="spellEnd"/>
            <w:r w:rsidR="00460653" w:rsidRPr="004E5D57">
              <w:rPr>
                <w:lang w:val="en-US"/>
              </w:rPr>
              <w:t xml:space="preserve"> </w:t>
            </w:r>
            <w:proofErr w:type="spellStart"/>
            <w:r w:rsidR="00460653" w:rsidRPr="004E5D57">
              <w:rPr>
                <w:lang w:val="en-US"/>
              </w:rPr>
              <w:t>toate</w:t>
            </w:r>
            <w:proofErr w:type="spellEnd"/>
            <w:r w:rsidR="00460653" w:rsidRPr="004E5D57">
              <w:rPr>
                <w:lang w:val="en-US"/>
              </w:rPr>
              <w:t xml:space="preserve"> </w:t>
            </w:r>
            <w:proofErr w:type="spellStart"/>
            <w:r w:rsidR="00460653" w:rsidRPr="004E5D57">
              <w:rPr>
                <w:lang w:val="en-US"/>
              </w:rPr>
              <w:t>defecţiunile</w:t>
            </w:r>
            <w:proofErr w:type="spellEnd"/>
            <w:r w:rsidR="00460653" w:rsidRPr="004E5D57">
              <w:rPr>
                <w:lang w:val="en-US"/>
              </w:rPr>
              <w:t xml:space="preserve"> </w:t>
            </w:r>
            <w:proofErr w:type="spellStart"/>
            <w:r w:rsidR="00460653" w:rsidRPr="004E5D57">
              <w:rPr>
                <w:lang w:val="en-US"/>
              </w:rPr>
              <w:t>ce</w:t>
            </w:r>
            <w:proofErr w:type="spellEnd"/>
            <w:r w:rsidR="00460653" w:rsidRPr="004E5D57">
              <w:rPr>
                <w:lang w:val="en-US"/>
              </w:rPr>
              <w:t xml:space="preserve"> </w:t>
            </w:r>
            <w:proofErr w:type="spellStart"/>
            <w:r w:rsidR="00460653" w:rsidRPr="004E5D57">
              <w:rPr>
                <w:lang w:val="en-US"/>
              </w:rPr>
              <w:t>ţin</w:t>
            </w:r>
            <w:proofErr w:type="spellEnd"/>
            <w:r w:rsidR="00460653" w:rsidRPr="004E5D57">
              <w:rPr>
                <w:lang w:val="en-US"/>
              </w:rPr>
              <w:t xml:space="preserve"> de </w:t>
            </w:r>
            <w:proofErr w:type="spellStart"/>
            <w:r w:rsidR="00460653" w:rsidRPr="004E5D57">
              <w:rPr>
                <w:lang w:val="en-US"/>
              </w:rPr>
              <w:t>nerespectarea</w:t>
            </w:r>
            <w:proofErr w:type="spellEnd"/>
            <w:r w:rsidR="00460653" w:rsidRPr="004E5D57">
              <w:rPr>
                <w:lang w:val="en-US"/>
              </w:rPr>
              <w:t xml:space="preserve"> </w:t>
            </w:r>
            <w:proofErr w:type="spellStart"/>
            <w:r w:rsidR="00460653" w:rsidRPr="004E5D57">
              <w:rPr>
                <w:lang w:val="en-US"/>
              </w:rPr>
              <w:t>clauzelor</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r w:rsidRPr="004E5D57">
              <w:rPr>
                <w:lang w:val="en-US"/>
              </w:rPr>
              <w:t xml:space="preserve">din </w:t>
            </w:r>
            <w:proofErr w:type="spellStart"/>
            <w:r w:rsidRPr="004E5D57">
              <w:rPr>
                <w:lang w:val="en-US"/>
              </w:rPr>
              <w:t>cont</w:t>
            </w:r>
            <w:proofErr w:type="spellEnd"/>
            <w:r w:rsidRPr="004E5D57">
              <w:rPr>
                <w:lang w:val="en-US"/>
              </w:rPr>
              <w:t xml:space="preserve"> </w:t>
            </w:r>
            <w:proofErr w:type="spellStart"/>
            <w:r w:rsidRPr="004E5D57">
              <w:rPr>
                <w:lang w:val="en-US"/>
              </w:rPr>
              <w:t>propriu</w:t>
            </w:r>
            <w:proofErr w:type="spellEnd"/>
            <w:r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urma</w:t>
            </w:r>
            <w:proofErr w:type="spellEnd"/>
            <w:r w:rsidR="00460653" w:rsidRPr="004E5D57">
              <w:rPr>
                <w:lang w:val="en-US"/>
              </w:rPr>
              <w:t xml:space="preserve"> </w:t>
            </w:r>
            <w:proofErr w:type="spellStart"/>
            <w:r w:rsidR="00460653" w:rsidRPr="004E5D57">
              <w:rPr>
                <w:lang w:val="en-US"/>
              </w:rPr>
              <w:t>unei</w:t>
            </w:r>
            <w:proofErr w:type="spellEnd"/>
            <w:r w:rsidR="00460653" w:rsidRPr="004E5D57">
              <w:rPr>
                <w:lang w:val="en-US"/>
              </w:rPr>
              <w:t xml:space="preserve"> </w:t>
            </w:r>
            <w:proofErr w:type="spellStart"/>
            <w:r w:rsidR="00460653" w:rsidRPr="004E5D57">
              <w:rPr>
                <w:lang w:val="en-US"/>
              </w:rPr>
              <w:t>notificări</w:t>
            </w:r>
            <w:proofErr w:type="spellEnd"/>
            <w:r w:rsidR="00460653" w:rsidRPr="004E5D57">
              <w:rPr>
                <w:lang w:val="en-US"/>
              </w:rPr>
              <w:t xml:space="preserve"> </w:t>
            </w:r>
            <w:proofErr w:type="spellStart"/>
            <w:r w:rsidR="00460653" w:rsidRPr="004E5D57">
              <w:rPr>
                <w:lang w:val="en-US"/>
              </w:rPr>
              <w:t>transmise</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
          <w:p w14:paraId="621FAFBC" w14:textId="77777777" w:rsidR="00460653" w:rsidRPr="004E5D57"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10.1. </w:t>
            </w:r>
            <w:proofErr w:type="spellStart"/>
            <w:proofErr w:type="gramStart"/>
            <w:r w:rsidR="00460653" w:rsidRPr="004E5D57">
              <w:rPr>
                <w:lang w:val="en-US"/>
              </w:rPr>
              <w:t>Părţile</w:t>
            </w:r>
            <w:proofErr w:type="spellEnd"/>
            <w:r w:rsidR="00460653" w:rsidRPr="004E5D57">
              <w:rPr>
                <w:lang w:val="en-US"/>
              </w:rPr>
              <w:t xml:space="preserve">  </w:t>
            </w:r>
            <w:proofErr w:type="spellStart"/>
            <w:r w:rsidR="00460653" w:rsidRPr="004E5D57">
              <w:rPr>
                <w:lang w:val="en-US"/>
              </w:rPr>
              <w:t>poartă</w:t>
            </w:r>
            <w:proofErr w:type="spellEnd"/>
            <w:proofErr w:type="gramEnd"/>
            <w:r w:rsidR="00460653" w:rsidRPr="004E5D57">
              <w:rPr>
                <w:lang w:val="en-US"/>
              </w:rPr>
              <w:t xml:space="preserve"> </w:t>
            </w:r>
            <w:proofErr w:type="spellStart"/>
            <w:r w:rsidR="00460653" w:rsidRPr="004E5D57">
              <w:rPr>
                <w:lang w:val="en-US"/>
              </w:rPr>
              <w:t>răspundere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neexecutarea</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necorespunzătoare</w:t>
            </w:r>
            <w:proofErr w:type="spellEnd"/>
            <w:r w:rsidR="00460653" w:rsidRPr="004E5D57">
              <w:rPr>
                <w:lang w:val="en-US"/>
              </w:rPr>
              <w:t xml:space="preserve"> a </w:t>
            </w:r>
            <w:proofErr w:type="spellStart"/>
            <w:r w:rsidR="00460653" w:rsidRPr="004E5D57">
              <w:rPr>
                <w:lang w:val="en-US"/>
              </w:rPr>
              <w:t>obligaţiilor</w:t>
            </w:r>
            <w:proofErr w:type="spellEnd"/>
            <w:r w:rsidR="00460653" w:rsidRPr="004E5D57">
              <w:rPr>
                <w:lang w:val="en-US"/>
              </w:rPr>
              <w:t xml:space="preserve">  </w:t>
            </w:r>
            <w:proofErr w:type="spellStart"/>
            <w:r w:rsidR="00460653" w:rsidRPr="004E5D57">
              <w:rPr>
                <w:lang w:val="en-US"/>
              </w:rPr>
              <w:t>prevăzute</w:t>
            </w:r>
            <w:proofErr w:type="spellEnd"/>
            <w:r w:rsidR="00460653" w:rsidRPr="004E5D57">
              <w:rPr>
                <w:lang w:val="en-US"/>
              </w:rPr>
              <w:t xml:space="preserve"> de </w:t>
            </w:r>
            <w:proofErr w:type="spellStart"/>
            <w:r w:rsidR="00460653" w:rsidRPr="004E5D57">
              <w:rPr>
                <w:lang w:val="en-US"/>
              </w:rPr>
              <w:t>prezentul</w:t>
            </w:r>
            <w:proofErr w:type="spellEnd"/>
            <w:r w:rsidR="00460653" w:rsidRPr="004E5D57">
              <w:rPr>
                <w:lang w:val="en-US"/>
              </w:rPr>
              <w:t xml:space="preserve"> contract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conformitate</w:t>
            </w:r>
            <w:proofErr w:type="spellEnd"/>
            <w:r w:rsidR="00460653" w:rsidRPr="004E5D57">
              <w:rPr>
                <w:lang w:val="en-US"/>
              </w:rPr>
              <w:t xml:space="preserve"> cu </w:t>
            </w:r>
            <w:proofErr w:type="spellStart"/>
            <w:r w:rsidR="00460653" w:rsidRPr="004E5D57">
              <w:rPr>
                <w:lang w:val="en-US"/>
              </w:rPr>
              <w:t>legislaţia</w:t>
            </w:r>
            <w:proofErr w:type="spellEnd"/>
            <w:r w:rsidR="00460653" w:rsidRPr="004E5D57">
              <w:rPr>
                <w:lang w:val="en-US"/>
              </w:rPr>
              <w:t xml:space="preserve">  </w:t>
            </w:r>
            <w:proofErr w:type="spellStart"/>
            <w:r w:rsidR="00460653" w:rsidRPr="004E5D57">
              <w:rPr>
                <w:lang w:val="en-US"/>
              </w:rPr>
              <w:t>Republicii</w:t>
            </w:r>
            <w:proofErr w:type="spellEnd"/>
            <w:r w:rsidR="00460653" w:rsidRPr="004E5D57">
              <w:rPr>
                <w:lang w:val="en-US"/>
              </w:rPr>
              <w:t xml:space="preserve"> Moldova.</w:t>
            </w:r>
          </w:p>
          <w:p w14:paraId="476BB321"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10.2.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legătură</w:t>
            </w:r>
            <w:proofErr w:type="spellEnd"/>
            <w:r w:rsidR="00460653" w:rsidRPr="004E5D57">
              <w:rPr>
                <w:lang w:val="en-US"/>
              </w:rPr>
              <w:t xml:space="preserve"> cu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de </w:t>
            </w:r>
            <w:proofErr w:type="spellStart"/>
            <w:r w:rsidR="00460653" w:rsidRPr="004E5D57">
              <w:rPr>
                <w:lang w:val="en-US"/>
              </w:rPr>
              <w:t>construcţii</w:t>
            </w:r>
            <w:proofErr w:type="spellEnd"/>
            <w:r w:rsidR="00460653" w:rsidRPr="004E5D57">
              <w:rPr>
                <w:lang w:val="en-US"/>
              </w:rPr>
              <w:t xml:space="preserve"> se produce o </w:t>
            </w:r>
            <w:proofErr w:type="spellStart"/>
            <w:r w:rsidR="00460653" w:rsidRPr="004E5D57">
              <w:rPr>
                <w:lang w:val="en-US"/>
              </w:rPr>
              <w:t>daună</w:t>
            </w:r>
            <w:proofErr w:type="spellEnd"/>
            <w:r w:rsidR="00460653" w:rsidRPr="004E5D57">
              <w:rPr>
                <w:lang w:val="en-US"/>
              </w:rPr>
              <w:t xml:space="preserve"> </w:t>
            </w:r>
            <w:proofErr w:type="spellStart"/>
            <w:r w:rsidR="00460653" w:rsidRPr="004E5D57">
              <w:rPr>
                <w:lang w:val="en-US"/>
              </w:rPr>
              <w:t>unui</w:t>
            </w:r>
            <w:proofErr w:type="spellEnd"/>
            <w:r w:rsidR="00460653" w:rsidRPr="004E5D57">
              <w:rPr>
                <w:lang w:val="en-US"/>
              </w:rPr>
              <w:t xml:space="preserve"> </w:t>
            </w:r>
            <w:proofErr w:type="spellStart"/>
            <w:r w:rsidR="00460653" w:rsidRPr="004E5D57">
              <w:rPr>
                <w:lang w:val="en-US"/>
              </w:rPr>
              <w:t>terţ</w:t>
            </w:r>
            <w:proofErr w:type="spellEnd"/>
            <w:r w:rsidR="00460653" w:rsidRPr="004E5D57">
              <w:rPr>
                <w:lang w:val="en-US"/>
              </w:rPr>
              <w:t xml:space="preserve">, </w:t>
            </w:r>
            <w:proofErr w:type="spellStart"/>
            <w:r w:rsidR="00460653" w:rsidRPr="004E5D57">
              <w:rPr>
                <w:lang w:val="en-US"/>
              </w:rPr>
              <w:t>părţile</w:t>
            </w:r>
            <w:proofErr w:type="spellEnd"/>
            <w:r w:rsidR="00460653" w:rsidRPr="004E5D57">
              <w:rPr>
                <w:lang w:val="en-US"/>
              </w:rPr>
              <w:t xml:space="preserve"> </w:t>
            </w:r>
            <w:proofErr w:type="spellStart"/>
            <w:r w:rsidR="00460653" w:rsidRPr="004E5D57">
              <w:rPr>
                <w:lang w:val="en-US"/>
              </w:rPr>
              <w:t>contractante</w:t>
            </w:r>
            <w:proofErr w:type="spellEnd"/>
            <w:r w:rsidR="00460653" w:rsidRPr="004E5D57">
              <w:rPr>
                <w:lang w:val="en-US"/>
              </w:rPr>
              <w:t xml:space="preserve"> </w:t>
            </w:r>
            <w:proofErr w:type="spellStart"/>
            <w:r w:rsidR="00460653" w:rsidRPr="004E5D57">
              <w:rPr>
                <w:lang w:val="en-US"/>
              </w:rPr>
              <w:t>răspund</w:t>
            </w:r>
            <w:proofErr w:type="spellEnd"/>
            <w:r w:rsidR="00460653" w:rsidRPr="004E5D57">
              <w:rPr>
                <w:lang w:val="en-US"/>
              </w:rPr>
              <w:t xml:space="preserve"> </w:t>
            </w:r>
            <w:proofErr w:type="spellStart"/>
            <w:r w:rsidR="00460653" w:rsidRPr="004E5D57">
              <w:rPr>
                <w:lang w:val="en-US"/>
              </w:rPr>
              <w:t>solidar</w:t>
            </w:r>
            <w:proofErr w:type="spellEnd"/>
            <w:r w:rsidR="00460653" w:rsidRPr="004E5D57">
              <w:rPr>
                <w:lang w:val="en-US"/>
              </w:rPr>
              <w:t xml:space="preserve">, conform </w:t>
            </w:r>
            <w:proofErr w:type="spellStart"/>
            <w:r w:rsidR="00460653" w:rsidRPr="004E5D57">
              <w:rPr>
                <w:lang w:val="en-US"/>
              </w:rPr>
              <w:t>prevederilor</w:t>
            </w:r>
            <w:proofErr w:type="spellEnd"/>
            <w:r w:rsidR="00460653" w:rsidRPr="004E5D57">
              <w:rPr>
                <w:lang w:val="en-US"/>
              </w:rPr>
              <w:t xml:space="preserve"> </w:t>
            </w:r>
            <w:proofErr w:type="spellStart"/>
            <w:r w:rsidR="00460653" w:rsidRPr="004E5D57">
              <w:rPr>
                <w:lang w:val="en-US"/>
              </w:rPr>
              <w:t>legale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stabilirea</w:t>
            </w:r>
            <w:proofErr w:type="spellEnd"/>
            <w:r w:rsidR="00460653" w:rsidRPr="004E5D57">
              <w:rPr>
                <w:lang w:val="en-US"/>
              </w:rPr>
              <w:t xml:space="preserve"> </w:t>
            </w:r>
            <w:proofErr w:type="spellStart"/>
            <w:r w:rsidR="00460653" w:rsidRPr="004E5D57">
              <w:rPr>
                <w:lang w:val="en-US"/>
              </w:rPr>
              <w:t>între</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a </w:t>
            </w:r>
            <w:proofErr w:type="spellStart"/>
            <w:r w:rsidR="00460653" w:rsidRPr="004E5D57">
              <w:rPr>
                <w:lang w:val="en-US"/>
              </w:rPr>
              <w:t>cuantumului</w:t>
            </w:r>
            <w:proofErr w:type="spellEnd"/>
            <w:r w:rsidR="00460653" w:rsidRPr="004E5D57">
              <w:rPr>
                <w:lang w:val="en-US"/>
              </w:rPr>
              <w:t xml:space="preserve"> </w:t>
            </w:r>
            <w:proofErr w:type="spellStart"/>
            <w:r w:rsidR="00460653" w:rsidRPr="004E5D57">
              <w:rPr>
                <w:lang w:val="en-US"/>
              </w:rPr>
              <w:t>răspunderii</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dauna</w:t>
            </w:r>
            <w:proofErr w:type="spellEnd"/>
            <w:r w:rsidR="00460653" w:rsidRPr="004E5D57">
              <w:rPr>
                <w:lang w:val="en-US"/>
              </w:rPr>
              <w:t xml:space="preserve"> </w:t>
            </w:r>
            <w:proofErr w:type="spellStart"/>
            <w:r w:rsidR="00460653" w:rsidRPr="004E5D57">
              <w:rPr>
                <w:lang w:val="en-US"/>
              </w:rPr>
              <w:t>provocată</w:t>
            </w:r>
            <w:proofErr w:type="spellEnd"/>
            <w:r w:rsidR="00460653" w:rsidRPr="004E5D57">
              <w:rPr>
                <w:lang w:val="en-US"/>
              </w:rPr>
              <w:t xml:space="preserve"> se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ţine</w:t>
            </w:r>
            <w:proofErr w:type="spellEnd"/>
            <w:r w:rsidR="00460653" w:rsidRPr="004E5D57">
              <w:rPr>
                <w:lang w:val="en-US"/>
              </w:rPr>
              <w:t xml:space="preserve"> </w:t>
            </w:r>
            <w:proofErr w:type="spellStart"/>
            <w:r w:rsidR="00460653" w:rsidRPr="004E5D57">
              <w:rPr>
                <w:lang w:val="en-US"/>
              </w:rPr>
              <w:t>seama</w:t>
            </w:r>
            <w:proofErr w:type="spellEnd"/>
            <w:r w:rsidR="00460653" w:rsidRPr="004E5D57">
              <w:rPr>
                <w:lang w:val="en-US"/>
              </w:rPr>
              <w:t xml:space="preserve"> de </w:t>
            </w:r>
            <w:proofErr w:type="spellStart"/>
            <w:r w:rsidR="00460653" w:rsidRPr="004E5D57">
              <w:rPr>
                <w:lang w:val="en-US"/>
              </w:rPr>
              <w:t>gradul</w:t>
            </w:r>
            <w:proofErr w:type="spellEnd"/>
            <w:r w:rsidR="00460653" w:rsidRPr="004E5D57">
              <w:rPr>
                <w:lang w:val="en-US"/>
              </w:rPr>
              <w:t xml:space="preserve"> de </w:t>
            </w:r>
            <w:proofErr w:type="spellStart"/>
            <w:r w:rsidR="00460653" w:rsidRPr="004E5D57">
              <w:rPr>
                <w:lang w:val="en-US"/>
              </w:rPr>
              <w:t>vinovăţie</w:t>
            </w:r>
            <w:proofErr w:type="spellEnd"/>
            <w:r w:rsidR="00460653" w:rsidRPr="004E5D57">
              <w:rPr>
                <w:lang w:val="en-US"/>
              </w:rPr>
              <w:t xml:space="preserve"> a </w:t>
            </w:r>
            <w:proofErr w:type="spellStart"/>
            <w:r w:rsidR="00460653" w:rsidRPr="004E5D57">
              <w:rPr>
                <w:lang w:val="en-US"/>
              </w:rPr>
              <w:t>fiecărui</w:t>
            </w:r>
            <w:proofErr w:type="spellEnd"/>
            <w:r w:rsidR="00460653" w:rsidRPr="004E5D57">
              <w:rPr>
                <w:lang w:val="en-US"/>
              </w:rPr>
              <w:t xml:space="preserve"> </w:t>
            </w:r>
            <w:proofErr w:type="spellStart"/>
            <w:r w:rsidR="00460653" w:rsidRPr="004E5D57">
              <w:rPr>
                <w:lang w:val="en-US"/>
              </w:rPr>
              <w:t>partener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producerea</w:t>
            </w:r>
            <w:proofErr w:type="spellEnd"/>
            <w:r w:rsidR="00460653" w:rsidRPr="004E5D57">
              <w:rPr>
                <w:lang w:val="en-US"/>
              </w:rPr>
              <w:t xml:space="preserve"> </w:t>
            </w:r>
            <w:proofErr w:type="spellStart"/>
            <w:r w:rsidR="00460653" w:rsidRPr="004E5D57">
              <w:rPr>
                <w:lang w:val="en-US"/>
              </w:rPr>
              <w:t>acesteia</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clauzele</w:t>
            </w:r>
            <w:proofErr w:type="spellEnd"/>
            <w:r w:rsidR="00460653" w:rsidRPr="004E5D57">
              <w:rPr>
                <w:lang w:val="en-US"/>
              </w:rPr>
              <w:t xml:space="preserve"> </w:t>
            </w:r>
            <w:proofErr w:type="spellStart"/>
            <w:r w:rsidR="00460653" w:rsidRPr="004E5D57">
              <w:rPr>
                <w:lang w:val="en-US"/>
              </w:rPr>
              <w:t>contractuale</w:t>
            </w:r>
            <w:proofErr w:type="spellEnd"/>
            <w:r w:rsidR="00460653" w:rsidRPr="004E5D57">
              <w:rPr>
                <w:lang w:val="en-US"/>
              </w:rPr>
              <w:t xml:space="preserve"> nu s-a </w:t>
            </w:r>
            <w:proofErr w:type="spellStart"/>
            <w:r w:rsidR="00460653" w:rsidRPr="004E5D57">
              <w:rPr>
                <w:lang w:val="en-US"/>
              </w:rPr>
              <w:t>prevăzut</w:t>
            </w:r>
            <w:proofErr w:type="spellEnd"/>
            <w:r w:rsidR="00460653" w:rsidRPr="004E5D57">
              <w:rPr>
                <w:lang w:val="en-US"/>
              </w:rPr>
              <w:t xml:space="preserve"> </w:t>
            </w:r>
            <w:proofErr w:type="spellStart"/>
            <w:r w:rsidR="00460653" w:rsidRPr="004E5D57">
              <w:rPr>
                <w:lang w:val="en-US"/>
              </w:rPr>
              <w:t>altfel</w:t>
            </w:r>
            <w:proofErr w:type="spellEnd"/>
            <w:r w:rsidR="00460653" w:rsidRPr="004E5D57">
              <w:rPr>
                <w:lang w:val="en-US"/>
              </w:rPr>
              <w:t xml:space="preserve">. </w:t>
            </w:r>
          </w:p>
          <w:p w14:paraId="09C3CC2A"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10.3. </w:t>
            </w:r>
            <w:proofErr w:type="spellStart"/>
            <w:r w:rsidR="00460653" w:rsidRPr="004E5D57">
              <w:rPr>
                <w:lang w:val="en-US"/>
              </w:rPr>
              <w:t>Membrii</w:t>
            </w:r>
            <w:proofErr w:type="spellEnd"/>
            <w:r w:rsidR="00460653" w:rsidRPr="004E5D57">
              <w:rPr>
                <w:lang w:val="en-US"/>
              </w:rPr>
              <w:t xml:space="preserve"> </w:t>
            </w:r>
            <w:proofErr w:type="spellStart"/>
            <w:r w:rsidR="00460653" w:rsidRPr="004E5D57">
              <w:rPr>
                <w:lang w:val="en-US"/>
              </w:rPr>
              <w:t>asocierii</w:t>
            </w:r>
            <w:proofErr w:type="spellEnd"/>
            <w:r w:rsidR="00460653" w:rsidRPr="004E5D57">
              <w:rPr>
                <w:lang w:val="en-US"/>
              </w:rPr>
              <w:t xml:space="preserve"> </w:t>
            </w:r>
            <w:proofErr w:type="spellStart"/>
            <w:r w:rsidR="00460653" w:rsidRPr="004E5D57">
              <w:rPr>
                <w:lang w:val="en-US"/>
              </w:rPr>
              <w:t>își</w:t>
            </w:r>
            <w:proofErr w:type="spellEnd"/>
            <w:r w:rsidR="00460653" w:rsidRPr="004E5D57">
              <w:rPr>
                <w:lang w:val="en-US"/>
              </w:rPr>
              <w:t xml:space="preserve"> </w:t>
            </w:r>
            <w:proofErr w:type="spellStart"/>
            <w:r w:rsidR="00460653" w:rsidRPr="004E5D57">
              <w:rPr>
                <w:lang w:val="en-US"/>
              </w:rPr>
              <w:t>păstrează</w:t>
            </w:r>
            <w:proofErr w:type="spellEnd"/>
            <w:r w:rsidR="00460653" w:rsidRPr="004E5D57">
              <w:rPr>
                <w:lang w:val="en-US"/>
              </w:rPr>
              <w:t xml:space="preserve"> </w:t>
            </w:r>
            <w:proofErr w:type="spellStart"/>
            <w:r w:rsidR="00460653" w:rsidRPr="004E5D57">
              <w:rPr>
                <w:lang w:val="en-US"/>
              </w:rPr>
              <w:t>individualitatea</w:t>
            </w:r>
            <w:proofErr w:type="spellEnd"/>
            <w:r w:rsidR="00460653" w:rsidRPr="004E5D57">
              <w:rPr>
                <w:lang w:val="en-US"/>
              </w:rPr>
              <w:t xml:space="preserve"> ca </w:t>
            </w:r>
            <w:proofErr w:type="spellStart"/>
            <w:r w:rsidR="00460653" w:rsidRPr="004E5D57">
              <w:rPr>
                <w:lang w:val="en-US"/>
              </w:rPr>
              <w:t>subiecți</w:t>
            </w:r>
            <w:proofErr w:type="spellEnd"/>
            <w:r w:rsidR="00460653" w:rsidRPr="004E5D57">
              <w:rPr>
                <w:lang w:val="en-US"/>
              </w:rPr>
              <w:t xml:space="preserve"> de </w:t>
            </w:r>
            <w:proofErr w:type="spellStart"/>
            <w:r w:rsidR="00460653" w:rsidRPr="004E5D57">
              <w:rPr>
                <w:lang w:val="en-US"/>
              </w:rPr>
              <w:t>drept</w:t>
            </w:r>
            <w:proofErr w:type="spellEnd"/>
            <w:r w:rsidR="00460653" w:rsidRPr="004E5D57">
              <w:rPr>
                <w:lang w:val="en-US"/>
              </w:rPr>
              <w:t xml:space="preserve">, </w:t>
            </w:r>
            <w:proofErr w:type="spellStart"/>
            <w:r w:rsidR="00460653" w:rsidRPr="004E5D57">
              <w:rPr>
                <w:lang w:val="en-US"/>
              </w:rPr>
              <w:t>însă</w:t>
            </w:r>
            <w:proofErr w:type="spellEnd"/>
            <w:r w:rsidR="00460653" w:rsidRPr="004E5D57">
              <w:rPr>
                <w:lang w:val="en-US"/>
              </w:rPr>
              <w:t xml:space="preserve"> sunt </w:t>
            </w:r>
            <w:proofErr w:type="spellStart"/>
            <w:r w:rsidR="00460653" w:rsidRPr="004E5D57">
              <w:rPr>
                <w:lang w:val="en-US"/>
              </w:rPr>
              <w:t>obligați</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răspundă</w:t>
            </w:r>
            <w:proofErr w:type="spellEnd"/>
            <w:r w:rsidR="00460653" w:rsidRPr="004E5D57">
              <w:rPr>
                <w:lang w:val="en-US"/>
              </w:rPr>
              <w:t xml:space="preserve"> </w:t>
            </w:r>
            <w:proofErr w:type="spellStart"/>
            <w:r w:rsidR="00460653" w:rsidRPr="004E5D57">
              <w:rPr>
                <w:lang w:val="en-US"/>
              </w:rPr>
              <w:t>solidar</w:t>
            </w:r>
            <w:proofErr w:type="spellEnd"/>
            <w:r w:rsidR="00460653" w:rsidRPr="004E5D57">
              <w:rPr>
                <w:lang w:val="en-US"/>
              </w:rPr>
              <w:t xml:space="preserve"> </w:t>
            </w:r>
            <w:proofErr w:type="spellStart"/>
            <w:r w:rsidR="00460653" w:rsidRPr="004E5D57">
              <w:rPr>
                <w:lang w:val="en-US"/>
              </w:rPr>
              <w:t>față</w:t>
            </w:r>
            <w:proofErr w:type="spellEnd"/>
            <w:r w:rsidR="00460653" w:rsidRPr="004E5D57">
              <w:rPr>
                <w:lang w:val="en-US"/>
              </w:rPr>
              <w:t xml:space="preserve"> de </w:t>
            </w:r>
            <w:proofErr w:type="spellStart"/>
            <w:r w:rsidR="00460653" w:rsidRPr="004E5D57">
              <w:rPr>
                <w:lang w:val="en-US"/>
              </w:rPr>
              <w:t>autoritate</w:t>
            </w:r>
            <w:r w:rsidRPr="004E5D57">
              <w:rPr>
                <w:lang w:val="en-US"/>
              </w:rPr>
              <w:t>a</w:t>
            </w:r>
            <w:proofErr w:type="spellEnd"/>
            <w:r w:rsidR="00460653" w:rsidRPr="004E5D57">
              <w:rPr>
                <w:lang w:val="en-US"/>
              </w:rPr>
              <w:t xml:space="preserve"> </w:t>
            </w:r>
            <w:proofErr w:type="spellStart"/>
            <w:r w:rsidR="00460653" w:rsidRPr="004E5D57">
              <w:rPr>
                <w:lang w:val="en-US"/>
              </w:rPr>
              <w:t>contractantă</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modul</w:t>
            </w:r>
            <w:proofErr w:type="spellEnd"/>
            <w:r w:rsidR="00460653" w:rsidRPr="004E5D57">
              <w:rPr>
                <w:lang w:val="en-US"/>
              </w:rPr>
              <w:t xml:space="preserve"> de </w:t>
            </w:r>
            <w:proofErr w:type="spellStart"/>
            <w:r w:rsidR="00460653" w:rsidRPr="004E5D57">
              <w:rPr>
                <w:lang w:val="en-US"/>
              </w:rPr>
              <w:t>îndeplinire</w:t>
            </w:r>
            <w:proofErr w:type="spellEnd"/>
            <w:r w:rsidR="00460653" w:rsidRPr="004E5D57">
              <w:rPr>
                <w:lang w:val="en-US"/>
              </w:rPr>
              <w:t xml:space="preserv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obligațiilor</w:t>
            </w:r>
            <w:proofErr w:type="spellEnd"/>
            <w:r w:rsidR="00460653" w:rsidRPr="004E5D57">
              <w:rPr>
                <w:lang w:val="en-US"/>
              </w:rPr>
              <w:t xml:space="preserve"> </w:t>
            </w:r>
            <w:proofErr w:type="spellStart"/>
            <w:r w:rsidR="00460653" w:rsidRPr="004E5D57">
              <w:rPr>
                <w:lang w:val="en-US"/>
              </w:rPr>
              <w:t>contractuale</w:t>
            </w:r>
            <w:proofErr w:type="spellEnd"/>
            <w:r w:rsidR="00460653" w:rsidRPr="004E5D57">
              <w:rPr>
                <w:lang w:val="en-US"/>
              </w:rPr>
              <w:t>.</w:t>
            </w:r>
          </w:p>
          <w:p w14:paraId="377C0C33"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10.4.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prejudiciul</w:t>
            </w:r>
            <w:proofErr w:type="spellEnd"/>
            <w:r w:rsidR="00460653" w:rsidRPr="004E5D57">
              <w:rPr>
                <w:lang w:val="en-US"/>
              </w:rPr>
              <w:t xml:space="preserve"> </w:t>
            </w:r>
            <w:proofErr w:type="spellStart"/>
            <w:r w:rsidR="00460653" w:rsidRPr="004E5D57">
              <w:rPr>
                <w:lang w:val="en-US"/>
              </w:rPr>
              <w:t>cauzat</w:t>
            </w:r>
            <w:proofErr w:type="spellEnd"/>
            <w:r w:rsidR="00460653" w:rsidRPr="004E5D57">
              <w:rPr>
                <w:lang w:val="en-US"/>
              </w:rPr>
              <w:t xml:space="preserve"> </w:t>
            </w:r>
            <w:proofErr w:type="spellStart"/>
            <w:r w:rsidR="00460653" w:rsidRPr="004E5D57">
              <w:rPr>
                <w:lang w:val="en-US"/>
              </w:rPr>
              <w:t>terţei</w:t>
            </w:r>
            <w:proofErr w:type="spellEnd"/>
            <w:r w:rsidR="00460653" w:rsidRPr="004E5D57">
              <w:rPr>
                <w:lang w:val="en-US"/>
              </w:rPr>
              <w:t xml:space="preserve"> </w:t>
            </w:r>
            <w:proofErr w:type="spellStart"/>
            <w:r w:rsidR="00460653" w:rsidRPr="004E5D57">
              <w:rPr>
                <w:lang w:val="en-US"/>
              </w:rPr>
              <w:t>persoane</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urmare</w:t>
            </w:r>
            <w:proofErr w:type="spellEnd"/>
            <w:r w:rsidR="00460653" w:rsidRPr="004E5D57">
              <w:rPr>
                <w:lang w:val="en-US"/>
              </w:rPr>
              <w:t xml:space="preserve"> a </w:t>
            </w:r>
            <w:proofErr w:type="spellStart"/>
            <w:r w:rsidR="00460653" w:rsidRPr="004E5D57">
              <w:rPr>
                <w:lang w:val="en-US"/>
              </w:rPr>
              <w:t>unei</w:t>
            </w:r>
            <w:proofErr w:type="spellEnd"/>
            <w:r w:rsidR="00460653" w:rsidRPr="004E5D57">
              <w:rPr>
                <w:lang w:val="en-US"/>
              </w:rPr>
              <w:t xml:space="preserve"> </w:t>
            </w:r>
            <w:proofErr w:type="spellStart"/>
            <w:r w:rsidR="00460653" w:rsidRPr="004E5D57">
              <w:rPr>
                <w:lang w:val="en-US"/>
              </w:rPr>
              <w:t>măsuri</w:t>
            </w:r>
            <w:proofErr w:type="spellEnd"/>
            <w:r w:rsidR="00460653" w:rsidRPr="004E5D57">
              <w:rPr>
                <w:lang w:val="en-US"/>
              </w:rPr>
              <w:t xml:space="preserve"> </w:t>
            </w:r>
            <w:proofErr w:type="spellStart"/>
            <w:r w:rsidR="00460653" w:rsidRPr="004E5D57">
              <w:rPr>
                <w:lang w:val="en-US"/>
              </w:rPr>
              <w:t>dispuse</w:t>
            </w:r>
            <w:proofErr w:type="spellEnd"/>
            <w:r w:rsidR="00460653" w:rsidRPr="004E5D57">
              <w:rPr>
                <w:lang w:val="en-US"/>
              </w:rPr>
              <w:t xml:space="preserve"> de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forma </w:t>
            </w:r>
            <w:proofErr w:type="spellStart"/>
            <w:r w:rsidR="00460653" w:rsidRPr="004E5D57">
              <w:rPr>
                <w:lang w:val="en-US"/>
              </w:rPr>
              <w:t>în</w:t>
            </w:r>
            <w:proofErr w:type="spellEnd"/>
            <w:r w:rsidR="00460653" w:rsidRPr="004E5D57">
              <w:rPr>
                <w:lang w:val="en-US"/>
              </w:rPr>
              <w:t xml:space="preserve"> care a </w:t>
            </w:r>
            <w:proofErr w:type="spellStart"/>
            <w:r w:rsidR="00460653" w:rsidRPr="004E5D57">
              <w:rPr>
                <w:lang w:val="en-US"/>
              </w:rPr>
              <w:t>fost</w:t>
            </w:r>
            <w:proofErr w:type="spellEnd"/>
            <w:r w:rsidR="00460653" w:rsidRPr="004E5D57">
              <w:rPr>
                <w:lang w:val="en-US"/>
              </w:rPr>
              <w:t xml:space="preserve"> </w:t>
            </w:r>
            <w:proofErr w:type="spellStart"/>
            <w:r w:rsidR="00460653" w:rsidRPr="004E5D57">
              <w:rPr>
                <w:lang w:val="en-US"/>
              </w:rPr>
              <w:t>aplicată</w:t>
            </w:r>
            <w:proofErr w:type="spellEnd"/>
            <w:r w:rsidR="00460653" w:rsidRPr="004E5D57">
              <w:rPr>
                <w:lang w:val="en-US"/>
              </w:rPr>
              <w:t xml:space="preserve">, </w:t>
            </w:r>
            <w:proofErr w:type="spellStart"/>
            <w:r w:rsidR="00460653" w:rsidRPr="004E5D57">
              <w:rPr>
                <w:lang w:val="en-US"/>
              </w:rPr>
              <w:t>atunci</w:t>
            </w:r>
            <w:proofErr w:type="spellEnd"/>
            <w:r w:rsidR="00460653" w:rsidRPr="004E5D57">
              <w:rPr>
                <w:lang w:val="en-US"/>
              </w:rPr>
              <w:t xml:space="preserve"> </w:t>
            </w:r>
            <w:proofErr w:type="spellStart"/>
            <w:r w:rsidR="00460653" w:rsidRPr="004E5D57">
              <w:rPr>
                <w:lang w:val="en-US"/>
              </w:rPr>
              <w:t>acesta</w:t>
            </w:r>
            <w:proofErr w:type="spellEnd"/>
            <w:r w:rsidR="00460653" w:rsidRPr="004E5D57">
              <w:rPr>
                <w:lang w:val="en-US"/>
              </w:rPr>
              <w:t xml:space="preserve"> </w:t>
            </w:r>
            <w:proofErr w:type="spellStart"/>
            <w:r w:rsidR="00460653" w:rsidRPr="004E5D57">
              <w:rPr>
                <w:lang w:val="en-US"/>
              </w:rPr>
              <w:t>poartă</w:t>
            </w:r>
            <w:proofErr w:type="spellEnd"/>
            <w:r w:rsidR="00460653" w:rsidRPr="004E5D57">
              <w:rPr>
                <w:lang w:val="en-US"/>
              </w:rPr>
              <w:t xml:space="preserve"> </w:t>
            </w:r>
            <w:proofErr w:type="spellStart"/>
            <w:r w:rsidR="00460653" w:rsidRPr="004E5D57">
              <w:rPr>
                <w:lang w:val="en-US"/>
              </w:rPr>
              <w:t>singur</w:t>
            </w:r>
            <w:proofErr w:type="spellEnd"/>
            <w:r w:rsidR="00460653" w:rsidRPr="004E5D57">
              <w:rPr>
                <w:lang w:val="en-US"/>
              </w:rPr>
              <w:t xml:space="preserve"> </w:t>
            </w:r>
            <w:proofErr w:type="spellStart"/>
            <w:r w:rsidR="00460653" w:rsidRPr="004E5D57">
              <w:rPr>
                <w:lang w:val="en-US"/>
              </w:rPr>
              <w:t>răspunderea</w:t>
            </w:r>
            <w:proofErr w:type="spellEnd"/>
            <w:r w:rsidR="00460653" w:rsidRPr="004E5D57">
              <w:rPr>
                <w:lang w:val="en-US"/>
              </w:rPr>
              <w:t xml:space="preserve">, </w:t>
            </w:r>
            <w:proofErr w:type="spellStart"/>
            <w:r w:rsidR="00460653" w:rsidRPr="004E5D57">
              <w:rPr>
                <w:lang w:val="en-US"/>
              </w:rPr>
              <w:t>numai</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l-a </w:t>
            </w:r>
            <w:proofErr w:type="spellStart"/>
            <w:r w:rsidR="00460653" w:rsidRPr="004E5D57">
              <w:rPr>
                <w:lang w:val="en-US"/>
              </w:rPr>
              <w:t>înştiinţat</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prealabil</w:t>
            </w:r>
            <w:proofErr w:type="spellEnd"/>
            <w:r w:rsidR="00460653" w:rsidRPr="004E5D57">
              <w:rPr>
                <w:lang w:val="en-US"/>
              </w:rPr>
              <w:t xml:space="preserve"> de </w:t>
            </w:r>
            <w:proofErr w:type="spellStart"/>
            <w:r w:rsidR="00460653" w:rsidRPr="004E5D57">
              <w:rPr>
                <w:lang w:val="en-US"/>
              </w:rPr>
              <w:t>pericolul</w:t>
            </w:r>
            <w:proofErr w:type="spellEnd"/>
            <w:r w:rsidR="00460653" w:rsidRPr="004E5D57">
              <w:rPr>
                <w:lang w:val="en-US"/>
              </w:rPr>
              <w:t xml:space="preserve"> </w:t>
            </w:r>
            <w:proofErr w:type="spellStart"/>
            <w:r w:rsidR="00460653" w:rsidRPr="004E5D57">
              <w:rPr>
                <w:lang w:val="en-US"/>
              </w:rPr>
              <w:t>legat</w:t>
            </w:r>
            <w:proofErr w:type="spellEnd"/>
            <w:r w:rsidR="00460653" w:rsidRPr="004E5D57">
              <w:rPr>
                <w:lang w:val="en-US"/>
              </w:rPr>
              <w:t xml:space="preserve"> de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dispoziţiei</w:t>
            </w:r>
            <w:proofErr w:type="spellEnd"/>
            <w:r w:rsidR="00460653" w:rsidRPr="004E5D57">
              <w:rPr>
                <w:lang w:val="en-US"/>
              </w:rPr>
              <w:t xml:space="preserve">. </w:t>
            </w:r>
          </w:p>
          <w:p w14:paraId="2CECC90F"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lastRenderedPageBreak/>
              <w:t xml:space="preserve">10.5.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este</w:t>
            </w:r>
            <w:proofErr w:type="spellEnd"/>
            <w:r w:rsidR="00460653" w:rsidRPr="004E5D57">
              <w:rPr>
                <w:lang w:val="en-US"/>
              </w:rPr>
              <w:t xml:space="preserve"> </w:t>
            </w:r>
            <w:proofErr w:type="spellStart"/>
            <w:r w:rsidR="00460653" w:rsidRPr="004E5D57">
              <w:rPr>
                <w:lang w:val="en-US"/>
              </w:rPr>
              <w:t>obligat</w:t>
            </w:r>
            <w:proofErr w:type="spellEnd"/>
            <w:r w:rsidR="00460653" w:rsidRPr="004E5D57">
              <w:rPr>
                <w:lang w:val="en-US"/>
              </w:rPr>
              <w:t xml:space="preserve">, conform </w:t>
            </w:r>
            <w:proofErr w:type="spellStart"/>
            <w:r w:rsidR="00460653" w:rsidRPr="004E5D57">
              <w:rPr>
                <w:lang w:val="en-US"/>
              </w:rPr>
              <w:t>prevederilor</w:t>
            </w:r>
            <w:proofErr w:type="spellEnd"/>
            <w:r w:rsidR="00460653" w:rsidRPr="004E5D57">
              <w:rPr>
                <w:lang w:val="en-US"/>
              </w:rPr>
              <w:t xml:space="preserve"> </w:t>
            </w:r>
            <w:proofErr w:type="spellStart"/>
            <w:r w:rsidR="00460653" w:rsidRPr="004E5D57">
              <w:rPr>
                <w:lang w:val="en-US"/>
              </w:rPr>
              <w:t>legale</w:t>
            </w:r>
            <w:proofErr w:type="spellEnd"/>
            <w:r w:rsidR="00460653" w:rsidRPr="004E5D57">
              <w:rPr>
                <w:lang w:val="en-US"/>
              </w:rPr>
              <w:t xml:space="preserve">, la </w:t>
            </w:r>
            <w:proofErr w:type="spellStart"/>
            <w:r w:rsidR="00460653" w:rsidRPr="004E5D57">
              <w:rPr>
                <w:lang w:val="en-US"/>
              </w:rPr>
              <w:t>plata</w:t>
            </w:r>
            <w:proofErr w:type="spellEnd"/>
            <w:r w:rsidR="00460653" w:rsidRPr="004E5D57">
              <w:rPr>
                <w:lang w:val="en-US"/>
              </w:rPr>
              <w:t xml:space="preserve"> </w:t>
            </w:r>
            <w:proofErr w:type="spellStart"/>
            <w:r w:rsidR="00460653" w:rsidRPr="004E5D57">
              <w:rPr>
                <w:lang w:val="en-US"/>
              </w:rPr>
              <w:t>daunelor</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încălcarea</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deteriorarea</w:t>
            </w:r>
            <w:proofErr w:type="spellEnd"/>
            <w:r w:rsidR="00460653" w:rsidRPr="004E5D57">
              <w:rPr>
                <w:lang w:val="en-US"/>
              </w:rPr>
              <w:t xml:space="preserve"> </w:t>
            </w:r>
            <w:proofErr w:type="spellStart"/>
            <w:r w:rsidR="00460653" w:rsidRPr="004E5D57">
              <w:rPr>
                <w:lang w:val="en-US"/>
              </w:rPr>
              <w:t>drumurilor</w:t>
            </w:r>
            <w:proofErr w:type="spellEnd"/>
            <w:r w:rsidR="00460653" w:rsidRPr="004E5D57">
              <w:rPr>
                <w:lang w:val="en-US"/>
              </w:rPr>
              <w:t xml:space="preserve"> de </w:t>
            </w:r>
            <w:proofErr w:type="spellStart"/>
            <w:r w:rsidR="00460653" w:rsidRPr="004E5D57">
              <w:rPr>
                <w:lang w:val="en-US"/>
              </w:rPr>
              <w:t>acces</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a </w:t>
            </w:r>
            <w:proofErr w:type="spellStart"/>
            <w:r w:rsidR="00460653" w:rsidRPr="004E5D57">
              <w:rPr>
                <w:lang w:val="en-US"/>
              </w:rPr>
              <w:t>reţelelor</w:t>
            </w:r>
            <w:proofErr w:type="spellEnd"/>
            <w:r w:rsidR="00460653" w:rsidRPr="004E5D57">
              <w:rPr>
                <w:lang w:val="en-US"/>
              </w:rPr>
              <w:t xml:space="preserve"> de </w:t>
            </w:r>
            <w:proofErr w:type="spellStart"/>
            <w:r w:rsidR="00460653" w:rsidRPr="004E5D57">
              <w:rPr>
                <w:lang w:val="en-US"/>
              </w:rPr>
              <w:t>utilităţi</w:t>
            </w:r>
            <w:proofErr w:type="spellEnd"/>
            <w:r w:rsidR="00460653" w:rsidRPr="004E5D57">
              <w:rPr>
                <w:lang w:val="en-US"/>
              </w:rPr>
              <w:t xml:space="preserve">, a </w:t>
            </w:r>
            <w:proofErr w:type="spellStart"/>
            <w:r w:rsidR="00460653" w:rsidRPr="004E5D57">
              <w:rPr>
                <w:lang w:val="en-US"/>
              </w:rPr>
              <w:t>terenurilor</w:t>
            </w:r>
            <w:proofErr w:type="spellEnd"/>
            <w:r w:rsidR="00460653" w:rsidRPr="004E5D57">
              <w:rPr>
                <w:lang w:val="en-US"/>
              </w:rPr>
              <w:t xml:space="preserve"> </w:t>
            </w:r>
            <w:proofErr w:type="spellStart"/>
            <w:r w:rsidR="00460653" w:rsidRPr="004E5D57">
              <w:rPr>
                <w:lang w:val="en-US"/>
              </w:rPr>
              <w:t>limitrofe</w:t>
            </w:r>
            <w:proofErr w:type="spellEnd"/>
            <w:r w:rsidR="00460653" w:rsidRPr="004E5D57">
              <w:rPr>
                <w:lang w:val="en-US"/>
              </w:rPr>
              <w:t xml:space="preserve"> </w:t>
            </w:r>
            <w:proofErr w:type="spellStart"/>
            <w:r w:rsidR="00460653" w:rsidRPr="004E5D57">
              <w:rPr>
                <w:lang w:val="en-US"/>
              </w:rPr>
              <w:t>prin</w:t>
            </w:r>
            <w:proofErr w:type="spellEnd"/>
            <w:r w:rsidR="00460653" w:rsidRPr="004E5D57">
              <w:rPr>
                <w:lang w:val="en-US"/>
              </w:rPr>
              <w:t xml:space="preserve"> </w:t>
            </w:r>
            <w:proofErr w:type="spellStart"/>
            <w:r w:rsidR="00460653" w:rsidRPr="004E5D57">
              <w:rPr>
                <w:lang w:val="en-US"/>
              </w:rPr>
              <w:t>depozitarea</w:t>
            </w:r>
            <w:proofErr w:type="spellEnd"/>
            <w:r w:rsidR="00460653" w:rsidRPr="004E5D57">
              <w:rPr>
                <w:lang w:val="en-US"/>
              </w:rPr>
              <w:t xml:space="preserve"> de </w:t>
            </w:r>
            <w:proofErr w:type="spellStart"/>
            <w:r w:rsidR="00460653" w:rsidRPr="004E5D57">
              <w:rPr>
                <w:lang w:val="en-US"/>
              </w:rPr>
              <w:t>pământ</w:t>
            </w:r>
            <w:proofErr w:type="spellEnd"/>
            <w:r w:rsidR="00460653" w:rsidRPr="004E5D57">
              <w:rPr>
                <w:lang w:val="en-US"/>
              </w:rPr>
              <w:t xml:space="preserve">, </w:t>
            </w:r>
            <w:proofErr w:type="spellStart"/>
            <w:r w:rsidR="00460653" w:rsidRPr="004E5D57">
              <w:rPr>
                <w:lang w:val="en-US"/>
              </w:rPr>
              <w:t>materiale</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alte</w:t>
            </w:r>
            <w:proofErr w:type="spellEnd"/>
            <w:r w:rsidR="00460653" w:rsidRPr="004E5D57">
              <w:rPr>
                <w:lang w:val="en-US"/>
              </w:rPr>
              <w:t xml:space="preserve"> </w:t>
            </w:r>
            <w:proofErr w:type="spellStart"/>
            <w:r w:rsidR="00460653" w:rsidRPr="004E5D57">
              <w:rPr>
                <w:lang w:val="en-US"/>
              </w:rPr>
              <w:t>obiecte</w:t>
            </w:r>
            <w:proofErr w:type="spellEnd"/>
            <w:r w:rsidR="00460653" w:rsidRPr="004E5D57">
              <w:rPr>
                <w:lang w:val="en-US"/>
              </w:rPr>
              <w:t xml:space="preserve">, precum </w:t>
            </w:r>
            <w:proofErr w:type="spellStart"/>
            <w:r w:rsidR="00460653" w:rsidRPr="004E5D57">
              <w:rPr>
                <w:lang w:val="en-US"/>
              </w:rPr>
              <w:t>şi</w:t>
            </w:r>
            <w:proofErr w:type="spellEnd"/>
            <w:r w:rsidR="00460653" w:rsidRPr="004E5D57">
              <w:rPr>
                <w:lang w:val="en-US"/>
              </w:rPr>
              <w:t xml:space="preserve"> ca </w:t>
            </w:r>
            <w:proofErr w:type="spellStart"/>
            <w:r w:rsidR="00460653" w:rsidRPr="004E5D57">
              <w:rPr>
                <w:lang w:val="en-US"/>
              </w:rPr>
              <w:t>urmare</w:t>
            </w:r>
            <w:proofErr w:type="spellEnd"/>
            <w:r w:rsidR="00460653" w:rsidRPr="004E5D57">
              <w:rPr>
                <w:lang w:val="en-US"/>
              </w:rPr>
              <w:t xml:space="preserve"> a </w:t>
            </w:r>
            <w:proofErr w:type="spellStart"/>
            <w:r w:rsidR="00460653" w:rsidRPr="004E5D57">
              <w:rPr>
                <w:lang w:val="en-US"/>
              </w:rPr>
              <w:t>unor</w:t>
            </w:r>
            <w:proofErr w:type="spellEnd"/>
            <w:r w:rsidR="00460653" w:rsidRPr="004E5D57">
              <w:rPr>
                <w:lang w:val="en-US"/>
              </w:rPr>
              <w:t xml:space="preserve"> </w:t>
            </w:r>
            <w:proofErr w:type="spellStart"/>
            <w:r w:rsidR="00460653" w:rsidRPr="004E5D57">
              <w:rPr>
                <w:lang w:val="en-US"/>
              </w:rPr>
              <w:t>îngrădiri</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limitări</w:t>
            </w:r>
            <w:proofErr w:type="spellEnd"/>
            <w:r w:rsidR="00460653" w:rsidRPr="004E5D57">
              <w:rPr>
                <w:lang w:val="en-US"/>
              </w:rPr>
              <w:t xml:space="preserve"> din </w:t>
            </w:r>
            <w:proofErr w:type="spellStart"/>
            <w:r w:rsidR="00460653" w:rsidRPr="004E5D57">
              <w:rPr>
                <w:lang w:val="en-US"/>
              </w:rPr>
              <w:t>proprie</w:t>
            </w:r>
            <w:proofErr w:type="spellEnd"/>
            <w:r w:rsidR="00460653" w:rsidRPr="004E5D57">
              <w:rPr>
                <w:lang w:val="en-US"/>
              </w:rPr>
              <w:t xml:space="preserve"> </w:t>
            </w:r>
            <w:proofErr w:type="spellStart"/>
            <w:r w:rsidR="00460653" w:rsidRPr="004E5D57">
              <w:rPr>
                <w:lang w:val="en-US"/>
              </w:rPr>
              <w:t>vină</w:t>
            </w:r>
            <w:proofErr w:type="spellEnd"/>
            <w:r w:rsidR="00460653" w:rsidRPr="004E5D57">
              <w:rPr>
                <w:lang w:val="en-US"/>
              </w:rPr>
              <w:t xml:space="preserve">. </w:t>
            </w:r>
          </w:p>
          <w:p w14:paraId="12EA17B3"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10.6.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asigure</w:t>
            </w:r>
            <w:proofErr w:type="spellEnd"/>
            <w:r w:rsidR="00460653" w:rsidRPr="004E5D57">
              <w:rPr>
                <w:lang w:val="en-US"/>
              </w:rPr>
              <w:t xml:space="preserve"> </w:t>
            </w:r>
            <w:proofErr w:type="spellStart"/>
            <w:r w:rsidR="00460653" w:rsidRPr="004E5D57">
              <w:rPr>
                <w:lang w:val="en-US"/>
              </w:rPr>
              <w:t>lucrările</w:t>
            </w:r>
            <w:proofErr w:type="spellEnd"/>
            <w:r w:rsidR="00460653" w:rsidRPr="004E5D57">
              <w:rPr>
                <w:lang w:val="en-US"/>
              </w:rPr>
              <w:t xml:space="preserve"> </w:t>
            </w:r>
            <w:proofErr w:type="spellStart"/>
            <w:r w:rsidR="00460653" w:rsidRPr="004E5D57">
              <w:rPr>
                <w:lang w:val="en-US"/>
              </w:rPr>
              <w:t>executate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dotările</w:t>
            </w:r>
            <w:proofErr w:type="spellEnd"/>
            <w:r w:rsidR="00460653" w:rsidRPr="004E5D57">
              <w:rPr>
                <w:lang w:val="en-US"/>
              </w:rPr>
              <w:t xml:space="preserve"> pe care le are la </w:t>
            </w:r>
            <w:proofErr w:type="spellStart"/>
            <w:r w:rsidR="00460653" w:rsidRPr="004E5D57">
              <w:rPr>
                <w:lang w:val="en-US"/>
              </w:rPr>
              <w:t>dispoziţie</w:t>
            </w:r>
            <w:proofErr w:type="spellEnd"/>
            <w:r w:rsidR="00460653" w:rsidRPr="004E5D57">
              <w:rPr>
                <w:lang w:val="en-US"/>
              </w:rPr>
              <w:t xml:space="preserve"> </w:t>
            </w:r>
            <w:proofErr w:type="spellStart"/>
            <w:r w:rsidR="00460653" w:rsidRPr="004E5D57">
              <w:rPr>
                <w:lang w:val="en-US"/>
              </w:rPr>
              <w:t>împotriva</w:t>
            </w:r>
            <w:proofErr w:type="spellEnd"/>
            <w:r w:rsidR="00460653" w:rsidRPr="004E5D57">
              <w:rPr>
                <w:lang w:val="en-US"/>
              </w:rPr>
              <w:t xml:space="preserve"> </w:t>
            </w:r>
            <w:proofErr w:type="spellStart"/>
            <w:r w:rsidR="00460653" w:rsidRPr="004E5D57">
              <w:rPr>
                <w:lang w:val="en-US"/>
              </w:rPr>
              <w:t>degradări</w:t>
            </w:r>
            <w:r w:rsidR="00183D79" w:rsidRPr="004E5D57">
              <w:rPr>
                <w:lang w:val="en-US"/>
              </w:rPr>
              <w:t>i</w:t>
            </w:r>
            <w:proofErr w:type="spellEnd"/>
            <w:r w:rsidR="00183D79" w:rsidRPr="004E5D57">
              <w:rPr>
                <w:lang w:val="en-US"/>
              </w:rPr>
              <w:t xml:space="preserve"> </w:t>
            </w:r>
            <w:proofErr w:type="spellStart"/>
            <w:r w:rsidR="00183D79" w:rsidRPr="004E5D57">
              <w:rPr>
                <w:lang w:val="en-US"/>
              </w:rPr>
              <w:t>şi</w:t>
            </w:r>
            <w:proofErr w:type="spellEnd"/>
            <w:r w:rsidR="00183D79" w:rsidRPr="004E5D57">
              <w:rPr>
                <w:lang w:val="en-US"/>
              </w:rPr>
              <w:t xml:space="preserve"> </w:t>
            </w:r>
            <w:proofErr w:type="spellStart"/>
            <w:r w:rsidR="00183D79" w:rsidRPr="004E5D57">
              <w:rPr>
                <w:lang w:val="en-US"/>
              </w:rPr>
              <w:t>furturilor</w:t>
            </w:r>
            <w:proofErr w:type="spellEnd"/>
            <w:r w:rsidR="00183D79" w:rsidRPr="004E5D57">
              <w:rPr>
                <w:lang w:val="en-US"/>
              </w:rPr>
              <w:t xml:space="preserve"> </w:t>
            </w:r>
            <w:proofErr w:type="spellStart"/>
            <w:r w:rsidR="00183D79" w:rsidRPr="004E5D57">
              <w:rPr>
                <w:lang w:val="en-US"/>
              </w:rPr>
              <w:t>pâ</w:t>
            </w:r>
            <w:r w:rsidR="00460653" w:rsidRPr="004E5D57">
              <w:rPr>
                <w:lang w:val="en-US"/>
              </w:rPr>
              <w:t>nă</w:t>
            </w:r>
            <w:proofErr w:type="spellEnd"/>
            <w:r w:rsidR="00460653" w:rsidRPr="004E5D57">
              <w:rPr>
                <w:lang w:val="en-US"/>
              </w:rPr>
              <w:t xml:space="preserve"> la </w:t>
            </w:r>
            <w:proofErr w:type="spellStart"/>
            <w:r w:rsidR="00460653" w:rsidRPr="004E5D57">
              <w:rPr>
                <w:lang w:val="en-US"/>
              </w:rPr>
              <w:t>predarea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El </w:t>
            </w:r>
            <w:proofErr w:type="spellStart"/>
            <w:r w:rsidR="00460653" w:rsidRPr="004E5D57">
              <w:rPr>
                <w:lang w:val="en-US"/>
              </w:rPr>
              <w:t>trebuie</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ia</w:t>
            </w:r>
            <w:proofErr w:type="spellEnd"/>
            <w:r w:rsidR="00460653" w:rsidRPr="004E5D57">
              <w:rPr>
                <w:lang w:val="en-US"/>
              </w:rPr>
              <w:t xml:space="preserve"> </w:t>
            </w:r>
            <w:proofErr w:type="spellStart"/>
            <w:r w:rsidR="00460653" w:rsidRPr="004E5D57">
              <w:rPr>
                <w:lang w:val="en-US"/>
              </w:rPr>
              <w:t>măsuri</w:t>
            </w:r>
            <w:proofErr w:type="spellEnd"/>
            <w:r w:rsidR="00460653" w:rsidRPr="004E5D57">
              <w:rPr>
                <w:lang w:val="en-US"/>
              </w:rPr>
              <w:t xml:space="preserve"> de </w:t>
            </w:r>
            <w:proofErr w:type="spellStart"/>
            <w:r w:rsidR="00460653" w:rsidRPr="004E5D57">
              <w:rPr>
                <w:lang w:val="en-US"/>
              </w:rPr>
              <w:t>protecţie</w:t>
            </w:r>
            <w:proofErr w:type="spellEnd"/>
            <w:r w:rsidR="00460653" w:rsidRPr="004E5D57">
              <w:rPr>
                <w:lang w:val="en-US"/>
              </w:rPr>
              <w:t xml:space="preserve"> contra </w:t>
            </w:r>
            <w:proofErr w:type="spellStart"/>
            <w:r w:rsidR="00460653" w:rsidRPr="004E5D57">
              <w:rPr>
                <w:lang w:val="en-US"/>
              </w:rPr>
              <w:t>degradării</w:t>
            </w:r>
            <w:proofErr w:type="spellEnd"/>
            <w:r w:rsidR="00460653" w:rsidRPr="004E5D57">
              <w:rPr>
                <w:lang w:val="en-US"/>
              </w:rPr>
              <w:t xml:space="preserve"> </w:t>
            </w:r>
            <w:proofErr w:type="spellStart"/>
            <w:r w:rsidR="00460653" w:rsidRPr="004E5D57">
              <w:rPr>
                <w:lang w:val="en-US"/>
              </w:rPr>
              <w:t>lucrării</w:t>
            </w:r>
            <w:proofErr w:type="spellEnd"/>
            <w:r w:rsidR="00460653" w:rsidRPr="004E5D57">
              <w:rPr>
                <w:lang w:val="en-US"/>
              </w:rPr>
              <w:t xml:space="preserve"> </w:t>
            </w:r>
            <w:proofErr w:type="spellStart"/>
            <w:r w:rsidR="00460653" w:rsidRPr="004E5D57">
              <w:rPr>
                <w:lang w:val="en-US"/>
              </w:rPr>
              <w:t>datorită</w:t>
            </w:r>
            <w:proofErr w:type="spellEnd"/>
            <w:r w:rsidR="00460653" w:rsidRPr="004E5D57">
              <w:rPr>
                <w:lang w:val="en-US"/>
              </w:rPr>
              <w:t xml:space="preserve"> </w:t>
            </w:r>
            <w:proofErr w:type="spellStart"/>
            <w:r w:rsidR="00460653" w:rsidRPr="004E5D57">
              <w:rPr>
                <w:lang w:val="en-US"/>
              </w:rPr>
              <w:t>acţiunilor</w:t>
            </w:r>
            <w:proofErr w:type="spellEnd"/>
            <w:r w:rsidR="00460653" w:rsidRPr="004E5D57">
              <w:rPr>
                <w:lang w:val="en-US"/>
              </w:rPr>
              <w:t xml:space="preserve"> </w:t>
            </w:r>
            <w:proofErr w:type="spellStart"/>
            <w:r w:rsidR="00460653" w:rsidRPr="004E5D57">
              <w:rPr>
                <w:lang w:val="en-US"/>
              </w:rPr>
              <w:t>atmosferice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apei</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să</w:t>
            </w:r>
            <w:proofErr w:type="spellEnd"/>
            <w:r w:rsidR="00460653" w:rsidRPr="004E5D57">
              <w:rPr>
                <w:lang w:val="en-US"/>
              </w:rPr>
              <w:t xml:space="preserve"> </w:t>
            </w:r>
            <w:proofErr w:type="spellStart"/>
            <w:r w:rsidR="00460653" w:rsidRPr="004E5D57">
              <w:rPr>
                <w:lang w:val="en-US"/>
              </w:rPr>
              <w:t>îndepărteze</w:t>
            </w:r>
            <w:proofErr w:type="spellEnd"/>
            <w:r w:rsidR="00460653" w:rsidRPr="004E5D57">
              <w:rPr>
                <w:lang w:val="en-US"/>
              </w:rPr>
              <w:t xml:space="preserve"> </w:t>
            </w:r>
            <w:proofErr w:type="spellStart"/>
            <w:r w:rsidR="00460653" w:rsidRPr="004E5D57">
              <w:rPr>
                <w:lang w:val="en-US"/>
              </w:rPr>
              <w:t>zăpada</w:t>
            </w:r>
            <w:proofErr w:type="spellEnd"/>
            <w:r w:rsidR="00460653" w:rsidRPr="004E5D57">
              <w:rPr>
                <w:lang w:val="en-US"/>
              </w:rPr>
              <w:t xml:space="preserve"> </w:t>
            </w:r>
            <w:proofErr w:type="spellStart"/>
            <w:r w:rsidR="00460653" w:rsidRPr="004E5D57">
              <w:rPr>
                <w:lang w:val="en-US"/>
              </w:rPr>
              <w:t>şi</w:t>
            </w:r>
            <w:proofErr w:type="spellEnd"/>
            <w:r w:rsidR="00C33344" w:rsidRPr="004E5D57">
              <w:rPr>
                <w:lang w:val="en-US"/>
              </w:rPr>
              <w:t xml:space="preserve"> </w:t>
            </w:r>
            <w:proofErr w:type="spellStart"/>
            <w:r w:rsidR="00460653" w:rsidRPr="004E5D57">
              <w:rPr>
                <w:lang w:val="en-US"/>
              </w:rPr>
              <w:t>gheaţa</w:t>
            </w:r>
            <w:proofErr w:type="spellEnd"/>
            <w:r w:rsidR="00460653" w:rsidRPr="004E5D57">
              <w:rPr>
                <w:lang w:val="en-US"/>
              </w:rPr>
              <w:t xml:space="preserve">. </w:t>
            </w:r>
          </w:p>
          <w:p w14:paraId="399BD9F0"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10.7.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nerespectarea</w:t>
            </w:r>
            <w:proofErr w:type="spellEnd"/>
            <w:r w:rsidR="00460653" w:rsidRPr="004E5D57">
              <w:rPr>
                <w:lang w:val="en-US"/>
              </w:rPr>
              <w:t xml:space="preserve"> de </w:t>
            </w:r>
            <w:proofErr w:type="spellStart"/>
            <w:r w:rsidR="00460653" w:rsidRPr="004E5D57">
              <w:rPr>
                <w:lang w:val="en-US"/>
              </w:rPr>
              <w:t>către</w:t>
            </w:r>
            <w:proofErr w:type="spellEnd"/>
            <w:r w:rsidR="00460653" w:rsidRPr="004E5D57">
              <w:rPr>
                <w:lang w:val="en-US"/>
              </w:rPr>
              <w:t xml:space="preserve"> </w:t>
            </w:r>
            <w:proofErr w:type="spellStart"/>
            <w:r w:rsidR="00460653" w:rsidRPr="004E5D57">
              <w:rPr>
                <w:lang w:val="en-US"/>
              </w:rPr>
              <w:t>Antreprenorul</w:t>
            </w:r>
            <w:proofErr w:type="spellEnd"/>
            <w:r w:rsidR="00460653" w:rsidRPr="004E5D57">
              <w:rPr>
                <w:lang w:val="en-US"/>
              </w:rPr>
              <w:t xml:space="preserve"> a </w:t>
            </w:r>
            <w:proofErr w:type="spellStart"/>
            <w:r w:rsidR="00460653" w:rsidRPr="004E5D57">
              <w:rPr>
                <w:lang w:val="en-US"/>
              </w:rPr>
              <w:t>prevederilor</w:t>
            </w:r>
            <w:proofErr w:type="spellEnd"/>
            <w:r w:rsidR="00460653" w:rsidRPr="004E5D57">
              <w:rPr>
                <w:lang w:val="en-US"/>
              </w:rPr>
              <w:t xml:space="preserve"> </w:t>
            </w:r>
            <w:proofErr w:type="spellStart"/>
            <w:r w:rsidR="00460653" w:rsidRPr="004E5D57">
              <w:rPr>
                <w:lang w:val="en-US"/>
              </w:rPr>
              <w:t>oricărui</w:t>
            </w:r>
            <w:proofErr w:type="spellEnd"/>
            <w:r w:rsidR="00460653" w:rsidRPr="004E5D57">
              <w:rPr>
                <w:lang w:val="en-US"/>
              </w:rPr>
              <w:t xml:space="preserve"> </w:t>
            </w:r>
            <w:proofErr w:type="spellStart"/>
            <w:r w:rsidR="00460653" w:rsidRPr="004E5D57">
              <w:rPr>
                <w:lang w:val="en-US"/>
              </w:rPr>
              <w:t>regulament</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hotărâri</w:t>
            </w:r>
            <w:proofErr w:type="spellEnd"/>
            <w:r w:rsidR="00460653" w:rsidRPr="004E5D57">
              <w:rPr>
                <w:lang w:val="en-US"/>
              </w:rPr>
              <w:t xml:space="preserve"> ale </w:t>
            </w:r>
            <w:proofErr w:type="spellStart"/>
            <w:r w:rsidR="00460653" w:rsidRPr="004E5D57">
              <w:rPr>
                <w:lang w:val="en-US"/>
              </w:rPr>
              <w:t>autorităţilor</w:t>
            </w:r>
            <w:proofErr w:type="spellEnd"/>
            <w:r w:rsidR="00C33344" w:rsidRPr="004E5D57">
              <w:rPr>
                <w:lang w:val="en-US"/>
              </w:rPr>
              <w:t xml:space="preserve"> </w:t>
            </w:r>
            <w:proofErr w:type="spellStart"/>
            <w:r w:rsidR="00460653" w:rsidRPr="004E5D57">
              <w:rPr>
                <w:lang w:val="en-US"/>
              </w:rPr>
              <w:t>administraţiei</w:t>
            </w:r>
            <w:proofErr w:type="spellEnd"/>
            <w:r w:rsidR="00460653" w:rsidRPr="004E5D57">
              <w:rPr>
                <w:lang w:val="en-US"/>
              </w:rPr>
              <w:t xml:space="preserve"> </w:t>
            </w:r>
            <w:proofErr w:type="spellStart"/>
            <w:r w:rsidR="00460653" w:rsidRPr="004E5D57">
              <w:rPr>
                <w:lang w:val="en-US"/>
              </w:rPr>
              <w:t>publice</w:t>
            </w:r>
            <w:proofErr w:type="spellEnd"/>
            <w:r w:rsidR="00460653" w:rsidRPr="004E5D57">
              <w:rPr>
                <w:lang w:val="en-US"/>
              </w:rPr>
              <w:t xml:space="preserve"> locale </w:t>
            </w:r>
            <w:proofErr w:type="spellStart"/>
            <w:r w:rsidR="00460653" w:rsidRPr="004E5D57">
              <w:rPr>
                <w:lang w:val="en-US"/>
              </w:rPr>
              <w:t>sau</w:t>
            </w:r>
            <w:proofErr w:type="spellEnd"/>
            <w:r w:rsidR="00460653" w:rsidRPr="004E5D57">
              <w:rPr>
                <w:lang w:val="en-US"/>
              </w:rPr>
              <w:t xml:space="preserve"> ale </w:t>
            </w:r>
            <w:proofErr w:type="spellStart"/>
            <w:r w:rsidR="00460653" w:rsidRPr="004E5D57">
              <w:rPr>
                <w:lang w:val="en-US"/>
              </w:rPr>
              <w:t>altor</w:t>
            </w:r>
            <w:proofErr w:type="spellEnd"/>
            <w:r w:rsidR="00460653" w:rsidRPr="004E5D57">
              <w:rPr>
                <w:lang w:val="en-US"/>
              </w:rPr>
              <w:t xml:space="preserve"> </w:t>
            </w:r>
            <w:proofErr w:type="spellStart"/>
            <w:r w:rsidR="00460653" w:rsidRPr="004E5D57">
              <w:rPr>
                <w:lang w:val="en-US"/>
              </w:rPr>
              <w:t>organe</w:t>
            </w:r>
            <w:proofErr w:type="spellEnd"/>
            <w:r w:rsidR="00460653" w:rsidRPr="004E5D57">
              <w:rPr>
                <w:lang w:val="en-US"/>
              </w:rPr>
              <w:t xml:space="preserve"> locale, legal </w:t>
            </w:r>
            <w:proofErr w:type="spellStart"/>
            <w:r w:rsidR="00460653" w:rsidRPr="004E5D57">
              <w:rPr>
                <w:lang w:val="en-US"/>
              </w:rPr>
              <w:t>constituite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care au </w:t>
            </w:r>
            <w:proofErr w:type="spellStart"/>
            <w:r w:rsidR="00460653" w:rsidRPr="004E5D57">
              <w:rPr>
                <w:lang w:val="en-US"/>
              </w:rPr>
              <w:t>caracter</w:t>
            </w:r>
            <w:proofErr w:type="spellEnd"/>
            <w:r w:rsidR="00460653" w:rsidRPr="004E5D57">
              <w:rPr>
                <w:lang w:val="en-US"/>
              </w:rPr>
              <w:t xml:space="preserve"> </w:t>
            </w:r>
            <w:proofErr w:type="spellStart"/>
            <w:r w:rsidR="00460653" w:rsidRPr="004E5D57">
              <w:rPr>
                <w:lang w:val="en-US"/>
              </w:rPr>
              <w:t>obligatoriu</w:t>
            </w:r>
            <w:proofErr w:type="spellEnd"/>
            <w:r w:rsidR="00460653" w:rsidRPr="004E5D57">
              <w:rPr>
                <w:lang w:val="en-US"/>
              </w:rPr>
              <w:t xml:space="preserve"> la </w:t>
            </w:r>
            <w:proofErr w:type="spellStart"/>
            <w:r w:rsidR="00460653" w:rsidRPr="004E5D57">
              <w:rPr>
                <w:lang w:val="en-US"/>
              </w:rPr>
              <w:t>executarea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provoacă</w:t>
            </w:r>
            <w:proofErr w:type="spellEnd"/>
            <w:r w:rsidR="00460653" w:rsidRPr="004E5D57">
              <w:rPr>
                <w:lang w:val="en-US"/>
              </w:rPr>
              <w:t xml:space="preserve"> </w:t>
            </w:r>
            <w:proofErr w:type="spellStart"/>
            <w:r w:rsidR="00460653" w:rsidRPr="004E5D57">
              <w:rPr>
                <w:lang w:val="en-US"/>
              </w:rPr>
              <w:t>pagube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Beneficiar</w:t>
            </w:r>
            <w:proofErr w:type="spellEnd"/>
            <w:r w:rsidR="00460653" w:rsidRPr="004E5D57">
              <w:rPr>
                <w:lang w:val="en-US"/>
              </w:rPr>
              <w:t xml:space="preserve">, </w:t>
            </w:r>
            <w:proofErr w:type="spellStart"/>
            <w:r w:rsidR="00460653" w:rsidRPr="004E5D57">
              <w:rPr>
                <w:lang w:val="en-US"/>
              </w:rPr>
              <w:t>acesta</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fi </w:t>
            </w:r>
            <w:proofErr w:type="spellStart"/>
            <w:r w:rsidR="00460653" w:rsidRPr="004E5D57">
              <w:rPr>
                <w:lang w:val="en-US"/>
              </w:rPr>
              <w:t>despăgubit</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mărimea</w:t>
            </w:r>
            <w:proofErr w:type="spellEnd"/>
            <w:r w:rsidR="00460653" w:rsidRPr="004E5D57">
              <w:rPr>
                <w:lang w:val="en-US"/>
              </w:rPr>
              <w:t xml:space="preserve"> </w:t>
            </w:r>
            <w:proofErr w:type="spellStart"/>
            <w:r w:rsidR="00460653" w:rsidRPr="004E5D57">
              <w:rPr>
                <w:lang w:val="en-US"/>
              </w:rPr>
              <w:t>sumei</w:t>
            </w:r>
            <w:proofErr w:type="spellEnd"/>
            <w:r w:rsidR="00460653" w:rsidRPr="004E5D57">
              <w:rPr>
                <w:lang w:val="en-US"/>
              </w:rPr>
              <w:t xml:space="preserve"> </w:t>
            </w:r>
            <w:proofErr w:type="spellStart"/>
            <w:r w:rsidR="00460653" w:rsidRPr="004E5D57">
              <w:rPr>
                <w:lang w:val="en-US"/>
              </w:rPr>
              <w:t>prejudiciului</w:t>
            </w:r>
            <w:proofErr w:type="spellEnd"/>
            <w:r w:rsidR="00460653" w:rsidRPr="004E5D57">
              <w:rPr>
                <w:lang w:val="en-US"/>
              </w:rPr>
              <w:t xml:space="preserve">. </w:t>
            </w:r>
          </w:p>
          <w:p w14:paraId="2B049099"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10.8.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motivele</w:t>
            </w:r>
            <w:proofErr w:type="spellEnd"/>
            <w:r w:rsidR="00460653" w:rsidRPr="004E5D57">
              <w:rPr>
                <w:lang w:val="en-US"/>
              </w:rPr>
              <w:t xml:space="preserve"> </w:t>
            </w:r>
            <w:proofErr w:type="spellStart"/>
            <w:r w:rsidR="00460653" w:rsidRPr="004E5D57">
              <w:rPr>
                <w:lang w:val="en-US"/>
              </w:rPr>
              <w:t>const</w:t>
            </w:r>
            <w:r w:rsidR="00183D79" w:rsidRPr="004E5D57">
              <w:rPr>
                <w:lang w:val="en-US"/>
              </w:rPr>
              <w:t>rângerii</w:t>
            </w:r>
            <w:proofErr w:type="spellEnd"/>
            <w:r w:rsidR="00183D79" w:rsidRPr="004E5D57">
              <w:rPr>
                <w:lang w:val="en-US"/>
              </w:rPr>
              <w:t xml:space="preserve"> </w:t>
            </w:r>
            <w:proofErr w:type="spellStart"/>
            <w:r w:rsidR="00183D79" w:rsidRPr="004E5D57">
              <w:rPr>
                <w:lang w:val="en-US"/>
              </w:rPr>
              <w:t>sau</w:t>
            </w:r>
            <w:proofErr w:type="spellEnd"/>
            <w:r w:rsidR="00183D79" w:rsidRPr="004E5D57">
              <w:rPr>
                <w:lang w:val="en-US"/>
              </w:rPr>
              <w:t xml:space="preserve"> ale </w:t>
            </w:r>
            <w:proofErr w:type="spellStart"/>
            <w:r w:rsidR="00183D79" w:rsidRPr="004E5D57">
              <w:rPr>
                <w:lang w:val="en-US"/>
              </w:rPr>
              <w:t>întreruperii</w:t>
            </w:r>
            <w:proofErr w:type="spellEnd"/>
            <w:r w:rsidR="00183D79" w:rsidRPr="004E5D57">
              <w:rPr>
                <w:lang w:val="en-US"/>
              </w:rPr>
              <w:t xml:space="preserve"> su</w:t>
            </w:r>
            <w:r w:rsidR="00460653" w:rsidRPr="004E5D57">
              <w:rPr>
                <w:lang w:val="en-US"/>
              </w:rPr>
              <w:t xml:space="preserve">nt </w:t>
            </w:r>
            <w:proofErr w:type="spellStart"/>
            <w:r w:rsidR="00460653" w:rsidRPr="004E5D57">
              <w:rPr>
                <w:lang w:val="en-US"/>
              </w:rPr>
              <w:t>imputabile</w:t>
            </w:r>
            <w:proofErr w:type="spellEnd"/>
            <w:r w:rsidR="00460653" w:rsidRPr="004E5D57">
              <w:rPr>
                <w:lang w:val="en-US"/>
              </w:rPr>
              <w:t xml:space="preserve"> </w:t>
            </w:r>
            <w:proofErr w:type="spellStart"/>
            <w:r w:rsidR="00460653" w:rsidRPr="004E5D57">
              <w:rPr>
                <w:lang w:val="en-US"/>
              </w:rPr>
              <w:t>uneia</w:t>
            </w:r>
            <w:proofErr w:type="spellEnd"/>
            <w:r w:rsidR="00460653" w:rsidRPr="004E5D57">
              <w:rPr>
                <w:lang w:val="en-US"/>
              </w:rPr>
              <w:t xml:space="preserve"> </w:t>
            </w:r>
            <w:proofErr w:type="spellStart"/>
            <w:r w:rsidR="00460653" w:rsidRPr="004E5D57">
              <w:rPr>
                <w:lang w:val="en-US"/>
              </w:rPr>
              <w:t>dintre</w:t>
            </w:r>
            <w:proofErr w:type="spellEnd"/>
            <w:r w:rsidR="00460653" w:rsidRPr="004E5D57">
              <w:rPr>
                <w:lang w:val="en-US"/>
              </w:rPr>
              <w:t xml:space="preserve"> </w:t>
            </w:r>
            <w:proofErr w:type="spellStart"/>
            <w:r w:rsidR="00460653" w:rsidRPr="004E5D57">
              <w:rPr>
                <w:lang w:val="en-US"/>
              </w:rPr>
              <w:t>părţile</w:t>
            </w:r>
            <w:proofErr w:type="spellEnd"/>
            <w:r w:rsidR="00460653" w:rsidRPr="004E5D57">
              <w:rPr>
                <w:lang w:val="en-US"/>
              </w:rPr>
              <w:t xml:space="preserve"> </w:t>
            </w:r>
            <w:proofErr w:type="spellStart"/>
            <w:r w:rsidR="00460653" w:rsidRPr="004E5D57">
              <w:rPr>
                <w:lang w:val="en-US"/>
              </w:rPr>
              <w:t>contractante</w:t>
            </w:r>
            <w:proofErr w:type="spellEnd"/>
            <w:r w:rsidR="00460653" w:rsidRPr="004E5D57">
              <w:rPr>
                <w:lang w:val="en-US"/>
              </w:rPr>
              <w:t xml:space="preserve">, </w:t>
            </w:r>
            <w:proofErr w:type="spellStart"/>
            <w:r w:rsidR="00460653" w:rsidRPr="004E5D57">
              <w:rPr>
                <w:lang w:val="en-US"/>
              </w:rPr>
              <w:t>atunci</w:t>
            </w:r>
            <w:proofErr w:type="spellEnd"/>
            <w:r w:rsidR="00460653" w:rsidRPr="004E5D57">
              <w:rPr>
                <w:lang w:val="en-US"/>
              </w:rPr>
              <w:t xml:space="preserve"> </w:t>
            </w:r>
            <w:proofErr w:type="spellStart"/>
            <w:r w:rsidR="00460653" w:rsidRPr="004E5D57">
              <w:rPr>
                <w:lang w:val="en-US"/>
              </w:rPr>
              <w:t>cealaltă</w:t>
            </w:r>
            <w:proofErr w:type="spellEnd"/>
            <w:r w:rsidR="00460653" w:rsidRPr="004E5D57">
              <w:rPr>
                <w:lang w:val="en-US"/>
              </w:rPr>
              <w:t xml:space="preserve"> </w:t>
            </w:r>
            <w:proofErr w:type="spellStart"/>
            <w:r w:rsidR="00460653" w:rsidRPr="004E5D57">
              <w:rPr>
                <w:lang w:val="en-US"/>
              </w:rPr>
              <w:t>parte</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w:t>
            </w:r>
            <w:proofErr w:type="spellStart"/>
            <w:r w:rsidR="00460653" w:rsidRPr="004E5D57">
              <w:rPr>
                <w:lang w:val="en-US"/>
              </w:rPr>
              <w:t>emite</w:t>
            </w:r>
            <w:proofErr w:type="spellEnd"/>
            <w:r w:rsidR="00460653" w:rsidRPr="004E5D57">
              <w:rPr>
                <w:lang w:val="en-US"/>
              </w:rPr>
              <w:t xml:space="preserve"> </w:t>
            </w:r>
            <w:proofErr w:type="spellStart"/>
            <w:r w:rsidR="00460653" w:rsidRPr="004E5D57">
              <w:rPr>
                <w:lang w:val="en-US"/>
              </w:rPr>
              <w:t>pretenţii</w:t>
            </w:r>
            <w:proofErr w:type="spellEnd"/>
            <w:r w:rsidR="00460653" w:rsidRPr="004E5D57">
              <w:rPr>
                <w:lang w:val="en-US"/>
              </w:rPr>
              <w:t xml:space="preserve"> </w:t>
            </w:r>
            <w:proofErr w:type="spellStart"/>
            <w:r w:rsidR="00460653" w:rsidRPr="004E5D57">
              <w:rPr>
                <w:lang w:val="en-US"/>
              </w:rPr>
              <w:t>privind</w:t>
            </w:r>
            <w:proofErr w:type="spellEnd"/>
            <w:r w:rsidR="00460653" w:rsidRPr="004E5D57">
              <w:rPr>
                <w:lang w:val="en-US"/>
              </w:rPr>
              <w:t xml:space="preserve"> </w:t>
            </w:r>
            <w:proofErr w:type="spellStart"/>
            <w:r w:rsidR="00460653" w:rsidRPr="004E5D57">
              <w:rPr>
                <w:lang w:val="en-US"/>
              </w:rPr>
              <w:t>despăgubirea</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daunele</w:t>
            </w:r>
            <w:proofErr w:type="spellEnd"/>
            <w:r w:rsidR="00460653" w:rsidRPr="004E5D57">
              <w:rPr>
                <w:lang w:val="en-US"/>
              </w:rPr>
              <w:t xml:space="preserve"> </w:t>
            </w:r>
            <w:proofErr w:type="spellStart"/>
            <w:r w:rsidR="00460653" w:rsidRPr="004E5D57">
              <w:rPr>
                <w:lang w:val="en-US"/>
              </w:rPr>
              <w:t>intervenite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care pot fi </w:t>
            </w:r>
            <w:proofErr w:type="spellStart"/>
            <w:r w:rsidR="00460653" w:rsidRPr="004E5D57">
              <w:rPr>
                <w:lang w:val="en-US"/>
              </w:rPr>
              <w:t>dovedite</w:t>
            </w:r>
            <w:proofErr w:type="spellEnd"/>
            <w:r w:rsidR="00460653" w:rsidRPr="004E5D57">
              <w:rPr>
                <w:lang w:val="en-US"/>
              </w:rPr>
              <w:t xml:space="preserve">. </w:t>
            </w:r>
          </w:p>
          <w:p w14:paraId="692C1133"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10.9.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întârzierea</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execu</w:t>
            </w:r>
            <w:r w:rsidR="0001066E" w:rsidRPr="004E5D57">
              <w:rPr>
                <w:lang w:val="en-US"/>
              </w:rPr>
              <w:t>ţia</w:t>
            </w:r>
            <w:proofErr w:type="spellEnd"/>
            <w:r w:rsidR="0001066E" w:rsidRPr="004E5D57">
              <w:rPr>
                <w:lang w:val="en-US"/>
              </w:rPr>
              <w:t xml:space="preserve"> </w:t>
            </w:r>
            <w:proofErr w:type="spellStart"/>
            <w:r w:rsidR="0001066E" w:rsidRPr="004E5D57">
              <w:rPr>
                <w:lang w:val="en-US"/>
              </w:rPr>
              <w:t>lucrărilor</w:t>
            </w:r>
            <w:proofErr w:type="spellEnd"/>
            <w:r w:rsidR="0001066E" w:rsidRPr="004E5D57">
              <w:rPr>
                <w:lang w:val="en-US"/>
              </w:rPr>
              <w:t xml:space="preserve"> </w:t>
            </w:r>
            <w:proofErr w:type="spellStart"/>
            <w:r w:rsidR="0001066E" w:rsidRPr="004E5D57">
              <w:rPr>
                <w:lang w:val="en-US"/>
              </w:rPr>
              <w:t>este</w:t>
            </w:r>
            <w:proofErr w:type="spellEnd"/>
            <w:r w:rsidR="0001066E" w:rsidRPr="004E5D57">
              <w:rPr>
                <w:lang w:val="en-US"/>
              </w:rPr>
              <w:t xml:space="preserve"> </w:t>
            </w:r>
            <w:r w:rsidR="001278C6" w:rsidRPr="004E5D57">
              <w:rPr>
                <w:lang w:val="en-US"/>
              </w:rPr>
              <w:t>din</w:t>
            </w:r>
            <w:r w:rsidR="0001066E" w:rsidRPr="004E5D57">
              <w:rPr>
                <w:lang w:val="en-US"/>
              </w:rPr>
              <w:t xml:space="preserve"> culpa </w:t>
            </w:r>
            <w:proofErr w:type="spellStart"/>
            <w:r w:rsidR="0001066E" w:rsidRPr="004E5D57">
              <w:rPr>
                <w:lang w:val="en-US"/>
              </w:rPr>
              <w:t>uneia</w:t>
            </w:r>
            <w:proofErr w:type="spellEnd"/>
            <w:r w:rsidR="00460653" w:rsidRPr="004E5D57">
              <w:rPr>
                <w:lang w:val="en-US"/>
              </w:rPr>
              <w:t xml:space="preserve"> </w:t>
            </w:r>
            <w:proofErr w:type="spellStart"/>
            <w:r w:rsidR="00460653" w:rsidRPr="004E5D57">
              <w:rPr>
                <w:lang w:val="en-US"/>
              </w:rPr>
              <w:t>din</w:t>
            </w:r>
            <w:r w:rsidR="0001066E" w:rsidRPr="004E5D57">
              <w:rPr>
                <w:lang w:val="en-US"/>
              </w:rPr>
              <w:t>tre</w:t>
            </w:r>
            <w:proofErr w:type="spellEnd"/>
            <w:r w:rsidR="00460653" w:rsidRPr="004E5D57">
              <w:rPr>
                <w:lang w:val="en-US"/>
              </w:rPr>
              <w:t xml:space="preserve"> </w:t>
            </w:r>
            <w:proofErr w:type="spellStart"/>
            <w:r w:rsidR="00460653" w:rsidRPr="004E5D57">
              <w:rPr>
                <w:lang w:val="en-US"/>
              </w:rPr>
              <w:t>părţi</w:t>
            </w:r>
            <w:r w:rsidR="0001066E" w:rsidRPr="004E5D57">
              <w:rPr>
                <w:lang w:val="en-US"/>
              </w:rPr>
              <w:t>le</w:t>
            </w:r>
            <w:proofErr w:type="spellEnd"/>
            <w:r w:rsidR="0001066E" w:rsidRPr="004E5D57">
              <w:rPr>
                <w:lang w:val="en-US"/>
              </w:rPr>
              <w:t xml:space="preserve"> </w:t>
            </w:r>
            <w:proofErr w:type="spellStart"/>
            <w:r w:rsidR="0001066E" w:rsidRPr="004E5D57">
              <w:rPr>
                <w:lang w:val="en-US"/>
              </w:rPr>
              <w:t>contractante</w:t>
            </w:r>
            <w:proofErr w:type="spellEnd"/>
            <w:r w:rsidR="00460653" w:rsidRPr="004E5D57">
              <w:rPr>
                <w:lang w:val="en-US"/>
              </w:rPr>
              <w:t xml:space="preserve">, </w:t>
            </w:r>
            <w:proofErr w:type="spellStart"/>
            <w:r w:rsidR="00460653" w:rsidRPr="004E5D57">
              <w:rPr>
                <w:lang w:val="en-US"/>
              </w:rPr>
              <w:t>partea</w:t>
            </w:r>
            <w:proofErr w:type="spellEnd"/>
            <w:r w:rsidR="00460653" w:rsidRPr="004E5D57">
              <w:rPr>
                <w:lang w:val="en-US"/>
              </w:rPr>
              <w:t xml:space="preserve"> </w:t>
            </w:r>
            <w:proofErr w:type="spellStart"/>
            <w:r w:rsidR="00460653" w:rsidRPr="004E5D57">
              <w:rPr>
                <w:lang w:val="en-US"/>
              </w:rPr>
              <w:t>culpabilă</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plăti</w:t>
            </w:r>
            <w:proofErr w:type="spellEnd"/>
            <w:r w:rsidR="00460653" w:rsidRPr="004E5D57">
              <w:rPr>
                <w:lang w:val="en-US"/>
              </w:rPr>
              <w:t xml:space="preserve"> </w:t>
            </w:r>
            <w:proofErr w:type="spellStart"/>
            <w:r w:rsidR="00460653" w:rsidRPr="004E5D57">
              <w:rPr>
                <w:lang w:val="en-US"/>
              </w:rPr>
              <w:t>celeilalte</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w:t>
            </w:r>
            <w:proofErr w:type="spellStart"/>
            <w:r w:rsidR="00460653" w:rsidRPr="004E5D57">
              <w:rPr>
                <w:lang w:val="en-US"/>
              </w:rPr>
              <w:t>penalizări</w:t>
            </w:r>
            <w:proofErr w:type="spellEnd"/>
            <w:r w:rsidR="0001066E" w:rsidRPr="004E5D57">
              <w:rPr>
                <w:lang w:val="en-US"/>
              </w:rPr>
              <w:t xml:space="preserve"> </w:t>
            </w:r>
            <w:proofErr w:type="spellStart"/>
            <w:r w:rsidR="0001066E" w:rsidRPr="004E5D57">
              <w:rPr>
                <w:lang w:val="en-US"/>
              </w:rPr>
              <w:t>şi</w:t>
            </w:r>
            <w:proofErr w:type="spellEnd"/>
            <w:r w:rsidR="0001066E" w:rsidRPr="004E5D57">
              <w:rPr>
                <w:lang w:val="en-US"/>
              </w:rPr>
              <w:t>/</w:t>
            </w:r>
            <w:proofErr w:type="spellStart"/>
            <w:r w:rsidR="0001066E" w:rsidRPr="004E5D57">
              <w:rPr>
                <w:lang w:val="en-US"/>
              </w:rPr>
              <w:t>sau</w:t>
            </w:r>
            <w:proofErr w:type="spellEnd"/>
            <w:r w:rsidR="0001066E" w:rsidRPr="004E5D57">
              <w:rPr>
                <w:lang w:val="en-US"/>
              </w:rPr>
              <w:t xml:space="preserve"> </w:t>
            </w:r>
            <w:proofErr w:type="spellStart"/>
            <w:r w:rsidR="0001066E" w:rsidRPr="004E5D57">
              <w:rPr>
                <w:lang w:val="en-US"/>
              </w:rPr>
              <w:t>despăgubiri</w:t>
            </w:r>
            <w:proofErr w:type="spellEnd"/>
            <w:r w:rsidR="0001066E" w:rsidRPr="004E5D57">
              <w:rPr>
                <w:lang w:val="en-US"/>
              </w:rPr>
              <w:t xml:space="preserve"> </w:t>
            </w:r>
            <w:proofErr w:type="spellStart"/>
            <w:r w:rsidR="0001066E" w:rsidRPr="004E5D57">
              <w:rPr>
                <w:lang w:val="en-US"/>
              </w:rPr>
              <w:t>în</w:t>
            </w:r>
            <w:proofErr w:type="spellEnd"/>
            <w:r w:rsidR="0001066E" w:rsidRPr="004E5D57">
              <w:rPr>
                <w:lang w:val="en-US"/>
              </w:rPr>
              <w:t xml:space="preserve"> </w:t>
            </w:r>
            <w:proofErr w:type="spellStart"/>
            <w:r w:rsidR="0001066E" w:rsidRPr="004E5D57">
              <w:rPr>
                <w:lang w:val="en-US"/>
              </w:rPr>
              <w:t>cuantum</w:t>
            </w:r>
            <w:proofErr w:type="spellEnd"/>
            <w:r w:rsidR="0001066E" w:rsidRPr="004E5D57">
              <w:rPr>
                <w:lang w:val="en-US"/>
              </w:rPr>
              <w:t xml:space="preserve"> de la 0,01% </w:t>
            </w:r>
            <w:proofErr w:type="spellStart"/>
            <w:r w:rsidR="0001066E" w:rsidRPr="004E5D57">
              <w:rPr>
                <w:lang w:val="en-US"/>
              </w:rPr>
              <w:t>până</w:t>
            </w:r>
            <w:proofErr w:type="spellEnd"/>
            <w:r w:rsidR="0001066E" w:rsidRPr="004E5D57">
              <w:rPr>
                <w:lang w:val="en-US"/>
              </w:rPr>
              <w:t xml:space="preserve"> la 0,1%</w:t>
            </w:r>
            <w:r w:rsidR="00460653" w:rsidRPr="004E5D57">
              <w:rPr>
                <w:lang w:val="en-US"/>
              </w:rPr>
              <w:t xml:space="preserve"> din </w:t>
            </w:r>
            <w:proofErr w:type="spellStart"/>
            <w:r w:rsidR="00460653" w:rsidRPr="004E5D57">
              <w:rPr>
                <w:lang w:val="en-US"/>
              </w:rPr>
              <w:t>valoarea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w:t>
            </w:r>
            <w:proofErr w:type="spellStart"/>
            <w:r w:rsidR="00D74B95" w:rsidRPr="004E5D57">
              <w:rPr>
                <w:lang w:val="en-US"/>
              </w:rPr>
              <w:t>rămase</w:t>
            </w:r>
            <w:r w:rsidR="00460653" w:rsidRPr="004E5D57">
              <w:rPr>
                <w:lang w:val="en-US"/>
              </w:rPr>
              <w:t>de</w:t>
            </w:r>
            <w:proofErr w:type="spellEnd"/>
            <w:r w:rsidR="00460653" w:rsidRPr="004E5D57">
              <w:rPr>
                <w:lang w:val="en-US"/>
              </w:rPr>
              <w:t xml:space="preserve"> </w:t>
            </w:r>
            <w:proofErr w:type="spellStart"/>
            <w:r w:rsidR="00460653" w:rsidRPr="004E5D57">
              <w:rPr>
                <w:lang w:val="en-US"/>
              </w:rPr>
              <w:t>executat</w:t>
            </w:r>
            <w:proofErr w:type="spellEnd"/>
            <w:r w:rsidR="00460653" w:rsidRPr="004E5D57">
              <w:rPr>
                <w:lang w:val="en-US"/>
              </w:rPr>
              <w:t>/</w:t>
            </w:r>
            <w:proofErr w:type="spellStart"/>
            <w:r w:rsidR="00460653" w:rsidRPr="004E5D57">
              <w:rPr>
                <w:lang w:val="en-US"/>
              </w:rPr>
              <w:t>neonorate</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fiecare</w:t>
            </w:r>
            <w:proofErr w:type="spellEnd"/>
            <w:r w:rsidR="00460653" w:rsidRPr="004E5D57">
              <w:rPr>
                <w:lang w:val="en-US"/>
              </w:rPr>
              <w:t xml:space="preserve"> zi de </w:t>
            </w:r>
            <w:proofErr w:type="spellStart"/>
            <w:r w:rsidR="00460653" w:rsidRPr="004E5D57">
              <w:rPr>
                <w:lang w:val="en-US"/>
              </w:rPr>
              <w:t>întârziere</w:t>
            </w:r>
            <w:proofErr w:type="spellEnd"/>
            <w:r w:rsidR="00460653" w:rsidRPr="004E5D57">
              <w:rPr>
                <w:lang w:val="en-US"/>
              </w:rPr>
              <w:t xml:space="preserve">. </w:t>
            </w:r>
            <w:proofErr w:type="spellStart"/>
            <w:r w:rsidR="00460653" w:rsidRPr="004E5D57">
              <w:rPr>
                <w:lang w:val="en-US"/>
              </w:rPr>
              <w:t>Penalizarea</w:t>
            </w:r>
            <w:proofErr w:type="spellEnd"/>
            <w:r w:rsidR="00460653" w:rsidRPr="004E5D57">
              <w:rPr>
                <w:lang w:val="en-US"/>
              </w:rPr>
              <w:t xml:space="preserve"> </w:t>
            </w:r>
            <w:proofErr w:type="spellStart"/>
            <w:r w:rsidR="00460653" w:rsidRPr="004E5D57">
              <w:rPr>
                <w:lang w:val="en-US"/>
              </w:rPr>
              <w:t>devine</w:t>
            </w:r>
            <w:proofErr w:type="spellEnd"/>
            <w:r w:rsidR="00460653" w:rsidRPr="004E5D57">
              <w:rPr>
                <w:lang w:val="en-US"/>
              </w:rPr>
              <w:t xml:space="preserve"> </w:t>
            </w:r>
            <w:proofErr w:type="spellStart"/>
            <w:r w:rsidR="00460653" w:rsidRPr="004E5D57">
              <w:rPr>
                <w:lang w:val="en-US"/>
              </w:rPr>
              <w:t>operantă</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momentul</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care </w:t>
            </w:r>
            <w:proofErr w:type="spellStart"/>
            <w:r w:rsidR="00460653" w:rsidRPr="004E5D57">
              <w:rPr>
                <w:lang w:val="en-US"/>
              </w:rPr>
              <w:t>partea</w:t>
            </w:r>
            <w:proofErr w:type="spellEnd"/>
            <w:r w:rsidR="00460653" w:rsidRPr="004E5D57">
              <w:rPr>
                <w:lang w:val="en-US"/>
              </w:rPr>
              <w:t xml:space="preserve"> </w:t>
            </w:r>
            <w:proofErr w:type="spellStart"/>
            <w:r w:rsidR="00BB2CB2" w:rsidRPr="004E5D57">
              <w:rPr>
                <w:lang w:val="en-US"/>
              </w:rPr>
              <w:t>î</w:t>
            </w:r>
            <w:r w:rsidR="00460653" w:rsidRPr="004E5D57">
              <w:rPr>
                <w:lang w:val="en-US"/>
              </w:rPr>
              <w:t>nculpă</w:t>
            </w:r>
            <w:proofErr w:type="spellEnd"/>
            <w:r w:rsidR="00460653" w:rsidRPr="004E5D57">
              <w:rPr>
                <w:lang w:val="en-US"/>
              </w:rPr>
              <w:t xml:space="preserv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intrat</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întârziere</w:t>
            </w:r>
            <w:proofErr w:type="spellEnd"/>
            <w:r w:rsidR="00460653" w:rsidRPr="004E5D57">
              <w:rPr>
                <w:lang w:val="en-US"/>
              </w:rPr>
              <w:t xml:space="preserve">. </w:t>
            </w:r>
          </w:p>
          <w:p w14:paraId="5A9CC6A4" w14:textId="77777777" w:rsidR="00460653" w:rsidRPr="004E5D57" w:rsidRDefault="00D53233" w:rsidP="002F556B">
            <w:pPr>
              <w:pStyle w:val="NormalWeb"/>
              <w:numPr>
                <w:ilvl w:val="1"/>
                <w:numId w:val="17"/>
              </w:numPr>
              <w:tabs>
                <w:tab w:val="left" w:pos="567"/>
                <w:tab w:val="left" w:pos="1890"/>
              </w:tabs>
              <w:spacing w:line="276" w:lineRule="auto"/>
              <w:ind w:left="0" w:hanging="567"/>
              <w:rPr>
                <w:lang w:val="en-US"/>
              </w:rPr>
            </w:pPr>
            <w:r w:rsidRPr="004E5D57">
              <w:rPr>
                <w:lang w:val="en-US"/>
              </w:rPr>
              <w:t xml:space="preserve">10.10. </w:t>
            </w:r>
            <w:proofErr w:type="spellStart"/>
            <w:r w:rsidR="00460653" w:rsidRPr="004E5D57">
              <w:rPr>
                <w:lang w:val="en-US"/>
              </w:rPr>
              <w:t>Beneficiarul</w:t>
            </w:r>
            <w:proofErr w:type="spellEnd"/>
            <w:r w:rsidR="00460653" w:rsidRPr="004E5D57">
              <w:rPr>
                <w:lang w:val="en-US"/>
              </w:rPr>
              <w:t xml:space="preserve"> nu </w:t>
            </w:r>
            <w:proofErr w:type="spellStart"/>
            <w:r w:rsidR="00460653" w:rsidRPr="004E5D57">
              <w:rPr>
                <w:lang w:val="en-US"/>
              </w:rPr>
              <w:t>va</w:t>
            </w:r>
            <w:proofErr w:type="spellEnd"/>
            <w:r w:rsidR="00460653" w:rsidRPr="004E5D57">
              <w:rPr>
                <w:lang w:val="en-US"/>
              </w:rPr>
              <w:t xml:space="preserve"> fi </w:t>
            </w:r>
            <w:proofErr w:type="spellStart"/>
            <w:r w:rsidR="00460653" w:rsidRPr="004E5D57">
              <w:rPr>
                <w:lang w:val="en-US"/>
              </w:rPr>
              <w:t>responsabil</w:t>
            </w:r>
            <w:proofErr w:type="spellEnd"/>
            <w:r w:rsidR="00460653" w:rsidRPr="004E5D57">
              <w:rPr>
                <w:lang w:val="en-US"/>
              </w:rPr>
              <w:t xml:space="preserve"> </w:t>
            </w:r>
            <w:proofErr w:type="spellStart"/>
            <w:r w:rsidR="00460653" w:rsidRPr="004E5D57">
              <w:rPr>
                <w:lang w:val="en-US"/>
              </w:rPr>
              <w:t>pentru</w:t>
            </w:r>
            <w:proofErr w:type="spellEnd"/>
            <w:r w:rsidR="00460653" w:rsidRPr="004E5D57">
              <w:rPr>
                <w:lang w:val="en-US"/>
              </w:rPr>
              <w:t xml:space="preserve"> </w:t>
            </w:r>
            <w:proofErr w:type="spellStart"/>
            <w:r w:rsidR="00460653" w:rsidRPr="004E5D57">
              <w:rPr>
                <w:lang w:val="en-US"/>
              </w:rPr>
              <w:t>nici</w:t>
            </w:r>
            <w:proofErr w:type="spellEnd"/>
            <w:r w:rsidR="00460653" w:rsidRPr="004E5D57">
              <w:rPr>
                <w:lang w:val="en-US"/>
              </w:rPr>
              <w:t xml:space="preserve"> un </w:t>
            </w:r>
            <w:proofErr w:type="spellStart"/>
            <w:r w:rsidR="00460653" w:rsidRPr="004E5D57">
              <w:rPr>
                <w:lang w:val="en-US"/>
              </w:rPr>
              <w:t>fel</w:t>
            </w:r>
            <w:proofErr w:type="spellEnd"/>
            <w:r w:rsidR="00460653" w:rsidRPr="004E5D57">
              <w:rPr>
                <w:lang w:val="en-US"/>
              </w:rPr>
              <w:t xml:space="preserve"> de </w:t>
            </w:r>
            <w:proofErr w:type="spellStart"/>
            <w:r w:rsidR="00460653" w:rsidRPr="004E5D57">
              <w:rPr>
                <w:lang w:val="en-US"/>
              </w:rPr>
              <w:t>daune</w:t>
            </w:r>
            <w:r w:rsidR="00C33344" w:rsidRPr="004E5D57">
              <w:rPr>
                <w:lang w:val="en-US"/>
              </w:rPr>
              <w:t>-</w:t>
            </w:r>
            <w:r w:rsidR="00460653" w:rsidRPr="004E5D57">
              <w:rPr>
                <w:lang w:val="en-US"/>
              </w:rPr>
              <w:t>interese</w:t>
            </w:r>
            <w:proofErr w:type="spellEnd"/>
            <w:r w:rsidR="00460653" w:rsidRPr="004E5D57">
              <w:rPr>
                <w:lang w:val="en-US"/>
              </w:rPr>
              <w:t xml:space="preserve">, </w:t>
            </w:r>
            <w:proofErr w:type="spellStart"/>
            <w:r w:rsidR="00460653" w:rsidRPr="004E5D57">
              <w:rPr>
                <w:lang w:val="en-US"/>
              </w:rPr>
              <w:t>compensaţii</w:t>
            </w:r>
            <w:proofErr w:type="spellEnd"/>
            <w:r w:rsidR="00460653" w:rsidRPr="004E5D57">
              <w:rPr>
                <w:lang w:val="en-US"/>
              </w:rPr>
              <w:t xml:space="preserve"> </w:t>
            </w:r>
            <w:proofErr w:type="spellStart"/>
            <w:r w:rsidR="00460653" w:rsidRPr="004E5D57">
              <w:rPr>
                <w:lang w:val="en-US"/>
              </w:rPr>
              <w:t>plătibile</w:t>
            </w:r>
            <w:proofErr w:type="spellEnd"/>
            <w:r w:rsidR="00460653" w:rsidRPr="004E5D57">
              <w:rPr>
                <w:lang w:val="en-US"/>
              </w:rPr>
              <w:t xml:space="preserve"> conform </w:t>
            </w:r>
            <w:proofErr w:type="spellStart"/>
            <w:r w:rsidR="00460653" w:rsidRPr="004E5D57">
              <w:rPr>
                <w:lang w:val="en-US"/>
              </w:rPr>
              <w:t>prevederilor</w:t>
            </w:r>
            <w:proofErr w:type="spellEnd"/>
            <w:r w:rsidR="00460653" w:rsidRPr="004E5D57">
              <w:rPr>
                <w:lang w:val="en-US"/>
              </w:rPr>
              <w:t xml:space="preserve"> </w:t>
            </w:r>
            <w:proofErr w:type="spellStart"/>
            <w:r w:rsidR="00460653" w:rsidRPr="004E5D57">
              <w:rPr>
                <w:lang w:val="en-US"/>
              </w:rPr>
              <w:t>legale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privinţa</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ca </w:t>
            </w:r>
            <w:proofErr w:type="spellStart"/>
            <w:r w:rsidR="00460653" w:rsidRPr="004E5D57">
              <w:rPr>
                <w:lang w:val="en-US"/>
              </w:rPr>
              <w:t>urmare</w:t>
            </w:r>
            <w:proofErr w:type="spellEnd"/>
            <w:r w:rsidR="00460653" w:rsidRPr="004E5D57">
              <w:rPr>
                <w:lang w:val="en-US"/>
              </w:rPr>
              <w:t xml:space="preserve"> a </w:t>
            </w:r>
            <w:proofErr w:type="spellStart"/>
            <w:r w:rsidR="00460653" w:rsidRPr="004E5D57">
              <w:rPr>
                <w:lang w:val="en-US"/>
              </w:rPr>
              <w:t>unui</w:t>
            </w:r>
            <w:proofErr w:type="spellEnd"/>
            <w:r w:rsidR="00460653" w:rsidRPr="004E5D57">
              <w:rPr>
                <w:lang w:val="en-US"/>
              </w:rPr>
              <w:t xml:space="preserve"> accident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prejudiciu</w:t>
            </w:r>
            <w:proofErr w:type="spellEnd"/>
            <w:r w:rsidR="00460653" w:rsidRPr="004E5D57">
              <w:rPr>
                <w:lang w:val="en-US"/>
              </w:rPr>
              <w:t xml:space="preserve"> </w:t>
            </w:r>
            <w:proofErr w:type="spellStart"/>
            <w:r w:rsidR="00460653" w:rsidRPr="004E5D57">
              <w:rPr>
                <w:lang w:val="en-US"/>
              </w:rPr>
              <w:t>adus</w:t>
            </w:r>
            <w:proofErr w:type="spellEnd"/>
            <w:r w:rsidR="00460653" w:rsidRPr="004E5D57">
              <w:rPr>
                <w:lang w:val="en-US"/>
              </w:rPr>
              <w:t xml:space="preserve"> </w:t>
            </w:r>
            <w:proofErr w:type="spellStart"/>
            <w:r w:rsidR="00460653" w:rsidRPr="004E5D57">
              <w:rPr>
                <w:lang w:val="en-US"/>
              </w:rPr>
              <w:t>unui</w:t>
            </w:r>
            <w:proofErr w:type="spellEnd"/>
            <w:r w:rsidR="00460653" w:rsidRPr="004E5D57">
              <w:rPr>
                <w:lang w:val="en-US"/>
              </w:rPr>
              <w:t xml:space="preserve"> </w:t>
            </w:r>
            <w:proofErr w:type="spellStart"/>
            <w:r w:rsidR="00460653" w:rsidRPr="004E5D57">
              <w:rPr>
                <w:lang w:val="en-US"/>
              </w:rPr>
              <w:t>muncitor</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altei</w:t>
            </w:r>
            <w:proofErr w:type="spellEnd"/>
            <w:r w:rsidR="00460653" w:rsidRPr="004E5D57">
              <w:rPr>
                <w:lang w:val="en-US"/>
              </w:rPr>
              <w:t xml:space="preserve"> </w:t>
            </w:r>
            <w:proofErr w:type="spellStart"/>
            <w:r w:rsidR="00460653" w:rsidRPr="004E5D57">
              <w:rPr>
                <w:lang w:val="en-US"/>
              </w:rPr>
              <w:t>persoane</w:t>
            </w:r>
            <w:proofErr w:type="spellEnd"/>
            <w:r w:rsidR="00460653" w:rsidRPr="004E5D57">
              <w:rPr>
                <w:lang w:val="en-US"/>
              </w:rPr>
              <w:t xml:space="preserve"> </w:t>
            </w:r>
            <w:proofErr w:type="spellStart"/>
            <w:r w:rsidR="00460653" w:rsidRPr="004E5D57">
              <w:rPr>
                <w:lang w:val="en-US"/>
              </w:rPr>
              <w:t>angajate</w:t>
            </w:r>
            <w:proofErr w:type="spellEnd"/>
            <w:r w:rsidR="00460653" w:rsidRPr="004E5D57">
              <w:rPr>
                <w:lang w:val="en-US"/>
              </w:rPr>
              <w:t xml:space="preserve"> de </w:t>
            </w:r>
            <w:proofErr w:type="spellStart"/>
            <w:r w:rsidR="00460653" w:rsidRPr="004E5D57">
              <w:rPr>
                <w:lang w:val="en-US"/>
              </w:rPr>
              <w:t>Antreprenor</w:t>
            </w:r>
            <w:proofErr w:type="spellEnd"/>
            <w:r w:rsidR="00460653" w:rsidRPr="004E5D57">
              <w:rPr>
                <w:lang w:val="en-US"/>
              </w:rPr>
              <w:t xml:space="preserve">, cu </w:t>
            </w:r>
            <w:proofErr w:type="spellStart"/>
            <w:r w:rsidR="00460653" w:rsidRPr="004E5D57">
              <w:rPr>
                <w:lang w:val="en-US"/>
              </w:rPr>
              <w:t>excepţia</w:t>
            </w:r>
            <w:proofErr w:type="spellEnd"/>
            <w:r w:rsidR="00460653" w:rsidRPr="004E5D57">
              <w:rPr>
                <w:lang w:val="en-US"/>
              </w:rPr>
              <w:t xml:space="preserve"> </w:t>
            </w:r>
            <w:proofErr w:type="spellStart"/>
            <w:r w:rsidR="00460653" w:rsidRPr="004E5D57">
              <w:rPr>
                <w:lang w:val="en-US"/>
              </w:rPr>
              <w:t>unui</w:t>
            </w:r>
            <w:proofErr w:type="spellEnd"/>
            <w:r w:rsidR="00460653" w:rsidRPr="004E5D57">
              <w:rPr>
                <w:lang w:val="en-US"/>
              </w:rPr>
              <w:t xml:space="preserve"> accident </w:t>
            </w:r>
            <w:proofErr w:type="spellStart"/>
            <w:r w:rsidR="00460653" w:rsidRPr="004E5D57">
              <w:rPr>
                <w:lang w:val="en-US"/>
              </w:rPr>
              <w:t>sau</w:t>
            </w:r>
            <w:proofErr w:type="spellEnd"/>
            <w:r w:rsidR="00460653" w:rsidRPr="004E5D57">
              <w:rPr>
                <w:lang w:val="en-US"/>
              </w:rPr>
              <w:t xml:space="preserve"> </w:t>
            </w:r>
            <w:proofErr w:type="spellStart"/>
            <w:r w:rsidR="00460653" w:rsidRPr="004E5D57">
              <w:rPr>
                <w:lang w:val="en-US"/>
              </w:rPr>
              <w:t>prejudiciu</w:t>
            </w:r>
            <w:proofErr w:type="spellEnd"/>
            <w:r w:rsidR="00460653" w:rsidRPr="004E5D57">
              <w:rPr>
                <w:lang w:val="en-US"/>
              </w:rPr>
              <w:t xml:space="preserve"> </w:t>
            </w:r>
            <w:proofErr w:type="spellStart"/>
            <w:r w:rsidR="00460653" w:rsidRPr="004E5D57">
              <w:rPr>
                <w:lang w:val="en-US"/>
              </w:rPr>
              <w:t>rezult</w:t>
            </w:r>
            <w:r w:rsidR="00D74B95" w:rsidRPr="004E5D57">
              <w:rPr>
                <w:lang w:val="en-US"/>
              </w:rPr>
              <w:t>î</w:t>
            </w:r>
            <w:r w:rsidR="00460653" w:rsidRPr="004E5D57">
              <w:rPr>
                <w:lang w:val="en-US"/>
              </w:rPr>
              <w:t>nd</w:t>
            </w:r>
            <w:proofErr w:type="spellEnd"/>
            <w:r w:rsidR="00460653" w:rsidRPr="004E5D57">
              <w:rPr>
                <w:lang w:val="en-US"/>
              </w:rPr>
              <w:t xml:space="preserve"> din vina </w:t>
            </w:r>
            <w:proofErr w:type="spellStart"/>
            <w:r w:rsidR="00460653" w:rsidRPr="004E5D57">
              <w:rPr>
                <w:lang w:val="en-US"/>
              </w:rPr>
              <w:t>Beneficiarului</w:t>
            </w:r>
            <w:proofErr w:type="spellEnd"/>
            <w:r w:rsidR="00460653" w:rsidRPr="004E5D57">
              <w:rPr>
                <w:lang w:val="en-US"/>
              </w:rPr>
              <w:t xml:space="preserve">, </w:t>
            </w:r>
            <w:proofErr w:type="gramStart"/>
            <w:r w:rsidR="00460653" w:rsidRPr="004E5D57">
              <w:rPr>
                <w:lang w:val="en-US"/>
              </w:rPr>
              <w:t>a</w:t>
            </w:r>
            <w:proofErr w:type="gramEnd"/>
            <w:r w:rsidR="00460653" w:rsidRPr="004E5D57">
              <w:rPr>
                <w:lang w:val="en-US"/>
              </w:rPr>
              <w:t xml:space="preserve"> </w:t>
            </w:r>
            <w:proofErr w:type="spellStart"/>
            <w:r w:rsidR="00460653" w:rsidRPr="004E5D57">
              <w:rPr>
                <w:lang w:val="en-US"/>
              </w:rPr>
              <w:t>agenţilor</w:t>
            </w:r>
            <w:proofErr w:type="spellEnd"/>
            <w:r w:rsidR="00460653" w:rsidRPr="004E5D57">
              <w:rPr>
                <w:lang w:val="en-US"/>
              </w:rPr>
              <w:t xml:space="preserve"> </w:t>
            </w:r>
            <w:proofErr w:type="spellStart"/>
            <w:r w:rsidR="00460653" w:rsidRPr="004E5D57">
              <w:rPr>
                <w:lang w:val="en-US"/>
              </w:rPr>
              <w:t>sau</w:t>
            </w:r>
            <w:proofErr w:type="spellEnd"/>
            <w:r w:rsidR="00460653" w:rsidRPr="004E5D57">
              <w:rPr>
                <w:lang w:val="en-US"/>
              </w:rPr>
              <w:t xml:space="preserve"> a </w:t>
            </w:r>
            <w:proofErr w:type="spellStart"/>
            <w:r w:rsidR="00460653" w:rsidRPr="004E5D57">
              <w:rPr>
                <w:lang w:val="en-US"/>
              </w:rPr>
              <w:t>angajaţilor</w:t>
            </w:r>
            <w:proofErr w:type="spellEnd"/>
            <w:r w:rsidR="00460653" w:rsidRPr="004E5D57">
              <w:rPr>
                <w:lang w:val="en-US"/>
              </w:rPr>
              <w:t xml:space="preserve"> </w:t>
            </w:r>
            <w:proofErr w:type="spellStart"/>
            <w:r w:rsidR="00460653" w:rsidRPr="004E5D57">
              <w:rPr>
                <w:lang w:val="en-US"/>
              </w:rPr>
              <w:t>acestora</w:t>
            </w:r>
            <w:proofErr w:type="spellEnd"/>
            <w:r w:rsidR="00460653" w:rsidRPr="004E5D57">
              <w:rPr>
                <w:lang w:val="en-US"/>
              </w:rPr>
              <w:t>.</w:t>
            </w:r>
          </w:p>
          <w:p w14:paraId="4B7D57BF" w14:textId="77777777" w:rsidR="00460653" w:rsidRPr="004E5D57" w:rsidRDefault="00D53233" w:rsidP="002F556B">
            <w:pPr>
              <w:pStyle w:val="NormalWeb"/>
              <w:numPr>
                <w:ilvl w:val="1"/>
                <w:numId w:val="17"/>
              </w:numPr>
              <w:tabs>
                <w:tab w:val="left" w:pos="567"/>
                <w:tab w:val="left" w:pos="1890"/>
              </w:tabs>
              <w:spacing w:line="276" w:lineRule="auto"/>
              <w:ind w:left="0" w:hanging="567"/>
              <w:rPr>
                <w:lang w:val="en-US"/>
              </w:rPr>
            </w:pPr>
            <w:r w:rsidRPr="004E5D57">
              <w:rPr>
                <w:lang w:val="en-US"/>
              </w:rPr>
              <w:t xml:space="preserve">10.11.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subantreprenorii</w:t>
            </w:r>
            <w:proofErr w:type="spellEnd"/>
            <w:r w:rsidR="00460653" w:rsidRPr="004E5D57">
              <w:rPr>
                <w:lang w:val="en-US"/>
              </w:rPr>
              <w:t xml:space="preserve"> </w:t>
            </w:r>
            <w:proofErr w:type="spellStart"/>
            <w:r w:rsidR="00460653" w:rsidRPr="004E5D57">
              <w:rPr>
                <w:lang w:val="en-US"/>
              </w:rPr>
              <w:t>răspund</w:t>
            </w:r>
            <w:proofErr w:type="spellEnd"/>
            <w:r w:rsidR="00460653" w:rsidRPr="004E5D57">
              <w:rPr>
                <w:lang w:val="en-US"/>
              </w:rPr>
              <w:t xml:space="preserve"> </w:t>
            </w:r>
            <w:proofErr w:type="spellStart"/>
            <w:r w:rsidR="00460653" w:rsidRPr="004E5D57">
              <w:rPr>
                <w:lang w:val="en-US"/>
              </w:rPr>
              <w:t>soli</w:t>
            </w:r>
            <w:r w:rsidR="00DA1062" w:rsidRPr="004E5D57">
              <w:rPr>
                <w:lang w:val="en-US"/>
              </w:rPr>
              <w:t>dar</w:t>
            </w:r>
            <w:proofErr w:type="spellEnd"/>
            <w:r w:rsidR="00DA1062" w:rsidRPr="004E5D57">
              <w:rPr>
                <w:lang w:val="en-US"/>
              </w:rPr>
              <w:t xml:space="preserve"> </w:t>
            </w:r>
            <w:proofErr w:type="spellStart"/>
            <w:r w:rsidR="00DA1062" w:rsidRPr="004E5D57">
              <w:rPr>
                <w:lang w:val="en-US"/>
              </w:rPr>
              <w:t>pentru</w:t>
            </w:r>
            <w:proofErr w:type="spellEnd"/>
            <w:r w:rsidR="00DA1062" w:rsidRPr="004E5D57">
              <w:rPr>
                <w:lang w:val="en-US"/>
              </w:rPr>
              <w:t xml:space="preserve"> </w:t>
            </w:r>
            <w:proofErr w:type="spellStart"/>
            <w:r w:rsidR="00DA1062" w:rsidRPr="004E5D57">
              <w:rPr>
                <w:lang w:val="en-US"/>
              </w:rPr>
              <w:t>neexecutarea</w:t>
            </w:r>
            <w:proofErr w:type="spellEnd"/>
            <w:r w:rsidR="00DA1062" w:rsidRPr="004E5D57">
              <w:rPr>
                <w:lang w:val="en-US"/>
              </w:rPr>
              <w:t xml:space="preserve"> </w:t>
            </w:r>
            <w:proofErr w:type="spellStart"/>
            <w:r w:rsidR="00DA1062" w:rsidRPr="004E5D57">
              <w:rPr>
                <w:lang w:val="en-US"/>
              </w:rPr>
              <w:t>obligaț</w:t>
            </w:r>
            <w:r w:rsidR="00460653" w:rsidRPr="004E5D57">
              <w:rPr>
                <w:lang w:val="en-US"/>
              </w:rPr>
              <w:t>iil</w:t>
            </w:r>
            <w:r w:rsidR="00BB2CB2" w:rsidRPr="004E5D57">
              <w:rPr>
                <w:lang w:val="en-US"/>
              </w:rPr>
              <w:t>or</w:t>
            </w:r>
            <w:proofErr w:type="spellEnd"/>
            <w:r w:rsidR="00460653" w:rsidRPr="004E5D57">
              <w:rPr>
                <w:lang w:val="en-US"/>
              </w:rPr>
              <w:t xml:space="preserve"> </w:t>
            </w:r>
            <w:proofErr w:type="spellStart"/>
            <w:r w:rsidR="00460653" w:rsidRPr="004E5D57">
              <w:rPr>
                <w:lang w:val="en-US"/>
              </w:rPr>
              <w:t>contractuale</w:t>
            </w:r>
            <w:proofErr w:type="spellEnd"/>
            <w:r w:rsidR="00460653" w:rsidRPr="004E5D57">
              <w:rPr>
                <w:lang w:val="en-US"/>
              </w:rPr>
              <w:t>.</w:t>
            </w:r>
          </w:p>
          <w:p w14:paraId="229C0FE2" w14:textId="77777777" w:rsidR="00460653" w:rsidRPr="004E5D57"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E5D57" w:rsidRDefault="00D53233" w:rsidP="00D53233">
            <w:pPr>
              <w:pStyle w:val="NormalWeb"/>
              <w:tabs>
                <w:tab w:val="left" w:pos="567"/>
              </w:tabs>
              <w:spacing w:line="276" w:lineRule="auto"/>
              <w:ind w:firstLine="0"/>
              <w:rPr>
                <w:lang w:val="en-US"/>
              </w:rPr>
            </w:pPr>
            <w:r w:rsidRPr="004E5D57">
              <w:rPr>
                <w:lang w:val="en-US"/>
              </w:rPr>
              <w:t xml:space="preserve">12.1. </w:t>
            </w:r>
            <w:proofErr w:type="spellStart"/>
            <w:r w:rsidR="00460653" w:rsidRPr="004E5D57">
              <w:rPr>
                <w:lang w:val="en-US"/>
              </w:rPr>
              <w:t>Antreprenorul</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cere </w:t>
            </w:r>
            <w:proofErr w:type="spellStart"/>
            <w:r w:rsidR="00BB2CB2" w:rsidRPr="004E5D57">
              <w:rPr>
                <w:lang w:val="en-US"/>
              </w:rPr>
              <w:t>rezoluțiunea</w:t>
            </w:r>
            <w:proofErr w:type="spellEnd"/>
            <w:r w:rsidR="0001066E"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E5D57" w:rsidRDefault="00D53233" w:rsidP="002F556B">
            <w:pPr>
              <w:pStyle w:val="NormalWeb"/>
              <w:numPr>
                <w:ilvl w:val="1"/>
                <w:numId w:val="17"/>
              </w:numPr>
              <w:tabs>
                <w:tab w:val="left" w:pos="567"/>
              </w:tabs>
              <w:spacing w:line="276" w:lineRule="auto"/>
              <w:ind w:left="0" w:hanging="567"/>
              <w:rPr>
                <w:lang w:val="en-US"/>
              </w:rPr>
            </w:pPr>
            <w:r w:rsidRPr="004E5D57">
              <w:rPr>
                <w:lang w:val="en-US"/>
              </w:rPr>
              <w:t xml:space="preserve">12.2.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cere </w:t>
            </w:r>
            <w:proofErr w:type="spellStart"/>
            <w:r w:rsidR="00BB2CB2" w:rsidRPr="004E5D57">
              <w:rPr>
                <w:lang w:val="en-US"/>
              </w:rPr>
              <w:t>rezoluțiunea</w:t>
            </w:r>
            <w:proofErr w:type="spellEnd"/>
            <w:r w:rsidR="00C33344"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E5D57" w:rsidRDefault="007323B6" w:rsidP="002F556B">
            <w:pPr>
              <w:pStyle w:val="NormalWeb"/>
              <w:numPr>
                <w:ilvl w:val="1"/>
                <w:numId w:val="17"/>
              </w:numPr>
              <w:tabs>
                <w:tab w:val="left" w:pos="567"/>
              </w:tabs>
              <w:ind w:left="0" w:hanging="567"/>
              <w:rPr>
                <w:lang w:val="en-US"/>
              </w:rPr>
            </w:pPr>
            <w:r w:rsidRPr="004E5D57">
              <w:rPr>
                <w:lang w:val="en-US"/>
              </w:rPr>
              <w:lastRenderedPageBreak/>
              <w:t xml:space="preserve">12.3. </w:t>
            </w:r>
            <w:proofErr w:type="spellStart"/>
            <w:r w:rsidR="00460653" w:rsidRPr="004E5D57">
              <w:rPr>
                <w:lang w:val="en-US"/>
              </w:rPr>
              <w:t>Contractul</w:t>
            </w:r>
            <w:proofErr w:type="spellEnd"/>
            <w:r w:rsidR="00460653" w:rsidRPr="004E5D57">
              <w:rPr>
                <w:lang w:val="en-US"/>
              </w:rPr>
              <w:t xml:space="preserve"> se </w:t>
            </w:r>
            <w:proofErr w:type="spellStart"/>
            <w:r w:rsidR="00460653" w:rsidRPr="004E5D57">
              <w:rPr>
                <w:lang w:val="en-US"/>
              </w:rPr>
              <w:t>consideră</w:t>
            </w:r>
            <w:proofErr w:type="spellEnd"/>
            <w:r w:rsidR="00460653" w:rsidRPr="004E5D57">
              <w:rPr>
                <w:lang w:val="en-US"/>
              </w:rPr>
              <w:t xml:space="preserve"> </w:t>
            </w:r>
            <w:proofErr w:type="spellStart"/>
            <w:r w:rsidR="00BB2CB2" w:rsidRPr="004E5D57">
              <w:rPr>
                <w:lang w:val="en-US"/>
              </w:rPr>
              <w:t>rezolvit</w:t>
            </w:r>
            <w:proofErr w:type="spellEnd"/>
            <w:r w:rsidR="00460653" w:rsidRPr="004E5D57">
              <w:rPr>
                <w:lang w:val="en-US"/>
              </w:rPr>
              <w:t xml:space="preserve">, </w:t>
            </w:r>
            <w:proofErr w:type="spellStart"/>
            <w:r w:rsidR="00460653" w:rsidRPr="004E5D57">
              <w:rPr>
                <w:lang w:val="en-US"/>
              </w:rPr>
              <w:t>dacă</w:t>
            </w:r>
            <w:proofErr w:type="spellEnd"/>
            <w:r w:rsidR="00460653" w:rsidRPr="004E5D57">
              <w:rPr>
                <w:lang w:val="en-US"/>
              </w:rPr>
              <w:t xml:space="preserve"> </w:t>
            </w:r>
            <w:proofErr w:type="spellStart"/>
            <w:r w:rsidR="00460653" w:rsidRPr="004E5D57">
              <w:rPr>
                <w:lang w:val="en-US"/>
              </w:rPr>
              <w:t>partea</w:t>
            </w:r>
            <w:proofErr w:type="spellEnd"/>
            <w:r w:rsidR="00460653" w:rsidRPr="004E5D57">
              <w:rPr>
                <w:lang w:val="en-US"/>
              </w:rPr>
              <w:t xml:space="preserve"> </w:t>
            </w:r>
            <w:proofErr w:type="spellStart"/>
            <w:r w:rsidR="00460653" w:rsidRPr="004E5D57">
              <w:rPr>
                <w:lang w:val="en-US"/>
              </w:rPr>
              <w:t>contractantă</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comunica</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scris</w:t>
            </w:r>
            <w:proofErr w:type="spellEnd"/>
            <w:r w:rsidR="00460653" w:rsidRPr="004E5D57">
              <w:rPr>
                <w:lang w:val="en-US"/>
              </w:rPr>
              <w:t xml:space="preserve"> </w:t>
            </w:r>
            <w:proofErr w:type="spellStart"/>
            <w:r w:rsidR="00460653" w:rsidRPr="004E5D57">
              <w:rPr>
                <w:lang w:val="en-US"/>
              </w:rPr>
              <w:t>cele</w:t>
            </w:r>
            <w:r w:rsidRPr="004E5D57">
              <w:rPr>
                <w:lang w:val="en-US"/>
              </w:rPr>
              <w:t>i</w:t>
            </w:r>
            <w:r w:rsidR="00460653" w:rsidRPr="004E5D57">
              <w:rPr>
                <w:lang w:val="en-US"/>
              </w:rPr>
              <w:t>lalte</w:t>
            </w:r>
            <w:proofErr w:type="spellEnd"/>
            <w:r w:rsidR="00460653" w:rsidRPr="004E5D57">
              <w:rPr>
                <w:lang w:val="en-US"/>
              </w:rPr>
              <w:t xml:space="preserve"> </w:t>
            </w:r>
            <w:proofErr w:type="spellStart"/>
            <w:r w:rsidR="00460653" w:rsidRPr="004E5D57">
              <w:rPr>
                <w:lang w:val="en-US"/>
              </w:rPr>
              <w:t>părţi</w:t>
            </w:r>
            <w:proofErr w:type="spellEnd"/>
            <w:r w:rsidR="00460653" w:rsidRPr="004E5D57">
              <w:rPr>
                <w:lang w:val="en-US"/>
              </w:rPr>
              <w:t xml:space="preserve"> </w:t>
            </w:r>
            <w:proofErr w:type="spellStart"/>
            <w:r w:rsidR="00460653" w:rsidRPr="004E5D57">
              <w:rPr>
                <w:lang w:val="en-US"/>
              </w:rPr>
              <w:t>contractante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termen de 15 </w:t>
            </w:r>
            <w:proofErr w:type="spellStart"/>
            <w:r w:rsidR="00460653" w:rsidRPr="004E5D57">
              <w:rPr>
                <w:lang w:val="en-US"/>
              </w:rPr>
              <w:t>zile</w:t>
            </w:r>
            <w:proofErr w:type="spellEnd"/>
            <w:r w:rsidR="00460653" w:rsidRPr="004E5D57">
              <w:rPr>
                <w:lang w:val="en-US"/>
              </w:rPr>
              <w:t xml:space="preserve"> </w:t>
            </w:r>
            <w:proofErr w:type="spellStart"/>
            <w:r w:rsidR="00460653" w:rsidRPr="004E5D57">
              <w:rPr>
                <w:lang w:val="en-US"/>
              </w:rPr>
              <w:t>motivele</w:t>
            </w:r>
            <w:proofErr w:type="spellEnd"/>
            <w:r w:rsidR="00460653" w:rsidRPr="004E5D57">
              <w:rPr>
                <w:lang w:val="en-US"/>
              </w:rPr>
              <w:t xml:space="preserve"> indicate la </w:t>
            </w:r>
            <w:proofErr w:type="spellStart"/>
            <w:r w:rsidR="00460653" w:rsidRPr="004E5D57">
              <w:rPr>
                <w:lang w:val="en-US"/>
              </w:rPr>
              <w:t>punctele</w:t>
            </w:r>
            <w:proofErr w:type="spellEnd"/>
            <w:r w:rsidR="00460653" w:rsidRPr="004E5D57">
              <w:rPr>
                <w:lang w:val="en-US"/>
              </w:rPr>
              <w:t xml:space="preserve"> 1</w:t>
            </w:r>
            <w:r w:rsidR="00D379F6" w:rsidRPr="004E5D57">
              <w:rPr>
                <w:lang w:val="en-US"/>
              </w:rPr>
              <w:t>2</w:t>
            </w:r>
            <w:r w:rsidR="00460653" w:rsidRPr="004E5D57">
              <w:rPr>
                <w:lang w:val="en-US"/>
              </w:rPr>
              <w:t xml:space="preserve">.1 </w:t>
            </w:r>
            <w:proofErr w:type="spellStart"/>
            <w:r w:rsidR="00460653" w:rsidRPr="004E5D57">
              <w:rPr>
                <w:lang w:val="en-US"/>
              </w:rPr>
              <w:t>şi</w:t>
            </w:r>
            <w:proofErr w:type="spellEnd"/>
            <w:r w:rsidR="00460653" w:rsidRPr="004E5D57">
              <w:rPr>
                <w:lang w:val="en-US"/>
              </w:rPr>
              <w:t xml:space="preserve"> 1</w:t>
            </w:r>
            <w:r w:rsidR="00D379F6" w:rsidRPr="004E5D57">
              <w:rPr>
                <w:lang w:val="en-US"/>
              </w:rPr>
              <w:t>2</w:t>
            </w:r>
            <w:r w:rsidR="00460653" w:rsidRPr="004E5D57">
              <w:rPr>
                <w:lang w:val="en-US"/>
              </w:rPr>
              <w:t xml:space="preserve">.2 din </w:t>
            </w:r>
            <w:proofErr w:type="spellStart"/>
            <w:r w:rsidR="00460653" w:rsidRPr="004E5D57">
              <w:rPr>
                <w:lang w:val="en-US"/>
              </w:rPr>
              <w:t>prezentul</w:t>
            </w:r>
            <w:proofErr w:type="spellEnd"/>
            <w:r w:rsidR="00460653" w:rsidRPr="004E5D57">
              <w:rPr>
                <w:lang w:val="en-US"/>
              </w:rPr>
              <w:t xml:space="preserve"> contract.  </w:t>
            </w:r>
          </w:p>
          <w:p w14:paraId="40D783CE" w14:textId="77777777" w:rsidR="00460653" w:rsidRPr="004E5D57" w:rsidRDefault="007323B6" w:rsidP="002F556B">
            <w:pPr>
              <w:pStyle w:val="NormalWeb"/>
              <w:numPr>
                <w:ilvl w:val="1"/>
                <w:numId w:val="17"/>
              </w:numPr>
              <w:tabs>
                <w:tab w:val="left" w:pos="567"/>
              </w:tabs>
              <w:ind w:left="0" w:hanging="567"/>
              <w:rPr>
                <w:lang w:val="en-US"/>
              </w:rPr>
            </w:pPr>
            <w:r w:rsidRPr="004E5D57">
              <w:rPr>
                <w:lang w:val="en-US"/>
              </w:rPr>
              <w:t xml:space="preserve">12.4.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caz</w:t>
            </w:r>
            <w:proofErr w:type="spellEnd"/>
            <w:r w:rsidR="00460653" w:rsidRPr="004E5D57">
              <w:rPr>
                <w:lang w:val="en-US"/>
              </w:rPr>
              <w:t xml:space="preserve"> de </w:t>
            </w:r>
            <w:proofErr w:type="spellStart"/>
            <w:r w:rsidR="00BB2CB2" w:rsidRPr="004E5D57">
              <w:rPr>
                <w:lang w:val="en-US"/>
              </w:rPr>
              <w:t>rezoluțiune</w:t>
            </w:r>
            <w:r w:rsidR="00460653" w:rsidRPr="004E5D57">
              <w:rPr>
                <w:lang w:val="en-US"/>
              </w:rPr>
              <w:t>a</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convoca</w:t>
            </w:r>
            <w:proofErr w:type="spellEnd"/>
            <w:r w:rsidR="00460653" w:rsidRPr="004E5D57">
              <w:rPr>
                <w:lang w:val="en-US"/>
              </w:rPr>
              <w:t xml:space="preserve"> </w:t>
            </w:r>
            <w:proofErr w:type="spellStart"/>
            <w:r w:rsidR="00460653" w:rsidRPr="004E5D57">
              <w:rPr>
                <w:lang w:val="en-US"/>
              </w:rPr>
              <w:t>comisia</w:t>
            </w:r>
            <w:proofErr w:type="spellEnd"/>
            <w:r w:rsidR="00460653" w:rsidRPr="004E5D57">
              <w:rPr>
                <w:lang w:val="en-US"/>
              </w:rPr>
              <w:t xml:space="preserve"> de </w:t>
            </w:r>
            <w:proofErr w:type="spellStart"/>
            <w:r w:rsidR="00460653" w:rsidRPr="004E5D57">
              <w:rPr>
                <w:lang w:val="en-US"/>
              </w:rPr>
              <w:t>recepţie</w:t>
            </w:r>
            <w:proofErr w:type="spellEnd"/>
            <w:r w:rsidR="00460653" w:rsidRPr="004E5D57">
              <w:rPr>
                <w:lang w:val="en-US"/>
              </w:rPr>
              <w:t xml:space="preserve"> care </w:t>
            </w:r>
            <w:proofErr w:type="spellStart"/>
            <w:r w:rsidR="00460653" w:rsidRPr="004E5D57">
              <w:rPr>
                <w:lang w:val="en-US"/>
              </w:rPr>
              <w:t>va</w:t>
            </w:r>
            <w:proofErr w:type="spellEnd"/>
            <w:r w:rsidR="00460653" w:rsidRPr="004E5D57">
              <w:rPr>
                <w:lang w:val="en-US"/>
              </w:rPr>
              <w:t xml:space="preserve"> </w:t>
            </w:r>
            <w:proofErr w:type="spellStart"/>
            <w:r w:rsidR="00460653" w:rsidRPr="004E5D57">
              <w:rPr>
                <w:lang w:val="en-US"/>
              </w:rPr>
              <w:t>efectua</w:t>
            </w:r>
            <w:proofErr w:type="spellEnd"/>
            <w:r w:rsidR="00460653" w:rsidRPr="004E5D57">
              <w:rPr>
                <w:lang w:val="en-US"/>
              </w:rPr>
              <w:t xml:space="preserve"> </w:t>
            </w:r>
            <w:proofErr w:type="spellStart"/>
            <w:r w:rsidR="00460653" w:rsidRPr="004E5D57">
              <w:rPr>
                <w:lang w:val="en-US"/>
              </w:rPr>
              <w:t>recepţia</w:t>
            </w:r>
            <w:proofErr w:type="spellEnd"/>
            <w:r w:rsidR="00460653" w:rsidRPr="004E5D57">
              <w:rPr>
                <w:lang w:val="en-US"/>
              </w:rPr>
              <w:t xml:space="preserve"> </w:t>
            </w:r>
            <w:proofErr w:type="spellStart"/>
            <w:r w:rsidR="00460653" w:rsidRPr="004E5D57">
              <w:rPr>
                <w:lang w:val="en-US"/>
              </w:rPr>
              <w:t>cantitativă</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calitativ</w:t>
            </w:r>
            <w:r w:rsidR="00D74B95" w:rsidRPr="004E5D57">
              <w:rPr>
                <w:lang w:val="en-US"/>
              </w:rPr>
              <w:t>ă</w:t>
            </w:r>
            <w:proofErr w:type="spellEnd"/>
            <w:r w:rsidR="00460653" w:rsidRPr="004E5D57">
              <w:rPr>
                <w:lang w:val="en-US"/>
              </w:rPr>
              <w:t xml:space="preserve"> a </w:t>
            </w:r>
            <w:proofErr w:type="spellStart"/>
            <w:r w:rsidR="00460653" w:rsidRPr="004E5D57">
              <w:rPr>
                <w:lang w:val="en-US"/>
              </w:rPr>
              <w:t>lucrărilor</w:t>
            </w:r>
            <w:proofErr w:type="spellEnd"/>
            <w:r w:rsidR="00460653" w:rsidRPr="004E5D57">
              <w:rPr>
                <w:lang w:val="en-US"/>
              </w:rPr>
              <w:t xml:space="preserve"> </w:t>
            </w:r>
            <w:proofErr w:type="spellStart"/>
            <w:r w:rsidR="00460653" w:rsidRPr="004E5D57">
              <w:rPr>
                <w:lang w:val="en-US"/>
              </w:rPr>
              <w:t>executate</w:t>
            </w:r>
            <w:proofErr w:type="spellEnd"/>
            <w:r w:rsidR="00D74B95" w:rsidRPr="004E5D57">
              <w:rPr>
                <w:lang w:val="en-US"/>
              </w:rPr>
              <w:t>,</w:t>
            </w:r>
            <w:r w:rsidR="00C33344" w:rsidRPr="004E5D57">
              <w:rPr>
                <w:lang w:val="en-US"/>
              </w:rPr>
              <w:t xml:space="preserve"> </w:t>
            </w:r>
            <w:proofErr w:type="spellStart"/>
            <w:r w:rsidR="00D74B95" w:rsidRPr="004E5D57">
              <w:rPr>
                <w:lang w:val="en-US"/>
              </w:rPr>
              <w:t>în</w:t>
            </w:r>
            <w:proofErr w:type="spellEnd"/>
            <w:r w:rsidR="00D74B95" w:rsidRPr="004E5D57">
              <w:rPr>
                <w:lang w:val="en-US"/>
              </w:rPr>
              <w:t xml:space="preserve"> maximum 15 </w:t>
            </w:r>
            <w:proofErr w:type="spellStart"/>
            <w:r w:rsidR="00D74B95" w:rsidRPr="004E5D57">
              <w:rPr>
                <w:lang w:val="en-US"/>
              </w:rPr>
              <w:t>zile</w:t>
            </w:r>
            <w:proofErr w:type="spellEnd"/>
            <w:r w:rsidR="00D74B95" w:rsidRPr="004E5D57">
              <w:rPr>
                <w:lang w:val="en-US"/>
              </w:rPr>
              <w:t xml:space="preserve"> de la data </w:t>
            </w:r>
            <w:proofErr w:type="spellStart"/>
            <w:r w:rsidR="00BB2CB2" w:rsidRPr="004E5D57">
              <w:rPr>
                <w:lang w:val="en-US"/>
              </w:rPr>
              <w:t>rezoluțiunii</w:t>
            </w:r>
            <w:proofErr w:type="spellEnd"/>
            <w:r w:rsidR="00C33344" w:rsidRPr="004E5D57">
              <w:rPr>
                <w:lang w:val="en-US"/>
              </w:rPr>
              <w:t xml:space="preserve"> </w:t>
            </w:r>
            <w:proofErr w:type="spellStart"/>
            <w:r w:rsidR="00D74B95" w:rsidRPr="004E5D57">
              <w:rPr>
                <w:lang w:val="en-US"/>
              </w:rPr>
              <w:t>contractului</w:t>
            </w:r>
            <w:proofErr w:type="spellEnd"/>
            <w:r w:rsidR="00D74B95" w:rsidRPr="004E5D57">
              <w:rPr>
                <w:lang w:val="en-US"/>
              </w:rPr>
              <w:t>.</w:t>
            </w:r>
          </w:p>
          <w:p w14:paraId="26E83AD9" w14:textId="77777777" w:rsidR="00460653" w:rsidRPr="00072F5C" w:rsidRDefault="007323B6" w:rsidP="002F556B">
            <w:pPr>
              <w:pStyle w:val="NormalWeb"/>
              <w:numPr>
                <w:ilvl w:val="1"/>
                <w:numId w:val="17"/>
              </w:numPr>
              <w:tabs>
                <w:tab w:val="left" w:pos="567"/>
              </w:tabs>
              <w:ind w:left="0" w:hanging="567"/>
              <w:rPr>
                <w:lang w:val="en-US"/>
              </w:rPr>
            </w:pPr>
            <w:r w:rsidRPr="00072F5C">
              <w:rPr>
                <w:lang w:val="en-US"/>
              </w:rPr>
              <w:t xml:space="preserve">12.5.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cazul</w:t>
            </w:r>
            <w:proofErr w:type="spellEnd"/>
            <w:r w:rsidR="00460653" w:rsidRPr="00072F5C">
              <w:rPr>
                <w:lang w:val="en-US"/>
              </w:rPr>
              <w:t xml:space="preserve"> </w:t>
            </w:r>
            <w:proofErr w:type="spellStart"/>
            <w:r w:rsidR="00BB2CB2" w:rsidRPr="00072F5C">
              <w:rPr>
                <w:lang w:val="en-US"/>
              </w:rPr>
              <w:t>rezoluțiunii</w:t>
            </w:r>
            <w:proofErr w:type="spellEnd"/>
            <w:r w:rsidR="00C33344" w:rsidRPr="00072F5C">
              <w:rPr>
                <w:lang w:val="en-US"/>
              </w:rPr>
              <w:t xml:space="preserve"> </w:t>
            </w:r>
            <w:proofErr w:type="spellStart"/>
            <w:r w:rsidR="00460653" w:rsidRPr="00072F5C">
              <w:rPr>
                <w:lang w:val="en-US"/>
              </w:rPr>
              <w:t>contractului</w:t>
            </w:r>
            <w:proofErr w:type="spellEnd"/>
            <w:r w:rsidR="00460653" w:rsidRPr="00072F5C">
              <w:rPr>
                <w:lang w:val="en-US"/>
              </w:rPr>
              <w:t xml:space="preserve">, </w:t>
            </w:r>
            <w:proofErr w:type="spellStart"/>
            <w:r w:rsidR="00460653" w:rsidRPr="00072F5C">
              <w:rPr>
                <w:lang w:val="en-US"/>
              </w:rPr>
              <w:t>Beneficiarul</w:t>
            </w:r>
            <w:proofErr w:type="spellEnd"/>
            <w:r w:rsidR="00460653" w:rsidRPr="00072F5C">
              <w:rPr>
                <w:lang w:val="en-US"/>
              </w:rPr>
              <w:t xml:space="preserve"> </w:t>
            </w:r>
            <w:proofErr w:type="spellStart"/>
            <w:r w:rsidR="00460653" w:rsidRPr="00072F5C">
              <w:rPr>
                <w:lang w:val="en-US"/>
              </w:rPr>
              <w:t>va</w:t>
            </w:r>
            <w:proofErr w:type="spellEnd"/>
            <w:r w:rsidR="00460653" w:rsidRPr="00072F5C">
              <w:rPr>
                <w:lang w:val="en-US"/>
              </w:rPr>
              <w:t xml:space="preserve"> </w:t>
            </w:r>
            <w:proofErr w:type="spellStart"/>
            <w:r w:rsidR="00460653" w:rsidRPr="00072F5C">
              <w:rPr>
                <w:lang w:val="en-US"/>
              </w:rPr>
              <w:t>întocmi</w:t>
            </w:r>
            <w:proofErr w:type="spellEnd"/>
            <w:r w:rsidR="00460653" w:rsidRPr="00072F5C">
              <w:rPr>
                <w:lang w:val="en-US"/>
              </w:rPr>
              <w:t xml:space="preserve"> </w:t>
            </w:r>
            <w:proofErr w:type="spellStart"/>
            <w:r w:rsidR="00460653" w:rsidRPr="00072F5C">
              <w:rPr>
                <w:lang w:val="en-US"/>
              </w:rPr>
              <w:t>situaţia</w:t>
            </w:r>
            <w:proofErr w:type="spellEnd"/>
            <w:r w:rsidR="00460653" w:rsidRPr="00072F5C">
              <w:rPr>
                <w:lang w:val="en-US"/>
              </w:rPr>
              <w:t xml:space="preserve"> </w:t>
            </w:r>
            <w:proofErr w:type="spellStart"/>
            <w:r w:rsidR="00460653" w:rsidRPr="00072F5C">
              <w:rPr>
                <w:lang w:val="en-US"/>
              </w:rPr>
              <w:t>lucrărilor</w:t>
            </w:r>
            <w:proofErr w:type="spellEnd"/>
            <w:r w:rsidR="00460653" w:rsidRPr="00072F5C">
              <w:rPr>
                <w:lang w:val="en-US"/>
              </w:rPr>
              <w:t xml:space="preserve"> </w:t>
            </w:r>
            <w:proofErr w:type="spellStart"/>
            <w:r w:rsidR="00460653" w:rsidRPr="00072F5C">
              <w:rPr>
                <w:lang w:val="en-US"/>
              </w:rPr>
              <w:t>efectiv</w:t>
            </w:r>
            <w:proofErr w:type="spellEnd"/>
            <w:r w:rsidR="00460653" w:rsidRPr="00072F5C">
              <w:rPr>
                <w:lang w:val="en-US"/>
              </w:rPr>
              <w:t xml:space="preserve"> </w:t>
            </w:r>
            <w:proofErr w:type="spellStart"/>
            <w:r w:rsidR="00460653" w:rsidRPr="00072F5C">
              <w:rPr>
                <w:lang w:val="en-US"/>
              </w:rPr>
              <w:t>executate</w:t>
            </w:r>
            <w:proofErr w:type="spellEnd"/>
            <w:r w:rsidR="00460653" w:rsidRPr="00072F5C">
              <w:rPr>
                <w:lang w:val="en-US"/>
              </w:rPr>
              <w:t xml:space="preserve">, </w:t>
            </w:r>
            <w:proofErr w:type="spellStart"/>
            <w:r w:rsidR="00460653" w:rsidRPr="00072F5C">
              <w:rPr>
                <w:lang w:val="en-US"/>
              </w:rPr>
              <w:t>inventarul</w:t>
            </w:r>
            <w:proofErr w:type="spellEnd"/>
            <w:r w:rsidR="00460653" w:rsidRPr="00072F5C">
              <w:rPr>
                <w:lang w:val="en-US"/>
              </w:rPr>
              <w:t xml:space="preserve"> </w:t>
            </w:r>
            <w:proofErr w:type="spellStart"/>
            <w:r w:rsidR="00460653" w:rsidRPr="00072F5C">
              <w:rPr>
                <w:lang w:val="en-US"/>
              </w:rPr>
              <w:t>materialelor</w:t>
            </w:r>
            <w:proofErr w:type="spellEnd"/>
            <w:r w:rsidR="00460653" w:rsidRPr="00072F5C">
              <w:rPr>
                <w:lang w:val="en-US"/>
              </w:rPr>
              <w:t xml:space="preserve">, </w:t>
            </w:r>
            <w:proofErr w:type="spellStart"/>
            <w:r w:rsidR="00460653" w:rsidRPr="00072F5C">
              <w:rPr>
                <w:lang w:val="en-US"/>
              </w:rPr>
              <w:t>utilajelor</w:t>
            </w:r>
            <w:proofErr w:type="spellEnd"/>
            <w:r w:rsidR="00460653" w:rsidRPr="00072F5C">
              <w:rPr>
                <w:lang w:val="en-US"/>
              </w:rPr>
              <w:t xml:space="preserve"> </w:t>
            </w:r>
            <w:proofErr w:type="spellStart"/>
            <w:r w:rsidR="00460653" w:rsidRPr="00072F5C">
              <w:rPr>
                <w:lang w:val="en-US"/>
              </w:rPr>
              <w:t>şi</w:t>
            </w:r>
            <w:proofErr w:type="spellEnd"/>
            <w:r w:rsidR="00460653" w:rsidRPr="00072F5C">
              <w:rPr>
                <w:lang w:val="en-US"/>
              </w:rPr>
              <w:t xml:space="preserve"> </w:t>
            </w:r>
            <w:proofErr w:type="spellStart"/>
            <w:r w:rsidR="00460653" w:rsidRPr="00072F5C">
              <w:rPr>
                <w:lang w:val="en-US"/>
              </w:rPr>
              <w:t>lucrărilor</w:t>
            </w:r>
            <w:proofErr w:type="spellEnd"/>
            <w:r w:rsidR="00460653" w:rsidRPr="00072F5C">
              <w:rPr>
                <w:lang w:val="en-US"/>
              </w:rPr>
              <w:t xml:space="preserve"> </w:t>
            </w:r>
            <w:proofErr w:type="spellStart"/>
            <w:r w:rsidR="00460653" w:rsidRPr="00072F5C">
              <w:rPr>
                <w:lang w:val="en-US"/>
              </w:rPr>
              <w:t>provizorii</w:t>
            </w:r>
            <w:proofErr w:type="spellEnd"/>
            <w:r w:rsidR="00460653" w:rsidRPr="00072F5C">
              <w:rPr>
                <w:lang w:val="en-US"/>
              </w:rPr>
              <w:t xml:space="preserve">, </w:t>
            </w:r>
            <w:proofErr w:type="spellStart"/>
            <w:r w:rsidR="00460653" w:rsidRPr="00072F5C">
              <w:rPr>
                <w:lang w:val="en-US"/>
              </w:rPr>
              <w:t>după</w:t>
            </w:r>
            <w:proofErr w:type="spellEnd"/>
            <w:r w:rsidR="00460653" w:rsidRPr="00072F5C">
              <w:rPr>
                <w:lang w:val="en-US"/>
              </w:rPr>
              <w:t xml:space="preserve"> care se </w:t>
            </w:r>
            <w:proofErr w:type="spellStart"/>
            <w:r w:rsidR="00460653" w:rsidRPr="00072F5C">
              <w:rPr>
                <w:lang w:val="en-US"/>
              </w:rPr>
              <w:t>vor</w:t>
            </w:r>
            <w:proofErr w:type="spellEnd"/>
            <w:r w:rsidR="00460653" w:rsidRPr="00072F5C">
              <w:rPr>
                <w:lang w:val="en-US"/>
              </w:rPr>
              <w:t xml:space="preserve"> </w:t>
            </w:r>
            <w:proofErr w:type="spellStart"/>
            <w:r w:rsidR="00460653" w:rsidRPr="00072F5C">
              <w:rPr>
                <w:lang w:val="en-US"/>
              </w:rPr>
              <w:t>stabili</w:t>
            </w:r>
            <w:proofErr w:type="spellEnd"/>
            <w:r w:rsidR="00460653" w:rsidRPr="00072F5C">
              <w:rPr>
                <w:lang w:val="en-US"/>
              </w:rPr>
              <w:t xml:space="preserve"> </w:t>
            </w:r>
            <w:proofErr w:type="spellStart"/>
            <w:r w:rsidR="00460653" w:rsidRPr="00072F5C">
              <w:rPr>
                <w:lang w:val="en-US"/>
              </w:rPr>
              <w:t>sumele</w:t>
            </w:r>
            <w:proofErr w:type="spellEnd"/>
            <w:r w:rsidR="00460653" w:rsidRPr="00072F5C">
              <w:rPr>
                <w:lang w:val="en-US"/>
              </w:rPr>
              <w:t xml:space="preserve"> care </w:t>
            </w:r>
            <w:proofErr w:type="spellStart"/>
            <w:r w:rsidR="00460653" w:rsidRPr="00072F5C">
              <w:rPr>
                <w:lang w:val="en-US"/>
              </w:rPr>
              <w:t>urmează</w:t>
            </w:r>
            <w:proofErr w:type="spellEnd"/>
            <w:r w:rsidR="00460653" w:rsidRPr="00072F5C">
              <w:rPr>
                <w:lang w:val="en-US"/>
              </w:rPr>
              <w:t xml:space="preserve"> </w:t>
            </w:r>
            <w:proofErr w:type="spellStart"/>
            <w:r w:rsidR="00460653" w:rsidRPr="00072F5C">
              <w:rPr>
                <w:lang w:val="en-US"/>
              </w:rPr>
              <w:t>să</w:t>
            </w:r>
            <w:proofErr w:type="spellEnd"/>
            <w:r w:rsidR="00460653" w:rsidRPr="00072F5C">
              <w:rPr>
                <w:lang w:val="en-US"/>
              </w:rPr>
              <w:t xml:space="preserve"> le </w:t>
            </w:r>
            <w:proofErr w:type="spellStart"/>
            <w:r w:rsidR="00460653" w:rsidRPr="00072F5C">
              <w:rPr>
                <w:lang w:val="en-US"/>
              </w:rPr>
              <w:t>plătească</w:t>
            </w:r>
            <w:proofErr w:type="spellEnd"/>
            <w:r w:rsidR="00460653" w:rsidRPr="00072F5C">
              <w:rPr>
                <w:lang w:val="en-US"/>
              </w:rPr>
              <w:t xml:space="preserve"> </w:t>
            </w:r>
            <w:proofErr w:type="spellStart"/>
            <w:r w:rsidR="00460653" w:rsidRPr="00072F5C">
              <w:rPr>
                <w:lang w:val="en-US"/>
              </w:rPr>
              <w:t>în</w:t>
            </w:r>
            <w:proofErr w:type="spellEnd"/>
            <w:r w:rsidR="00460653" w:rsidRPr="00072F5C">
              <w:rPr>
                <w:lang w:val="en-US"/>
              </w:rPr>
              <w:t xml:space="preserve"> </w:t>
            </w:r>
            <w:proofErr w:type="spellStart"/>
            <w:r w:rsidR="00460653" w:rsidRPr="00072F5C">
              <w:rPr>
                <w:lang w:val="en-US"/>
              </w:rPr>
              <w:t>conformitate</w:t>
            </w:r>
            <w:proofErr w:type="spellEnd"/>
            <w:r w:rsidR="00460653" w:rsidRPr="00072F5C">
              <w:rPr>
                <w:lang w:val="en-US"/>
              </w:rPr>
              <w:t xml:space="preserve"> cu </w:t>
            </w:r>
            <w:proofErr w:type="spellStart"/>
            <w:r w:rsidR="00460653" w:rsidRPr="00072F5C">
              <w:rPr>
                <w:lang w:val="en-US"/>
              </w:rPr>
              <w:t>prevederile</w:t>
            </w:r>
            <w:proofErr w:type="spellEnd"/>
            <w:r w:rsidR="00460653" w:rsidRPr="00072F5C">
              <w:rPr>
                <w:lang w:val="en-US"/>
              </w:rPr>
              <w:t xml:space="preserve"> </w:t>
            </w:r>
            <w:proofErr w:type="spellStart"/>
            <w:r w:rsidR="00460653" w:rsidRPr="00072F5C">
              <w:rPr>
                <w:lang w:val="en-US"/>
              </w:rPr>
              <w:t>contractului</w:t>
            </w:r>
            <w:proofErr w:type="spellEnd"/>
            <w:r w:rsidR="00460653" w:rsidRPr="00072F5C">
              <w:rPr>
                <w:lang w:val="en-US"/>
              </w:rPr>
              <w:t xml:space="preserve">, precum </w:t>
            </w:r>
            <w:proofErr w:type="spellStart"/>
            <w:r w:rsidR="00460653" w:rsidRPr="00072F5C">
              <w:rPr>
                <w:lang w:val="en-US"/>
              </w:rPr>
              <w:t>şi</w:t>
            </w:r>
            <w:proofErr w:type="spellEnd"/>
            <w:r w:rsidR="00460653" w:rsidRPr="00072F5C">
              <w:rPr>
                <w:lang w:val="en-US"/>
              </w:rPr>
              <w:t xml:space="preserve"> </w:t>
            </w:r>
            <w:proofErr w:type="spellStart"/>
            <w:r w:rsidR="00460653" w:rsidRPr="00072F5C">
              <w:rPr>
                <w:lang w:val="en-US"/>
              </w:rPr>
              <w:t>daunele</w:t>
            </w:r>
            <w:proofErr w:type="spellEnd"/>
            <w:r w:rsidR="00460653" w:rsidRPr="00072F5C">
              <w:rPr>
                <w:lang w:val="en-US"/>
              </w:rPr>
              <w:t xml:space="preserve"> pe care </w:t>
            </w:r>
            <w:proofErr w:type="spellStart"/>
            <w:r w:rsidR="00460653" w:rsidRPr="00072F5C">
              <w:rPr>
                <w:lang w:val="en-US"/>
              </w:rPr>
              <w:t>trebuie</w:t>
            </w:r>
            <w:proofErr w:type="spellEnd"/>
            <w:r w:rsidR="00460653" w:rsidRPr="00072F5C">
              <w:rPr>
                <w:lang w:val="en-US"/>
              </w:rPr>
              <w:t xml:space="preserve"> </w:t>
            </w:r>
            <w:proofErr w:type="spellStart"/>
            <w:r w:rsidR="00460653" w:rsidRPr="00072F5C">
              <w:rPr>
                <w:lang w:val="en-US"/>
              </w:rPr>
              <w:t>să</w:t>
            </w:r>
            <w:proofErr w:type="spellEnd"/>
            <w:r w:rsidR="00460653" w:rsidRPr="00072F5C">
              <w:rPr>
                <w:lang w:val="en-US"/>
              </w:rPr>
              <w:t xml:space="preserve"> le </w:t>
            </w:r>
            <w:proofErr w:type="spellStart"/>
            <w:r w:rsidR="00460653" w:rsidRPr="00072F5C">
              <w:rPr>
                <w:lang w:val="en-US"/>
              </w:rPr>
              <w:t>suporte</w:t>
            </w:r>
            <w:proofErr w:type="spellEnd"/>
            <w:r w:rsidR="00460653" w:rsidRPr="00072F5C">
              <w:rPr>
                <w:lang w:val="en-US"/>
              </w:rPr>
              <w:t xml:space="preserve"> </w:t>
            </w:r>
            <w:proofErr w:type="spellStart"/>
            <w:r w:rsidR="00460653" w:rsidRPr="00072F5C">
              <w:rPr>
                <w:lang w:val="en-US"/>
              </w:rPr>
              <w:t>Antreprenorul</w:t>
            </w:r>
            <w:proofErr w:type="spellEnd"/>
            <w:r w:rsidR="00460653" w:rsidRPr="00072F5C">
              <w:rPr>
                <w:lang w:val="en-US"/>
              </w:rPr>
              <w:t xml:space="preserve"> din vina </w:t>
            </w:r>
            <w:proofErr w:type="spellStart"/>
            <w:r w:rsidR="00460653" w:rsidRPr="00072F5C">
              <w:rPr>
                <w:lang w:val="en-US"/>
              </w:rPr>
              <w:t>căruia</w:t>
            </w:r>
            <w:proofErr w:type="spellEnd"/>
            <w:r w:rsidR="00460653" w:rsidRPr="00072F5C">
              <w:rPr>
                <w:lang w:val="en-US"/>
              </w:rPr>
              <w:t xml:space="preserve"> s-a </w:t>
            </w:r>
            <w:proofErr w:type="spellStart"/>
            <w:r w:rsidR="00BB2CB2" w:rsidRPr="00072F5C">
              <w:rPr>
                <w:lang w:val="en-US"/>
              </w:rPr>
              <w:t>rezolvit</w:t>
            </w:r>
            <w:proofErr w:type="spellEnd"/>
            <w:r w:rsidR="00C33344" w:rsidRPr="00072F5C">
              <w:rPr>
                <w:lang w:val="en-US"/>
              </w:rPr>
              <w:t xml:space="preserve"> </w:t>
            </w:r>
            <w:proofErr w:type="spellStart"/>
            <w:r w:rsidR="00460653" w:rsidRPr="00072F5C">
              <w:rPr>
                <w:lang w:val="en-US"/>
              </w:rPr>
              <w:t>contractul</w:t>
            </w:r>
            <w:proofErr w:type="spellEnd"/>
            <w:r w:rsidR="00460653" w:rsidRPr="00072F5C">
              <w:rPr>
                <w:lang w:val="en-US"/>
              </w:rPr>
              <w:t xml:space="preserve">. </w:t>
            </w:r>
          </w:p>
          <w:p w14:paraId="36265579" w14:textId="77777777" w:rsidR="00460653" w:rsidRPr="004E5D57" w:rsidRDefault="007323B6" w:rsidP="002F556B">
            <w:pPr>
              <w:pStyle w:val="NormalWeb"/>
              <w:numPr>
                <w:ilvl w:val="1"/>
                <w:numId w:val="17"/>
              </w:numPr>
              <w:tabs>
                <w:tab w:val="left" w:pos="567"/>
              </w:tabs>
              <w:ind w:left="0" w:hanging="567"/>
              <w:rPr>
                <w:lang w:val="en-US"/>
              </w:rPr>
            </w:pPr>
            <w:r w:rsidRPr="004E5D57">
              <w:rPr>
                <w:lang w:val="en-US"/>
              </w:rPr>
              <w:t xml:space="preserve">12.6. </w:t>
            </w:r>
            <w:proofErr w:type="spellStart"/>
            <w:r w:rsidR="00460653" w:rsidRPr="004E5D57">
              <w:rPr>
                <w:lang w:val="en-US"/>
              </w:rPr>
              <w:t>După</w:t>
            </w:r>
            <w:proofErr w:type="spellEnd"/>
            <w:r w:rsidR="00460653" w:rsidRPr="004E5D57">
              <w:rPr>
                <w:lang w:val="en-US"/>
              </w:rPr>
              <w:t xml:space="preserve"> </w:t>
            </w:r>
            <w:proofErr w:type="spellStart"/>
            <w:r w:rsidR="00460653" w:rsidRPr="004E5D57">
              <w:rPr>
                <w:lang w:val="en-US"/>
              </w:rPr>
              <w:t>rez</w:t>
            </w:r>
            <w:r w:rsidR="00892A6D" w:rsidRPr="004E5D57">
              <w:rPr>
                <w:lang w:val="en-US"/>
              </w:rPr>
              <w:t>oluțiunea</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Beneficiarul</w:t>
            </w:r>
            <w:proofErr w:type="spellEnd"/>
            <w:r w:rsidR="00460653" w:rsidRPr="004E5D57">
              <w:rPr>
                <w:lang w:val="en-US"/>
              </w:rPr>
              <w:t xml:space="preserve"> </w:t>
            </w:r>
            <w:proofErr w:type="spellStart"/>
            <w:r w:rsidR="00460653" w:rsidRPr="004E5D57">
              <w:rPr>
                <w:lang w:val="en-US"/>
              </w:rPr>
              <w:t>poate</w:t>
            </w:r>
            <w:proofErr w:type="spellEnd"/>
            <w:r w:rsidR="00460653" w:rsidRPr="004E5D57">
              <w:rPr>
                <w:lang w:val="en-US"/>
              </w:rPr>
              <w:t xml:space="preserve"> continua </w:t>
            </w:r>
            <w:proofErr w:type="spellStart"/>
            <w:r w:rsidR="00460653" w:rsidRPr="004E5D57">
              <w:rPr>
                <w:lang w:val="en-US"/>
              </w:rPr>
              <w:t>execuţia</w:t>
            </w:r>
            <w:proofErr w:type="spellEnd"/>
            <w:r w:rsidR="00460653" w:rsidRPr="004E5D57">
              <w:rPr>
                <w:lang w:val="en-US"/>
              </w:rPr>
              <w:t xml:space="preserve"> </w:t>
            </w:r>
            <w:proofErr w:type="spellStart"/>
            <w:r w:rsidR="00460653" w:rsidRPr="004E5D57">
              <w:rPr>
                <w:lang w:val="en-US"/>
              </w:rPr>
              <w:t>lucrărilor</w:t>
            </w:r>
            <w:proofErr w:type="spellEnd"/>
            <w:r w:rsidR="00460653" w:rsidRPr="004E5D57">
              <w:rPr>
                <w:lang w:val="en-US"/>
              </w:rPr>
              <w:t xml:space="preserve"> cu </w:t>
            </w:r>
            <w:proofErr w:type="spellStart"/>
            <w:r w:rsidR="00460653" w:rsidRPr="004E5D57">
              <w:rPr>
                <w:lang w:val="en-US"/>
              </w:rPr>
              <w:t>respectarea</w:t>
            </w:r>
            <w:proofErr w:type="spellEnd"/>
            <w:r w:rsidR="00460653" w:rsidRPr="004E5D57">
              <w:rPr>
                <w:lang w:val="en-US"/>
              </w:rPr>
              <w:t xml:space="preserve"> </w:t>
            </w:r>
            <w:proofErr w:type="spellStart"/>
            <w:r w:rsidR="00460653" w:rsidRPr="004E5D57">
              <w:rPr>
                <w:lang w:val="en-US"/>
              </w:rPr>
              <w:t>prevederilor</w:t>
            </w:r>
            <w:proofErr w:type="spellEnd"/>
            <w:r w:rsidR="00460653" w:rsidRPr="004E5D57">
              <w:rPr>
                <w:lang w:val="en-US"/>
              </w:rPr>
              <w:t xml:space="preserve"> </w:t>
            </w:r>
            <w:proofErr w:type="spellStart"/>
            <w:r w:rsidR="00460653" w:rsidRPr="004E5D57">
              <w:rPr>
                <w:lang w:val="en-US"/>
              </w:rPr>
              <w:t>legale</w:t>
            </w:r>
            <w:proofErr w:type="spellEnd"/>
            <w:r w:rsidR="00460653" w:rsidRPr="004E5D57">
              <w:rPr>
                <w:lang w:val="en-US"/>
              </w:rPr>
              <w:t xml:space="preserve">. </w:t>
            </w:r>
          </w:p>
          <w:p w14:paraId="77A9D719" w14:textId="77777777" w:rsidR="00E22640" w:rsidRPr="004E5D57" w:rsidRDefault="00E22640" w:rsidP="00E22640">
            <w:pPr>
              <w:pStyle w:val="NormalWeb"/>
              <w:tabs>
                <w:tab w:val="left" w:pos="567"/>
                <w:tab w:val="left" w:pos="2070"/>
              </w:tabs>
              <w:ind w:firstLine="0"/>
              <w:rPr>
                <w:lang w:val="en-US"/>
              </w:rPr>
            </w:pPr>
            <w:r w:rsidRPr="004E5D57">
              <w:rPr>
                <w:lang w:val="en-US"/>
              </w:rPr>
              <w:t xml:space="preserve">12.7. </w:t>
            </w:r>
            <w:proofErr w:type="spellStart"/>
            <w:r w:rsidRPr="004E5D57">
              <w:rPr>
                <w:lang w:val="en-US"/>
              </w:rPr>
              <w:t>Cazuri</w:t>
            </w:r>
            <w:proofErr w:type="spellEnd"/>
            <w:r w:rsidRPr="004E5D57">
              <w:rPr>
                <w:lang w:val="en-US"/>
              </w:rPr>
              <w:t xml:space="preserve"> </w:t>
            </w:r>
            <w:proofErr w:type="spellStart"/>
            <w:r w:rsidRPr="004E5D57">
              <w:rPr>
                <w:lang w:val="en-US"/>
              </w:rPr>
              <w:t>specifice</w:t>
            </w:r>
            <w:proofErr w:type="spellEnd"/>
            <w:r w:rsidRPr="004E5D57">
              <w:rPr>
                <w:lang w:val="en-US"/>
              </w:rPr>
              <w:t xml:space="preserve"> de </w:t>
            </w:r>
            <w:proofErr w:type="spellStart"/>
            <w:r w:rsidRPr="004E5D57">
              <w:rPr>
                <w:lang w:val="en-US"/>
              </w:rPr>
              <w:t>încetare</w:t>
            </w:r>
            <w:proofErr w:type="spellEnd"/>
            <w:r w:rsidRPr="004E5D57">
              <w:rPr>
                <w:lang w:val="en-US"/>
              </w:rPr>
              <w:t xml:space="preserve"> a </w:t>
            </w:r>
            <w:proofErr w:type="spellStart"/>
            <w:r w:rsidRPr="004E5D57">
              <w:rPr>
                <w:lang w:val="en-US"/>
              </w:rPr>
              <w:t>contractului</w:t>
            </w:r>
            <w:proofErr w:type="spellEnd"/>
            <w:r w:rsidRPr="004E5D57">
              <w:rPr>
                <w:lang w:val="en-US"/>
              </w:rPr>
              <w:t xml:space="preserve"> de </w:t>
            </w:r>
            <w:proofErr w:type="spellStart"/>
            <w:r w:rsidRPr="004E5D57">
              <w:rPr>
                <w:lang w:val="en-US"/>
              </w:rPr>
              <w:t>achiziţii</w:t>
            </w:r>
            <w:proofErr w:type="spellEnd"/>
            <w:r w:rsidRPr="004E5D57">
              <w:rPr>
                <w:lang w:val="en-US"/>
              </w:rPr>
              <w:t xml:space="preserve"> </w:t>
            </w:r>
            <w:proofErr w:type="spellStart"/>
            <w:r w:rsidRPr="004E5D57">
              <w:rPr>
                <w:lang w:val="en-US"/>
              </w:rPr>
              <w:t>publice</w:t>
            </w:r>
            <w:proofErr w:type="spellEnd"/>
            <w:r w:rsidRPr="004E5D57">
              <w:rPr>
                <w:lang w:val="en-US"/>
              </w:rPr>
              <w:t>:</w:t>
            </w:r>
          </w:p>
          <w:p w14:paraId="49ADD99C" w14:textId="15DBE3A9" w:rsidR="00E22640" w:rsidRPr="004E5D57" w:rsidRDefault="00E22640" w:rsidP="00E22640">
            <w:pPr>
              <w:pStyle w:val="NormalWeb"/>
              <w:tabs>
                <w:tab w:val="left" w:pos="567"/>
                <w:tab w:val="left" w:pos="2070"/>
              </w:tabs>
              <w:ind w:firstLine="284"/>
              <w:rPr>
                <w:lang w:val="en-US"/>
              </w:rPr>
            </w:pPr>
            <w:r w:rsidRPr="004E5D57">
              <w:rPr>
                <w:lang w:val="en-US"/>
              </w:rPr>
              <w:t xml:space="preserve">     </w:t>
            </w:r>
            <w:proofErr w:type="spellStart"/>
            <w:r w:rsidR="00F168DC" w:rsidRPr="004E5D57">
              <w:rPr>
                <w:lang w:val="en-US"/>
              </w:rPr>
              <w:t>Beneficiarul</w:t>
            </w:r>
            <w:proofErr w:type="spellEnd"/>
            <w:r w:rsidRPr="004E5D57">
              <w:rPr>
                <w:lang w:val="en-US"/>
              </w:rPr>
              <w:t xml:space="preserve"> are </w:t>
            </w:r>
            <w:proofErr w:type="spellStart"/>
            <w:r w:rsidRPr="004E5D57">
              <w:rPr>
                <w:lang w:val="en-US"/>
              </w:rPr>
              <w:t>dreptul</w:t>
            </w:r>
            <w:proofErr w:type="spellEnd"/>
            <w:r w:rsidRPr="004E5D57">
              <w:rPr>
                <w:lang w:val="en-US"/>
              </w:rPr>
              <w:t xml:space="preserve"> de a </w:t>
            </w:r>
            <w:proofErr w:type="spellStart"/>
            <w:r w:rsidR="0060188C" w:rsidRPr="004E5D57">
              <w:rPr>
                <w:lang w:val="en-US"/>
              </w:rPr>
              <w:t>rezolvi</w:t>
            </w:r>
            <w:proofErr w:type="spellEnd"/>
            <w:r w:rsidR="00C33344" w:rsidRPr="004E5D57">
              <w:rPr>
                <w:lang w:val="en-US"/>
              </w:rPr>
              <w:t xml:space="preserve"> </w:t>
            </w:r>
            <w:r w:rsidRPr="004E5D57">
              <w:rPr>
                <w:lang w:val="en-US"/>
              </w:rPr>
              <w:t xml:space="preserve">unilateral un contract de </w:t>
            </w:r>
            <w:proofErr w:type="spellStart"/>
            <w:r w:rsidRPr="004E5D57">
              <w:rPr>
                <w:lang w:val="en-US"/>
              </w:rPr>
              <w:t>achiziţii</w:t>
            </w:r>
            <w:proofErr w:type="spellEnd"/>
            <w:r w:rsidRPr="004E5D57">
              <w:rPr>
                <w:lang w:val="en-US"/>
              </w:rPr>
              <w:t xml:space="preserve"> </w:t>
            </w:r>
            <w:proofErr w:type="spellStart"/>
            <w:r w:rsidRPr="004E5D57">
              <w:rPr>
                <w:lang w:val="en-US"/>
              </w:rPr>
              <w:t>publice</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perioada</w:t>
            </w:r>
            <w:proofErr w:type="spellEnd"/>
            <w:r w:rsidRPr="004E5D57">
              <w:rPr>
                <w:lang w:val="en-US"/>
              </w:rPr>
              <w:t xml:space="preserve"> de </w:t>
            </w:r>
            <w:proofErr w:type="spellStart"/>
            <w:r w:rsidRPr="004E5D57">
              <w:rPr>
                <w:lang w:val="en-US"/>
              </w:rPr>
              <w:t>valabilitate</w:t>
            </w:r>
            <w:proofErr w:type="spellEnd"/>
            <w:r w:rsidRPr="004E5D57">
              <w:rPr>
                <w:lang w:val="en-US"/>
              </w:rPr>
              <w:t xml:space="preserve"> </w:t>
            </w:r>
            <w:proofErr w:type="gramStart"/>
            <w:r w:rsidRPr="004E5D57">
              <w:rPr>
                <w:lang w:val="en-US"/>
              </w:rPr>
              <w:t>a</w:t>
            </w:r>
            <w:proofErr w:type="gramEnd"/>
            <w:r w:rsidRPr="004E5D57">
              <w:rPr>
                <w:lang w:val="en-US"/>
              </w:rPr>
              <w:t xml:space="preserve"> </w:t>
            </w:r>
            <w:proofErr w:type="spellStart"/>
            <w:r w:rsidRPr="004E5D57">
              <w:rPr>
                <w:lang w:val="en-US"/>
              </w:rPr>
              <w:t>acestuia</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una</w:t>
            </w:r>
            <w:proofErr w:type="spellEnd"/>
            <w:r w:rsidRPr="004E5D57">
              <w:rPr>
                <w:lang w:val="en-US"/>
              </w:rPr>
              <w:t xml:space="preserve"> </w:t>
            </w:r>
            <w:proofErr w:type="spellStart"/>
            <w:r w:rsidRPr="004E5D57">
              <w:rPr>
                <w:lang w:val="en-US"/>
              </w:rPr>
              <w:t>dintre</w:t>
            </w:r>
            <w:proofErr w:type="spellEnd"/>
            <w:r w:rsidRPr="004E5D57">
              <w:rPr>
                <w:lang w:val="en-US"/>
              </w:rPr>
              <w:t xml:space="preserve"> </w:t>
            </w:r>
            <w:proofErr w:type="spellStart"/>
            <w:r w:rsidRPr="004E5D57">
              <w:rPr>
                <w:lang w:val="en-US"/>
              </w:rPr>
              <w:t>următoarele</w:t>
            </w:r>
            <w:proofErr w:type="spellEnd"/>
            <w:r w:rsidRPr="004E5D57">
              <w:rPr>
                <w:lang w:val="en-US"/>
              </w:rPr>
              <w:t xml:space="preserve"> </w:t>
            </w:r>
            <w:proofErr w:type="spellStart"/>
            <w:r w:rsidRPr="004E5D57">
              <w:rPr>
                <w:lang w:val="en-US"/>
              </w:rPr>
              <w:t>situaţii</w:t>
            </w:r>
            <w:proofErr w:type="spellEnd"/>
            <w:r w:rsidRPr="004E5D57">
              <w:rPr>
                <w:lang w:val="en-US"/>
              </w:rPr>
              <w:t>:</w:t>
            </w:r>
          </w:p>
          <w:p w14:paraId="2D821582" w14:textId="57F8FC30" w:rsidR="00E22640" w:rsidRPr="004E5D57" w:rsidRDefault="00E22640" w:rsidP="00E22640">
            <w:pPr>
              <w:pStyle w:val="NormalWeb"/>
              <w:tabs>
                <w:tab w:val="left" w:pos="567"/>
                <w:tab w:val="left" w:pos="2070"/>
              </w:tabs>
              <w:rPr>
                <w:lang w:val="en-US"/>
              </w:rPr>
            </w:pPr>
            <w:r w:rsidRPr="004E5D57">
              <w:rPr>
                <w:lang w:val="en-US"/>
              </w:rPr>
              <w:t xml:space="preserve">    a) </w:t>
            </w:r>
            <w:proofErr w:type="spellStart"/>
            <w:r w:rsidRPr="004E5D57">
              <w:rPr>
                <w:lang w:val="en-US"/>
              </w:rPr>
              <w:t>contractantul</w:t>
            </w:r>
            <w:proofErr w:type="spellEnd"/>
            <w:r w:rsidRPr="004E5D57">
              <w:rPr>
                <w:lang w:val="en-US"/>
              </w:rPr>
              <w:t xml:space="preserve"> se </w:t>
            </w:r>
            <w:proofErr w:type="spellStart"/>
            <w:r w:rsidRPr="004E5D57">
              <w:rPr>
                <w:lang w:val="en-US"/>
              </w:rPr>
              <w:t>afla</w:t>
            </w:r>
            <w:proofErr w:type="spellEnd"/>
            <w:r w:rsidRPr="004E5D57">
              <w:rPr>
                <w:lang w:val="en-US"/>
              </w:rPr>
              <w:t xml:space="preserve">, la </w:t>
            </w:r>
            <w:proofErr w:type="spellStart"/>
            <w:r w:rsidRPr="004E5D57">
              <w:rPr>
                <w:lang w:val="en-US"/>
              </w:rPr>
              <w:t>momentul</w:t>
            </w:r>
            <w:proofErr w:type="spellEnd"/>
            <w:r w:rsidRPr="004E5D57">
              <w:rPr>
                <w:lang w:val="en-US"/>
              </w:rPr>
              <w:t xml:space="preserve"> </w:t>
            </w:r>
            <w:proofErr w:type="spellStart"/>
            <w:r w:rsidRPr="004E5D57">
              <w:rPr>
                <w:lang w:val="en-US"/>
              </w:rPr>
              <w:t>atribuirii</w:t>
            </w:r>
            <w:proofErr w:type="spellEnd"/>
            <w:r w:rsidRPr="004E5D57">
              <w:rPr>
                <w:lang w:val="en-US"/>
              </w:rPr>
              <w:t xml:space="preserve"> </w:t>
            </w:r>
            <w:proofErr w:type="spellStart"/>
            <w:r w:rsidRPr="004E5D57">
              <w:rPr>
                <w:lang w:val="en-US"/>
              </w:rPr>
              <w:t>lui</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una</w:t>
            </w:r>
            <w:proofErr w:type="spellEnd"/>
            <w:r w:rsidRPr="004E5D57">
              <w:rPr>
                <w:lang w:val="en-US"/>
              </w:rPr>
              <w:t xml:space="preserve"> </w:t>
            </w:r>
            <w:proofErr w:type="spellStart"/>
            <w:r w:rsidRPr="004E5D57">
              <w:rPr>
                <w:lang w:val="en-US"/>
              </w:rPr>
              <w:t>dintre</w:t>
            </w:r>
            <w:proofErr w:type="spellEnd"/>
            <w:r w:rsidRPr="004E5D57">
              <w:rPr>
                <w:lang w:val="en-US"/>
              </w:rPr>
              <w:t xml:space="preserve"> </w:t>
            </w:r>
            <w:proofErr w:type="spellStart"/>
            <w:r w:rsidRPr="004E5D57">
              <w:rPr>
                <w:lang w:val="en-US"/>
              </w:rPr>
              <w:t>situaţiile</w:t>
            </w:r>
            <w:proofErr w:type="spellEnd"/>
            <w:r w:rsidRPr="004E5D57">
              <w:rPr>
                <w:lang w:val="en-US"/>
              </w:rPr>
              <w:t xml:space="preserve"> care </w:t>
            </w:r>
            <w:proofErr w:type="spellStart"/>
            <w:r w:rsidRPr="004E5D57">
              <w:rPr>
                <w:lang w:val="en-US"/>
              </w:rPr>
              <w:t>ar</w:t>
            </w:r>
            <w:proofErr w:type="spellEnd"/>
            <w:r w:rsidRPr="004E5D57">
              <w:rPr>
                <w:lang w:val="en-US"/>
              </w:rPr>
              <w:t xml:space="preserve"> fi </w:t>
            </w:r>
            <w:proofErr w:type="spellStart"/>
            <w:r w:rsidRPr="004E5D57">
              <w:rPr>
                <w:lang w:val="en-US"/>
              </w:rPr>
              <w:t>determinat</w:t>
            </w:r>
            <w:proofErr w:type="spellEnd"/>
            <w:r w:rsidRPr="004E5D57">
              <w:rPr>
                <w:lang w:val="en-US"/>
              </w:rPr>
              <w:t xml:space="preserve"> </w:t>
            </w:r>
            <w:proofErr w:type="spellStart"/>
            <w:r w:rsidRPr="004E5D57">
              <w:rPr>
                <w:lang w:val="en-US"/>
              </w:rPr>
              <w:t>excluderea</w:t>
            </w:r>
            <w:proofErr w:type="spellEnd"/>
            <w:r w:rsidRPr="004E5D57">
              <w:rPr>
                <w:lang w:val="en-US"/>
              </w:rPr>
              <w:t xml:space="preserve"> </w:t>
            </w:r>
            <w:proofErr w:type="spellStart"/>
            <w:r w:rsidRPr="004E5D57">
              <w:rPr>
                <w:lang w:val="en-US"/>
              </w:rPr>
              <w:t>sa</w:t>
            </w:r>
            <w:proofErr w:type="spellEnd"/>
            <w:r w:rsidRPr="004E5D57">
              <w:rPr>
                <w:lang w:val="en-US"/>
              </w:rPr>
              <w:t xml:space="preserve"> din </w:t>
            </w:r>
            <w:proofErr w:type="spellStart"/>
            <w:r w:rsidRPr="004E5D57">
              <w:rPr>
                <w:lang w:val="en-US"/>
              </w:rPr>
              <w:t>proce</w:t>
            </w:r>
            <w:r w:rsidR="00C33344" w:rsidRPr="004E5D57">
              <w:rPr>
                <w:lang w:val="en-US"/>
              </w:rPr>
              <w:t>dura</w:t>
            </w:r>
            <w:proofErr w:type="spellEnd"/>
            <w:r w:rsidR="00C33344" w:rsidRPr="004E5D57">
              <w:rPr>
                <w:lang w:val="en-US"/>
              </w:rPr>
              <w:t xml:space="preserve"> de </w:t>
            </w:r>
            <w:proofErr w:type="spellStart"/>
            <w:r w:rsidR="00C33344" w:rsidRPr="004E5D57">
              <w:rPr>
                <w:lang w:val="en-US"/>
              </w:rPr>
              <w:t>atribuire</w:t>
            </w:r>
            <w:proofErr w:type="spellEnd"/>
            <w:r w:rsidR="00C33344" w:rsidRPr="004E5D57">
              <w:rPr>
                <w:lang w:val="en-US"/>
              </w:rPr>
              <w:t xml:space="preserve"> </w:t>
            </w:r>
            <w:proofErr w:type="spellStart"/>
            <w:r w:rsidR="00C33344" w:rsidRPr="004E5D57">
              <w:rPr>
                <w:lang w:val="en-US"/>
              </w:rPr>
              <w:t>potrivit</w:t>
            </w:r>
            <w:proofErr w:type="spellEnd"/>
            <w:r w:rsidR="00C33344" w:rsidRPr="004E5D57">
              <w:rPr>
                <w:lang w:val="en-US"/>
              </w:rPr>
              <w:t xml:space="preserve"> art.</w:t>
            </w:r>
            <w:r w:rsidR="00DF4DCF" w:rsidRPr="004E5D57">
              <w:rPr>
                <w:lang w:val="en-US"/>
              </w:rPr>
              <w:t xml:space="preserve"> </w:t>
            </w:r>
            <w:r w:rsidRPr="004E5D57">
              <w:rPr>
                <w:lang w:val="en-US"/>
              </w:rPr>
              <w:t>19</w:t>
            </w:r>
            <w:r w:rsidR="00802287" w:rsidRPr="004E5D57">
              <w:rPr>
                <w:lang w:val="en-US"/>
              </w:rPr>
              <w:t xml:space="preserve"> al </w:t>
            </w:r>
            <w:proofErr w:type="spellStart"/>
            <w:r w:rsidR="00802287" w:rsidRPr="004E5D57">
              <w:rPr>
                <w:lang w:val="en-US"/>
              </w:rPr>
              <w:t>Legii</w:t>
            </w:r>
            <w:proofErr w:type="spellEnd"/>
            <w:r w:rsidR="00802287" w:rsidRPr="004E5D57">
              <w:rPr>
                <w:lang w:val="en-US"/>
              </w:rPr>
              <w:t xml:space="preserve"> </w:t>
            </w:r>
            <w:r w:rsidR="0060188C" w:rsidRPr="004E5D57">
              <w:rPr>
                <w:lang w:val="en-US"/>
              </w:rPr>
              <w:t>nr.</w:t>
            </w:r>
            <w:r w:rsidR="00FF5CB2" w:rsidRPr="004E5D57">
              <w:rPr>
                <w:lang w:val="en-US"/>
              </w:rPr>
              <w:t xml:space="preserve"> </w:t>
            </w:r>
            <w:r w:rsidR="00802287" w:rsidRPr="004E5D57">
              <w:rPr>
                <w:lang w:val="en-US"/>
              </w:rPr>
              <w:t xml:space="preserve">131/2015 </w:t>
            </w:r>
            <w:proofErr w:type="spellStart"/>
            <w:r w:rsidR="00802287" w:rsidRPr="004E5D57">
              <w:rPr>
                <w:lang w:val="en-US"/>
              </w:rPr>
              <w:t>privind</w:t>
            </w:r>
            <w:proofErr w:type="spellEnd"/>
            <w:r w:rsidR="00802287" w:rsidRPr="004E5D57">
              <w:rPr>
                <w:lang w:val="en-US"/>
              </w:rPr>
              <w:t xml:space="preserve"> </w:t>
            </w:r>
            <w:proofErr w:type="spellStart"/>
            <w:r w:rsidR="00802287" w:rsidRPr="004E5D57">
              <w:rPr>
                <w:lang w:val="en-US"/>
              </w:rPr>
              <w:t>achizițiile</w:t>
            </w:r>
            <w:proofErr w:type="spellEnd"/>
            <w:r w:rsidR="00802287" w:rsidRPr="004E5D57">
              <w:rPr>
                <w:lang w:val="en-US"/>
              </w:rPr>
              <w:t xml:space="preserve"> </w:t>
            </w:r>
            <w:proofErr w:type="spellStart"/>
            <w:r w:rsidR="00802287" w:rsidRPr="004E5D57">
              <w:rPr>
                <w:lang w:val="en-US"/>
              </w:rPr>
              <w:t>publice</w:t>
            </w:r>
            <w:proofErr w:type="spellEnd"/>
            <w:r w:rsidRPr="004E5D57">
              <w:rPr>
                <w:lang w:val="en-US"/>
              </w:rPr>
              <w:t>;</w:t>
            </w:r>
          </w:p>
          <w:p w14:paraId="727FDBEA" w14:textId="16282731" w:rsidR="00E22640" w:rsidRPr="004E5D57" w:rsidRDefault="00E22640" w:rsidP="00E22640">
            <w:pPr>
              <w:pStyle w:val="NormalWeb"/>
              <w:tabs>
                <w:tab w:val="left" w:pos="567"/>
                <w:tab w:val="left" w:pos="2070"/>
              </w:tabs>
              <w:rPr>
                <w:lang w:val="en-US"/>
              </w:rPr>
            </w:pPr>
            <w:r w:rsidRPr="004E5D57">
              <w:rPr>
                <w:lang w:val="en-US"/>
              </w:rPr>
              <w:t xml:space="preserve">    b) </w:t>
            </w:r>
            <w:proofErr w:type="spellStart"/>
            <w:r w:rsidRPr="004E5D57">
              <w:rPr>
                <w:lang w:val="en-US"/>
              </w:rPr>
              <w:t>contractul</w:t>
            </w:r>
            <w:proofErr w:type="spellEnd"/>
            <w:r w:rsidRPr="004E5D57">
              <w:rPr>
                <w:lang w:val="en-US"/>
              </w:rPr>
              <w:t xml:space="preserve"> a </w:t>
            </w:r>
            <w:proofErr w:type="spellStart"/>
            <w:r w:rsidRPr="004E5D57">
              <w:rPr>
                <w:lang w:val="en-US"/>
              </w:rPr>
              <w:t>făcut</w:t>
            </w:r>
            <w:proofErr w:type="spellEnd"/>
            <w:r w:rsidRPr="004E5D57">
              <w:rPr>
                <w:lang w:val="en-US"/>
              </w:rPr>
              <w:t xml:space="preserve"> </w:t>
            </w:r>
            <w:proofErr w:type="spellStart"/>
            <w:r w:rsidRPr="004E5D57">
              <w:rPr>
                <w:lang w:val="en-US"/>
              </w:rPr>
              <w:t>obiectul</w:t>
            </w:r>
            <w:proofErr w:type="spellEnd"/>
            <w:r w:rsidRPr="004E5D57">
              <w:rPr>
                <w:lang w:val="en-US"/>
              </w:rPr>
              <w:t xml:space="preserve"> </w:t>
            </w:r>
            <w:proofErr w:type="spellStart"/>
            <w:r w:rsidRPr="004E5D57">
              <w:rPr>
                <w:lang w:val="en-US"/>
              </w:rPr>
              <w:t>unei</w:t>
            </w:r>
            <w:proofErr w:type="spellEnd"/>
            <w:r w:rsidRPr="004E5D57">
              <w:rPr>
                <w:lang w:val="en-US"/>
              </w:rPr>
              <w:t xml:space="preserve"> </w:t>
            </w:r>
            <w:proofErr w:type="spellStart"/>
            <w:r w:rsidRPr="004E5D57">
              <w:rPr>
                <w:lang w:val="en-US"/>
              </w:rPr>
              <w:t>modificări</w:t>
            </w:r>
            <w:proofErr w:type="spellEnd"/>
            <w:r w:rsidRPr="004E5D57">
              <w:rPr>
                <w:lang w:val="en-US"/>
              </w:rPr>
              <w:t xml:space="preserve"> </w:t>
            </w:r>
            <w:proofErr w:type="spellStart"/>
            <w:r w:rsidRPr="004E5D57">
              <w:rPr>
                <w:lang w:val="en-US"/>
              </w:rPr>
              <w:t>substanțiale</w:t>
            </w:r>
            <w:proofErr w:type="spellEnd"/>
            <w:r w:rsidRPr="004E5D57">
              <w:rPr>
                <w:lang w:val="en-US"/>
              </w:rPr>
              <w:t xml:space="preserve"> care </w:t>
            </w:r>
            <w:proofErr w:type="spellStart"/>
            <w:r w:rsidRPr="004E5D57">
              <w:rPr>
                <w:lang w:val="en-US"/>
              </w:rPr>
              <w:t>necesita</w:t>
            </w:r>
            <w:proofErr w:type="spellEnd"/>
            <w:r w:rsidRPr="004E5D57">
              <w:rPr>
                <w:lang w:val="en-US"/>
              </w:rPr>
              <w:t xml:space="preserve"> o </w:t>
            </w:r>
            <w:proofErr w:type="spellStart"/>
            <w:r w:rsidRPr="004E5D57">
              <w:rPr>
                <w:lang w:val="en-US"/>
              </w:rPr>
              <w:t>nouă</w:t>
            </w:r>
            <w:proofErr w:type="spellEnd"/>
            <w:r w:rsidRPr="004E5D57">
              <w:rPr>
                <w:lang w:val="en-US"/>
              </w:rPr>
              <w:t xml:space="preserve"> </w:t>
            </w:r>
            <w:proofErr w:type="spellStart"/>
            <w:r w:rsidRPr="004E5D57">
              <w:rPr>
                <w:lang w:val="en-US"/>
              </w:rPr>
              <w:t>procedură</w:t>
            </w:r>
            <w:proofErr w:type="spellEnd"/>
            <w:r w:rsidRPr="004E5D57">
              <w:rPr>
                <w:lang w:val="en-US"/>
              </w:rPr>
              <w:t xml:space="preserve"> de </w:t>
            </w:r>
            <w:proofErr w:type="spellStart"/>
            <w:r w:rsidRPr="004E5D57">
              <w:rPr>
                <w:lang w:val="en-US"/>
              </w:rPr>
              <w:t>achiziție</w:t>
            </w:r>
            <w:proofErr w:type="spellEnd"/>
            <w:r w:rsidRPr="004E5D57">
              <w:rPr>
                <w:lang w:val="en-US"/>
              </w:rPr>
              <w:t xml:space="preserve"> </w:t>
            </w:r>
            <w:proofErr w:type="spellStart"/>
            <w:r w:rsidRPr="004E5D57">
              <w:rPr>
                <w:lang w:val="en-US"/>
              </w:rPr>
              <w:t>publică</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conformitate</w:t>
            </w:r>
            <w:proofErr w:type="spellEnd"/>
            <w:r w:rsidRPr="004E5D57">
              <w:rPr>
                <w:lang w:val="en-US"/>
              </w:rPr>
              <w:t xml:space="preserve"> cu art. 76</w:t>
            </w:r>
            <w:r w:rsidR="00802287" w:rsidRPr="004E5D57">
              <w:rPr>
                <w:lang w:val="en-US"/>
              </w:rPr>
              <w:t xml:space="preserve"> al </w:t>
            </w:r>
            <w:proofErr w:type="spellStart"/>
            <w:r w:rsidR="00802287" w:rsidRPr="004E5D57">
              <w:rPr>
                <w:lang w:val="en-US"/>
              </w:rPr>
              <w:t>Legii</w:t>
            </w:r>
            <w:proofErr w:type="spellEnd"/>
            <w:r w:rsidR="00802287" w:rsidRPr="004E5D57">
              <w:rPr>
                <w:lang w:val="en-US"/>
              </w:rPr>
              <w:t xml:space="preserve"> </w:t>
            </w:r>
            <w:r w:rsidR="0060188C" w:rsidRPr="004E5D57">
              <w:rPr>
                <w:lang w:val="en-US"/>
              </w:rPr>
              <w:t>nr.</w:t>
            </w:r>
            <w:r w:rsidR="00DF4DCF" w:rsidRPr="004E5D57">
              <w:rPr>
                <w:lang w:val="en-US"/>
              </w:rPr>
              <w:t xml:space="preserve"> </w:t>
            </w:r>
            <w:r w:rsidR="00802287" w:rsidRPr="004E5D57">
              <w:rPr>
                <w:lang w:val="en-US"/>
              </w:rPr>
              <w:t xml:space="preserve">131/2015 </w:t>
            </w:r>
            <w:proofErr w:type="spellStart"/>
            <w:r w:rsidR="00802287" w:rsidRPr="004E5D57">
              <w:rPr>
                <w:lang w:val="en-US"/>
              </w:rPr>
              <w:t>privind</w:t>
            </w:r>
            <w:proofErr w:type="spellEnd"/>
            <w:r w:rsidR="00802287" w:rsidRPr="004E5D57">
              <w:rPr>
                <w:lang w:val="en-US"/>
              </w:rPr>
              <w:t xml:space="preserve"> </w:t>
            </w:r>
            <w:proofErr w:type="spellStart"/>
            <w:r w:rsidR="00802287" w:rsidRPr="004E5D57">
              <w:rPr>
                <w:lang w:val="en-US"/>
              </w:rPr>
              <w:t>achizițiile</w:t>
            </w:r>
            <w:proofErr w:type="spellEnd"/>
            <w:r w:rsidR="00802287" w:rsidRPr="004E5D57">
              <w:rPr>
                <w:lang w:val="en-US"/>
              </w:rPr>
              <w:t xml:space="preserve"> </w:t>
            </w:r>
            <w:proofErr w:type="spellStart"/>
            <w:r w:rsidR="00802287" w:rsidRPr="004E5D57">
              <w:rPr>
                <w:lang w:val="en-US"/>
              </w:rPr>
              <w:t>publice</w:t>
            </w:r>
            <w:proofErr w:type="spellEnd"/>
            <w:r w:rsidRPr="004E5D57">
              <w:rPr>
                <w:lang w:val="en-US"/>
              </w:rPr>
              <w:t>;</w:t>
            </w:r>
          </w:p>
          <w:p w14:paraId="2E2488FC" w14:textId="1D7433BB" w:rsidR="00E22640" w:rsidRPr="004E5D57" w:rsidRDefault="00E22640" w:rsidP="00E22640">
            <w:pPr>
              <w:pStyle w:val="NormalWeb"/>
              <w:tabs>
                <w:tab w:val="left" w:pos="567"/>
                <w:tab w:val="left" w:pos="2070"/>
              </w:tabs>
              <w:rPr>
                <w:lang w:val="en-US"/>
              </w:rPr>
            </w:pPr>
            <w:r w:rsidRPr="004E5D57">
              <w:rPr>
                <w:lang w:val="en-US"/>
              </w:rPr>
              <w:t xml:space="preserve">    c) </w:t>
            </w:r>
            <w:proofErr w:type="spellStart"/>
            <w:r w:rsidRPr="004E5D57">
              <w:rPr>
                <w:lang w:val="en-US"/>
              </w:rPr>
              <w:t>contractul</w:t>
            </w:r>
            <w:proofErr w:type="spellEnd"/>
            <w:r w:rsidRPr="004E5D57">
              <w:rPr>
                <w:lang w:val="en-US"/>
              </w:rPr>
              <w:t xml:space="preserve"> nu </w:t>
            </w:r>
            <w:proofErr w:type="spellStart"/>
            <w:r w:rsidRPr="004E5D57">
              <w:rPr>
                <w:lang w:val="en-US"/>
              </w:rPr>
              <w:t>ar</w:t>
            </w:r>
            <w:proofErr w:type="spellEnd"/>
            <w:r w:rsidRPr="004E5D57">
              <w:rPr>
                <w:lang w:val="en-US"/>
              </w:rPr>
              <w:t xml:space="preserve"> fi </w:t>
            </w:r>
            <w:proofErr w:type="spellStart"/>
            <w:r w:rsidRPr="004E5D57">
              <w:rPr>
                <w:lang w:val="en-US"/>
              </w:rPr>
              <w:t>trebuit</w:t>
            </w:r>
            <w:proofErr w:type="spellEnd"/>
            <w:r w:rsidRPr="004E5D57">
              <w:rPr>
                <w:lang w:val="en-US"/>
              </w:rPr>
              <w:t xml:space="preserve"> </w:t>
            </w:r>
            <w:proofErr w:type="spellStart"/>
            <w:r w:rsidRPr="004E5D57">
              <w:rPr>
                <w:lang w:val="en-US"/>
              </w:rPr>
              <w:t>să</w:t>
            </w:r>
            <w:proofErr w:type="spellEnd"/>
            <w:r w:rsidRPr="004E5D57">
              <w:rPr>
                <w:lang w:val="en-US"/>
              </w:rPr>
              <w:t xml:space="preserve"> fie </w:t>
            </w:r>
            <w:proofErr w:type="spellStart"/>
            <w:r w:rsidRPr="004E5D57">
              <w:rPr>
                <w:lang w:val="en-US"/>
              </w:rPr>
              <w:t>atribui</w:t>
            </w:r>
            <w:r w:rsidR="00C33344" w:rsidRPr="004E5D57">
              <w:rPr>
                <w:lang w:val="en-US"/>
              </w:rPr>
              <w:t>t</w:t>
            </w:r>
            <w:proofErr w:type="spellEnd"/>
            <w:r w:rsidR="00C33344" w:rsidRPr="004E5D57">
              <w:rPr>
                <w:lang w:val="en-US"/>
              </w:rPr>
              <w:t xml:space="preserve"> </w:t>
            </w:r>
            <w:proofErr w:type="spellStart"/>
            <w:r w:rsidR="00C33344" w:rsidRPr="004E5D57">
              <w:rPr>
                <w:lang w:val="en-US"/>
              </w:rPr>
              <w:t>contractantului</w:t>
            </w:r>
            <w:proofErr w:type="spellEnd"/>
            <w:r w:rsidR="00C33344" w:rsidRPr="004E5D57">
              <w:rPr>
                <w:lang w:val="en-US"/>
              </w:rPr>
              <w:t xml:space="preserve"> </w:t>
            </w:r>
            <w:proofErr w:type="spellStart"/>
            <w:r w:rsidR="00C33344" w:rsidRPr="004E5D57">
              <w:rPr>
                <w:lang w:val="en-US"/>
              </w:rPr>
              <w:t>respectiv</w:t>
            </w:r>
            <w:proofErr w:type="spellEnd"/>
            <w:r w:rsidR="00C33344" w:rsidRPr="004E5D57">
              <w:rPr>
                <w:lang w:val="en-US"/>
              </w:rPr>
              <w:t xml:space="preserve">, </w:t>
            </w:r>
            <w:proofErr w:type="spellStart"/>
            <w:r w:rsidR="00C33344" w:rsidRPr="004E5D57">
              <w:rPr>
                <w:lang w:val="en-US"/>
              </w:rPr>
              <w:t>avâ</w:t>
            </w:r>
            <w:r w:rsidRPr="004E5D57">
              <w:rPr>
                <w:lang w:val="en-US"/>
              </w:rPr>
              <w:t>nd</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vedere</w:t>
            </w:r>
            <w:proofErr w:type="spellEnd"/>
            <w:r w:rsidRPr="004E5D57">
              <w:rPr>
                <w:lang w:val="en-US"/>
              </w:rPr>
              <w:t xml:space="preserve"> o </w:t>
            </w:r>
            <w:proofErr w:type="spellStart"/>
            <w:r w:rsidRPr="004E5D57">
              <w:rPr>
                <w:lang w:val="en-US"/>
              </w:rPr>
              <w:t>încălcare</w:t>
            </w:r>
            <w:proofErr w:type="spellEnd"/>
            <w:r w:rsidRPr="004E5D57">
              <w:rPr>
                <w:lang w:val="en-US"/>
              </w:rPr>
              <w:t xml:space="preserve"> </w:t>
            </w:r>
            <w:proofErr w:type="spellStart"/>
            <w:r w:rsidRPr="004E5D57">
              <w:rPr>
                <w:lang w:val="en-US"/>
              </w:rPr>
              <w:t>gravă</w:t>
            </w:r>
            <w:proofErr w:type="spellEnd"/>
            <w:r w:rsidRPr="004E5D57">
              <w:rPr>
                <w:lang w:val="en-US"/>
              </w:rPr>
              <w:t xml:space="preserve"> </w:t>
            </w:r>
            <w:proofErr w:type="gramStart"/>
            <w:r w:rsidRPr="004E5D57">
              <w:rPr>
                <w:lang w:val="en-US"/>
              </w:rPr>
              <w:t>a</w:t>
            </w:r>
            <w:proofErr w:type="gramEnd"/>
            <w:r w:rsidRPr="004E5D57">
              <w:rPr>
                <w:lang w:val="en-US"/>
              </w:rPr>
              <w:t xml:space="preserve"> </w:t>
            </w:r>
            <w:proofErr w:type="spellStart"/>
            <w:r w:rsidRPr="004E5D57">
              <w:rPr>
                <w:lang w:val="en-US"/>
              </w:rPr>
              <w:t>obligaţiilor</w:t>
            </w:r>
            <w:proofErr w:type="spellEnd"/>
            <w:r w:rsidRPr="004E5D57">
              <w:rPr>
                <w:lang w:val="en-US"/>
              </w:rPr>
              <w:t xml:space="preserve"> </w:t>
            </w:r>
            <w:proofErr w:type="spellStart"/>
            <w:r w:rsidRPr="004E5D57">
              <w:rPr>
                <w:lang w:val="en-US"/>
              </w:rPr>
              <w:t>ce</w:t>
            </w:r>
            <w:proofErr w:type="spellEnd"/>
            <w:r w:rsidRPr="004E5D57">
              <w:rPr>
                <w:lang w:val="en-US"/>
              </w:rPr>
              <w:t xml:space="preserve"> </w:t>
            </w:r>
            <w:proofErr w:type="spellStart"/>
            <w:r w:rsidRPr="004E5D57">
              <w:rPr>
                <w:lang w:val="en-US"/>
              </w:rPr>
              <w:t>rezultă</w:t>
            </w:r>
            <w:proofErr w:type="spellEnd"/>
            <w:r w:rsidRPr="004E5D57">
              <w:rPr>
                <w:lang w:val="en-US"/>
              </w:rPr>
              <w:t xml:space="preserve"> din </w:t>
            </w:r>
            <w:proofErr w:type="spellStart"/>
            <w:r w:rsidR="00802287" w:rsidRPr="004E5D57">
              <w:rPr>
                <w:lang w:val="en-US"/>
              </w:rPr>
              <w:t>Legea</w:t>
            </w:r>
            <w:proofErr w:type="spellEnd"/>
            <w:r w:rsidR="00802287" w:rsidRPr="004E5D57">
              <w:rPr>
                <w:lang w:val="en-US"/>
              </w:rPr>
              <w:t xml:space="preserve"> </w:t>
            </w:r>
            <w:r w:rsidR="0060188C" w:rsidRPr="004E5D57">
              <w:rPr>
                <w:lang w:val="en-US"/>
              </w:rPr>
              <w:t>nr.</w:t>
            </w:r>
            <w:r w:rsidR="00DF4DCF" w:rsidRPr="004E5D57">
              <w:rPr>
                <w:lang w:val="en-US"/>
              </w:rPr>
              <w:t xml:space="preserve"> </w:t>
            </w:r>
            <w:r w:rsidR="00802287" w:rsidRPr="004E5D57">
              <w:rPr>
                <w:lang w:val="en-US"/>
              </w:rPr>
              <w:t xml:space="preserve">131/2015 </w:t>
            </w:r>
            <w:proofErr w:type="spellStart"/>
            <w:r w:rsidR="00802287" w:rsidRPr="004E5D57">
              <w:rPr>
                <w:lang w:val="en-US"/>
              </w:rPr>
              <w:t>priviind</w:t>
            </w:r>
            <w:proofErr w:type="spellEnd"/>
            <w:r w:rsidR="00802287" w:rsidRPr="004E5D57">
              <w:rPr>
                <w:lang w:val="en-US"/>
              </w:rPr>
              <w:t xml:space="preserve"> </w:t>
            </w:r>
            <w:proofErr w:type="spellStart"/>
            <w:r w:rsidR="00802287" w:rsidRPr="004E5D57">
              <w:rPr>
                <w:lang w:val="en-US"/>
              </w:rPr>
              <w:t>achizițiile</w:t>
            </w:r>
            <w:proofErr w:type="spellEnd"/>
            <w:r w:rsidR="00802287" w:rsidRPr="004E5D57">
              <w:rPr>
                <w:lang w:val="en-US"/>
              </w:rPr>
              <w:t xml:space="preserve"> </w:t>
            </w:r>
            <w:proofErr w:type="spellStart"/>
            <w:r w:rsidR="00802287" w:rsidRPr="004E5D57">
              <w:rPr>
                <w:lang w:val="en-US"/>
              </w:rPr>
              <w:t>publice</w:t>
            </w:r>
            <w:proofErr w:type="spellEnd"/>
            <w:r w:rsidRPr="004E5D57">
              <w:rPr>
                <w:lang w:val="en-US"/>
              </w:rPr>
              <w:t xml:space="preserve"> </w:t>
            </w:r>
            <w:proofErr w:type="spellStart"/>
            <w:r w:rsidRPr="004E5D57">
              <w:rPr>
                <w:lang w:val="en-US"/>
              </w:rPr>
              <w:t>și</w:t>
            </w:r>
            <w:proofErr w:type="spellEnd"/>
            <w:r w:rsidRPr="004E5D57">
              <w:rPr>
                <w:lang w:val="en-US"/>
              </w:rPr>
              <w:t>/</w:t>
            </w:r>
            <w:proofErr w:type="spellStart"/>
            <w:r w:rsidRPr="004E5D57">
              <w:rPr>
                <w:lang w:val="en-US"/>
              </w:rPr>
              <w:t>sau</w:t>
            </w:r>
            <w:proofErr w:type="spellEnd"/>
            <w:r w:rsidRPr="004E5D57">
              <w:rPr>
                <w:lang w:val="en-US"/>
              </w:rPr>
              <w:t xml:space="preserve"> </w:t>
            </w:r>
            <w:proofErr w:type="spellStart"/>
            <w:r w:rsidRPr="004E5D57">
              <w:rPr>
                <w:lang w:val="en-US"/>
              </w:rPr>
              <w:t>tratatele</w:t>
            </w:r>
            <w:proofErr w:type="spellEnd"/>
            <w:r w:rsidRPr="004E5D57">
              <w:rPr>
                <w:lang w:val="en-US"/>
              </w:rPr>
              <w:t xml:space="preserve"> </w:t>
            </w:r>
            <w:proofErr w:type="spellStart"/>
            <w:r w:rsidRPr="004E5D57">
              <w:rPr>
                <w:lang w:val="en-US"/>
              </w:rPr>
              <w:t>internaţionale</w:t>
            </w:r>
            <w:proofErr w:type="spellEnd"/>
            <w:r w:rsidRPr="004E5D57">
              <w:rPr>
                <w:lang w:val="en-US"/>
              </w:rPr>
              <w:t xml:space="preserve"> la care Republica Moldova </w:t>
            </w:r>
            <w:proofErr w:type="spellStart"/>
            <w:r w:rsidRPr="004E5D57">
              <w:rPr>
                <w:lang w:val="en-US"/>
              </w:rPr>
              <w:t>este</w:t>
            </w:r>
            <w:proofErr w:type="spellEnd"/>
            <w:r w:rsidRPr="004E5D57">
              <w:rPr>
                <w:lang w:val="en-US"/>
              </w:rPr>
              <w:t xml:space="preserve"> </w:t>
            </w:r>
            <w:proofErr w:type="spellStart"/>
            <w:r w:rsidRPr="004E5D57">
              <w:rPr>
                <w:lang w:val="en-US"/>
              </w:rPr>
              <w:t>parte</w:t>
            </w:r>
            <w:proofErr w:type="spellEnd"/>
            <w:r w:rsidRPr="004E5D57">
              <w:rPr>
                <w:lang w:val="en-US"/>
              </w:rPr>
              <w:t xml:space="preserve">, care a </w:t>
            </w:r>
            <w:proofErr w:type="spellStart"/>
            <w:r w:rsidRPr="004E5D57">
              <w:rPr>
                <w:lang w:val="en-US"/>
              </w:rPr>
              <w:t>fost</w:t>
            </w:r>
            <w:proofErr w:type="spellEnd"/>
            <w:r w:rsidRPr="004E5D57">
              <w:rPr>
                <w:lang w:val="en-US"/>
              </w:rPr>
              <w:t xml:space="preserve"> </w:t>
            </w:r>
            <w:proofErr w:type="spellStart"/>
            <w:r w:rsidRPr="004E5D57">
              <w:rPr>
                <w:lang w:val="en-US"/>
              </w:rPr>
              <w:t>constatată</w:t>
            </w:r>
            <w:proofErr w:type="spellEnd"/>
            <w:r w:rsidRPr="004E5D57">
              <w:rPr>
                <w:lang w:val="en-US"/>
              </w:rPr>
              <w:t xml:space="preserve"> </w:t>
            </w:r>
            <w:proofErr w:type="spellStart"/>
            <w:r w:rsidRPr="004E5D57">
              <w:rPr>
                <w:lang w:val="en-US"/>
              </w:rPr>
              <w:t>printr</w:t>
            </w:r>
            <w:proofErr w:type="spellEnd"/>
            <w:r w:rsidRPr="004E5D57">
              <w:rPr>
                <w:lang w:val="en-US"/>
              </w:rPr>
              <w:t xml:space="preserve">-o </w:t>
            </w:r>
            <w:proofErr w:type="spellStart"/>
            <w:r w:rsidRPr="004E5D57">
              <w:rPr>
                <w:lang w:val="en-US"/>
              </w:rPr>
              <w:t>decizie</w:t>
            </w:r>
            <w:proofErr w:type="spellEnd"/>
            <w:r w:rsidRPr="004E5D57">
              <w:rPr>
                <w:lang w:val="en-US"/>
              </w:rPr>
              <w:t xml:space="preserve"> a </w:t>
            </w:r>
            <w:proofErr w:type="spellStart"/>
            <w:r w:rsidRPr="004E5D57">
              <w:rPr>
                <w:lang w:val="en-US"/>
              </w:rPr>
              <w:t>unei</w:t>
            </w:r>
            <w:proofErr w:type="spellEnd"/>
            <w:r w:rsidRPr="004E5D57">
              <w:rPr>
                <w:lang w:val="en-US"/>
              </w:rPr>
              <w:t xml:space="preserve"> </w:t>
            </w:r>
            <w:proofErr w:type="spellStart"/>
            <w:r w:rsidRPr="004E5D57">
              <w:rPr>
                <w:lang w:val="en-US"/>
              </w:rPr>
              <w:t>instanțe</w:t>
            </w:r>
            <w:proofErr w:type="spellEnd"/>
            <w:r w:rsidRPr="004E5D57">
              <w:rPr>
                <w:lang w:val="en-US"/>
              </w:rPr>
              <w:t xml:space="preserve"> </w:t>
            </w:r>
            <w:proofErr w:type="spellStart"/>
            <w:r w:rsidRPr="004E5D57">
              <w:rPr>
                <w:lang w:val="en-US"/>
              </w:rPr>
              <w:t>judecătorești</w:t>
            </w:r>
            <w:proofErr w:type="spellEnd"/>
            <w:r w:rsidRPr="004E5D57">
              <w:rPr>
                <w:lang w:val="en-US"/>
              </w:rPr>
              <w:t xml:space="preserve"> </w:t>
            </w:r>
            <w:proofErr w:type="spellStart"/>
            <w:r w:rsidRPr="004E5D57">
              <w:rPr>
                <w:lang w:val="en-US"/>
              </w:rPr>
              <w:t>naționale</w:t>
            </w:r>
            <w:proofErr w:type="spellEnd"/>
            <w:r w:rsidRPr="004E5D57">
              <w:rPr>
                <w:lang w:val="en-US"/>
              </w:rPr>
              <w:t xml:space="preserve"> </w:t>
            </w:r>
            <w:proofErr w:type="spellStart"/>
            <w:r w:rsidRPr="004E5D57">
              <w:rPr>
                <w:lang w:val="en-US"/>
              </w:rPr>
              <w:t>sau</w:t>
            </w:r>
            <w:proofErr w:type="spellEnd"/>
            <w:r w:rsidRPr="004E5D57">
              <w:rPr>
                <w:lang w:val="en-US"/>
              </w:rPr>
              <w:t xml:space="preserve">, </w:t>
            </w:r>
            <w:proofErr w:type="spellStart"/>
            <w:r w:rsidRPr="004E5D57">
              <w:rPr>
                <w:lang w:val="en-US"/>
              </w:rPr>
              <w:t>după</w:t>
            </w:r>
            <w:proofErr w:type="spellEnd"/>
            <w:r w:rsidRPr="004E5D57">
              <w:rPr>
                <w:lang w:val="en-US"/>
              </w:rPr>
              <w:t xml:space="preserve"> </w:t>
            </w:r>
            <w:proofErr w:type="spellStart"/>
            <w:r w:rsidRPr="004E5D57">
              <w:rPr>
                <w:lang w:val="en-US"/>
              </w:rPr>
              <w:t>caz</w:t>
            </w:r>
            <w:proofErr w:type="spellEnd"/>
            <w:r w:rsidRPr="004E5D57">
              <w:rPr>
                <w:lang w:val="en-US"/>
              </w:rPr>
              <w:t xml:space="preserve">, </w:t>
            </w:r>
            <w:proofErr w:type="spellStart"/>
            <w:r w:rsidRPr="004E5D57">
              <w:rPr>
                <w:lang w:val="en-US"/>
              </w:rPr>
              <w:t>internaționale</w:t>
            </w:r>
            <w:proofErr w:type="spellEnd"/>
            <w:r w:rsidRPr="004E5D57">
              <w:rPr>
                <w:lang w:val="en-US"/>
              </w:rPr>
              <w:t>.</w:t>
            </w:r>
          </w:p>
          <w:p w14:paraId="4AA7F174" w14:textId="77777777" w:rsidR="00E22640" w:rsidRPr="004E5D57"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E5D57" w:rsidRDefault="007323B6" w:rsidP="002F556B">
            <w:pPr>
              <w:pStyle w:val="NormalWeb"/>
              <w:numPr>
                <w:ilvl w:val="1"/>
                <w:numId w:val="17"/>
              </w:numPr>
              <w:tabs>
                <w:tab w:val="left" w:pos="567"/>
              </w:tabs>
              <w:ind w:left="0" w:hanging="567"/>
              <w:rPr>
                <w:lang w:val="en-US"/>
              </w:rPr>
            </w:pPr>
            <w:r w:rsidRPr="004E5D57">
              <w:rPr>
                <w:lang w:val="en-US"/>
              </w:rPr>
              <w:t xml:space="preserve">13.1. </w:t>
            </w:r>
            <w:proofErr w:type="spellStart"/>
            <w:r w:rsidR="00460653" w:rsidRPr="004E5D57">
              <w:rPr>
                <w:lang w:val="en-US"/>
              </w:rPr>
              <w:t>Următoarele</w:t>
            </w:r>
            <w:proofErr w:type="spellEnd"/>
            <w:r w:rsidR="00460653" w:rsidRPr="004E5D57">
              <w:rPr>
                <w:lang w:val="en-US"/>
              </w:rPr>
              <w:t xml:space="preserve"> </w:t>
            </w:r>
            <w:proofErr w:type="spellStart"/>
            <w:r w:rsidR="00460653" w:rsidRPr="004E5D57">
              <w:rPr>
                <w:lang w:val="en-US"/>
              </w:rPr>
              <w:t>documente</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citite</w:t>
            </w:r>
            <w:proofErr w:type="spellEnd"/>
            <w:r w:rsidR="00460653" w:rsidRPr="004E5D57">
              <w:rPr>
                <w:lang w:val="en-US"/>
              </w:rPr>
              <w:t xml:space="preserve"> </w:t>
            </w:r>
            <w:proofErr w:type="spellStart"/>
            <w:r w:rsidR="00460653" w:rsidRPr="004E5D57">
              <w:rPr>
                <w:lang w:val="en-US"/>
              </w:rPr>
              <w:t>şi</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interpretate ca </w:t>
            </w:r>
            <w:proofErr w:type="spellStart"/>
            <w:r w:rsidR="00460653" w:rsidRPr="004E5D57">
              <w:rPr>
                <w:lang w:val="en-US"/>
              </w:rPr>
              <w:t>fiind</w:t>
            </w:r>
            <w:proofErr w:type="spellEnd"/>
            <w:r w:rsidR="00460653" w:rsidRPr="004E5D57">
              <w:rPr>
                <w:lang w:val="en-US"/>
              </w:rPr>
              <w:t xml:space="preserve"> </w:t>
            </w:r>
            <w:proofErr w:type="spellStart"/>
            <w:r w:rsidR="00460653" w:rsidRPr="004E5D57">
              <w:rPr>
                <w:lang w:val="en-US"/>
              </w:rPr>
              <w:t>parte</w:t>
            </w:r>
            <w:proofErr w:type="spellEnd"/>
            <w:r w:rsidR="00460653" w:rsidRPr="004E5D57">
              <w:rPr>
                <w:lang w:val="en-US"/>
              </w:rPr>
              <w:t xml:space="preserve"> </w:t>
            </w:r>
            <w:proofErr w:type="spellStart"/>
            <w:r w:rsidR="00460653" w:rsidRPr="004E5D57">
              <w:rPr>
                <w:lang w:val="en-US"/>
              </w:rPr>
              <w:t>integrantă</w:t>
            </w:r>
            <w:proofErr w:type="spellEnd"/>
            <w:r w:rsidR="00460653" w:rsidRPr="004E5D57">
              <w:rPr>
                <w:lang w:val="en-US"/>
              </w:rPr>
              <w:t xml:space="preserve"> a </w:t>
            </w:r>
            <w:proofErr w:type="spellStart"/>
            <w:r w:rsidR="00460653" w:rsidRPr="004E5D57">
              <w:rPr>
                <w:lang w:val="en-US"/>
              </w:rPr>
              <w:t>prezentului</w:t>
            </w:r>
            <w:proofErr w:type="spellEnd"/>
            <w:r w:rsidR="00460653" w:rsidRPr="004E5D57">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4E5D57" w:rsidRDefault="007323B6" w:rsidP="002F556B">
            <w:pPr>
              <w:pStyle w:val="NormalWeb"/>
              <w:numPr>
                <w:ilvl w:val="1"/>
                <w:numId w:val="17"/>
              </w:numPr>
              <w:tabs>
                <w:tab w:val="left" w:pos="567"/>
              </w:tabs>
              <w:ind w:left="0" w:hanging="567"/>
              <w:rPr>
                <w:lang w:val="en-US"/>
              </w:rPr>
            </w:pPr>
            <w:r w:rsidRPr="004E5D57">
              <w:rPr>
                <w:lang w:val="en-US"/>
              </w:rPr>
              <w:t xml:space="preserve">13.2. </w:t>
            </w:r>
            <w:proofErr w:type="spellStart"/>
            <w:r w:rsidR="00460653" w:rsidRPr="004E5D57">
              <w:rPr>
                <w:lang w:val="en-US"/>
              </w:rPr>
              <w:t>Documentele</w:t>
            </w:r>
            <w:proofErr w:type="spellEnd"/>
            <w:r w:rsidR="00460653" w:rsidRPr="004E5D57">
              <w:rPr>
                <w:lang w:val="en-US"/>
              </w:rPr>
              <w:t xml:space="preserve"> </w:t>
            </w:r>
            <w:proofErr w:type="spellStart"/>
            <w:r w:rsidR="00460653" w:rsidRPr="004E5D57">
              <w:rPr>
                <w:lang w:val="en-US"/>
              </w:rPr>
              <w:t>contractului</w:t>
            </w:r>
            <w:proofErr w:type="spellEnd"/>
            <w:r w:rsidR="00460653" w:rsidRPr="004E5D57">
              <w:rPr>
                <w:lang w:val="en-US"/>
              </w:rPr>
              <w:t xml:space="preserve"> </w:t>
            </w:r>
            <w:proofErr w:type="spellStart"/>
            <w:r w:rsidR="00460653" w:rsidRPr="004E5D57">
              <w:rPr>
                <w:lang w:val="en-US"/>
              </w:rPr>
              <w:t>vor</w:t>
            </w:r>
            <w:proofErr w:type="spellEnd"/>
            <w:r w:rsidR="00460653" w:rsidRPr="004E5D57">
              <w:rPr>
                <w:lang w:val="en-US"/>
              </w:rPr>
              <w:t xml:space="preserve"> fi </w:t>
            </w:r>
            <w:proofErr w:type="spellStart"/>
            <w:r w:rsidR="00460653" w:rsidRPr="004E5D57">
              <w:rPr>
                <w:lang w:val="en-US"/>
              </w:rPr>
              <w:t>întocmite</w:t>
            </w:r>
            <w:proofErr w:type="spellEnd"/>
            <w:r w:rsidR="00460653" w:rsidRPr="004E5D57">
              <w:rPr>
                <w:lang w:val="en-US"/>
              </w:rPr>
              <w:t xml:space="preserve"> </w:t>
            </w:r>
            <w:proofErr w:type="spellStart"/>
            <w:r w:rsidR="00460653" w:rsidRPr="004E5D57">
              <w:rPr>
                <w:lang w:val="en-US"/>
              </w:rPr>
              <w:t>în</w:t>
            </w:r>
            <w:proofErr w:type="spellEnd"/>
            <w:r w:rsidR="00460653" w:rsidRPr="004E5D57">
              <w:rPr>
                <w:lang w:val="en-US"/>
              </w:rPr>
              <w:t xml:space="preserve"> </w:t>
            </w:r>
            <w:proofErr w:type="spellStart"/>
            <w:r w:rsidR="00460653" w:rsidRPr="004E5D57">
              <w:rPr>
                <w:lang w:val="en-US"/>
              </w:rPr>
              <w:t>limba</w:t>
            </w:r>
            <w:proofErr w:type="spellEnd"/>
            <w:r w:rsidR="00460653" w:rsidRPr="004E5D57">
              <w:rPr>
                <w:lang w:val="en-US"/>
              </w:rPr>
              <w:t xml:space="preserve"> </w:t>
            </w:r>
            <w:proofErr w:type="spellStart"/>
            <w:r w:rsidR="00460653" w:rsidRPr="004E5D57">
              <w:rPr>
                <w:lang w:val="en-US"/>
              </w:rPr>
              <w:t>română</w:t>
            </w:r>
            <w:proofErr w:type="spellEnd"/>
            <w:r w:rsidR="00460653" w:rsidRPr="004E5D57">
              <w:rPr>
                <w:lang w:val="en-US"/>
              </w:rPr>
              <w:t>.</w:t>
            </w:r>
          </w:p>
          <w:p w14:paraId="61C0B172" w14:textId="77777777" w:rsidR="00D379F6" w:rsidRPr="004E5D57" w:rsidRDefault="007323B6" w:rsidP="002F556B">
            <w:pPr>
              <w:pStyle w:val="NormalWeb"/>
              <w:numPr>
                <w:ilvl w:val="1"/>
                <w:numId w:val="17"/>
              </w:numPr>
              <w:tabs>
                <w:tab w:val="left" w:pos="567"/>
              </w:tabs>
              <w:ind w:left="0" w:hanging="567"/>
              <w:rPr>
                <w:lang w:val="en-US"/>
              </w:rPr>
            </w:pPr>
            <w:r w:rsidRPr="004E5D57">
              <w:rPr>
                <w:lang w:val="en-US"/>
              </w:rPr>
              <w:t>13.</w:t>
            </w:r>
            <w:r w:rsidR="001873A6" w:rsidRPr="004E5D57">
              <w:rPr>
                <w:lang w:val="en-US"/>
              </w:rPr>
              <w:t>3</w:t>
            </w:r>
            <w:r w:rsidRPr="004E5D57">
              <w:rPr>
                <w:lang w:val="en-US"/>
              </w:rPr>
              <w:t xml:space="preserve">. </w:t>
            </w:r>
            <w:proofErr w:type="spellStart"/>
            <w:r w:rsidR="00D379F6" w:rsidRPr="004E5D57">
              <w:rPr>
                <w:lang w:val="en-US"/>
              </w:rPr>
              <w:t>Prezentul</w:t>
            </w:r>
            <w:proofErr w:type="spellEnd"/>
            <w:r w:rsidR="00D379F6" w:rsidRPr="004E5D57">
              <w:rPr>
                <w:lang w:val="en-US"/>
              </w:rPr>
              <w:t xml:space="preserve"> Contract </w:t>
            </w:r>
            <w:proofErr w:type="spellStart"/>
            <w:r w:rsidR="00D379F6" w:rsidRPr="004E5D57">
              <w:rPr>
                <w:lang w:val="en-US"/>
              </w:rPr>
              <w:t>reprezintă</w:t>
            </w:r>
            <w:proofErr w:type="spellEnd"/>
            <w:r w:rsidR="00D379F6" w:rsidRPr="004E5D57">
              <w:rPr>
                <w:lang w:val="en-US"/>
              </w:rPr>
              <w:t xml:space="preserve"> </w:t>
            </w:r>
            <w:proofErr w:type="spellStart"/>
            <w:r w:rsidR="00D379F6" w:rsidRPr="004E5D57">
              <w:rPr>
                <w:lang w:val="en-US"/>
              </w:rPr>
              <w:t>acordul</w:t>
            </w:r>
            <w:proofErr w:type="spellEnd"/>
            <w:r w:rsidR="00D379F6" w:rsidRPr="004E5D57">
              <w:rPr>
                <w:lang w:val="en-US"/>
              </w:rPr>
              <w:t xml:space="preserve"> de </w:t>
            </w:r>
            <w:proofErr w:type="spellStart"/>
            <w:r w:rsidR="00D379F6" w:rsidRPr="004E5D57">
              <w:rPr>
                <w:lang w:val="en-US"/>
              </w:rPr>
              <w:t>voinţă</w:t>
            </w:r>
            <w:proofErr w:type="spellEnd"/>
            <w:r w:rsidR="00D379F6" w:rsidRPr="004E5D57">
              <w:rPr>
                <w:lang w:val="en-US"/>
              </w:rPr>
              <w:t xml:space="preserve"> al </w:t>
            </w:r>
            <w:proofErr w:type="spellStart"/>
            <w:r w:rsidR="00D379F6" w:rsidRPr="004E5D57">
              <w:rPr>
                <w:lang w:val="en-US"/>
              </w:rPr>
              <w:t>părţilor</w:t>
            </w:r>
            <w:proofErr w:type="spellEnd"/>
            <w:r w:rsidR="00C33344" w:rsidRPr="004E5D57">
              <w:rPr>
                <w:lang w:val="en-US"/>
              </w:rPr>
              <w:t xml:space="preserve"> </w:t>
            </w:r>
            <w:proofErr w:type="spellStart"/>
            <w:r w:rsidR="00D379F6" w:rsidRPr="004E5D57">
              <w:rPr>
                <w:lang w:val="en-US"/>
              </w:rPr>
              <w:t>şi</w:t>
            </w:r>
            <w:proofErr w:type="spellEnd"/>
            <w:r w:rsidR="00D379F6" w:rsidRPr="004E5D57">
              <w:rPr>
                <w:lang w:val="en-US"/>
              </w:rPr>
              <w:t xml:space="preserve"> se </w:t>
            </w:r>
            <w:proofErr w:type="spellStart"/>
            <w:r w:rsidR="00D379F6" w:rsidRPr="004E5D57">
              <w:rPr>
                <w:lang w:val="en-US"/>
              </w:rPr>
              <w:t>consideră</w:t>
            </w:r>
            <w:proofErr w:type="spellEnd"/>
            <w:r w:rsidR="00D379F6" w:rsidRPr="004E5D57">
              <w:rPr>
                <w:lang w:val="en-US"/>
              </w:rPr>
              <w:t xml:space="preserve"> </w:t>
            </w:r>
            <w:proofErr w:type="spellStart"/>
            <w:r w:rsidR="00D379F6" w:rsidRPr="004E5D57">
              <w:rPr>
                <w:lang w:val="en-US"/>
              </w:rPr>
              <w:t>semnat</w:t>
            </w:r>
            <w:proofErr w:type="spellEnd"/>
            <w:r w:rsidR="00D379F6" w:rsidRPr="004E5D57">
              <w:rPr>
                <w:lang w:val="en-US"/>
              </w:rPr>
              <w:t xml:space="preserve"> la data </w:t>
            </w:r>
            <w:proofErr w:type="spellStart"/>
            <w:r w:rsidR="00D379F6" w:rsidRPr="004E5D57">
              <w:rPr>
                <w:lang w:val="en-US"/>
              </w:rPr>
              <w:t>aplicării</w:t>
            </w:r>
            <w:proofErr w:type="spellEnd"/>
            <w:r w:rsidR="00D379F6" w:rsidRPr="004E5D57">
              <w:rPr>
                <w:lang w:val="en-US"/>
              </w:rPr>
              <w:t xml:space="preserve"> </w:t>
            </w:r>
            <w:proofErr w:type="spellStart"/>
            <w:r w:rsidR="00D379F6" w:rsidRPr="004E5D57">
              <w:rPr>
                <w:lang w:val="en-US"/>
              </w:rPr>
              <w:t>ultimei</w:t>
            </w:r>
            <w:proofErr w:type="spellEnd"/>
            <w:r w:rsidR="00D379F6" w:rsidRPr="004E5D57">
              <w:rPr>
                <w:lang w:val="en-US"/>
              </w:rPr>
              <w:t xml:space="preserve"> </w:t>
            </w:r>
            <w:proofErr w:type="spellStart"/>
            <w:r w:rsidR="00D379F6" w:rsidRPr="004E5D57">
              <w:rPr>
                <w:lang w:val="en-US"/>
              </w:rPr>
              <w:t>semnături</w:t>
            </w:r>
            <w:proofErr w:type="spellEnd"/>
            <w:r w:rsidR="00D379F6" w:rsidRPr="004E5D57">
              <w:rPr>
                <w:lang w:val="en-US"/>
              </w:rPr>
              <w:t xml:space="preserve"> de </w:t>
            </w:r>
            <w:proofErr w:type="spellStart"/>
            <w:r w:rsidR="00D379F6" w:rsidRPr="004E5D57">
              <w:rPr>
                <w:lang w:val="en-US"/>
              </w:rPr>
              <w:t>către</w:t>
            </w:r>
            <w:proofErr w:type="spellEnd"/>
            <w:r w:rsidR="00D379F6" w:rsidRPr="004E5D57">
              <w:rPr>
                <w:lang w:val="en-US"/>
              </w:rPr>
              <w:t xml:space="preserve"> </w:t>
            </w:r>
            <w:proofErr w:type="spellStart"/>
            <w:r w:rsidR="00D379F6" w:rsidRPr="004E5D57">
              <w:rPr>
                <w:lang w:val="en-US"/>
              </w:rPr>
              <w:t>una</w:t>
            </w:r>
            <w:proofErr w:type="spellEnd"/>
            <w:r w:rsidR="00D379F6" w:rsidRPr="004E5D57">
              <w:rPr>
                <w:lang w:val="en-US"/>
              </w:rPr>
              <w:t xml:space="preserve"> </w:t>
            </w:r>
            <w:proofErr w:type="spellStart"/>
            <w:r w:rsidR="00D379F6" w:rsidRPr="004E5D57">
              <w:rPr>
                <w:lang w:val="en-US"/>
              </w:rPr>
              <w:t>dintre</w:t>
            </w:r>
            <w:proofErr w:type="spellEnd"/>
            <w:r w:rsidR="00D379F6" w:rsidRPr="004E5D57">
              <w:rPr>
                <w:lang w:val="en-US"/>
              </w:rPr>
              <w:t xml:space="preserve"> </w:t>
            </w:r>
            <w:proofErr w:type="spellStart"/>
            <w:r w:rsidR="00D379F6" w:rsidRPr="004E5D57">
              <w:rPr>
                <w:lang w:val="en-US"/>
              </w:rPr>
              <w:t>părți</w:t>
            </w:r>
            <w:proofErr w:type="spellEnd"/>
            <w:r w:rsidR="00D379F6" w:rsidRPr="004E5D57">
              <w:rPr>
                <w:lang w:val="en-US"/>
              </w:rPr>
              <w:t>.</w:t>
            </w:r>
          </w:p>
          <w:p w14:paraId="38644E03" w14:textId="77777777" w:rsidR="00460653" w:rsidRPr="004E5D57" w:rsidRDefault="007323B6" w:rsidP="002F556B">
            <w:pPr>
              <w:pStyle w:val="NormalWeb"/>
              <w:numPr>
                <w:ilvl w:val="1"/>
                <w:numId w:val="17"/>
              </w:numPr>
              <w:tabs>
                <w:tab w:val="left" w:pos="567"/>
                <w:tab w:val="left" w:pos="4005"/>
              </w:tabs>
              <w:ind w:left="0" w:hanging="567"/>
              <w:contextualSpacing/>
              <w:rPr>
                <w:lang w:val="en-US"/>
              </w:rPr>
            </w:pPr>
            <w:r w:rsidRPr="004E5D57">
              <w:rPr>
                <w:lang w:val="en-US"/>
              </w:rPr>
              <w:t>13.</w:t>
            </w:r>
            <w:r w:rsidR="001873A6" w:rsidRPr="004E5D57">
              <w:rPr>
                <w:lang w:val="en-US"/>
              </w:rPr>
              <w:t>4</w:t>
            </w:r>
            <w:r w:rsidRPr="004E5D57">
              <w:rPr>
                <w:lang w:val="en-US"/>
              </w:rPr>
              <w:t xml:space="preserve">. </w:t>
            </w:r>
            <w:proofErr w:type="spellStart"/>
            <w:r w:rsidR="00D379F6" w:rsidRPr="004E5D57">
              <w:rPr>
                <w:lang w:val="en-US"/>
              </w:rPr>
              <w:t>Pentru</w:t>
            </w:r>
            <w:proofErr w:type="spellEnd"/>
            <w:r w:rsidR="00D379F6" w:rsidRPr="004E5D57">
              <w:rPr>
                <w:lang w:val="en-US"/>
              </w:rPr>
              <w:t xml:space="preserve"> </w:t>
            </w:r>
            <w:proofErr w:type="spellStart"/>
            <w:r w:rsidR="00D379F6" w:rsidRPr="004E5D57">
              <w:rPr>
                <w:lang w:val="en-US"/>
              </w:rPr>
              <w:t>confirmarea</w:t>
            </w:r>
            <w:proofErr w:type="spellEnd"/>
            <w:r w:rsidR="00D379F6" w:rsidRPr="004E5D57">
              <w:rPr>
                <w:lang w:val="en-US"/>
              </w:rPr>
              <w:t xml:space="preserve"> </w:t>
            </w:r>
            <w:proofErr w:type="spellStart"/>
            <w:r w:rsidR="00D379F6" w:rsidRPr="004E5D57">
              <w:rPr>
                <w:lang w:val="en-US"/>
              </w:rPr>
              <w:t>celor</w:t>
            </w:r>
            <w:proofErr w:type="spellEnd"/>
            <w:r w:rsidR="00D379F6" w:rsidRPr="004E5D57">
              <w:rPr>
                <w:lang w:val="en-US"/>
              </w:rPr>
              <w:t xml:space="preserve"> </w:t>
            </w:r>
            <w:proofErr w:type="spellStart"/>
            <w:r w:rsidR="00D379F6" w:rsidRPr="004E5D57">
              <w:rPr>
                <w:lang w:val="en-US"/>
              </w:rPr>
              <w:t>menţionate</w:t>
            </w:r>
            <w:proofErr w:type="spellEnd"/>
            <w:r w:rsidR="00D379F6" w:rsidRPr="004E5D57">
              <w:rPr>
                <w:lang w:val="en-US"/>
              </w:rPr>
              <w:t xml:space="preserve">, </w:t>
            </w:r>
            <w:proofErr w:type="spellStart"/>
            <w:r w:rsidR="009D3792" w:rsidRPr="004E5D57">
              <w:rPr>
                <w:lang w:val="en-US"/>
              </w:rPr>
              <w:t>p</w:t>
            </w:r>
            <w:r w:rsidR="00D379F6" w:rsidRPr="004E5D57">
              <w:rPr>
                <w:lang w:val="en-US"/>
              </w:rPr>
              <w:t>ărţile</w:t>
            </w:r>
            <w:proofErr w:type="spellEnd"/>
            <w:r w:rsidR="00D379F6" w:rsidRPr="004E5D57">
              <w:rPr>
                <w:lang w:val="en-US"/>
              </w:rPr>
              <w:t xml:space="preserve"> au </w:t>
            </w:r>
            <w:proofErr w:type="spellStart"/>
            <w:r w:rsidR="00D379F6" w:rsidRPr="004E5D57">
              <w:rPr>
                <w:lang w:val="en-US"/>
              </w:rPr>
              <w:t>semnat</w:t>
            </w:r>
            <w:proofErr w:type="spellEnd"/>
            <w:r w:rsidR="00D379F6" w:rsidRPr="004E5D57">
              <w:rPr>
                <w:lang w:val="en-US"/>
              </w:rPr>
              <w:t xml:space="preserve"> </w:t>
            </w:r>
            <w:proofErr w:type="spellStart"/>
            <w:r w:rsidR="00D379F6" w:rsidRPr="004E5D57">
              <w:rPr>
                <w:lang w:val="en-US"/>
              </w:rPr>
              <w:t>prezentul</w:t>
            </w:r>
            <w:proofErr w:type="spellEnd"/>
            <w:r w:rsidR="00D379F6" w:rsidRPr="004E5D57">
              <w:rPr>
                <w:lang w:val="en-US"/>
              </w:rPr>
              <w:t xml:space="preserve"> Contract </w:t>
            </w:r>
            <w:proofErr w:type="spellStart"/>
            <w:r w:rsidR="00D379F6" w:rsidRPr="004E5D57">
              <w:rPr>
                <w:lang w:val="en-US"/>
              </w:rPr>
              <w:t>în</w:t>
            </w:r>
            <w:proofErr w:type="spellEnd"/>
            <w:r w:rsidR="00D379F6" w:rsidRPr="004E5D57">
              <w:rPr>
                <w:lang w:val="en-US"/>
              </w:rPr>
              <w:t xml:space="preserve"> </w:t>
            </w:r>
            <w:proofErr w:type="spellStart"/>
            <w:r w:rsidR="00D379F6" w:rsidRPr="004E5D57">
              <w:rPr>
                <w:lang w:val="en-US"/>
              </w:rPr>
              <w:t>conformitate</w:t>
            </w:r>
            <w:proofErr w:type="spellEnd"/>
            <w:r w:rsidR="00D379F6" w:rsidRPr="004E5D57">
              <w:rPr>
                <w:lang w:val="en-US"/>
              </w:rPr>
              <w:t xml:space="preserve"> cu </w:t>
            </w:r>
            <w:proofErr w:type="spellStart"/>
            <w:r w:rsidR="00D379F6" w:rsidRPr="004E5D57">
              <w:rPr>
                <w:lang w:val="en-US"/>
              </w:rPr>
              <w:t>legislaţia</w:t>
            </w:r>
            <w:proofErr w:type="spellEnd"/>
            <w:r w:rsidR="00D379F6" w:rsidRPr="004E5D57">
              <w:rPr>
                <w:lang w:val="en-US"/>
              </w:rPr>
              <w:t xml:space="preserve"> </w:t>
            </w:r>
            <w:proofErr w:type="spellStart"/>
            <w:r w:rsidR="00D379F6" w:rsidRPr="004E5D57">
              <w:rPr>
                <w:lang w:val="en-US"/>
              </w:rPr>
              <w:t>Republicii</w:t>
            </w:r>
            <w:proofErr w:type="spellEnd"/>
            <w:r w:rsidR="00D379F6" w:rsidRPr="004E5D57">
              <w:rPr>
                <w:lang w:val="en-US"/>
              </w:rPr>
              <w:t xml:space="preserve"> Moldova, la data </w:t>
            </w:r>
            <w:proofErr w:type="spellStart"/>
            <w:r w:rsidR="00D379F6" w:rsidRPr="004E5D57">
              <w:rPr>
                <w:lang w:val="en-US"/>
              </w:rPr>
              <w:t>şi</w:t>
            </w:r>
            <w:proofErr w:type="spellEnd"/>
            <w:r w:rsidR="00D379F6" w:rsidRPr="004E5D57">
              <w:rPr>
                <w:lang w:val="en-US"/>
              </w:rPr>
              <w:t xml:space="preserve"> </w:t>
            </w:r>
            <w:proofErr w:type="spellStart"/>
            <w:r w:rsidR="00D379F6" w:rsidRPr="004E5D57">
              <w:rPr>
                <w:lang w:val="en-US"/>
              </w:rPr>
              <w:t>anul</w:t>
            </w:r>
            <w:proofErr w:type="spellEnd"/>
            <w:r w:rsidR="00D379F6" w:rsidRPr="004E5D57">
              <w:rPr>
                <w:lang w:val="en-US"/>
              </w:rPr>
              <w:t xml:space="preserve"> indicate, </w:t>
            </w:r>
            <w:proofErr w:type="spellStart"/>
            <w:r w:rsidR="00460653" w:rsidRPr="004E5D57">
              <w:rPr>
                <w:lang w:val="en-US"/>
              </w:rPr>
              <w:t>fiind</w:t>
            </w:r>
            <w:proofErr w:type="spellEnd"/>
            <w:r w:rsidR="00460653" w:rsidRPr="004E5D57">
              <w:rPr>
                <w:lang w:val="en-US"/>
              </w:rPr>
              <w:t xml:space="preserve"> </w:t>
            </w:r>
            <w:proofErr w:type="spellStart"/>
            <w:r w:rsidR="00460653" w:rsidRPr="004E5D57">
              <w:rPr>
                <w:lang w:val="en-US"/>
              </w:rPr>
              <w:t>valabil</w:t>
            </w:r>
            <w:proofErr w:type="spellEnd"/>
            <w:r w:rsidR="00460653" w:rsidRPr="004E5D57">
              <w:rPr>
                <w:lang w:val="en-US"/>
              </w:rPr>
              <w:t xml:space="preserve"> </w:t>
            </w:r>
            <w:proofErr w:type="spellStart"/>
            <w:r w:rsidR="00460653" w:rsidRPr="004E5D57">
              <w:rPr>
                <w:lang w:val="en-US"/>
              </w:rPr>
              <w:t>până</w:t>
            </w:r>
            <w:proofErr w:type="spellEnd"/>
            <w:r w:rsidR="00460653" w:rsidRPr="004E5D57">
              <w:rPr>
                <w:lang w:val="en-US"/>
              </w:rPr>
              <w:t xml:space="preserve"> la </w:t>
            </w:r>
            <w:r w:rsidR="00684D44" w:rsidRPr="004E5D57">
              <w:rPr>
                <w:lang w:val="en-US"/>
              </w:rPr>
              <w:t>…</w:t>
            </w:r>
            <w:proofErr w:type="gramStart"/>
            <w:r w:rsidR="00684D44" w:rsidRPr="004E5D57">
              <w:rPr>
                <w:lang w:val="en-US"/>
              </w:rPr>
              <w:t>…./</w:t>
            </w:r>
            <w:proofErr w:type="spellStart"/>
            <w:proofErr w:type="gramEnd"/>
            <w:r w:rsidR="00D379F6" w:rsidRPr="004E5D57">
              <w:rPr>
                <w:lang w:val="en-US"/>
              </w:rPr>
              <w:t>recepția</w:t>
            </w:r>
            <w:proofErr w:type="spellEnd"/>
            <w:r w:rsidR="00D379F6" w:rsidRPr="004E5D57">
              <w:rPr>
                <w:lang w:val="en-US"/>
              </w:rPr>
              <w:t xml:space="preserve"> </w:t>
            </w:r>
            <w:proofErr w:type="spellStart"/>
            <w:r w:rsidR="00D379F6" w:rsidRPr="004E5D57">
              <w:rPr>
                <w:lang w:val="en-US"/>
              </w:rPr>
              <w:t>finală</w:t>
            </w:r>
            <w:proofErr w:type="spellEnd"/>
            <w:r w:rsidR="00D379F6" w:rsidRPr="004E5D57">
              <w:rPr>
                <w:lang w:val="en-US"/>
              </w:rPr>
              <w:t xml:space="preserve"> a </w:t>
            </w:r>
            <w:proofErr w:type="spellStart"/>
            <w:r w:rsidR="00D379F6" w:rsidRPr="004E5D57">
              <w:rPr>
                <w:lang w:val="en-US"/>
              </w:rPr>
              <w:t>lucrărilor</w:t>
            </w:r>
            <w:proofErr w:type="spellEnd"/>
            <w:r w:rsidR="00460653" w:rsidRPr="004E5D57">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30C0C7E2" w14:textId="77777777" w:rsidTr="002C5BC5">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1825F96" w:rsidR="007E709D" w:rsidRPr="00FF430B" w:rsidRDefault="00973997" w:rsidP="004D7C86">
                  <w:pPr>
                    <w:jc w:val="both"/>
                    <w:rPr>
                      <w:noProof w:val="0"/>
                    </w:rPr>
                  </w:pPr>
                  <w:r w:rsidRPr="00973997">
                    <w:rPr>
                      <w:noProof w:val="0"/>
                      <w:lang w:val="ro-MD"/>
                    </w:rPr>
                    <w:t>Lucrări de renovare a sistemului de electricitate în incinta sediului Inspectoratului de poliție Ialoveni cu numărul cadastral 5501202.255, din or. Ialoveni, str. Grigore Vieru, 24</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14:paraId="17D17562" w14:textId="0D48E498" w:rsidR="007E709D" w:rsidRPr="00FF430B" w:rsidRDefault="00973997" w:rsidP="00973997">
                  <w:pPr>
                    <w:ind w:left="113" w:right="113"/>
                    <w:jc w:val="center"/>
                    <w:rPr>
                      <w:noProof w:val="0"/>
                    </w:rPr>
                  </w:pPr>
                  <w:r w:rsidRPr="00973997">
                    <w:rPr>
                      <w:noProof w:val="0"/>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990E114" w14:textId="40ED2957" w:rsidR="007E709D" w:rsidRPr="00FF430B" w:rsidRDefault="002C5BC5" w:rsidP="002C5BC5">
                  <w:pPr>
                    <w:jc w:val="center"/>
                    <w:rPr>
                      <w:noProof w:val="0"/>
                    </w:rPr>
                  </w:pPr>
                  <w:r w:rsidRPr="002C5BC5">
                    <w:rPr>
                      <w:noProof w:val="0"/>
                      <w:lang w:val="ro-MD"/>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014CF0">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9EA33C" w:rsidR="00803E7E" w:rsidRPr="00FF430B" w:rsidRDefault="00786DFF" w:rsidP="004D7C86">
                  <w:pPr>
                    <w:keepNext/>
                    <w:keepLines/>
                    <w:spacing w:before="200"/>
                    <w:jc w:val="both"/>
                    <w:outlineLvl w:val="2"/>
                    <w:rPr>
                      <w:noProof w:val="0"/>
                    </w:rPr>
                  </w:pPr>
                  <w:r w:rsidRPr="00973997">
                    <w:rPr>
                      <w:noProof w:val="0"/>
                      <w:lang w:val="ro-MD"/>
                    </w:rPr>
                    <w:t>Lucrări de renovare a sistemului de electricitate în incinta sediului Inspectoratului de poliție Ialoveni cu numărul cadastral 5501202.255, din or. Ialoveni, str. Grigore Vieru, 24</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5FD088C8" w14:textId="4F7489FB" w:rsidR="00803E7E" w:rsidRPr="00FF430B" w:rsidRDefault="00786DFF" w:rsidP="00786DFF">
                  <w:pPr>
                    <w:keepNext/>
                    <w:keepLines/>
                    <w:spacing w:before="200"/>
                    <w:ind w:left="113" w:right="113"/>
                    <w:jc w:val="center"/>
                    <w:outlineLvl w:val="2"/>
                    <w:rPr>
                      <w:noProof w:val="0"/>
                    </w:rPr>
                  </w:pPr>
                  <w:r w:rsidRPr="00786DFF">
                    <w:rPr>
                      <w:noProof w:val="0"/>
                      <w:lang w:val="ro-MD"/>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5E1C564B" w14:textId="6E560832" w:rsidR="00803E7E" w:rsidRPr="00FF430B" w:rsidRDefault="00786DFF" w:rsidP="00786DFF">
                  <w:pPr>
                    <w:keepNext/>
                    <w:keepLines/>
                    <w:spacing w:before="200"/>
                    <w:jc w:val="center"/>
                    <w:outlineLvl w:val="2"/>
                    <w:rPr>
                      <w:noProof w:val="0"/>
                    </w:rPr>
                  </w:pPr>
                  <w:r w:rsidRPr="00786DFF">
                    <w:rPr>
                      <w:noProof w:val="0"/>
                      <w:lang w:val="ro-MD"/>
                    </w:rPr>
                    <w:t>lucrări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0275BD5" w14:textId="7EEA7C43" w:rsidR="00803E7E" w:rsidRPr="00FF430B" w:rsidRDefault="00786DFF" w:rsidP="00786DFF">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CB2D34F" w14:textId="77777777" w:rsidR="00803E7E" w:rsidRPr="00FF430B" w:rsidRDefault="00803E7E" w:rsidP="00014CF0">
                  <w:pPr>
                    <w:keepNext/>
                    <w:keepLines/>
                    <w:spacing w:before="200"/>
                    <w:jc w:val="center"/>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57F5C5B" w14:textId="7C048D59" w:rsidR="00014CF0" w:rsidRPr="00014CF0" w:rsidRDefault="00014CF0" w:rsidP="00014CF0">
                  <w:pPr>
                    <w:shd w:val="clear" w:color="auto" w:fill="FFFFFF" w:themeFill="background1"/>
                    <w:tabs>
                      <w:tab w:val="left" w:pos="426"/>
                    </w:tabs>
                    <w:spacing w:before="120"/>
                    <w:jc w:val="center"/>
                    <w:rPr>
                      <w:noProof w:val="0"/>
                      <w:color w:val="000000" w:themeColor="text1"/>
                      <w:lang w:val="ro-MD" w:eastAsia="ru-RU"/>
                    </w:rPr>
                  </w:pPr>
                  <w:r w:rsidRPr="00014CF0">
                    <w:rPr>
                      <w:noProof w:val="0"/>
                      <w:color w:val="000000" w:themeColor="text1"/>
                      <w:lang w:val="ro-MD"/>
                    </w:rPr>
                    <w:t>în decurs de 90 de zile după înregistrarea contractului de către Trezoreria de stat</w:t>
                  </w:r>
                </w:p>
                <w:p w14:paraId="636155A6" w14:textId="77777777" w:rsidR="00803E7E" w:rsidRPr="00FF430B" w:rsidRDefault="00803E7E" w:rsidP="00014CF0">
                  <w:pPr>
                    <w:keepNext/>
                    <w:keepLines/>
                    <w:spacing w:before="200"/>
                    <w:jc w:val="center"/>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Default="00385C85" w:rsidP="00196AB4">
            <w:pPr>
              <w:tabs>
                <w:tab w:val="left" w:pos="2295"/>
              </w:tabs>
              <w:jc w:val="both"/>
            </w:pPr>
          </w:p>
          <w:p w14:paraId="768737A5" w14:textId="77777777" w:rsidR="00072F5C" w:rsidRDefault="00072F5C" w:rsidP="00196AB4">
            <w:pPr>
              <w:tabs>
                <w:tab w:val="left" w:pos="2295"/>
              </w:tabs>
              <w:jc w:val="both"/>
            </w:pPr>
          </w:p>
          <w:p w14:paraId="3C6E9D18" w14:textId="77777777" w:rsidR="00072F5C" w:rsidRDefault="00072F5C" w:rsidP="00196AB4">
            <w:pPr>
              <w:tabs>
                <w:tab w:val="left" w:pos="2295"/>
              </w:tabs>
              <w:jc w:val="both"/>
            </w:pPr>
          </w:p>
          <w:p w14:paraId="7A8D67C6" w14:textId="77777777" w:rsidR="00072F5C" w:rsidRDefault="00072F5C" w:rsidP="00196AB4">
            <w:pPr>
              <w:tabs>
                <w:tab w:val="left" w:pos="2295"/>
              </w:tabs>
              <w:jc w:val="both"/>
            </w:pPr>
          </w:p>
          <w:p w14:paraId="1DD310C4" w14:textId="77777777" w:rsidR="00072F5C" w:rsidRDefault="00072F5C" w:rsidP="00196AB4">
            <w:pPr>
              <w:tabs>
                <w:tab w:val="left" w:pos="2295"/>
              </w:tabs>
              <w:jc w:val="both"/>
            </w:pPr>
          </w:p>
          <w:p w14:paraId="4536F02A" w14:textId="77777777" w:rsidR="00072F5C" w:rsidRPr="00FF430B" w:rsidRDefault="00072F5C"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w:t>
            </w:r>
            <w:r w:rsidRPr="00FF430B">
              <w:lastRenderedPageBreak/>
              <w:t xml:space="preserve">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w:t>
            </w:r>
            <w:r w:rsidRPr="00FF430B">
              <w:lastRenderedPageBreak/>
              <w:t xml:space="preserve">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lastRenderedPageBreak/>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4E5D57" w:rsidRDefault="008A2F19" w:rsidP="004A5F0C">
            <w:pPr>
              <w:pStyle w:val="NormalWeb"/>
              <w:numPr>
                <w:ilvl w:val="0"/>
                <w:numId w:val="37"/>
              </w:numPr>
              <w:tabs>
                <w:tab w:val="clear" w:pos="1854"/>
                <w:tab w:val="left" w:pos="0"/>
                <w:tab w:val="num" w:pos="1135"/>
                <w:tab w:val="left" w:pos="2070"/>
              </w:tabs>
              <w:ind w:left="0" w:firstLine="710"/>
              <w:rPr>
                <w:lang w:val="en-US"/>
              </w:rPr>
            </w:pPr>
            <w:proofErr w:type="spellStart"/>
            <w:r w:rsidRPr="004E5D57">
              <w:rPr>
                <w:lang w:val="en-US"/>
              </w:rPr>
              <w:t>contractul</w:t>
            </w:r>
            <w:proofErr w:type="spellEnd"/>
            <w:r w:rsidRPr="004E5D57">
              <w:rPr>
                <w:lang w:val="en-US"/>
              </w:rPr>
              <w:t xml:space="preserve"> a </w:t>
            </w:r>
            <w:proofErr w:type="spellStart"/>
            <w:r w:rsidRPr="004E5D57">
              <w:rPr>
                <w:lang w:val="en-US"/>
              </w:rPr>
              <w:t>făcut</w:t>
            </w:r>
            <w:proofErr w:type="spellEnd"/>
            <w:r w:rsidRPr="004E5D57">
              <w:rPr>
                <w:lang w:val="en-US"/>
              </w:rPr>
              <w:t xml:space="preserve"> </w:t>
            </w:r>
            <w:proofErr w:type="spellStart"/>
            <w:r w:rsidRPr="004E5D57">
              <w:rPr>
                <w:lang w:val="en-US"/>
              </w:rPr>
              <w:t>obiectul</w:t>
            </w:r>
            <w:proofErr w:type="spellEnd"/>
            <w:r w:rsidRPr="004E5D57">
              <w:rPr>
                <w:lang w:val="en-US"/>
              </w:rPr>
              <w:t xml:space="preserve"> </w:t>
            </w:r>
            <w:proofErr w:type="spellStart"/>
            <w:r w:rsidRPr="004E5D57">
              <w:rPr>
                <w:lang w:val="en-US"/>
              </w:rPr>
              <w:t>unei</w:t>
            </w:r>
            <w:proofErr w:type="spellEnd"/>
            <w:r w:rsidRPr="004E5D57">
              <w:rPr>
                <w:lang w:val="en-US"/>
              </w:rPr>
              <w:t xml:space="preserve"> </w:t>
            </w:r>
            <w:proofErr w:type="spellStart"/>
            <w:r w:rsidRPr="004E5D57">
              <w:rPr>
                <w:lang w:val="en-US"/>
              </w:rPr>
              <w:t>modificări</w:t>
            </w:r>
            <w:proofErr w:type="spellEnd"/>
            <w:r w:rsidRPr="004E5D57">
              <w:rPr>
                <w:lang w:val="en-US"/>
              </w:rPr>
              <w:t xml:space="preserve"> </w:t>
            </w:r>
            <w:proofErr w:type="spellStart"/>
            <w:r w:rsidRPr="004E5D57">
              <w:rPr>
                <w:lang w:val="en-US"/>
              </w:rPr>
              <w:t>substanțiale</w:t>
            </w:r>
            <w:proofErr w:type="spellEnd"/>
            <w:r w:rsidRPr="004E5D57">
              <w:rPr>
                <w:lang w:val="en-US"/>
              </w:rPr>
              <w:t xml:space="preserve"> care </w:t>
            </w:r>
            <w:proofErr w:type="spellStart"/>
            <w:r w:rsidRPr="004E5D57">
              <w:rPr>
                <w:lang w:val="en-US"/>
              </w:rPr>
              <w:t>necesita</w:t>
            </w:r>
            <w:proofErr w:type="spellEnd"/>
            <w:r w:rsidRPr="004E5D57">
              <w:rPr>
                <w:lang w:val="en-US"/>
              </w:rPr>
              <w:t xml:space="preserve"> o </w:t>
            </w:r>
            <w:proofErr w:type="spellStart"/>
            <w:r w:rsidRPr="004E5D57">
              <w:rPr>
                <w:lang w:val="en-US"/>
              </w:rPr>
              <w:t>nouă</w:t>
            </w:r>
            <w:proofErr w:type="spellEnd"/>
            <w:r w:rsidRPr="004E5D57">
              <w:rPr>
                <w:lang w:val="en-US"/>
              </w:rPr>
              <w:t xml:space="preserve"> </w:t>
            </w:r>
            <w:proofErr w:type="spellStart"/>
            <w:r w:rsidRPr="004E5D57">
              <w:rPr>
                <w:lang w:val="en-US"/>
              </w:rPr>
              <w:t>procedură</w:t>
            </w:r>
            <w:proofErr w:type="spellEnd"/>
            <w:r w:rsidRPr="004E5D57">
              <w:rPr>
                <w:lang w:val="en-US"/>
              </w:rPr>
              <w:t xml:space="preserve"> de </w:t>
            </w:r>
            <w:proofErr w:type="spellStart"/>
            <w:r w:rsidRPr="004E5D57">
              <w:rPr>
                <w:lang w:val="en-US"/>
              </w:rPr>
              <w:t>achiziție</w:t>
            </w:r>
            <w:proofErr w:type="spellEnd"/>
            <w:r w:rsidRPr="004E5D57">
              <w:rPr>
                <w:lang w:val="en-US"/>
              </w:rPr>
              <w:t xml:space="preserve"> </w:t>
            </w:r>
            <w:proofErr w:type="spellStart"/>
            <w:r w:rsidRPr="004E5D57">
              <w:rPr>
                <w:lang w:val="en-US"/>
              </w:rPr>
              <w:t>publi</w:t>
            </w:r>
            <w:r w:rsidR="00283820" w:rsidRPr="004E5D57">
              <w:rPr>
                <w:lang w:val="en-US"/>
              </w:rPr>
              <w:t>că</w:t>
            </w:r>
            <w:proofErr w:type="spellEnd"/>
            <w:r w:rsidR="00283820" w:rsidRPr="004E5D57">
              <w:rPr>
                <w:lang w:val="en-US"/>
              </w:rPr>
              <w:t xml:space="preserve"> </w:t>
            </w:r>
            <w:proofErr w:type="spellStart"/>
            <w:r w:rsidR="00283820" w:rsidRPr="004E5D57">
              <w:rPr>
                <w:lang w:val="en-US"/>
              </w:rPr>
              <w:t>în</w:t>
            </w:r>
            <w:proofErr w:type="spellEnd"/>
            <w:r w:rsidR="00283820" w:rsidRPr="004E5D57">
              <w:rPr>
                <w:lang w:val="en-US"/>
              </w:rPr>
              <w:t xml:space="preserve"> </w:t>
            </w:r>
            <w:proofErr w:type="spellStart"/>
            <w:r w:rsidR="00283820" w:rsidRPr="004E5D57">
              <w:rPr>
                <w:lang w:val="en-US"/>
              </w:rPr>
              <w:t>conformitate</w:t>
            </w:r>
            <w:proofErr w:type="spellEnd"/>
            <w:r w:rsidR="00283820" w:rsidRPr="004E5D57">
              <w:rPr>
                <w:lang w:val="en-US"/>
              </w:rPr>
              <w:t xml:space="preserve"> cu art.</w:t>
            </w:r>
            <w:r w:rsidR="003B210E" w:rsidRPr="004E5D57">
              <w:rPr>
                <w:lang w:val="en-US"/>
              </w:rPr>
              <w:t xml:space="preserve"> </w:t>
            </w:r>
            <w:r w:rsidRPr="004E5D57">
              <w:rPr>
                <w:lang w:val="en-US"/>
              </w:rPr>
              <w:t xml:space="preserve">76 al </w:t>
            </w:r>
            <w:proofErr w:type="spellStart"/>
            <w:r w:rsidRPr="004E5D57">
              <w:rPr>
                <w:lang w:val="en-US"/>
              </w:rPr>
              <w:t>Legii</w:t>
            </w:r>
            <w:proofErr w:type="spellEnd"/>
            <w:r w:rsidRPr="004E5D57">
              <w:rPr>
                <w:lang w:val="en-US"/>
              </w:rPr>
              <w:t xml:space="preserve"> </w:t>
            </w:r>
            <w:r w:rsidR="00E10240" w:rsidRPr="004E5D57">
              <w:rPr>
                <w:lang w:val="en-US"/>
              </w:rPr>
              <w:t>nr.</w:t>
            </w:r>
            <w:r w:rsidR="003B210E" w:rsidRPr="004E5D57">
              <w:rPr>
                <w:lang w:val="en-US"/>
              </w:rPr>
              <w:t xml:space="preserve"> </w:t>
            </w:r>
            <w:r w:rsidRPr="004E5D57">
              <w:rPr>
                <w:lang w:val="en-US"/>
              </w:rPr>
              <w:t xml:space="preserve">131/2015 </w:t>
            </w:r>
            <w:proofErr w:type="spellStart"/>
            <w:r w:rsidRPr="004E5D57">
              <w:rPr>
                <w:lang w:val="en-US"/>
              </w:rPr>
              <w:t>privind</w:t>
            </w:r>
            <w:proofErr w:type="spellEnd"/>
            <w:r w:rsidRPr="004E5D57">
              <w:rPr>
                <w:lang w:val="en-US"/>
              </w:rPr>
              <w:t xml:space="preserve"> </w:t>
            </w:r>
            <w:proofErr w:type="spellStart"/>
            <w:r w:rsidRPr="004E5D57">
              <w:rPr>
                <w:lang w:val="en-US"/>
              </w:rPr>
              <w:t>achizițiile</w:t>
            </w:r>
            <w:proofErr w:type="spellEnd"/>
            <w:r w:rsidRPr="004E5D57">
              <w:rPr>
                <w:lang w:val="en-US"/>
              </w:rPr>
              <w:t xml:space="preserve"> </w:t>
            </w:r>
            <w:proofErr w:type="spellStart"/>
            <w:r w:rsidRPr="004E5D57">
              <w:rPr>
                <w:lang w:val="en-US"/>
              </w:rPr>
              <w:t>publice</w:t>
            </w:r>
            <w:proofErr w:type="spellEnd"/>
            <w:r w:rsidRPr="004E5D57">
              <w:rPr>
                <w:lang w:val="en-US"/>
              </w:rPr>
              <w:t>;</w:t>
            </w:r>
          </w:p>
          <w:p w14:paraId="64438E73" w14:textId="6A6AB7BE" w:rsidR="00AD32DD" w:rsidRPr="004E5D57" w:rsidRDefault="008A2F19" w:rsidP="004A5F0C">
            <w:pPr>
              <w:pStyle w:val="NormalWeb"/>
              <w:numPr>
                <w:ilvl w:val="0"/>
                <w:numId w:val="37"/>
              </w:numPr>
              <w:tabs>
                <w:tab w:val="clear" w:pos="1854"/>
                <w:tab w:val="left" w:pos="0"/>
                <w:tab w:val="num" w:pos="1135"/>
                <w:tab w:val="left" w:pos="2070"/>
              </w:tabs>
              <w:ind w:left="0" w:firstLine="710"/>
              <w:rPr>
                <w:lang w:val="en-US"/>
              </w:rPr>
            </w:pPr>
            <w:proofErr w:type="spellStart"/>
            <w:r w:rsidRPr="004E5D57">
              <w:rPr>
                <w:lang w:val="en-US"/>
              </w:rPr>
              <w:t>contractul</w:t>
            </w:r>
            <w:proofErr w:type="spellEnd"/>
            <w:r w:rsidRPr="004E5D57">
              <w:rPr>
                <w:lang w:val="en-US"/>
              </w:rPr>
              <w:t xml:space="preserve"> nu </w:t>
            </w:r>
            <w:proofErr w:type="spellStart"/>
            <w:r w:rsidR="00073EB7" w:rsidRPr="004E5D57">
              <w:rPr>
                <w:lang w:val="en-US"/>
              </w:rPr>
              <w:t>urma</w:t>
            </w:r>
            <w:proofErr w:type="spellEnd"/>
            <w:r w:rsidRPr="004E5D57">
              <w:rPr>
                <w:lang w:val="en-US"/>
              </w:rPr>
              <w:t xml:space="preserve"> </w:t>
            </w:r>
            <w:proofErr w:type="spellStart"/>
            <w:r w:rsidRPr="004E5D57">
              <w:rPr>
                <w:lang w:val="en-US"/>
              </w:rPr>
              <w:t>să</w:t>
            </w:r>
            <w:proofErr w:type="spellEnd"/>
            <w:r w:rsidRPr="004E5D57">
              <w:rPr>
                <w:lang w:val="en-US"/>
              </w:rPr>
              <w:t xml:space="preserve"> fie </w:t>
            </w:r>
            <w:proofErr w:type="spellStart"/>
            <w:r w:rsidRPr="004E5D57">
              <w:rPr>
                <w:lang w:val="en-US"/>
              </w:rPr>
              <w:t>atribuit</w:t>
            </w:r>
            <w:proofErr w:type="spellEnd"/>
            <w:r w:rsidRPr="004E5D57">
              <w:rPr>
                <w:lang w:val="en-US"/>
              </w:rPr>
              <w:t xml:space="preserve"> </w:t>
            </w:r>
            <w:proofErr w:type="spellStart"/>
            <w:r w:rsidRPr="004E5D57">
              <w:rPr>
                <w:lang w:val="en-US"/>
              </w:rPr>
              <w:t>contractantului</w:t>
            </w:r>
            <w:proofErr w:type="spellEnd"/>
            <w:r w:rsidRPr="004E5D57">
              <w:rPr>
                <w:lang w:val="en-US"/>
              </w:rPr>
              <w:t xml:space="preserve"> </w:t>
            </w:r>
            <w:proofErr w:type="spellStart"/>
            <w:r w:rsidRPr="004E5D57">
              <w:rPr>
                <w:lang w:val="en-US"/>
              </w:rPr>
              <w:t>respectiv</w:t>
            </w:r>
            <w:proofErr w:type="spellEnd"/>
            <w:r w:rsidRPr="004E5D57">
              <w:rPr>
                <w:lang w:val="en-US"/>
              </w:rPr>
              <w:t xml:space="preserve">, </w:t>
            </w:r>
            <w:proofErr w:type="spellStart"/>
            <w:r w:rsidRPr="004E5D57">
              <w:rPr>
                <w:lang w:val="en-US"/>
              </w:rPr>
              <w:t>avînd</w:t>
            </w:r>
            <w:proofErr w:type="spellEnd"/>
            <w:r w:rsidRPr="004E5D57">
              <w:rPr>
                <w:lang w:val="en-US"/>
              </w:rPr>
              <w:t xml:space="preserve"> </w:t>
            </w:r>
            <w:proofErr w:type="spellStart"/>
            <w:r w:rsidRPr="004E5D57">
              <w:rPr>
                <w:lang w:val="en-US"/>
              </w:rPr>
              <w:t>în</w:t>
            </w:r>
            <w:proofErr w:type="spellEnd"/>
            <w:r w:rsidRPr="004E5D57">
              <w:rPr>
                <w:lang w:val="en-US"/>
              </w:rPr>
              <w:t xml:space="preserve"> </w:t>
            </w:r>
            <w:proofErr w:type="spellStart"/>
            <w:r w:rsidRPr="004E5D57">
              <w:rPr>
                <w:lang w:val="en-US"/>
              </w:rPr>
              <w:t>vedere</w:t>
            </w:r>
            <w:proofErr w:type="spellEnd"/>
            <w:r w:rsidRPr="004E5D57">
              <w:rPr>
                <w:lang w:val="en-US"/>
              </w:rPr>
              <w:t xml:space="preserve"> o </w:t>
            </w:r>
            <w:proofErr w:type="spellStart"/>
            <w:r w:rsidRPr="004E5D57">
              <w:rPr>
                <w:lang w:val="en-US"/>
              </w:rPr>
              <w:t>încălcare</w:t>
            </w:r>
            <w:proofErr w:type="spellEnd"/>
            <w:r w:rsidRPr="004E5D57">
              <w:rPr>
                <w:lang w:val="en-US"/>
              </w:rPr>
              <w:t xml:space="preserve"> </w:t>
            </w:r>
            <w:proofErr w:type="spellStart"/>
            <w:r w:rsidRPr="004E5D57">
              <w:rPr>
                <w:lang w:val="en-US"/>
              </w:rPr>
              <w:t>gravă</w:t>
            </w:r>
            <w:proofErr w:type="spellEnd"/>
            <w:r w:rsidRPr="004E5D57">
              <w:rPr>
                <w:lang w:val="en-US"/>
              </w:rPr>
              <w:t xml:space="preserve"> </w:t>
            </w:r>
            <w:proofErr w:type="gramStart"/>
            <w:r w:rsidRPr="004E5D57">
              <w:rPr>
                <w:lang w:val="en-US"/>
              </w:rPr>
              <w:t>a</w:t>
            </w:r>
            <w:proofErr w:type="gramEnd"/>
            <w:r w:rsidRPr="004E5D57">
              <w:rPr>
                <w:lang w:val="en-US"/>
              </w:rPr>
              <w:t xml:space="preserve"> </w:t>
            </w:r>
            <w:proofErr w:type="spellStart"/>
            <w:r w:rsidRPr="004E5D57">
              <w:rPr>
                <w:lang w:val="en-US"/>
              </w:rPr>
              <w:t>obligaţiilor</w:t>
            </w:r>
            <w:proofErr w:type="spellEnd"/>
            <w:r w:rsidRPr="004E5D57">
              <w:rPr>
                <w:lang w:val="en-US"/>
              </w:rPr>
              <w:t xml:space="preserve"> </w:t>
            </w:r>
            <w:proofErr w:type="spellStart"/>
            <w:r w:rsidRPr="004E5D57">
              <w:rPr>
                <w:lang w:val="en-US"/>
              </w:rPr>
              <w:t>ce</w:t>
            </w:r>
            <w:proofErr w:type="spellEnd"/>
            <w:r w:rsidRPr="004E5D57">
              <w:rPr>
                <w:lang w:val="en-US"/>
              </w:rPr>
              <w:t xml:space="preserve"> </w:t>
            </w:r>
            <w:proofErr w:type="spellStart"/>
            <w:r w:rsidRPr="004E5D57">
              <w:rPr>
                <w:lang w:val="en-US"/>
              </w:rPr>
              <w:t>rezultă</w:t>
            </w:r>
            <w:proofErr w:type="spellEnd"/>
            <w:r w:rsidRPr="004E5D57">
              <w:rPr>
                <w:lang w:val="en-US"/>
              </w:rPr>
              <w:t xml:space="preserve"> din </w:t>
            </w:r>
            <w:proofErr w:type="spellStart"/>
            <w:r w:rsidRPr="004E5D57">
              <w:rPr>
                <w:lang w:val="en-US"/>
              </w:rPr>
              <w:t>Legea</w:t>
            </w:r>
            <w:proofErr w:type="spellEnd"/>
            <w:r w:rsidRPr="004E5D57">
              <w:rPr>
                <w:lang w:val="en-US"/>
              </w:rPr>
              <w:t xml:space="preserve"> </w:t>
            </w:r>
            <w:r w:rsidR="00E10240" w:rsidRPr="004E5D57">
              <w:rPr>
                <w:lang w:val="en-US"/>
              </w:rPr>
              <w:t>nr.</w:t>
            </w:r>
            <w:r w:rsidR="00FF5CB2" w:rsidRPr="004E5D57">
              <w:rPr>
                <w:lang w:val="en-US"/>
              </w:rPr>
              <w:t xml:space="preserve"> </w:t>
            </w:r>
            <w:r w:rsidRPr="004E5D57">
              <w:rPr>
                <w:lang w:val="en-US"/>
              </w:rPr>
              <w:t xml:space="preserve">131/2015 </w:t>
            </w:r>
            <w:proofErr w:type="spellStart"/>
            <w:r w:rsidRPr="004E5D57">
              <w:rPr>
                <w:lang w:val="en-US"/>
              </w:rPr>
              <w:t>priviind</w:t>
            </w:r>
            <w:proofErr w:type="spellEnd"/>
            <w:r w:rsidRPr="004E5D57">
              <w:rPr>
                <w:lang w:val="en-US"/>
              </w:rPr>
              <w:t xml:space="preserve"> </w:t>
            </w:r>
            <w:proofErr w:type="spellStart"/>
            <w:r w:rsidRPr="004E5D57">
              <w:rPr>
                <w:lang w:val="en-US"/>
              </w:rPr>
              <w:t>achizițiile</w:t>
            </w:r>
            <w:proofErr w:type="spellEnd"/>
            <w:r w:rsidRPr="004E5D57">
              <w:rPr>
                <w:lang w:val="en-US"/>
              </w:rPr>
              <w:t xml:space="preserve"> </w:t>
            </w:r>
            <w:proofErr w:type="spellStart"/>
            <w:r w:rsidRPr="004E5D57">
              <w:rPr>
                <w:lang w:val="en-US"/>
              </w:rPr>
              <w:t>publice</w:t>
            </w:r>
            <w:proofErr w:type="spellEnd"/>
            <w:r w:rsidRPr="004E5D57">
              <w:rPr>
                <w:lang w:val="en-US"/>
              </w:rPr>
              <w:t xml:space="preserve"> </w:t>
            </w:r>
            <w:proofErr w:type="spellStart"/>
            <w:r w:rsidRPr="004E5D57">
              <w:rPr>
                <w:lang w:val="en-US"/>
              </w:rPr>
              <w:t>și</w:t>
            </w:r>
            <w:proofErr w:type="spellEnd"/>
            <w:r w:rsidRPr="004E5D57">
              <w:rPr>
                <w:lang w:val="en-US"/>
              </w:rPr>
              <w:t>/</w:t>
            </w:r>
            <w:proofErr w:type="spellStart"/>
            <w:r w:rsidRPr="004E5D57">
              <w:rPr>
                <w:lang w:val="en-US"/>
              </w:rPr>
              <w:t>sau</w:t>
            </w:r>
            <w:proofErr w:type="spellEnd"/>
            <w:r w:rsidRPr="004E5D57">
              <w:rPr>
                <w:lang w:val="en-US"/>
              </w:rPr>
              <w:t xml:space="preserve"> </w:t>
            </w:r>
            <w:proofErr w:type="spellStart"/>
            <w:r w:rsidRPr="004E5D57">
              <w:rPr>
                <w:lang w:val="en-US"/>
              </w:rPr>
              <w:t>tratatele</w:t>
            </w:r>
            <w:proofErr w:type="spellEnd"/>
            <w:r w:rsidRPr="004E5D57">
              <w:rPr>
                <w:lang w:val="en-US"/>
              </w:rPr>
              <w:t xml:space="preserve"> </w:t>
            </w:r>
            <w:proofErr w:type="spellStart"/>
            <w:r w:rsidRPr="004E5D57">
              <w:rPr>
                <w:lang w:val="en-US"/>
              </w:rPr>
              <w:t>internaţionale</w:t>
            </w:r>
            <w:proofErr w:type="spellEnd"/>
            <w:r w:rsidRPr="004E5D57">
              <w:rPr>
                <w:lang w:val="en-US"/>
              </w:rPr>
              <w:t xml:space="preserve"> la care Republica Moldova </w:t>
            </w:r>
            <w:proofErr w:type="spellStart"/>
            <w:r w:rsidRPr="004E5D57">
              <w:rPr>
                <w:lang w:val="en-US"/>
              </w:rPr>
              <w:t>este</w:t>
            </w:r>
            <w:proofErr w:type="spellEnd"/>
            <w:r w:rsidRPr="004E5D57">
              <w:rPr>
                <w:lang w:val="en-US"/>
              </w:rPr>
              <w:t xml:space="preserve"> </w:t>
            </w:r>
            <w:proofErr w:type="spellStart"/>
            <w:r w:rsidRPr="004E5D57">
              <w:rPr>
                <w:lang w:val="en-US"/>
              </w:rPr>
              <w:t>parte</w:t>
            </w:r>
            <w:proofErr w:type="spellEnd"/>
            <w:r w:rsidRPr="004E5D57">
              <w:rPr>
                <w:lang w:val="en-US"/>
              </w:rPr>
              <w:t xml:space="preserve">, care a </w:t>
            </w:r>
            <w:proofErr w:type="spellStart"/>
            <w:r w:rsidRPr="004E5D57">
              <w:rPr>
                <w:lang w:val="en-US"/>
              </w:rPr>
              <w:t>fost</w:t>
            </w:r>
            <w:proofErr w:type="spellEnd"/>
            <w:r w:rsidRPr="004E5D57">
              <w:rPr>
                <w:lang w:val="en-US"/>
              </w:rPr>
              <w:t xml:space="preserve"> </w:t>
            </w:r>
            <w:proofErr w:type="spellStart"/>
            <w:r w:rsidRPr="004E5D57">
              <w:rPr>
                <w:lang w:val="en-US"/>
              </w:rPr>
              <w:t>constatată</w:t>
            </w:r>
            <w:proofErr w:type="spellEnd"/>
            <w:r w:rsidRPr="004E5D57">
              <w:rPr>
                <w:lang w:val="en-US"/>
              </w:rPr>
              <w:t xml:space="preserve"> </w:t>
            </w:r>
            <w:proofErr w:type="spellStart"/>
            <w:r w:rsidRPr="004E5D57">
              <w:rPr>
                <w:lang w:val="en-US"/>
              </w:rPr>
              <w:t>printr</w:t>
            </w:r>
            <w:proofErr w:type="spellEnd"/>
            <w:r w:rsidRPr="004E5D57">
              <w:rPr>
                <w:lang w:val="en-US"/>
              </w:rPr>
              <w:t xml:space="preserve">-o </w:t>
            </w:r>
            <w:proofErr w:type="spellStart"/>
            <w:r w:rsidRPr="004E5D57">
              <w:rPr>
                <w:lang w:val="en-US"/>
              </w:rPr>
              <w:t>decizie</w:t>
            </w:r>
            <w:proofErr w:type="spellEnd"/>
            <w:r w:rsidRPr="004E5D57">
              <w:rPr>
                <w:lang w:val="en-US"/>
              </w:rPr>
              <w:t xml:space="preserve"> a </w:t>
            </w:r>
            <w:proofErr w:type="spellStart"/>
            <w:r w:rsidRPr="004E5D57">
              <w:rPr>
                <w:lang w:val="en-US"/>
              </w:rPr>
              <w:t>unei</w:t>
            </w:r>
            <w:proofErr w:type="spellEnd"/>
            <w:r w:rsidRPr="004E5D57">
              <w:rPr>
                <w:lang w:val="en-US"/>
              </w:rPr>
              <w:t xml:space="preserve"> </w:t>
            </w:r>
            <w:proofErr w:type="spellStart"/>
            <w:r w:rsidRPr="004E5D57">
              <w:rPr>
                <w:lang w:val="en-US"/>
              </w:rPr>
              <w:t>instanțe</w:t>
            </w:r>
            <w:proofErr w:type="spellEnd"/>
            <w:r w:rsidRPr="004E5D57">
              <w:rPr>
                <w:lang w:val="en-US"/>
              </w:rPr>
              <w:t xml:space="preserve"> </w:t>
            </w:r>
            <w:proofErr w:type="spellStart"/>
            <w:r w:rsidRPr="004E5D57">
              <w:rPr>
                <w:lang w:val="en-US"/>
              </w:rPr>
              <w:t>judecătorești</w:t>
            </w:r>
            <w:proofErr w:type="spellEnd"/>
            <w:r w:rsidRPr="004E5D57">
              <w:rPr>
                <w:lang w:val="en-US"/>
              </w:rPr>
              <w:t xml:space="preserve"> </w:t>
            </w:r>
            <w:proofErr w:type="spellStart"/>
            <w:r w:rsidRPr="004E5D57">
              <w:rPr>
                <w:lang w:val="en-US"/>
              </w:rPr>
              <w:t>naționale</w:t>
            </w:r>
            <w:proofErr w:type="spellEnd"/>
            <w:r w:rsidRPr="004E5D57">
              <w:rPr>
                <w:lang w:val="en-US"/>
              </w:rPr>
              <w:t xml:space="preserve"> </w:t>
            </w:r>
            <w:proofErr w:type="spellStart"/>
            <w:r w:rsidRPr="004E5D57">
              <w:rPr>
                <w:lang w:val="en-US"/>
              </w:rPr>
              <w:t>sau</w:t>
            </w:r>
            <w:proofErr w:type="spellEnd"/>
            <w:r w:rsidRPr="004E5D57">
              <w:rPr>
                <w:lang w:val="en-US"/>
              </w:rPr>
              <w:t xml:space="preserve">, </w:t>
            </w:r>
            <w:proofErr w:type="spellStart"/>
            <w:r w:rsidRPr="004E5D57">
              <w:rPr>
                <w:lang w:val="en-US"/>
              </w:rPr>
              <w:t>după</w:t>
            </w:r>
            <w:proofErr w:type="spellEnd"/>
            <w:r w:rsidRPr="004E5D57">
              <w:rPr>
                <w:lang w:val="en-US"/>
              </w:rPr>
              <w:t xml:space="preserve"> </w:t>
            </w:r>
            <w:proofErr w:type="spellStart"/>
            <w:r w:rsidRPr="004E5D57">
              <w:rPr>
                <w:lang w:val="en-US"/>
              </w:rPr>
              <w:t>caz</w:t>
            </w:r>
            <w:proofErr w:type="spellEnd"/>
            <w:r w:rsidRPr="004E5D57">
              <w:rPr>
                <w:lang w:val="en-US"/>
              </w:rPr>
              <w:t xml:space="preserve">, </w:t>
            </w:r>
            <w:proofErr w:type="spellStart"/>
            <w:r w:rsidRPr="004E5D57">
              <w:rPr>
                <w:lang w:val="en-US"/>
              </w:rPr>
              <w:t>internaționale</w:t>
            </w:r>
            <w:proofErr w:type="spellEnd"/>
            <w:r w:rsidRPr="004E5D57">
              <w:rPr>
                <w:lang w:val="en-US"/>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lastRenderedPageBreak/>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lastRenderedPageBreak/>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1021F566" w14:textId="77777777" w:rsidR="00F94BAD" w:rsidRPr="004E5D57"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lastRenderedPageBreak/>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 xml:space="preserve">executor/prestator cu 10 zile înainte de </w:t>
            </w:r>
            <w:r w:rsidRPr="00FF430B">
              <w:lastRenderedPageBreak/>
              <w:t>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1278C6">
            <w:pPr>
              <w:pStyle w:val="Listparagraf"/>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lastRenderedPageBreak/>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F05A5" w14:textId="77777777" w:rsidR="00382D1F" w:rsidRDefault="00382D1F" w:rsidP="00A20ACF">
      <w:r>
        <w:separator/>
      </w:r>
    </w:p>
  </w:endnote>
  <w:endnote w:type="continuationSeparator" w:id="0">
    <w:p w14:paraId="5F879EBB" w14:textId="77777777" w:rsidR="00382D1F" w:rsidRDefault="00382D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5B45DA">
          <w:t>6</w:t>
        </w:r>
        <w:r w:rsidR="005B45DA">
          <w:t>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70F30" w14:textId="77777777" w:rsidR="00382D1F" w:rsidRDefault="00382D1F" w:rsidP="00A20ACF">
      <w:r>
        <w:separator/>
      </w:r>
    </w:p>
  </w:footnote>
  <w:footnote w:type="continuationSeparator" w:id="0">
    <w:p w14:paraId="529827B2" w14:textId="77777777" w:rsidR="00382D1F" w:rsidRDefault="00382D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54052979">
    <w:abstractNumId w:val="35"/>
  </w:num>
  <w:num w:numId="2" w16cid:durableId="1242104464">
    <w:abstractNumId w:val="43"/>
  </w:num>
  <w:num w:numId="3" w16cid:durableId="193004320">
    <w:abstractNumId w:val="32"/>
  </w:num>
  <w:num w:numId="4" w16cid:durableId="1161697399">
    <w:abstractNumId w:val="31"/>
  </w:num>
  <w:num w:numId="5" w16cid:durableId="1463574512">
    <w:abstractNumId w:val="15"/>
  </w:num>
  <w:num w:numId="6" w16cid:durableId="2004771494">
    <w:abstractNumId w:val="18"/>
  </w:num>
  <w:num w:numId="7" w16cid:durableId="1019696843">
    <w:abstractNumId w:val="16"/>
  </w:num>
  <w:num w:numId="8" w16cid:durableId="1514301775">
    <w:abstractNumId w:val="9"/>
  </w:num>
  <w:num w:numId="9" w16cid:durableId="1128743728">
    <w:abstractNumId w:val="30"/>
  </w:num>
  <w:num w:numId="10" w16cid:durableId="825824897">
    <w:abstractNumId w:val="13"/>
  </w:num>
  <w:num w:numId="11" w16cid:durableId="154687623">
    <w:abstractNumId w:val="22"/>
  </w:num>
  <w:num w:numId="12" w16cid:durableId="2140032642">
    <w:abstractNumId w:val="23"/>
  </w:num>
  <w:num w:numId="13" w16cid:durableId="700670846">
    <w:abstractNumId w:val="38"/>
  </w:num>
  <w:num w:numId="14" w16cid:durableId="303897477">
    <w:abstractNumId w:val="29"/>
  </w:num>
  <w:num w:numId="15" w16cid:durableId="921522894">
    <w:abstractNumId w:val="8"/>
  </w:num>
  <w:num w:numId="16" w16cid:durableId="1040780858">
    <w:abstractNumId w:val="24"/>
  </w:num>
  <w:num w:numId="17" w16cid:durableId="1403873683">
    <w:abstractNumId w:val="25"/>
  </w:num>
  <w:num w:numId="18" w16cid:durableId="746194705">
    <w:abstractNumId w:val="36"/>
  </w:num>
  <w:num w:numId="19" w16cid:durableId="120151626">
    <w:abstractNumId w:val="11"/>
  </w:num>
  <w:num w:numId="20" w16cid:durableId="1050377860">
    <w:abstractNumId w:val="40"/>
  </w:num>
  <w:num w:numId="21" w16cid:durableId="1666321196">
    <w:abstractNumId w:val="34"/>
  </w:num>
  <w:num w:numId="22" w16cid:durableId="1978559893">
    <w:abstractNumId w:val="12"/>
  </w:num>
  <w:num w:numId="23" w16cid:durableId="2108890238">
    <w:abstractNumId w:val="33"/>
  </w:num>
  <w:num w:numId="24" w16cid:durableId="760833074">
    <w:abstractNumId w:val="19"/>
  </w:num>
  <w:num w:numId="25" w16cid:durableId="1699239432">
    <w:abstractNumId w:val="27"/>
  </w:num>
  <w:num w:numId="26" w16cid:durableId="1879855545">
    <w:abstractNumId w:val="21"/>
  </w:num>
  <w:num w:numId="27" w16cid:durableId="1760372547">
    <w:abstractNumId w:val="39"/>
  </w:num>
  <w:num w:numId="28" w16cid:durableId="347103583">
    <w:abstractNumId w:val="14"/>
  </w:num>
  <w:num w:numId="29" w16cid:durableId="1198543582">
    <w:abstractNumId w:val="10"/>
  </w:num>
  <w:num w:numId="30" w16cid:durableId="737362775">
    <w:abstractNumId w:val="20"/>
  </w:num>
  <w:num w:numId="31" w16cid:durableId="1487667848">
    <w:abstractNumId w:val="7"/>
  </w:num>
  <w:num w:numId="32" w16cid:durableId="538861783">
    <w:abstractNumId w:val="5"/>
  </w:num>
  <w:num w:numId="33" w16cid:durableId="527910453">
    <w:abstractNumId w:val="3"/>
  </w:num>
  <w:num w:numId="34" w16cid:durableId="278873250">
    <w:abstractNumId w:val="0"/>
  </w:num>
  <w:num w:numId="35" w16cid:durableId="1753547038">
    <w:abstractNumId w:val="2"/>
  </w:num>
  <w:num w:numId="36" w16cid:durableId="804275645">
    <w:abstractNumId w:val="4"/>
  </w:num>
  <w:num w:numId="37" w16cid:durableId="565190769">
    <w:abstractNumId w:val="1"/>
  </w:num>
  <w:num w:numId="38" w16cid:durableId="992955631">
    <w:abstractNumId w:val="28"/>
  </w:num>
  <w:num w:numId="39" w16cid:durableId="13833656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952312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58611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087683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16270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72574232">
    <w:abstractNumId w:val="43"/>
  </w:num>
  <w:num w:numId="45" w16cid:durableId="765616327">
    <w:abstractNumId w:val="37"/>
  </w:num>
  <w:num w:numId="46" w16cid:durableId="326909366">
    <w:abstractNumId w:val="6"/>
  </w:num>
  <w:num w:numId="47" w16cid:durableId="1166821736">
    <w:abstractNumId w:val="42"/>
  </w:num>
  <w:num w:numId="48" w16cid:durableId="165093390">
    <w:abstractNumId w:val="26"/>
  </w:num>
  <w:num w:numId="49" w16cid:durableId="16203562">
    <w:abstractNumId w:val="17"/>
  </w:num>
  <w:num w:numId="50" w16cid:durableId="2469647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CF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2F5C"/>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B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D1F"/>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D57"/>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5DA"/>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DF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793"/>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9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D58"/>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DFB"/>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DDCBDCC-DE2A-4933-B35B-A4B43291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7001-52CE-4B76-9CAA-7716712C0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70</Pages>
  <Words>24328</Words>
  <Characters>141105</Characters>
  <Application>Microsoft Office Word</Application>
  <DocSecurity>0</DocSecurity>
  <Lines>1175</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6</cp:revision>
  <cp:lastPrinted>2021-06-01T11:52:00Z</cp:lastPrinted>
  <dcterms:created xsi:type="dcterms:W3CDTF">2025-07-30T07:01:00Z</dcterms:created>
  <dcterms:modified xsi:type="dcterms:W3CDTF">2026-02-10T07:20:00Z</dcterms:modified>
</cp:coreProperties>
</file>