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6D7EED" w:rsidP="009E5EBA">
      <w:pPr>
        <w:pStyle w:val="a"/>
        <w:numPr>
          <w:ilvl w:val="0"/>
          <w:numId w:val="17"/>
        </w:numPr>
        <w:tabs>
          <w:tab w:val="clear" w:pos="1134"/>
          <w:tab w:val="left" w:pos="-284"/>
          <w:tab w:val="left" w:pos="196"/>
          <w:tab w:val="left" w:pos="567"/>
        </w:tabs>
        <w:spacing w:after="120"/>
        <w:ind w:left="-284" w:firstLine="284"/>
        <w:rPr>
          <w:color w:val="000000" w:themeColor="text1"/>
        </w:rPr>
      </w:pPr>
      <w:r>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72565E" w:rsidP="009E5EBA">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rPr>
          <w:bCs/>
          <w:color w:val="000000"/>
        </w:rPr>
        <w:t>Prezenta D</w:t>
      </w:r>
      <w:r w:rsidR="00922F8A" w:rsidRPr="00FF430B">
        <w:rPr>
          <w:bCs/>
          <w:color w:val="000000"/>
        </w:rPr>
        <w:t xml:space="preserve">ocumentație conține anexe destinate inițierii, publicării, atribuirii și modificării procedurilor de achiziții publice, </w:t>
      </w:r>
      <w:r w:rsidRPr="00FF430B">
        <w:rPr>
          <w:bCs/>
          <w:color w:val="000000"/>
        </w:rPr>
        <w:t>precum și</w:t>
      </w:r>
      <w:r w:rsidR="00922F8A" w:rsidRPr="00FF430B">
        <w:rPr>
          <w:bCs/>
          <w:color w:val="000000"/>
        </w:rPr>
        <w:t xml:space="preserve"> destinate să faciliteze elaborarea și prezentarea ofertei, şi a documentelor care să permită grupului de lucru examinarea şi evaluarea tuturor ofertelor depuse, </w:t>
      </w:r>
      <w:r w:rsidR="00922F8A" w:rsidRPr="00FF430B">
        <w:rPr>
          <w:color w:val="000000" w:themeColor="text1"/>
        </w:rPr>
        <w:t xml:space="preserve">după cum urmează:     </w:t>
      </w:r>
    </w:p>
    <w:p w:rsidR="00922F8A" w:rsidRPr="00FF430B" w:rsidRDefault="00922F8A" w:rsidP="009E5EBA">
      <w:pPr>
        <w:pStyle w:val="a"/>
        <w:numPr>
          <w:ilvl w:val="0"/>
          <w:numId w:val="34"/>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922F8A" w:rsidP="009E5EBA">
      <w:pPr>
        <w:pStyle w:val="a"/>
        <w:numPr>
          <w:ilvl w:val="0"/>
          <w:numId w:val="34"/>
        </w:numPr>
        <w:tabs>
          <w:tab w:val="clear" w:pos="1134"/>
          <w:tab w:val="left" w:pos="-284"/>
          <w:tab w:val="left" w:pos="284"/>
          <w:tab w:val="left" w:pos="426"/>
        </w:tabs>
        <w:ind w:left="-284" w:firstLine="284"/>
      </w:pPr>
      <w:r w:rsidRPr="00FF430B">
        <w:t>Anunț de participare</w:t>
      </w:r>
      <w:r w:rsidR="00E706C1" w:rsidRPr="00FF430B">
        <w:t>,</w:t>
      </w:r>
      <w:r w:rsidRPr="00FF430B">
        <w:t xml:space="preserve"> inclusiv pentru procedurile de preselecție/procedurile negociate</w:t>
      </w:r>
      <w:r w:rsidR="0072565E" w:rsidRPr="00FF430B">
        <w:t xml:space="preserve"> (anexa nr.2);</w:t>
      </w:r>
    </w:p>
    <w:p w:rsidR="00922F8A" w:rsidRPr="00FF430B" w:rsidRDefault="00922F8A" w:rsidP="009E5EBA">
      <w:pPr>
        <w:pStyle w:val="a"/>
        <w:numPr>
          <w:ilvl w:val="0"/>
          <w:numId w:val="34"/>
        </w:numPr>
        <w:tabs>
          <w:tab w:val="left" w:pos="-284"/>
          <w:tab w:val="left" w:pos="426"/>
        </w:tabs>
        <w:ind w:left="-284" w:firstLine="284"/>
      </w:pPr>
      <w:r w:rsidRPr="00FF430B">
        <w:t>Invitație de participare la etapele de preselecție/la procedurile negociate</w:t>
      </w:r>
      <w:r w:rsidR="0072565E" w:rsidRPr="00FF430B">
        <w:t xml:space="preserve"> (anexa nr.3);</w:t>
      </w:r>
    </w:p>
    <w:p w:rsidR="00922F8A" w:rsidRPr="00FF430B" w:rsidRDefault="00922F8A" w:rsidP="009E5EBA">
      <w:pPr>
        <w:pStyle w:val="a"/>
        <w:numPr>
          <w:ilvl w:val="0"/>
          <w:numId w:val="34"/>
        </w:numPr>
        <w:tabs>
          <w:tab w:val="left" w:pos="-284"/>
          <w:tab w:val="left" w:pos="426"/>
        </w:tabs>
        <w:ind w:left="-284" w:firstLine="284"/>
      </w:pPr>
      <w:r w:rsidRPr="00FF430B">
        <w:t>Proces-verbal cu privire la rezultatele preselecției candidaților</w:t>
      </w:r>
      <w:r w:rsidR="0072565E" w:rsidRPr="00FF430B">
        <w:t xml:space="preserve"> (anexa nr.4);</w:t>
      </w:r>
    </w:p>
    <w:p w:rsidR="00922F8A" w:rsidRPr="00FF430B" w:rsidRDefault="00922F8A" w:rsidP="009E5EBA">
      <w:pPr>
        <w:pStyle w:val="a"/>
        <w:numPr>
          <w:ilvl w:val="0"/>
          <w:numId w:val="34"/>
        </w:numPr>
        <w:tabs>
          <w:tab w:val="left" w:pos="-284"/>
          <w:tab w:val="left" w:pos="426"/>
        </w:tabs>
        <w:ind w:left="-284" w:firstLine="284"/>
      </w:pPr>
      <w:r w:rsidRPr="00FF430B">
        <w:t xml:space="preserve">Anunț de </w:t>
      </w:r>
      <w:r w:rsidR="0072565E" w:rsidRPr="00FF430B">
        <w:t>atribuire (anexa nr.5);</w:t>
      </w:r>
    </w:p>
    <w:p w:rsidR="00922F8A" w:rsidRPr="00FF430B" w:rsidRDefault="00922F8A" w:rsidP="009E5EBA">
      <w:pPr>
        <w:pStyle w:val="a"/>
        <w:numPr>
          <w:ilvl w:val="0"/>
          <w:numId w:val="34"/>
        </w:numPr>
        <w:tabs>
          <w:tab w:val="left" w:pos="-284"/>
          <w:tab w:val="left" w:pos="426"/>
        </w:tabs>
        <w:ind w:left="-284" w:firstLine="284"/>
      </w:pPr>
      <w:r w:rsidRPr="00FF430B">
        <w:t>Anunț privind modificarea contractului de achiziții publice/acordului-cadru</w:t>
      </w:r>
      <w:r w:rsidR="0072565E" w:rsidRPr="00FF430B">
        <w:t>(anexa nr.6);</w:t>
      </w:r>
    </w:p>
    <w:p w:rsidR="00922F8A" w:rsidRPr="00FF430B" w:rsidRDefault="0072565E" w:rsidP="009E5EBA">
      <w:pPr>
        <w:pStyle w:val="a"/>
        <w:numPr>
          <w:ilvl w:val="0"/>
          <w:numId w:val="34"/>
        </w:numPr>
        <w:tabs>
          <w:tab w:val="left" w:pos="-284"/>
          <w:tab w:val="left" w:pos="426"/>
        </w:tabs>
        <w:ind w:left="-284" w:firstLine="284"/>
      </w:pPr>
      <w:r w:rsidRPr="00FF430B">
        <w:t>Cerere de participare (anexa nr.7);</w:t>
      </w:r>
    </w:p>
    <w:p w:rsidR="00922F8A" w:rsidRPr="00FF430B" w:rsidRDefault="00922F8A" w:rsidP="009E5EBA">
      <w:pPr>
        <w:pStyle w:val="a"/>
        <w:numPr>
          <w:ilvl w:val="0"/>
          <w:numId w:val="34"/>
        </w:numPr>
        <w:tabs>
          <w:tab w:val="left" w:pos="-284"/>
          <w:tab w:val="left" w:pos="426"/>
        </w:tabs>
        <w:ind w:left="-284" w:firstLine="284"/>
      </w:pPr>
      <w:r w:rsidRPr="00FF430B">
        <w:t>Declaraţi</w:t>
      </w:r>
      <w:r w:rsidR="0072565E" w:rsidRPr="00FF430B">
        <w:t>e privind valabilitatea ofertei (anexa nr.8);</w:t>
      </w:r>
    </w:p>
    <w:p w:rsidR="00922F8A" w:rsidRPr="00FF430B" w:rsidRDefault="00922F8A" w:rsidP="009E5EBA">
      <w:pPr>
        <w:pStyle w:val="a"/>
        <w:numPr>
          <w:ilvl w:val="0"/>
          <w:numId w:val="34"/>
        </w:numPr>
        <w:tabs>
          <w:tab w:val="left" w:pos="-284"/>
          <w:tab w:val="left" w:pos="426"/>
        </w:tabs>
        <w:ind w:left="-284" w:firstLine="284"/>
      </w:pPr>
      <w:r w:rsidRPr="00FF430B">
        <w:t>S</w:t>
      </w:r>
      <w:r w:rsidR="0072565E" w:rsidRPr="00FF430B">
        <w:t>crisoare  de  garanţie  bancară (anexa nr.9);</w:t>
      </w:r>
    </w:p>
    <w:p w:rsidR="00922F8A" w:rsidRPr="00FF430B" w:rsidRDefault="00922F8A" w:rsidP="009E5EBA">
      <w:pPr>
        <w:pStyle w:val="a"/>
        <w:numPr>
          <w:ilvl w:val="0"/>
          <w:numId w:val="34"/>
        </w:numPr>
        <w:tabs>
          <w:tab w:val="clear" w:pos="1134"/>
          <w:tab w:val="left" w:pos="-284"/>
          <w:tab w:val="left" w:pos="426"/>
        </w:tabs>
        <w:ind w:left="-284" w:firstLine="284"/>
      </w:pPr>
      <w:r w:rsidRPr="00FF430B">
        <w:t>Grafic d</w:t>
      </w:r>
      <w:r w:rsidR="0072565E" w:rsidRPr="00FF430B">
        <w:t>e executare a lucrărilor (anexa nr.10.);</w:t>
      </w:r>
    </w:p>
    <w:p w:rsidR="00922F8A" w:rsidRPr="00FF430B" w:rsidRDefault="00922F8A" w:rsidP="009E5EBA">
      <w:pPr>
        <w:pStyle w:val="a"/>
        <w:numPr>
          <w:ilvl w:val="0"/>
          <w:numId w:val="34"/>
        </w:numPr>
        <w:tabs>
          <w:tab w:val="clear" w:pos="1134"/>
          <w:tab w:val="left" w:pos="-284"/>
          <w:tab w:val="left" w:pos="426"/>
        </w:tabs>
        <w:ind w:left="-284" w:firstLine="284"/>
      </w:pPr>
      <w:r w:rsidRPr="00FF430B">
        <w:t>Grafic de  executare a documentației de proiect</w:t>
      </w:r>
      <w:r w:rsidR="0072565E" w:rsidRPr="00FF430B">
        <w:t xml:space="preserve"> (anexa nr.11);</w:t>
      </w:r>
    </w:p>
    <w:p w:rsidR="00922F8A" w:rsidRPr="00FF430B" w:rsidRDefault="00922F8A" w:rsidP="009E5EBA">
      <w:pPr>
        <w:pStyle w:val="a"/>
        <w:numPr>
          <w:ilvl w:val="0"/>
          <w:numId w:val="34"/>
        </w:numPr>
        <w:tabs>
          <w:tab w:val="clear" w:pos="1134"/>
          <w:tab w:val="left" w:pos="-284"/>
          <w:tab w:val="left" w:pos="426"/>
        </w:tabs>
        <w:ind w:left="-284" w:firstLine="284"/>
      </w:pPr>
      <w:r w:rsidRPr="00FF430B">
        <w:t>Declara</w:t>
      </w:r>
      <w:r w:rsidR="0072565E" w:rsidRPr="00FF430B">
        <w:t>ție privind experienţa similară (anexa nr.12);</w:t>
      </w:r>
    </w:p>
    <w:p w:rsidR="00922F8A" w:rsidRPr="00FF430B" w:rsidRDefault="00922F8A" w:rsidP="009E5EBA">
      <w:pPr>
        <w:pStyle w:val="a"/>
        <w:numPr>
          <w:ilvl w:val="0"/>
          <w:numId w:val="34"/>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nr.13);</w:t>
      </w:r>
    </w:p>
    <w:p w:rsidR="00922F8A" w:rsidRPr="00FF430B" w:rsidRDefault="00922F8A" w:rsidP="009E5EBA">
      <w:pPr>
        <w:pStyle w:val="a"/>
        <w:numPr>
          <w:ilvl w:val="0"/>
          <w:numId w:val="34"/>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nr.14);</w:t>
      </w:r>
    </w:p>
    <w:p w:rsidR="00922F8A" w:rsidRPr="00FF430B" w:rsidRDefault="00922F8A" w:rsidP="009E5EBA">
      <w:pPr>
        <w:pStyle w:val="a"/>
        <w:numPr>
          <w:ilvl w:val="0"/>
          <w:numId w:val="34"/>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nr.15);</w:t>
      </w:r>
    </w:p>
    <w:p w:rsidR="00922F8A" w:rsidRPr="00FF430B" w:rsidRDefault="00922F8A" w:rsidP="009E5EBA">
      <w:pPr>
        <w:pStyle w:val="a"/>
        <w:numPr>
          <w:ilvl w:val="0"/>
          <w:numId w:val="34"/>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nr.16);</w:t>
      </w:r>
    </w:p>
    <w:p w:rsidR="00922F8A" w:rsidRPr="00FF430B" w:rsidRDefault="0072565E" w:rsidP="009E5EBA">
      <w:pPr>
        <w:pStyle w:val="a"/>
        <w:numPr>
          <w:ilvl w:val="0"/>
          <w:numId w:val="34"/>
        </w:numPr>
        <w:tabs>
          <w:tab w:val="clear" w:pos="1134"/>
          <w:tab w:val="left" w:pos="-284"/>
          <w:tab w:val="left" w:pos="426"/>
        </w:tabs>
        <w:ind w:left="-284" w:firstLine="284"/>
      </w:pPr>
      <w:r w:rsidRPr="00FF430B">
        <w:t>Informaţii privind asocierea (anexa nr.17);</w:t>
      </w:r>
    </w:p>
    <w:p w:rsidR="00922F8A" w:rsidRPr="00FF430B" w:rsidRDefault="00922F8A" w:rsidP="009E5EBA">
      <w:pPr>
        <w:pStyle w:val="a"/>
        <w:numPr>
          <w:ilvl w:val="0"/>
          <w:numId w:val="34"/>
        </w:numPr>
        <w:tabs>
          <w:tab w:val="clear" w:pos="1134"/>
          <w:tab w:val="left" w:pos="-284"/>
          <w:tab w:val="left" w:pos="426"/>
        </w:tabs>
        <w:ind w:left="-284" w:firstLine="284"/>
      </w:pPr>
      <w:r w:rsidRPr="00FF430B">
        <w:t>Angajament terţ susţinător financiar</w:t>
      </w:r>
      <w:r w:rsidR="0072565E" w:rsidRPr="00FF430B">
        <w:t xml:space="preserve"> (anexa nr.18);</w:t>
      </w:r>
    </w:p>
    <w:p w:rsidR="00922F8A" w:rsidRPr="00FF430B" w:rsidRDefault="00922F8A" w:rsidP="009E5EBA">
      <w:pPr>
        <w:pStyle w:val="a"/>
        <w:numPr>
          <w:ilvl w:val="0"/>
          <w:numId w:val="34"/>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nr.19);</w:t>
      </w:r>
    </w:p>
    <w:p w:rsidR="00922F8A" w:rsidRPr="00FF430B" w:rsidRDefault="00922F8A" w:rsidP="009E5EBA">
      <w:pPr>
        <w:pStyle w:val="a"/>
        <w:numPr>
          <w:ilvl w:val="0"/>
          <w:numId w:val="34"/>
        </w:numPr>
        <w:tabs>
          <w:tab w:val="clear" w:pos="1134"/>
          <w:tab w:val="left" w:pos="-284"/>
          <w:tab w:val="left" w:pos="426"/>
        </w:tabs>
        <w:ind w:left="-284" w:firstLine="284"/>
      </w:pPr>
      <w:r w:rsidRPr="00FF430B">
        <w:t>De</w:t>
      </w:r>
      <w:r w:rsidR="0072565E" w:rsidRPr="00FF430B">
        <w:t>claraţie terţ susţinător tehnic (anexa nr.20);</w:t>
      </w:r>
    </w:p>
    <w:p w:rsidR="00922F8A" w:rsidRPr="00FF430B" w:rsidRDefault="00922F8A" w:rsidP="009E5EBA">
      <w:pPr>
        <w:pStyle w:val="a"/>
        <w:numPr>
          <w:ilvl w:val="0"/>
          <w:numId w:val="34"/>
        </w:numPr>
        <w:tabs>
          <w:tab w:val="clear" w:pos="1134"/>
          <w:tab w:val="left" w:pos="-284"/>
          <w:tab w:val="left" w:pos="426"/>
        </w:tabs>
        <w:ind w:left="-284" w:firstLine="284"/>
      </w:pPr>
      <w:r w:rsidRPr="00FF430B">
        <w:t>Declaraţie terţ susţinător profesional</w:t>
      </w:r>
      <w:r w:rsidR="0072565E" w:rsidRPr="00FF430B">
        <w:t xml:space="preserve"> (anexa nr.21);</w:t>
      </w:r>
    </w:p>
    <w:p w:rsidR="00922F8A" w:rsidRPr="00FF430B" w:rsidRDefault="00922F8A" w:rsidP="009E5EBA">
      <w:pPr>
        <w:pStyle w:val="a"/>
        <w:numPr>
          <w:ilvl w:val="0"/>
          <w:numId w:val="34"/>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nr.22);</w:t>
      </w:r>
    </w:p>
    <w:p w:rsidR="00922F8A" w:rsidRPr="00FF430B" w:rsidRDefault="00922F8A" w:rsidP="009E5EBA">
      <w:pPr>
        <w:pStyle w:val="a"/>
        <w:numPr>
          <w:ilvl w:val="0"/>
          <w:numId w:val="34"/>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nr.23);</w:t>
      </w:r>
    </w:p>
    <w:p w:rsidR="00922F8A" w:rsidRPr="00FF430B" w:rsidRDefault="00922F8A" w:rsidP="009E5EBA">
      <w:pPr>
        <w:pStyle w:val="a"/>
        <w:numPr>
          <w:ilvl w:val="0"/>
          <w:numId w:val="34"/>
        </w:numPr>
        <w:tabs>
          <w:tab w:val="clear" w:pos="1134"/>
          <w:tab w:val="left" w:pos="-284"/>
          <w:tab w:val="left" w:pos="426"/>
        </w:tabs>
        <w:ind w:left="-284" w:firstLine="284"/>
      </w:pPr>
      <w:r w:rsidRPr="00FF430B">
        <w:t xml:space="preserve">Caiet de </w:t>
      </w:r>
      <w:r w:rsidR="0072565E" w:rsidRPr="00FF430B">
        <w:t>sarcini. Servicii de proiectare (anexa nr.24);</w:t>
      </w:r>
    </w:p>
    <w:p w:rsidR="00922F8A" w:rsidRPr="00FF430B" w:rsidRDefault="0072565E" w:rsidP="009E5EBA">
      <w:pPr>
        <w:pStyle w:val="a"/>
        <w:numPr>
          <w:ilvl w:val="0"/>
          <w:numId w:val="34"/>
        </w:numPr>
        <w:tabs>
          <w:tab w:val="clear" w:pos="1134"/>
          <w:tab w:val="left" w:pos="-284"/>
          <w:tab w:val="left" w:pos="426"/>
        </w:tabs>
        <w:ind w:left="-284" w:firstLine="284"/>
      </w:pPr>
      <w:r w:rsidRPr="00FF430B">
        <w:t>Contract de antrepriză (anexa nr.25);</w:t>
      </w:r>
    </w:p>
    <w:p w:rsidR="00922F8A" w:rsidRPr="00FF430B" w:rsidRDefault="00922F8A" w:rsidP="009E5EBA">
      <w:pPr>
        <w:pStyle w:val="a"/>
        <w:numPr>
          <w:ilvl w:val="0"/>
          <w:numId w:val="34"/>
        </w:numPr>
        <w:tabs>
          <w:tab w:val="clear" w:pos="1134"/>
          <w:tab w:val="left" w:pos="-284"/>
          <w:tab w:val="left" w:pos="426"/>
        </w:tabs>
        <w:ind w:left="-284" w:firstLine="284"/>
      </w:pPr>
      <w:r w:rsidRPr="00FF430B">
        <w:lastRenderedPageBreak/>
        <w:t>Contract de achiziţion</w:t>
      </w:r>
      <w:r w:rsidR="0072565E" w:rsidRPr="00FF430B">
        <w:t>are a serviciilor de proiectare (anexa nr.26);</w:t>
      </w:r>
    </w:p>
    <w:p w:rsidR="00922F8A" w:rsidRPr="00FF430B" w:rsidRDefault="00922F8A" w:rsidP="009E5EBA">
      <w:pPr>
        <w:pStyle w:val="a"/>
        <w:numPr>
          <w:ilvl w:val="0"/>
          <w:numId w:val="34"/>
        </w:numPr>
        <w:tabs>
          <w:tab w:val="clear" w:pos="1134"/>
          <w:tab w:val="left" w:pos="-284"/>
          <w:tab w:val="left" w:pos="426"/>
        </w:tabs>
        <w:ind w:left="-284" w:firstLine="284"/>
      </w:pPr>
      <w:r w:rsidRPr="00FF430B">
        <w:t>Acord a</w:t>
      </w:r>
      <w:r w:rsidR="0072565E" w:rsidRPr="00FF430B">
        <w:t>dițional (anexa nr.27);</w:t>
      </w:r>
    </w:p>
    <w:p w:rsidR="00922F8A" w:rsidRPr="00FF430B" w:rsidRDefault="0072565E" w:rsidP="009E5EBA">
      <w:pPr>
        <w:pStyle w:val="a"/>
        <w:numPr>
          <w:ilvl w:val="0"/>
          <w:numId w:val="34"/>
        </w:numPr>
        <w:tabs>
          <w:tab w:val="clear" w:pos="1134"/>
          <w:tab w:val="left" w:pos="-284"/>
          <w:tab w:val="left" w:pos="426"/>
        </w:tabs>
        <w:ind w:left="-284" w:firstLine="284"/>
      </w:pPr>
      <w:r w:rsidRPr="00FF430B">
        <w:t>Acord-cadru (anexa nr.28).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9E5EBA">
      <w:pPr>
        <w:pStyle w:val="a"/>
        <w:numPr>
          <w:ilvl w:val="0"/>
          <w:numId w:val="17"/>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366B72" w:rsidP="009E5EBA">
      <w:pPr>
        <w:pStyle w:val="a"/>
        <w:numPr>
          <w:ilvl w:val="0"/>
          <w:numId w:val="17"/>
        </w:numPr>
        <w:tabs>
          <w:tab w:val="clear" w:pos="1134"/>
          <w:tab w:val="left" w:pos="-284"/>
          <w:tab w:val="left" w:pos="196"/>
        </w:tabs>
        <w:ind w:left="-284" w:firstLine="284"/>
      </w:pPr>
      <w:r w:rsidRPr="00FF430B">
        <w:t>D</w:t>
      </w:r>
      <w:r w:rsidR="00835D86" w:rsidRPr="00FF430B">
        <w:t>etaliile din document desenate ș</w:t>
      </w:r>
      <w:r w:rsidRPr="00FF430B">
        <w:t>i scrise prin care sunt d</w:t>
      </w:r>
      <w:r w:rsidR="00835D86" w:rsidRPr="00FF430B">
        <w:t>eterminate soluţii urbanistice ș</w:t>
      </w:r>
      <w:r w:rsidRPr="00FF430B">
        <w:t>i de amenajare a teritoriului, arhitecturale, constructive, tehno</w:t>
      </w:r>
      <w:r w:rsidR="00835D86" w:rsidRPr="00FF430B">
        <w:t>logice, rezultatele calculelor ș</w:t>
      </w:r>
      <w:r w:rsidRPr="00FF430B">
        <w:t>i argumentării soluţiilor adoptate, volumele de lucrări, caracteri</w:t>
      </w:r>
      <w:r w:rsidR="00835D86" w:rsidRPr="00FF430B">
        <w:t>sticile tehnice ș</w:t>
      </w:r>
      <w:r w:rsidRPr="00FF430B">
        <w:t>i alcătuirea el</w:t>
      </w:r>
      <w:r w:rsidR="00835D86" w:rsidRPr="00FF430B">
        <w:t>ementelor constructive, precum ș</w:t>
      </w:r>
      <w:r w:rsidRPr="00FF430B">
        <w:t>i alte soluţii tehnice se prezintă în caietul de sarcini</w:t>
      </w:r>
      <w:r w:rsidR="00033577" w:rsidRPr="00FF430B">
        <w:t>(</w:t>
      </w:r>
      <w:r w:rsidR="00E322C9" w:rsidRPr="00FF430B">
        <w:t>a</w:t>
      </w:r>
      <w:r w:rsidR="00033577" w:rsidRPr="00FF430B">
        <w:t xml:space="preserve">nexa nr.23 și </w:t>
      </w:r>
      <w:r w:rsidR="00E322C9" w:rsidRPr="00FF430B">
        <w:t>a</w:t>
      </w:r>
      <w:r w:rsidR="00033577" w:rsidRPr="00FF430B">
        <w:t>nexa nr.24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DC250A" w:rsidP="009E5EBA">
      <w:pPr>
        <w:pStyle w:val="a"/>
        <w:numPr>
          <w:ilvl w:val="0"/>
          <w:numId w:val="17"/>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Pr="00FF430B">
        <w:t xml:space="preserve">și </w:t>
      </w:r>
      <w:r w:rsidR="00491A8B" w:rsidRPr="00FF430B">
        <w:t xml:space="preserve">sunt </w:t>
      </w:r>
      <w:r w:rsidRPr="00FF430B">
        <w:t>destinate exclusiv achiziției în cauză.</w:t>
      </w:r>
    </w:p>
    <w:p w:rsidR="00D8130E" w:rsidRPr="00FF430B" w:rsidRDefault="00D8130E" w:rsidP="00D8130E">
      <w:pPr>
        <w:pStyle w:val="a"/>
        <w:numPr>
          <w:ilvl w:val="0"/>
          <w:numId w:val="0"/>
        </w:numPr>
        <w:ind w:left="357"/>
      </w:pPr>
    </w:p>
    <w:p w:rsidR="00352B05" w:rsidRPr="00FF430B" w:rsidRDefault="001C03B0" w:rsidP="009E5EBA">
      <w:pPr>
        <w:pStyle w:val="a"/>
        <w:numPr>
          <w:ilvl w:val="0"/>
          <w:numId w:val="17"/>
        </w:numPr>
        <w:tabs>
          <w:tab w:val="clear" w:pos="1134"/>
          <w:tab w:val="left" w:pos="-284"/>
          <w:tab w:val="left" w:pos="196"/>
          <w:tab w:val="left" w:pos="567"/>
        </w:tabs>
        <w:spacing w:after="120"/>
        <w:ind w:left="-284" w:firstLine="284"/>
      </w:pPr>
      <w:r w:rsidRPr="00FF430B">
        <w:t>Atribuirea contractului de achiziție publică</w:t>
      </w:r>
      <w:r w:rsidR="00CE6337" w:rsidRPr="00FF430B">
        <w:t>de</w:t>
      </w:r>
      <w:r w:rsidR="00960B07" w:rsidRPr="00FF430B">
        <w:t xml:space="preserve">lucrări sau </w:t>
      </w:r>
      <w:r w:rsidR="00033577" w:rsidRPr="00FF430B">
        <w:t xml:space="preserve">de </w:t>
      </w:r>
      <w:r w:rsidR="00960B07" w:rsidRPr="00FF430B">
        <w:t>servicii</w:t>
      </w:r>
      <w:r w:rsidR="00CE6337" w:rsidRPr="00FF430B">
        <w:t xml:space="preserve"> de proiectare și de lucrări</w:t>
      </w:r>
      <w:r w:rsidRPr="00FF430B">
        <w:t>se realizează în conformitate cu prevederile:</w:t>
      </w:r>
    </w:p>
    <w:p w:rsidR="00352B05" w:rsidRPr="00FF430B" w:rsidRDefault="004B16DD" w:rsidP="009E5EBA">
      <w:pPr>
        <w:pStyle w:val="a"/>
        <w:numPr>
          <w:ilvl w:val="0"/>
          <w:numId w:val="18"/>
        </w:numPr>
        <w:tabs>
          <w:tab w:val="clear" w:pos="1134"/>
          <w:tab w:val="left" w:pos="0"/>
          <w:tab w:val="left" w:pos="284"/>
        </w:tabs>
        <w:spacing w:after="120"/>
        <w:ind w:left="0" w:firstLine="0"/>
      </w:pPr>
      <w:r w:rsidRPr="00FF430B">
        <w:t>Legii</w:t>
      </w:r>
      <w:r w:rsidR="00DA6115" w:rsidRPr="00FF430B">
        <w:t>nr.</w:t>
      </w:r>
      <w:r w:rsidR="001C03B0" w:rsidRPr="00FF430B">
        <w:t xml:space="preserve">131/2015 privind achizițiile </w:t>
      </w:r>
      <w:r w:rsidR="00AD17E8" w:rsidRPr="00FF430B">
        <w:t>publice;</w:t>
      </w:r>
    </w:p>
    <w:p w:rsidR="00352B05" w:rsidRPr="00FF430B" w:rsidRDefault="00252EED" w:rsidP="009E5EBA">
      <w:pPr>
        <w:pStyle w:val="a"/>
        <w:numPr>
          <w:ilvl w:val="0"/>
          <w:numId w:val="18"/>
        </w:numPr>
        <w:tabs>
          <w:tab w:val="clear" w:pos="1134"/>
          <w:tab w:val="left" w:pos="-284"/>
          <w:tab w:val="left" w:pos="284"/>
        </w:tabs>
        <w:spacing w:after="120"/>
        <w:ind w:left="-284" w:firstLine="284"/>
      </w:pPr>
      <w:hyperlink r:id="rId9" w:history="1">
        <w:r w:rsidR="00DA6115" w:rsidRPr="00FF430B">
          <w:rPr>
            <w:rStyle w:val="af4"/>
            <w:rFonts w:eastAsiaTheme="majorEastAsia"/>
            <w:bCs/>
            <w:color w:val="auto"/>
            <w:u w:val="none"/>
            <w:bdr w:val="none" w:sz="0" w:space="0" w:color="auto" w:frame="1"/>
            <w:shd w:val="clear" w:color="auto" w:fill="FFFFFF"/>
          </w:rPr>
          <w:t>Hotărârii Guvernului nr.</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rsidR="00A50D0A" w:rsidRPr="00FF430B" w:rsidRDefault="001C03B0" w:rsidP="009E5EBA">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Pr="00FF430B">
        <w:t xml:space="preserve">și servicii de proiectare, </w:t>
      </w:r>
      <w:r w:rsidR="004B16DD" w:rsidRPr="00FF430B">
        <w:t xml:space="preserve">procedura </w:t>
      </w:r>
      <w:r w:rsidR="00033577" w:rsidRPr="00FF430B">
        <w:t>se  desfășoară</w:t>
      </w:r>
      <w:r w:rsidRPr="00FF430B">
        <w:t xml:space="preserve"> conform</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9F6B02" w:rsidP="009E5EBA">
      <w:pPr>
        <w:pStyle w:val="a"/>
        <w:numPr>
          <w:ilvl w:val="0"/>
          <w:numId w:val="17"/>
        </w:numPr>
        <w:tabs>
          <w:tab w:val="left" w:pos="-284"/>
          <w:tab w:val="left" w:pos="196"/>
          <w:tab w:val="left" w:pos="426"/>
        </w:tabs>
        <w:spacing w:after="120"/>
        <w:ind w:left="-284" w:firstLine="284"/>
      </w:pPr>
      <w:r w:rsidRPr="00FF430B">
        <w:t xml:space="preserve">În cazul în care autoritatea contractantă inițiază procedura de negociere, </w:t>
      </w:r>
      <w:r w:rsidR="00CA027D" w:rsidRPr="00FF430B">
        <w:t xml:space="preserve">procedura </w:t>
      </w:r>
      <w:r w:rsidRPr="00FF430B">
        <w:t>se desfăș</w:t>
      </w:r>
      <w:r w:rsidR="00033577" w:rsidRPr="00FF430B">
        <w:t>oară</w:t>
      </w:r>
      <w:r w:rsidRPr="00FF430B">
        <w:t xml:space="preserve"> conformRegulamentului cu privire la achizițiile publice folosind procedura de negociere</w:t>
      </w:r>
      <w:r w:rsidR="00E322C9" w:rsidRPr="00FF430B">
        <w:t>,</w:t>
      </w:r>
      <w:r w:rsidR="00BB0C40" w:rsidRPr="00FF430B">
        <w:t xml:space="preserve"> aprobat prin</w:t>
      </w:r>
      <w:r w:rsidRPr="00FF430B">
        <w:t xml:space="preserve">  Hotărârea Gu</w:t>
      </w:r>
      <w:r w:rsidR="00BB0C40" w:rsidRPr="00FF430B">
        <w:t>vernului nr.599</w:t>
      </w:r>
      <w:r w:rsidR="00101CBC" w:rsidRPr="00FF430B">
        <w:t>/</w:t>
      </w:r>
      <w:r w:rsidR="00BB0C40" w:rsidRPr="00FF430B">
        <w:t>2020.</w:t>
      </w:r>
    </w:p>
    <w:p w:rsidR="00E000AD" w:rsidRPr="00FF430B" w:rsidRDefault="00E000AD" w:rsidP="009E5EBA">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și </w:t>
      </w:r>
      <w:r w:rsidR="0072565E" w:rsidRPr="00FF430B">
        <w:t>nr.</w:t>
      </w:r>
      <w:r w:rsidR="00543226" w:rsidRPr="00FF430B">
        <w:t>2</w:t>
      </w:r>
      <w:r w:rsidR="00033577" w:rsidRPr="00FF430B">
        <w:t>6</w:t>
      </w:r>
      <w:r w:rsidR="00350122" w:rsidRPr="00FF430B">
        <w:t>.</w:t>
      </w:r>
    </w:p>
    <w:p w:rsidR="00A50D0A" w:rsidRPr="00FF430B" w:rsidRDefault="001C03B0" w:rsidP="009E5EBA">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9E5EBA">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1C03B0" w:rsidRPr="00FF430B">
        <w:t>cu condiţia ca acestea să fie însoţite de o traducere exactă a fragmentelor relevante în limba română.</w:t>
      </w:r>
    </w:p>
    <w:p w:rsidR="00946421" w:rsidRPr="00FF430B" w:rsidRDefault="00946421" w:rsidP="009E5EBA">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9E5EBA">
      <w:pPr>
        <w:pStyle w:val="a"/>
        <w:numPr>
          <w:ilvl w:val="0"/>
          <w:numId w:val="17"/>
        </w:numPr>
        <w:tabs>
          <w:tab w:val="clear" w:pos="1134"/>
          <w:tab w:val="left" w:pos="-284"/>
          <w:tab w:val="left" w:pos="196"/>
          <w:tab w:val="left" w:pos="426"/>
        </w:tabs>
        <w:spacing w:after="120"/>
        <w:ind w:left="-284" w:firstLine="284"/>
      </w:pPr>
      <w:r w:rsidRPr="00FF430B">
        <w:t xml:space="preserve">În cazul achizițiilor de servicii de proiectare,proiectanţii de construcţii sunt obligaţisă exercite supravegherea de autor </w:t>
      </w:r>
      <w:r w:rsidR="00FE14A2" w:rsidRPr="00FF430B">
        <w:t>pe tot parcursul execuției lucrărilor.</w:t>
      </w:r>
    </w:p>
    <w:p w:rsidR="00A50D0A" w:rsidRPr="00FF430B" w:rsidRDefault="001C03B0" w:rsidP="009E5EBA">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participare la procedura de atribuire a contractului de achiziție publică de lucrărisau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9E5EBA">
      <w:pPr>
        <w:pStyle w:val="a"/>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xml:space="preserve">. În cadrul vizitei ofertantul îşi asumă riscul producerii unui eventual accident care s-ar putea solda cu moartea sau rănirea fizică a unei persoane şi/sau cu pierderea ori deteriorarea </w:t>
      </w:r>
      <w:r w:rsidRPr="00FF430B">
        <w:lastRenderedPageBreak/>
        <w:t>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9E5EBA">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9E5EBA">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9E5EBA">
      <w:pPr>
        <w:pStyle w:val="a"/>
        <w:numPr>
          <w:ilvl w:val="0"/>
          <w:numId w:val="19"/>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3"/>
      <w:bookmarkEnd w:id="4"/>
      <w:bookmarkEnd w:id="5"/>
      <w:r w:rsidRPr="00FF430B">
        <w:t>.</w:t>
      </w:r>
    </w:p>
    <w:p w:rsidR="00D22624" w:rsidRPr="00FF430B" w:rsidRDefault="00B45370" w:rsidP="009E5EBA">
      <w:pPr>
        <w:pStyle w:val="a"/>
        <w:numPr>
          <w:ilvl w:val="0"/>
          <w:numId w:val="17"/>
        </w:numPr>
        <w:tabs>
          <w:tab w:val="clear" w:pos="1134"/>
          <w:tab w:val="left" w:pos="-284"/>
          <w:tab w:val="left" w:pos="196"/>
          <w:tab w:val="left" w:pos="426"/>
        </w:tabs>
        <w:spacing w:after="120"/>
        <w:ind w:left="-284" w:firstLine="284"/>
      </w:pPr>
      <w:r w:rsidRPr="00FF430B">
        <w:t>Sunt interzise</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9E5EBA">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influențaacțiunile unei alte părți;</w:t>
      </w:r>
      <w:bookmarkStart w:id="9" w:name="_Toc392179966"/>
      <w:bookmarkStart w:id="10" w:name="_Toc392180137"/>
      <w:bookmarkStart w:id="11" w:name="_Toc449539027"/>
      <w:bookmarkEnd w:id="6"/>
      <w:bookmarkEnd w:id="7"/>
      <w:bookmarkEnd w:id="8"/>
    </w:p>
    <w:p w:rsidR="005D44CE" w:rsidRPr="00FF430B" w:rsidRDefault="007167E4" w:rsidP="009E5EBA">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9E5EBA">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9E5EBA">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9E5EBA">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 xml:space="preserve">Persoana </w:t>
      </w:r>
      <w:r w:rsidR="006D7EED">
        <w:t xml:space="preserve">  </w:t>
      </w:r>
      <w:r w:rsidRPr="00FF430B">
        <w:t>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w:t>
      </w:r>
      <w:r w:rsidR="006D7EED">
        <w:t xml:space="preserve"> </w:t>
      </w:r>
      <w:r w:rsidRPr="00FF430B">
        <w:t xml:space="preserve">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.Asocierea trebuie prezentată în formă scrisă</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6F3B8E" w:rsidRPr="00FF430B">
        <w:t>Filialele agenților economici, cu personalitate juridică şi înregistrate în conformitate cu prevederile pct.3</w:t>
      </w:r>
      <w:r w:rsidR="00DA6115" w:rsidRPr="00FF430B">
        <w:t>5</w:t>
      </w:r>
      <w:r w:rsidR="006F3B8E" w:rsidRPr="00FF430B">
        <w:t>, au dreptul de a participa la procedura de atribuire a contractului de achiziție publică de lucrări</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6F3B8E" w:rsidRPr="00FF430B">
        <w:t xml:space="preserve">şi de a încheia contractul respectiv numai </w:t>
      </w:r>
      <w:r w:rsidR="006F3B8E" w:rsidRPr="00FF430B">
        <w:lastRenderedPageBreak/>
        <w:t>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113B5E" w:rsidRPr="00FF430B">
        <w:t xml:space="preserve">Documentele </w:t>
      </w:r>
      <w:r w:rsidR="004C23A8" w:rsidRPr="00FF430B">
        <w:t>se prezintă în format electronic, utilizînd</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4C23A8" w:rsidRPr="00FF430B">
        <w:t xml:space="preserve">cu excepția cazurilor prevăzute la art.33 alin.(7) și alin.(11) din Legea </w:t>
      </w:r>
      <w:r w:rsidR="00DA6115" w:rsidRPr="00FF430B">
        <w:t>nr.</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art.19 alin.(2) și</w:t>
      </w:r>
      <w:r w:rsidR="00881F14" w:rsidRPr="00FF430B">
        <w:t xml:space="preserve"> alin.(3) </w:t>
      </w:r>
      <w:r w:rsidR="00B04EB6" w:rsidRPr="00FF430B">
        <w:t xml:space="preserve">și art.16 alin.(6) </w:t>
      </w:r>
      <w:r w:rsidR="00881F14" w:rsidRPr="00FF430B">
        <w:t>al Legii nr.131/2015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Orice ofertant/candidat care se află în una di</w:t>
      </w:r>
      <w:r w:rsidR="0026663C" w:rsidRPr="00FF430B">
        <w:t>n situațiile menționate la pct.</w:t>
      </w:r>
      <w:r w:rsidR="00183358" w:rsidRPr="00FF430B">
        <w:t>2</w:t>
      </w:r>
      <w:r w:rsidR="005D672E" w:rsidRPr="00FF430B">
        <w:t>8</w:t>
      </w:r>
      <w:r w:rsidR="0026663C" w:rsidRPr="00FF430B">
        <w:t xml:space="preserve"> și pct.</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Autoritateac</w:t>
      </w:r>
      <w:r w:rsidR="00266DD3">
        <w:t>ontractantă</w:t>
      </w:r>
      <w:r w:rsidR="007167E4" w:rsidRPr="00FF430B">
        <w:t>extrageinformaţianecesară pentruconstatareaexistenţeisauinexistenţeicircumstanţelor</w:t>
      </w:r>
      <w:r w:rsidR="003943B8" w:rsidRPr="00FF430B">
        <w:t>menționate</w:t>
      </w:r>
      <w:r w:rsidR="007167E4" w:rsidRPr="00FF430B">
        <w:t>lapct.2</w:t>
      </w:r>
      <w:r w:rsidR="005D672E" w:rsidRPr="00FF430B">
        <w:t>8</w:t>
      </w:r>
      <w:r w:rsidR="007167E4" w:rsidRPr="00FF430B">
        <w:t>șipct.2</w:t>
      </w:r>
      <w:r w:rsidR="005D672E" w:rsidRPr="00FF430B">
        <w:t>9</w:t>
      </w:r>
      <w:r w:rsidR="00113B5E" w:rsidRPr="00FF430B">
        <w:t xml:space="preserve"> din</w:t>
      </w:r>
      <w:r w:rsidR="007167E4" w:rsidRPr="00FF430B">
        <w:t>bazelededatedisponibilealeautorităţilor</w:t>
      </w:r>
      <w:r w:rsidR="0026663C" w:rsidRPr="00FF430B">
        <w:t xml:space="preserve"> public</w:t>
      </w:r>
      <w:r w:rsidR="005D672E" w:rsidRPr="00FF430B">
        <w:t>e</w:t>
      </w:r>
      <w:r w:rsidR="007167E4" w:rsidRPr="00FF430B">
        <w:t>saualepărţilorterţe.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7167E4" w:rsidRPr="00FF430B">
        <w:t>2</w:t>
      </w:r>
      <w:r w:rsidR="005D672E" w:rsidRPr="00FF430B">
        <w:t>8</w:t>
      </w:r>
      <w:r w:rsidR="007167E4" w:rsidRPr="00FF430B">
        <w:t xml:space="preserve"> și </w:t>
      </w:r>
      <w:r w:rsidR="00D21F85" w:rsidRPr="00FF430B">
        <w:t>pct.</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În ceea ce privesc</w:t>
      </w:r>
      <w:r w:rsidR="003943B8" w:rsidRPr="00FF430B">
        <w:rPr>
          <w:bCs/>
        </w:rPr>
        <w:t>referințele de</w:t>
      </w:r>
      <w:r w:rsidR="007167E4" w:rsidRPr="00FF430B">
        <w:t xml:space="preserve"> la pct.2</w:t>
      </w:r>
      <w:r w:rsidR="005D672E" w:rsidRPr="00FF430B">
        <w:t>9</w:t>
      </w:r>
      <w:r w:rsidR="007167E4" w:rsidRPr="00FF430B">
        <w:t xml:space="preserve">, în conformitate cu legislaţia internă a statului în care sunt stabiliţi ofertanţii, aceste solicitări se referă la persoanele fizice şi persoanele juridice, inclusiv, </w:t>
      </w:r>
      <w:r w:rsidR="007167E4" w:rsidRPr="00FF430B">
        <w:lastRenderedPageBreak/>
        <w:t>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7167E4" w:rsidRPr="00FF430B">
        <w:t>În cazul în care în ţara de origine sau în ţara în care este stabilit ofertantul/candidatul nu se emit documente de natura celor prevăzute la pct.2</w:t>
      </w:r>
      <w:r w:rsidR="005D672E" w:rsidRPr="00FF430B">
        <w:t>8</w:t>
      </w:r>
      <w:r w:rsidR="007167E4" w:rsidRPr="00FF430B">
        <w:t xml:space="preserve"> sau respectivele documente nu vizează toate situaţiile </w:t>
      </w:r>
      <w:r w:rsidR="00AE1523" w:rsidRPr="00FF430B">
        <w:t>referitoare de</w:t>
      </w:r>
      <w:r w:rsidR="007167E4" w:rsidRPr="00FF430B">
        <w:t>la pct.2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contractantă solicită oricărui ofertant să prezinte dovada din care să rezulte o formă de înregistrare </w:t>
      </w:r>
      <w:r w:rsidR="00881F14" w:rsidRPr="00FF430B">
        <w:t>în cazul</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1)realizarea unei cifre medii anuale de afaceri în ultimii 3 ani egală sau mai mare decât suma stabilită în </w:t>
      </w:r>
      <w:r w:rsidR="00222AFE" w:rsidRPr="00FF430B">
        <w:t xml:space="preserve">pct.16 din </w:t>
      </w:r>
      <w:r w:rsidR="00073FF9" w:rsidRPr="00FF430B">
        <w:t>anexa nr</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La solicitarea autorității contactante</w:t>
      </w:r>
      <w:r w:rsidR="00D14071">
        <w:rPr>
          <w:bCs/>
        </w:rPr>
        <w:t>,</w:t>
      </w:r>
      <w:r w:rsidR="00D14071">
        <w:t>o</w:t>
      </w:r>
      <w:r w:rsidR="007167E4" w:rsidRPr="00FF430B">
        <w:t>fertantul</w:t>
      </w:r>
      <w:r w:rsidR="00D81B72" w:rsidRPr="00FF430B">
        <w:t xml:space="preserve">urmează să </w:t>
      </w:r>
      <w:r w:rsidR="007167E4" w:rsidRPr="00FF430B">
        <w:t>prez</w:t>
      </w:r>
      <w:r w:rsidR="00D81B72" w:rsidRPr="00FF430B">
        <w:t>i</w:t>
      </w:r>
      <w:r w:rsidR="007167E4" w:rsidRPr="00FF430B">
        <w:t>nt</w:t>
      </w:r>
      <w:r w:rsidR="00D81B72" w:rsidRPr="00FF430B">
        <w:t>e</w:t>
      </w:r>
      <w:r w:rsidR="007167E4" w:rsidRPr="00FF430B">
        <w:t>documente</w:t>
      </w:r>
      <w:r w:rsidR="00D14071">
        <w:t>le</w:t>
      </w:r>
      <w:r w:rsidR="007167E4" w:rsidRPr="00FF430B">
        <w:t>caredemonstrează capacitateatehnică și/sauprofesională pentruexecutareaviitoruluicontract</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1)olistă alucrărilorexecutate</w:t>
      </w:r>
      <w:r w:rsidR="00222AFE" w:rsidRPr="00FF430B">
        <w:t xml:space="preserve"> și finisate</w:t>
      </w:r>
      <w:r w:rsidRPr="00FF430B">
        <w:t xml:space="preserve"> înultimii 5 ani, </w:t>
      </w:r>
      <w:r w:rsidR="004C59A0" w:rsidRPr="00FF430B">
        <w:t xml:space="preserve">conform </w:t>
      </w:r>
      <w:r w:rsidR="00073FF9" w:rsidRPr="00FF430B">
        <w:t>anexei nr.1</w:t>
      </w:r>
      <w:r w:rsidR="00CB71A4" w:rsidRPr="00FF430B">
        <w:t>3</w:t>
      </w:r>
      <w:r w:rsidR="004C59A0" w:rsidRPr="00FF430B">
        <w:t xml:space="preserve">, </w:t>
      </w:r>
      <w:r w:rsidRPr="00FF430B">
        <w:t>însoţitdecertificăridebună execuţiepentrucelemai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073FF9" w:rsidRPr="00FF430B">
        <w:t>anexei nr.1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BB2106" w:rsidRPr="00FF430B">
        <w:t>sau servicii de proiectare și de lucrări</w:t>
      </w:r>
      <w:r w:rsidRPr="00FF430B">
        <w:t xml:space="preserve">, </w:t>
      </w:r>
      <w:r w:rsidR="004C59A0" w:rsidRPr="00FF430B">
        <w:t>conform</w:t>
      </w:r>
      <w:r w:rsidR="00073FF9" w:rsidRPr="00FF430B">
        <w:t>anexei nr.1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4C59A0" w:rsidRPr="00FF430B">
        <w:t>conform</w:t>
      </w:r>
      <w:r w:rsidR="00073FF9" w:rsidRPr="00FF430B">
        <w:t>anexei nr.1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6D7EED">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073FF9" w:rsidRPr="00FF430B">
        <w:t>anexei nr.1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6D7EED">
        <w:rPr>
          <w:b/>
        </w:rPr>
        <w:t xml:space="preserve"> </w:t>
      </w:r>
      <w:r w:rsidR="00E35B9C" w:rsidRPr="00FF430B">
        <w:t>Ofertantu</w:t>
      </w:r>
      <w:r w:rsidR="006D7EED">
        <w:t xml:space="preserve">  </w:t>
      </w:r>
      <w:r w:rsidR="00E35B9C" w:rsidRPr="00FF430B">
        <w:t>l</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6D7EED">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FF430B">
        <w:t>/</w:t>
      </w:r>
      <w:r w:rsidR="00CA08C6" w:rsidRPr="00FF430B">
        <w:t xml:space="preserve">procesul-verbal derecepţie finală la expirarea perioadei de garanţie, </w:t>
      </w:r>
      <w:r w:rsidR="00B501F9" w:rsidRPr="00FF430B">
        <w:t>însoţit de certificări de bună execuţie pentru cele mai importante lucrări</w:t>
      </w:r>
      <w:r w:rsidR="00905325" w:rsidRPr="00FF430B">
        <w:t xml:space="preserve">din partea Beneficiarului </w:t>
      </w:r>
      <w:r w:rsidR="00CD74C4" w:rsidRPr="00FF430B">
        <w:t>(informațiile</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6D7EED">
        <w:rPr>
          <w:b/>
        </w:rPr>
        <w:t xml:space="preserve">  </w:t>
      </w:r>
      <w:r w:rsidR="007167E4" w:rsidRPr="00FF430B">
        <w:rPr>
          <w:b/>
        </w:rPr>
        <w:t>.</w:t>
      </w:r>
      <w:r w:rsidR="007167E4" w:rsidRPr="00FF430B">
        <w:t>Operatorul economic</w:t>
      </w:r>
      <w:r w:rsidR="00D81B72" w:rsidRPr="00FF430B">
        <w:t xml:space="preserve"> urmează să</w:t>
      </w:r>
      <w:r w:rsidR="006D7EED">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7167E4"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6D7EED">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lastRenderedPageBreak/>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lastRenderedPageBreak/>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 xml:space="preserve">de a menține oferta valabilă pe toată perioada de valabilitate prevăzută în documentația de </w:t>
      </w:r>
      <w:r w:rsidR="00F023B2" w:rsidRPr="00FF430B">
        <w:lastRenderedPageBreak/>
        <w:t>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lastRenderedPageBreak/>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F75F0C" w:rsidRPr="00FF430B">
        <w:t xml:space="preserve">oferta nu respectă cerinţele prevăzute în </w:t>
      </w:r>
      <w:r w:rsidR="007E3AC8" w:rsidRPr="00FF430B">
        <w:t>documentația de atribuire</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lastRenderedPageBreak/>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DD6151" w:rsidRDefault="000E4D7D" w:rsidP="009F1E2C">
      <w:pPr>
        <w:pStyle w:val="af3"/>
        <w:shd w:val="clear" w:color="auto" w:fill="FFFFFF"/>
        <w:tabs>
          <w:tab w:val="left" w:pos="-284"/>
        </w:tabs>
        <w:ind w:left="-284" w:firstLine="284"/>
        <w:rPr>
          <w:color w:val="000000" w:themeColor="text1"/>
          <w:lang w:val="en-US" w:eastAsia="it-IT"/>
        </w:rPr>
      </w:pPr>
      <w:r w:rsidRPr="00DD6151">
        <w:rPr>
          <w:b/>
          <w:color w:val="000000" w:themeColor="text1"/>
          <w:lang w:val="en-US"/>
        </w:rPr>
        <w:t>9</w:t>
      </w:r>
      <w:r w:rsidR="0024699C" w:rsidRPr="00DD6151">
        <w:rPr>
          <w:b/>
          <w:color w:val="000000" w:themeColor="text1"/>
          <w:lang w:val="en-US"/>
        </w:rPr>
        <w:t>8</w:t>
      </w:r>
      <w:r w:rsidR="00B00190" w:rsidRPr="00DD6151">
        <w:rPr>
          <w:b/>
          <w:color w:val="000000" w:themeColor="text1"/>
          <w:lang w:val="en-US"/>
        </w:rPr>
        <w:t xml:space="preserve">. </w:t>
      </w:r>
      <w:r w:rsidR="00B00190" w:rsidRPr="00DD6151">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 xml:space="preserve">Contractul pentru care sursele financiare se alocă din bugetul de stat/bugetul local se înregistrează obligatoriu la una din trezoreriile regionale ale Ministerului Finanțelor și intră în </w:t>
      </w:r>
      <w:r w:rsidR="00F75F0C" w:rsidRPr="00FF430B">
        <w:rPr>
          <w:lang w:eastAsia="en-GB"/>
        </w:rPr>
        <w:lastRenderedPageBreak/>
        <w:t>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rsidR="00252EED" w:rsidRDefault="00252EED" w:rsidP="00006D6D">
      <w:pPr>
        <w:tabs>
          <w:tab w:val="left" w:pos="284"/>
          <w:tab w:val="left" w:pos="426"/>
          <w:tab w:val="decimal" w:pos="8364"/>
        </w:tabs>
        <w:spacing w:after="120" w:line="276" w:lineRule="auto"/>
        <w:ind w:left="-284" w:right="-142" w:firstLine="284"/>
        <w:jc w:val="both"/>
        <w:rPr>
          <w:bCs/>
          <w:color w:val="000000"/>
        </w:rPr>
      </w:pPr>
    </w:p>
    <w:p w:rsidR="00252EED" w:rsidRDefault="00252EED" w:rsidP="00006D6D">
      <w:pPr>
        <w:tabs>
          <w:tab w:val="left" w:pos="284"/>
          <w:tab w:val="left" w:pos="426"/>
          <w:tab w:val="decimal" w:pos="8364"/>
        </w:tabs>
        <w:spacing w:after="120" w:line="276" w:lineRule="auto"/>
        <w:ind w:left="-284" w:right="-142" w:firstLine="284"/>
        <w:jc w:val="both"/>
        <w:rPr>
          <w:bCs/>
          <w:color w:val="000000"/>
        </w:rPr>
      </w:pPr>
    </w:p>
    <w:p w:rsidR="00252EED" w:rsidRDefault="00252EED" w:rsidP="00006D6D">
      <w:pPr>
        <w:tabs>
          <w:tab w:val="left" w:pos="284"/>
          <w:tab w:val="left" w:pos="426"/>
          <w:tab w:val="decimal" w:pos="8364"/>
        </w:tabs>
        <w:spacing w:after="120" w:line="276" w:lineRule="auto"/>
        <w:ind w:left="-284" w:right="-142" w:firstLine="284"/>
        <w:jc w:val="both"/>
        <w:rPr>
          <w:bCs/>
          <w:color w:val="000000"/>
        </w:rPr>
      </w:pPr>
    </w:p>
    <w:p w:rsidR="00252EED" w:rsidRDefault="00252EED" w:rsidP="00006D6D">
      <w:pPr>
        <w:tabs>
          <w:tab w:val="left" w:pos="284"/>
          <w:tab w:val="left" w:pos="426"/>
          <w:tab w:val="decimal" w:pos="8364"/>
        </w:tabs>
        <w:spacing w:after="120" w:line="276" w:lineRule="auto"/>
        <w:ind w:left="-284" w:right="-142" w:firstLine="284"/>
        <w:jc w:val="both"/>
        <w:rPr>
          <w:bCs/>
          <w:color w:val="000000"/>
        </w:rPr>
      </w:pPr>
    </w:p>
    <w:p w:rsidR="00252EED" w:rsidRDefault="00252EED" w:rsidP="00006D6D">
      <w:pPr>
        <w:tabs>
          <w:tab w:val="left" w:pos="284"/>
          <w:tab w:val="left" w:pos="426"/>
          <w:tab w:val="decimal" w:pos="8364"/>
        </w:tabs>
        <w:spacing w:after="120" w:line="276" w:lineRule="auto"/>
        <w:ind w:left="-284" w:right="-142" w:firstLine="284"/>
        <w:jc w:val="both"/>
        <w:rPr>
          <w:bCs/>
          <w:color w:val="000000"/>
        </w:rPr>
      </w:pPr>
    </w:p>
    <w:p w:rsidR="00252EED" w:rsidRDefault="00252EED" w:rsidP="00006D6D">
      <w:pPr>
        <w:tabs>
          <w:tab w:val="left" w:pos="284"/>
          <w:tab w:val="left" w:pos="426"/>
          <w:tab w:val="decimal" w:pos="8364"/>
        </w:tabs>
        <w:spacing w:after="120" w:line="276" w:lineRule="auto"/>
        <w:ind w:left="-284" w:right="-142" w:firstLine="284"/>
        <w:jc w:val="both"/>
        <w:rPr>
          <w:bCs/>
          <w:color w:val="000000"/>
        </w:rPr>
      </w:pPr>
    </w:p>
    <w:p w:rsidR="00252EED" w:rsidRDefault="00252EED" w:rsidP="00006D6D">
      <w:pPr>
        <w:tabs>
          <w:tab w:val="left" w:pos="284"/>
          <w:tab w:val="left" w:pos="426"/>
          <w:tab w:val="decimal" w:pos="8364"/>
        </w:tabs>
        <w:spacing w:after="120" w:line="276" w:lineRule="auto"/>
        <w:ind w:left="-284" w:right="-142" w:firstLine="284"/>
        <w:jc w:val="both"/>
        <w:rPr>
          <w:bCs/>
          <w:color w:val="000000"/>
        </w:rPr>
      </w:pPr>
    </w:p>
    <w:p w:rsidR="00252EED" w:rsidRDefault="00252EED" w:rsidP="00006D6D">
      <w:pPr>
        <w:tabs>
          <w:tab w:val="left" w:pos="284"/>
          <w:tab w:val="left" w:pos="426"/>
          <w:tab w:val="decimal" w:pos="8364"/>
        </w:tabs>
        <w:spacing w:after="120" w:line="276" w:lineRule="auto"/>
        <w:ind w:left="-284" w:right="-142" w:firstLine="284"/>
        <w:jc w:val="both"/>
        <w:rPr>
          <w:bCs/>
          <w:color w:val="000000"/>
        </w:rPr>
      </w:pPr>
    </w:p>
    <w:p w:rsidR="00252EED" w:rsidRDefault="00252EED" w:rsidP="00006D6D">
      <w:pPr>
        <w:tabs>
          <w:tab w:val="left" w:pos="284"/>
          <w:tab w:val="left" w:pos="426"/>
          <w:tab w:val="decimal" w:pos="8364"/>
        </w:tabs>
        <w:spacing w:after="120" w:line="276" w:lineRule="auto"/>
        <w:ind w:left="-284" w:right="-142" w:firstLine="284"/>
        <w:jc w:val="both"/>
        <w:rPr>
          <w:bCs/>
          <w:color w:val="000000"/>
        </w:rPr>
      </w:pPr>
    </w:p>
    <w:p w:rsidR="00252EED" w:rsidRPr="00FF430B" w:rsidRDefault="00252EED" w:rsidP="00006D6D">
      <w:pPr>
        <w:tabs>
          <w:tab w:val="left" w:pos="284"/>
          <w:tab w:val="left" w:pos="426"/>
          <w:tab w:val="decimal" w:pos="8364"/>
        </w:tabs>
        <w:spacing w:after="120" w:line="276" w:lineRule="auto"/>
        <w:ind w:left="-284" w:right="-142" w:firstLine="284"/>
        <w:jc w:val="both"/>
        <w:rPr>
          <w:bCs/>
          <w:color w:val="000000"/>
        </w:rPr>
      </w:pPr>
    </w:p>
    <w:p w:rsidR="00964783" w:rsidRPr="00FF430B" w:rsidRDefault="00964783" w:rsidP="00964783">
      <w:pPr>
        <w:jc w:val="right"/>
        <w:rPr>
          <w:noProof w:val="0"/>
          <w:sz w:val="22"/>
          <w:szCs w:val="22"/>
        </w:rPr>
      </w:pPr>
      <w:r w:rsidRPr="00FF430B">
        <w:rPr>
          <w:noProof w:val="0"/>
        </w:rPr>
        <w:lastRenderedPageBreak/>
        <w:t>Anexa nr.1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9E5EBA">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9E5EBA">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9E5EBA">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9E5EBA">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lastRenderedPageBreak/>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Default="000E4D7D" w:rsidP="00615E49">
      <w:pPr>
        <w:spacing w:after="160" w:line="276" w:lineRule="auto"/>
        <w:rPr>
          <w:rFonts w:ascii="Calibri" w:eastAsia="Calibri" w:hAnsi="Calibri"/>
          <w:noProof w:val="0"/>
          <w:sz w:val="22"/>
          <w:szCs w:val="22"/>
        </w:rPr>
      </w:pPr>
    </w:p>
    <w:p w:rsidR="00322692" w:rsidRDefault="00322692" w:rsidP="00615E49">
      <w:pPr>
        <w:spacing w:after="160" w:line="276" w:lineRule="auto"/>
        <w:rPr>
          <w:rFonts w:ascii="Calibri" w:eastAsia="Calibri" w:hAnsi="Calibri"/>
          <w:noProof w:val="0"/>
          <w:sz w:val="22"/>
          <w:szCs w:val="22"/>
        </w:rPr>
      </w:pPr>
    </w:p>
    <w:p w:rsidR="00322692" w:rsidRDefault="00322692" w:rsidP="00615E49">
      <w:pPr>
        <w:spacing w:after="160" w:line="276" w:lineRule="auto"/>
        <w:rPr>
          <w:rFonts w:ascii="Calibri" w:eastAsia="Calibri" w:hAnsi="Calibri"/>
          <w:noProof w:val="0"/>
          <w:sz w:val="22"/>
          <w:szCs w:val="22"/>
        </w:rPr>
      </w:pPr>
    </w:p>
    <w:p w:rsidR="00322692" w:rsidRDefault="00322692" w:rsidP="00615E49">
      <w:pPr>
        <w:spacing w:after="160" w:line="276" w:lineRule="auto"/>
        <w:rPr>
          <w:rFonts w:ascii="Calibri" w:eastAsia="Calibri" w:hAnsi="Calibri"/>
          <w:noProof w:val="0"/>
          <w:sz w:val="22"/>
          <w:szCs w:val="22"/>
        </w:rPr>
      </w:pPr>
    </w:p>
    <w:p w:rsidR="00322692" w:rsidRDefault="00322692" w:rsidP="00615E49">
      <w:pPr>
        <w:spacing w:after="160" w:line="276" w:lineRule="auto"/>
        <w:rPr>
          <w:rFonts w:ascii="Calibri" w:eastAsia="Calibri" w:hAnsi="Calibri"/>
          <w:noProof w:val="0"/>
          <w:sz w:val="22"/>
          <w:szCs w:val="22"/>
        </w:rPr>
      </w:pPr>
    </w:p>
    <w:p w:rsidR="00322692" w:rsidRDefault="00322692"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D0551D" w:rsidRPr="004B16DD" w:rsidRDefault="00D0551D" w:rsidP="00D0551D">
      <w:pPr>
        <w:jc w:val="right"/>
        <w:rPr>
          <w:noProof w:val="0"/>
          <w:sz w:val="22"/>
          <w:szCs w:val="22"/>
          <w:lang w:val="it-IT"/>
        </w:rPr>
      </w:pPr>
      <w:r w:rsidRPr="00A30B00">
        <w:rPr>
          <w:noProof w:val="0"/>
          <w:lang w:val="it-IT"/>
        </w:rPr>
        <w:lastRenderedPageBreak/>
        <w:t>Anexa nr.</w:t>
      </w:r>
      <w:r>
        <w:rPr>
          <w:noProof w:val="0"/>
          <w:lang w:val="it-IT"/>
        </w:rPr>
        <w:t xml:space="preserve"> 2</w:t>
      </w:r>
    </w:p>
    <w:p w:rsidR="00D0551D" w:rsidRPr="00D22624" w:rsidRDefault="00D0551D" w:rsidP="00D0551D">
      <w:pPr>
        <w:jc w:val="right"/>
        <w:rPr>
          <w:noProof w:val="0"/>
          <w:lang w:val="it-IT"/>
        </w:rPr>
      </w:pPr>
      <w:r w:rsidRPr="0003591A">
        <w:rPr>
          <w:noProof w:val="0"/>
          <w:lang w:val="it-IT"/>
        </w:rPr>
        <w:t xml:space="preserve">la </w:t>
      </w:r>
      <w:r>
        <w:rPr>
          <w:noProof w:val="0"/>
          <w:lang w:val="it-IT"/>
        </w:rPr>
        <w:t>Documentația standard nr._115_</w:t>
      </w:r>
    </w:p>
    <w:p w:rsidR="00D0551D" w:rsidRPr="00D22624" w:rsidRDefault="00D0551D" w:rsidP="00D0551D">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rsidR="00F61764" w:rsidRDefault="00F61764" w:rsidP="00F61764">
      <w:pPr>
        <w:spacing w:before="120"/>
        <w:jc w:val="center"/>
        <w:outlineLvl w:val="0"/>
        <w:rPr>
          <w:b/>
          <w:noProof w:val="0"/>
          <w:sz w:val="28"/>
          <w:szCs w:val="28"/>
          <w:lang w:eastAsia="ru-RU"/>
        </w:rPr>
      </w:pPr>
      <w:r w:rsidRPr="00BE362C">
        <w:rPr>
          <w:b/>
          <w:noProof w:val="0"/>
          <w:sz w:val="28"/>
          <w:szCs w:val="28"/>
          <w:lang w:eastAsia="ru-RU"/>
        </w:rPr>
        <w:t>ANUNȚ DE PARTICIPARE</w:t>
      </w:r>
    </w:p>
    <w:p w:rsidR="00322692" w:rsidRPr="00260619" w:rsidRDefault="00322692" w:rsidP="00322692">
      <w:pPr>
        <w:shd w:val="clear" w:color="auto" w:fill="FFFFFF" w:themeFill="background1"/>
        <w:spacing w:before="120"/>
        <w:rPr>
          <w:b/>
          <w:noProof w:val="0"/>
          <w:sz w:val="22"/>
          <w:szCs w:val="22"/>
          <w:lang w:val="it-IT" w:eastAsia="ru-RU"/>
        </w:rPr>
      </w:pPr>
      <w:r w:rsidRPr="00260619">
        <w:rPr>
          <w:b/>
          <w:noProof w:val="0"/>
          <w:sz w:val="22"/>
          <w:szCs w:val="22"/>
          <w:lang w:val="it-IT" w:eastAsia="ru-RU"/>
        </w:rPr>
        <w:t xml:space="preserve">privind achiziționarea </w:t>
      </w:r>
      <w:r w:rsidRPr="00260619">
        <w:rPr>
          <w:b/>
          <w:noProof w:val="0"/>
          <w:sz w:val="22"/>
          <w:szCs w:val="22"/>
          <w:shd w:val="clear" w:color="auto" w:fill="FFFFFF" w:themeFill="background1"/>
          <w:lang w:val="it-IT" w:eastAsia="ru-RU"/>
        </w:rPr>
        <w:t>:</w:t>
      </w:r>
      <w:r>
        <w:rPr>
          <w:b/>
          <w:noProof w:val="0"/>
          <w:sz w:val="22"/>
          <w:szCs w:val="22"/>
          <w:shd w:val="clear" w:color="auto" w:fill="FFFFFF" w:themeFill="background1"/>
          <w:lang w:val="it-IT" w:eastAsia="ru-RU"/>
        </w:rPr>
        <w:t xml:space="preserve"> </w:t>
      </w:r>
      <w:r w:rsidRPr="00785B6A">
        <w:rPr>
          <w:noProof w:val="0"/>
          <w:sz w:val="22"/>
          <w:szCs w:val="22"/>
          <w:u w:val="single"/>
          <w:shd w:val="clear" w:color="auto" w:fill="FFFFFF" w:themeFill="background1"/>
          <w:lang w:val="it-IT" w:eastAsia="ru-RU"/>
        </w:rPr>
        <w:t>Lucrări de reparație a acoperișului din membrane bituminoase la clădirea IMSP Centrul de Sănătate Glodeni</w:t>
      </w:r>
      <w:r w:rsidRPr="00785B6A">
        <w:rPr>
          <w:b/>
          <w:noProof w:val="0"/>
          <w:sz w:val="22"/>
          <w:szCs w:val="22"/>
          <w:u w:val="single"/>
          <w:lang w:val="it-IT" w:eastAsia="ru-RU"/>
        </w:rPr>
        <w:br/>
      </w:r>
      <w:r w:rsidRPr="00260619">
        <w:rPr>
          <w:b/>
          <w:noProof w:val="0"/>
          <w:sz w:val="22"/>
          <w:szCs w:val="22"/>
          <w:lang w:val="it-IT" w:eastAsia="ru-RU"/>
        </w:rPr>
        <w:t xml:space="preserve">prin procedura de achiziție: </w:t>
      </w:r>
      <w:r w:rsidRPr="00785B6A">
        <w:rPr>
          <w:bCs/>
          <w:noProof w:val="0"/>
          <w:sz w:val="22"/>
          <w:szCs w:val="22"/>
          <w:u w:val="single"/>
          <w:lang w:val="it-IT" w:eastAsia="ru-RU"/>
        </w:rPr>
        <w:t>Cererea Ofertelor de Preț</w:t>
      </w:r>
      <w:r w:rsidRPr="00260619">
        <w:rPr>
          <w:b/>
          <w:noProof w:val="0"/>
          <w:sz w:val="22"/>
          <w:szCs w:val="22"/>
          <w:lang w:val="it-IT" w:eastAsia="ru-RU"/>
        </w:rPr>
        <w:t xml:space="preserve"> </w:t>
      </w:r>
    </w:p>
    <w:p w:rsidR="00322692" w:rsidRPr="00785B6A" w:rsidRDefault="00322692" w:rsidP="00322692">
      <w:pPr>
        <w:numPr>
          <w:ilvl w:val="0"/>
          <w:numId w:val="38"/>
        </w:numPr>
        <w:shd w:val="clear" w:color="auto" w:fill="FFFFFF" w:themeFill="background1"/>
        <w:tabs>
          <w:tab w:val="left" w:pos="284"/>
          <w:tab w:val="right" w:pos="9531"/>
        </w:tabs>
        <w:spacing w:before="120"/>
        <w:ind w:left="284" w:hanging="284"/>
        <w:rPr>
          <w:b/>
          <w:noProof w:val="0"/>
          <w:sz w:val="22"/>
          <w:szCs w:val="22"/>
          <w:u w:val="single"/>
          <w:lang w:val="en-US" w:eastAsia="ru-RU"/>
        </w:rPr>
      </w:pPr>
      <w:r w:rsidRPr="00260619">
        <w:rPr>
          <w:b/>
          <w:noProof w:val="0"/>
          <w:sz w:val="22"/>
          <w:szCs w:val="22"/>
          <w:lang w:val="en-US" w:eastAsia="ru-RU"/>
        </w:rPr>
        <w:t>Denumirea</w:t>
      </w:r>
      <w:r w:rsidRPr="00260619">
        <w:rPr>
          <w:b/>
          <w:noProof w:val="0"/>
          <w:sz w:val="22"/>
          <w:szCs w:val="22"/>
          <w:lang w:eastAsia="ru-RU"/>
        </w:rPr>
        <w:t xml:space="preserve"> </w:t>
      </w:r>
      <w:r w:rsidRPr="00260619">
        <w:rPr>
          <w:b/>
          <w:noProof w:val="0"/>
          <w:sz w:val="22"/>
          <w:szCs w:val="22"/>
          <w:lang w:val="en-US" w:eastAsia="ru-RU"/>
        </w:rPr>
        <w:t>autorității</w:t>
      </w:r>
      <w:r w:rsidRPr="00260619">
        <w:rPr>
          <w:b/>
          <w:noProof w:val="0"/>
          <w:sz w:val="22"/>
          <w:szCs w:val="22"/>
          <w:lang w:eastAsia="ru-RU"/>
        </w:rPr>
        <w:t xml:space="preserve"> </w:t>
      </w:r>
      <w:r w:rsidRPr="00260619">
        <w:rPr>
          <w:b/>
          <w:noProof w:val="0"/>
          <w:sz w:val="22"/>
          <w:szCs w:val="22"/>
          <w:lang w:val="en-US" w:eastAsia="ru-RU"/>
        </w:rPr>
        <w:t xml:space="preserve">contractante: </w:t>
      </w:r>
      <w:r w:rsidRPr="00785B6A">
        <w:rPr>
          <w:bCs/>
          <w:noProof w:val="0"/>
          <w:sz w:val="22"/>
          <w:szCs w:val="22"/>
          <w:u w:val="single"/>
          <w:lang w:val="en-US" w:eastAsia="ru-RU"/>
        </w:rPr>
        <w:t>IMSP Centrul de Sanatate Glodeni</w:t>
      </w:r>
    </w:p>
    <w:p w:rsidR="00322692" w:rsidRPr="00785B6A" w:rsidRDefault="00322692" w:rsidP="00322692">
      <w:pPr>
        <w:numPr>
          <w:ilvl w:val="0"/>
          <w:numId w:val="38"/>
        </w:numPr>
        <w:shd w:val="clear" w:color="auto" w:fill="FFFFFF" w:themeFill="background1"/>
        <w:tabs>
          <w:tab w:val="left" w:pos="284"/>
          <w:tab w:val="right" w:pos="9531"/>
        </w:tabs>
        <w:spacing w:before="120"/>
        <w:ind w:left="284" w:hanging="284"/>
        <w:rPr>
          <w:b/>
          <w:noProof w:val="0"/>
          <w:sz w:val="22"/>
          <w:szCs w:val="22"/>
          <w:u w:val="single"/>
          <w:lang w:val="ru-RU" w:eastAsia="ru-RU"/>
        </w:rPr>
      </w:pPr>
      <w:r w:rsidRPr="00260619">
        <w:rPr>
          <w:b/>
          <w:noProof w:val="0"/>
          <w:sz w:val="22"/>
          <w:szCs w:val="22"/>
          <w:lang w:val="ru-RU" w:eastAsia="ru-RU"/>
        </w:rPr>
        <w:t>IDNO:</w:t>
      </w:r>
      <w:r w:rsidRPr="00260619">
        <w:rPr>
          <w:b/>
          <w:noProof w:val="0"/>
          <w:sz w:val="22"/>
          <w:szCs w:val="22"/>
          <w:shd w:val="clear" w:color="auto" w:fill="FFFFFF" w:themeFill="background1"/>
          <w:lang w:eastAsia="ru-RU"/>
        </w:rPr>
        <w:t xml:space="preserve"> </w:t>
      </w:r>
      <w:r w:rsidRPr="00785B6A">
        <w:rPr>
          <w:bCs/>
          <w:noProof w:val="0"/>
          <w:sz w:val="22"/>
          <w:szCs w:val="22"/>
          <w:u w:val="single"/>
          <w:shd w:val="clear" w:color="auto" w:fill="FFFFFF" w:themeFill="background1"/>
          <w:lang w:eastAsia="ru-RU"/>
        </w:rPr>
        <w:t>1007602013413</w:t>
      </w:r>
    </w:p>
    <w:p w:rsidR="00322692" w:rsidRPr="00785B6A" w:rsidRDefault="00322692" w:rsidP="00322692">
      <w:pPr>
        <w:numPr>
          <w:ilvl w:val="0"/>
          <w:numId w:val="38"/>
        </w:numPr>
        <w:shd w:val="clear" w:color="auto" w:fill="FFFFFF" w:themeFill="background1"/>
        <w:tabs>
          <w:tab w:val="left" w:pos="284"/>
          <w:tab w:val="right" w:pos="9531"/>
        </w:tabs>
        <w:spacing w:before="120"/>
        <w:ind w:left="284" w:hanging="284"/>
        <w:rPr>
          <w:b/>
          <w:noProof w:val="0"/>
          <w:sz w:val="22"/>
          <w:szCs w:val="22"/>
          <w:u w:val="single"/>
          <w:lang w:val="en-US" w:eastAsia="ru-RU"/>
        </w:rPr>
      </w:pPr>
      <w:r w:rsidRPr="00260619">
        <w:rPr>
          <w:b/>
          <w:noProof w:val="0"/>
          <w:sz w:val="22"/>
          <w:szCs w:val="22"/>
          <w:lang w:val="en-US" w:eastAsia="ru-RU"/>
        </w:rPr>
        <w:t>Adresa</w:t>
      </w:r>
      <w:r>
        <w:rPr>
          <w:b/>
          <w:noProof w:val="0"/>
          <w:sz w:val="22"/>
          <w:szCs w:val="22"/>
          <w:lang w:val="en-US" w:eastAsia="ru-RU"/>
        </w:rPr>
        <w:t>:</w:t>
      </w:r>
      <w:r w:rsidRPr="00260619">
        <w:rPr>
          <w:b/>
          <w:noProof w:val="0"/>
          <w:sz w:val="22"/>
          <w:szCs w:val="22"/>
          <w:shd w:val="clear" w:color="auto" w:fill="FFFFFF" w:themeFill="background1"/>
          <w:lang w:val="en-US" w:eastAsia="ru-RU"/>
        </w:rPr>
        <w:t xml:space="preserve"> </w:t>
      </w:r>
      <w:r w:rsidRPr="00785B6A">
        <w:rPr>
          <w:bCs/>
          <w:noProof w:val="0"/>
          <w:sz w:val="22"/>
          <w:szCs w:val="22"/>
          <w:u w:val="single"/>
          <w:shd w:val="clear" w:color="auto" w:fill="FFFFFF" w:themeFill="background1"/>
          <w:lang w:val="en-US" w:eastAsia="ru-RU"/>
        </w:rPr>
        <w:t>MD4901, or.Glodeni</w:t>
      </w:r>
      <w:r w:rsidRPr="00785B6A">
        <w:rPr>
          <w:bCs/>
          <w:noProof w:val="0"/>
          <w:sz w:val="22"/>
          <w:szCs w:val="22"/>
          <w:u w:val="single"/>
          <w:shd w:val="clear" w:color="auto" w:fill="FFFFFF" w:themeFill="background1"/>
          <w:lang w:eastAsia="ru-RU"/>
        </w:rPr>
        <w:t>, str.Tricolorului, 2</w:t>
      </w:r>
    </w:p>
    <w:p w:rsidR="00322692" w:rsidRPr="00785B6A" w:rsidRDefault="00322692" w:rsidP="00322692">
      <w:pPr>
        <w:numPr>
          <w:ilvl w:val="0"/>
          <w:numId w:val="38"/>
        </w:numPr>
        <w:shd w:val="clear" w:color="auto" w:fill="FFFFFF" w:themeFill="background1"/>
        <w:tabs>
          <w:tab w:val="left" w:pos="284"/>
          <w:tab w:val="right" w:pos="9531"/>
        </w:tabs>
        <w:spacing w:before="120"/>
        <w:ind w:left="284" w:hanging="284"/>
        <w:rPr>
          <w:noProof w:val="0"/>
          <w:sz w:val="22"/>
          <w:szCs w:val="22"/>
          <w:u w:val="single"/>
          <w:lang w:val="en-US" w:eastAsia="ru-RU"/>
        </w:rPr>
      </w:pPr>
      <w:r w:rsidRPr="00260619">
        <w:rPr>
          <w:b/>
          <w:noProof w:val="0"/>
          <w:sz w:val="22"/>
          <w:szCs w:val="22"/>
          <w:lang w:val="en-US" w:eastAsia="ru-RU"/>
        </w:rPr>
        <w:t>Numărul</w:t>
      </w:r>
      <w:r w:rsidRPr="00260619">
        <w:rPr>
          <w:b/>
          <w:noProof w:val="0"/>
          <w:sz w:val="22"/>
          <w:szCs w:val="22"/>
          <w:lang w:eastAsia="ru-RU"/>
        </w:rPr>
        <w:t xml:space="preserve"> </w:t>
      </w:r>
      <w:r w:rsidRPr="00260619">
        <w:rPr>
          <w:b/>
          <w:noProof w:val="0"/>
          <w:sz w:val="22"/>
          <w:szCs w:val="22"/>
          <w:lang w:val="en-US" w:eastAsia="ru-RU"/>
        </w:rPr>
        <w:t>de</w:t>
      </w:r>
      <w:r w:rsidRPr="00260619">
        <w:rPr>
          <w:b/>
          <w:noProof w:val="0"/>
          <w:sz w:val="22"/>
          <w:szCs w:val="22"/>
          <w:lang w:eastAsia="ru-RU"/>
        </w:rPr>
        <w:t xml:space="preserve"> </w:t>
      </w:r>
      <w:r w:rsidRPr="00260619">
        <w:rPr>
          <w:b/>
          <w:noProof w:val="0"/>
          <w:sz w:val="22"/>
          <w:szCs w:val="22"/>
          <w:lang w:val="en-US" w:eastAsia="ru-RU"/>
        </w:rPr>
        <w:t xml:space="preserve">telefon/fax: </w:t>
      </w:r>
      <w:r w:rsidRPr="00785B6A">
        <w:rPr>
          <w:bCs/>
          <w:noProof w:val="0"/>
          <w:sz w:val="22"/>
          <w:szCs w:val="22"/>
          <w:u w:val="single"/>
          <w:shd w:val="clear" w:color="auto" w:fill="FFFFFF" w:themeFill="background1"/>
          <w:lang w:eastAsia="ru-RU"/>
        </w:rPr>
        <w:t>0249 24979</w:t>
      </w:r>
      <w:r w:rsidRPr="00785B6A">
        <w:rPr>
          <w:b/>
          <w:noProof w:val="0"/>
          <w:sz w:val="22"/>
          <w:szCs w:val="22"/>
          <w:u w:val="single"/>
          <w:lang w:val="en-US" w:eastAsia="ru-RU"/>
        </w:rPr>
        <w:t xml:space="preserve">, </w:t>
      </w:r>
      <w:r w:rsidRPr="00785B6A">
        <w:rPr>
          <w:noProof w:val="0"/>
          <w:sz w:val="22"/>
          <w:szCs w:val="22"/>
          <w:u w:val="single"/>
          <w:lang w:val="en-US" w:eastAsia="ru-RU"/>
        </w:rPr>
        <w:t>22836, 25506</w:t>
      </w:r>
    </w:p>
    <w:p w:rsidR="00322692" w:rsidRPr="00260619" w:rsidRDefault="00322692" w:rsidP="00322692">
      <w:pPr>
        <w:numPr>
          <w:ilvl w:val="0"/>
          <w:numId w:val="38"/>
        </w:numPr>
        <w:shd w:val="clear" w:color="auto" w:fill="FFFFFF" w:themeFill="background1"/>
        <w:tabs>
          <w:tab w:val="left" w:pos="284"/>
          <w:tab w:val="right" w:pos="9531"/>
        </w:tabs>
        <w:spacing w:before="120"/>
        <w:ind w:left="284" w:hanging="284"/>
        <w:rPr>
          <w:b/>
          <w:noProof w:val="0"/>
          <w:sz w:val="22"/>
          <w:szCs w:val="22"/>
          <w:lang w:val="it-IT" w:eastAsia="ru-RU"/>
        </w:rPr>
      </w:pPr>
      <w:r w:rsidRPr="00260619">
        <w:rPr>
          <w:b/>
          <w:noProof w:val="0"/>
          <w:sz w:val="22"/>
          <w:szCs w:val="22"/>
          <w:lang w:val="it-IT" w:eastAsia="ru-RU"/>
        </w:rPr>
        <w:t xml:space="preserve">Adresa de e-mail și pagina web oficială ale autorității contractante: </w:t>
      </w:r>
      <w:r w:rsidRPr="00260619">
        <w:rPr>
          <w:b/>
          <w:spacing w:val="8"/>
          <w:sz w:val="22"/>
          <w:szCs w:val="22"/>
        </w:rPr>
        <w:t xml:space="preserve"> </w:t>
      </w:r>
      <w:r w:rsidRPr="00785B6A">
        <w:rPr>
          <w:bCs/>
          <w:spacing w:val="8"/>
          <w:sz w:val="22"/>
          <w:szCs w:val="22"/>
          <w:u w:val="single"/>
        </w:rPr>
        <w:t>csglodeni@ms.md</w:t>
      </w:r>
      <w:r w:rsidRPr="00260619">
        <w:rPr>
          <w:b/>
          <w:noProof w:val="0"/>
          <w:sz w:val="22"/>
          <w:szCs w:val="22"/>
          <w:shd w:val="clear" w:color="auto" w:fill="FFFFFF" w:themeFill="background1"/>
          <w:lang w:val="it-IT" w:eastAsia="ru-RU"/>
        </w:rPr>
        <w:t xml:space="preserve"> </w:t>
      </w:r>
    </w:p>
    <w:p w:rsidR="00322692" w:rsidRPr="00260619" w:rsidRDefault="00322692" w:rsidP="00322692">
      <w:pPr>
        <w:numPr>
          <w:ilvl w:val="0"/>
          <w:numId w:val="38"/>
        </w:numPr>
        <w:shd w:val="clear" w:color="auto" w:fill="FFFFFF" w:themeFill="background1"/>
        <w:tabs>
          <w:tab w:val="left" w:pos="284"/>
          <w:tab w:val="right" w:pos="9531"/>
        </w:tabs>
        <w:spacing w:before="120"/>
        <w:ind w:left="288" w:hanging="288"/>
        <w:jc w:val="both"/>
        <w:rPr>
          <w:b/>
          <w:noProof w:val="0"/>
          <w:sz w:val="22"/>
          <w:szCs w:val="22"/>
          <w:lang w:val="it-IT" w:eastAsia="ru-RU"/>
        </w:rPr>
      </w:pPr>
      <w:r w:rsidRPr="00260619">
        <w:rPr>
          <w:b/>
          <w:noProof w:val="0"/>
          <w:sz w:val="22"/>
          <w:szCs w:val="22"/>
          <w:lang w:val="it-IT" w:eastAsia="ru-RU"/>
        </w:rPr>
        <w:t xml:space="preserve">Adresa de e-mail sau pagina web oficială de la care se va putea obține accesul la documentația de atribuire: </w:t>
      </w:r>
      <w:r w:rsidRPr="00DF431C">
        <w:rPr>
          <w:bCs/>
          <w:i/>
          <w:noProof w:val="0"/>
          <w:sz w:val="22"/>
          <w:szCs w:val="22"/>
          <w:lang w:val="it-IT" w:eastAsia="ru-RU"/>
        </w:rPr>
        <w:t>documentația de atribuire este anexată în cadrul procedurii în SIA RSAP</w:t>
      </w:r>
    </w:p>
    <w:p w:rsidR="00322692" w:rsidRPr="00260619" w:rsidRDefault="00322692" w:rsidP="00322692">
      <w:pPr>
        <w:numPr>
          <w:ilvl w:val="0"/>
          <w:numId w:val="38"/>
        </w:numPr>
        <w:shd w:val="clear" w:color="auto" w:fill="FFFFFF" w:themeFill="background1"/>
        <w:tabs>
          <w:tab w:val="left" w:pos="284"/>
          <w:tab w:val="right" w:pos="9531"/>
        </w:tabs>
        <w:spacing w:before="120"/>
        <w:ind w:left="288" w:hanging="288"/>
        <w:rPr>
          <w:b/>
          <w:noProof w:val="0"/>
          <w:sz w:val="22"/>
          <w:szCs w:val="22"/>
          <w:lang w:val="it-IT" w:eastAsia="ru-RU"/>
        </w:rPr>
      </w:pPr>
      <w:r w:rsidRPr="00260619">
        <w:rPr>
          <w:b/>
          <w:noProof w:val="0"/>
          <w:sz w:val="22"/>
          <w:szCs w:val="22"/>
          <w:lang w:val="it-IT" w:eastAsia="ru-RU"/>
        </w:rPr>
        <w:t>Tipul autorității contractante și obiectul principal de activitate (dacă este cazul, mențiunea că autoritatea contractantă este o autoritate centrală de achiziție sau că achiziția implică o altă formă de achiziție comună</w:t>
      </w:r>
    </w:p>
    <w:p w:rsidR="00322692" w:rsidRPr="00260619" w:rsidRDefault="00322692" w:rsidP="00322692">
      <w:pPr>
        <w:numPr>
          <w:ilvl w:val="0"/>
          <w:numId w:val="38"/>
        </w:numPr>
        <w:shd w:val="clear" w:color="auto" w:fill="FFFFFF" w:themeFill="background1"/>
        <w:tabs>
          <w:tab w:val="left" w:pos="284"/>
          <w:tab w:val="right" w:pos="426"/>
        </w:tabs>
        <w:spacing w:before="120"/>
        <w:ind w:left="284" w:hanging="284"/>
        <w:jc w:val="both"/>
        <w:rPr>
          <w:b/>
          <w:noProof w:val="0"/>
          <w:sz w:val="22"/>
          <w:szCs w:val="22"/>
          <w:lang w:val="it-IT" w:eastAsia="ru-RU"/>
        </w:rPr>
      </w:pPr>
      <w:r w:rsidRPr="00260619">
        <w:rPr>
          <w:b/>
          <w:noProof w:val="0"/>
          <w:sz w:val="22"/>
          <w:szCs w:val="22"/>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716"/>
        <w:gridCol w:w="1226"/>
        <w:gridCol w:w="1778"/>
        <w:gridCol w:w="941"/>
        <w:gridCol w:w="1020"/>
        <w:gridCol w:w="7"/>
        <w:gridCol w:w="3345"/>
        <w:gridCol w:w="1134"/>
      </w:tblGrid>
      <w:tr w:rsidR="00322692" w:rsidRPr="00260619" w:rsidTr="00252EED">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2692" w:rsidRPr="00260619" w:rsidRDefault="00322692" w:rsidP="00252EED">
            <w:pPr>
              <w:shd w:val="clear" w:color="auto" w:fill="FFFFFF" w:themeFill="background1"/>
              <w:spacing w:before="120"/>
              <w:jc w:val="center"/>
              <w:rPr>
                <w:b/>
                <w:noProof w:val="0"/>
                <w:sz w:val="18"/>
                <w:szCs w:val="18"/>
                <w:lang w:val="ru-RU" w:eastAsia="ru-RU"/>
              </w:rPr>
            </w:pPr>
            <w:bookmarkStart w:id="45" w:name="_GoBack" w:colFirst="7" w:colLast="7"/>
            <w:r w:rsidRPr="00260619">
              <w:rPr>
                <w:b/>
                <w:noProof w:val="0"/>
                <w:sz w:val="18"/>
                <w:szCs w:val="18"/>
                <w:lang w:val="ru-RU" w:eastAsia="ru-RU"/>
              </w:rPr>
              <w:t>Nr. d/o</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322692" w:rsidRPr="00260619" w:rsidRDefault="00322692" w:rsidP="00252EED">
            <w:pPr>
              <w:shd w:val="clear" w:color="auto" w:fill="FFFFFF" w:themeFill="background1"/>
              <w:spacing w:before="120"/>
              <w:jc w:val="center"/>
              <w:rPr>
                <w:b/>
                <w:noProof w:val="0"/>
                <w:sz w:val="18"/>
                <w:szCs w:val="18"/>
                <w:lang w:val="ru-RU" w:eastAsia="ru-RU"/>
              </w:rPr>
            </w:pPr>
            <w:r w:rsidRPr="00260619">
              <w:rPr>
                <w:b/>
                <w:noProof w:val="0"/>
                <w:sz w:val="18"/>
                <w:szCs w:val="18"/>
                <w:lang w:val="ru-RU" w:eastAsia="ru-RU"/>
              </w:rPr>
              <w:t>Cod CPV</w:t>
            </w:r>
          </w:p>
        </w:tc>
        <w:tc>
          <w:tcPr>
            <w:tcW w:w="1860" w:type="dxa"/>
            <w:tcBorders>
              <w:top w:val="single" w:sz="4" w:space="0" w:color="auto"/>
              <w:left w:val="single" w:sz="4" w:space="0" w:color="auto"/>
              <w:bottom w:val="single" w:sz="4" w:space="0" w:color="auto"/>
              <w:right w:val="single" w:sz="4" w:space="0" w:color="auto"/>
            </w:tcBorders>
            <w:shd w:val="clear" w:color="auto" w:fill="auto"/>
            <w:vAlign w:val="center"/>
          </w:tcPr>
          <w:p w:rsidR="00322692" w:rsidRPr="00260619" w:rsidRDefault="00322692" w:rsidP="00252EED">
            <w:pPr>
              <w:shd w:val="clear" w:color="auto" w:fill="FFFFFF" w:themeFill="background1"/>
              <w:spacing w:before="120"/>
              <w:jc w:val="center"/>
              <w:rPr>
                <w:b/>
                <w:noProof w:val="0"/>
                <w:sz w:val="18"/>
                <w:szCs w:val="18"/>
                <w:lang w:val="it-IT" w:eastAsia="ru-RU"/>
              </w:rPr>
            </w:pPr>
            <w:r w:rsidRPr="00260619">
              <w:rPr>
                <w:b/>
                <w:noProof w:val="0"/>
                <w:sz w:val="18"/>
                <w:szCs w:val="18"/>
                <w:lang w:val="it-IT" w:eastAsia="ru-RU"/>
              </w:rPr>
              <w:t>Denumirea bunurilor/ 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2692" w:rsidRPr="00260619" w:rsidRDefault="00322692" w:rsidP="00252EED">
            <w:pPr>
              <w:shd w:val="clear" w:color="auto" w:fill="FFFFFF" w:themeFill="background1"/>
              <w:spacing w:before="120"/>
              <w:jc w:val="center"/>
              <w:rPr>
                <w:b/>
                <w:noProof w:val="0"/>
                <w:sz w:val="18"/>
                <w:szCs w:val="18"/>
                <w:lang w:val="ru-RU" w:eastAsia="ru-RU"/>
              </w:rPr>
            </w:pPr>
            <w:r w:rsidRPr="00260619">
              <w:rPr>
                <w:b/>
                <w:noProof w:val="0"/>
                <w:sz w:val="18"/>
                <w:szCs w:val="18"/>
                <w:lang w:val="ru-RU" w:eastAsia="ru-RU"/>
              </w:rPr>
              <w:t>Unitatea</w:t>
            </w:r>
            <w:r w:rsidRPr="00260619">
              <w:rPr>
                <w:b/>
                <w:noProof w:val="0"/>
                <w:sz w:val="18"/>
                <w:szCs w:val="18"/>
                <w:lang w:eastAsia="ru-RU"/>
              </w:rPr>
              <w:t xml:space="preserve"> </w:t>
            </w:r>
            <w:r w:rsidRPr="00260619">
              <w:rPr>
                <w:b/>
                <w:noProof w:val="0"/>
                <w:sz w:val="18"/>
                <w:szCs w:val="18"/>
                <w:lang w:val="ru-RU" w:eastAsia="ru-RU"/>
              </w:rPr>
              <w:t>de</w:t>
            </w:r>
            <w:r w:rsidRPr="00260619">
              <w:rPr>
                <w:b/>
                <w:noProof w:val="0"/>
                <w:sz w:val="18"/>
                <w:szCs w:val="18"/>
                <w:lang w:eastAsia="ru-RU"/>
              </w:rPr>
              <w:t xml:space="preserve"> </w:t>
            </w:r>
            <w:r w:rsidRPr="00260619">
              <w:rPr>
                <w:b/>
                <w:noProof w:val="0"/>
                <w:sz w:val="18"/>
                <w:szCs w:val="18"/>
                <w:lang w:val="ru-RU" w:eastAsia="ru-RU"/>
              </w:rPr>
              <w:t>măsură</w:t>
            </w:r>
          </w:p>
        </w:tc>
        <w:tc>
          <w:tcPr>
            <w:tcW w:w="10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2692" w:rsidRPr="00260619" w:rsidRDefault="00322692" w:rsidP="00252EED">
            <w:pPr>
              <w:shd w:val="clear" w:color="auto" w:fill="FFFFFF" w:themeFill="background1"/>
              <w:spacing w:before="120"/>
              <w:jc w:val="center"/>
              <w:rPr>
                <w:b/>
                <w:noProof w:val="0"/>
                <w:sz w:val="18"/>
                <w:szCs w:val="18"/>
                <w:lang w:val="ru-RU" w:eastAsia="ru-RU"/>
              </w:rPr>
            </w:pPr>
            <w:r w:rsidRPr="00260619">
              <w:rPr>
                <w:b/>
                <w:noProof w:val="0"/>
                <w:sz w:val="18"/>
                <w:szCs w:val="18"/>
                <w:lang w:val="ru-RU" w:eastAsia="ru-RU"/>
              </w:rPr>
              <w:t>Cantitatea</w:t>
            </w:r>
          </w:p>
        </w:tc>
        <w:tc>
          <w:tcPr>
            <w:tcW w:w="3652" w:type="dxa"/>
            <w:tcBorders>
              <w:top w:val="single" w:sz="4" w:space="0" w:color="auto"/>
              <w:left w:val="single" w:sz="4" w:space="0" w:color="auto"/>
              <w:bottom w:val="single" w:sz="4" w:space="0" w:color="auto"/>
              <w:right w:val="single" w:sz="4" w:space="0" w:color="auto"/>
            </w:tcBorders>
            <w:shd w:val="clear" w:color="auto" w:fill="auto"/>
            <w:vAlign w:val="center"/>
          </w:tcPr>
          <w:p w:rsidR="00322692" w:rsidRPr="00260619" w:rsidRDefault="00322692" w:rsidP="00252EED">
            <w:pPr>
              <w:shd w:val="clear" w:color="auto" w:fill="FFFFFF" w:themeFill="background1"/>
              <w:spacing w:before="120"/>
              <w:jc w:val="center"/>
              <w:rPr>
                <w:b/>
                <w:noProof w:val="0"/>
                <w:sz w:val="18"/>
                <w:szCs w:val="18"/>
                <w:lang w:val="it-IT" w:eastAsia="ru-RU"/>
              </w:rPr>
            </w:pPr>
            <w:r w:rsidRPr="00260619">
              <w:rPr>
                <w:b/>
                <w:noProof w:val="0"/>
                <w:sz w:val="18"/>
                <w:szCs w:val="18"/>
                <w:lang w:val="it-IT" w:eastAsia="ru-RU"/>
              </w:rPr>
              <w:t>Specificarea tehnică deplină solicitată, Standarde de referință</w:t>
            </w: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322692" w:rsidRPr="00260619" w:rsidRDefault="00322692" w:rsidP="00252EED">
            <w:pPr>
              <w:shd w:val="clear" w:color="auto" w:fill="FFFFFF" w:themeFill="background1"/>
              <w:spacing w:before="120"/>
              <w:jc w:val="center"/>
              <w:rPr>
                <w:b/>
                <w:noProof w:val="0"/>
                <w:sz w:val="18"/>
                <w:szCs w:val="18"/>
                <w:lang w:val="it-IT" w:eastAsia="ru-RU"/>
              </w:rPr>
            </w:pPr>
            <w:r w:rsidRPr="00260619">
              <w:rPr>
                <w:b/>
                <w:noProof w:val="0"/>
                <w:sz w:val="18"/>
                <w:szCs w:val="18"/>
                <w:lang w:val="it-IT" w:eastAsia="ru-RU"/>
              </w:rPr>
              <w:t>Valoarea estimată</w:t>
            </w:r>
            <w:r w:rsidRPr="00260619">
              <w:rPr>
                <w:b/>
                <w:noProof w:val="0"/>
                <w:sz w:val="18"/>
                <w:szCs w:val="18"/>
                <w:lang w:val="it-IT" w:eastAsia="ru-RU"/>
              </w:rPr>
              <w:br/>
              <w:t>(se va indica pentru fiecare lot în parte)</w:t>
            </w:r>
          </w:p>
        </w:tc>
      </w:tr>
      <w:tr w:rsidR="00322692" w:rsidRPr="00260619" w:rsidTr="00252EED">
        <w:trPr>
          <w:trHeight w:val="397"/>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322692" w:rsidRPr="00260619" w:rsidRDefault="00322692" w:rsidP="00252EED">
            <w:pPr>
              <w:shd w:val="clear" w:color="auto" w:fill="FFFFFF" w:themeFill="background1"/>
              <w:spacing w:before="120"/>
              <w:jc w:val="center"/>
              <w:rPr>
                <w:b/>
                <w:noProof w:val="0"/>
                <w:sz w:val="18"/>
                <w:szCs w:val="18"/>
                <w:lang w:eastAsia="ru-RU"/>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322692" w:rsidRPr="00260619" w:rsidRDefault="00322692" w:rsidP="00252EED">
            <w:pPr>
              <w:shd w:val="clear" w:color="auto" w:fill="FFFFFF" w:themeFill="background1"/>
              <w:spacing w:before="120"/>
              <w:jc w:val="center"/>
              <w:rPr>
                <w:b/>
                <w:noProof w:val="0"/>
                <w:sz w:val="18"/>
                <w:szCs w:val="18"/>
                <w:lang w:eastAsia="ru-RU"/>
              </w:rPr>
            </w:pPr>
          </w:p>
        </w:tc>
        <w:tc>
          <w:tcPr>
            <w:tcW w:w="1860" w:type="dxa"/>
            <w:tcBorders>
              <w:top w:val="single" w:sz="4" w:space="0" w:color="auto"/>
              <w:left w:val="single" w:sz="4" w:space="0" w:color="auto"/>
              <w:bottom w:val="single" w:sz="4" w:space="0" w:color="auto"/>
              <w:right w:val="single" w:sz="4" w:space="0" w:color="auto"/>
            </w:tcBorders>
            <w:shd w:val="clear" w:color="auto" w:fill="auto"/>
            <w:vAlign w:val="center"/>
          </w:tcPr>
          <w:p w:rsidR="00322692" w:rsidRPr="00260619" w:rsidRDefault="00322692" w:rsidP="00252EED">
            <w:pPr>
              <w:shd w:val="clear" w:color="auto" w:fill="FFFFFF" w:themeFill="background1"/>
              <w:spacing w:before="120"/>
              <w:jc w:val="center"/>
              <w:rPr>
                <w:b/>
                <w:noProof w:val="0"/>
                <w:sz w:val="18"/>
                <w:szCs w:val="18"/>
                <w:lang w:eastAsia="ru-RU"/>
              </w:rPr>
            </w:pPr>
            <w:r>
              <w:rPr>
                <w:b/>
                <w:noProof w:val="0"/>
                <w:sz w:val="18"/>
                <w:szCs w:val="18"/>
                <w:lang w:eastAsia="ru-RU"/>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2692" w:rsidRPr="00260619" w:rsidRDefault="00322692" w:rsidP="00252EED">
            <w:pPr>
              <w:shd w:val="clear" w:color="auto" w:fill="FFFFFF" w:themeFill="background1"/>
              <w:spacing w:before="120"/>
              <w:jc w:val="center"/>
              <w:rPr>
                <w:b/>
                <w:noProof w:val="0"/>
                <w:sz w:val="18"/>
                <w:szCs w:val="18"/>
                <w:lang w:eastAsia="ru-RU"/>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322692" w:rsidRPr="00260619" w:rsidRDefault="00322692" w:rsidP="00252EED">
            <w:pPr>
              <w:shd w:val="clear" w:color="auto" w:fill="FFFFFF" w:themeFill="background1"/>
              <w:spacing w:before="120"/>
              <w:jc w:val="center"/>
              <w:rPr>
                <w:b/>
                <w:noProof w:val="0"/>
                <w:sz w:val="18"/>
                <w:szCs w:val="18"/>
                <w:lang w:eastAsia="ru-RU"/>
              </w:rPr>
            </w:pPr>
          </w:p>
        </w:tc>
        <w:tc>
          <w:tcPr>
            <w:tcW w:w="36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2692" w:rsidRPr="00260619" w:rsidRDefault="00322692" w:rsidP="00252EED">
            <w:pPr>
              <w:shd w:val="clear" w:color="auto" w:fill="FFFFFF" w:themeFill="background1"/>
              <w:spacing w:before="120"/>
              <w:jc w:val="center"/>
              <w:rPr>
                <w:b/>
                <w:noProof w:val="0"/>
                <w:sz w:val="18"/>
                <w:szCs w:val="18"/>
                <w:lang w:eastAsia="ru-RU"/>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322692" w:rsidRPr="00260619" w:rsidRDefault="00322692" w:rsidP="00252EED">
            <w:pPr>
              <w:shd w:val="clear" w:color="auto" w:fill="FFFFFF" w:themeFill="background1"/>
              <w:spacing w:before="120"/>
              <w:jc w:val="center"/>
              <w:rPr>
                <w:b/>
                <w:noProof w:val="0"/>
                <w:sz w:val="18"/>
                <w:szCs w:val="18"/>
                <w:lang w:eastAsia="ru-RU"/>
              </w:rPr>
            </w:pPr>
          </w:p>
        </w:tc>
      </w:tr>
      <w:tr w:rsidR="00322692" w:rsidRPr="00260619" w:rsidTr="00252EED">
        <w:trPr>
          <w:trHeight w:val="226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22692" w:rsidRPr="00260619" w:rsidRDefault="00322692" w:rsidP="00252EED">
            <w:pPr>
              <w:shd w:val="clear" w:color="auto" w:fill="FFFFFF" w:themeFill="background1"/>
              <w:spacing w:before="120"/>
              <w:jc w:val="center"/>
              <w:rPr>
                <w:noProof w:val="0"/>
                <w:sz w:val="18"/>
                <w:szCs w:val="18"/>
                <w:lang w:eastAsia="ru-RU"/>
              </w:rPr>
            </w:pPr>
            <w:r w:rsidRPr="00260619">
              <w:rPr>
                <w:noProof w:val="0"/>
                <w:sz w:val="18"/>
                <w:szCs w:val="18"/>
                <w:lang w:eastAsia="ru-RU"/>
              </w:rPr>
              <w:t>1.1</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322692" w:rsidRPr="00E90AF3" w:rsidRDefault="00322692" w:rsidP="00252EED">
            <w:pPr>
              <w:shd w:val="clear" w:color="auto" w:fill="FFFFFF" w:themeFill="background1"/>
              <w:spacing w:before="120"/>
              <w:jc w:val="center"/>
              <w:rPr>
                <w:noProof w:val="0"/>
                <w:sz w:val="18"/>
                <w:szCs w:val="18"/>
                <w:lang w:eastAsia="ru-RU"/>
              </w:rPr>
            </w:pPr>
            <w:r>
              <w:rPr>
                <w:noProof w:val="0"/>
                <w:sz w:val="20"/>
                <w:szCs w:val="20"/>
                <w:lang w:eastAsia="ru-RU"/>
              </w:rPr>
              <w:t>45261910-6</w:t>
            </w:r>
          </w:p>
        </w:tc>
        <w:tc>
          <w:tcPr>
            <w:tcW w:w="1860" w:type="dxa"/>
            <w:tcBorders>
              <w:top w:val="single" w:sz="4" w:space="0" w:color="auto"/>
              <w:left w:val="single" w:sz="4" w:space="0" w:color="auto"/>
              <w:bottom w:val="single" w:sz="4" w:space="0" w:color="auto"/>
              <w:right w:val="single" w:sz="4" w:space="0" w:color="auto"/>
            </w:tcBorders>
            <w:shd w:val="clear" w:color="auto" w:fill="auto"/>
            <w:vAlign w:val="center"/>
          </w:tcPr>
          <w:p w:rsidR="00322692" w:rsidRPr="00CB672C" w:rsidRDefault="00322692" w:rsidP="00105022">
            <w:pPr>
              <w:rPr>
                <w:noProof w:val="0"/>
                <w:sz w:val="20"/>
                <w:szCs w:val="20"/>
                <w:lang w:val="it-IT" w:eastAsia="ru-RU"/>
              </w:rPr>
            </w:pPr>
            <w:r w:rsidRPr="00CB672C">
              <w:rPr>
                <w:noProof w:val="0"/>
                <w:sz w:val="20"/>
                <w:szCs w:val="20"/>
                <w:shd w:val="clear" w:color="auto" w:fill="FFFFFF" w:themeFill="background1"/>
                <w:lang w:val="it-IT" w:eastAsia="ru-RU"/>
              </w:rPr>
              <w:t>Lucrări de reparație a acoperișului din membrane bituminoase la clădirea IMSP Centrul de Sănătate Glodeni</w:t>
            </w:r>
            <w:r w:rsidRPr="00CB672C">
              <w:rPr>
                <w:b/>
                <w:noProof w:val="0"/>
                <w:sz w:val="20"/>
                <w:szCs w:val="20"/>
                <w:lang w:val="it-IT" w:eastAsia="ru-RU"/>
              </w:rPr>
              <w:br/>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2692" w:rsidRPr="00E90AF3" w:rsidRDefault="00322692" w:rsidP="00252EED">
            <w:pPr>
              <w:shd w:val="clear" w:color="auto" w:fill="FFFFFF" w:themeFill="background1"/>
              <w:spacing w:before="120"/>
              <w:jc w:val="center"/>
              <w:rPr>
                <w:noProof w:val="0"/>
                <w:sz w:val="18"/>
                <w:szCs w:val="18"/>
                <w:lang w:val="en-US" w:eastAsia="ru-RU"/>
              </w:rPr>
            </w:pPr>
            <w:r w:rsidRPr="00E90AF3">
              <w:rPr>
                <w:noProof w:val="0"/>
                <w:sz w:val="20"/>
                <w:szCs w:val="20"/>
                <w:lang w:val="en-US" w:eastAsia="ru-RU"/>
              </w:rPr>
              <w:t>proiect</w:t>
            </w:r>
          </w:p>
        </w:tc>
        <w:tc>
          <w:tcPr>
            <w:tcW w:w="10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2692" w:rsidRPr="00E90AF3" w:rsidRDefault="00322692" w:rsidP="00252EED">
            <w:pPr>
              <w:shd w:val="clear" w:color="auto" w:fill="FFFFFF" w:themeFill="background1"/>
              <w:spacing w:before="120"/>
              <w:jc w:val="center"/>
              <w:rPr>
                <w:noProof w:val="0"/>
                <w:sz w:val="18"/>
                <w:szCs w:val="18"/>
                <w:lang w:val="en-US" w:eastAsia="ru-RU"/>
              </w:rPr>
            </w:pPr>
            <w:r w:rsidRPr="00E90AF3">
              <w:rPr>
                <w:noProof w:val="0"/>
                <w:sz w:val="20"/>
                <w:szCs w:val="20"/>
                <w:lang w:val="en-US" w:eastAsia="ru-RU"/>
              </w:rPr>
              <w:t>1</w:t>
            </w:r>
          </w:p>
        </w:tc>
        <w:tc>
          <w:tcPr>
            <w:tcW w:w="3652" w:type="dxa"/>
            <w:tcBorders>
              <w:top w:val="single" w:sz="4" w:space="0" w:color="auto"/>
              <w:left w:val="single" w:sz="4" w:space="0" w:color="auto"/>
              <w:bottom w:val="single" w:sz="4" w:space="0" w:color="auto"/>
              <w:right w:val="single" w:sz="4" w:space="0" w:color="auto"/>
            </w:tcBorders>
            <w:shd w:val="clear" w:color="auto" w:fill="auto"/>
            <w:vAlign w:val="center"/>
          </w:tcPr>
          <w:p w:rsidR="00322692" w:rsidRPr="00E90AF3" w:rsidRDefault="00322692" w:rsidP="00252EED">
            <w:pPr>
              <w:pStyle w:val="aff3"/>
              <w:rPr>
                <w:rFonts w:ascii="Times New Roman" w:hAnsi="Times New Roman" w:cs="Times New Roman"/>
                <w:sz w:val="18"/>
                <w:szCs w:val="18"/>
                <w:lang w:val="en-US" w:eastAsia="ru-RU"/>
              </w:rPr>
            </w:pPr>
            <w:r w:rsidRPr="00E90AF3">
              <w:rPr>
                <w:rFonts w:ascii="Times New Roman" w:hAnsi="Times New Roman" w:cs="Times New Roman"/>
                <w:sz w:val="20"/>
                <w:szCs w:val="20"/>
                <w:lang w:val="en-US" w:eastAsia="ru-RU"/>
              </w:rPr>
              <w:t>Conform caietului de sarcini</w:t>
            </w: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322692" w:rsidRDefault="00322692" w:rsidP="00252EED">
            <w:pPr>
              <w:shd w:val="clear" w:color="auto" w:fill="FFFFFF" w:themeFill="background1"/>
              <w:spacing w:before="120"/>
              <w:jc w:val="center"/>
              <w:rPr>
                <w:b/>
                <w:noProof w:val="0"/>
                <w:sz w:val="18"/>
                <w:szCs w:val="18"/>
                <w:lang w:val="en-US" w:eastAsia="ru-RU"/>
              </w:rPr>
            </w:pPr>
          </w:p>
          <w:p w:rsidR="00322692" w:rsidRDefault="00322692" w:rsidP="00252EED">
            <w:pPr>
              <w:shd w:val="clear" w:color="auto" w:fill="FFFFFF" w:themeFill="background1"/>
              <w:spacing w:before="120"/>
              <w:jc w:val="center"/>
              <w:rPr>
                <w:b/>
                <w:noProof w:val="0"/>
                <w:sz w:val="18"/>
                <w:szCs w:val="18"/>
                <w:lang w:val="en-US" w:eastAsia="ru-RU"/>
              </w:rPr>
            </w:pPr>
          </w:p>
          <w:p w:rsidR="00322692" w:rsidRDefault="00322692" w:rsidP="00252EED">
            <w:pPr>
              <w:shd w:val="clear" w:color="auto" w:fill="FFFFFF" w:themeFill="background1"/>
              <w:spacing w:before="120"/>
              <w:rPr>
                <w:b/>
                <w:noProof w:val="0"/>
                <w:sz w:val="18"/>
                <w:szCs w:val="18"/>
                <w:lang w:val="en-US" w:eastAsia="ru-RU"/>
              </w:rPr>
            </w:pPr>
          </w:p>
          <w:p w:rsidR="00322692" w:rsidRPr="00260619" w:rsidRDefault="00B476F0" w:rsidP="00252EED">
            <w:pPr>
              <w:shd w:val="clear" w:color="auto" w:fill="FFFFFF" w:themeFill="background1"/>
              <w:spacing w:before="120"/>
              <w:rPr>
                <w:noProof w:val="0"/>
                <w:sz w:val="18"/>
                <w:szCs w:val="18"/>
                <w:lang w:val="en-US" w:eastAsia="ru-RU"/>
              </w:rPr>
            </w:pPr>
            <w:r>
              <w:rPr>
                <w:b/>
                <w:noProof w:val="0"/>
                <w:sz w:val="18"/>
                <w:szCs w:val="18"/>
                <w:lang w:val="en-US" w:eastAsia="ru-RU"/>
              </w:rPr>
              <w:t>371206,40</w:t>
            </w:r>
          </w:p>
        </w:tc>
      </w:tr>
      <w:tr w:rsidR="00322692" w:rsidRPr="00260619" w:rsidTr="00252EED">
        <w:trPr>
          <w:trHeight w:val="397"/>
        </w:trPr>
        <w:tc>
          <w:tcPr>
            <w:tcW w:w="9480" w:type="dxa"/>
            <w:gridSpan w:val="7"/>
            <w:tcBorders>
              <w:top w:val="single" w:sz="4" w:space="0" w:color="auto"/>
              <w:left w:val="single" w:sz="4" w:space="0" w:color="auto"/>
              <w:right w:val="single" w:sz="4" w:space="0" w:color="auto"/>
            </w:tcBorders>
            <w:shd w:val="clear" w:color="auto" w:fill="auto"/>
            <w:vAlign w:val="center"/>
          </w:tcPr>
          <w:p w:rsidR="00322692" w:rsidRPr="00260619" w:rsidRDefault="00322692" w:rsidP="00252EED">
            <w:pPr>
              <w:shd w:val="clear" w:color="auto" w:fill="FFFFFF" w:themeFill="background1"/>
              <w:spacing w:before="120"/>
              <w:jc w:val="center"/>
              <w:rPr>
                <w:b/>
                <w:noProof w:val="0"/>
                <w:sz w:val="18"/>
                <w:szCs w:val="18"/>
                <w:lang w:val="en-US" w:eastAsia="ru-RU"/>
              </w:rPr>
            </w:pPr>
          </w:p>
        </w:tc>
        <w:tc>
          <w:tcPr>
            <w:tcW w:w="1156" w:type="dxa"/>
            <w:tcBorders>
              <w:top w:val="single" w:sz="4" w:space="0" w:color="auto"/>
              <w:left w:val="single" w:sz="4" w:space="0" w:color="auto"/>
              <w:right w:val="single" w:sz="4" w:space="0" w:color="auto"/>
            </w:tcBorders>
            <w:shd w:val="clear" w:color="auto" w:fill="auto"/>
            <w:vAlign w:val="center"/>
          </w:tcPr>
          <w:p w:rsidR="00322692" w:rsidRPr="00260619" w:rsidRDefault="00322692" w:rsidP="00252EED">
            <w:pPr>
              <w:shd w:val="clear" w:color="auto" w:fill="FFFFFF" w:themeFill="background1"/>
              <w:spacing w:before="120"/>
              <w:jc w:val="center"/>
              <w:rPr>
                <w:b/>
                <w:noProof w:val="0"/>
                <w:sz w:val="18"/>
                <w:szCs w:val="18"/>
                <w:lang w:val="en-US" w:eastAsia="ru-RU"/>
              </w:rPr>
            </w:pPr>
          </w:p>
        </w:tc>
      </w:tr>
      <w:tr w:rsidR="00322692" w:rsidRPr="00260619" w:rsidTr="00252EED">
        <w:trPr>
          <w:trHeight w:val="53"/>
        </w:trPr>
        <w:tc>
          <w:tcPr>
            <w:tcW w:w="9485" w:type="dxa"/>
            <w:gridSpan w:val="7"/>
            <w:tcBorders>
              <w:left w:val="single" w:sz="4" w:space="0" w:color="auto"/>
              <w:bottom w:val="single" w:sz="4" w:space="0" w:color="auto"/>
              <w:right w:val="single" w:sz="4" w:space="0" w:color="auto"/>
            </w:tcBorders>
            <w:shd w:val="clear" w:color="auto" w:fill="auto"/>
            <w:vAlign w:val="center"/>
          </w:tcPr>
          <w:p w:rsidR="00322692" w:rsidRPr="00260619" w:rsidRDefault="00322692" w:rsidP="00252EED">
            <w:pPr>
              <w:shd w:val="clear" w:color="auto" w:fill="FFFFFF" w:themeFill="background1"/>
              <w:spacing w:before="120"/>
              <w:jc w:val="center"/>
              <w:rPr>
                <w:noProof w:val="0"/>
                <w:sz w:val="18"/>
                <w:szCs w:val="18"/>
                <w:lang w:val="en-US" w:eastAsia="ru-RU"/>
              </w:rPr>
            </w:pPr>
            <w:r w:rsidRPr="00260619">
              <w:rPr>
                <w:b/>
                <w:noProof w:val="0"/>
                <w:sz w:val="18"/>
                <w:szCs w:val="18"/>
                <w:lang w:val="en-US" w:eastAsia="ru-RU"/>
              </w:rPr>
              <w:t>Valoarea</w:t>
            </w:r>
            <w:r w:rsidRPr="00260619">
              <w:rPr>
                <w:b/>
                <w:noProof w:val="0"/>
                <w:sz w:val="18"/>
                <w:szCs w:val="18"/>
                <w:lang w:eastAsia="ru-RU"/>
              </w:rPr>
              <w:t xml:space="preserve"> </w:t>
            </w:r>
            <w:r w:rsidRPr="00260619">
              <w:rPr>
                <w:b/>
                <w:noProof w:val="0"/>
                <w:sz w:val="18"/>
                <w:szCs w:val="18"/>
                <w:lang w:val="en-US" w:eastAsia="ru-RU"/>
              </w:rPr>
              <w:t>estimativă</w:t>
            </w:r>
            <w:r w:rsidRPr="00260619">
              <w:rPr>
                <w:b/>
                <w:noProof w:val="0"/>
                <w:sz w:val="18"/>
                <w:szCs w:val="18"/>
                <w:lang w:eastAsia="ru-RU"/>
              </w:rPr>
              <w:t xml:space="preserve"> </w:t>
            </w:r>
            <w:r w:rsidRPr="00260619">
              <w:rPr>
                <w:b/>
                <w:noProof w:val="0"/>
                <w:sz w:val="18"/>
                <w:szCs w:val="18"/>
                <w:lang w:val="en-US" w:eastAsia="ru-RU"/>
              </w:rPr>
              <w:t>totală</w:t>
            </w:r>
          </w:p>
        </w:tc>
        <w:tc>
          <w:tcPr>
            <w:tcW w:w="1151" w:type="dxa"/>
            <w:tcBorders>
              <w:left w:val="single" w:sz="4" w:space="0" w:color="auto"/>
              <w:bottom w:val="single" w:sz="4" w:space="0" w:color="auto"/>
              <w:right w:val="single" w:sz="4" w:space="0" w:color="auto"/>
            </w:tcBorders>
            <w:shd w:val="clear" w:color="auto" w:fill="auto"/>
          </w:tcPr>
          <w:p w:rsidR="00322692" w:rsidRPr="00260619" w:rsidRDefault="00B476F0" w:rsidP="00252EED">
            <w:pPr>
              <w:shd w:val="clear" w:color="auto" w:fill="FFFFFF" w:themeFill="background1"/>
              <w:spacing w:before="120"/>
              <w:jc w:val="center"/>
              <w:rPr>
                <w:b/>
                <w:noProof w:val="0"/>
                <w:sz w:val="18"/>
                <w:szCs w:val="18"/>
                <w:lang w:val="en-US" w:eastAsia="ru-RU"/>
              </w:rPr>
            </w:pPr>
            <w:r>
              <w:rPr>
                <w:b/>
                <w:noProof w:val="0"/>
                <w:sz w:val="18"/>
                <w:szCs w:val="18"/>
                <w:lang w:val="en-US" w:eastAsia="ru-RU"/>
              </w:rPr>
              <w:t>371206,40</w:t>
            </w:r>
          </w:p>
        </w:tc>
      </w:tr>
    </w:tbl>
    <w:bookmarkEnd w:id="45"/>
    <w:p w:rsidR="00322692" w:rsidRPr="00260619" w:rsidRDefault="00322692" w:rsidP="00322692">
      <w:pPr>
        <w:numPr>
          <w:ilvl w:val="0"/>
          <w:numId w:val="38"/>
        </w:numPr>
        <w:shd w:val="clear" w:color="auto" w:fill="FFFFFF" w:themeFill="background1"/>
        <w:tabs>
          <w:tab w:val="right" w:pos="426"/>
        </w:tabs>
        <w:spacing w:before="120"/>
        <w:ind w:left="360"/>
        <w:rPr>
          <w:b/>
          <w:noProof w:val="0"/>
          <w:sz w:val="22"/>
          <w:szCs w:val="22"/>
          <w:lang w:eastAsia="ru-RU"/>
        </w:rPr>
      </w:pPr>
      <w:r w:rsidRPr="00260619">
        <w:rPr>
          <w:b/>
          <w:noProof w:val="0"/>
          <w:sz w:val="22"/>
          <w:szCs w:val="22"/>
          <w:lang w:eastAsia="ru-RU"/>
        </w:rPr>
        <w:t>În cazul procedurilor de preselecție se indică numărul minim al candidaţilor şi, dacă este cazul, numărul maxim al acestora.</w:t>
      </w:r>
    </w:p>
    <w:p w:rsidR="00322692" w:rsidRPr="00260619" w:rsidRDefault="00322692" w:rsidP="00322692">
      <w:pPr>
        <w:numPr>
          <w:ilvl w:val="0"/>
          <w:numId w:val="38"/>
        </w:numPr>
        <w:shd w:val="clear" w:color="auto" w:fill="FFFFFF" w:themeFill="background1"/>
        <w:tabs>
          <w:tab w:val="right" w:pos="426"/>
        </w:tabs>
        <w:ind w:left="357"/>
        <w:rPr>
          <w:b/>
          <w:noProof w:val="0"/>
          <w:sz w:val="22"/>
          <w:szCs w:val="22"/>
          <w:lang w:val="it-IT" w:eastAsia="ru-RU"/>
        </w:rPr>
      </w:pPr>
      <w:r w:rsidRPr="00260619">
        <w:rPr>
          <w:b/>
          <w:noProof w:val="0"/>
          <w:sz w:val="22"/>
          <w:szCs w:val="22"/>
          <w:lang w:val="it-IT" w:eastAsia="ru-RU"/>
        </w:rPr>
        <w:t xml:space="preserve">În cazul în care contractul este împărțit pe loturi un operator economic poate depune oferta (se va selecta): </w:t>
      </w:r>
      <w:r>
        <w:rPr>
          <w:noProof w:val="0"/>
          <w:sz w:val="22"/>
          <w:szCs w:val="22"/>
          <w:lang w:val="it-IT" w:eastAsia="ru-RU"/>
        </w:rPr>
        <w:t>Cel mai sc</w:t>
      </w:r>
      <w:r>
        <w:rPr>
          <w:noProof w:val="0"/>
          <w:sz w:val="22"/>
          <w:szCs w:val="22"/>
          <w:lang w:eastAsia="ru-RU"/>
        </w:rPr>
        <w:t>ăzut preț; p</w:t>
      </w:r>
      <w:r w:rsidRPr="00DF431C">
        <w:rPr>
          <w:bCs/>
          <w:noProof w:val="0"/>
          <w:sz w:val="22"/>
          <w:szCs w:val="22"/>
          <w:lang w:val="it-IT" w:eastAsia="ru-RU"/>
        </w:rPr>
        <w:t>entru un singur lot</w:t>
      </w:r>
    </w:p>
    <w:p w:rsidR="00322692" w:rsidRPr="00260619" w:rsidRDefault="00322692" w:rsidP="00322692">
      <w:pPr>
        <w:numPr>
          <w:ilvl w:val="0"/>
          <w:numId w:val="38"/>
        </w:numPr>
        <w:shd w:val="clear" w:color="auto" w:fill="FFFFFF" w:themeFill="background1"/>
        <w:tabs>
          <w:tab w:val="right" w:pos="426"/>
        </w:tabs>
        <w:spacing w:before="120"/>
        <w:ind w:left="0" w:firstLine="0"/>
        <w:rPr>
          <w:noProof w:val="0"/>
          <w:sz w:val="22"/>
          <w:szCs w:val="22"/>
          <w:lang w:val="en-US" w:eastAsia="ru-RU"/>
        </w:rPr>
      </w:pPr>
      <w:r w:rsidRPr="00260619">
        <w:rPr>
          <w:b/>
          <w:noProof w:val="0"/>
          <w:sz w:val="22"/>
          <w:szCs w:val="22"/>
          <w:lang w:val="en-US" w:eastAsia="ru-RU"/>
        </w:rPr>
        <w:t xml:space="preserve">Admiterea sau interzicerea ofertelor alternative: </w:t>
      </w:r>
      <w:r w:rsidRPr="00DF431C">
        <w:rPr>
          <w:bCs/>
          <w:noProof w:val="0"/>
          <w:sz w:val="22"/>
          <w:szCs w:val="22"/>
          <w:lang w:val="en-US" w:eastAsia="ru-RU"/>
        </w:rPr>
        <w:t>Nu</w:t>
      </w:r>
    </w:p>
    <w:p w:rsidR="00322692" w:rsidRPr="00E90AF3" w:rsidRDefault="00322692" w:rsidP="00322692">
      <w:pPr>
        <w:numPr>
          <w:ilvl w:val="0"/>
          <w:numId w:val="38"/>
        </w:numPr>
        <w:shd w:val="clear" w:color="auto" w:fill="FFFFFF" w:themeFill="background1"/>
        <w:tabs>
          <w:tab w:val="left" w:pos="0"/>
          <w:tab w:val="left" w:pos="284"/>
          <w:tab w:val="left" w:pos="426"/>
        </w:tabs>
        <w:spacing w:before="120"/>
        <w:ind w:left="644"/>
        <w:rPr>
          <w:b/>
          <w:noProof w:val="0"/>
          <w:sz w:val="22"/>
          <w:szCs w:val="22"/>
          <w:lang w:val="it-IT" w:eastAsia="ru-RU"/>
        </w:rPr>
      </w:pPr>
      <w:r w:rsidRPr="00E90AF3">
        <w:rPr>
          <w:b/>
          <w:noProof w:val="0"/>
          <w:sz w:val="22"/>
          <w:szCs w:val="22"/>
          <w:lang w:val="it-IT" w:eastAsia="ru-RU"/>
        </w:rPr>
        <w:t xml:space="preserve">Termenii și condițiile de livrare/prestare solicitați: </w:t>
      </w:r>
      <w:r w:rsidRPr="00E90AF3">
        <w:rPr>
          <w:bCs/>
          <w:noProof w:val="0"/>
          <w:sz w:val="22"/>
          <w:szCs w:val="22"/>
          <w:lang w:val="it-IT" w:eastAsia="ru-RU"/>
        </w:rPr>
        <w:t>Ter</w:t>
      </w:r>
      <w:r>
        <w:rPr>
          <w:bCs/>
          <w:noProof w:val="0"/>
          <w:sz w:val="22"/>
          <w:szCs w:val="22"/>
          <w:lang w:val="it-IT" w:eastAsia="ru-RU"/>
        </w:rPr>
        <w:t>menul de executie a lucrarilor 6</w:t>
      </w:r>
      <w:r w:rsidRPr="00E90AF3">
        <w:rPr>
          <w:bCs/>
          <w:noProof w:val="0"/>
          <w:sz w:val="22"/>
          <w:szCs w:val="22"/>
          <w:lang w:val="it-IT" w:eastAsia="ru-RU"/>
        </w:rPr>
        <w:t xml:space="preserve">0 zile calendaristice de la semnarea contractului </w:t>
      </w:r>
    </w:p>
    <w:p w:rsidR="00322692" w:rsidRPr="00E90AF3" w:rsidRDefault="00322692" w:rsidP="00322692">
      <w:pPr>
        <w:numPr>
          <w:ilvl w:val="0"/>
          <w:numId w:val="38"/>
        </w:numPr>
        <w:shd w:val="clear" w:color="auto" w:fill="FFFFFF" w:themeFill="background1"/>
        <w:tabs>
          <w:tab w:val="left" w:pos="0"/>
          <w:tab w:val="left" w:pos="284"/>
          <w:tab w:val="left" w:pos="426"/>
        </w:tabs>
        <w:spacing w:before="120"/>
        <w:ind w:left="644"/>
        <w:rPr>
          <w:b/>
          <w:noProof w:val="0"/>
          <w:sz w:val="22"/>
          <w:szCs w:val="22"/>
          <w:lang w:val="it-IT" w:eastAsia="ru-RU"/>
        </w:rPr>
      </w:pPr>
      <w:r w:rsidRPr="00E90AF3">
        <w:rPr>
          <w:b/>
          <w:noProof w:val="0"/>
          <w:sz w:val="22"/>
          <w:szCs w:val="22"/>
          <w:lang w:val="it-IT" w:eastAsia="ru-RU"/>
        </w:rPr>
        <w:t xml:space="preserve">Termenul de valabilitate a contractului: </w:t>
      </w:r>
      <w:r w:rsidRPr="00E90AF3">
        <w:rPr>
          <w:bCs/>
          <w:noProof w:val="0"/>
          <w:sz w:val="22"/>
          <w:szCs w:val="22"/>
          <w:lang w:val="it-IT" w:eastAsia="ru-RU"/>
        </w:rPr>
        <w:t>31.12.2023</w:t>
      </w:r>
    </w:p>
    <w:p w:rsidR="00322692" w:rsidRPr="00260619" w:rsidRDefault="00322692" w:rsidP="00322692">
      <w:pPr>
        <w:numPr>
          <w:ilvl w:val="0"/>
          <w:numId w:val="38"/>
        </w:numPr>
        <w:tabs>
          <w:tab w:val="right" w:pos="426"/>
        </w:tabs>
        <w:spacing w:before="120"/>
        <w:ind w:left="360"/>
        <w:rPr>
          <w:b/>
          <w:noProof w:val="0"/>
          <w:sz w:val="22"/>
          <w:szCs w:val="22"/>
          <w:lang w:val="it-IT" w:eastAsia="ru-RU"/>
        </w:rPr>
      </w:pPr>
      <w:r w:rsidRPr="00260619">
        <w:rPr>
          <w:b/>
          <w:noProof w:val="0"/>
          <w:sz w:val="22"/>
          <w:szCs w:val="22"/>
          <w:lang w:val="it-IT" w:eastAsia="ru-RU"/>
        </w:rPr>
        <w:t xml:space="preserve">Contract de achiziție rezervat atelierelor protejate sau că acesta poate fi executat numai în cadrul unor programe de angajare protejată (după caz): </w:t>
      </w:r>
      <w:r w:rsidRPr="00DF431C">
        <w:rPr>
          <w:bCs/>
          <w:noProof w:val="0"/>
          <w:sz w:val="22"/>
          <w:szCs w:val="22"/>
          <w:lang w:val="it-IT" w:eastAsia="ru-RU"/>
        </w:rPr>
        <w:t>Nu</w:t>
      </w:r>
    </w:p>
    <w:p w:rsidR="00322692" w:rsidRPr="00260619" w:rsidRDefault="00322692" w:rsidP="00322692">
      <w:pPr>
        <w:numPr>
          <w:ilvl w:val="0"/>
          <w:numId w:val="38"/>
        </w:numPr>
        <w:shd w:val="clear" w:color="auto" w:fill="FFFFFF" w:themeFill="background1"/>
        <w:tabs>
          <w:tab w:val="right" w:pos="426"/>
        </w:tabs>
        <w:spacing w:before="120"/>
        <w:ind w:left="360"/>
        <w:rPr>
          <w:noProof w:val="0"/>
          <w:sz w:val="22"/>
          <w:szCs w:val="22"/>
          <w:lang w:val="en-US" w:eastAsia="ru-RU"/>
        </w:rPr>
      </w:pPr>
      <w:r w:rsidRPr="00260619">
        <w:rPr>
          <w:b/>
          <w:noProof w:val="0"/>
          <w:sz w:val="22"/>
          <w:szCs w:val="22"/>
          <w:lang w:val="it-IT" w:eastAsia="ru-RU"/>
        </w:rPr>
        <w:tab/>
        <w:t xml:space="preserve">Prestarea serviciului este rezervată unei anumite profesii în temeiul unor legi sau al unor acte administrative (după caz): </w:t>
      </w:r>
      <w:r w:rsidRPr="00DF431C">
        <w:rPr>
          <w:bCs/>
          <w:noProof w:val="0"/>
          <w:sz w:val="22"/>
          <w:szCs w:val="22"/>
          <w:lang w:val="it-IT" w:eastAsia="ru-RU"/>
        </w:rPr>
        <w:t>Nu</w:t>
      </w:r>
    </w:p>
    <w:p w:rsidR="00322692" w:rsidRDefault="00322692" w:rsidP="00322692">
      <w:pPr>
        <w:numPr>
          <w:ilvl w:val="0"/>
          <w:numId w:val="38"/>
        </w:numPr>
        <w:shd w:val="clear" w:color="auto" w:fill="FFFFFF" w:themeFill="background1"/>
        <w:tabs>
          <w:tab w:val="right" w:pos="426"/>
        </w:tabs>
        <w:spacing w:before="120"/>
        <w:ind w:left="360"/>
        <w:jc w:val="both"/>
        <w:rPr>
          <w:b/>
          <w:noProof w:val="0"/>
          <w:sz w:val="22"/>
          <w:szCs w:val="22"/>
          <w:lang w:val="it-IT" w:eastAsia="ru-RU"/>
        </w:rPr>
      </w:pPr>
      <w:r w:rsidRPr="00260619">
        <w:rPr>
          <w:b/>
          <w:noProof w:val="0"/>
          <w:sz w:val="22"/>
          <w:szCs w:val="22"/>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51"/>
        <w:gridCol w:w="3315"/>
        <w:gridCol w:w="4224"/>
        <w:gridCol w:w="1622"/>
      </w:tblGrid>
      <w:tr w:rsidR="00322692" w:rsidRPr="00260619" w:rsidTr="00252EED">
        <w:tc>
          <w:tcPr>
            <w:tcW w:w="0" w:type="auto"/>
            <w:shd w:val="clear" w:color="auto" w:fill="auto"/>
          </w:tcPr>
          <w:p w:rsidR="00322692" w:rsidRPr="00260619" w:rsidRDefault="00322692" w:rsidP="00252EED">
            <w:pPr>
              <w:shd w:val="clear" w:color="auto" w:fill="FFFFFF" w:themeFill="background1"/>
              <w:tabs>
                <w:tab w:val="left" w:pos="612"/>
              </w:tabs>
              <w:rPr>
                <w:b/>
                <w:iCs/>
                <w:noProof w:val="0"/>
                <w:lang w:val="ru-RU" w:eastAsia="ru-RU"/>
              </w:rPr>
            </w:pPr>
            <w:r w:rsidRPr="00260619">
              <w:rPr>
                <w:b/>
                <w:iCs/>
                <w:noProof w:val="0"/>
                <w:lang w:val="ru-RU" w:eastAsia="ru-RU"/>
              </w:rPr>
              <w:lastRenderedPageBreak/>
              <w:t>Nr. d/o</w:t>
            </w:r>
          </w:p>
        </w:tc>
        <w:tc>
          <w:tcPr>
            <w:tcW w:w="0" w:type="auto"/>
            <w:shd w:val="clear" w:color="auto" w:fill="auto"/>
          </w:tcPr>
          <w:p w:rsidR="00322692" w:rsidRPr="00260619" w:rsidRDefault="00322692" w:rsidP="00252EED">
            <w:pPr>
              <w:shd w:val="clear" w:color="auto" w:fill="FFFFFF" w:themeFill="background1"/>
              <w:tabs>
                <w:tab w:val="left" w:pos="612"/>
              </w:tabs>
              <w:jc w:val="center"/>
              <w:rPr>
                <w:b/>
                <w:iCs/>
                <w:noProof w:val="0"/>
                <w:lang w:eastAsia="ru-RU"/>
              </w:rPr>
            </w:pPr>
            <w:r w:rsidRPr="00260619">
              <w:rPr>
                <w:b/>
                <w:iCs/>
                <w:noProof w:val="0"/>
                <w:lang w:eastAsia="ru-RU"/>
              </w:rPr>
              <w:t>Criteriile de calificare și de selecție</w:t>
            </w:r>
          </w:p>
          <w:p w:rsidR="00322692" w:rsidRPr="00260619" w:rsidRDefault="00322692" w:rsidP="00252EED">
            <w:pPr>
              <w:shd w:val="clear" w:color="auto" w:fill="FFFFFF" w:themeFill="background1"/>
              <w:tabs>
                <w:tab w:val="left" w:pos="612"/>
              </w:tabs>
              <w:jc w:val="center"/>
              <w:rPr>
                <w:b/>
                <w:iCs/>
                <w:noProof w:val="0"/>
                <w:lang w:val="en-GB" w:eastAsia="ru-RU"/>
              </w:rPr>
            </w:pPr>
            <w:r w:rsidRPr="00260619">
              <w:rPr>
                <w:b/>
                <w:iCs/>
                <w:noProof w:val="0"/>
                <w:lang w:val="en-GB" w:eastAsia="ru-RU"/>
              </w:rPr>
              <w:t>(Descrierea</w:t>
            </w:r>
            <w:r w:rsidRPr="00260619">
              <w:rPr>
                <w:b/>
                <w:iCs/>
                <w:noProof w:val="0"/>
                <w:lang w:eastAsia="ru-RU"/>
              </w:rPr>
              <w:t xml:space="preserve"> </w:t>
            </w:r>
            <w:r w:rsidRPr="00260619">
              <w:rPr>
                <w:b/>
                <w:iCs/>
                <w:noProof w:val="0"/>
                <w:lang w:val="en-GB" w:eastAsia="ru-RU"/>
              </w:rPr>
              <w:t>criteriului/cerinței)</w:t>
            </w:r>
          </w:p>
        </w:tc>
        <w:tc>
          <w:tcPr>
            <w:tcW w:w="0" w:type="auto"/>
            <w:shd w:val="clear" w:color="auto" w:fill="auto"/>
          </w:tcPr>
          <w:p w:rsidR="00322692" w:rsidRPr="00260619" w:rsidRDefault="00322692" w:rsidP="00252EED">
            <w:pPr>
              <w:shd w:val="clear" w:color="auto" w:fill="FFFFFF" w:themeFill="background1"/>
              <w:tabs>
                <w:tab w:val="left" w:pos="612"/>
              </w:tabs>
              <w:jc w:val="center"/>
              <w:rPr>
                <w:b/>
                <w:iCs/>
                <w:noProof w:val="0"/>
                <w:lang w:val="it-IT" w:eastAsia="ru-RU"/>
              </w:rPr>
            </w:pPr>
            <w:r w:rsidRPr="00260619">
              <w:rPr>
                <w:b/>
                <w:iCs/>
                <w:noProof w:val="0"/>
                <w:lang w:val="it-IT" w:eastAsia="ru-RU"/>
              </w:rPr>
              <w:t>Mod de demonstrare a îndeplinirii criteriului/cerinței:</w:t>
            </w:r>
          </w:p>
        </w:tc>
        <w:tc>
          <w:tcPr>
            <w:tcW w:w="0" w:type="auto"/>
            <w:shd w:val="clear" w:color="auto" w:fill="auto"/>
          </w:tcPr>
          <w:p w:rsidR="00322692" w:rsidRPr="00260619" w:rsidRDefault="00322692" w:rsidP="00252EED">
            <w:pPr>
              <w:shd w:val="clear" w:color="auto" w:fill="FFFFFF" w:themeFill="background1"/>
              <w:tabs>
                <w:tab w:val="left" w:pos="612"/>
              </w:tabs>
              <w:jc w:val="center"/>
              <w:rPr>
                <w:b/>
                <w:iCs/>
                <w:noProof w:val="0"/>
                <w:lang w:val="ru-RU" w:eastAsia="ru-RU"/>
              </w:rPr>
            </w:pPr>
            <w:r w:rsidRPr="00260619">
              <w:rPr>
                <w:b/>
                <w:iCs/>
                <w:noProof w:val="0"/>
                <w:lang w:val="ru-RU" w:eastAsia="ru-RU"/>
              </w:rPr>
              <w:t>Nivelul</w:t>
            </w:r>
            <w:r w:rsidRPr="00260619">
              <w:rPr>
                <w:b/>
                <w:iCs/>
                <w:noProof w:val="0"/>
                <w:lang w:eastAsia="ru-RU"/>
              </w:rPr>
              <w:t xml:space="preserve"> </w:t>
            </w:r>
            <w:r w:rsidRPr="00260619">
              <w:rPr>
                <w:b/>
                <w:iCs/>
                <w:noProof w:val="0"/>
                <w:lang w:val="ru-RU" w:eastAsia="ru-RU"/>
              </w:rPr>
              <w:t>minim/</w:t>
            </w:r>
            <w:r w:rsidRPr="00260619">
              <w:rPr>
                <w:b/>
                <w:iCs/>
                <w:noProof w:val="0"/>
                <w:lang w:val="ru-RU" w:eastAsia="ru-RU"/>
              </w:rPr>
              <w:br/>
              <w:t>Obligativitatea</w:t>
            </w:r>
          </w:p>
        </w:tc>
      </w:tr>
      <w:tr w:rsidR="00322692" w:rsidRPr="00260619" w:rsidTr="00252EED">
        <w:trPr>
          <w:trHeight w:val="120"/>
        </w:trPr>
        <w:tc>
          <w:tcPr>
            <w:tcW w:w="0" w:type="auto"/>
            <w:shd w:val="clear" w:color="auto" w:fill="auto"/>
          </w:tcPr>
          <w:p w:rsidR="00322692" w:rsidRPr="00260619" w:rsidRDefault="00322692" w:rsidP="00252EED">
            <w:pPr>
              <w:shd w:val="clear" w:color="auto" w:fill="FFFFFF" w:themeFill="background1"/>
              <w:tabs>
                <w:tab w:val="left" w:pos="612"/>
              </w:tabs>
              <w:spacing w:before="120" w:after="120"/>
              <w:rPr>
                <w:iCs/>
                <w:noProof w:val="0"/>
                <w:lang w:eastAsia="ru-RU"/>
              </w:rPr>
            </w:pPr>
            <w:r>
              <w:rPr>
                <w:iCs/>
                <w:noProof w:val="0"/>
                <w:lang w:eastAsia="ru-RU"/>
              </w:rPr>
              <w:t>1.</w:t>
            </w:r>
          </w:p>
        </w:tc>
        <w:tc>
          <w:tcPr>
            <w:tcW w:w="0" w:type="auto"/>
            <w:shd w:val="clear" w:color="auto" w:fill="auto"/>
          </w:tcPr>
          <w:p w:rsidR="00322692" w:rsidRPr="004A6D0F" w:rsidRDefault="00322692" w:rsidP="00252EED">
            <w:pPr>
              <w:pStyle w:val="a8"/>
              <w:tabs>
                <w:tab w:val="left" w:pos="567"/>
              </w:tabs>
              <w:rPr>
                <w:b/>
                <w:sz w:val="20"/>
              </w:rPr>
            </w:pPr>
            <w:r w:rsidRPr="004A6D0F">
              <w:rPr>
                <w:iCs/>
                <w:sz w:val="20"/>
              </w:rPr>
              <w:t>DUAE</w:t>
            </w:r>
          </w:p>
        </w:tc>
        <w:tc>
          <w:tcPr>
            <w:tcW w:w="0" w:type="auto"/>
            <w:shd w:val="clear" w:color="auto" w:fill="auto"/>
          </w:tcPr>
          <w:p w:rsidR="00322692" w:rsidRPr="004A6D0F" w:rsidRDefault="00322692" w:rsidP="00252EED">
            <w:pPr>
              <w:shd w:val="clear" w:color="auto" w:fill="FFFFFF" w:themeFill="background1"/>
              <w:tabs>
                <w:tab w:val="left" w:pos="612"/>
              </w:tabs>
              <w:jc w:val="both"/>
              <w:rPr>
                <w:iCs/>
                <w:sz w:val="20"/>
                <w:szCs w:val="20"/>
              </w:rPr>
            </w:pPr>
            <w:r w:rsidRPr="004A6D0F">
              <w:rPr>
                <w:iCs/>
                <w:sz w:val="20"/>
                <w:szCs w:val="20"/>
              </w:rPr>
              <w:t xml:space="preserve">DUAE, conform formularului aprobat prin Ordinul Ministrului de finanțe nr.72 din 11.06.2020, </w:t>
            </w:r>
            <w:r w:rsidRPr="004A6D0F">
              <w:rPr>
                <w:i/>
                <w:iCs/>
                <w:sz w:val="20"/>
                <w:szCs w:val="20"/>
              </w:rPr>
              <w:t>prezentarea oricărui alt formular DUAE, este temei de descalificare de la procedura de achiziție publică.</w:t>
            </w:r>
          </w:p>
          <w:p w:rsidR="00322692" w:rsidRPr="004A6D0F" w:rsidRDefault="00322692" w:rsidP="00252EED">
            <w:pPr>
              <w:pStyle w:val="TableParagraph"/>
              <w:ind w:left="0" w:right="288"/>
              <w:jc w:val="both"/>
              <w:rPr>
                <w:iCs/>
                <w:sz w:val="20"/>
                <w:szCs w:val="20"/>
              </w:rPr>
            </w:pPr>
          </w:p>
          <w:p w:rsidR="00322692" w:rsidRPr="004A6D0F" w:rsidRDefault="00322692" w:rsidP="00252EED">
            <w:pPr>
              <w:pStyle w:val="TableParagraph"/>
              <w:ind w:left="0" w:right="288"/>
              <w:jc w:val="both"/>
              <w:rPr>
                <w:iCs/>
                <w:sz w:val="20"/>
                <w:szCs w:val="20"/>
              </w:rPr>
            </w:pPr>
            <w:r w:rsidRPr="004A6D0F">
              <w:rPr>
                <w:iCs/>
                <w:sz w:val="20"/>
                <w:szCs w:val="20"/>
              </w:rPr>
              <w:t>Semnat electronic</w:t>
            </w:r>
          </w:p>
        </w:tc>
        <w:tc>
          <w:tcPr>
            <w:tcW w:w="0" w:type="auto"/>
            <w:shd w:val="clear" w:color="auto" w:fill="auto"/>
          </w:tcPr>
          <w:p w:rsidR="00322692" w:rsidRPr="004A6D0F" w:rsidRDefault="00322692" w:rsidP="00252EED">
            <w:pPr>
              <w:pStyle w:val="TableParagraph"/>
              <w:spacing w:before="110"/>
              <w:ind w:left="109"/>
              <w:rPr>
                <w:sz w:val="20"/>
                <w:szCs w:val="20"/>
              </w:rPr>
            </w:pPr>
            <w:r w:rsidRPr="004A6D0F">
              <w:rPr>
                <w:sz w:val="20"/>
                <w:szCs w:val="20"/>
              </w:rPr>
              <w:t>Obligatoriu</w:t>
            </w:r>
          </w:p>
        </w:tc>
      </w:tr>
      <w:tr w:rsidR="00322692" w:rsidRPr="00260619" w:rsidTr="00252EED">
        <w:trPr>
          <w:trHeight w:val="2217"/>
        </w:trPr>
        <w:tc>
          <w:tcPr>
            <w:tcW w:w="0" w:type="auto"/>
            <w:shd w:val="clear" w:color="auto" w:fill="auto"/>
          </w:tcPr>
          <w:p w:rsidR="00322692" w:rsidRDefault="00322692" w:rsidP="00252EED">
            <w:pPr>
              <w:shd w:val="clear" w:color="auto" w:fill="FFFFFF" w:themeFill="background1"/>
              <w:tabs>
                <w:tab w:val="left" w:pos="612"/>
              </w:tabs>
              <w:spacing w:before="120" w:after="120"/>
              <w:rPr>
                <w:iCs/>
                <w:noProof w:val="0"/>
                <w:lang w:eastAsia="ru-RU"/>
              </w:rPr>
            </w:pPr>
            <w:r>
              <w:rPr>
                <w:iCs/>
                <w:noProof w:val="0"/>
                <w:lang w:eastAsia="ru-RU"/>
              </w:rPr>
              <w:t>2</w:t>
            </w:r>
            <w:r w:rsidRPr="00260619">
              <w:rPr>
                <w:iCs/>
                <w:noProof w:val="0"/>
                <w:lang w:eastAsia="ru-RU"/>
              </w:rPr>
              <w:t>.</w:t>
            </w:r>
          </w:p>
          <w:p w:rsidR="00322692" w:rsidRDefault="00322692" w:rsidP="00252EED">
            <w:pPr>
              <w:shd w:val="clear" w:color="auto" w:fill="FFFFFF" w:themeFill="background1"/>
              <w:tabs>
                <w:tab w:val="left" w:pos="612"/>
              </w:tabs>
              <w:spacing w:before="120" w:after="120"/>
              <w:rPr>
                <w:iCs/>
                <w:noProof w:val="0"/>
                <w:lang w:eastAsia="ru-RU"/>
              </w:rPr>
            </w:pPr>
          </w:p>
        </w:tc>
        <w:tc>
          <w:tcPr>
            <w:tcW w:w="0" w:type="auto"/>
            <w:shd w:val="clear" w:color="auto" w:fill="auto"/>
          </w:tcPr>
          <w:p w:rsidR="00322692" w:rsidRPr="004A6D0F" w:rsidRDefault="00322692" w:rsidP="00252EED">
            <w:pPr>
              <w:pStyle w:val="TableParagraph"/>
              <w:spacing w:before="118"/>
              <w:ind w:left="0" w:right="112"/>
              <w:rPr>
                <w:b/>
                <w:sz w:val="20"/>
                <w:szCs w:val="20"/>
              </w:rPr>
            </w:pPr>
            <w:r w:rsidRPr="004A6D0F">
              <w:rPr>
                <w:sz w:val="20"/>
                <w:szCs w:val="20"/>
              </w:rPr>
              <w:t>Oferta: Propunerea financiară</w:t>
            </w:r>
          </w:p>
        </w:tc>
        <w:tc>
          <w:tcPr>
            <w:tcW w:w="0" w:type="auto"/>
            <w:shd w:val="clear" w:color="auto" w:fill="auto"/>
          </w:tcPr>
          <w:p w:rsidR="00322692" w:rsidRPr="004A6D0F" w:rsidRDefault="00322692" w:rsidP="00252EED">
            <w:pPr>
              <w:pStyle w:val="TableParagraph"/>
              <w:spacing w:before="2"/>
              <w:ind w:left="0" w:right="288"/>
              <w:jc w:val="both"/>
              <w:rPr>
                <w:iCs/>
                <w:sz w:val="20"/>
                <w:szCs w:val="20"/>
              </w:rPr>
            </w:pPr>
            <w:r w:rsidRPr="004A6D0F">
              <w:rPr>
                <w:iCs/>
                <w:sz w:val="20"/>
                <w:szCs w:val="20"/>
              </w:rPr>
              <w:t>Oferta întocmită conform cerințelor stabilite în Documentația standard anexată, care va cuprinde propunerea financiară – care să furnizeze toate informațiile solicitate cu privire la prețuri, tarife, termenul de garanție a lucrărilor executate, precum și alte condiții financiare și comerciale legate de obiectul contractului de achiziție publică de lucrări, confirmată prin aplicarea semnăturii electronice al ofertantului.</w:t>
            </w:r>
          </w:p>
        </w:tc>
        <w:tc>
          <w:tcPr>
            <w:tcW w:w="0" w:type="auto"/>
            <w:shd w:val="clear" w:color="auto" w:fill="auto"/>
          </w:tcPr>
          <w:p w:rsidR="00322692" w:rsidRPr="004A6D0F" w:rsidRDefault="00322692" w:rsidP="00252EED">
            <w:pPr>
              <w:pStyle w:val="TableParagraph"/>
              <w:spacing w:before="118"/>
              <w:ind w:left="109"/>
              <w:rPr>
                <w:sz w:val="20"/>
                <w:szCs w:val="20"/>
              </w:rPr>
            </w:pPr>
            <w:r w:rsidRPr="004A6D0F">
              <w:rPr>
                <w:sz w:val="20"/>
                <w:szCs w:val="20"/>
              </w:rPr>
              <w:t>Obligatoriu</w:t>
            </w:r>
          </w:p>
        </w:tc>
      </w:tr>
      <w:tr w:rsidR="00322692" w:rsidRPr="00260619" w:rsidTr="00252EED">
        <w:trPr>
          <w:trHeight w:val="375"/>
        </w:trPr>
        <w:tc>
          <w:tcPr>
            <w:tcW w:w="0" w:type="auto"/>
            <w:shd w:val="clear" w:color="auto" w:fill="auto"/>
          </w:tcPr>
          <w:p w:rsidR="00322692" w:rsidRDefault="00322692" w:rsidP="00252EED">
            <w:pPr>
              <w:shd w:val="clear" w:color="auto" w:fill="FFFFFF" w:themeFill="background1"/>
              <w:tabs>
                <w:tab w:val="left" w:pos="612"/>
              </w:tabs>
              <w:spacing w:before="120" w:after="120"/>
              <w:rPr>
                <w:iCs/>
                <w:noProof w:val="0"/>
                <w:lang w:eastAsia="ru-RU"/>
              </w:rPr>
            </w:pPr>
            <w:r>
              <w:rPr>
                <w:iCs/>
                <w:noProof w:val="0"/>
                <w:lang w:eastAsia="ru-RU"/>
              </w:rPr>
              <w:t>3.</w:t>
            </w:r>
          </w:p>
        </w:tc>
        <w:tc>
          <w:tcPr>
            <w:tcW w:w="0" w:type="auto"/>
            <w:shd w:val="clear" w:color="auto" w:fill="auto"/>
          </w:tcPr>
          <w:p w:rsidR="00322692" w:rsidRPr="004A6D0F" w:rsidRDefault="00322692" w:rsidP="00252EED">
            <w:pPr>
              <w:pStyle w:val="TableParagraph"/>
              <w:spacing w:before="118"/>
              <w:ind w:left="0" w:right="112"/>
              <w:jc w:val="both"/>
              <w:rPr>
                <w:sz w:val="20"/>
                <w:szCs w:val="20"/>
              </w:rPr>
            </w:pPr>
            <w:r w:rsidRPr="004A6D0F">
              <w:rPr>
                <w:sz w:val="20"/>
                <w:szCs w:val="20"/>
              </w:rPr>
              <w:t>Devizele de cheltuieli F-3; F-5; F-7; cu specificația parametrilor tehnici solicitați în caietul de sarcini</w:t>
            </w:r>
          </w:p>
        </w:tc>
        <w:tc>
          <w:tcPr>
            <w:tcW w:w="0" w:type="auto"/>
            <w:shd w:val="clear" w:color="auto" w:fill="auto"/>
          </w:tcPr>
          <w:p w:rsidR="00322692" w:rsidRPr="004A6D0F" w:rsidRDefault="00322692" w:rsidP="00252EED">
            <w:pPr>
              <w:pStyle w:val="TableParagraph"/>
              <w:spacing w:before="2"/>
              <w:ind w:left="0" w:right="288"/>
              <w:jc w:val="both"/>
              <w:rPr>
                <w:iCs/>
                <w:sz w:val="20"/>
                <w:szCs w:val="20"/>
              </w:rPr>
            </w:pPr>
            <w:r w:rsidRPr="004A6D0F">
              <w:rPr>
                <w:iCs/>
                <w:sz w:val="20"/>
                <w:szCs w:val="20"/>
              </w:rPr>
              <w:t xml:space="preserve">Original – </w:t>
            </w:r>
            <w:r w:rsidRPr="004A6D0F">
              <w:rPr>
                <w:sz w:val="20"/>
                <w:szCs w:val="20"/>
                <w:lang w:val="en-US"/>
              </w:rPr>
              <w:t xml:space="preserve">întocmite conform NCM L.01.01-2012, CP L.01.01-2012, CP L.01.02-2012, și tuturor normativelor și instrucțiunilor în vigoare la zi – </w:t>
            </w:r>
            <w:r w:rsidRPr="004A6D0F">
              <w:rPr>
                <w:iCs/>
                <w:sz w:val="20"/>
                <w:szCs w:val="20"/>
              </w:rPr>
              <w:t>confirmat prin aplicarea  semnăturii  electronice.</w:t>
            </w:r>
          </w:p>
        </w:tc>
        <w:tc>
          <w:tcPr>
            <w:tcW w:w="0" w:type="auto"/>
            <w:shd w:val="clear" w:color="auto" w:fill="auto"/>
          </w:tcPr>
          <w:p w:rsidR="00322692" w:rsidRPr="004A6D0F" w:rsidRDefault="00322692" w:rsidP="00252EED">
            <w:pPr>
              <w:pStyle w:val="TableParagraph"/>
              <w:spacing w:before="118"/>
              <w:ind w:left="109"/>
              <w:rPr>
                <w:sz w:val="20"/>
                <w:szCs w:val="20"/>
              </w:rPr>
            </w:pPr>
            <w:r w:rsidRPr="004A6D0F">
              <w:rPr>
                <w:sz w:val="20"/>
                <w:szCs w:val="20"/>
              </w:rPr>
              <w:t>Obligatoriu</w:t>
            </w:r>
          </w:p>
        </w:tc>
      </w:tr>
      <w:tr w:rsidR="00322692" w:rsidRPr="00260619" w:rsidTr="00252EED">
        <w:trPr>
          <w:trHeight w:val="285"/>
        </w:trPr>
        <w:tc>
          <w:tcPr>
            <w:tcW w:w="0" w:type="auto"/>
            <w:shd w:val="clear" w:color="auto" w:fill="auto"/>
          </w:tcPr>
          <w:p w:rsidR="00322692" w:rsidRPr="00094C5E" w:rsidRDefault="00322692" w:rsidP="00252EED">
            <w:pPr>
              <w:shd w:val="clear" w:color="auto" w:fill="FFFFFF" w:themeFill="background1"/>
              <w:tabs>
                <w:tab w:val="left" w:pos="612"/>
              </w:tabs>
              <w:spacing w:before="120" w:after="120"/>
              <w:rPr>
                <w:iCs/>
                <w:noProof w:val="0"/>
                <w:lang w:eastAsia="ru-RU"/>
              </w:rPr>
            </w:pPr>
            <w:r>
              <w:rPr>
                <w:iCs/>
                <w:noProof w:val="0"/>
                <w:lang w:eastAsia="ru-RU"/>
              </w:rPr>
              <w:t>4</w:t>
            </w:r>
            <w:r w:rsidRPr="00094C5E">
              <w:rPr>
                <w:iCs/>
                <w:noProof w:val="0"/>
                <w:lang w:eastAsia="ru-RU"/>
              </w:rPr>
              <w:t>.</w:t>
            </w:r>
          </w:p>
        </w:tc>
        <w:tc>
          <w:tcPr>
            <w:tcW w:w="0" w:type="auto"/>
            <w:shd w:val="clear" w:color="auto" w:fill="auto"/>
          </w:tcPr>
          <w:p w:rsidR="00322692" w:rsidRPr="004A6D0F" w:rsidRDefault="00322692" w:rsidP="00252EED">
            <w:pPr>
              <w:pStyle w:val="TableParagraph"/>
              <w:spacing w:before="117"/>
              <w:ind w:left="0" w:right="332"/>
              <w:jc w:val="both"/>
              <w:rPr>
                <w:b/>
                <w:sz w:val="20"/>
                <w:szCs w:val="20"/>
              </w:rPr>
            </w:pPr>
            <w:r w:rsidRPr="004A6D0F">
              <w:rPr>
                <w:sz w:val="20"/>
                <w:szCs w:val="20"/>
              </w:rPr>
              <w:t>Cerere de participare</w:t>
            </w:r>
          </w:p>
        </w:tc>
        <w:tc>
          <w:tcPr>
            <w:tcW w:w="0" w:type="auto"/>
            <w:shd w:val="clear" w:color="auto" w:fill="auto"/>
          </w:tcPr>
          <w:p w:rsidR="00322692" w:rsidRPr="004A6D0F" w:rsidRDefault="00322692" w:rsidP="00252EED">
            <w:pPr>
              <w:pStyle w:val="TableParagraph"/>
              <w:spacing w:line="247" w:lineRule="exact"/>
              <w:ind w:left="0"/>
              <w:jc w:val="both"/>
              <w:rPr>
                <w:b/>
                <w:sz w:val="20"/>
                <w:szCs w:val="20"/>
              </w:rPr>
            </w:pPr>
            <w:r w:rsidRPr="004A6D0F">
              <w:rPr>
                <w:iCs/>
                <w:sz w:val="20"/>
                <w:szCs w:val="20"/>
              </w:rPr>
              <w:t>Original conform a</w:t>
            </w:r>
            <w:r w:rsidRPr="004A6D0F">
              <w:rPr>
                <w:sz w:val="20"/>
                <w:szCs w:val="20"/>
                <w:lang w:val="en-US"/>
              </w:rPr>
              <w:t xml:space="preserve">nexei nr. 7 din Documentația Standard – </w:t>
            </w:r>
            <w:r w:rsidRPr="004A6D0F">
              <w:rPr>
                <w:iCs/>
                <w:sz w:val="20"/>
                <w:szCs w:val="20"/>
              </w:rPr>
              <w:t xml:space="preserve">cu semnătura  electronică a operatorul economic.  </w:t>
            </w:r>
          </w:p>
        </w:tc>
        <w:tc>
          <w:tcPr>
            <w:tcW w:w="0" w:type="auto"/>
            <w:shd w:val="clear" w:color="auto" w:fill="auto"/>
          </w:tcPr>
          <w:p w:rsidR="00322692" w:rsidRPr="004A6D0F" w:rsidRDefault="00322692" w:rsidP="00252EED">
            <w:pPr>
              <w:pStyle w:val="TableParagraph"/>
              <w:spacing w:before="110"/>
              <w:ind w:left="109"/>
              <w:rPr>
                <w:b/>
                <w:sz w:val="20"/>
                <w:szCs w:val="20"/>
              </w:rPr>
            </w:pPr>
            <w:r w:rsidRPr="004A6D0F">
              <w:rPr>
                <w:sz w:val="20"/>
                <w:szCs w:val="20"/>
              </w:rPr>
              <w:t>Obligatoriu</w:t>
            </w:r>
          </w:p>
        </w:tc>
      </w:tr>
      <w:tr w:rsidR="00322692" w:rsidRPr="00260619" w:rsidTr="00252EED">
        <w:trPr>
          <w:trHeight w:val="195"/>
        </w:trPr>
        <w:tc>
          <w:tcPr>
            <w:tcW w:w="0" w:type="auto"/>
            <w:shd w:val="clear" w:color="auto" w:fill="auto"/>
          </w:tcPr>
          <w:p w:rsidR="00322692" w:rsidRPr="00094C5E" w:rsidRDefault="00322692" w:rsidP="00252EED">
            <w:pPr>
              <w:shd w:val="clear" w:color="auto" w:fill="FFFFFF" w:themeFill="background1"/>
              <w:tabs>
                <w:tab w:val="left" w:pos="612"/>
              </w:tabs>
              <w:spacing w:before="120" w:after="120"/>
              <w:rPr>
                <w:iCs/>
                <w:noProof w:val="0"/>
                <w:lang w:eastAsia="ru-RU"/>
              </w:rPr>
            </w:pPr>
            <w:r>
              <w:rPr>
                <w:iCs/>
                <w:noProof w:val="0"/>
                <w:lang w:eastAsia="ru-RU"/>
              </w:rPr>
              <w:t>5.</w:t>
            </w:r>
          </w:p>
        </w:tc>
        <w:tc>
          <w:tcPr>
            <w:tcW w:w="0" w:type="auto"/>
            <w:shd w:val="clear" w:color="auto" w:fill="auto"/>
          </w:tcPr>
          <w:p w:rsidR="00322692" w:rsidRPr="004A6D0F" w:rsidRDefault="00322692" w:rsidP="00252EED">
            <w:pPr>
              <w:pStyle w:val="TableParagraph"/>
              <w:spacing w:before="117"/>
              <w:ind w:left="0" w:right="332"/>
              <w:jc w:val="both"/>
              <w:rPr>
                <w:b/>
                <w:sz w:val="20"/>
                <w:szCs w:val="20"/>
              </w:rPr>
            </w:pPr>
            <w:r w:rsidRPr="004A6D0F">
              <w:rPr>
                <w:sz w:val="20"/>
                <w:szCs w:val="20"/>
              </w:rPr>
              <w:t>Declaraţie privind valabilitatea ofertei</w:t>
            </w:r>
          </w:p>
        </w:tc>
        <w:tc>
          <w:tcPr>
            <w:tcW w:w="0" w:type="auto"/>
            <w:shd w:val="clear" w:color="auto" w:fill="auto"/>
          </w:tcPr>
          <w:p w:rsidR="00322692" w:rsidRPr="004A6D0F" w:rsidRDefault="00322692" w:rsidP="00252EED">
            <w:pPr>
              <w:pStyle w:val="TableParagraph"/>
              <w:spacing w:line="247" w:lineRule="exact"/>
              <w:ind w:left="0"/>
              <w:jc w:val="both"/>
              <w:rPr>
                <w:b/>
                <w:sz w:val="20"/>
                <w:szCs w:val="20"/>
              </w:rPr>
            </w:pPr>
            <w:r w:rsidRPr="004A6D0F">
              <w:rPr>
                <w:iCs/>
                <w:sz w:val="20"/>
                <w:szCs w:val="20"/>
              </w:rPr>
              <w:t>Original conform a</w:t>
            </w:r>
            <w:r w:rsidRPr="004A6D0F">
              <w:rPr>
                <w:sz w:val="20"/>
                <w:szCs w:val="20"/>
                <w:lang w:val="en-US"/>
              </w:rPr>
              <w:t xml:space="preserve">nexei nr. 8 din Documentația Standard – </w:t>
            </w:r>
            <w:r w:rsidRPr="004A6D0F">
              <w:rPr>
                <w:iCs/>
                <w:sz w:val="20"/>
                <w:szCs w:val="20"/>
              </w:rPr>
              <w:t xml:space="preserve">cu semnătura  electronică a operatorul economic.  </w:t>
            </w:r>
          </w:p>
        </w:tc>
        <w:tc>
          <w:tcPr>
            <w:tcW w:w="0" w:type="auto"/>
            <w:shd w:val="clear" w:color="auto" w:fill="auto"/>
          </w:tcPr>
          <w:p w:rsidR="00322692" w:rsidRPr="004A6D0F" w:rsidRDefault="00322692" w:rsidP="00252EED">
            <w:pPr>
              <w:pStyle w:val="TableParagraph"/>
              <w:spacing w:before="110"/>
              <w:ind w:left="109"/>
              <w:rPr>
                <w:b/>
                <w:sz w:val="20"/>
                <w:szCs w:val="20"/>
              </w:rPr>
            </w:pPr>
            <w:r w:rsidRPr="004A6D0F">
              <w:rPr>
                <w:sz w:val="20"/>
                <w:szCs w:val="20"/>
              </w:rPr>
              <w:t>Obligatoriu</w:t>
            </w:r>
          </w:p>
        </w:tc>
      </w:tr>
      <w:tr w:rsidR="00322692" w:rsidRPr="00260619" w:rsidTr="00252EED">
        <w:trPr>
          <w:trHeight w:val="675"/>
        </w:trPr>
        <w:tc>
          <w:tcPr>
            <w:tcW w:w="0" w:type="auto"/>
            <w:shd w:val="clear" w:color="auto" w:fill="auto"/>
          </w:tcPr>
          <w:p w:rsidR="00322692" w:rsidRPr="00094C5E" w:rsidRDefault="00322692" w:rsidP="00252EED">
            <w:pPr>
              <w:shd w:val="clear" w:color="auto" w:fill="FFFFFF" w:themeFill="background1"/>
              <w:tabs>
                <w:tab w:val="left" w:pos="612"/>
              </w:tabs>
              <w:spacing w:before="120" w:after="120"/>
              <w:rPr>
                <w:iCs/>
                <w:noProof w:val="0"/>
                <w:lang w:eastAsia="ru-RU"/>
              </w:rPr>
            </w:pPr>
            <w:r>
              <w:rPr>
                <w:iCs/>
                <w:noProof w:val="0"/>
                <w:lang w:eastAsia="ru-RU"/>
              </w:rPr>
              <w:t>6.</w:t>
            </w:r>
          </w:p>
        </w:tc>
        <w:tc>
          <w:tcPr>
            <w:tcW w:w="0" w:type="auto"/>
            <w:shd w:val="clear" w:color="auto" w:fill="auto"/>
          </w:tcPr>
          <w:p w:rsidR="00322692" w:rsidRPr="004A6D0F" w:rsidRDefault="00322692" w:rsidP="00252EED">
            <w:pPr>
              <w:pStyle w:val="TableParagraph"/>
              <w:spacing w:before="117"/>
              <w:ind w:left="0" w:right="332"/>
              <w:jc w:val="both"/>
              <w:rPr>
                <w:sz w:val="20"/>
                <w:szCs w:val="20"/>
              </w:rPr>
            </w:pPr>
            <w:r w:rsidRPr="004A6D0F">
              <w:rPr>
                <w:sz w:val="20"/>
                <w:szCs w:val="20"/>
              </w:rPr>
              <w:t>Grafic de  executare a lucrărilor</w:t>
            </w:r>
          </w:p>
        </w:tc>
        <w:tc>
          <w:tcPr>
            <w:tcW w:w="0" w:type="auto"/>
            <w:shd w:val="clear" w:color="auto" w:fill="auto"/>
          </w:tcPr>
          <w:p w:rsidR="00322692" w:rsidRPr="004A6D0F" w:rsidRDefault="00322692" w:rsidP="00252EED">
            <w:pPr>
              <w:pStyle w:val="TableParagraph"/>
              <w:spacing w:line="247" w:lineRule="exact"/>
              <w:ind w:left="0"/>
              <w:jc w:val="both"/>
              <w:rPr>
                <w:iCs/>
                <w:sz w:val="20"/>
                <w:szCs w:val="20"/>
              </w:rPr>
            </w:pPr>
            <w:r w:rsidRPr="004A6D0F">
              <w:rPr>
                <w:iCs/>
                <w:sz w:val="20"/>
                <w:szCs w:val="20"/>
              </w:rPr>
              <w:t>Original conform ane</w:t>
            </w:r>
            <w:r w:rsidRPr="004A6D0F">
              <w:rPr>
                <w:sz w:val="20"/>
                <w:szCs w:val="20"/>
                <w:lang w:val="en-US"/>
              </w:rPr>
              <w:t xml:space="preserve">xei nr. 10 din Documentația Standard </w:t>
            </w:r>
            <w:r w:rsidRPr="004A6D0F">
              <w:rPr>
                <w:iCs/>
                <w:sz w:val="20"/>
                <w:szCs w:val="20"/>
              </w:rPr>
              <w:t>confirmat prin aplicarea  semnăturii  electronice.</w:t>
            </w:r>
          </w:p>
        </w:tc>
        <w:tc>
          <w:tcPr>
            <w:tcW w:w="0" w:type="auto"/>
            <w:shd w:val="clear" w:color="auto" w:fill="auto"/>
          </w:tcPr>
          <w:p w:rsidR="00322692" w:rsidRPr="004A6D0F" w:rsidRDefault="00322692" w:rsidP="00252EED">
            <w:pPr>
              <w:pStyle w:val="TableParagraph"/>
              <w:spacing w:before="110"/>
              <w:ind w:left="109"/>
              <w:rPr>
                <w:sz w:val="20"/>
                <w:szCs w:val="20"/>
              </w:rPr>
            </w:pPr>
            <w:r w:rsidRPr="004A6D0F">
              <w:rPr>
                <w:sz w:val="20"/>
                <w:szCs w:val="20"/>
              </w:rPr>
              <w:t>Obligatoriu</w:t>
            </w:r>
          </w:p>
        </w:tc>
      </w:tr>
      <w:tr w:rsidR="00322692" w:rsidRPr="00260619" w:rsidTr="00252EED">
        <w:trPr>
          <w:trHeight w:val="119"/>
        </w:trPr>
        <w:tc>
          <w:tcPr>
            <w:tcW w:w="0" w:type="auto"/>
            <w:shd w:val="clear" w:color="auto" w:fill="auto"/>
          </w:tcPr>
          <w:p w:rsidR="00322692" w:rsidRPr="00094C5E" w:rsidRDefault="00322692" w:rsidP="00252EED">
            <w:pPr>
              <w:shd w:val="clear" w:color="auto" w:fill="FFFFFF" w:themeFill="background1"/>
              <w:tabs>
                <w:tab w:val="left" w:pos="612"/>
              </w:tabs>
              <w:spacing w:before="120" w:after="120"/>
              <w:rPr>
                <w:iCs/>
                <w:noProof w:val="0"/>
                <w:lang w:eastAsia="ru-RU"/>
              </w:rPr>
            </w:pPr>
            <w:r>
              <w:rPr>
                <w:iCs/>
                <w:noProof w:val="0"/>
                <w:lang w:eastAsia="ru-RU"/>
              </w:rPr>
              <w:t>7</w:t>
            </w:r>
            <w:r w:rsidRPr="00094C5E">
              <w:rPr>
                <w:iCs/>
                <w:noProof w:val="0"/>
                <w:lang w:eastAsia="ru-RU"/>
              </w:rPr>
              <w:t>.</w:t>
            </w:r>
          </w:p>
        </w:tc>
        <w:tc>
          <w:tcPr>
            <w:tcW w:w="0" w:type="auto"/>
            <w:shd w:val="clear" w:color="auto" w:fill="auto"/>
          </w:tcPr>
          <w:p w:rsidR="00322692" w:rsidRPr="004A6D0F" w:rsidRDefault="00322692" w:rsidP="00252EED">
            <w:pPr>
              <w:pStyle w:val="TableParagraph"/>
              <w:spacing w:before="117"/>
              <w:ind w:left="0" w:right="332"/>
              <w:jc w:val="both"/>
              <w:rPr>
                <w:b/>
                <w:sz w:val="20"/>
                <w:szCs w:val="20"/>
              </w:rPr>
            </w:pPr>
            <w:r w:rsidRPr="004A6D0F">
              <w:rPr>
                <w:rFonts w:eastAsia="PMingLiU"/>
                <w:sz w:val="20"/>
                <w:szCs w:val="20"/>
              </w:rPr>
              <w:t xml:space="preserve">Declarație </w:t>
            </w:r>
            <w:r w:rsidRPr="004A6D0F">
              <w:rPr>
                <w:sz w:val="20"/>
                <w:szCs w:val="20"/>
              </w:rPr>
              <w:t>privind experienţa similară privind executarea acoperisurilor din membrane bituminoase</w:t>
            </w:r>
          </w:p>
        </w:tc>
        <w:tc>
          <w:tcPr>
            <w:tcW w:w="0" w:type="auto"/>
            <w:shd w:val="clear" w:color="auto" w:fill="auto"/>
          </w:tcPr>
          <w:p w:rsidR="00322692" w:rsidRPr="004A6D0F" w:rsidRDefault="00322692" w:rsidP="00252EED">
            <w:pPr>
              <w:tabs>
                <w:tab w:val="left" w:pos="612"/>
              </w:tabs>
              <w:jc w:val="both"/>
              <w:rPr>
                <w:iCs/>
                <w:noProof w:val="0"/>
                <w:color w:val="FF0000"/>
                <w:sz w:val="20"/>
                <w:szCs w:val="20"/>
              </w:rPr>
            </w:pPr>
            <w:r w:rsidRPr="004A6D0F">
              <w:rPr>
                <w:iCs/>
                <w:noProof w:val="0"/>
                <w:sz w:val="20"/>
                <w:szCs w:val="20"/>
              </w:rPr>
              <w:t>Original conform a</w:t>
            </w:r>
            <w:r w:rsidRPr="004A6D0F">
              <w:rPr>
                <w:sz w:val="20"/>
                <w:szCs w:val="20"/>
                <w:lang w:val="en-US"/>
              </w:rPr>
              <w:t xml:space="preserve">nexei nr. 12 – </w:t>
            </w:r>
            <w:r w:rsidRPr="004A6D0F">
              <w:rPr>
                <w:iCs/>
                <w:noProof w:val="0"/>
                <w:sz w:val="20"/>
                <w:szCs w:val="20"/>
              </w:rPr>
              <w:t>confirmat prin aplicarea semnăturii electronice</w:t>
            </w:r>
            <w:r w:rsidRPr="004A6D0F">
              <w:rPr>
                <w:iCs/>
                <w:noProof w:val="0"/>
                <w:color w:val="FF0000"/>
                <w:sz w:val="20"/>
                <w:szCs w:val="20"/>
              </w:rPr>
              <w:t>.</w:t>
            </w:r>
          </w:p>
          <w:p w:rsidR="00322692" w:rsidRPr="004A6D0F" w:rsidRDefault="00322692" w:rsidP="00252EED">
            <w:pPr>
              <w:pStyle w:val="TableParagraph"/>
              <w:spacing w:line="247" w:lineRule="exact"/>
              <w:ind w:left="0"/>
              <w:jc w:val="both"/>
              <w:rPr>
                <w:b/>
                <w:iCs/>
                <w:sz w:val="20"/>
                <w:szCs w:val="20"/>
              </w:rPr>
            </w:pPr>
            <w:r w:rsidRPr="004A6D0F">
              <w:rPr>
                <w:sz w:val="20"/>
                <w:szCs w:val="20"/>
              </w:rPr>
              <w:t>Operatorul economic trebuie să demonstreze ca au finalizat în ultimii 5 ani(calculați pînă la data limită de depunere a ofertelor):- un contract ce au avut ca obiect execuția unor servicii similare la reabilitarea de lucrări de reparații capitale și curente cu cele ce fac obiectul contractului ce urmează a fi atribuit, cel puțin egal cu 75% din valoarea viitorului contract; și/sau- valoarea cumulată a tuturor contractelor executate în ultimul an de activitate ca obiect execuția unor servicii similare la reabilitatea de lucrări de reparații capitale și curente care să fie egală sau mai mare decît valoarea viitorului contract. Trebuie să nominalizeze contractul/contractele în baza cărora se întrunesc cerințele stabilite, pentru fiecare dintre acestea prezentîndu-se informații detailate, conform următoarelor documente suport:- copii ale contractelor de executare a serviciilor, astfel încît autoritatea contactantă să poată identifica natura lucrărilor executate, valoarea acestora și prețul;- procesul verbal de recepție la terminarea lucrărilor sau procesul verbal de receptie finala a lucrarilor care atestă executarea lucrărilor.</w:t>
            </w:r>
          </w:p>
        </w:tc>
        <w:tc>
          <w:tcPr>
            <w:tcW w:w="0" w:type="auto"/>
            <w:shd w:val="clear" w:color="auto" w:fill="auto"/>
          </w:tcPr>
          <w:p w:rsidR="00322692" w:rsidRPr="004A6D0F" w:rsidRDefault="00322692" w:rsidP="00252EED">
            <w:pPr>
              <w:pStyle w:val="TableParagraph"/>
              <w:spacing w:before="110"/>
              <w:ind w:left="109"/>
              <w:rPr>
                <w:b/>
                <w:sz w:val="20"/>
                <w:szCs w:val="20"/>
              </w:rPr>
            </w:pPr>
            <w:r w:rsidRPr="004A6D0F">
              <w:rPr>
                <w:sz w:val="20"/>
                <w:szCs w:val="20"/>
              </w:rPr>
              <w:t>Obligatoriu</w:t>
            </w:r>
          </w:p>
        </w:tc>
      </w:tr>
      <w:tr w:rsidR="00322692" w:rsidRPr="00260619" w:rsidTr="00252EED">
        <w:trPr>
          <w:trHeight w:val="210"/>
        </w:trPr>
        <w:tc>
          <w:tcPr>
            <w:tcW w:w="0" w:type="auto"/>
            <w:shd w:val="clear" w:color="auto" w:fill="auto"/>
          </w:tcPr>
          <w:p w:rsidR="00322692" w:rsidRPr="00094C5E" w:rsidRDefault="00322692" w:rsidP="00252EED">
            <w:pPr>
              <w:shd w:val="clear" w:color="auto" w:fill="FFFFFF" w:themeFill="background1"/>
              <w:tabs>
                <w:tab w:val="left" w:pos="612"/>
              </w:tabs>
              <w:spacing w:before="120" w:after="120"/>
              <w:rPr>
                <w:iCs/>
                <w:noProof w:val="0"/>
                <w:lang w:eastAsia="ru-RU"/>
              </w:rPr>
            </w:pPr>
            <w:r>
              <w:rPr>
                <w:iCs/>
                <w:noProof w:val="0"/>
                <w:lang w:eastAsia="ru-RU"/>
              </w:rPr>
              <w:t>8.</w:t>
            </w:r>
          </w:p>
          <w:p w:rsidR="00322692" w:rsidRDefault="00322692" w:rsidP="00252EED">
            <w:pPr>
              <w:shd w:val="clear" w:color="auto" w:fill="FFFFFF" w:themeFill="background1"/>
              <w:tabs>
                <w:tab w:val="left" w:pos="612"/>
              </w:tabs>
              <w:spacing w:before="120" w:after="120"/>
              <w:rPr>
                <w:b/>
                <w:iCs/>
                <w:noProof w:val="0"/>
                <w:lang w:eastAsia="ru-RU"/>
              </w:rPr>
            </w:pPr>
          </w:p>
        </w:tc>
        <w:tc>
          <w:tcPr>
            <w:tcW w:w="0" w:type="auto"/>
            <w:shd w:val="clear" w:color="auto" w:fill="auto"/>
          </w:tcPr>
          <w:p w:rsidR="00322692" w:rsidRPr="004A6D0F" w:rsidRDefault="00322692" w:rsidP="00252EED">
            <w:pPr>
              <w:pStyle w:val="TableParagraph"/>
              <w:spacing w:before="117"/>
              <w:ind w:left="0" w:right="332"/>
              <w:jc w:val="both"/>
              <w:rPr>
                <w:b/>
                <w:sz w:val="20"/>
                <w:szCs w:val="20"/>
              </w:rPr>
            </w:pPr>
            <w:r w:rsidRPr="004A6D0F">
              <w:rPr>
                <w:rFonts w:eastAsia="PMingLiU"/>
                <w:sz w:val="20"/>
                <w:szCs w:val="20"/>
              </w:rPr>
              <w:t xml:space="preserve">Declarație privind </w:t>
            </w:r>
            <w:r w:rsidRPr="004A6D0F">
              <w:rPr>
                <w:sz w:val="20"/>
                <w:szCs w:val="20"/>
              </w:rPr>
              <w:t>lista principalelor lucrări executate în ultimul an de activitate</w:t>
            </w:r>
          </w:p>
          <w:p w:rsidR="00322692" w:rsidRPr="004A6D0F" w:rsidRDefault="00322692" w:rsidP="00252EED">
            <w:pPr>
              <w:pStyle w:val="TableParagraph"/>
              <w:spacing w:before="117"/>
              <w:ind w:left="0" w:right="332"/>
              <w:jc w:val="both"/>
              <w:rPr>
                <w:b/>
                <w:sz w:val="20"/>
                <w:szCs w:val="20"/>
              </w:rPr>
            </w:pPr>
          </w:p>
        </w:tc>
        <w:tc>
          <w:tcPr>
            <w:tcW w:w="0" w:type="auto"/>
            <w:shd w:val="clear" w:color="auto" w:fill="auto"/>
          </w:tcPr>
          <w:p w:rsidR="00322692" w:rsidRPr="004A6D0F" w:rsidRDefault="00322692" w:rsidP="00252EED">
            <w:pPr>
              <w:pStyle w:val="TableParagraph"/>
              <w:spacing w:line="247" w:lineRule="exact"/>
              <w:ind w:left="0"/>
              <w:rPr>
                <w:b/>
                <w:iCs/>
                <w:sz w:val="20"/>
                <w:szCs w:val="20"/>
              </w:rPr>
            </w:pPr>
            <w:r w:rsidRPr="004A6D0F">
              <w:rPr>
                <w:iCs/>
                <w:sz w:val="20"/>
                <w:szCs w:val="20"/>
              </w:rPr>
              <w:t>Original conform a</w:t>
            </w:r>
            <w:r w:rsidRPr="004A6D0F">
              <w:rPr>
                <w:sz w:val="20"/>
                <w:szCs w:val="20"/>
                <w:lang w:val="en-US"/>
              </w:rPr>
              <w:t xml:space="preserve">nexei nr. 13 din Documentația Standard – </w:t>
            </w:r>
            <w:r w:rsidRPr="004A6D0F">
              <w:rPr>
                <w:iCs/>
                <w:sz w:val="20"/>
                <w:szCs w:val="20"/>
              </w:rPr>
              <w:t xml:space="preserve">cu semnătura  electronică a operatorul economic.  </w:t>
            </w:r>
          </w:p>
          <w:p w:rsidR="00322692" w:rsidRPr="004A6D0F" w:rsidRDefault="00322692" w:rsidP="00252EED">
            <w:pPr>
              <w:pStyle w:val="TableParagraph"/>
              <w:spacing w:line="247" w:lineRule="exact"/>
              <w:ind w:left="0"/>
              <w:rPr>
                <w:b/>
                <w:iCs/>
                <w:sz w:val="20"/>
                <w:szCs w:val="20"/>
              </w:rPr>
            </w:pPr>
          </w:p>
          <w:p w:rsidR="00322692" w:rsidRPr="004A6D0F" w:rsidRDefault="00322692" w:rsidP="00252EED">
            <w:pPr>
              <w:pStyle w:val="TableParagraph"/>
              <w:spacing w:line="247" w:lineRule="exact"/>
              <w:ind w:left="0"/>
              <w:rPr>
                <w:b/>
                <w:iCs/>
                <w:sz w:val="20"/>
                <w:szCs w:val="20"/>
              </w:rPr>
            </w:pPr>
          </w:p>
        </w:tc>
        <w:tc>
          <w:tcPr>
            <w:tcW w:w="0" w:type="auto"/>
            <w:shd w:val="clear" w:color="auto" w:fill="auto"/>
          </w:tcPr>
          <w:p w:rsidR="00322692" w:rsidRPr="004A6D0F" w:rsidRDefault="00322692" w:rsidP="00252EED">
            <w:pPr>
              <w:pStyle w:val="TableParagraph"/>
              <w:spacing w:before="110"/>
              <w:ind w:left="109"/>
              <w:rPr>
                <w:b/>
                <w:sz w:val="20"/>
                <w:szCs w:val="20"/>
              </w:rPr>
            </w:pPr>
            <w:r w:rsidRPr="004A6D0F">
              <w:rPr>
                <w:sz w:val="20"/>
                <w:szCs w:val="20"/>
              </w:rPr>
              <w:t>Obligatoriu</w:t>
            </w:r>
          </w:p>
          <w:p w:rsidR="00322692" w:rsidRPr="004A6D0F" w:rsidRDefault="00322692" w:rsidP="00252EED">
            <w:pPr>
              <w:pStyle w:val="TableParagraph"/>
              <w:spacing w:before="110"/>
              <w:ind w:left="109"/>
              <w:rPr>
                <w:b/>
                <w:sz w:val="20"/>
                <w:szCs w:val="20"/>
              </w:rPr>
            </w:pPr>
          </w:p>
        </w:tc>
      </w:tr>
      <w:tr w:rsidR="00322692" w:rsidRPr="00260619" w:rsidTr="00252EED">
        <w:trPr>
          <w:trHeight w:val="641"/>
        </w:trPr>
        <w:tc>
          <w:tcPr>
            <w:tcW w:w="0" w:type="auto"/>
            <w:shd w:val="clear" w:color="auto" w:fill="auto"/>
          </w:tcPr>
          <w:p w:rsidR="00322692" w:rsidRPr="00567DA4" w:rsidRDefault="00322692" w:rsidP="00252EED">
            <w:pPr>
              <w:shd w:val="clear" w:color="auto" w:fill="FFFFFF" w:themeFill="background1"/>
              <w:tabs>
                <w:tab w:val="left" w:pos="612"/>
              </w:tabs>
              <w:spacing w:before="120" w:after="120"/>
              <w:rPr>
                <w:iCs/>
                <w:noProof w:val="0"/>
                <w:lang w:eastAsia="ru-RU"/>
              </w:rPr>
            </w:pPr>
            <w:r>
              <w:rPr>
                <w:iCs/>
                <w:noProof w:val="0"/>
                <w:lang w:eastAsia="ru-RU"/>
              </w:rPr>
              <w:lastRenderedPageBreak/>
              <w:t>9.</w:t>
            </w:r>
          </w:p>
        </w:tc>
        <w:tc>
          <w:tcPr>
            <w:tcW w:w="0" w:type="auto"/>
            <w:shd w:val="clear" w:color="auto" w:fill="auto"/>
          </w:tcPr>
          <w:p w:rsidR="00322692" w:rsidRPr="004A6D0F" w:rsidRDefault="00322692" w:rsidP="00252EED">
            <w:pPr>
              <w:pStyle w:val="TableParagraph"/>
              <w:spacing w:before="117"/>
              <w:ind w:left="0" w:right="332"/>
              <w:jc w:val="both"/>
              <w:rPr>
                <w:b/>
                <w:sz w:val="20"/>
                <w:szCs w:val="20"/>
              </w:rPr>
            </w:pPr>
            <w:r w:rsidRPr="004A6D0F">
              <w:rPr>
                <w:rFonts w:eastAsia="PMingLiU"/>
                <w:bCs/>
                <w:iCs/>
                <w:sz w:val="20"/>
                <w:szCs w:val="20"/>
              </w:rPr>
              <w:t xml:space="preserve">Declaraţie </w:t>
            </w:r>
            <w:r w:rsidRPr="004A6D0F">
              <w:rPr>
                <w:rFonts w:eastAsia="PMingLiU"/>
                <w:sz w:val="20"/>
                <w:szCs w:val="20"/>
              </w:rPr>
              <w:t xml:space="preserve">privind dotările specifice, utilajul şi echipamentul necesar </w:t>
            </w:r>
            <w:r w:rsidRPr="004A6D0F">
              <w:rPr>
                <w:rFonts w:eastAsia="PMingLiU"/>
                <w:bCs/>
                <w:spacing w:val="-2"/>
                <w:sz w:val="20"/>
                <w:szCs w:val="20"/>
              </w:rPr>
              <w:t xml:space="preserve">pentru </w:t>
            </w:r>
            <w:r w:rsidRPr="004A6D0F">
              <w:rPr>
                <w:rFonts w:eastAsia="PMingLiU"/>
                <w:sz w:val="20"/>
                <w:szCs w:val="20"/>
              </w:rPr>
              <w:t>îndeplinirea corespunzătoare a contractului</w:t>
            </w:r>
          </w:p>
        </w:tc>
        <w:tc>
          <w:tcPr>
            <w:tcW w:w="0" w:type="auto"/>
            <w:shd w:val="clear" w:color="auto" w:fill="auto"/>
          </w:tcPr>
          <w:p w:rsidR="00322692" w:rsidRPr="004A6D0F" w:rsidRDefault="00322692" w:rsidP="00252EED">
            <w:pPr>
              <w:pStyle w:val="TableParagraph"/>
              <w:spacing w:line="247" w:lineRule="exact"/>
              <w:ind w:left="0"/>
              <w:rPr>
                <w:b/>
                <w:iCs/>
                <w:sz w:val="20"/>
                <w:szCs w:val="20"/>
              </w:rPr>
            </w:pPr>
            <w:r w:rsidRPr="004A6D0F">
              <w:rPr>
                <w:iCs/>
                <w:sz w:val="20"/>
                <w:szCs w:val="20"/>
              </w:rPr>
              <w:t>Original conform a</w:t>
            </w:r>
            <w:r w:rsidRPr="004A6D0F">
              <w:rPr>
                <w:sz w:val="20"/>
                <w:szCs w:val="20"/>
                <w:lang w:val="en-US"/>
              </w:rPr>
              <w:t xml:space="preserve">nexei nr. 14 din Documentația Standard – </w:t>
            </w:r>
            <w:r w:rsidRPr="004A6D0F">
              <w:rPr>
                <w:iCs/>
                <w:sz w:val="20"/>
                <w:szCs w:val="20"/>
              </w:rPr>
              <w:t xml:space="preserve">cu semnătura  electronică a operatorul economic.  </w:t>
            </w:r>
          </w:p>
          <w:p w:rsidR="00322692" w:rsidRPr="004A6D0F" w:rsidRDefault="00322692" w:rsidP="00252EED">
            <w:pPr>
              <w:pStyle w:val="TableParagraph"/>
              <w:spacing w:line="247" w:lineRule="exact"/>
              <w:ind w:left="0"/>
              <w:rPr>
                <w:b/>
                <w:iCs/>
                <w:sz w:val="20"/>
                <w:szCs w:val="20"/>
              </w:rPr>
            </w:pPr>
          </w:p>
        </w:tc>
        <w:tc>
          <w:tcPr>
            <w:tcW w:w="0" w:type="auto"/>
            <w:shd w:val="clear" w:color="auto" w:fill="auto"/>
          </w:tcPr>
          <w:p w:rsidR="00322692" w:rsidRPr="004A6D0F" w:rsidRDefault="00322692" w:rsidP="00252EED">
            <w:pPr>
              <w:pStyle w:val="TableParagraph"/>
              <w:spacing w:before="110"/>
              <w:ind w:left="109"/>
              <w:rPr>
                <w:b/>
                <w:sz w:val="20"/>
                <w:szCs w:val="20"/>
              </w:rPr>
            </w:pPr>
            <w:r w:rsidRPr="004A6D0F">
              <w:rPr>
                <w:sz w:val="20"/>
                <w:szCs w:val="20"/>
              </w:rPr>
              <w:t>Obligatoriu</w:t>
            </w:r>
          </w:p>
          <w:p w:rsidR="00322692" w:rsidRPr="004A6D0F" w:rsidRDefault="00322692" w:rsidP="00252EED">
            <w:pPr>
              <w:pStyle w:val="TableParagraph"/>
              <w:spacing w:before="110"/>
              <w:ind w:left="109"/>
              <w:rPr>
                <w:b/>
                <w:sz w:val="20"/>
                <w:szCs w:val="20"/>
              </w:rPr>
            </w:pPr>
          </w:p>
        </w:tc>
      </w:tr>
      <w:tr w:rsidR="00322692" w:rsidRPr="00260619" w:rsidTr="00252EED">
        <w:trPr>
          <w:trHeight w:val="1800"/>
        </w:trPr>
        <w:tc>
          <w:tcPr>
            <w:tcW w:w="0" w:type="auto"/>
            <w:shd w:val="clear" w:color="auto" w:fill="auto"/>
          </w:tcPr>
          <w:p w:rsidR="00322692" w:rsidRPr="00567DA4" w:rsidRDefault="00322692" w:rsidP="00252EED">
            <w:pPr>
              <w:shd w:val="clear" w:color="auto" w:fill="FFFFFF" w:themeFill="background1"/>
              <w:tabs>
                <w:tab w:val="left" w:pos="612"/>
              </w:tabs>
              <w:spacing w:before="120" w:after="120"/>
              <w:rPr>
                <w:iCs/>
                <w:noProof w:val="0"/>
                <w:lang w:eastAsia="ru-RU"/>
              </w:rPr>
            </w:pPr>
            <w:r>
              <w:rPr>
                <w:iCs/>
                <w:noProof w:val="0"/>
                <w:lang w:eastAsia="ru-RU"/>
              </w:rPr>
              <w:t>10.</w:t>
            </w:r>
          </w:p>
        </w:tc>
        <w:tc>
          <w:tcPr>
            <w:tcW w:w="0" w:type="auto"/>
            <w:shd w:val="clear" w:color="auto" w:fill="auto"/>
          </w:tcPr>
          <w:p w:rsidR="00322692" w:rsidRPr="004A6D0F" w:rsidRDefault="00322692" w:rsidP="00252EED">
            <w:pPr>
              <w:pStyle w:val="TableParagraph"/>
              <w:spacing w:before="117"/>
              <w:ind w:left="0" w:right="332"/>
              <w:jc w:val="both"/>
              <w:rPr>
                <w:b/>
                <w:sz w:val="20"/>
                <w:szCs w:val="20"/>
              </w:rPr>
            </w:pPr>
            <w:r w:rsidRPr="004A6D0F">
              <w:rPr>
                <w:rFonts w:eastAsia="PMingLiU"/>
                <w:sz w:val="20"/>
                <w:szCs w:val="20"/>
              </w:rPr>
              <w:t>Declaraţie privind personalul de specialitate propus pentru implementarea contractului</w:t>
            </w:r>
          </w:p>
        </w:tc>
        <w:tc>
          <w:tcPr>
            <w:tcW w:w="0" w:type="auto"/>
            <w:shd w:val="clear" w:color="auto" w:fill="auto"/>
          </w:tcPr>
          <w:p w:rsidR="00322692" w:rsidRPr="004A6D0F" w:rsidRDefault="00322692" w:rsidP="00252EED">
            <w:pPr>
              <w:tabs>
                <w:tab w:val="left" w:pos="612"/>
              </w:tabs>
              <w:jc w:val="both"/>
              <w:rPr>
                <w:iCs/>
                <w:noProof w:val="0"/>
                <w:sz w:val="20"/>
                <w:szCs w:val="20"/>
              </w:rPr>
            </w:pPr>
            <w:r w:rsidRPr="004A6D0F">
              <w:rPr>
                <w:iCs/>
                <w:noProof w:val="0"/>
                <w:sz w:val="20"/>
                <w:szCs w:val="20"/>
              </w:rPr>
              <w:t>Original conform a</w:t>
            </w:r>
            <w:r w:rsidRPr="004A6D0F">
              <w:rPr>
                <w:sz w:val="20"/>
                <w:szCs w:val="20"/>
                <w:lang w:val="en-US"/>
              </w:rPr>
              <w:t>nexei nr. 15 – cu semnătura</w:t>
            </w:r>
            <w:r w:rsidRPr="004A6D0F">
              <w:rPr>
                <w:iCs/>
                <w:noProof w:val="0"/>
                <w:sz w:val="20"/>
                <w:szCs w:val="20"/>
              </w:rPr>
              <w:t xml:space="preserve"> electronică a operatorul economic.</w:t>
            </w:r>
            <w:r w:rsidRPr="004A6D0F">
              <w:rPr>
                <w:noProof w:val="0"/>
                <w:sz w:val="20"/>
                <w:szCs w:val="20"/>
              </w:rPr>
              <w:t>Operatorul economic va prezenta dovadă că t</w:t>
            </w:r>
            <w:r w:rsidRPr="004A6D0F">
              <w:rPr>
                <w:sz w:val="20"/>
                <w:szCs w:val="20"/>
              </w:rPr>
              <w:t>ot personalul prezentat va avea certificările de atestare tehnico-profesională necesare conform legislației și o experiență generală</w:t>
            </w:r>
          </w:p>
          <w:p w:rsidR="00322692" w:rsidRPr="004A6D0F" w:rsidRDefault="00322692" w:rsidP="00252EED">
            <w:pPr>
              <w:jc w:val="both"/>
              <w:rPr>
                <w:sz w:val="20"/>
                <w:szCs w:val="20"/>
              </w:rPr>
            </w:pPr>
            <w:r w:rsidRPr="004A6D0F">
              <w:rPr>
                <w:sz w:val="20"/>
                <w:szCs w:val="20"/>
              </w:rPr>
              <w:t>de minim 5 ani și experiență în lucrări similare de minim 3 ani. Ofertanții trebuie să prezinte următoarele documente pentru personalul cheie propus:</w:t>
            </w:r>
          </w:p>
          <w:p w:rsidR="00322692" w:rsidRPr="004A6D0F" w:rsidRDefault="00322692" w:rsidP="00252EED">
            <w:pPr>
              <w:jc w:val="both"/>
              <w:rPr>
                <w:sz w:val="20"/>
                <w:szCs w:val="20"/>
              </w:rPr>
            </w:pPr>
            <w:r w:rsidRPr="004A6D0F">
              <w:rPr>
                <w:sz w:val="20"/>
                <w:szCs w:val="20"/>
              </w:rPr>
              <w:t>-copie a certificatelor de atestare tehnico-profesională;</w:t>
            </w:r>
          </w:p>
          <w:p w:rsidR="00322692" w:rsidRPr="004A6D0F" w:rsidRDefault="00322692" w:rsidP="00252EED">
            <w:pPr>
              <w:pStyle w:val="TableParagraph"/>
              <w:spacing w:line="247" w:lineRule="exact"/>
              <w:ind w:left="0"/>
              <w:jc w:val="both"/>
              <w:rPr>
                <w:b/>
                <w:iCs/>
                <w:sz w:val="20"/>
                <w:szCs w:val="20"/>
              </w:rPr>
            </w:pPr>
            <w:r w:rsidRPr="004A6D0F">
              <w:rPr>
                <w:sz w:val="20"/>
                <w:szCs w:val="20"/>
              </w:rPr>
              <w:t>-copie a cerificatelor sau alte documente doveditoare(contracte,fișe de post,etc.)care demonstrează experiența profesională indicată mai sus.</w:t>
            </w:r>
          </w:p>
        </w:tc>
        <w:tc>
          <w:tcPr>
            <w:tcW w:w="0" w:type="auto"/>
            <w:shd w:val="clear" w:color="auto" w:fill="auto"/>
          </w:tcPr>
          <w:p w:rsidR="00322692" w:rsidRPr="004A6D0F" w:rsidRDefault="00322692" w:rsidP="00252EED">
            <w:pPr>
              <w:pStyle w:val="TableParagraph"/>
              <w:spacing w:before="110"/>
              <w:ind w:left="109"/>
              <w:rPr>
                <w:sz w:val="20"/>
                <w:szCs w:val="20"/>
              </w:rPr>
            </w:pPr>
            <w:r w:rsidRPr="004A6D0F">
              <w:rPr>
                <w:sz w:val="20"/>
                <w:szCs w:val="20"/>
              </w:rPr>
              <w:t>Obligatoriu</w:t>
            </w:r>
          </w:p>
        </w:tc>
      </w:tr>
      <w:tr w:rsidR="00322692" w:rsidRPr="00260619" w:rsidTr="00252EED">
        <w:trPr>
          <w:trHeight w:val="1047"/>
        </w:trPr>
        <w:tc>
          <w:tcPr>
            <w:tcW w:w="0" w:type="auto"/>
            <w:shd w:val="clear" w:color="auto" w:fill="auto"/>
          </w:tcPr>
          <w:p w:rsidR="00322692" w:rsidRPr="00D14A57" w:rsidRDefault="00322692" w:rsidP="00252EED">
            <w:pPr>
              <w:shd w:val="clear" w:color="auto" w:fill="FFFFFF" w:themeFill="background1"/>
              <w:tabs>
                <w:tab w:val="left" w:pos="612"/>
              </w:tabs>
              <w:spacing w:before="120" w:after="120"/>
              <w:rPr>
                <w:b/>
                <w:iCs/>
                <w:noProof w:val="0"/>
                <w:lang w:eastAsia="ru-RU"/>
              </w:rPr>
            </w:pPr>
            <w:r>
              <w:rPr>
                <w:iCs/>
                <w:noProof w:val="0"/>
                <w:lang w:eastAsia="ru-RU"/>
              </w:rPr>
              <w:t>11.</w:t>
            </w:r>
          </w:p>
        </w:tc>
        <w:tc>
          <w:tcPr>
            <w:tcW w:w="0" w:type="auto"/>
            <w:shd w:val="clear" w:color="auto" w:fill="auto"/>
          </w:tcPr>
          <w:p w:rsidR="00322692" w:rsidRPr="004A6D0F" w:rsidRDefault="00322692" w:rsidP="00252EED">
            <w:pPr>
              <w:pStyle w:val="TableParagraph"/>
              <w:spacing w:before="117"/>
              <w:ind w:left="0" w:right="332"/>
              <w:jc w:val="both"/>
              <w:rPr>
                <w:b/>
                <w:sz w:val="20"/>
                <w:szCs w:val="20"/>
              </w:rPr>
            </w:pPr>
            <w:r w:rsidRPr="004A6D0F">
              <w:rPr>
                <w:sz w:val="20"/>
                <w:szCs w:val="20"/>
              </w:rPr>
              <w:t>Dovada înregistrării persoanei juridice, în conformitate cu prevederile legale din ţara în care ofertantul este stabilit</w:t>
            </w:r>
          </w:p>
        </w:tc>
        <w:tc>
          <w:tcPr>
            <w:tcW w:w="0" w:type="auto"/>
            <w:shd w:val="clear" w:color="auto" w:fill="auto"/>
          </w:tcPr>
          <w:p w:rsidR="00322692" w:rsidRPr="004A6D0F" w:rsidRDefault="00322692" w:rsidP="00252EED">
            <w:pPr>
              <w:pStyle w:val="TableParagraph"/>
              <w:spacing w:line="247" w:lineRule="exact"/>
              <w:ind w:left="0"/>
              <w:rPr>
                <w:b/>
                <w:sz w:val="20"/>
                <w:szCs w:val="20"/>
              </w:rPr>
            </w:pPr>
            <w:r w:rsidRPr="004A6D0F">
              <w:rPr>
                <w:sz w:val="20"/>
                <w:szCs w:val="20"/>
              </w:rPr>
              <w:t xml:space="preserve">Copie – </w:t>
            </w:r>
            <w:r w:rsidRPr="004A6D0F">
              <w:rPr>
                <w:iCs/>
                <w:sz w:val="20"/>
                <w:szCs w:val="20"/>
              </w:rPr>
              <w:t>confirmat prin aplicarea  semnăturii  electronice.</w:t>
            </w:r>
          </w:p>
        </w:tc>
        <w:tc>
          <w:tcPr>
            <w:tcW w:w="0" w:type="auto"/>
            <w:shd w:val="clear" w:color="auto" w:fill="auto"/>
          </w:tcPr>
          <w:p w:rsidR="00322692" w:rsidRPr="004A6D0F" w:rsidRDefault="00322692" w:rsidP="00252EED">
            <w:pPr>
              <w:pStyle w:val="TableParagraph"/>
              <w:spacing w:before="110"/>
              <w:ind w:left="109"/>
              <w:rPr>
                <w:b/>
                <w:sz w:val="20"/>
                <w:szCs w:val="20"/>
              </w:rPr>
            </w:pPr>
            <w:r w:rsidRPr="004A6D0F">
              <w:rPr>
                <w:sz w:val="20"/>
                <w:szCs w:val="20"/>
              </w:rPr>
              <w:t>Obligatoriu</w:t>
            </w:r>
          </w:p>
        </w:tc>
      </w:tr>
      <w:tr w:rsidR="00322692" w:rsidRPr="00260619" w:rsidTr="00252EED">
        <w:tc>
          <w:tcPr>
            <w:tcW w:w="0" w:type="auto"/>
            <w:shd w:val="clear" w:color="auto" w:fill="auto"/>
          </w:tcPr>
          <w:p w:rsidR="00322692" w:rsidRDefault="00322692" w:rsidP="00252EED">
            <w:pPr>
              <w:shd w:val="clear" w:color="auto" w:fill="FFFFFF" w:themeFill="background1"/>
              <w:tabs>
                <w:tab w:val="left" w:pos="612"/>
              </w:tabs>
              <w:spacing w:before="120" w:after="120"/>
              <w:rPr>
                <w:iCs/>
                <w:noProof w:val="0"/>
                <w:lang w:eastAsia="ru-RU"/>
              </w:rPr>
            </w:pPr>
            <w:r>
              <w:rPr>
                <w:iCs/>
                <w:noProof w:val="0"/>
                <w:lang w:eastAsia="ru-RU"/>
              </w:rPr>
              <w:t>12.</w:t>
            </w:r>
          </w:p>
        </w:tc>
        <w:tc>
          <w:tcPr>
            <w:tcW w:w="0" w:type="auto"/>
            <w:shd w:val="clear" w:color="auto" w:fill="auto"/>
          </w:tcPr>
          <w:p w:rsidR="00322692" w:rsidRPr="004A6D0F" w:rsidRDefault="00322692" w:rsidP="00252EED">
            <w:pPr>
              <w:pStyle w:val="TableParagraph"/>
              <w:spacing w:before="117"/>
              <w:ind w:left="0" w:right="332"/>
              <w:jc w:val="both"/>
              <w:rPr>
                <w:sz w:val="20"/>
                <w:szCs w:val="20"/>
              </w:rPr>
            </w:pPr>
            <w:r w:rsidRPr="004A6D0F">
              <w:rPr>
                <w:sz w:val="20"/>
                <w:szCs w:val="20"/>
              </w:rPr>
              <w:t xml:space="preserve">Extras din registru de stat a persoanei juridice  </w:t>
            </w:r>
          </w:p>
        </w:tc>
        <w:tc>
          <w:tcPr>
            <w:tcW w:w="0" w:type="auto"/>
            <w:shd w:val="clear" w:color="auto" w:fill="auto"/>
          </w:tcPr>
          <w:p w:rsidR="00322692" w:rsidRPr="004A6D0F" w:rsidRDefault="00322692" w:rsidP="00252EED">
            <w:pPr>
              <w:pStyle w:val="TableParagraph"/>
              <w:spacing w:line="247" w:lineRule="exact"/>
              <w:ind w:left="0"/>
              <w:rPr>
                <w:sz w:val="20"/>
                <w:szCs w:val="20"/>
              </w:rPr>
            </w:pPr>
            <w:r w:rsidRPr="004A6D0F">
              <w:rPr>
                <w:sz w:val="20"/>
                <w:szCs w:val="20"/>
              </w:rPr>
              <w:t xml:space="preserve">Copie – </w:t>
            </w:r>
            <w:r w:rsidRPr="004A6D0F">
              <w:rPr>
                <w:iCs/>
                <w:sz w:val="20"/>
                <w:szCs w:val="20"/>
              </w:rPr>
              <w:t>confirmat prin aplicarea  semnăturii  electronice.</w:t>
            </w:r>
          </w:p>
        </w:tc>
        <w:tc>
          <w:tcPr>
            <w:tcW w:w="0" w:type="auto"/>
            <w:shd w:val="clear" w:color="auto" w:fill="auto"/>
          </w:tcPr>
          <w:p w:rsidR="00322692" w:rsidRPr="004A6D0F" w:rsidRDefault="00322692" w:rsidP="00252EED">
            <w:pPr>
              <w:pStyle w:val="TableParagraph"/>
              <w:spacing w:before="110"/>
              <w:ind w:left="109"/>
              <w:rPr>
                <w:sz w:val="20"/>
                <w:szCs w:val="20"/>
              </w:rPr>
            </w:pPr>
            <w:r w:rsidRPr="004A6D0F">
              <w:rPr>
                <w:sz w:val="20"/>
                <w:szCs w:val="20"/>
              </w:rPr>
              <w:t>Obligatoriu</w:t>
            </w:r>
          </w:p>
        </w:tc>
      </w:tr>
      <w:tr w:rsidR="00322692" w:rsidRPr="00260619" w:rsidTr="00252EED">
        <w:tc>
          <w:tcPr>
            <w:tcW w:w="0" w:type="auto"/>
            <w:shd w:val="clear" w:color="auto" w:fill="auto"/>
          </w:tcPr>
          <w:p w:rsidR="00322692" w:rsidRDefault="00322692" w:rsidP="00252EED">
            <w:pPr>
              <w:shd w:val="clear" w:color="auto" w:fill="FFFFFF" w:themeFill="background1"/>
              <w:tabs>
                <w:tab w:val="left" w:pos="612"/>
              </w:tabs>
              <w:spacing w:before="120" w:after="120"/>
              <w:rPr>
                <w:iCs/>
                <w:noProof w:val="0"/>
                <w:lang w:eastAsia="ru-RU"/>
              </w:rPr>
            </w:pPr>
            <w:r>
              <w:rPr>
                <w:iCs/>
                <w:noProof w:val="0"/>
                <w:lang w:eastAsia="ru-RU"/>
              </w:rPr>
              <w:t>13.</w:t>
            </w:r>
          </w:p>
        </w:tc>
        <w:tc>
          <w:tcPr>
            <w:tcW w:w="0" w:type="auto"/>
            <w:shd w:val="clear" w:color="auto" w:fill="auto"/>
          </w:tcPr>
          <w:p w:rsidR="00322692" w:rsidRPr="004A6D0F" w:rsidRDefault="00322692" w:rsidP="00252EED">
            <w:pPr>
              <w:pStyle w:val="TableParagraph"/>
              <w:spacing w:before="117"/>
              <w:ind w:left="0" w:right="332"/>
              <w:jc w:val="both"/>
              <w:rPr>
                <w:sz w:val="20"/>
                <w:szCs w:val="20"/>
              </w:rPr>
            </w:pPr>
            <w:r w:rsidRPr="004A6D0F">
              <w:rPr>
                <w:sz w:val="20"/>
                <w:szCs w:val="20"/>
              </w:rPr>
              <w:t xml:space="preserve">Certificat privind lipsa sau existența  restanțelor la bugetul public național, eliberat de către  Serviciul Fiscal de Stat </w:t>
            </w:r>
          </w:p>
        </w:tc>
        <w:tc>
          <w:tcPr>
            <w:tcW w:w="0" w:type="auto"/>
            <w:shd w:val="clear" w:color="auto" w:fill="auto"/>
          </w:tcPr>
          <w:p w:rsidR="00322692" w:rsidRPr="004A6D0F" w:rsidRDefault="00322692" w:rsidP="00252EED">
            <w:pPr>
              <w:shd w:val="clear" w:color="auto" w:fill="FFFFFF" w:themeFill="background1"/>
              <w:tabs>
                <w:tab w:val="left" w:pos="612"/>
              </w:tabs>
              <w:rPr>
                <w:iCs/>
                <w:sz w:val="20"/>
                <w:szCs w:val="20"/>
                <w:lang w:val="en-US"/>
              </w:rPr>
            </w:pPr>
            <w:r w:rsidRPr="004A6D0F">
              <w:rPr>
                <w:iCs/>
                <w:sz w:val="20"/>
                <w:szCs w:val="20"/>
                <w:lang w:val="en-US"/>
              </w:rPr>
              <w:t>Certificat valabil la ziua desfășurării concursului.</w:t>
            </w:r>
          </w:p>
          <w:p w:rsidR="00322692" w:rsidRPr="004A6D0F" w:rsidRDefault="00322692" w:rsidP="00252EED">
            <w:pPr>
              <w:pStyle w:val="TableParagraph"/>
              <w:spacing w:line="247" w:lineRule="exact"/>
              <w:ind w:left="0"/>
              <w:rPr>
                <w:sz w:val="20"/>
                <w:szCs w:val="20"/>
              </w:rPr>
            </w:pPr>
            <w:r w:rsidRPr="004A6D0F">
              <w:rPr>
                <w:iCs/>
                <w:sz w:val="20"/>
                <w:szCs w:val="20"/>
              </w:rPr>
              <w:t>Semnat electronic</w:t>
            </w:r>
          </w:p>
        </w:tc>
        <w:tc>
          <w:tcPr>
            <w:tcW w:w="0" w:type="auto"/>
            <w:shd w:val="clear" w:color="auto" w:fill="auto"/>
          </w:tcPr>
          <w:p w:rsidR="00322692" w:rsidRPr="004A6D0F" w:rsidRDefault="00322692" w:rsidP="00252EED">
            <w:pPr>
              <w:pStyle w:val="TableParagraph"/>
              <w:spacing w:before="110"/>
              <w:ind w:left="109"/>
              <w:rPr>
                <w:sz w:val="20"/>
                <w:szCs w:val="20"/>
              </w:rPr>
            </w:pPr>
            <w:r w:rsidRPr="004A6D0F">
              <w:rPr>
                <w:sz w:val="20"/>
                <w:szCs w:val="20"/>
              </w:rPr>
              <w:t>Obligatoriu</w:t>
            </w:r>
          </w:p>
        </w:tc>
      </w:tr>
      <w:tr w:rsidR="00322692" w:rsidRPr="00260619" w:rsidTr="00252EED">
        <w:tc>
          <w:tcPr>
            <w:tcW w:w="0" w:type="auto"/>
            <w:shd w:val="clear" w:color="auto" w:fill="auto"/>
          </w:tcPr>
          <w:p w:rsidR="00322692" w:rsidRDefault="00322692" w:rsidP="00252EED">
            <w:pPr>
              <w:shd w:val="clear" w:color="auto" w:fill="FFFFFF" w:themeFill="background1"/>
              <w:tabs>
                <w:tab w:val="left" w:pos="612"/>
              </w:tabs>
              <w:spacing w:before="120" w:after="120"/>
              <w:rPr>
                <w:iCs/>
                <w:noProof w:val="0"/>
                <w:lang w:eastAsia="ru-RU"/>
              </w:rPr>
            </w:pPr>
            <w:r>
              <w:rPr>
                <w:iCs/>
                <w:noProof w:val="0"/>
                <w:lang w:eastAsia="ru-RU"/>
              </w:rPr>
              <w:t>14.</w:t>
            </w:r>
          </w:p>
        </w:tc>
        <w:tc>
          <w:tcPr>
            <w:tcW w:w="0" w:type="auto"/>
            <w:shd w:val="clear" w:color="auto" w:fill="auto"/>
          </w:tcPr>
          <w:p w:rsidR="00322692" w:rsidRPr="004A6D0F" w:rsidRDefault="00322692" w:rsidP="00252EED">
            <w:pPr>
              <w:pStyle w:val="TableParagraph"/>
              <w:spacing w:before="117"/>
              <w:ind w:left="0" w:right="332"/>
              <w:jc w:val="both"/>
              <w:rPr>
                <w:sz w:val="20"/>
                <w:szCs w:val="20"/>
              </w:rPr>
            </w:pPr>
            <w:r w:rsidRPr="004A6D0F">
              <w:rPr>
                <w:sz w:val="20"/>
                <w:szCs w:val="20"/>
              </w:rPr>
              <w:t>Certificat de atribuire contului bancar</w:t>
            </w:r>
          </w:p>
        </w:tc>
        <w:tc>
          <w:tcPr>
            <w:tcW w:w="0" w:type="auto"/>
            <w:shd w:val="clear" w:color="auto" w:fill="auto"/>
          </w:tcPr>
          <w:p w:rsidR="00322692" w:rsidRPr="004A6D0F" w:rsidRDefault="00322692" w:rsidP="00252EED">
            <w:pPr>
              <w:pStyle w:val="TableParagraph"/>
              <w:spacing w:line="247" w:lineRule="exact"/>
              <w:ind w:left="0"/>
              <w:rPr>
                <w:sz w:val="20"/>
                <w:szCs w:val="20"/>
              </w:rPr>
            </w:pPr>
            <w:r w:rsidRPr="004A6D0F">
              <w:rPr>
                <w:sz w:val="20"/>
                <w:szCs w:val="20"/>
              </w:rPr>
              <w:t xml:space="preserve">Copie – eliberat de banca deţinătoare de cont – </w:t>
            </w:r>
            <w:r w:rsidRPr="004A6D0F">
              <w:rPr>
                <w:iCs/>
                <w:sz w:val="20"/>
                <w:szCs w:val="20"/>
              </w:rPr>
              <w:t>confirmat prin aplicarea  semnăturii  electronice.</w:t>
            </w:r>
          </w:p>
        </w:tc>
        <w:tc>
          <w:tcPr>
            <w:tcW w:w="0" w:type="auto"/>
            <w:shd w:val="clear" w:color="auto" w:fill="auto"/>
          </w:tcPr>
          <w:p w:rsidR="00322692" w:rsidRPr="004A6D0F" w:rsidRDefault="00322692" w:rsidP="00252EED">
            <w:pPr>
              <w:pStyle w:val="TableParagraph"/>
              <w:spacing w:before="110"/>
              <w:ind w:left="109"/>
              <w:rPr>
                <w:sz w:val="20"/>
                <w:szCs w:val="20"/>
              </w:rPr>
            </w:pPr>
            <w:r w:rsidRPr="004A6D0F">
              <w:rPr>
                <w:sz w:val="20"/>
                <w:szCs w:val="20"/>
              </w:rPr>
              <w:t>Obligatoriu</w:t>
            </w:r>
          </w:p>
        </w:tc>
      </w:tr>
      <w:tr w:rsidR="00322692" w:rsidRPr="00260619" w:rsidTr="00252EED">
        <w:trPr>
          <w:trHeight w:val="785"/>
        </w:trPr>
        <w:tc>
          <w:tcPr>
            <w:tcW w:w="0" w:type="auto"/>
            <w:shd w:val="clear" w:color="auto" w:fill="auto"/>
          </w:tcPr>
          <w:p w:rsidR="00322692" w:rsidRDefault="00322692" w:rsidP="00252EED">
            <w:pPr>
              <w:shd w:val="clear" w:color="auto" w:fill="FFFFFF" w:themeFill="background1"/>
              <w:tabs>
                <w:tab w:val="left" w:pos="612"/>
              </w:tabs>
              <w:spacing w:before="120" w:after="120"/>
              <w:rPr>
                <w:iCs/>
                <w:noProof w:val="0"/>
                <w:lang w:eastAsia="ru-RU"/>
              </w:rPr>
            </w:pPr>
            <w:r>
              <w:rPr>
                <w:iCs/>
                <w:noProof w:val="0"/>
                <w:lang w:eastAsia="ru-RU"/>
              </w:rPr>
              <w:t>15.</w:t>
            </w:r>
          </w:p>
        </w:tc>
        <w:tc>
          <w:tcPr>
            <w:tcW w:w="0" w:type="auto"/>
            <w:shd w:val="clear" w:color="auto" w:fill="auto"/>
          </w:tcPr>
          <w:p w:rsidR="00322692" w:rsidRPr="004A6D0F" w:rsidRDefault="00322692" w:rsidP="00252EED">
            <w:pPr>
              <w:pStyle w:val="TableParagraph"/>
              <w:spacing w:before="117"/>
              <w:ind w:left="0" w:right="332"/>
              <w:jc w:val="both"/>
              <w:rPr>
                <w:sz w:val="20"/>
                <w:szCs w:val="20"/>
              </w:rPr>
            </w:pPr>
            <w:r w:rsidRPr="004A6D0F">
              <w:rPr>
                <w:sz w:val="20"/>
                <w:szCs w:val="20"/>
              </w:rPr>
              <w:t>Raport financiar pe baza datelor a ultimului bilanț contabil.</w:t>
            </w:r>
          </w:p>
        </w:tc>
        <w:tc>
          <w:tcPr>
            <w:tcW w:w="0" w:type="auto"/>
            <w:shd w:val="clear" w:color="auto" w:fill="auto"/>
          </w:tcPr>
          <w:p w:rsidR="00322692" w:rsidRPr="004A6D0F" w:rsidRDefault="00322692" w:rsidP="00252EED">
            <w:pPr>
              <w:pStyle w:val="TableParagraph"/>
              <w:spacing w:line="247" w:lineRule="exact"/>
              <w:ind w:left="0"/>
              <w:rPr>
                <w:sz w:val="20"/>
                <w:szCs w:val="20"/>
              </w:rPr>
            </w:pPr>
            <w:r w:rsidRPr="004A6D0F">
              <w:rPr>
                <w:iCs/>
                <w:sz w:val="20"/>
                <w:szCs w:val="20"/>
              </w:rPr>
              <w:t>Copie – confirmat prin aplicarea  semnăturii  electronice.</w:t>
            </w:r>
          </w:p>
          <w:p w:rsidR="00322692" w:rsidRPr="004A6D0F" w:rsidRDefault="00322692" w:rsidP="00252EED">
            <w:pPr>
              <w:pStyle w:val="TableParagraph"/>
              <w:spacing w:line="247" w:lineRule="exact"/>
              <w:ind w:left="0"/>
              <w:rPr>
                <w:sz w:val="20"/>
                <w:szCs w:val="20"/>
              </w:rPr>
            </w:pPr>
            <w:r w:rsidRPr="004A6D0F">
              <w:rPr>
                <w:sz w:val="20"/>
                <w:szCs w:val="20"/>
              </w:rPr>
              <w:t xml:space="preserve"> </w:t>
            </w:r>
          </w:p>
        </w:tc>
        <w:tc>
          <w:tcPr>
            <w:tcW w:w="0" w:type="auto"/>
            <w:shd w:val="clear" w:color="auto" w:fill="auto"/>
          </w:tcPr>
          <w:p w:rsidR="00322692" w:rsidRPr="004A6D0F" w:rsidRDefault="00322692" w:rsidP="00252EED">
            <w:pPr>
              <w:pStyle w:val="TableParagraph"/>
              <w:spacing w:before="110"/>
              <w:ind w:left="109"/>
              <w:rPr>
                <w:sz w:val="20"/>
                <w:szCs w:val="20"/>
              </w:rPr>
            </w:pPr>
            <w:r w:rsidRPr="004A6D0F">
              <w:rPr>
                <w:sz w:val="20"/>
                <w:szCs w:val="20"/>
              </w:rPr>
              <w:t>Obligatoriu</w:t>
            </w:r>
          </w:p>
        </w:tc>
      </w:tr>
      <w:tr w:rsidR="00322692" w:rsidRPr="00260619" w:rsidTr="00252EED">
        <w:tc>
          <w:tcPr>
            <w:tcW w:w="0" w:type="auto"/>
            <w:shd w:val="clear" w:color="auto" w:fill="auto"/>
          </w:tcPr>
          <w:p w:rsidR="00322692" w:rsidRDefault="00322692" w:rsidP="00252EED">
            <w:pPr>
              <w:shd w:val="clear" w:color="auto" w:fill="FFFFFF" w:themeFill="background1"/>
              <w:tabs>
                <w:tab w:val="left" w:pos="612"/>
              </w:tabs>
              <w:spacing w:before="120" w:after="120"/>
              <w:rPr>
                <w:iCs/>
                <w:noProof w:val="0"/>
                <w:lang w:eastAsia="ru-RU"/>
              </w:rPr>
            </w:pPr>
            <w:r>
              <w:rPr>
                <w:iCs/>
                <w:noProof w:val="0"/>
                <w:lang w:eastAsia="ru-RU"/>
              </w:rPr>
              <w:t>16.</w:t>
            </w:r>
          </w:p>
        </w:tc>
        <w:tc>
          <w:tcPr>
            <w:tcW w:w="0" w:type="auto"/>
            <w:shd w:val="clear" w:color="auto" w:fill="auto"/>
          </w:tcPr>
          <w:p w:rsidR="00322692" w:rsidRPr="004A6D0F" w:rsidRDefault="00322692" w:rsidP="00252EED">
            <w:pPr>
              <w:pStyle w:val="TableParagraph"/>
              <w:spacing w:before="117"/>
              <w:ind w:left="0" w:right="332"/>
              <w:jc w:val="both"/>
              <w:rPr>
                <w:sz w:val="20"/>
                <w:szCs w:val="20"/>
              </w:rPr>
            </w:pPr>
            <w:r w:rsidRPr="004A6D0F">
              <w:rPr>
                <w:sz w:val="20"/>
                <w:szCs w:val="20"/>
                <w:lang w:val="en-US"/>
              </w:rPr>
              <w:t>Lista subcontractanților și partea/părțile din contract care sunt îndeplinite de aceștia</w:t>
            </w:r>
          </w:p>
        </w:tc>
        <w:tc>
          <w:tcPr>
            <w:tcW w:w="0" w:type="auto"/>
            <w:shd w:val="clear" w:color="auto" w:fill="auto"/>
          </w:tcPr>
          <w:p w:rsidR="00322692" w:rsidRPr="004A6D0F" w:rsidRDefault="00322692" w:rsidP="00252EED">
            <w:pPr>
              <w:pStyle w:val="TableParagraph"/>
              <w:spacing w:line="247" w:lineRule="exact"/>
              <w:ind w:left="0"/>
              <w:rPr>
                <w:sz w:val="20"/>
                <w:szCs w:val="20"/>
              </w:rPr>
            </w:pPr>
            <w:r w:rsidRPr="004A6D0F">
              <w:rPr>
                <w:iCs/>
                <w:sz w:val="20"/>
                <w:szCs w:val="20"/>
              </w:rPr>
              <w:t>Original conform  a</w:t>
            </w:r>
            <w:r w:rsidRPr="004A6D0F">
              <w:rPr>
                <w:sz w:val="20"/>
                <w:szCs w:val="20"/>
                <w:lang w:val="en-US"/>
              </w:rPr>
              <w:t xml:space="preserve">nexei nr. 16 – </w:t>
            </w:r>
            <w:r w:rsidRPr="004A6D0F">
              <w:rPr>
                <w:iCs/>
                <w:sz w:val="20"/>
                <w:szCs w:val="20"/>
              </w:rPr>
              <w:t>confirmat prin aplicarea semnăturii electronice.</w:t>
            </w:r>
          </w:p>
        </w:tc>
        <w:tc>
          <w:tcPr>
            <w:tcW w:w="0" w:type="auto"/>
            <w:shd w:val="clear" w:color="auto" w:fill="auto"/>
          </w:tcPr>
          <w:p w:rsidR="00322692" w:rsidRPr="004A6D0F" w:rsidRDefault="00322692" w:rsidP="00252EED">
            <w:pPr>
              <w:pStyle w:val="TableParagraph"/>
              <w:spacing w:before="110"/>
              <w:ind w:left="109"/>
              <w:rPr>
                <w:sz w:val="20"/>
                <w:szCs w:val="20"/>
              </w:rPr>
            </w:pPr>
            <w:r w:rsidRPr="004A6D0F">
              <w:rPr>
                <w:sz w:val="20"/>
                <w:szCs w:val="20"/>
              </w:rPr>
              <w:t>Obligatoriu</w:t>
            </w:r>
          </w:p>
        </w:tc>
      </w:tr>
      <w:tr w:rsidR="00322692" w:rsidRPr="00260619" w:rsidTr="00252EED">
        <w:tc>
          <w:tcPr>
            <w:tcW w:w="0" w:type="auto"/>
            <w:shd w:val="clear" w:color="auto" w:fill="auto"/>
          </w:tcPr>
          <w:p w:rsidR="00322692" w:rsidRDefault="00322692" w:rsidP="00252EED">
            <w:pPr>
              <w:shd w:val="clear" w:color="auto" w:fill="FFFFFF" w:themeFill="background1"/>
              <w:tabs>
                <w:tab w:val="left" w:pos="612"/>
              </w:tabs>
              <w:spacing w:before="120" w:after="120"/>
              <w:rPr>
                <w:iCs/>
                <w:noProof w:val="0"/>
                <w:lang w:eastAsia="ru-RU"/>
              </w:rPr>
            </w:pPr>
            <w:r>
              <w:rPr>
                <w:iCs/>
                <w:noProof w:val="0"/>
                <w:lang w:eastAsia="ru-RU"/>
              </w:rPr>
              <w:t>17.</w:t>
            </w:r>
          </w:p>
        </w:tc>
        <w:tc>
          <w:tcPr>
            <w:tcW w:w="0" w:type="auto"/>
            <w:shd w:val="clear" w:color="auto" w:fill="auto"/>
          </w:tcPr>
          <w:p w:rsidR="00322692" w:rsidRPr="004A6D0F" w:rsidRDefault="00322692" w:rsidP="00252EED">
            <w:pPr>
              <w:pStyle w:val="TableParagraph"/>
              <w:spacing w:before="117"/>
              <w:ind w:left="0" w:right="332"/>
              <w:rPr>
                <w:sz w:val="20"/>
                <w:szCs w:val="20"/>
              </w:rPr>
            </w:pPr>
            <w:r w:rsidRPr="004A6D0F">
              <w:rPr>
                <w:sz w:val="20"/>
                <w:szCs w:val="20"/>
              </w:rPr>
              <w:t>Informațiii privind asocierea</w:t>
            </w:r>
          </w:p>
        </w:tc>
        <w:tc>
          <w:tcPr>
            <w:tcW w:w="0" w:type="auto"/>
            <w:shd w:val="clear" w:color="auto" w:fill="auto"/>
          </w:tcPr>
          <w:p w:rsidR="00322692" w:rsidRPr="004A6D0F" w:rsidRDefault="00322692" w:rsidP="00252EED">
            <w:pPr>
              <w:pStyle w:val="TableParagraph"/>
              <w:spacing w:line="247" w:lineRule="exact"/>
              <w:ind w:left="0"/>
              <w:rPr>
                <w:sz w:val="20"/>
                <w:szCs w:val="20"/>
              </w:rPr>
            </w:pPr>
            <w:r w:rsidRPr="004A6D0F">
              <w:rPr>
                <w:iCs/>
                <w:sz w:val="20"/>
                <w:szCs w:val="20"/>
              </w:rPr>
              <w:t>Original conform a</w:t>
            </w:r>
            <w:r w:rsidRPr="004A6D0F">
              <w:rPr>
                <w:sz w:val="20"/>
                <w:szCs w:val="20"/>
                <w:lang w:val="en-US"/>
              </w:rPr>
              <w:t xml:space="preserve">nexei nr. 17 – </w:t>
            </w:r>
            <w:r w:rsidRPr="004A6D0F">
              <w:rPr>
                <w:iCs/>
                <w:sz w:val="20"/>
                <w:szCs w:val="20"/>
              </w:rPr>
              <w:t>confirmat prin aplicarea semnăturii electronice.</w:t>
            </w:r>
          </w:p>
        </w:tc>
        <w:tc>
          <w:tcPr>
            <w:tcW w:w="0" w:type="auto"/>
            <w:shd w:val="clear" w:color="auto" w:fill="auto"/>
          </w:tcPr>
          <w:p w:rsidR="00322692" w:rsidRPr="004A6D0F" w:rsidRDefault="00322692" w:rsidP="00252EED">
            <w:pPr>
              <w:pStyle w:val="TableParagraph"/>
              <w:spacing w:before="110"/>
              <w:ind w:left="109"/>
              <w:rPr>
                <w:sz w:val="20"/>
                <w:szCs w:val="20"/>
              </w:rPr>
            </w:pPr>
            <w:r w:rsidRPr="004A6D0F">
              <w:rPr>
                <w:sz w:val="20"/>
                <w:szCs w:val="20"/>
              </w:rPr>
              <w:t>Obligatoriu</w:t>
            </w:r>
          </w:p>
        </w:tc>
      </w:tr>
      <w:tr w:rsidR="00322692" w:rsidRPr="00260619" w:rsidTr="00252EED">
        <w:tc>
          <w:tcPr>
            <w:tcW w:w="0" w:type="auto"/>
            <w:shd w:val="clear" w:color="auto" w:fill="auto"/>
          </w:tcPr>
          <w:p w:rsidR="00322692" w:rsidRDefault="00322692" w:rsidP="00252EED">
            <w:pPr>
              <w:shd w:val="clear" w:color="auto" w:fill="FFFFFF" w:themeFill="background1"/>
              <w:tabs>
                <w:tab w:val="left" w:pos="612"/>
              </w:tabs>
              <w:spacing w:before="120" w:after="120"/>
              <w:rPr>
                <w:iCs/>
                <w:noProof w:val="0"/>
                <w:lang w:eastAsia="ru-RU"/>
              </w:rPr>
            </w:pPr>
            <w:r>
              <w:rPr>
                <w:iCs/>
                <w:noProof w:val="0"/>
                <w:lang w:eastAsia="ru-RU"/>
              </w:rPr>
              <w:t>18.</w:t>
            </w:r>
          </w:p>
        </w:tc>
        <w:tc>
          <w:tcPr>
            <w:tcW w:w="0" w:type="auto"/>
            <w:shd w:val="clear" w:color="auto" w:fill="auto"/>
          </w:tcPr>
          <w:p w:rsidR="00322692" w:rsidRPr="004A6D0F" w:rsidRDefault="00322692" w:rsidP="00252EED">
            <w:pPr>
              <w:pStyle w:val="TableParagraph"/>
              <w:spacing w:before="117"/>
              <w:ind w:left="0" w:right="332"/>
              <w:rPr>
                <w:sz w:val="20"/>
                <w:szCs w:val="20"/>
              </w:rPr>
            </w:pPr>
            <w:r w:rsidRPr="004A6D0F">
              <w:rPr>
                <w:sz w:val="20"/>
                <w:szCs w:val="20"/>
              </w:rPr>
              <w:t>Angajament terț susținător financiar</w:t>
            </w:r>
          </w:p>
        </w:tc>
        <w:tc>
          <w:tcPr>
            <w:tcW w:w="0" w:type="auto"/>
            <w:shd w:val="clear" w:color="auto" w:fill="auto"/>
          </w:tcPr>
          <w:p w:rsidR="00322692" w:rsidRPr="004A6D0F" w:rsidRDefault="00322692" w:rsidP="00252EED">
            <w:pPr>
              <w:pStyle w:val="TableParagraph"/>
              <w:spacing w:line="247" w:lineRule="exact"/>
              <w:ind w:left="0"/>
              <w:rPr>
                <w:sz w:val="20"/>
                <w:szCs w:val="20"/>
              </w:rPr>
            </w:pPr>
            <w:r w:rsidRPr="004A6D0F">
              <w:rPr>
                <w:iCs/>
                <w:sz w:val="20"/>
                <w:szCs w:val="20"/>
              </w:rPr>
              <w:t>Original conform a</w:t>
            </w:r>
            <w:r w:rsidRPr="004A6D0F">
              <w:rPr>
                <w:sz w:val="20"/>
                <w:szCs w:val="20"/>
                <w:lang w:val="en-US"/>
              </w:rPr>
              <w:t xml:space="preserve">nexei nr. 18 – </w:t>
            </w:r>
            <w:r w:rsidRPr="004A6D0F">
              <w:rPr>
                <w:iCs/>
                <w:sz w:val="20"/>
                <w:szCs w:val="20"/>
              </w:rPr>
              <w:t>confirmat prin aplicarea semnăturii electronice.</w:t>
            </w:r>
          </w:p>
        </w:tc>
        <w:tc>
          <w:tcPr>
            <w:tcW w:w="0" w:type="auto"/>
            <w:shd w:val="clear" w:color="auto" w:fill="auto"/>
          </w:tcPr>
          <w:p w:rsidR="00322692" w:rsidRPr="004A6D0F" w:rsidRDefault="00322692" w:rsidP="00252EED">
            <w:pPr>
              <w:pStyle w:val="TableParagraph"/>
              <w:spacing w:before="110"/>
              <w:ind w:left="109"/>
              <w:rPr>
                <w:sz w:val="20"/>
                <w:szCs w:val="20"/>
              </w:rPr>
            </w:pPr>
            <w:r w:rsidRPr="004A6D0F">
              <w:rPr>
                <w:sz w:val="20"/>
                <w:szCs w:val="20"/>
              </w:rPr>
              <w:t>Obligatoriu</w:t>
            </w:r>
          </w:p>
        </w:tc>
      </w:tr>
      <w:tr w:rsidR="00322692" w:rsidRPr="00260619" w:rsidTr="00252EED">
        <w:tc>
          <w:tcPr>
            <w:tcW w:w="0" w:type="auto"/>
            <w:shd w:val="clear" w:color="auto" w:fill="auto"/>
          </w:tcPr>
          <w:p w:rsidR="00322692" w:rsidRDefault="00322692" w:rsidP="00252EED">
            <w:pPr>
              <w:shd w:val="clear" w:color="auto" w:fill="FFFFFF" w:themeFill="background1"/>
              <w:tabs>
                <w:tab w:val="left" w:pos="612"/>
              </w:tabs>
              <w:spacing w:before="120" w:after="120"/>
              <w:rPr>
                <w:iCs/>
                <w:noProof w:val="0"/>
                <w:lang w:eastAsia="ru-RU"/>
              </w:rPr>
            </w:pPr>
            <w:r>
              <w:rPr>
                <w:iCs/>
                <w:noProof w:val="0"/>
                <w:lang w:eastAsia="ru-RU"/>
              </w:rPr>
              <w:t>19.</w:t>
            </w:r>
          </w:p>
        </w:tc>
        <w:tc>
          <w:tcPr>
            <w:tcW w:w="0" w:type="auto"/>
            <w:shd w:val="clear" w:color="auto" w:fill="auto"/>
          </w:tcPr>
          <w:p w:rsidR="00322692" w:rsidRPr="004A6D0F" w:rsidRDefault="00322692" w:rsidP="00252EED">
            <w:pPr>
              <w:pStyle w:val="TableParagraph"/>
              <w:spacing w:before="117"/>
              <w:ind w:left="0" w:right="332"/>
              <w:jc w:val="both"/>
              <w:rPr>
                <w:sz w:val="20"/>
                <w:szCs w:val="20"/>
              </w:rPr>
            </w:pPr>
            <w:r w:rsidRPr="004A6D0F">
              <w:rPr>
                <w:sz w:val="20"/>
                <w:szCs w:val="20"/>
                <w:lang w:val="en-US"/>
              </w:rPr>
              <w:t>Angajament privind susținerea tehnică și profesională a ofertantului/grupului de operatori economici</w:t>
            </w:r>
          </w:p>
        </w:tc>
        <w:tc>
          <w:tcPr>
            <w:tcW w:w="0" w:type="auto"/>
            <w:shd w:val="clear" w:color="auto" w:fill="auto"/>
          </w:tcPr>
          <w:p w:rsidR="00322692" w:rsidRPr="004A6D0F" w:rsidRDefault="00322692" w:rsidP="00252EED">
            <w:pPr>
              <w:pStyle w:val="TableParagraph"/>
              <w:spacing w:line="247" w:lineRule="exact"/>
              <w:ind w:left="0"/>
              <w:rPr>
                <w:sz w:val="20"/>
                <w:szCs w:val="20"/>
              </w:rPr>
            </w:pPr>
            <w:r w:rsidRPr="004A6D0F">
              <w:rPr>
                <w:iCs/>
                <w:sz w:val="20"/>
                <w:szCs w:val="20"/>
              </w:rPr>
              <w:t>Original conform a</w:t>
            </w:r>
            <w:r w:rsidRPr="004A6D0F">
              <w:rPr>
                <w:sz w:val="20"/>
                <w:szCs w:val="20"/>
                <w:lang w:val="en-US"/>
              </w:rPr>
              <w:t xml:space="preserve">nexei nr. 19 – </w:t>
            </w:r>
            <w:r w:rsidRPr="004A6D0F">
              <w:rPr>
                <w:iCs/>
                <w:sz w:val="20"/>
                <w:szCs w:val="20"/>
              </w:rPr>
              <w:t>confirmat prin aplicarea semnăturii electronice.</w:t>
            </w:r>
          </w:p>
        </w:tc>
        <w:tc>
          <w:tcPr>
            <w:tcW w:w="0" w:type="auto"/>
            <w:shd w:val="clear" w:color="auto" w:fill="auto"/>
          </w:tcPr>
          <w:p w:rsidR="00322692" w:rsidRPr="004A6D0F" w:rsidRDefault="00322692" w:rsidP="00252EED">
            <w:pPr>
              <w:pStyle w:val="TableParagraph"/>
              <w:spacing w:before="110"/>
              <w:ind w:left="109"/>
              <w:rPr>
                <w:sz w:val="20"/>
                <w:szCs w:val="20"/>
              </w:rPr>
            </w:pPr>
            <w:r w:rsidRPr="004A6D0F">
              <w:rPr>
                <w:sz w:val="20"/>
                <w:szCs w:val="20"/>
              </w:rPr>
              <w:t>Obligatoriu</w:t>
            </w:r>
          </w:p>
        </w:tc>
      </w:tr>
      <w:tr w:rsidR="00322692" w:rsidRPr="00260619" w:rsidTr="00252EED">
        <w:tc>
          <w:tcPr>
            <w:tcW w:w="0" w:type="auto"/>
            <w:shd w:val="clear" w:color="auto" w:fill="auto"/>
          </w:tcPr>
          <w:p w:rsidR="00322692" w:rsidRDefault="00322692" w:rsidP="00252EED">
            <w:pPr>
              <w:shd w:val="clear" w:color="auto" w:fill="FFFFFF" w:themeFill="background1"/>
              <w:tabs>
                <w:tab w:val="left" w:pos="612"/>
              </w:tabs>
              <w:spacing w:before="120" w:after="120"/>
              <w:rPr>
                <w:iCs/>
                <w:noProof w:val="0"/>
                <w:lang w:eastAsia="ru-RU"/>
              </w:rPr>
            </w:pPr>
            <w:r>
              <w:rPr>
                <w:iCs/>
                <w:noProof w:val="0"/>
                <w:lang w:eastAsia="ru-RU"/>
              </w:rPr>
              <w:t>20.</w:t>
            </w:r>
          </w:p>
        </w:tc>
        <w:tc>
          <w:tcPr>
            <w:tcW w:w="0" w:type="auto"/>
            <w:shd w:val="clear" w:color="auto" w:fill="auto"/>
          </w:tcPr>
          <w:p w:rsidR="00322692" w:rsidRPr="004A6D0F" w:rsidRDefault="00322692" w:rsidP="00252EED">
            <w:pPr>
              <w:pStyle w:val="TableParagraph"/>
              <w:spacing w:before="117"/>
              <w:ind w:left="0" w:right="332"/>
              <w:rPr>
                <w:sz w:val="20"/>
                <w:szCs w:val="20"/>
              </w:rPr>
            </w:pPr>
            <w:r w:rsidRPr="004A6D0F">
              <w:rPr>
                <w:sz w:val="20"/>
                <w:szCs w:val="20"/>
              </w:rPr>
              <w:t>Declarație terț susținător tehnic</w:t>
            </w:r>
          </w:p>
        </w:tc>
        <w:tc>
          <w:tcPr>
            <w:tcW w:w="0" w:type="auto"/>
            <w:shd w:val="clear" w:color="auto" w:fill="auto"/>
          </w:tcPr>
          <w:p w:rsidR="00322692" w:rsidRPr="004A6D0F" w:rsidRDefault="00322692" w:rsidP="00252EED">
            <w:pPr>
              <w:pStyle w:val="TableParagraph"/>
              <w:spacing w:line="247" w:lineRule="exact"/>
              <w:ind w:left="0"/>
              <w:rPr>
                <w:sz w:val="20"/>
                <w:szCs w:val="20"/>
              </w:rPr>
            </w:pPr>
            <w:r w:rsidRPr="004A6D0F">
              <w:rPr>
                <w:iCs/>
                <w:sz w:val="20"/>
                <w:szCs w:val="20"/>
              </w:rPr>
              <w:t>Original conform a</w:t>
            </w:r>
            <w:r w:rsidRPr="004A6D0F">
              <w:rPr>
                <w:sz w:val="20"/>
                <w:szCs w:val="20"/>
                <w:lang w:val="en-US"/>
              </w:rPr>
              <w:t xml:space="preserve">nexei nr. 20 – </w:t>
            </w:r>
            <w:r w:rsidRPr="004A6D0F">
              <w:rPr>
                <w:iCs/>
                <w:sz w:val="20"/>
                <w:szCs w:val="20"/>
              </w:rPr>
              <w:t>confirmat prin aplicarea  semnăturii  electronice.</w:t>
            </w:r>
          </w:p>
        </w:tc>
        <w:tc>
          <w:tcPr>
            <w:tcW w:w="0" w:type="auto"/>
            <w:shd w:val="clear" w:color="auto" w:fill="auto"/>
          </w:tcPr>
          <w:p w:rsidR="00322692" w:rsidRPr="004A6D0F" w:rsidRDefault="00322692" w:rsidP="00252EED">
            <w:pPr>
              <w:pStyle w:val="TableParagraph"/>
              <w:spacing w:before="110"/>
              <w:ind w:left="109"/>
              <w:rPr>
                <w:sz w:val="20"/>
                <w:szCs w:val="20"/>
              </w:rPr>
            </w:pPr>
            <w:r w:rsidRPr="004A6D0F">
              <w:rPr>
                <w:sz w:val="20"/>
                <w:szCs w:val="20"/>
              </w:rPr>
              <w:t>Obligatoriu</w:t>
            </w:r>
          </w:p>
        </w:tc>
      </w:tr>
      <w:tr w:rsidR="00322692" w:rsidRPr="00260619" w:rsidTr="00252EED">
        <w:tc>
          <w:tcPr>
            <w:tcW w:w="0" w:type="auto"/>
            <w:shd w:val="clear" w:color="auto" w:fill="auto"/>
          </w:tcPr>
          <w:p w:rsidR="00322692" w:rsidRDefault="00322692" w:rsidP="00252EED">
            <w:pPr>
              <w:shd w:val="clear" w:color="auto" w:fill="FFFFFF" w:themeFill="background1"/>
              <w:tabs>
                <w:tab w:val="left" w:pos="612"/>
              </w:tabs>
              <w:spacing w:before="120" w:after="120"/>
              <w:rPr>
                <w:iCs/>
                <w:noProof w:val="0"/>
                <w:lang w:eastAsia="ru-RU"/>
              </w:rPr>
            </w:pPr>
            <w:r>
              <w:rPr>
                <w:iCs/>
                <w:noProof w:val="0"/>
                <w:lang w:eastAsia="ru-RU"/>
              </w:rPr>
              <w:t>21.</w:t>
            </w:r>
          </w:p>
        </w:tc>
        <w:tc>
          <w:tcPr>
            <w:tcW w:w="0" w:type="auto"/>
            <w:shd w:val="clear" w:color="auto" w:fill="auto"/>
          </w:tcPr>
          <w:p w:rsidR="00322692" w:rsidRPr="004A6D0F" w:rsidRDefault="00322692" w:rsidP="00252EED">
            <w:pPr>
              <w:pStyle w:val="TableParagraph"/>
              <w:spacing w:before="117"/>
              <w:ind w:left="0" w:right="332"/>
              <w:rPr>
                <w:sz w:val="20"/>
                <w:szCs w:val="20"/>
              </w:rPr>
            </w:pPr>
            <w:r w:rsidRPr="004A6D0F">
              <w:rPr>
                <w:sz w:val="20"/>
                <w:szCs w:val="20"/>
              </w:rPr>
              <w:t>Declarație terț susținător profesional</w:t>
            </w:r>
          </w:p>
        </w:tc>
        <w:tc>
          <w:tcPr>
            <w:tcW w:w="0" w:type="auto"/>
            <w:shd w:val="clear" w:color="auto" w:fill="auto"/>
          </w:tcPr>
          <w:p w:rsidR="00322692" w:rsidRPr="004A6D0F" w:rsidRDefault="00322692" w:rsidP="00252EED">
            <w:pPr>
              <w:pStyle w:val="TableParagraph"/>
              <w:spacing w:line="247" w:lineRule="exact"/>
              <w:ind w:left="0"/>
              <w:rPr>
                <w:sz w:val="20"/>
                <w:szCs w:val="20"/>
              </w:rPr>
            </w:pPr>
            <w:r w:rsidRPr="004A6D0F">
              <w:rPr>
                <w:iCs/>
                <w:sz w:val="20"/>
                <w:szCs w:val="20"/>
              </w:rPr>
              <w:t>Original conform a</w:t>
            </w:r>
            <w:r w:rsidRPr="004A6D0F">
              <w:rPr>
                <w:sz w:val="20"/>
                <w:szCs w:val="20"/>
                <w:lang w:val="en-US"/>
              </w:rPr>
              <w:t xml:space="preserve">nexei nr. 21 – </w:t>
            </w:r>
            <w:r w:rsidRPr="004A6D0F">
              <w:rPr>
                <w:iCs/>
                <w:sz w:val="20"/>
                <w:szCs w:val="20"/>
              </w:rPr>
              <w:t>confirmat prin aplicarea  semnăturii  electronice.</w:t>
            </w:r>
          </w:p>
        </w:tc>
        <w:tc>
          <w:tcPr>
            <w:tcW w:w="0" w:type="auto"/>
            <w:shd w:val="clear" w:color="auto" w:fill="auto"/>
          </w:tcPr>
          <w:p w:rsidR="00322692" w:rsidRPr="004A6D0F" w:rsidRDefault="00322692" w:rsidP="00252EED">
            <w:pPr>
              <w:pStyle w:val="TableParagraph"/>
              <w:spacing w:before="110"/>
              <w:ind w:left="109"/>
              <w:rPr>
                <w:sz w:val="20"/>
                <w:szCs w:val="20"/>
              </w:rPr>
            </w:pPr>
            <w:r w:rsidRPr="004A6D0F">
              <w:rPr>
                <w:sz w:val="20"/>
                <w:szCs w:val="20"/>
              </w:rPr>
              <w:t>Obligatoriu</w:t>
            </w:r>
          </w:p>
        </w:tc>
      </w:tr>
      <w:tr w:rsidR="00322692" w:rsidRPr="00260619" w:rsidTr="00252EED">
        <w:tc>
          <w:tcPr>
            <w:tcW w:w="0" w:type="auto"/>
            <w:shd w:val="clear" w:color="auto" w:fill="auto"/>
          </w:tcPr>
          <w:p w:rsidR="00322692" w:rsidRDefault="00322692" w:rsidP="00252EED">
            <w:pPr>
              <w:shd w:val="clear" w:color="auto" w:fill="FFFFFF" w:themeFill="background1"/>
              <w:tabs>
                <w:tab w:val="left" w:pos="612"/>
              </w:tabs>
              <w:spacing w:before="120" w:after="120"/>
              <w:rPr>
                <w:iCs/>
                <w:noProof w:val="0"/>
                <w:lang w:eastAsia="ru-RU"/>
              </w:rPr>
            </w:pPr>
            <w:r>
              <w:rPr>
                <w:iCs/>
                <w:noProof w:val="0"/>
                <w:lang w:eastAsia="ru-RU"/>
              </w:rPr>
              <w:t>22.</w:t>
            </w:r>
          </w:p>
        </w:tc>
        <w:tc>
          <w:tcPr>
            <w:tcW w:w="0" w:type="auto"/>
            <w:shd w:val="clear" w:color="auto" w:fill="auto"/>
          </w:tcPr>
          <w:p w:rsidR="00322692" w:rsidRPr="004A6D0F" w:rsidRDefault="00322692" w:rsidP="00252EED">
            <w:pPr>
              <w:pStyle w:val="TableParagraph"/>
              <w:spacing w:before="117"/>
              <w:ind w:left="0" w:right="332"/>
              <w:rPr>
                <w:sz w:val="20"/>
                <w:szCs w:val="20"/>
              </w:rPr>
            </w:pPr>
            <w:r w:rsidRPr="004A6D0F">
              <w:rPr>
                <w:sz w:val="20"/>
                <w:szCs w:val="20"/>
              </w:rPr>
              <w:t>Aviz pentru participare la licitațiile publice de lucrări din domeniul construcțiilor și instalațiilor.</w:t>
            </w:r>
          </w:p>
        </w:tc>
        <w:tc>
          <w:tcPr>
            <w:tcW w:w="0" w:type="auto"/>
            <w:shd w:val="clear" w:color="auto" w:fill="auto"/>
          </w:tcPr>
          <w:p w:rsidR="00322692" w:rsidRPr="004A6D0F" w:rsidRDefault="00322692" w:rsidP="00252EED">
            <w:pPr>
              <w:pStyle w:val="TableParagraph"/>
              <w:spacing w:line="247" w:lineRule="exact"/>
              <w:ind w:left="0"/>
              <w:rPr>
                <w:sz w:val="20"/>
                <w:szCs w:val="20"/>
              </w:rPr>
            </w:pPr>
            <w:r w:rsidRPr="004A6D0F">
              <w:rPr>
                <w:iCs/>
                <w:sz w:val="20"/>
                <w:szCs w:val="20"/>
              </w:rPr>
              <w:t>Original conform a</w:t>
            </w:r>
            <w:r w:rsidRPr="004A6D0F">
              <w:rPr>
                <w:sz w:val="20"/>
                <w:szCs w:val="20"/>
                <w:lang w:val="en-US"/>
              </w:rPr>
              <w:t xml:space="preserve">nexei nr. 22 – </w:t>
            </w:r>
            <w:r w:rsidRPr="004A6D0F">
              <w:rPr>
                <w:iCs/>
                <w:sz w:val="20"/>
                <w:szCs w:val="20"/>
              </w:rPr>
              <w:t>confirmat prin aplicarea  semnăturii  electronice.</w:t>
            </w:r>
          </w:p>
        </w:tc>
        <w:tc>
          <w:tcPr>
            <w:tcW w:w="0" w:type="auto"/>
            <w:shd w:val="clear" w:color="auto" w:fill="auto"/>
          </w:tcPr>
          <w:p w:rsidR="00322692" w:rsidRPr="004A6D0F" w:rsidRDefault="00322692" w:rsidP="00252EED">
            <w:pPr>
              <w:pStyle w:val="TableParagraph"/>
              <w:spacing w:before="110"/>
              <w:ind w:left="109"/>
              <w:rPr>
                <w:sz w:val="20"/>
                <w:szCs w:val="20"/>
              </w:rPr>
            </w:pPr>
            <w:r w:rsidRPr="004A6D0F">
              <w:rPr>
                <w:sz w:val="20"/>
                <w:szCs w:val="20"/>
              </w:rPr>
              <w:t>Obligatoriu</w:t>
            </w:r>
          </w:p>
        </w:tc>
      </w:tr>
      <w:tr w:rsidR="00322692" w:rsidRPr="00260619" w:rsidTr="00252EED">
        <w:trPr>
          <w:trHeight w:val="246"/>
        </w:trPr>
        <w:tc>
          <w:tcPr>
            <w:tcW w:w="0" w:type="auto"/>
            <w:shd w:val="clear" w:color="auto" w:fill="auto"/>
          </w:tcPr>
          <w:p w:rsidR="00322692" w:rsidRDefault="00322692" w:rsidP="00252EED">
            <w:pPr>
              <w:shd w:val="clear" w:color="auto" w:fill="FFFFFF" w:themeFill="background1"/>
              <w:tabs>
                <w:tab w:val="left" w:pos="612"/>
              </w:tabs>
              <w:spacing w:before="120" w:after="120"/>
              <w:rPr>
                <w:iCs/>
                <w:noProof w:val="0"/>
                <w:lang w:eastAsia="ru-RU"/>
              </w:rPr>
            </w:pPr>
            <w:r>
              <w:rPr>
                <w:iCs/>
                <w:noProof w:val="0"/>
                <w:lang w:eastAsia="ru-RU"/>
              </w:rPr>
              <w:t>23.</w:t>
            </w:r>
          </w:p>
        </w:tc>
        <w:tc>
          <w:tcPr>
            <w:tcW w:w="0" w:type="auto"/>
            <w:shd w:val="clear" w:color="auto" w:fill="auto"/>
          </w:tcPr>
          <w:p w:rsidR="00322692" w:rsidRPr="004A6D0F" w:rsidRDefault="00322692" w:rsidP="00252EED">
            <w:pPr>
              <w:pStyle w:val="TableParagraph"/>
              <w:spacing w:before="117"/>
              <w:ind w:left="0" w:right="332"/>
              <w:rPr>
                <w:sz w:val="20"/>
                <w:szCs w:val="20"/>
              </w:rPr>
            </w:pPr>
            <w:r w:rsidRPr="004A6D0F">
              <w:rPr>
                <w:sz w:val="20"/>
                <w:szCs w:val="20"/>
              </w:rPr>
              <w:t>Garanția pentru calitatea lucrărilor executate</w:t>
            </w:r>
          </w:p>
        </w:tc>
        <w:tc>
          <w:tcPr>
            <w:tcW w:w="0" w:type="auto"/>
            <w:shd w:val="clear" w:color="auto" w:fill="auto"/>
          </w:tcPr>
          <w:p w:rsidR="00322692" w:rsidRPr="004A6D0F" w:rsidRDefault="00322692" w:rsidP="00252EED">
            <w:pPr>
              <w:pStyle w:val="TableParagraph"/>
              <w:spacing w:line="247" w:lineRule="exact"/>
              <w:ind w:left="0"/>
              <w:rPr>
                <w:sz w:val="20"/>
                <w:szCs w:val="20"/>
              </w:rPr>
            </w:pPr>
            <w:r w:rsidRPr="004A6D0F">
              <w:rPr>
                <w:sz w:val="20"/>
                <w:szCs w:val="20"/>
              </w:rPr>
              <w:t>Nu mai puțin de 5 ani – original – cu semnătura electronică a operatorul economic</w:t>
            </w:r>
          </w:p>
        </w:tc>
        <w:tc>
          <w:tcPr>
            <w:tcW w:w="0" w:type="auto"/>
            <w:shd w:val="clear" w:color="auto" w:fill="auto"/>
          </w:tcPr>
          <w:p w:rsidR="00322692" w:rsidRPr="004A6D0F" w:rsidRDefault="00322692" w:rsidP="00252EED">
            <w:pPr>
              <w:pStyle w:val="TableParagraph"/>
              <w:spacing w:before="110"/>
              <w:ind w:left="109"/>
              <w:rPr>
                <w:sz w:val="20"/>
                <w:szCs w:val="20"/>
              </w:rPr>
            </w:pPr>
            <w:r w:rsidRPr="004A6D0F">
              <w:rPr>
                <w:sz w:val="20"/>
                <w:szCs w:val="20"/>
              </w:rPr>
              <w:t>Obligatoriu</w:t>
            </w:r>
          </w:p>
        </w:tc>
      </w:tr>
      <w:tr w:rsidR="00322692" w:rsidRPr="00260619" w:rsidTr="00252EED">
        <w:trPr>
          <w:trHeight w:val="2790"/>
        </w:trPr>
        <w:tc>
          <w:tcPr>
            <w:tcW w:w="0" w:type="auto"/>
            <w:shd w:val="clear" w:color="auto" w:fill="auto"/>
          </w:tcPr>
          <w:p w:rsidR="00322692" w:rsidRDefault="00322692" w:rsidP="00252EED">
            <w:pPr>
              <w:shd w:val="clear" w:color="auto" w:fill="FFFFFF" w:themeFill="background1"/>
              <w:tabs>
                <w:tab w:val="left" w:pos="612"/>
              </w:tabs>
              <w:spacing w:before="120" w:after="120"/>
              <w:rPr>
                <w:iCs/>
                <w:noProof w:val="0"/>
                <w:lang w:eastAsia="ru-RU"/>
              </w:rPr>
            </w:pPr>
            <w:r>
              <w:rPr>
                <w:iCs/>
                <w:noProof w:val="0"/>
                <w:lang w:eastAsia="ru-RU"/>
              </w:rPr>
              <w:lastRenderedPageBreak/>
              <w:t>24.</w:t>
            </w:r>
          </w:p>
        </w:tc>
        <w:tc>
          <w:tcPr>
            <w:tcW w:w="0" w:type="auto"/>
            <w:shd w:val="clear" w:color="auto" w:fill="auto"/>
          </w:tcPr>
          <w:p w:rsidR="00322692" w:rsidRPr="004A6D0F" w:rsidRDefault="00322692" w:rsidP="00252EED">
            <w:pPr>
              <w:pStyle w:val="TableParagraph"/>
              <w:spacing w:before="117"/>
              <w:ind w:left="0" w:right="332"/>
              <w:rPr>
                <w:bCs/>
                <w:kern w:val="32"/>
                <w:sz w:val="20"/>
                <w:szCs w:val="20"/>
              </w:rPr>
            </w:pPr>
            <w:r w:rsidRPr="004A6D0F">
              <w:rPr>
                <w:bCs/>
                <w:kern w:val="32"/>
                <w:sz w:val="20"/>
                <w:szCs w:val="20"/>
              </w:rPr>
              <w:t xml:space="preserve">Declarație privind efectuarea vizitei în viitorul șantier </w:t>
            </w:r>
          </w:p>
        </w:tc>
        <w:tc>
          <w:tcPr>
            <w:tcW w:w="0" w:type="auto"/>
            <w:shd w:val="clear" w:color="auto" w:fill="auto"/>
          </w:tcPr>
          <w:p w:rsidR="00322692" w:rsidRPr="004A6D0F" w:rsidRDefault="00322692" w:rsidP="00252EED">
            <w:pPr>
              <w:pStyle w:val="a"/>
              <w:numPr>
                <w:ilvl w:val="0"/>
                <w:numId w:val="0"/>
              </w:numPr>
              <w:tabs>
                <w:tab w:val="left" w:pos="284"/>
                <w:tab w:val="right" w:pos="9531"/>
              </w:tabs>
              <w:jc w:val="left"/>
              <w:rPr>
                <w:iCs/>
                <w:sz w:val="20"/>
                <w:szCs w:val="20"/>
                <w:lang w:val="ro-RO"/>
              </w:rPr>
            </w:pPr>
            <w:r w:rsidRPr="004A6D0F">
              <w:rPr>
                <w:iCs/>
                <w:sz w:val="20"/>
                <w:szCs w:val="20"/>
                <w:lang w:val="ro-RO"/>
              </w:rPr>
              <w:t>Original – confirmat prin aplicarea  semnăturii  electronice.</w:t>
            </w:r>
          </w:p>
          <w:p w:rsidR="00322692" w:rsidRPr="004A6D0F" w:rsidRDefault="00322692" w:rsidP="00252EED">
            <w:pPr>
              <w:pStyle w:val="TableParagraph"/>
              <w:spacing w:line="247" w:lineRule="exact"/>
              <w:ind w:left="0"/>
              <w:jc w:val="both"/>
              <w:rPr>
                <w:iCs/>
                <w:sz w:val="20"/>
                <w:szCs w:val="20"/>
              </w:rPr>
            </w:pPr>
            <w:r w:rsidRPr="004A6D0F">
              <w:rPr>
                <w:sz w:val="20"/>
                <w:szCs w:val="20"/>
              </w:rPr>
              <w:t>In scopul еlаbоrarii оfеrtеi реntru раrtiсiраrе la procedura de atribuire а contractului de achizitie рubliсe de lucrari, autoritatea contractanta solicită operatorilor economici sa viziteze obligatoriu аmрlаsаmentul obiectului (cu scopul de a studia viitorul santier, proiectul si alte documente). Vizita poate fi efectuată în perioada de actualizare și depunere a ofertelor, în intervalul orelor: 08.00-17.00, cu pauza de masa: 13.00-14.00.</w:t>
            </w:r>
          </w:p>
        </w:tc>
        <w:tc>
          <w:tcPr>
            <w:tcW w:w="0" w:type="auto"/>
            <w:shd w:val="clear" w:color="auto" w:fill="auto"/>
          </w:tcPr>
          <w:p w:rsidR="00322692" w:rsidRPr="004A6D0F" w:rsidRDefault="00322692" w:rsidP="00252EED">
            <w:pPr>
              <w:pStyle w:val="TableParagraph"/>
              <w:spacing w:before="110"/>
              <w:ind w:left="109"/>
              <w:rPr>
                <w:sz w:val="20"/>
                <w:szCs w:val="20"/>
              </w:rPr>
            </w:pPr>
            <w:r w:rsidRPr="004A6D0F">
              <w:rPr>
                <w:sz w:val="20"/>
                <w:szCs w:val="20"/>
              </w:rPr>
              <w:t>Obligatoriu</w:t>
            </w:r>
          </w:p>
        </w:tc>
      </w:tr>
      <w:tr w:rsidR="00322692" w:rsidRPr="00260619" w:rsidTr="00252EED">
        <w:trPr>
          <w:trHeight w:val="1125"/>
        </w:trPr>
        <w:tc>
          <w:tcPr>
            <w:tcW w:w="0" w:type="auto"/>
            <w:shd w:val="clear" w:color="auto" w:fill="auto"/>
          </w:tcPr>
          <w:p w:rsidR="00322692" w:rsidRDefault="00322692" w:rsidP="00252EED">
            <w:pPr>
              <w:shd w:val="clear" w:color="auto" w:fill="FFFFFF" w:themeFill="background1"/>
              <w:tabs>
                <w:tab w:val="left" w:pos="612"/>
              </w:tabs>
              <w:spacing w:before="120" w:after="120"/>
              <w:rPr>
                <w:iCs/>
                <w:noProof w:val="0"/>
                <w:lang w:eastAsia="ru-RU"/>
              </w:rPr>
            </w:pPr>
            <w:r>
              <w:rPr>
                <w:iCs/>
                <w:noProof w:val="0"/>
                <w:lang w:eastAsia="ru-RU"/>
              </w:rPr>
              <w:t>25</w:t>
            </w:r>
          </w:p>
        </w:tc>
        <w:tc>
          <w:tcPr>
            <w:tcW w:w="0" w:type="auto"/>
            <w:shd w:val="clear" w:color="auto" w:fill="auto"/>
          </w:tcPr>
          <w:p w:rsidR="00322692" w:rsidRPr="004A6D0F" w:rsidRDefault="00322692" w:rsidP="00252EED">
            <w:pPr>
              <w:pStyle w:val="TableParagraph"/>
              <w:spacing w:before="117"/>
              <w:ind w:left="0" w:right="332"/>
              <w:rPr>
                <w:bCs/>
                <w:kern w:val="32"/>
                <w:sz w:val="20"/>
                <w:szCs w:val="20"/>
              </w:rPr>
            </w:pPr>
            <w:r w:rsidRPr="004A6D0F">
              <w:rPr>
                <w:color w:val="000000" w:themeColor="text1"/>
                <w:sz w:val="20"/>
                <w:szCs w:val="20"/>
              </w:rPr>
              <w:t>Declarație privind cifra  de afaceri pe ultimii 3 ani (cifra medie anuală min.</w:t>
            </w:r>
            <w:r w:rsidRPr="004A6D0F">
              <w:rPr>
                <w:color w:val="FF0000"/>
                <w:sz w:val="20"/>
                <w:szCs w:val="20"/>
              </w:rPr>
              <w:t xml:space="preserve"> </w:t>
            </w:r>
            <w:r w:rsidRPr="004A6D0F">
              <w:rPr>
                <w:sz w:val="20"/>
                <w:szCs w:val="20"/>
              </w:rPr>
              <w:t>800 000 lei</w:t>
            </w:r>
            <w:r w:rsidRPr="004A6D0F">
              <w:rPr>
                <w:color w:val="000000" w:themeColor="text1"/>
                <w:sz w:val="20"/>
                <w:szCs w:val="20"/>
              </w:rPr>
              <w:t>).</w:t>
            </w:r>
          </w:p>
        </w:tc>
        <w:tc>
          <w:tcPr>
            <w:tcW w:w="0" w:type="auto"/>
            <w:shd w:val="clear" w:color="auto" w:fill="auto"/>
          </w:tcPr>
          <w:p w:rsidR="00322692" w:rsidRPr="004A6D0F" w:rsidRDefault="00322692" w:rsidP="00252EED">
            <w:pPr>
              <w:shd w:val="clear" w:color="auto" w:fill="FFFFFF" w:themeFill="background1"/>
              <w:tabs>
                <w:tab w:val="left" w:pos="612"/>
              </w:tabs>
              <w:jc w:val="both"/>
              <w:rPr>
                <w:rFonts w:eastAsia="PMingLiU"/>
                <w:sz w:val="20"/>
                <w:szCs w:val="20"/>
              </w:rPr>
            </w:pPr>
            <w:r w:rsidRPr="004A6D0F">
              <w:rPr>
                <w:rFonts w:eastAsia="PMingLiU"/>
                <w:sz w:val="20"/>
                <w:szCs w:val="20"/>
              </w:rPr>
              <w:t>Declarație privind cifra  de afaceri medie anuală luînd în calcul ultimii 3 ani de activitate.</w:t>
            </w:r>
          </w:p>
          <w:p w:rsidR="00322692" w:rsidRPr="004A6D0F" w:rsidRDefault="00322692" w:rsidP="00252EED">
            <w:pPr>
              <w:pStyle w:val="a"/>
              <w:numPr>
                <w:ilvl w:val="0"/>
                <w:numId w:val="0"/>
              </w:numPr>
              <w:tabs>
                <w:tab w:val="left" w:pos="284"/>
                <w:tab w:val="right" w:pos="9531"/>
              </w:tabs>
              <w:jc w:val="left"/>
              <w:rPr>
                <w:iCs/>
                <w:sz w:val="20"/>
                <w:szCs w:val="20"/>
                <w:lang w:val="ro-RO"/>
              </w:rPr>
            </w:pPr>
            <w:r w:rsidRPr="004A6D0F">
              <w:rPr>
                <w:iCs/>
                <w:sz w:val="20"/>
                <w:szCs w:val="20"/>
              </w:rPr>
              <w:t>Semnat electronic</w:t>
            </w:r>
          </w:p>
        </w:tc>
        <w:tc>
          <w:tcPr>
            <w:tcW w:w="0" w:type="auto"/>
            <w:shd w:val="clear" w:color="auto" w:fill="auto"/>
          </w:tcPr>
          <w:p w:rsidR="00322692" w:rsidRPr="004A6D0F" w:rsidRDefault="00322692" w:rsidP="00252EED">
            <w:pPr>
              <w:pStyle w:val="TableParagraph"/>
              <w:spacing w:before="110"/>
              <w:ind w:left="109"/>
              <w:rPr>
                <w:sz w:val="20"/>
                <w:szCs w:val="20"/>
              </w:rPr>
            </w:pPr>
            <w:r w:rsidRPr="004A6D0F">
              <w:rPr>
                <w:sz w:val="20"/>
                <w:szCs w:val="20"/>
              </w:rPr>
              <w:t>Obligatoriu</w:t>
            </w:r>
          </w:p>
        </w:tc>
      </w:tr>
      <w:tr w:rsidR="00322692" w:rsidRPr="00260619" w:rsidTr="00252EED">
        <w:trPr>
          <w:trHeight w:val="1125"/>
        </w:trPr>
        <w:tc>
          <w:tcPr>
            <w:tcW w:w="0" w:type="auto"/>
            <w:shd w:val="clear" w:color="auto" w:fill="auto"/>
          </w:tcPr>
          <w:p w:rsidR="00322692" w:rsidRDefault="00322692" w:rsidP="00252EED">
            <w:pPr>
              <w:shd w:val="clear" w:color="auto" w:fill="FFFFFF" w:themeFill="background1"/>
              <w:tabs>
                <w:tab w:val="left" w:pos="612"/>
              </w:tabs>
              <w:spacing w:before="120" w:after="120"/>
              <w:rPr>
                <w:iCs/>
                <w:noProof w:val="0"/>
                <w:lang w:eastAsia="ru-RU"/>
              </w:rPr>
            </w:pPr>
            <w:r>
              <w:rPr>
                <w:iCs/>
                <w:noProof w:val="0"/>
                <w:lang w:eastAsia="ru-RU"/>
              </w:rPr>
              <w:t>26</w:t>
            </w:r>
          </w:p>
        </w:tc>
        <w:tc>
          <w:tcPr>
            <w:tcW w:w="0" w:type="auto"/>
            <w:shd w:val="clear" w:color="auto" w:fill="auto"/>
          </w:tcPr>
          <w:p w:rsidR="00322692" w:rsidRPr="004A6D0F" w:rsidRDefault="00322692" w:rsidP="00252EED">
            <w:pPr>
              <w:pStyle w:val="TableParagraph"/>
              <w:spacing w:before="117"/>
              <w:ind w:left="0" w:right="332"/>
              <w:rPr>
                <w:sz w:val="20"/>
                <w:szCs w:val="20"/>
              </w:rPr>
            </w:pPr>
            <w:r w:rsidRPr="004A6D0F">
              <w:rPr>
                <w:sz w:val="20"/>
                <w:szCs w:val="20"/>
              </w:rPr>
              <w:t>Lichiditate generală</w:t>
            </w:r>
          </w:p>
          <w:p w:rsidR="00322692" w:rsidRPr="004A6D0F" w:rsidRDefault="00322692" w:rsidP="00252EED">
            <w:pPr>
              <w:pStyle w:val="TableParagraph"/>
              <w:spacing w:before="117"/>
              <w:ind w:left="0" w:right="332"/>
              <w:rPr>
                <w:color w:val="000000" w:themeColor="text1"/>
                <w:sz w:val="20"/>
                <w:szCs w:val="20"/>
              </w:rPr>
            </w:pPr>
            <w:r w:rsidRPr="004A6D0F">
              <w:rPr>
                <w:sz w:val="20"/>
                <w:szCs w:val="20"/>
              </w:rPr>
              <w:t xml:space="preserve"> </w:t>
            </w:r>
            <w:r w:rsidRPr="004A6D0F">
              <w:rPr>
                <w:rFonts w:eastAsia="PMingLiU"/>
                <w:sz w:val="20"/>
                <w:szCs w:val="20"/>
              </w:rPr>
              <w:t>(min. 100%).</w:t>
            </w:r>
          </w:p>
        </w:tc>
        <w:tc>
          <w:tcPr>
            <w:tcW w:w="0" w:type="auto"/>
            <w:shd w:val="clear" w:color="auto" w:fill="auto"/>
          </w:tcPr>
          <w:p w:rsidR="00322692" w:rsidRPr="004A6D0F" w:rsidRDefault="00322692" w:rsidP="00252EED">
            <w:pPr>
              <w:shd w:val="clear" w:color="auto" w:fill="FFFFFF" w:themeFill="background1"/>
              <w:tabs>
                <w:tab w:val="left" w:pos="612"/>
              </w:tabs>
              <w:jc w:val="both"/>
              <w:rPr>
                <w:rFonts w:eastAsia="PMingLiU"/>
                <w:sz w:val="20"/>
                <w:szCs w:val="20"/>
              </w:rPr>
            </w:pPr>
            <w:r w:rsidRPr="004A6D0F">
              <w:rPr>
                <w:rFonts w:eastAsia="PMingLiU"/>
                <w:sz w:val="20"/>
                <w:szCs w:val="20"/>
              </w:rPr>
              <w:t>Argumentaţi prin prezentarea unui certificat care corespunde raportului financiar că valoarea activelor curente de care dispuneţi este mai mare decît valoarea datoriilor curente.</w:t>
            </w:r>
          </w:p>
          <w:p w:rsidR="00322692" w:rsidRPr="004A6D0F" w:rsidRDefault="00322692" w:rsidP="00252EED">
            <w:pPr>
              <w:shd w:val="clear" w:color="auto" w:fill="FFFFFF" w:themeFill="background1"/>
              <w:tabs>
                <w:tab w:val="left" w:pos="612"/>
              </w:tabs>
              <w:jc w:val="both"/>
              <w:rPr>
                <w:rFonts w:eastAsia="PMingLiU"/>
                <w:sz w:val="20"/>
                <w:szCs w:val="20"/>
              </w:rPr>
            </w:pPr>
            <w:r w:rsidRPr="004A6D0F">
              <w:rPr>
                <w:iCs/>
                <w:sz w:val="20"/>
                <w:szCs w:val="20"/>
              </w:rPr>
              <w:t>Semnat electronic</w:t>
            </w:r>
          </w:p>
        </w:tc>
        <w:tc>
          <w:tcPr>
            <w:tcW w:w="0" w:type="auto"/>
            <w:shd w:val="clear" w:color="auto" w:fill="auto"/>
          </w:tcPr>
          <w:p w:rsidR="00322692" w:rsidRPr="004A6D0F" w:rsidRDefault="00322692" w:rsidP="00252EED">
            <w:pPr>
              <w:pStyle w:val="TableParagraph"/>
              <w:spacing w:before="110"/>
              <w:ind w:left="109"/>
              <w:rPr>
                <w:sz w:val="20"/>
                <w:szCs w:val="20"/>
              </w:rPr>
            </w:pPr>
            <w:r w:rsidRPr="004A6D0F">
              <w:rPr>
                <w:sz w:val="20"/>
                <w:szCs w:val="20"/>
              </w:rPr>
              <w:t>Obligatoriu</w:t>
            </w:r>
          </w:p>
        </w:tc>
      </w:tr>
      <w:tr w:rsidR="00322692" w:rsidRPr="00260619" w:rsidTr="00252EED">
        <w:trPr>
          <w:trHeight w:val="718"/>
        </w:trPr>
        <w:tc>
          <w:tcPr>
            <w:tcW w:w="0" w:type="auto"/>
            <w:shd w:val="clear" w:color="auto" w:fill="auto"/>
          </w:tcPr>
          <w:p w:rsidR="00322692" w:rsidRDefault="00322692" w:rsidP="00252EED">
            <w:pPr>
              <w:shd w:val="clear" w:color="auto" w:fill="FFFFFF" w:themeFill="background1"/>
              <w:tabs>
                <w:tab w:val="left" w:pos="612"/>
              </w:tabs>
              <w:spacing w:before="120" w:after="120"/>
              <w:rPr>
                <w:iCs/>
                <w:noProof w:val="0"/>
                <w:lang w:eastAsia="ru-RU"/>
              </w:rPr>
            </w:pPr>
            <w:r>
              <w:rPr>
                <w:iCs/>
                <w:noProof w:val="0"/>
                <w:lang w:eastAsia="ru-RU"/>
              </w:rPr>
              <w:t>29</w:t>
            </w:r>
          </w:p>
        </w:tc>
        <w:tc>
          <w:tcPr>
            <w:tcW w:w="0" w:type="auto"/>
            <w:shd w:val="clear" w:color="auto" w:fill="auto"/>
          </w:tcPr>
          <w:p w:rsidR="00322692" w:rsidRPr="004A6D0F" w:rsidRDefault="00322692" w:rsidP="00252EED">
            <w:pPr>
              <w:shd w:val="clear" w:color="auto" w:fill="FFFFFF" w:themeFill="background1"/>
              <w:tabs>
                <w:tab w:val="left" w:pos="612"/>
              </w:tabs>
              <w:spacing w:after="120"/>
              <w:jc w:val="both"/>
              <w:rPr>
                <w:rFonts w:eastAsia="PMingLiU"/>
                <w:bCs/>
                <w:i/>
                <w:iCs/>
                <w:sz w:val="20"/>
                <w:szCs w:val="20"/>
                <w:lang w:val="en-US"/>
              </w:rPr>
            </w:pPr>
            <w:r w:rsidRPr="004A6D0F">
              <w:rPr>
                <w:iCs/>
                <w:noProof w:val="0"/>
                <w:sz w:val="20"/>
                <w:szCs w:val="20"/>
                <w:lang w:eastAsia="ru-RU"/>
              </w:rPr>
              <w:t xml:space="preserve">Diriginte de șantier atestat, a cărui vechime în acest domeniu de activitate </w:t>
            </w:r>
          </w:p>
          <w:p w:rsidR="00322692" w:rsidRPr="004A6D0F" w:rsidRDefault="00322692" w:rsidP="00252EED">
            <w:pPr>
              <w:pStyle w:val="TableParagraph"/>
              <w:spacing w:before="117"/>
              <w:ind w:left="0" w:right="332"/>
              <w:rPr>
                <w:sz w:val="20"/>
                <w:szCs w:val="20"/>
              </w:rPr>
            </w:pPr>
          </w:p>
        </w:tc>
        <w:tc>
          <w:tcPr>
            <w:tcW w:w="0" w:type="auto"/>
            <w:shd w:val="clear" w:color="auto" w:fill="auto"/>
          </w:tcPr>
          <w:p w:rsidR="00322692" w:rsidRPr="004A6D0F" w:rsidRDefault="00322692" w:rsidP="00252EED">
            <w:pPr>
              <w:shd w:val="clear" w:color="auto" w:fill="FFFFFF" w:themeFill="background1"/>
              <w:tabs>
                <w:tab w:val="left" w:pos="612"/>
              </w:tabs>
              <w:jc w:val="both"/>
              <w:rPr>
                <w:rFonts w:eastAsia="PMingLiU"/>
                <w:sz w:val="20"/>
                <w:szCs w:val="20"/>
              </w:rPr>
            </w:pPr>
            <w:r w:rsidRPr="004A6D0F">
              <w:rPr>
                <w:iCs/>
                <w:sz w:val="20"/>
                <w:szCs w:val="20"/>
              </w:rPr>
              <w:t xml:space="preserve">Operatorul economic  va demonstra că în cadrul entității este angajat diriginte de șantier atestat, a cărui vechime în acest domeniu de activitate  </w:t>
            </w:r>
          </w:p>
          <w:p w:rsidR="00322692" w:rsidRPr="004A6D0F" w:rsidRDefault="00322692" w:rsidP="00252EED">
            <w:pPr>
              <w:shd w:val="clear" w:color="auto" w:fill="FFFFFF" w:themeFill="background1"/>
              <w:tabs>
                <w:tab w:val="left" w:pos="612"/>
              </w:tabs>
              <w:jc w:val="both"/>
              <w:rPr>
                <w:rFonts w:eastAsia="PMingLiU"/>
                <w:sz w:val="20"/>
                <w:szCs w:val="20"/>
              </w:rPr>
            </w:pPr>
          </w:p>
        </w:tc>
        <w:tc>
          <w:tcPr>
            <w:tcW w:w="0" w:type="auto"/>
            <w:shd w:val="clear" w:color="auto" w:fill="auto"/>
          </w:tcPr>
          <w:p w:rsidR="00322692" w:rsidRPr="004A6D0F" w:rsidRDefault="00322692" w:rsidP="00252EED">
            <w:pPr>
              <w:pStyle w:val="TableParagraph"/>
              <w:spacing w:before="110"/>
              <w:ind w:left="109"/>
              <w:rPr>
                <w:iCs/>
                <w:sz w:val="20"/>
                <w:szCs w:val="20"/>
                <w:lang w:eastAsia="ru-RU"/>
              </w:rPr>
            </w:pPr>
          </w:p>
          <w:p w:rsidR="00322692" w:rsidRPr="004A6D0F" w:rsidRDefault="00322692" w:rsidP="00252EED">
            <w:pPr>
              <w:pStyle w:val="TableParagraph"/>
              <w:spacing w:before="110"/>
              <w:ind w:left="109"/>
              <w:rPr>
                <w:sz w:val="20"/>
                <w:szCs w:val="20"/>
              </w:rPr>
            </w:pPr>
            <w:r w:rsidRPr="004A6D0F">
              <w:rPr>
                <w:iCs/>
                <w:sz w:val="20"/>
                <w:szCs w:val="20"/>
                <w:lang w:eastAsia="ru-RU"/>
              </w:rPr>
              <w:t>Obligatoriu.</w:t>
            </w:r>
          </w:p>
        </w:tc>
      </w:tr>
      <w:tr w:rsidR="00322692" w:rsidRPr="00260619" w:rsidTr="00252EED">
        <w:trPr>
          <w:trHeight w:val="788"/>
        </w:trPr>
        <w:tc>
          <w:tcPr>
            <w:tcW w:w="0" w:type="auto"/>
            <w:shd w:val="clear" w:color="auto" w:fill="auto"/>
          </w:tcPr>
          <w:p w:rsidR="00322692" w:rsidRDefault="00322692" w:rsidP="00252EED">
            <w:pPr>
              <w:shd w:val="clear" w:color="auto" w:fill="FFFFFF" w:themeFill="background1"/>
              <w:tabs>
                <w:tab w:val="left" w:pos="612"/>
              </w:tabs>
              <w:spacing w:before="120" w:after="120"/>
              <w:rPr>
                <w:iCs/>
                <w:noProof w:val="0"/>
                <w:lang w:eastAsia="ru-RU"/>
              </w:rPr>
            </w:pPr>
            <w:r>
              <w:rPr>
                <w:iCs/>
                <w:noProof w:val="0"/>
                <w:lang w:eastAsia="ru-RU"/>
              </w:rPr>
              <w:t>30</w:t>
            </w:r>
          </w:p>
        </w:tc>
        <w:tc>
          <w:tcPr>
            <w:tcW w:w="0" w:type="auto"/>
            <w:shd w:val="clear" w:color="auto" w:fill="auto"/>
          </w:tcPr>
          <w:p w:rsidR="00322692" w:rsidRPr="004A6D0F" w:rsidRDefault="00322692" w:rsidP="00252EED">
            <w:pPr>
              <w:shd w:val="clear" w:color="auto" w:fill="FFFFFF" w:themeFill="background1"/>
              <w:tabs>
                <w:tab w:val="left" w:pos="612"/>
              </w:tabs>
              <w:spacing w:after="120"/>
              <w:jc w:val="both"/>
              <w:rPr>
                <w:iCs/>
                <w:noProof w:val="0"/>
                <w:sz w:val="20"/>
                <w:szCs w:val="20"/>
                <w:lang w:eastAsia="ru-RU"/>
              </w:rPr>
            </w:pPr>
            <w:r w:rsidRPr="004A6D0F">
              <w:rPr>
                <w:sz w:val="20"/>
                <w:szCs w:val="20"/>
              </w:rPr>
              <w:t>Manualul Calității</w:t>
            </w:r>
          </w:p>
        </w:tc>
        <w:tc>
          <w:tcPr>
            <w:tcW w:w="0" w:type="auto"/>
            <w:shd w:val="clear" w:color="auto" w:fill="auto"/>
          </w:tcPr>
          <w:p w:rsidR="00322692" w:rsidRPr="004A6D0F" w:rsidRDefault="00322692" w:rsidP="00252EED">
            <w:pPr>
              <w:pStyle w:val="a8"/>
              <w:tabs>
                <w:tab w:val="left" w:pos="567"/>
              </w:tabs>
              <w:ind w:left="50"/>
              <w:jc w:val="both"/>
              <w:rPr>
                <w:b/>
                <w:bCs/>
                <w:sz w:val="20"/>
              </w:rPr>
            </w:pPr>
            <w:r w:rsidRPr="004A6D0F">
              <w:rPr>
                <w:sz w:val="20"/>
              </w:rPr>
              <w:t xml:space="preserve">Manualul Calității </w:t>
            </w:r>
            <w:r w:rsidRPr="004A6D0F">
              <w:rPr>
                <w:i/>
                <w:iCs/>
                <w:sz w:val="20"/>
              </w:rPr>
              <w:t>(înregistrat la Agenția de Supraveghere Tehnică)</w:t>
            </w:r>
          </w:p>
          <w:p w:rsidR="00322692" w:rsidRPr="004A6D0F" w:rsidRDefault="00322692" w:rsidP="00252EED">
            <w:pPr>
              <w:shd w:val="clear" w:color="auto" w:fill="FFFFFF" w:themeFill="background1"/>
              <w:tabs>
                <w:tab w:val="left" w:pos="612"/>
              </w:tabs>
              <w:jc w:val="both"/>
              <w:rPr>
                <w:iCs/>
                <w:sz w:val="20"/>
                <w:szCs w:val="20"/>
              </w:rPr>
            </w:pPr>
            <w:r w:rsidRPr="004A6D0F">
              <w:rPr>
                <w:iCs/>
                <w:sz w:val="20"/>
                <w:szCs w:val="20"/>
              </w:rPr>
              <w:t>Semnat electronic</w:t>
            </w:r>
          </w:p>
        </w:tc>
        <w:tc>
          <w:tcPr>
            <w:tcW w:w="0" w:type="auto"/>
            <w:shd w:val="clear" w:color="auto" w:fill="auto"/>
          </w:tcPr>
          <w:p w:rsidR="00322692" w:rsidRPr="004A6D0F" w:rsidRDefault="00322692" w:rsidP="00252EED">
            <w:pPr>
              <w:pStyle w:val="TableParagraph"/>
              <w:spacing w:before="110"/>
              <w:ind w:left="109"/>
              <w:rPr>
                <w:iCs/>
                <w:sz w:val="20"/>
                <w:szCs w:val="20"/>
                <w:lang w:eastAsia="ru-RU"/>
              </w:rPr>
            </w:pPr>
            <w:r w:rsidRPr="004A6D0F">
              <w:rPr>
                <w:iCs/>
                <w:sz w:val="20"/>
                <w:szCs w:val="20"/>
                <w:lang w:eastAsia="ru-RU"/>
              </w:rPr>
              <w:t>Obligatoriu.</w:t>
            </w:r>
          </w:p>
        </w:tc>
      </w:tr>
      <w:tr w:rsidR="00322692" w:rsidRPr="00260619" w:rsidTr="00252EED">
        <w:trPr>
          <w:trHeight w:val="580"/>
        </w:trPr>
        <w:tc>
          <w:tcPr>
            <w:tcW w:w="0" w:type="auto"/>
            <w:shd w:val="clear" w:color="auto" w:fill="auto"/>
          </w:tcPr>
          <w:p w:rsidR="00322692" w:rsidRDefault="00322692" w:rsidP="00252EED">
            <w:pPr>
              <w:shd w:val="clear" w:color="auto" w:fill="FFFFFF" w:themeFill="background1"/>
              <w:tabs>
                <w:tab w:val="left" w:pos="612"/>
              </w:tabs>
              <w:spacing w:before="120" w:after="120"/>
              <w:rPr>
                <w:iCs/>
                <w:noProof w:val="0"/>
                <w:lang w:eastAsia="ru-RU"/>
              </w:rPr>
            </w:pPr>
            <w:r>
              <w:rPr>
                <w:iCs/>
                <w:noProof w:val="0"/>
                <w:lang w:eastAsia="ru-RU"/>
              </w:rPr>
              <w:t>31</w:t>
            </w:r>
          </w:p>
        </w:tc>
        <w:tc>
          <w:tcPr>
            <w:tcW w:w="0" w:type="auto"/>
            <w:shd w:val="clear" w:color="auto" w:fill="auto"/>
          </w:tcPr>
          <w:p w:rsidR="00322692" w:rsidRPr="004A6D0F" w:rsidRDefault="00322692" w:rsidP="00252EED">
            <w:pPr>
              <w:shd w:val="clear" w:color="auto" w:fill="FFFFFF" w:themeFill="background1"/>
              <w:tabs>
                <w:tab w:val="left" w:pos="612"/>
              </w:tabs>
              <w:spacing w:after="120"/>
              <w:jc w:val="both"/>
              <w:rPr>
                <w:sz w:val="20"/>
                <w:szCs w:val="20"/>
              </w:rPr>
            </w:pPr>
            <w:r w:rsidRPr="004A6D0F">
              <w:rPr>
                <w:iCs/>
                <w:noProof w:val="0"/>
                <w:sz w:val="20"/>
                <w:szCs w:val="20"/>
                <w:lang w:eastAsia="ru-RU"/>
              </w:rPr>
              <w:t>Informaţii generale despre ofertant</w:t>
            </w:r>
          </w:p>
        </w:tc>
        <w:tc>
          <w:tcPr>
            <w:tcW w:w="0" w:type="auto"/>
            <w:shd w:val="clear" w:color="auto" w:fill="auto"/>
          </w:tcPr>
          <w:p w:rsidR="00322692" w:rsidRPr="004A6D0F" w:rsidRDefault="00322692" w:rsidP="00252EED">
            <w:pPr>
              <w:pStyle w:val="a8"/>
              <w:tabs>
                <w:tab w:val="left" w:pos="567"/>
              </w:tabs>
              <w:ind w:left="50"/>
              <w:jc w:val="both"/>
              <w:rPr>
                <w:b/>
                <w:bCs/>
                <w:sz w:val="20"/>
              </w:rPr>
            </w:pPr>
            <w:r w:rsidRPr="004A6D0F">
              <w:rPr>
                <w:iCs/>
                <w:sz w:val="20"/>
              </w:rPr>
              <w:t>Semnat electronic</w:t>
            </w:r>
          </w:p>
        </w:tc>
        <w:tc>
          <w:tcPr>
            <w:tcW w:w="0" w:type="auto"/>
            <w:shd w:val="clear" w:color="auto" w:fill="auto"/>
          </w:tcPr>
          <w:p w:rsidR="00322692" w:rsidRPr="004A6D0F" w:rsidRDefault="00322692" w:rsidP="00252EED">
            <w:pPr>
              <w:pStyle w:val="TableParagraph"/>
              <w:spacing w:before="110"/>
              <w:ind w:left="109"/>
              <w:rPr>
                <w:iCs/>
                <w:sz w:val="20"/>
                <w:szCs w:val="20"/>
                <w:lang w:eastAsia="ru-RU"/>
              </w:rPr>
            </w:pPr>
            <w:r w:rsidRPr="004A6D0F">
              <w:rPr>
                <w:iCs/>
                <w:sz w:val="20"/>
                <w:szCs w:val="20"/>
                <w:lang w:eastAsia="ru-RU"/>
              </w:rPr>
              <w:t>Obligatoriu.</w:t>
            </w:r>
          </w:p>
        </w:tc>
      </w:tr>
      <w:tr w:rsidR="00322692" w:rsidRPr="00260619" w:rsidTr="00252EED">
        <w:trPr>
          <w:trHeight w:val="582"/>
        </w:trPr>
        <w:tc>
          <w:tcPr>
            <w:tcW w:w="0" w:type="auto"/>
            <w:shd w:val="clear" w:color="auto" w:fill="auto"/>
          </w:tcPr>
          <w:p w:rsidR="00322692" w:rsidRDefault="00322692" w:rsidP="00252EED">
            <w:pPr>
              <w:shd w:val="clear" w:color="auto" w:fill="FFFFFF" w:themeFill="background1"/>
              <w:tabs>
                <w:tab w:val="left" w:pos="612"/>
              </w:tabs>
              <w:spacing w:before="120" w:after="120"/>
              <w:rPr>
                <w:iCs/>
                <w:noProof w:val="0"/>
                <w:lang w:eastAsia="ru-RU"/>
              </w:rPr>
            </w:pPr>
            <w:r>
              <w:rPr>
                <w:iCs/>
                <w:noProof w:val="0"/>
                <w:lang w:eastAsia="ru-RU"/>
              </w:rPr>
              <w:t>32</w:t>
            </w:r>
          </w:p>
        </w:tc>
        <w:tc>
          <w:tcPr>
            <w:tcW w:w="0" w:type="auto"/>
            <w:shd w:val="clear" w:color="auto" w:fill="auto"/>
          </w:tcPr>
          <w:p w:rsidR="00322692" w:rsidRPr="004A6D0F" w:rsidRDefault="00322692" w:rsidP="00252EED">
            <w:pPr>
              <w:shd w:val="clear" w:color="auto" w:fill="FFFFFF" w:themeFill="background1"/>
              <w:tabs>
                <w:tab w:val="left" w:pos="612"/>
              </w:tabs>
              <w:spacing w:after="120"/>
              <w:jc w:val="both"/>
              <w:rPr>
                <w:iCs/>
                <w:noProof w:val="0"/>
                <w:sz w:val="20"/>
                <w:szCs w:val="20"/>
                <w:lang w:eastAsia="ru-RU"/>
              </w:rPr>
            </w:pPr>
            <w:r w:rsidRPr="004A6D0F">
              <w:rPr>
                <w:bCs/>
                <w:kern w:val="32"/>
                <w:sz w:val="20"/>
                <w:szCs w:val="20"/>
              </w:rPr>
              <w:t>Garanţia pentru ofertă</w:t>
            </w:r>
          </w:p>
        </w:tc>
        <w:tc>
          <w:tcPr>
            <w:tcW w:w="0" w:type="auto"/>
            <w:shd w:val="clear" w:color="auto" w:fill="auto"/>
          </w:tcPr>
          <w:p w:rsidR="00322692" w:rsidRPr="004A6D0F" w:rsidRDefault="00322692" w:rsidP="00252EED">
            <w:pPr>
              <w:shd w:val="clear" w:color="auto" w:fill="FFFFFF" w:themeFill="background1"/>
              <w:tabs>
                <w:tab w:val="left" w:pos="612"/>
              </w:tabs>
              <w:jc w:val="both"/>
              <w:rPr>
                <w:bCs/>
                <w:kern w:val="32"/>
                <w:sz w:val="20"/>
                <w:szCs w:val="20"/>
              </w:rPr>
            </w:pPr>
            <w:r w:rsidRPr="004A6D0F">
              <w:rPr>
                <w:bCs/>
                <w:kern w:val="32"/>
                <w:sz w:val="20"/>
                <w:szCs w:val="20"/>
              </w:rPr>
              <w:t>Garanţia pentru ofertă în cuantum 1%</w:t>
            </w:r>
          </w:p>
        </w:tc>
        <w:tc>
          <w:tcPr>
            <w:tcW w:w="0" w:type="auto"/>
            <w:shd w:val="clear" w:color="auto" w:fill="auto"/>
          </w:tcPr>
          <w:p w:rsidR="00322692" w:rsidRPr="004A6D0F" w:rsidRDefault="00322692" w:rsidP="00252EED">
            <w:pPr>
              <w:pStyle w:val="TableParagraph"/>
              <w:spacing w:before="110"/>
              <w:ind w:left="109"/>
              <w:rPr>
                <w:iCs/>
                <w:sz w:val="20"/>
                <w:szCs w:val="20"/>
                <w:lang w:eastAsia="ru-RU"/>
              </w:rPr>
            </w:pPr>
            <w:r w:rsidRPr="004A6D0F">
              <w:rPr>
                <w:iCs/>
                <w:sz w:val="20"/>
                <w:szCs w:val="20"/>
                <w:lang w:eastAsia="ru-RU"/>
              </w:rPr>
              <w:t>Obligatoriu.</w:t>
            </w:r>
          </w:p>
        </w:tc>
      </w:tr>
      <w:tr w:rsidR="00322692" w:rsidRPr="00260619" w:rsidTr="00252EED">
        <w:tc>
          <w:tcPr>
            <w:tcW w:w="0" w:type="auto"/>
            <w:gridSpan w:val="4"/>
            <w:shd w:val="clear" w:color="auto" w:fill="auto"/>
          </w:tcPr>
          <w:p w:rsidR="00322692" w:rsidRPr="004A6D0F" w:rsidRDefault="00322692" w:rsidP="00252EED">
            <w:pPr>
              <w:pStyle w:val="TableParagraph"/>
              <w:spacing w:before="110"/>
              <w:ind w:left="109"/>
              <w:jc w:val="center"/>
              <w:rPr>
                <w:sz w:val="20"/>
                <w:szCs w:val="20"/>
              </w:rPr>
            </w:pPr>
            <w:r w:rsidRPr="004A6D0F">
              <w:rPr>
                <w:b/>
                <w:iCs/>
                <w:sz w:val="20"/>
                <w:szCs w:val="20"/>
                <w:lang w:eastAsia="ru-RU"/>
              </w:rPr>
              <w:t>Cerințe obligatorii pentru ofertantul desemnat câștigător</w:t>
            </w:r>
          </w:p>
        </w:tc>
      </w:tr>
      <w:tr w:rsidR="00322692" w:rsidRPr="00260619" w:rsidTr="00252EED">
        <w:tc>
          <w:tcPr>
            <w:tcW w:w="0" w:type="auto"/>
            <w:shd w:val="clear" w:color="auto" w:fill="auto"/>
          </w:tcPr>
          <w:p w:rsidR="00322692" w:rsidRDefault="00322692" w:rsidP="00252EED">
            <w:pPr>
              <w:shd w:val="clear" w:color="auto" w:fill="FFFFFF" w:themeFill="background1"/>
              <w:tabs>
                <w:tab w:val="left" w:pos="612"/>
              </w:tabs>
              <w:spacing w:before="120" w:after="120"/>
              <w:rPr>
                <w:iCs/>
                <w:noProof w:val="0"/>
                <w:lang w:eastAsia="ru-RU"/>
              </w:rPr>
            </w:pPr>
            <w:r>
              <w:rPr>
                <w:iCs/>
                <w:noProof w:val="0"/>
                <w:lang w:eastAsia="ru-RU"/>
              </w:rPr>
              <w:t>33</w:t>
            </w:r>
          </w:p>
        </w:tc>
        <w:tc>
          <w:tcPr>
            <w:tcW w:w="0" w:type="auto"/>
            <w:shd w:val="clear" w:color="auto" w:fill="auto"/>
          </w:tcPr>
          <w:p w:rsidR="00322692" w:rsidRPr="004A6D0F" w:rsidRDefault="00322692" w:rsidP="00252EED">
            <w:pPr>
              <w:pStyle w:val="TableParagraph"/>
              <w:spacing w:before="117"/>
              <w:ind w:left="0" w:right="332"/>
              <w:jc w:val="both"/>
              <w:rPr>
                <w:sz w:val="20"/>
                <w:szCs w:val="20"/>
              </w:rPr>
            </w:pPr>
            <w:bookmarkStart w:id="46" w:name="_Toc449632652"/>
            <w:bookmarkStart w:id="47" w:name="_Toc449633144"/>
            <w:bookmarkStart w:id="48" w:name="_Toc449692099"/>
            <w:r w:rsidRPr="004A6D0F">
              <w:rPr>
                <w:rFonts w:eastAsia="Calibri"/>
                <w:sz w:val="20"/>
                <w:szCs w:val="20"/>
                <w:lang w:eastAsia="ro-RO"/>
              </w:rPr>
              <w:t>Declaraţie</w:t>
            </w:r>
            <w:bookmarkStart w:id="49" w:name="_Toc449632653"/>
            <w:bookmarkStart w:id="50" w:name="_Toc449633145"/>
            <w:bookmarkStart w:id="51" w:name="_Toc449692100"/>
            <w:bookmarkEnd w:id="46"/>
            <w:bookmarkEnd w:id="47"/>
            <w:bookmarkEnd w:id="48"/>
            <w:r w:rsidRPr="004A6D0F">
              <w:rPr>
                <w:rFonts w:eastAsia="Calibri"/>
                <w:sz w:val="20"/>
                <w:szCs w:val="20"/>
                <w:lang w:eastAsia="ro-RO"/>
              </w:rPr>
              <w:t xml:space="preserve"> </w:t>
            </w:r>
            <w:r w:rsidRPr="004A6D0F">
              <w:rPr>
                <w:rFonts w:eastAsia="PMingLiU"/>
                <w:sz w:val="20"/>
                <w:szCs w:val="20"/>
              </w:rPr>
              <w:t xml:space="preserve">privind confirmarea identității beneficiarilor efectivi și neîncadrarea acestora în situația condamnării  </w:t>
            </w:r>
            <w:bookmarkEnd w:id="49"/>
            <w:bookmarkEnd w:id="50"/>
            <w:bookmarkEnd w:id="51"/>
            <w:r w:rsidRPr="004A6D0F">
              <w:rPr>
                <w:rFonts w:eastAsia="PMingLiU"/>
                <w:sz w:val="20"/>
                <w:szCs w:val="20"/>
              </w:rPr>
              <w:t>pentru participarea la activităţi ale unei organizaţii sau grupări criminale, pentru corupţie, fraudă şi/sau spălare de bani</w:t>
            </w:r>
          </w:p>
        </w:tc>
        <w:tc>
          <w:tcPr>
            <w:tcW w:w="0" w:type="auto"/>
            <w:shd w:val="clear" w:color="auto" w:fill="auto"/>
          </w:tcPr>
          <w:p w:rsidR="00322692" w:rsidRPr="004A6D0F" w:rsidRDefault="00322692" w:rsidP="00252EED">
            <w:pPr>
              <w:jc w:val="both"/>
              <w:rPr>
                <w:sz w:val="20"/>
                <w:szCs w:val="20"/>
              </w:rPr>
            </w:pPr>
            <w:r w:rsidRPr="004A6D0F">
              <w:rPr>
                <w:sz w:val="20"/>
                <w:szCs w:val="20"/>
              </w:rPr>
              <w:t xml:space="preserve">Declarație, aprobat prin Ordinul Ministrului Finanțelor nr. 145 din 24 noiembrie 2020   </w:t>
            </w:r>
          </w:p>
          <w:p w:rsidR="00322692" w:rsidRPr="004A6D0F" w:rsidRDefault="00322692" w:rsidP="00252EED">
            <w:pPr>
              <w:jc w:val="both"/>
              <w:rPr>
                <w:sz w:val="20"/>
                <w:szCs w:val="20"/>
              </w:rPr>
            </w:pPr>
          </w:p>
          <w:p w:rsidR="00322692" w:rsidRPr="004A6D0F" w:rsidRDefault="00322692" w:rsidP="00252EED">
            <w:pPr>
              <w:jc w:val="both"/>
              <w:rPr>
                <w:sz w:val="20"/>
                <w:szCs w:val="20"/>
              </w:rPr>
            </w:pPr>
            <w:r w:rsidRPr="004A6D0F">
              <w:rPr>
                <w:iCs/>
                <w:sz w:val="20"/>
                <w:szCs w:val="20"/>
                <w:lang w:eastAsia="en-US"/>
              </w:rPr>
              <w:t>Semnat electronic</w:t>
            </w:r>
            <w:r w:rsidRPr="004A6D0F">
              <w:rPr>
                <w:sz w:val="20"/>
                <w:szCs w:val="20"/>
              </w:rPr>
              <w:t xml:space="preserve">       </w:t>
            </w:r>
          </w:p>
          <w:p w:rsidR="00322692" w:rsidRPr="004A6D0F" w:rsidRDefault="00322692" w:rsidP="00252EED">
            <w:pPr>
              <w:pStyle w:val="TableParagraph"/>
              <w:spacing w:line="247" w:lineRule="exact"/>
              <w:ind w:left="0"/>
              <w:rPr>
                <w:iCs/>
                <w:sz w:val="20"/>
                <w:szCs w:val="20"/>
              </w:rPr>
            </w:pPr>
          </w:p>
        </w:tc>
        <w:tc>
          <w:tcPr>
            <w:tcW w:w="0" w:type="auto"/>
            <w:shd w:val="clear" w:color="auto" w:fill="auto"/>
          </w:tcPr>
          <w:p w:rsidR="00322692" w:rsidRPr="004A6D0F" w:rsidRDefault="00322692" w:rsidP="00252EED">
            <w:pPr>
              <w:pStyle w:val="TableParagraph"/>
              <w:spacing w:before="110"/>
              <w:ind w:left="109"/>
              <w:rPr>
                <w:sz w:val="20"/>
                <w:szCs w:val="20"/>
              </w:rPr>
            </w:pPr>
            <w:r w:rsidRPr="004A6D0F">
              <w:rPr>
                <w:sz w:val="20"/>
                <w:szCs w:val="20"/>
              </w:rPr>
              <w:t>Obligatoriu</w:t>
            </w:r>
          </w:p>
        </w:tc>
      </w:tr>
      <w:tr w:rsidR="00322692" w:rsidRPr="00260619" w:rsidTr="00252EED">
        <w:tc>
          <w:tcPr>
            <w:tcW w:w="0" w:type="auto"/>
            <w:shd w:val="clear" w:color="auto" w:fill="auto"/>
          </w:tcPr>
          <w:p w:rsidR="00322692" w:rsidRDefault="00322692" w:rsidP="00252EED">
            <w:pPr>
              <w:shd w:val="clear" w:color="auto" w:fill="FFFFFF" w:themeFill="background1"/>
              <w:tabs>
                <w:tab w:val="left" w:pos="612"/>
              </w:tabs>
              <w:spacing w:before="120" w:after="120"/>
              <w:rPr>
                <w:iCs/>
                <w:noProof w:val="0"/>
                <w:lang w:eastAsia="ru-RU"/>
              </w:rPr>
            </w:pPr>
            <w:r>
              <w:rPr>
                <w:iCs/>
                <w:noProof w:val="0"/>
                <w:lang w:eastAsia="ru-RU"/>
              </w:rPr>
              <w:t>34</w:t>
            </w:r>
          </w:p>
        </w:tc>
        <w:tc>
          <w:tcPr>
            <w:tcW w:w="0" w:type="auto"/>
            <w:shd w:val="clear" w:color="auto" w:fill="auto"/>
          </w:tcPr>
          <w:p w:rsidR="00322692" w:rsidRPr="004A6D0F" w:rsidRDefault="00322692" w:rsidP="00252EED">
            <w:pPr>
              <w:pStyle w:val="TableParagraph"/>
              <w:spacing w:before="117"/>
              <w:ind w:left="0" w:right="332"/>
              <w:rPr>
                <w:sz w:val="20"/>
                <w:szCs w:val="20"/>
              </w:rPr>
            </w:pPr>
            <w:r w:rsidRPr="004A6D0F">
              <w:rPr>
                <w:sz w:val="20"/>
                <w:szCs w:val="20"/>
              </w:rPr>
              <w:t>Garanţie de bună execuţie 5 %</w:t>
            </w:r>
          </w:p>
        </w:tc>
        <w:tc>
          <w:tcPr>
            <w:tcW w:w="0" w:type="auto"/>
            <w:shd w:val="clear" w:color="auto" w:fill="auto"/>
          </w:tcPr>
          <w:p w:rsidR="00322692" w:rsidRPr="004A6D0F" w:rsidRDefault="00322692" w:rsidP="00252EED">
            <w:pPr>
              <w:pStyle w:val="TableParagraph"/>
              <w:spacing w:line="247" w:lineRule="exact"/>
              <w:ind w:left="0"/>
              <w:jc w:val="both"/>
              <w:rPr>
                <w:iCs/>
                <w:sz w:val="20"/>
                <w:szCs w:val="20"/>
              </w:rPr>
            </w:pPr>
            <w:r w:rsidRPr="004A6D0F">
              <w:rPr>
                <w:iCs/>
                <w:sz w:val="20"/>
                <w:szCs w:val="20"/>
              </w:rPr>
              <w:t>Antreprenorul după primirea scrisorii de acceptare a ofertei din partea Beneficiarului, în termen de maxim 10 zile, dar nu mai tirziu de data încheierii contractului, se angajează să prezinte autorității contractante, garanția de bună execuție a contractului   în cuantum de 5 % din valoarea contractului atribuit.</w:t>
            </w:r>
          </w:p>
        </w:tc>
        <w:tc>
          <w:tcPr>
            <w:tcW w:w="0" w:type="auto"/>
            <w:shd w:val="clear" w:color="auto" w:fill="auto"/>
          </w:tcPr>
          <w:p w:rsidR="00322692" w:rsidRPr="004A6D0F" w:rsidRDefault="00322692" w:rsidP="00252EED">
            <w:pPr>
              <w:pStyle w:val="TableParagraph"/>
              <w:spacing w:before="110"/>
              <w:ind w:left="109"/>
              <w:rPr>
                <w:sz w:val="20"/>
                <w:szCs w:val="20"/>
              </w:rPr>
            </w:pPr>
            <w:r w:rsidRPr="004A6D0F">
              <w:rPr>
                <w:sz w:val="20"/>
                <w:szCs w:val="20"/>
              </w:rPr>
              <w:t>Obligatoriu</w:t>
            </w:r>
          </w:p>
        </w:tc>
      </w:tr>
    </w:tbl>
    <w:p w:rsidR="00322692" w:rsidRPr="00322AA5" w:rsidRDefault="00322692" w:rsidP="00322692">
      <w:pPr>
        <w:numPr>
          <w:ilvl w:val="0"/>
          <w:numId w:val="38"/>
        </w:numPr>
        <w:shd w:val="clear" w:color="auto" w:fill="FFFFFF" w:themeFill="background1"/>
        <w:tabs>
          <w:tab w:val="right" w:pos="426"/>
        </w:tabs>
        <w:spacing w:before="120"/>
        <w:ind w:left="360"/>
        <w:jc w:val="both"/>
        <w:rPr>
          <w:b/>
          <w:noProof w:val="0"/>
          <w:sz w:val="22"/>
          <w:szCs w:val="22"/>
          <w:lang w:val="it-IT" w:eastAsia="ru-RU"/>
        </w:rPr>
      </w:pPr>
      <w:r w:rsidRPr="00260619">
        <w:rPr>
          <w:b/>
          <w:noProof w:val="0"/>
          <w:sz w:val="22"/>
          <w:szCs w:val="22"/>
          <w:lang w:val="it-IT" w:eastAsia="ru-RU"/>
        </w:rPr>
        <w:t xml:space="preserve">Garanția pentru ofertă, după caz: </w:t>
      </w:r>
      <w:r w:rsidRPr="0054158D">
        <w:rPr>
          <w:noProof w:val="0"/>
          <w:lang w:val="it-IT" w:eastAsia="ru-RU"/>
        </w:rPr>
        <w:t xml:space="preserve">cuantumul </w:t>
      </w:r>
      <w:r>
        <w:rPr>
          <w:noProof w:val="0"/>
          <w:lang w:val="it-IT" w:eastAsia="ru-RU"/>
        </w:rPr>
        <w:t>1</w:t>
      </w:r>
      <w:r w:rsidRPr="0054158D">
        <w:rPr>
          <w:noProof w:val="0"/>
          <w:lang w:val="it-IT" w:eastAsia="ru-RU"/>
        </w:rPr>
        <w:t>%</w:t>
      </w:r>
    </w:p>
    <w:p w:rsidR="00322692" w:rsidRPr="00260619" w:rsidRDefault="00322692" w:rsidP="00322692">
      <w:pPr>
        <w:numPr>
          <w:ilvl w:val="0"/>
          <w:numId w:val="38"/>
        </w:numPr>
        <w:shd w:val="clear" w:color="auto" w:fill="FFFFFF" w:themeFill="background1"/>
        <w:tabs>
          <w:tab w:val="right" w:pos="426"/>
        </w:tabs>
        <w:spacing w:before="120"/>
        <w:ind w:left="360"/>
        <w:jc w:val="both"/>
        <w:rPr>
          <w:b/>
          <w:noProof w:val="0"/>
          <w:sz w:val="22"/>
          <w:szCs w:val="22"/>
          <w:lang w:val="it-IT" w:eastAsia="ru-RU"/>
        </w:rPr>
      </w:pPr>
      <w:r>
        <w:rPr>
          <w:b/>
          <w:noProof w:val="0"/>
          <w:sz w:val="22"/>
          <w:szCs w:val="22"/>
          <w:lang w:val="it-IT" w:eastAsia="ru-RU"/>
        </w:rPr>
        <w:t>Termenul de garan</w:t>
      </w:r>
      <w:r>
        <w:rPr>
          <w:b/>
          <w:noProof w:val="0"/>
          <w:sz w:val="22"/>
          <w:szCs w:val="22"/>
          <w:lang w:eastAsia="ru-RU"/>
        </w:rPr>
        <w:t>ție a lucrărilor nu mai puțin de 5 ani.</w:t>
      </w:r>
    </w:p>
    <w:p w:rsidR="00322692" w:rsidRPr="0054158D" w:rsidRDefault="00322692" w:rsidP="00322692">
      <w:pPr>
        <w:pStyle w:val="a"/>
        <w:numPr>
          <w:ilvl w:val="0"/>
          <w:numId w:val="38"/>
        </w:numPr>
        <w:shd w:val="clear" w:color="auto" w:fill="FFFFFF" w:themeFill="background1"/>
        <w:tabs>
          <w:tab w:val="right" w:pos="426"/>
        </w:tabs>
        <w:spacing w:before="120"/>
        <w:ind w:left="360"/>
        <w:rPr>
          <w:b/>
          <w:sz w:val="22"/>
          <w:szCs w:val="22"/>
          <w:lang w:val="it-IT" w:eastAsia="ru-RU"/>
        </w:rPr>
      </w:pPr>
      <w:r w:rsidRPr="0054158D">
        <w:rPr>
          <w:b/>
          <w:sz w:val="22"/>
          <w:szCs w:val="22"/>
          <w:lang w:val="it-IT" w:eastAsia="ru-RU"/>
        </w:rPr>
        <w:t xml:space="preserve">Garanția de bună execuție a contractului, după caz: </w:t>
      </w:r>
      <w:r w:rsidRPr="0054158D">
        <w:rPr>
          <w:lang w:val="it-IT" w:eastAsia="ru-RU"/>
        </w:rPr>
        <w:t xml:space="preserve">cuantumul </w:t>
      </w:r>
      <w:r>
        <w:rPr>
          <w:lang w:val="it-IT" w:eastAsia="ru-RU"/>
        </w:rPr>
        <w:t>5</w:t>
      </w:r>
      <w:r w:rsidRPr="0054158D">
        <w:rPr>
          <w:lang w:val="it-IT" w:eastAsia="ru-RU"/>
        </w:rPr>
        <w:t>%</w:t>
      </w:r>
    </w:p>
    <w:p w:rsidR="00322692" w:rsidRPr="0054158D" w:rsidRDefault="00322692" w:rsidP="00322692">
      <w:pPr>
        <w:pStyle w:val="a"/>
        <w:numPr>
          <w:ilvl w:val="0"/>
          <w:numId w:val="38"/>
        </w:numPr>
        <w:shd w:val="clear" w:color="auto" w:fill="FFFFFF" w:themeFill="background1"/>
        <w:tabs>
          <w:tab w:val="right" w:pos="426"/>
        </w:tabs>
        <w:spacing w:before="120"/>
        <w:ind w:left="360"/>
        <w:rPr>
          <w:b/>
          <w:sz w:val="22"/>
          <w:szCs w:val="22"/>
          <w:lang w:val="it-IT" w:eastAsia="ru-RU"/>
        </w:rPr>
      </w:pPr>
      <w:r w:rsidRPr="0054158D">
        <w:rPr>
          <w:b/>
          <w:sz w:val="22"/>
          <w:szCs w:val="22"/>
          <w:lang w:val="it-IT" w:eastAsia="ru-RU"/>
        </w:rPr>
        <w:t xml:space="preserve">Motivul recurgerii la procedura accelerată (în cazul licitației deschise, restrânse și a procedurii negociate), după caz : </w:t>
      </w:r>
      <w:r w:rsidRPr="0054158D">
        <w:rPr>
          <w:bCs/>
          <w:sz w:val="22"/>
          <w:szCs w:val="22"/>
          <w:lang w:val="it-IT" w:eastAsia="ru-RU"/>
        </w:rPr>
        <w:t>conform SIA RSAP</w:t>
      </w:r>
    </w:p>
    <w:p w:rsidR="00322692" w:rsidRPr="00260619" w:rsidRDefault="00322692" w:rsidP="00322692">
      <w:pPr>
        <w:numPr>
          <w:ilvl w:val="0"/>
          <w:numId w:val="38"/>
        </w:numPr>
        <w:shd w:val="clear" w:color="auto" w:fill="FFFFFF" w:themeFill="background1"/>
        <w:tabs>
          <w:tab w:val="right" w:pos="426"/>
        </w:tabs>
        <w:spacing w:before="120"/>
        <w:ind w:left="360"/>
        <w:rPr>
          <w:b/>
          <w:noProof w:val="0"/>
          <w:sz w:val="22"/>
          <w:szCs w:val="22"/>
          <w:lang w:val="it-IT" w:eastAsia="ru-RU"/>
        </w:rPr>
      </w:pPr>
      <w:r w:rsidRPr="00260619">
        <w:rPr>
          <w:b/>
          <w:noProof w:val="0"/>
          <w:sz w:val="22"/>
          <w:szCs w:val="22"/>
          <w:lang w:val="it-IT" w:eastAsia="ru-RU"/>
        </w:rPr>
        <w:t>Tehnici și instrumente specifice de atribuire (dacă este cazul specificați dacă se va utiliza acordul-cadru, sistemul dinamic de achiziție sau licitația electronică):</w:t>
      </w:r>
      <w:r>
        <w:rPr>
          <w:b/>
          <w:noProof w:val="0"/>
          <w:sz w:val="22"/>
          <w:szCs w:val="22"/>
          <w:lang w:val="it-IT" w:eastAsia="ru-RU"/>
        </w:rPr>
        <w:t xml:space="preserve"> </w:t>
      </w:r>
      <w:r w:rsidRPr="00260619">
        <w:rPr>
          <w:bCs/>
          <w:noProof w:val="0"/>
          <w:sz w:val="22"/>
          <w:szCs w:val="22"/>
          <w:lang w:val="it-IT" w:eastAsia="ru-RU"/>
        </w:rPr>
        <w:t>nu se aplică</w:t>
      </w:r>
    </w:p>
    <w:p w:rsidR="00322692" w:rsidRPr="00260619" w:rsidRDefault="00322692" w:rsidP="00322692">
      <w:pPr>
        <w:numPr>
          <w:ilvl w:val="0"/>
          <w:numId w:val="38"/>
        </w:numPr>
        <w:tabs>
          <w:tab w:val="right" w:pos="426"/>
        </w:tabs>
        <w:spacing w:before="120"/>
        <w:ind w:left="0" w:firstLine="0"/>
        <w:rPr>
          <w:b/>
          <w:noProof w:val="0"/>
          <w:sz w:val="22"/>
          <w:szCs w:val="22"/>
          <w:lang w:val="it-IT" w:eastAsia="ru-RU"/>
        </w:rPr>
      </w:pPr>
      <w:r w:rsidRPr="00260619">
        <w:rPr>
          <w:b/>
          <w:noProof w:val="0"/>
          <w:sz w:val="22"/>
          <w:szCs w:val="22"/>
          <w:lang w:val="it-IT" w:eastAsia="ru-RU"/>
        </w:rPr>
        <w:t xml:space="preserve">Condiții speciale de care depinde îndeplinirea contractului: </w:t>
      </w:r>
      <w:r w:rsidRPr="00260619">
        <w:rPr>
          <w:bCs/>
          <w:noProof w:val="0"/>
          <w:sz w:val="22"/>
          <w:szCs w:val="22"/>
          <w:lang w:val="it-IT" w:eastAsia="ru-RU"/>
        </w:rPr>
        <w:t>nu se aplică</w:t>
      </w:r>
      <w:r w:rsidRPr="00260619">
        <w:rPr>
          <w:b/>
          <w:noProof w:val="0"/>
          <w:sz w:val="22"/>
          <w:szCs w:val="22"/>
          <w:lang w:val="it-IT" w:eastAsia="ru-RU"/>
        </w:rPr>
        <w:t xml:space="preserve"> </w:t>
      </w:r>
    </w:p>
    <w:p w:rsidR="00322692" w:rsidRPr="00260619" w:rsidRDefault="00322692" w:rsidP="00322692">
      <w:pPr>
        <w:numPr>
          <w:ilvl w:val="0"/>
          <w:numId w:val="38"/>
        </w:numPr>
        <w:tabs>
          <w:tab w:val="right" w:pos="426"/>
        </w:tabs>
        <w:spacing w:before="120"/>
        <w:ind w:left="0" w:firstLine="0"/>
        <w:rPr>
          <w:b/>
          <w:noProof w:val="0"/>
          <w:sz w:val="22"/>
          <w:szCs w:val="22"/>
          <w:lang w:val="it-IT" w:eastAsia="ru-RU"/>
        </w:rPr>
      </w:pPr>
      <w:r w:rsidRPr="00260619">
        <w:rPr>
          <w:b/>
          <w:noProof w:val="0"/>
          <w:sz w:val="22"/>
          <w:szCs w:val="22"/>
          <w:lang w:val="it-IT" w:eastAsia="ru-RU"/>
        </w:rPr>
        <w:t xml:space="preserve">Ofertele se prezintă în valuta: </w:t>
      </w:r>
      <w:r w:rsidRPr="00260619">
        <w:rPr>
          <w:bCs/>
          <w:noProof w:val="0"/>
          <w:sz w:val="22"/>
          <w:szCs w:val="22"/>
          <w:lang w:val="it-IT" w:eastAsia="ru-RU"/>
        </w:rPr>
        <w:t>lei MD</w:t>
      </w:r>
    </w:p>
    <w:p w:rsidR="00322692" w:rsidRPr="00260619" w:rsidRDefault="00322692" w:rsidP="00322692">
      <w:pPr>
        <w:numPr>
          <w:ilvl w:val="0"/>
          <w:numId w:val="38"/>
        </w:numPr>
        <w:tabs>
          <w:tab w:val="right" w:pos="426"/>
        </w:tabs>
        <w:spacing w:before="120"/>
        <w:ind w:left="0" w:firstLine="0"/>
        <w:rPr>
          <w:bCs/>
          <w:noProof w:val="0"/>
          <w:sz w:val="22"/>
          <w:szCs w:val="22"/>
          <w:lang w:val="it-IT" w:eastAsia="ru-RU"/>
        </w:rPr>
      </w:pPr>
      <w:r w:rsidRPr="00260619">
        <w:rPr>
          <w:b/>
          <w:noProof w:val="0"/>
          <w:sz w:val="22"/>
          <w:szCs w:val="22"/>
          <w:lang w:val="it-IT" w:eastAsia="ru-RU"/>
        </w:rPr>
        <w:lastRenderedPageBreak/>
        <w:t xml:space="preserve">Criteriul de evaluare aplicat pentru atribuirea contractului: </w:t>
      </w:r>
      <w:r w:rsidRPr="00260619">
        <w:rPr>
          <w:bCs/>
          <w:noProof w:val="0"/>
          <w:sz w:val="22"/>
          <w:szCs w:val="22"/>
          <w:lang w:val="it-IT" w:eastAsia="ru-RU"/>
        </w:rPr>
        <w:t xml:space="preserve">Corespunderea cerințelor solicitate și  prețul cel mai scăzut pe lot </w:t>
      </w:r>
    </w:p>
    <w:p w:rsidR="00322692" w:rsidRDefault="00322692" w:rsidP="00322692">
      <w:pPr>
        <w:numPr>
          <w:ilvl w:val="0"/>
          <w:numId w:val="38"/>
        </w:numPr>
        <w:tabs>
          <w:tab w:val="right" w:pos="426"/>
        </w:tabs>
        <w:spacing w:before="120"/>
        <w:ind w:left="0" w:firstLine="0"/>
        <w:jc w:val="both"/>
        <w:rPr>
          <w:b/>
          <w:noProof w:val="0"/>
          <w:sz w:val="22"/>
          <w:szCs w:val="22"/>
          <w:lang w:val="it-IT" w:eastAsia="ru-RU"/>
        </w:rPr>
      </w:pPr>
      <w:r w:rsidRPr="00260619">
        <w:rPr>
          <w:b/>
          <w:noProof w:val="0"/>
          <w:sz w:val="22"/>
          <w:szCs w:val="22"/>
          <w:lang w:val="it-IT" w:eastAsia="ru-RU"/>
        </w:rPr>
        <w:t xml:space="preserve">Factorii de evaluare a ofertei celei mai avantajoase din punct de vedere economic, precum și ponderile </w:t>
      </w:r>
    </w:p>
    <w:p w:rsidR="00322692" w:rsidRPr="00260619" w:rsidRDefault="00322692" w:rsidP="00322692">
      <w:pPr>
        <w:tabs>
          <w:tab w:val="right" w:pos="426"/>
        </w:tabs>
        <w:spacing w:before="120"/>
        <w:jc w:val="both"/>
        <w:rPr>
          <w:b/>
          <w:noProof w:val="0"/>
          <w:sz w:val="22"/>
          <w:szCs w:val="22"/>
          <w:lang w:val="it-IT" w:eastAsia="ru-RU"/>
        </w:rPr>
      </w:pPr>
      <w:r w:rsidRPr="00260619">
        <w:rPr>
          <w:b/>
          <w:noProof w:val="0"/>
          <w:sz w:val="22"/>
          <w:szCs w:val="22"/>
          <w:lang w:val="it-IT" w:eastAsia="ru-RU"/>
        </w:rPr>
        <w:t>lor:</w:t>
      </w:r>
    </w:p>
    <w:tbl>
      <w:tblPr>
        <w:tblStyle w:val="Grigliatabella2"/>
        <w:tblW w:w="9985" w:type="dxa"/>
        <w:tblLook w:val="04A0" w:firstRow="1" w:lastRow="0" w:firstColumn="1" w:lastColumn="0" w:noHBand="0" w:noVBand="1"/>
      </w:tblPr>
      <w:tblGrid>
        <w:gridCol w:w="577"/>
        <w:gridCol w:w="7248"/>
        <w:gridCol w:w="2160"/>
      </w:tblGrid>
      <w:tr w:rsidR="00322692" w:rsidRPr="00260619" w:rsidTr="00252EED">
        <w:trPr>
          <w:trHeight w:val="1063"/>
        </w:trPr>
        <w:tc>
          <w:tcPr>
            <w:tcW w:w="577" w:type="dxa"/>
            <w:shd w:val="clear" w:color="auto" w:fill="auto"/>
          </w:tcPr>
          <w:p w:rsidR="00322692" w:rsidRPr="00260619" w:rsidRDefault="00322692" w:rsidP="00252EED">
            <w:pPr>
              <w:shd w:val="clear" w:color="auto" w:fill="FFFFFF" w:themeFill="background1"/>
              <w:tabs>
                <w:tab w:val="left" w:pos="612"/>
              </w:tabs>
              <w:spacing w:before="120" w:after="120"/>
              <w:rPr>
                <w:b/>
                <w:iCs/>
                <w:noProof w:val="0"/>
                <w:lang w:val="ru-RU" w:eastAsia="ru-RU"/>
              </w:rPr>
            </w:pPr>
            <w:r w:rsidRPr="00260619">
              <w:rPr>
                <w:b/>
                <w:iCs/>
                <w:noProof w:val="0"/>
                <w:lang w:val="ru-RU" w:eastAsia="ru-RU"/>
              </w:rPr>
              <w:t>Nr. d/o</w:t>
            </w:r>
          </w:p>
        </w:tc>
        <w:tc>
          <w:tcPr>
            <w:tcW w:w="7248" w:type="dxa"/>
            <w:shd w:val="clear" w:color="auto" w:fill="auto"/>
          </w:tcPr>
          <w:p w:rsidR="00322692" w:rsidRPr="00260619" w:rsidRDefault="00322692" w:rsidP="00252EED">
            <w:pPr>
              <w:shd w:val="clear" w:color="auto" w:fill="FFFFFF" w:themeFill="background1"/>
              <w:tabs>
                <w:tab w:val="left" w:pos="612"/>
              </w:tabs>
              <w:spacing w:before="120" w:after="120"/>
              <w:jc w:val="center"/>
              <w:rPr>
                <w:b/>
                <w:iCs/>
                <w:noProof w:val="0"/>
                <w:lang w:val="ru-RU" w:eastAsia="ru-RU"/>
              </w:rPr>
            </w:pPr>
            <w:r w:rsidRPr="00260619">
              <w:rPr>
                <w:b/>
                <w:iCs/>
                <w:noProof w:val="0"/>
                <w:lang w:val="ru-RU" w:eastAsia="ru-RU"/>
              </w:rPr>
              <w:t>Denumirea</w:t>
            </w:r>
            <w:r w:rsidRPr="00260619">
              <w:rPr>
                <w:b/>
                <w:iCs/>
                <w:noProof w:val="0"/>
                <w:lang w:eastAsia="ru-RU"/>
              </w:rPr>
              <w:t xml:space="preserve"> </w:t>
            </w:r>
            <w:r w:rsidRPr="00260619">
              <w:rPr>
                <w:b/>
                <w:iCs/>
                <w:noProof w:val="0"/>
                <w:lang w:val="ru-RU" w:eastAsia="ru-RU"/>
              </w:rPr>
              <w:t>factorului</w:t>
            </w:r>
            <w:r w:rsidRPr="00260619">
              <w:rPr>
                <w:b/>
                <w:iCs/>
                <w:noProof w:val="0"/>
                <w:lang w:eastAsia="ru-RU"/>
              </w:rPr>
              <w:t xml:space="preserve"> </w:t>
            </w:r>
            <w:r w:rsidRPr="00260619">
              <w:rPr>
                <w:b/>
                <w:iCs/>
                <w:noProof w:val="0"/>
                <w:lang w:val="ru-RU" w:eastAsia="ru-RU"/>
              </w:rPr>
              <w:t>de</w:t>
            </w:r>
            <w:r w:rsidRPr="00260619">
              <w:rPr>
                <w:b/>
                <w:iCs/>
                <w:noProof w:val="0"/>
                <w:lang w:eastAsia="ru-RU"/>
              </w:rPr>
              <w:t xml:space="preserve"> </w:t>
            </w:r>
            <w:r w:rsidRPr="00260619">
              <w:rPr>
                <w:b/>
                <w:iCs/>
                <w:noProof w:val="0"/>
                <w:lang w:val="ru-RU" w:eastAsia="ru-RU"/>
              </w:rPr>
              <w:t>evaluare</w:t>
            </w:r>
          </w:p>
        </w:tc>
        <w:tc>
          <w:tcPr>
            <w:tcW w:w="2160" w:type="dxa"/>
            <w:shd w:val="clear" w:color="auto" w:fill="auto"/>
          </w:tcPr>
          <w:p w:rsidR="00322692" w:rsidRPr="00260619" w:rsidRDefault="00322692" w:rsidP="00252EED">
            <w:pPr>
              <w:shd w:val="clear" w:color="auto" w:fill="FFFFFF" w:themeFill="background1"/>
              <w:tabs>
                <w:tab w:val="left" w:pos="612"/>
              </w:tabs>
              <w:spacing w:before="120" w:after="120"/>
              <w:jc w:val="center"/>
              <w:rPr>
                <w:b/>
                <w:iCs/>
                <w:noProof w:val="0"/>
                <w:lang w:val="ru-RU" w:eastAsia="ru-RU"/>
              </w:rPr>
            </w:pPr>
            <w:r w:rsidRPr="00260619">
              <w:rPr>
                <w:b/>
                <w:iCs/>
                <w:noProof w:val="0"/>
                <w:lang w:val="ru-RU" w:eastAsia="ru-RU"/>
              </w:rPr>
              <w:t>Ponderea%</w:t>
            </w:r>
          </w:p>
        </w:tc>
      </w:tr>
    </w:tbl>
    <w:p w:rsidR="00322692" w:rsidRDefault="00322692" w:rsidP="00322692">
      <w:pPr>
        <w:shd w:val="clear" w:color="auto" w:fill="FFFFFF" w:themeFill="background1"/>
        <w:tabs>
          <w:tab w:val="right" w:pos="426"/>
        </w:tabs>
        <w:spacing w:before="120"/>
        <w:rPr>
          <w:b/>
          <w:noProof w:val="0"/>
          <w:sz w:val="22"/>
          <w:szCs w:val="22"/>
          <w:lang w:val="it-IT" w:eastAsia="ru-RU"/>
        </w:rPr>
      </w:pPr>
    </w:p>
    <w:p w:rsidR="00322692" w:rsidRPr="00260619" w:rsidRDefault="00322692" w:rsidP="00322692">
      <w:pPr>
        <w:numPr>
          <w:ilvl w:val="0"/>
          <w:numId w:val="38"/>
        </w:numPr>
        <w:shd w:val="clear" w:color="auto" w:fill="FFFFFF" w:themeFill="background1"/>
        <w:tabs>
          <w:tab w:val="right" w:pos="426"/>
        </w:tabs>
        <w:spacing w:before="120"/>
        <w:ind w:left="0" w:firstLine="0"/>
        <w:rPr>
          <w:b/>
          <w:noProof w:val="0"/>
          <w:sz w:val="22"/>
          <w:szCs w:val="22"/>
          <w:lang w:val="it-IT" w:eastAsia="ru-RU"/>
        </w:rPr>
      </w:pPr>
      <w:r w:rsidRPr="00260619">
        <w:rPr>
          <w:b/>
          <w:noProof w:val="0"/>
          <w:sz w:val="22"/>
          <w:szCs w:val="22"/>
          <w:lang w:val="it-IT" w:eastAsia="ru-RU"/>
        </w:rPr>
        <w:t>Termenul limită de depunere/deschidere a ofertelor:</w:t>
      </w:r>
    </w:p>
    <w:p w:rsidR="00322692" w:rsidRPr="00260619" w:rsidRDefault="00322692" w:rsidP="00322692">
      <w:pPr>
        <w:numPr>
          <w:ilvl w:val="0"/>
          <w:numId w:val="23"/>
        </w:numPr>
        <w:shd w:val="clear" w:color="auto" w:fill="FFFFFF" w:themeFill="background1"/>
        <w:tabs>
          <w:tab w:val="right" w:pos="426"/>
        </w:tabs>
        <w:spacing w:before="120"/>
        <w:rPr>
          <w:b/>
          <w:noProof w:val="0"/>
          <w:sz w:val="22"/>
          <w:szCs w:val="22"/>
          <w:lang w:val="en-US" w:eastAsia="ru-RU"/>
        </w:rPr>
      </w:pPr>
      <w:r w:rsidRPr="00260619">
        <w:rPr>
          <w:b/>
          <w:noProof w:val="0"/>
          <w:sz w:val="22"/>
          <w:szCs w:val="22"/>
          <w:lang w:eastAsia="ru-RU"/>
        </w:rPr>
        <w:t xml:space="preserve">conform SIA RSAP </w:t>
      </w:r>
    </w:p>
    <w:p w:rsidR="00322692" w:rsidRPr="00260619" w:rsidRDefault="00322692" w:rsidP="00322692">
      <w:pPr>
        <w:numPr>
          <w:ilvl w:val="0"/>
          <w:numId w:val="23"/>
        </w:numPr>
        <w:shd w:val="clear" w:color="auto" w:fill="FFFFFF" w:themeFill="background1"/>
        <w:tabs>
          <w:tab w:val="right" w:pos="426"/>
        </w:tabs>
        <w:spacing w:before="120"/>
        <w:rPr>
          <w:b/>
          <w:noProof w:val="0"/>
          <w:sz w:val="22"/>
          <w:szCs w:val="22"/>
          <w:lang w:val="ru-RU" w:eastAsia="ru-RU"/>
        </w:rPr>
      </w:pPr>
      <w:r w:rsidRPr="00260619">
        <w:rPr>
          <w:b/>
          <w:noProof w:val="0"/>
          <w:sz w:val="22"/>
          <w:szCs w:val="22"/>
          <w:lang w:val="ru-RU" w:eastAsia="ru-RU"/>
        </w:rPr>
        <w:t xml:space="preserve">pe: </w:t>
      </w:r>
      <w:r w:rsidRPr="00260619">
        <w:rPr>
          <w:b/>
          <w:noProof w:val="0"/>
          <w:sz w:val="22"/>
          <w:szCs w:val="22"/>
          <w:lang w:eastAsia="ru-RU"/>
        </w:rPr>
        <w:t xml:space="preserve"> SIA RSAP</w:t>
      </w:r>
    </w:p>
    <w:p w:rsidR="00322692" w:rsidRPr="00DF431C" w:rsidRDefault="00322692" w:rsidP="00322692">
      <w:pPr>
        <w:numPr>
          <w:ilvl w:val="0"/>
          <w:numId w:val="38"/>
        </w:numPr>
        <w:shd w:val="clear" w:color="auto" w:fill="FFFFFF" w:themeFill="background1"/>
        <w:tabs>
          <w:tab w:val="right" w:pos="426"/>
        </w:tabs>
        <w:spacing w:before="120"/>
        <w:ind w:left="0" w:firstLine="0"/>
        <w:rPr>
          <w:b/>
          <w:noProof w:val="0"/>
          <w:sz w:val="22"/>
          <w:szCs w:val="22"/>
          <w:lang w:val="it-IT" w:eastAsia="ru-RU"/>
        </w:rPr>
      </w:pPr>
      <w:r w:rsidRPr="00260619">
        <w:rPr>
          <w:b/>
          <w:noProof w:val="0"/>
          <w:sz w:val="22"/>
          <w:szCs w:val="22"/>
          <w:lang w:val="it-IT" w:eastAsia="ru-RU"/>
        </w:rPr>
        <w:t xml:space="preserve">Adresa la care trebuie transmise ofertele sau cererile de participare: </w:t>
      </w:r>
      <w:r w:rsidRPr="00DF431C">
        <w:rPr>
          <w:bCs/>
          <w:iCs/>
          <w:noProof w:val="0"/>
          <w:sz w:val="22"/>
          <w:szCs w:val="22"/>
          <w:lang w:val="it-IT" w:eastAsia="ru-RU"/>
        </w:rPr>
        <w:t>Ofertele sau cererile de participare vor fi depuse electronic prin intermediul SIA RSAP</w:t>
      </w:r>
    </w:p>
    <w:p w:rsidR="00322692" w:rsidRPr="00260619" w:rsidRDefault="00322692" w:rsidP="00322692">
      <w:pPr>
        <w:numPr>
          <w:ilvl w:val="0"/>
          <w:numId w:val="38"/>
        </w:numPr>
        <w:tabs>
          <w:tab w:val="right" w:pos="426"/>
        </w:tabs>
        <w:spacing w:before="120"/>
        <w:ind w:left="0" w:firstLine="0"/>
        <w:rPr>
          <w:b/>
          <w:noProof w:val="0"/>
          <w:sz w:val="22"/>
          <w:szCs w:val="22"/>
          <w:lang w:val="it-IT" w:eastAsia="ru-RU"/>
        </w:rPr>
      </w:pPr>
      <w:r w:rsidRPr="00260619">
        <w:rPr>
          <w:b/>
          <w:noProof w:val="0"/>
          <w:sz w:val="22"/>
          <w:szCs w:val="22"/>
          <w:lang w:val="it-IT" w:eastAsia="ru-RU"/>
        </w:rPr>
        <w:t xml:space="preserve">Termenul de valabilitate a ofertelor: </w:t>
      </w:r>
      <w:r>
        <w:rPr>
          <w:bCs/>
          <w:noProof w:val="0"/>
          <w:sz w:val="22"/>
          <w:szCs w:val="22"/>
          <w:lang w:val="it-IT" w:eastAsia="ru-RU"/>
        </w:rPr>
        <w:t>6</w:t>
      </w:r>
      <w:r w:rsidRPr="00260619">
        <w:rPr>
          <w:bCs/>
          <w:noProof w:val="0"/>
          <w:sz w:val="22"/>
          <w:szCs w:val="22"/>
          <w:lang w:val="it-IT" w:eastAsia="ru-RU"/>
        </w:rPr>
        <w:t>0 zile</w:t>
      </w:r>
    </w:p>
    <w:p w:rsidR="00322692" w:rsidRPr="00260619" w:rsidRDefault="00322692" w:rsidP="00322692">
      <w:pPr>
        <w:numPr>
          <w:ilvl w:val="0"/>
          <w:numId w:val="38"/>
        </w:numPr>
        <w:tabs>
          <w:tab w:val="right" w:pos="426"/>
        </w:tabs>
        <w:spacing w:before="120"/>
        <w:ind w:left="0" w:firstLine="0"/>
        <w:rPr>
          <w:b/>
          <w:i/>
          <w:noProof w:val="0"/>
          <w:sz w:val="22"/>
          <w:szCs w:val="22"/>
          <w:lang w:val="it-IT" w:eastAsia="ru-RU"/>
        </w:rPr>
      </w:pPr>
      <w:r w:rsidRPr="00260619">
        <w:rPr>
          <w:b/>
          <w:noProof w:val="0"/>
          <w:sz w:val="22"/>
          <w:szCs w:val="22"/>
          <w:lang w:val="en-US" w:eastAsia="ru-RU"/>
        </w:rPr>
        <w:t>Locul</w:t>
      </w:r>
      <w:r w:rsidRPr="00260619">
        <w:rPr>
          <w:b/>
          <w:noProof w:val="0"/>
          <w:sz w:val="22"/>
          <w:szCs w:val="22"/>
          <w:lang w:eastAsia="ru-RU"/>
        </w:rPr>
        <w:t xml:space="preserve"> </w:t>
      </w:r>
      <w:r w:rsidRPr="00260619">
        <w:rPr>
          <w:b/>
          <w:noProof w:val="0"/>
          <w:sz w:val="22"/>
          <w:szCs w:val="22"/>
          <w:lang w:val="en-US" w:eastAsia="ru-RU"/>
        </w:rPr>
        <w:t>deschiderii</w:t>
      </w:r>
      <w:r w:rsidRPr="00260619">
        <w:rPr>
          <w:b/>
          <w:noProof w:val="0"/>
          <w:sz w:val="22"/>
          <w:szCs w:val="22"/>
          <w:lang w:eastAsia="ru-RU"/>
        </w:rPr>
        <w:t xml:space="preserve"> </w:t>
      </w:r>
      <w:r w:rsidRPr="00260619">
        <w:rPr>
          <w:b/>
          <w:noProof w:val="0"/>
          <w:sz w:val="22"/>
          <w:szCs w:val="22"/>
          <w:lang w:val="en-US" w:eastAsia="ru-RU"/>
        </w:rPr>
        <w:t xml:space="preserve">ofertelor: </w:t>
      </w:r>
      <w:r w:rsidRPr="00260619">
        <w:rPr>
          <w:bCs/>
          <w:noProof w:val="0"/>
          <w:sz w:val="22"/>
          <w:szCs w:val="22"/>
          <w:lang w:eastAsia="ru-RU"/>
        </w:rPr>
        <w:t>SIA RSAP</w:t>
      </w:r>
    </w:p>
    <w:p w:rsidR="00322692" w:rsidRPr="00260619" w:rsidRDefault="00322692" w:rsidP="00322692">
      <w:pPr>
        <w:numPr>
          <w:ilvl w:val="0"/>
          <w:numId w:val="38"/>
        </w:numPr>
        <w:tabs>
          <w:tab w:val="right" w:pos="426"/>
        </w:tabs>
        <w:spacing w:before="120"/>
        <w:ind w:left="0" w:firstLine="0"/>
        <w:rPr>
          <w:b/>
          <w:i/>
          <w:noProof w:val="0"/>
          <w:sz w:val="22"/>
          <w:szCs w:val="22"/>
          <w:lang w:val="it-IT" w:eastAsia="ru-RU"/>
        </w:rPr>
      </w:pPr>
      <w:r w:rsidRPr="00260619">
        <w:rPr>
          <w:b/>
          <w:i/>
          <w:noProof w:val="0"/>
          <w:sz w:val="22"/>
          <w:szCs w:val="22"/>
          <w:lang w:val="it-IT" w:eastAsia="ru-RU"/>
        </w:rPr>
        <w:t xml:space="preserve">Ofertele întârziate vor fi respinse. </w:t>
      </w:r>
    </w:p>
    <w:p w:rsidR="00322692" w:rsidRPr="00260619" w:rsidRDefault="00322692" w:rsidP="00322692">
      <w:pPr>
        <w:numPr>
          <w:ilvl w:val="0"/>
          <w:numId w:val="38"/>
        </w:numPr>
        <w:shd w:val="clear" w:color="auto" w:fill="FFFFFF" w:themeFill="background1"/>
        <w:tabs>
          <w:tab w:val="right" w:pos="426"/>
        </w:tabs>
        <w:spacing w:before="120"/>
        <w:ind w:left="450" w:hanging="450"/>
        <w:rPr>
          <w:b/>
          <w:noProof w:val="0"/>
          <w:sz w:val="22"/>
          <w:szCs w:val="22"/>
          <w:lang w:val="it-IT" w:eastAsia="ru-RU"/>
        </w:rPr>
      </w:pPr>
      <w:r w:rsidRPr="00260619">
        <w:rPr>
          <w:b/>
          <w:noProof w:val="0"/>
          <w:sz w:val="22"/>
          <w:szCs w:val="22"/>
          <w:lang w:val="it-IT" w:eastAsia="ru-RU"/>
        </w:rPr>
        <w:t>Persoanele</w:t>
      </w:r>
      <w:r>
        <w:rPr>
          <w:b/>
          <w:noProof w:val="0"/>
          <w:sz w:val="22"/>
          <w:szCs w:val="22"/>
          <w:lang w:val="it-IT" w:eastAsia="ru-RU"/>
        </w:rPr>
        <w:t xml:space="preserve"> </w:t>
      </w:r>
      <w:r w:rsidRPr="00260619">
        <w:rPr>
          <w:b/>
          <w:noProof w:val="0"/>
          <w:sz w:val="22"/>
          <w:szCs w:val="22"/>
          <w:lang w:val="it-IT" w:eastAsia="ru-RU"/>
        </w:rPr>
        <w:t xml:space="preserve">autorizate să asiste la deschiderea ofertelor: </w:t>
      </w:r>
      <w:r w:rsidRPr="00260619">
        <w:rPr>
          <w:b/>
          <w:noProof w:val="0"/>
          <w:sz w:val="22"/>
          <w:szCs w:val="22"/>
          <w:lang w:val="it-IT" w:eastAsia="ru-RU"/>
        </w:rPr>
        <w:br/>
      </w:r>
      <w:r w:rsidRPr="00260619">
        <w:rPr>
          <w:b/>
          <w:i/>
          <w:noProof w:val="0"/>
          <w:sz w:val="22"/>
          <w:szCs w:val="22"/>
          <w:lang w:val="it-IT" w:eastAsia="ru-RU"/>
        </w:rPr>
        <w:t>Ofertanții sau reprezentanții acestora au dreptul să participe la deschiderea ofertelor, cu excepția cazului cînd ofertele au fost depuse prin SIA RSAP</w:t>
      </w:r>
      <w:r w:rsidRPr="00260619">
        <w:rPr>
          <w:b/>
          <w:noProof w:val="0"/>
          <w:sz w:val="22"/>
          <w:szCs w:val="22"/>
          <w:lang w:val="it-IT" w:eastAsia="ru-RU"/>
        </w:rPr>
        <w:t>.</w:t>
      </w:r>
    </w:p>
    <w:p w:rsidR="00322692" w:rsidRPr="00260619" w:rsidRDefault="00322692" w:rsidP="00322692">
      <w:pPr>
        <w:numPr>
          <w:ilvl w:val="0"/>
          <w:numId w:val="38"/>
        </w:numPr>
        <w:shd w:val="clear" w:color="auto" w:fill="FFFFFF" w:themeFill="background1"/>
        <w:tabs>
          <w:tab w:val="right" w:pos="426"/>
        </w:tabs>
        <w:spacing w:before="120"/>
        <w:ind w:left="450" w:hanging="450"/>
        <w:rPr>
          <w:bCs/>
          <w:noProof w:val="0"/>
          <w:sz w:val="22"/>
          <w:szCs w:val="22"/>
          <w:lang w:val="it-IT" w:eastAsia="ru-RU"/>
        </w:rPr>
      </w:pPr>
      <w:r w:rsidRPr="00260619">
        <w:rPr>
          <w:b/>
          <w:noProof w:val="0"/>
          <w:sz w:val="22"/>
          <w:szCs w:val="22"/>
          <w:lang w:val="it-IT" w:eastAsia="ru-RU"/>
        </w:rPr>
        <w:t>Limba sau limbile în care trebuie redactate ofertele sau cererile de participare:</w:t>
      </w:r>
      <w:r>
        <w:rPr>
          <w:b/>
          <w:noProof w:val="0"/>
          <w:sz w:val="22"/>
          <w:szCs w:val="22"/>
          <w:lang w:val="it-IT" w:eastAsia="ru-RU"/>
        </w:rPr>
        <w:t xml:space="preserve"> </w:t>
      </w:r>
      <w:r w:rsidRPr="00DF431C">
        <w:rPr>
          <w:bCs/>
          <w:noProof w:val="0"/>
          <w:sz w:val="22"/>
          <w:szCs w:val="22"/>
          <w:lang w:val="it-IT" w:eastAsia="ru-RU"/>
        </w:rPr>
        <w:t>Limba de stat</w:t>
      </w:r>
    </w:p>
    <w:p w:rsidR="00322692" w:rsidRPr="00260619" w:rsidRDefault="00322692" w:rsidP="00322692">
      <w:pPr>
        <w:numPr>
          <w:ilvl w:val="0"/>
          <w:numId w:val="38"/>
        </w:numPr>
        <w:shd w:val="clear" w:color="auto" w:fill="FFFFFF" w:themeFill="background1"/>
        <w:tabs>
          <w:tab w:val="right" w:pos="426"/>
        </w:tabs>
        <w:spacing w:before="120"/>
        <w:ind w:left="360"/>
        <w:rPr>
          <w:noProof w:val="0"/>
          <w:sz w:val="22"/>
          <w:szCs w:val="22"/>
          <w:lang w:val="it-IT" w:eastAsia="ru-RU"/>
        </w:rPr>
      </w:pPr>
      <w:r w:rsidRPr="00260619">
        <w:rPr>
          <w:b/>
          <w:noProof w:val="0"/>
          <w:sz w:val="22"/>
          <w:szCs w:val="22"/>
          <w:lang w:val="it-IT" w:eastAsia="ru-RU"/>
        </w:rPr>
        <w:t xml:space="preserve">Respectivul contract se referă la un proiect și/sau program finanțat din fonduri ale Uniunii Europene: </w:t>
      </w:r>
      <w:r w:rsidRPr="00DF431C">
        <w:rPr>
          <w:bCs/>
          <w:noProof w:val="0"/>
          <w:sz w:val="22"/>
          <w:szCs w:val="22"/>
          <w:lang w:val="it-IT" w:eastAsia="ru-RU"/>
        </w:rPr>
        <w:t>Nu</w:t>
      </w:r>
    </w:p>
    <w:p w:rsidR="00322692" w:rsidRPr="00260619" w:rsidRDefault="00322692" w:rsidP="00322692">
      <w:pPr>
        <w:numPr>
          <w:ilvl w:val="0"/>
          <w:numId w:val="38"/>
        </w:numPr>
        <w:shd w:val="clear" w:color="auto" w:fill="FFFFFF" w:themeFill="background1"/>
        <w:tabs>
          <w:tab w:val="right" w:pos="426"/>
        </w:tabs>
        <w:spacing w:before="120"/>
        <w:ind w:left="0" w:firstLine="0"/>
        <w:rPr>
          <w:b/>
          <w:noProof w:val="0"/>
          <w:sz w:val="22"/>
          <w:szCs w:val="22"/>
          <w:lang w:val="it-IT" w:eastAsia="ru-RU"/>
        </w:rPr>
      </w:pPr>
      <w:r w:rsidRPr="00260619">
        <w:rPr>
          <w:b/>
          <w:noProof w:val="0"/>
          <w:sz w:val="22"/>
          <w:szCs w:val="22"/>
          <w:lang w:val="it-IT" w:eastAsia="ru-RU"/>
        </w:rPr>
        <w:t xml:space="preserve">Denumirea și adresa organismului competent de soluționare a contestațiilor: </w:t>
      </w:r>
    </w:p>
    <w:p w:rsidR="00322692" w:rsidRPr="00260619" w:rsidRDefault="00322692" w:rsidP="00322692">
      <w:pPr>
        <w:shd w:val="clear" w:color="auto" w:fill="FFFFFF" w:themeFill="background1"/>
        <w:tabs>
          <w:tab w:val="right" w:pos="426"/>
        </w:tabs>
        <w:ind w:left="450"/>
        <w:rPr>
          <w:b/>
          <w:i/>
          <w:noProof w:val="0"/>
          <w:sz w:val="22"/>
          <w:szCs w:val="22"/>
          <w:lang w:val="it-IT" w:eastAsia="ru-RU"/>
        </w:rPr>
      </w:pPr>
      <w:r w:rsidRPr="00260619">
        <w:rPr>
          <w:b/>
          <w:i/>
          <w:noProof w:val="0"/>
          <w:sz w:val="22"/>
          <w:szCs w:val="22"/>
          <w:lang w:val="it-IT" w:eastAsia="ru-RU"/>
        </w:rPr>
        <w:t>Agenția Națională pentru Soluționarea Contestațiilor</w:t>
      </w:r>
    </w:p>
    <w:p w:rsidR="00322692" w:rsidRPr="00260619" w:rsidRDefault="00322692" w:rsidP="00322692">
      <w:pPr>
        <w:shd w:val="clear" w:color="auto" w:fill="FFFFFF" w:themeFill="background1"/>
        <w:tabs>
          <w:tab w:val="right" w:pos="426"/>
        </w:tabs>
        <w:ind w:left="450"/>
        <w:rPr>
          <w:b/>
          <w:i/>
          <w:noProof w:val="0"/>
          <w:sz w:val="22"/>
          <w:szCs w:val="22"/>
          <w:lang w:val="it-IT" w:eastAsia="ru-RU"/>
        </w:rPr>
      </w:pPr>
      <w:r w:rsidRPr="00260619">
        <w:rPr>
          <w:b/>
          <w:i/>
          <w:noProof w:val="0"/>
          <w:sz w:val="22"/>
          <w:szCs w:val="22"/>
          <w:lang w:val="it-IT" w:eastAsia="ru-RU"/>
        </w:rPr>
        <w:t>Adresa: mun. Chișinău, bd. Ștefan cel Mare și Sfânt nr.124 (et.4), MD 2001;</w:t>
      </w:r>
    </w:p>
    <w:p w:rsidR="00322692" w:rsidRPr="00260619" w:rsidRDefault="00322692" w:rsidP="00322692">
      <w:pPr>
        <w:shd w:val="clear" w:color="auto" w:fill="FFFFFF" w:themeFill="background1"/>
        <w:tabs>
          <w:tab w:val="right" w:pos="426"/>
        </w:tabs>
        <w:ind w:left="450"/>
        <w:rPr>
          <w:b/>
          <w:i/>
          <w:noProof w:val="0"/>
          <w:sz w:val="22"/>
          <w:szCs w:val="22"/>
          <w:lang w:val="en-US" w:eastAsia="ru-RU"/>
        </w:rPr>
      </w:pPr>
      <w:r w:rsidRPr="00260619">
        <w:rPr>
          <w:b/>
          <w:i/>
          <w:noProof w:val="0"/>
          <w:sz w:val="22"/>
          <w:szCs w:val="22"/>
          <w:lang w:val="en-US" w:eastAsia="ru-RU"/>
        </w:rPr>
        <w:t>Tel/Fax/email:022-820 652, 022 820-651, contestatii@ansc.md</w:t>
      </w:r>
    </w:p>
    <w:p w:rsidR="00322692" w:rsidRPr="00260619" w:rsidRDefault="00322692" w:rsidP="00322692">
      <w:pPr>
        <w:numPr>
          <w:ilvl w:val="0"/>
          <w:numId w:val="38"/>
        </w:numPr>
        <w:shd w:val="clear" w:color="auto" w:fill="FFFFFF" w:themeFill="background1"/>
        <w:tabs>
          <w:tab w:val="right" w:pos="426"/>
        </w:tabs>
        <w:spacing w:before="120"/>
        <w:ind w:left="360"/>
        <w:rPr>
          <w:b/>
          <w:noProof w:val="0"/>
          <w:color w:val="000000" w:themeColor="text1"/>
          <w:sz w:val="22"/>
          <w:szCs w:val="22"/>
          <w:lang w:val="it-IT" w:eastAsia="ru-RU"/>
        </w:rPr>
      </w:pPr>
      <w:r w:rsidRPr="00260619">
        <w:rPr>
          <w:b/>
          <w:noProof w:val="0"/>
          <w:sz w:val="22"/>
          <w:szCs w:val="22"/>
          <w:lang w:val="it-IT" w:eastAsia="ru-RU"/>
        </w:rPr>
        <w:t xml:space="preserve">Data (datele) și referința (referințele) publicărilor anterioare în Jurnalul Oficial al Uniunii Europene privind contractul (contractele) la care se referă anunțul respectiv (dacă este cazul): </w:t>
      </w:r>
      <w:r w:rsidRPr="00DF431C">
        <w:rPr>
          <w:bCs/>
          <w:noProof w:val="0"/>
          <w:color w:val="000000" w:themeColor="text1"/>
          <w:sz w:val="22"/>
          <w:szCs w:val="22"/>
          <w:lang w:val="it-IT" w:eastAsia="ru-RU"/>
        </w:rPr>
        <w:t>Nu</w:t>
      </w:r>
    </w:p>
    <w:p w:rsidR="00322692" w:rsidRPr="00260619" w:rsidRDefault="00322692" w:rsidP="00322692">
      <w:pPr>
        <w:numPr>
          <w:ilvl w:val="0"/>
          <w:numId w:val="38"/>
        </w:numPr>
        <w:shd w:val="clear" w:color="auto" w:fill="FFFFFF" w:themeFill="background1"/>
        <w:tabs>
          <w:tab w:val="right" w:pos="426"/>
        </w:tabs>
        <w:spacing w:before="120"/>
        <w:ind w:left="360"/>
        <w:jc w:val="both"/>
        <w:rPr>
          <w:b/>
          <w:noProof w:val="0"/>
          <w:sz w:val="22"/>
          <w:szCs w:val="22"/>
          <w:lang w:val="it-IT" w:eastAsia="ru-RU"/>
        </w:rPr>
      </w:pPr>
      <w:r w:rsidRPr="00260619">
        <w:rPr>
          <w:b/>
          <w:noProof w:val="0"/>
          <w:sz w:val="22"/>
          <w:szCs w:val="22"/>
          <w:lang w:val="it-IT" w:eastAsia="ru-RU"/>
        </w:rPr>
        <w:t>În cazul achizițiilor periodice, calendarul estimat pentru publicarea anunțurilor viitoare</w:t>
      </w:r>
      <w:r w:rsidRPr="00260619">
        <w:rPr>
          <w:b/>
          <w:noProof w:val="0"/>
          <w:sz w:val="22"/>
          <w:szCs w:val="22"/>
          <w:shd w:val="clear" w:color="auto" w:fill="FFFFFF" w:themeFill="background1"/>
          <w:lang w:val="it-IT" w:eastAsia="ru-RU"/>
        </w:rPr>
        <w:t xml:space="preserve">: </w:t>
      </w:r>
      <w:r w:rsidRPr="00DF431C">
        <w:rPr>
          <w:bCs/>
          <w:noProof w:val="0"/>
          <w:sz w:val="22"/>
          <w:szCs w:val="22"/>
          <w:shd w:val="clear" w:color="auto" w:fill="FFFFFF" w:themeFill="background1"/>
          <w:lang w:val="it-IT" w:eastAsia="ru-RU"/>
        </w:rPr>
        <w:t>Nu</w:t>
      </w:r>
    </w:p>
    <w:p w:rsidR="00322692" w:rsidRPr="00260619" w:rsidRDefault="00322692" w:rsidP="00322692">
      <w:pPr>
        <w:numPr>
          <w:ilvl w:val="0"/>
          <w:numId w:val="38"/>
        </w:numPr>
        <w:shd w:val="clear" w:color="auto" w:fill="FFFFFF" w:themeFill="background1"/>
        <w:tabs>
          <w:tab w:val="right" w:pos="426"/>
        </w:tabs>
        <w:spacing w:before="120"/>
        <w:ind w:left="360"/>
        <w:jc w:val="both"/>
        <w:rPr>
          <w:b/>
          <w:noProof w:val="0"/>
          <w:sz w:val="22"/>
          <w:szCs w:val="22"/>
          <w:lang w:val="it-IT" w:eastAsia="ru-RU"/>
        </w:rPr>
      </w:pPr>
      <w:r w:rsidRPr="00260619">
        <w:rPr>
          <w:b/>
          <w:noProof w:val="0"/>
          <w:sz w:val="22"/>
          <w:szCs w:val="22"/>
          <w:lang w:val="it-IT" w:eastAsia="ru-RU"/>
        </w:rPr>
        <w:t xml:space="preserve">Data publicării anunțului de intenție sau, după caz, precizarea că nu a fost publicat un astfel de </w:t>
      </w:r>
      <w:r w:rsidRPr="00260619">
        <w:rPr>
          <w:b/>
          <w:noProof w:val="0"/>
          <w:sz w:val="22"/>
          <w:szCs w:val="22"/>
          <w:shd w:val="clear" w:color="auto" w:fill="FFFFFF" w:themeFill="background1"/>
          <w:lang w:val="it-IT" w:eastAsia="ru-RU"/>
        </w:rPr>
        <w:t xml:space="preserve">anunţ: </w:t>
      </w:r>
      <w:r w:rsidRPr="00DF431C">
        <w:rPr>
          <w:bCs/>
          <w:noProof w:val="0"/>
          <w:sz w:val="22"/>
          <w:szCs w:val="22"/>
          <w:shd w:val="clear" w:color="auto" w:fill="FFFFFF" w:themeFill="background1"/>
          <w:lang w:val="it-IT" w:eastAsia="ru-RU"/>
        </w:rPr>
        <w:t>Nu</w:t>
      </w:r>
    </w:p>
    <w:p w:rsidR="00322692" w:rsidRPr="00260619" w:rsidRDefault="00322692" w:rsidP="00322692">
      <w:pPr>
        <w:numPr>
          <w:ilvl w:val="0"/>
          <w:numId w:val="38"/>
        </w:numPr>
        <w:shd w:val="clear" w:color="auto" w:fill="FFFFFF" w:themeFill="background1"/>
        <w:tabs>
          <w:tab w:val="right" w:pos="426"/>
        </w:tabs>
        <w:spacing w:before="120"/>
        <w:ind w:left="0" w:firstLine="0"/>
        <w:rPr>
          <w:b/>
          <w:noProof w:val="0"/>
          <w:sz w:val="22"/>
          <w:szCs w:val="22"/>
          <w:lang w:val="it-IT" w:eastAsia="ru-RU"/>
        </w:rPr>
      </w:pPr>
      <w:r w:rsidRPr="00260619">
        <w:rPr>
          <w:b/>
          <w:noProof w:val="0"/>
          <w:sz w:val="22"/>
          <w:szCs w:val="22"/>
          <w:lang w:val="it-IT" w:eastAsia="ru-RU"/>
        </w:rPr>
        <w:t>Data transmiterii spre publicare a anunțului de participar</w:t>
      </w:r>
      <w:r w:rsidRPr="00260619">
        <w:rPr>
          <w:b/>
          <w:noProof w:val="0"/>
          <w:sz w:val="22"/>
          <w:szCs w:val="22"/>
          <w:shd w:val="clear" w:color="auto" w:fill="FFFFFF" w:themeFill="background1"/>
          <w:lang w:val="it-IT" w:eastAsia="ru-RU"/>
        </w:rPr>
        <w:t xml:space="preserve">e: </w:t>
      </w:r>
      <w:r w:rsidRPr="00DF431C">
        <w:rPr>
          <w:bCs/>
          <w:noProof w:val="0"/>
          <w:sz w:val="22"/>
          <w:szCs w:val="22"/>
          <w:shd w:val="clear" w:color="auto" w:fill="FFFFFF" w:themeFill="background1"/>
          <w:lang w:val="it-IT" w:eastAsia="ru-RU"/>
        </w:rPr>
        <w:t>conform SIA RSAP</w:t>
      </w:r>
    </w:p>
    <w:p w:rsidR="00322692" w:rsidRDefault="00322692" w:rsidP="00322692">
      <w:pPr>
        <w:numPr>
          <w:ilvl w:val="0"/>
          <w:numId w:val="38"/>
        </w:numPr>
        <w:shd w:val="clear" w:color="auto" w:fill="FFFFFF" w:themeFill="background1"/>
        <w:tabs>
          <w:tab w:val="right" w:pos="426"/>
        </w:tabs>
        <w:spacing w:before="120"/>
        <w:ind w:left="0" w:firstLine="0"/>
        <w:rPr>
          <w:b/>
          <w:noProof w:val="0"/>
          <w:sz w:val="22"/>
          <w:szCs w:val="22"/>
          <w:lang w:val="it-IT" w:eastAsia="ru-RU"/>
        </w:rPr>
      </w:pPr>
      <w:r w:rsidRPr="00260619">
        <w:rPr>
          <w:b/>
          <w:noProof w:val="0"/>
          <w:sz w:val="22"/>
          <w:szCs w:val="22"/>
          <w:lang w:val="it-IT" w:eastAsia="ru-RU"/>
        </w:rPr>
        <w:t>În cadrul procedurii de achiziție publică se va utiliza/accepta:</w:t>
      </w:r>
    </w:p>
    <w:p w:rsidR="00322692" w:rsidRPr="00260619" w:rsidRDefault="00322692" w:rsidP="00322692">
      <w:pPr>
        <w:shd w:val="clear" w:color="auto" w:fill="FFFFFF" w:themeFill="background1"/>
        <w:tabs>
          <w:tab w:val="right" w:pos="426"/>
        </w:tabs>
        <w:spacing w:before="120"/>
        <w:rPr>
          <w:b/>
          <w:noProof w:val="0"/>
          <w:sz w:val="22"/>
          <w:szCs w:val="22"/>
          <w:lang w:val="it-IT"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713"/>
        <w:gridCol w:w="2795"/>
      </w:tblGrid>
      <w:tr w:rsidR="00322692" w:rsidRPr="00260619" w:rsidTr="00252EED">
        <w:tc>
          <w:tcPr>
            <w:tcW w:w="0" w:type="auto"/>
            <w:shd w:val="clear" w:color="auto" w:fill="FFFFFF" w:themeFill="background1"/>
          </w:tcPr>
          <w:p w:rsidR="00322692" w:rsidRPr="00260619" w:rsidRDefault="00322692" w:rsidP="00252EED">
            <w:pPr>
              <w:shd w:val="clear" w:color="auto" w:fill="FFFFFF" w:themeFill="background1"/>
              <w:tabs>
                <w:tab w:val="right" w:pos="426"/>
              </w:tabs>
              <w:rPr>
                <w:b/>
                <w:noProof w:val="0"/>
                <w:lang w:val="ru-RU" w:eastAsia="ru-RU"/>
              </w:rPr>
            </w:pPr>
            <w:r w:rsidRPr="00260619">
              <w:rPr>
                <w:b/>
                <w:noProof w:val="0"/>
                <w:lang w:val="ru-RU" w:eastAsia="ru-RU"/>
              </w:rPr>
              <w:t>Denumirea</w:t>
            </w:r>
            <w:r w:rsidRPr="00260619">
              <w:rPr>
                <w:b/>
                <w:noProof w:val="0"/>
                <w:lang w:eastAsia="ru-RU"/>
              </w:rPr>
              <w:t xml:space="preserve"> </w:t>
            </w:r>
            <w:r w:rsidRPr="00260619">
              <w:rPr>
                <w:b/>
                <w:noProof w:val="0"/>
                <w:lang w:val="ru-RU" w:eastAsia="ru-RU"/>
              </w:rPr>
              <w:t>instrumentului</w:t>
            </w:r>
            <w:r w:rsidRPr="00260619">
              <w:rPr>
                <w:b/>
                <w:noProof w:val="0"/>
                <w:lang w:eastAsia="ru-RU"/>
              </w:rPr>
              <w:t xml:space="preserve"> </w:t>
            </w:r>
            <w:r w:rsidRPr="00260619">
              <w:rPr>
                <w:b/>
                <w:noProof w:val="0"/>
                <w:lang w:val="ru-RU" w:eastAsia="ru-RU"/>
              </w:rPr>
              <w:t>electronic</w:t>
            </w:r>
          </w:p>
        </w:tc>
        <w:tc>
          <w:tcPr>
            <w:tcW w:w="0" w:type="auto"/>
            <w:shd w:val="clear" w:color="auto" w:fill="FFFFFF" w:themeFill="background1"/>
          </w:tcPr>
          <w:p w:rsidR="00322692" w:rsidRPr="00260619" w:rsidRDefault="00322692" w:rsidP="00252EED">
            <w:pPr>
              <w:shd w:val="clear" w:color="auto" w:fill="FFFFFF" w:themeFill="background1"/>
              <w:tabs>
                <w:tab w:val="right" w:pos="426"/>
              </w:tabs>
              <w:rPr>
                <w:b/>
                <w:noProof w:val="0"/>
                <w:lang w:val="it-IT" w:eastAsia="ru-RU"/>
              </w:rPr>
            </w:pPr>
            <w:r w:rsidRPr="00260619">
              <w:rPr>
                <w:b/>
                <w:noProof w:val="0"/>
                <w:lang w:val="it-IT" w:eastAsia="ru-RU"/>
              </w:rPr>
              <w:t>Se va utiliza/accepta sau nu</w:t>
            </w:r>
          </w:p>
        </w:tc>
      </w:tr>
      <w:tr w:rsidR="00322692" w:rsidRPr="00260619" w:rsidTr="00252EED">
        <w:tc>
          <w:tcPr>
            <w:tcW w:w="0" w:type="auto"/>
            <w:shd w:val="clear" w:color="auto" w:fill="FFFFFF" w:themeFill="background1"/>
          </w:tcPr>
          <w:p w:rsidR="00322692" w:rsidRPr="00260619" w:rsidRDefault="00322692" w:rsidP="00252EED">
            <w:pPr>
              <w:shd w:val="clear" w:color="auto" w:fill="FFFFFF" w:themeFill="background1"/>
              <w:tabs>
                <w:tab w:val="right" w:pos="426"/>
              </w:tabs>
              <w:rPr>
                <w:noProof w:val="0"/>
                <w:lang w:val="en-US" w:eastAsia="ru-RU"/>
              </w:rPr>
            </w:pPr>
            <w:r w:rsidRPr="00260619">
              <w:rPr>
                <w:noProof w:val="0"/>
                <w:lang w:val="en-US" w:eastAsia="ru-RU"/>
              </w:rPr>
              <w:t>Depunerea electronică a ofertelor sau a cererilor de participare</w:t>
            </w:r>
          </w:p>
        </w:tc>
        <w:tc>
          <w:tcPr>
            <w:tcW w:w="0" w:type="auto"/>
            <w:shd w:val="clear" w:color="auto" w:fill="FFFFFF" w:themeFill="background1"/>
          </w:tcPr>
          <w:p w:rsidR="00322692" w:rsidRPr="00260619" w:rsidRDefault="00322692" w:rsidP="00252EED">
            <w:pPr>
              <w:shd w:val="clear" w:color="auto" w:fill="FFFFFF" w:themeFill="background1"/>
              <w:tabs>
                <w:tab w:val="right" w:pos="426"/>
              </w:tabs>
              <w:jc w:val="center"/>
              <w:rPr>
                <w:noProof w:val="0"/>
                <w:lang w:val="en-US" w:eastAsia="ru-RU"/>
              </w:rPr>
            </w:pPr>
            <w:r w:rsidRPr="00260619">
              <w:rPr>
                <w:noProof w:val="0"/>
                <w:lang w:val="en-US" w:eastAsia="ru-RU"/>
              </w:rPr>
              <w:t>Da</w:t>
            </w:r>
          </w:p>
        </w:tc>
      </w:tr>
      <w:tr w:rsidR="00322692" w:rsidRPr="00260619" w:rsidTr="00252EED">
        <w:tc>
          <w:tcPr>
            <w:tcW w:w="0" w:type="auto"/>
            <w:shd w:val="clear" w:color="auto" w:fill="FFFFFF" w:themeFill="background1"/>
          </w:tcPr>
          <w:p w:rsidR="00322692" w:rsidRPr="00260619" w:rsidRDefault="00322692" w:rsidP="00252EED">
            <w:pPr>
              <w:shd w:val="clear" w:color="auto" w:fill="FFFFFF" w:themeFill="background1"/>
              <w:tabs>
                <w:tab w:val="right" w:pos="426"/>
              </w:tabs>
              <w:rPr>
                <w:noProof w:val="0"/>
                <w:lang w:val="ru-RU" w:eastAsia="ru-RU"/>
              </w:rPr>
            </w:pPr>
            <w:r w:rsidRPr="00260619">
              <w:rPr>
                <w:noProof w:val="0"/>
                <w:lang w:val="ru-RU" w:eastAsia="ru-RU"/>
              </w:rPr>
              <w:t>Sistemul</w:t>
            </w:r>
            <w:r w:rsidRPr="00260619">
              <w:rPr>
                <w:noProof w:val="0"/>
                <w:lang w:eastAsia="ru-RU"/>
              </w:rPr>
              <w:t xml:space="preserve"> </w:t>
            </w:r>
            <w:r w:rsidRPr="00260619">
              <w:rPr>
                <w:noProof w:val="0"/>
                <w:lang w:val="ru-RU" w:eastAsia="ru-RU"/>
              </w:rPr>
              <w:t>de</w:t>
            </w:r>
            <w:r w:rsidRPr="00260619">
              <w:rPr>
                <w:noProof w:val="0"/>
                <w:lang w:eastAsia="ru-RU"/>
              </w:rPr>
              <w:t xml:space="preserve"> </w:t>
            </w:r>
            <w:r w:rsidRPr="00260619">
              <w:rPr>
                <w:noProof w:val="0"/>
                <w:lang w:val="ru-RU" w:eastAsia="ru-RU"/>
              </w:rPr>
              <w:t>comenzi</w:t>
            </w:r>
            <w:r w:rsidRPr="00260619">
              <w:rPr>
                <w:noProof w:val="0"/>
                <w:lang w:eastAsia="ru-RU"/>
              </w:rPr>
              <w:t xml:space="preserve"> </w:t>
            </w:r>
            <w:r w:rsidRPr="00260619">
              <w:rPr>
                <w:noProof w:val="0"/>
                <w:lang w:val="ru-RU" w:eastAsia="ru-RU"/>
              </w:rPr>
              <w:t>electronice</w:t>
            </w:r>
          </w:p>
        </w:tc>
        <w:tc>
          <w:tcPr>
            <w:tcW w:w="0" w:type="auto"/>
            <w:shd w:val="clear" w:color="auto" w:fill="FFFFFF" w:themeFill="background1"/>
          </w:tcPr>
          <w:p w:rsidR="00322692" w:rsidRPr="00260619" w:rsidRDefault="00322692" w:rsidP="00252EED">
            <w:pPr>
              <w:shd w:val="clear" w:color="auto" w:fill="FFFFFF" w:themeFill="background1"/>
              <w:tabs>
                <w:tab w:val="right" w:pos="426"/>
              </w:tabs>
              <w:jc w:val="center"/>
              <w:rPr>
                <w:noProof w:val="0"/>
                <w:lang w:eastAsia="ru-RU"/>
              </w:rPr>
            </w:pPr>
            <w:r w:rsidRPr="00260619">
              <w:rPr>
                <w:noProof w:val="0"/>
                <w:lang w:eastAsia="ru-RU"/>
              </w:rPr>
              <w:t>Nu</w:t>
            </w:r>
          </w:p>
        </w:tc>
      </w:tr>
      <w:tr w:rsidR="00322692" w:rsidRPr="00260619" w:rsidTr="00252EED">
        <w:tc>
          <w:tcPr>
            <w:tcW w:w="0" w:type="auto"/>
            <w:shd w:val="clear" w:color="auto" w:fill="FFFFFF" w:themeFill="background1"/>
          </w:tcPr>
          <w:p w:rsidR="00322692" w:rsidRPr="00260619" w:rsidRDefault="00322692" w:rsidP="00252EED">
            <w:pPr>
              <w:shd w:val="clear" w:color="auto" w:fill="FFFFFF" w:themeFill="background1"/>
              <w:tabs>
                <w:tab w:val="right" w:pos="426"/>
              </w:tabs>
              <w:rPr>
                <w:noProof w:val="0"/>
                <w:lang w:val="ru-RU" w:eastAsia="ru-RU"/>
              </w:rPr>
            </w:pPr>
            <w:r w:rsidRPr="00260619">
              <w:rPr>
                <w:noProof w:val="0"/>
                <w:lang w:val="ru-RU" w:eastAsia="ru-RU"/>
              </w:rPr>
              <w:t>Facturarea</w:t>
            </w:r>
            <w:r w:rsidRPr="00260619">
              <w:rPr>
                <w:noProof w:val="0"/>
                <w:lang w:eastAsia="ru-RU"/>
              </w:rPr>
              <w:t xml:space="preserve"> </w:t>
            </w:r>
            <w:r w:rsidRPr="00260619">
              <w:rPr>
                <w:noProof w:val="0"/>
                <w:lang w:val="ru-RU" w:eastAsia="ru-RU"/>
              </w:rPr>
              <w:t>electronică</w:t>
            </w:r>
          </w:p>
        </w:tc>
        <w:tc>
          <w:tcPr>
            <w:tcW w:w="0" w:type="auto"/>
            <w:shd w:val="clear" w:color="auto" w:fill="FFFFFF" w:themeFill="background1"/>
          </w:tcPr>
          <w:p w:rsidR="00322692" w:rsidRPr="00260619" w:rsidRDefault="00322692" w:rsidP="00252EED">
            <w:pPr>
              <w:shd w:val="clear" w:color="auto" w:fill="FFFFFF" w:themeFill="background1"/>
              <w:tabs>
                <w:tab w:val="right" w:pos="426"/>
              </w:tabs>
              <w:jc w:val="center"/>
              <w:rPr>
                <w:noProof w:val="0"/>
                <w:lang w:eastAsia="ru-RU"/>
              </w:rPr>
            </w:pPr>
            <w:r w:rsidRPr="00260619">
              <w:rPr>
                <w:noProof w:val="0"/>
                <w:lang w:eastAsia="ru-RU"/>
              </w:rPr>
              <w:t>Da</w:t>
            </w:r>
          </w:p>
        </w:tc>
      </w:tr>
      <w:tr w:rsidR="00322692" w:rsidRPr="00260619" w:rsidTr="00252EED">
        <w:trPr>
          <w:trHeight w:val="77"/>
        </w:trPr>
        <w:tc>
          <w:tcPr>
            <w:tcW w:w="0" w:type="auto"/>
            <w:shd w:val="clear" w:color="auto" w:fill="FFFFFF" w:themeFill="background1"/>
          </w:tcPr>
          <w:p w:rsidR="00322692" w:rsidRPr="00260619" w:rsidRDefault="00322692" w:rsidP="00252EED">
            <w:pPr>
              <w:shd w:val="clear" w:color="auto" w:fill="FFFFFF" w:themeFill="background1"/>
              <w:tabs>
                <w:tab w:val="right" w:pos="426"/>
              </w:tabs>
              <w:rPr>
                <w:noProof w:val="0"/>
                <w:lang w:val="ru-RU" w:eastAsia="ru-RU"/>
              </w:rPr>
            </w:pPr>
            <w:r w:rsidRPr="00260619">
              <w:rPr>
                <w:noProof w:val="0"/>
                <w:lang w:val="ru-RU" w:eastAsia="ru-RU"/>
              </w:rPr>
              <w:t>Plățile</w:t>
            </w:r>
            <w:r w:rsidRPr="00260619">
              <w:rPr>
                <w:noProof w:val="0"/>
                <w:lang w:eastAsia="ru-RU"/>
              </w:rPr>
              <w:t xml:space="preserve"> </w:t>
            </w:r>
            <w:r w:rsidRPr="00260619">
              <w:rPr>
                <w:noProof w:val="0"/>
                <w:lang w:val="ru-RU" w:eastAsia="ru-RU"/>
              </w:rPr>
              <w:t>electronice</w:t>
            </w:r>
          </w:p>
        </w:tc>
        <w:tc>
          <w:tcPr>
            <w:tcW w:w="0" w:type="auto"/>
            <w:shd w:val="clear" w:color="auto" w:fill="FFFFFF" w:themeFill="background1"/>
          </w:tcPr>
          <w:p w:rsidR="00322692" w:rsidRPr="00260619" w:rsidRDefault="00322692" w:rsidP="00252EED">
            <w:pPr>
              <w:shd w:val="clear" w:color="auto" w:fill="FFFFFF" w:themeFill="background1"/>
              <w:tabs>
                <w:tab w:val="right" w:pos="426"/>
              </w:tabs>
              <w:jc w:val="center"/>
              <w:rPr>
                <w:noProof w:val="0"/>
                <w:lang w:eastAsia="ru-RU"/>
              </w:rPr>
            </w:pPr>
            <w:r w:rsidRPr="00260619">
              <w:rPr>
                <w:noProof w:val="0"/>
                <w:lang w:eastAsia="ru-RU"/>
              </w:rPr>
              <w:t>Da</w:t>
            </w:r>
          </w:p>
        </w:tc>
      </w:tr>
    </w:tbl>
    <w:p w:rsidR="00322692" w:rsidRPr="00260619" w:rsidRDefault="00322692" w:rsidP="00322692">
      <w:pPr>
        <w:numPr>
          <w:ilvl w:val="0"/>
          <w:numId w:val="38"/>
        </w:numPr>
        <w:shd w:val="clear" w:color="auto" w:fill="FFFFFF" w:themeFill="background1"/>
        <w:tabs>
          <w:tab w:val="right" w:pos="426"/>
        </w:tabs>
        <w:spacing w:before="120"/>
        <w:ind w:left="360"/>
        <w:rPr>
          <w:b/>
          <w:noProof w:val="0"/>
          <w:sz w:val="22"/>
          <w:szCs w:val="22"/>
          <w:lang w:eastAsia="ru-RU"/>
        </w:rPr>
      </w:pPr>
      <w:r w:rsidRPr="00260619">
        <w:rPr>
          <w:b/>
          <w:noProof w:val="0"/>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Pr="00DF431C">
        <w:rPr>
          <w:bCs/>
          <w:noProof w:val="0"/>
          <w:sz w:val="22"/>
          <w:szCs w:val="22"/>
          <w:shd w:val="clear" w:color="auto" w:fill="FFFFFF" w:themeFill="background1"/>
          <w:lang w:eastAsia="ru-RU"/>
        </w:rPr>
        <w:t>Nu</w:t>
      </w:r>
    </w:p>
    <w:p w:rsidR="00322692" w:rsidRDefault="00322692" w:rsidP="00322692">
      <w:pPr>
        <w:numPr>
          <w:ilvl w:val="0"/>
          <w:numId w:val="38"/>
        </w:numPr>
        <w:shd w:val="clear" w:color="auto" w:fill="FFFFFF" w:themeFill="background1"/>
        <w:tabs>
          <w:tab w:val="right" w:pos="426"/>
        </w:tabs>
        <w:spacing w:before="120"/>
        <w:ind w:left="0" w:firstLine="0"/>
        <w:rPr>
          <w:b/>
          <w:noProof w:val="0"/>
          <w:sz w:val="22"/>
          <w:szCs w:val="22"/>
          <w:lang w:val="ru-RU" w:eastAsia="ru-RU"/>
        </w:rPr>
      </w:pPr>
      <w:r w:rsidRPr="00260619">
        <w:rPr>
          <w:b/>
          <w:noProof w:val="0"/>
          <w:sz w:val="22"/>
          <w:szCs w:val="22"/>
          <w:lang w:val="ru-RU" w:eastAsia="ru-RU"/>
        </w:rPr>
        <w:t>Alte</w:t>
      </w:r>
      <w:r w:rsidRPr="00260619">
        <w:rPr>
          <w:b/>
          <w:noProof w:val="0"/>
          <w:sz w:val="22"/>
          <w:szCs w:val="22"/>
          <w:lang w:eastAsia="ru-RU"/>
        </w:rPr>
        <w:t xml:space="preserve"> </w:t>
      </w:r>
      <w:r w:rsidRPr="00260619">
        <w:rPr>
          <w:b/>
          <w:noProof w:val="0"/>
          <w:sz w:val="22"/>
          <w:szCs w:val="22"/>
          <w:lang w:val="ru-RU" w:eastAsia="ru-RU"/>
        </w:rPr>
        <w:t>informații</w:t>
      </w:r>
      <w:r w:rsidRPr="00260619">
        <w:rPr>
          <w:b/>
          <w:noProof w:val="0"/>
          <w:sz w:val="22"/>
          <w:szCs w:val="22"/>
          <w:lang w:eastAsia="ru-RU"/>
        </w:rPr>
        <w:t xml:space="preserve"> </w:t>
      </w:r>
      <w:r w:rsidRPr="00260619">
        <w:rPr>
          <w:b/>
          <w:noProof w:val="0"/>
          <w:sz w:val="22"/>
          <w:szCs w:val="22"/>
          <w:lang w:val="ru-RU" w:eastAsia="ru-RU"/>
        </w:rPr>
        <w:t>relevante:</w:t>
      </w:r>
      <w:r>
        <w:rPr>
          <w:b/>
          <w:noProof w:val="0"/>
          <w:sz w:val="22"/>
          <w:szCs w:val="22"/>
          <w:lang w:eastAsia="ru-RU"/>
        </w:rPr>
        <w:t xml:space="preserve"> -</w:t>
      </w:r>
    </w:p>
    <w:p w:rsidR="00322692" w:rsidRDefault="00322692" w:rsidP="00322692">
      <w:pPr>
        <w:shd w:val="clear" w:color="auto" w:fill="FFFFFF" w:themeFill="background1"/>
        <w:tabs>
          <w:tab w:val="right" w:pos="426"/>
        </w:tabs>
        <w:spacing w:before="120"/>
        <w:rPr>
          <w:b/>
          <w:noProof w:val="0"/>
          <w:sz w:val="22"/>
          <w:szCs w:val="22"/>
          <w:lang w:val="ru-RU" w:eastAsia="ru-RU"/>
        </w:rPr>
      </w:pPr>
    </w:p>
    <w:p w:rsidR="00322692" w:rsidRPr="00260619" w:rsidRDefault="00322692" w:rsidP="00322692">
      <w:pPr>
        <w:shd w:val="clear" w:color="auto" w:fill="FFFFFF" w:themeFill="background1"/>
        <w:tabs>
          <w:tab w:val="right" w:pos="426"/>
        </w:tabs>
        <w:spacing w:before="120"/>
        <w:rPr>
          <w:b/>
          <w:noProof w:val="0"/>
          <w:sz w:val="22"/>
          <w:szCs w:val="22"/>
          <w:lang w:val="ru-RU" w:eastAsia="ru-RU"/>
        </w:rPr>
      </w:pPr>
    </w:p>
    <w:p w:rsidR="00322692" w:rsidRPr="00260619" w:rsidRDefault="00322692" w:rsidP="00322692">
      <w:pPr>
        <w:shd w:val="clear" w:color="auto" w:fill="FFFFFF" w:themeFill="background1"/>
        <w:spacing w:before="120" w:after="120"/>
        <w:rPr>
          <w:b/>
          <w:noProof w:val="0"/>
          <w:sz w:val="22"/>
          <w:szCs w:val="22"/>
          <w:lang w:val="ru-RU" w:eastAsia="ru-RU"/>
        </w:rPr>
      </w:pPr>
    </w:p>
    <w:p w:rsidR="00322692" w:rsidRPr="00CB672C" w:rsidRDefault="00322692" w:rsidP="00322692">
      <w:pPr>
        <w:shd w:val="clear" w:color="auto" w:fill="FFFFFF" w:themeFill="background1"/>
        <w:tabs>
          <w:tab w:val="left" w:pos="284"/>
          <w:tab w:val="left" w:pos="426"/>
          <w:tab w:val="decimal" w:pos="8364"/>
        </w:tabs>
        <w:spacing w:line="276" w:lineRule="auto"/>
        <w:ind w:left="-284" w:right="-144" w:firstLine="284"/>
        <w:rPr>
          <w:b/>
          <w:bCs/>
          <w:color w:val="000000"/>
          <w:sz w:val="22"/>
          <w:szCs w:val="22"/>
          <w:lang w:val="en-US"/>
        </w:rPr>
      </w:pPr>
      <w:r w:rsidRPr="00260619">
        <w:rPr>
          <w:b/>
          <w:noProof w:val="0"/>
          <w:sz w:val="22"/>
          <w:szCs w:val="22"/>
          <w:lang w:val="it-IT" w:eastAsia="ru-RU"/>
        </w:rPr>
        <w:t xml:space="preserve">Conducătorul grupului de lucru:  </w:t>
      </w:r>
      <w:r>
        <w:rPr>
          <w:bCs/>
          <w:w w:val="105"/>
          <w:sz w:val="22"/>
          <w:szCs w:val="22"/>
        </w:rPr>
        <w:t>Ciobanu Viorica_________________________________</w:t>
      </w:r>
    </w:p>
    <w:p w:rsidR="00322692" w:rsidRDefault="00322692" w:rsidP="00322692"/>
    <w:p w:rsidR="00322692" w:rsidRDefault="00322692" w:rsidP="00322692"/>
    <w:p w:rsidR="00322692" w:rsidRDefault="00322692" w:rsidP="00F61764">
      <w:pPr>
        <w:spacing w:before="120"/>
        <w:jc w:val="center"/>
        <w:outlineLvl w:val="0"/>
        <w:rPr>
          <w:b/>
          <w:noProof w:val="0"/>
          <w:sz w:val="28"/>
          <w:szCs w:val="28"/>
          <w:lang w:eastAsia="ru-RU"/>
        </w:rPr>
      </w:pPr>
    </w:p>
    <w:tbl>
      <w:tblPr>
        <w:tblStyle w:val="Grigliatabella2"/>
        <w:tblW w:w="1340" w:type="dxa"/>
        <w:tblInd w:w="12159" w:type="dxa"/>
        <w:tblLook w:val="04A0" w:firstRow="1" w:lastRow="0" w:firstColumn="1" w:lastColumn="0" w:noHBand="0" w:noVBand="1"/>
      </w:tblPr>
      <w:tblGrid>
        <w:gridCol w:w="1340"/>
      </w:tblGrid>
      <w:tr w:rsidR="00F61764" w:rsidTr="00322692">
        <w:trPr>
          <w:trHeight w:val="70"/>
        </w:trPr>
        <w:tc>
          <w:tcPr>
            <w:tcW w:w="0" w:type="auto"/>
            <w:tcBorders>
              <w:top w:val="single" w:sz="4" w:space="0" w:color="auto"/>
              <w:left w:val="single" w:sz="4" w:space="0" w:color="auto"/>
              <w:bottom w:val="single" w:sz="4" w:space="0" w:color="auto"/>
              <w:right w:val="single" w:sz="4" w:space="0" w:color="auto"/>
            </w:tcBorders>
            <w:hideMark/>
          </w:tcPr>
          <w:p w:rsidR="00F61764" w:rsidRDefault="00F61764">
            <w:pPr>
              <w:pStyle w:val="TableParagraph"/>
              <w:spacing w:before="110"/>
              <w:ind w:left="109"/>
            </w:pPr>
            <w:r>
              <w:t>Obligatoriu</w:t>
            </w:r>
          </w:p>
        </w:tc>
      </w:tr>
      <w:tr w:rsidR="00F61764" w:rsidTr="00F61764">
        <w:tc>
          <w:tcPr>
            <w:tcW w:w="0" w:type="auto"/>
            <w:tcBorders>
              <w:top w:val="single" w:sz="4" w:space="0" w:color="auto"/>
              <w:left w:val="single" w:sz="4" w:space="0" w:color="auto"/>
              <w:bottom w:val="single" w:sz="4" w:space="0" w:color="auto"/>
              <w:right w:val="single" w:sz="4" w:space="0" w:color="auto"/>
            </w:tcBorders>
            <w:hideMark/>
          </w:tcPr>
          <w:p w:rsidR="00F61764" w:rsidRDefault="00F61764">
            <w:pPr>
              <w:pStyle w:val="TableParagraph"/>
              <w:spacing w:before="110"/>
              <w:ind w:left="109"/>
            </w:pPr>
            <w:r>
              <w:t>Obligatoriu</w:t>
            </w:r>
          </w:p>
        </w:tc>
      </w:tr>
      <w:tr w:rsidR="00F61764" w:rsidTr="00F61764">
        <w:tc>
          <w:tcPr>
            <w:tcW w:w="0" w:type="auto"/>
            <w:tcBorders>
              <w:top w:val="single" w:sz="4" w:space="0" w:color="auto"/>
              <w:left w:val="single" w:sz="4" w:space="0" w:color="auto"/>
              <w:bottom w:val="single" w:sz="4" w:space="0" w:color="auto"/>
              <w:right w:val="single" w:sz="4" w:space="0" w:color="auto"/>
            </w:tcBorders>
            <w:hideMark/>
          </w:tcPr>
          <w:p w:rsidR="00F61764" w:rsidRDefault="00F61764">
            <w:pPr>
              <w:pStyle w:val="TableParagraph"/>
              <w:spacing w:before="110"/>
              <w:ind w:left="109"/>
            </w:pPr>
            <w:r>
              <w:t>Obligatoriu</w:t>
            </w:r>
          </w:p>
        </w:tc>
      </w:tr>
      <w:tr w:rsidR="00F61764" w:rsidTr="00F61764">
        <w:tc>
          <w:tcPr>
            <w:tcW w:w="0" w:type="auto"/>
            <w:tcBorders>
              <w:top w:val="single" w:sz="4" w:space="0" w:color="auto"/>
              <w:left w:val="single" w:sz="4" w:space="0" w:color="auto"/>
              <w:bottom w:val="single" w:sz="4" w:space="0" w:color="auto"/>
              <w:right w:val="single" w:sz="4" w:space="0" w:color="auto"/>
            </w:tcBorders>
            <w:hideMark/>
          </w:tcPr>
          <w:p w:rsidR="00F61764" w:rsidRDefault="00F61764">
            <w:pPr>
              <w:pStyle w:val="TableParagraph"/>
              <w:spacing w:before="110"/>
              <w:ind w:left="109"/>
            </w:pPr>
            <w:r>
              <w:t>Obligatoriu</w:t>
            </w:r>
          </w:p>
        </w:tc>
      </w:tr>
      <w:tr w:rsidR="00F61764" w:rsidTr="00322692">
        <w:trPr>
          <w:trHeight w:val="70"/>
        </w:trPr>
        <w:tc>
          <w:tcPr>
            <w:tcW w:w="0" w:type="auto"/>
            <w:tcBorders>
              <w:top w:val="single" w:sz="4" w:space="0" w:color="auto"/>
              <w:left w:val="single" w:sz="4" w:space="0" w:color="auto"/>
              <w:bottom w:val="single" w:sz="4" w:space="0" w:color="auto"/>
              <w:right w:val="single" w:sz="4" w:space="0" w:color="auto"/>
            </w:tcBorders>
            <w:hideMark/>
          </w:tcPr>
          <w:p w:rsidR="00F61764" w:rsidRDefault="00F61764" w:rsidP="00322692">
            <w:pPr>
              <w:pStyle w:val="TableParagraph"/>
              <w:spacing w:before="110"/>
              <w:ind w:left="0"/>
            </w:pPr>
            <w:r>
              <w:t>Obligatoriu</w:t>
            </w:r>
          </w:p>
        </w:tc>
      </w:tr>
    </w:tbl>
    <w:p w:rsidR="002C277D" w:rsidRDefault="002C277D" w:rsidP="00322692">
      <w:pPr>
        <w:rPr>
          <w:noProof w:val="0"/>
        </w:rPr>
      </w:pPr>
    </w:p>
    <w:p w:rsidR="00502EFF" w:rsidRPr="00FF430B" w:rsidRDefault="00502EFF" w:rsidP="00502EFF">
      <w:pPr>
        <w:jc w:val="right"/>
        <w:rPr>
          <w:noProof w:val="0"/>
          <w:sz w:val="22"/>
          <w:szCs w:val="22"/>
        </w:rPr>
      </w:pPr>
      <w:r w:rsidRPr="00FF430B">
        <w:rPr>
          <w:noProof w:val="0"/>
        </w:rPr>
        <w:t>Anexa nr.3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9E5EBA">
      <w:pPr>
        <w:pStyle w:val="a"/>
        <w:numPr>
          <w:ilvl w:val="0"/>
          <w:numId w:val="27"/>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9E5EBA">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9E5EBA">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9E5EBA">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9E5EBA">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9E5EBA">
      <w:pPr>
        <w:numPr>
          <w:ilvl w:val="0"/>
          <w:numId w:val="27"/>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9E5EBA">
      <w:pPr>
        <w:numPr>
          <w:ilvl w:val="0"/>
          <w:numId w:val="27"/>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Pr="00FF430B">
        <w:rPr>
          <w:b/>
          <w:noProof w:val="0"/>
          <w:lang w:eastAsia="ro-RO"/>
        </w:rPr>
        <w:t>Link___________</w:t>
      </w:r>
    </w:p>
    <w:p w:rsidR="00631A2C" w:rsidRPr="00FF430B" w:rsidRDefault="00631A2C" w:rsidP="009E5EBA">
      <w:pPr>
        <w:numPr>
          <w:ilvl w:val="0"/>
          <w:numId w:val="27"/>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9E5EBA">
      <w:pPr>
        <w:numPr>
          <w:ilvl w:val="0"/>
          <w:numId w:val="27"/>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9E5EBA">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9C1502" w:rsidRPr="00FF430B" w:rsidRDefault="009C1502" w:rsidP="009E5EBA">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9E5EBA">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rsidR="00EF4276" w:rsidRPr="00FF430B" w:rsidRDefault="00EF4276" w:rsidP="009E5EBA">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9E5EBA">
      <w:pPr>
        <w:numPr>
          <w:ilvl w:val="0"/>
          <w:numId w:val="27"/>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Termenul limită de depunere/deschidere a ofertelor:</w:t>
      </w:r>
    </w:p>
    <w:p w:rsidR="00631A2C" w:rsidRPr="00FF430B" w:rsidRDefault="00631A2C" w:rsidP="009E5EBA">
      <w:pPr>
        <w:numPr>
          <w:ilvl w:val="0"/>
          <w:numId w:val="23"/>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9E5EBA">
      <w:pPr>
        <w:numPr>
          <w:ilvl w:val="0"/>
          <w:numId w:val="23"/>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9E5EBA">
      <w:pPr>
        <w:numPr>
          <w:ilvl w:val="0"/>
          <w:numId w:val="27"/>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9E5EBA">
      <w:pPr>
        <w:numPr>
          <w:ilvl w:val="0"/>
          <w:numId w:val="27"/>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9E5EBA">
      <w:pPr>
        <w:numPr>
          <w:ilvl w:val="0"/>
          <w:numId w:val="27"/>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9E5EBA">
      <w:pPr>
        <w:numPr>
          <w:ilvl w:val="0"/>
          <w:numId w:val="27"/>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9E5EBA">
      <w:pPr>
        <w:numPr>
          <w:ilvl w:val="0"/>
          <w:numId w:val="27"/>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9E5EBA">
      <w:pPr>
        <w:numPr>
          <w:ilvl w:val="0"/>
          <w:numId w:val="27"/>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631A2C" w:rsidRPr="00FF430B" w:rsidRDefault="00631A2C" w:rsidP="009E5EBA">
      <w:pPr>
        <w:numPr>
          <w:ilvl w:val="0"/>
          <w:numId w:val="27"/>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9E5EBA">
      <w:pPr>
        <w:numPr>
          <w:ilvl w:val="0"/>
          <w:numId w:val="27"/>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322692">
      <w:pPr>
        <w:pStyle w:val="Style3"/>
        <w:tabs>
          <w:tab w:val="left" w:pos="567"/>
        </w:tabs>
        <w:spacing w:before="0" w:beforeAutospacing="0" w:after="0"/>
        <w:ind w:left="0" w:firstLine="0"/>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informaceilalți candidați neselectațidespre rezultatelepreselecției.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Pr="00FF430B">
        <w:rPr>
          <w:rFonts w:eastAsia="PMingLiU"/>
          <w:lang w:eastAsia="zh-CN"/>
        </w:rPr>
        <w:t>candidații</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Default="001F7AEE" w:rsidP="00A26B23">
      <w:pPr>
        <w:pStyle w:val="Style3"/>
        <w:tabs>
          <w:tab w:val="left" w:pos="567"/>
        </w:tabs>
        <w:spacing w:before="0" w:beforeAutospacing="0" w:after="0"/>
        <w:ind w:left="0" w:firstLine="0"/>
        <w:rPr>
          <w:rFonts w:eastAsia="PMingLiU"/>
          <w:lang w:eastAsia="zh-CN"/>
        </w:rPr>
      </w:pPr>
    </w:p>
    <w:p w:rsidR="00F61764" w:rsidRDefault="00F61764" w:rsidP="00A26B23">
      <w:pPr>
        <w:pStyle w:val="Style3"/>
        <w:tabs>
          <w:tab w:val="left" w:pos="567"/>
        </w:tabs>
        <w:spacing w:before="0" w:beforeAutospacing="0" w:after="0"/>
        <w:ind w:left="0" w:firstLine="0"/>
        <w:rPr>
          <w:rFonts w:eastAsia="PMingLiU"/>
          <w:lang w:eastAsia="zh-CN"/>
        </w:rPr>
      </w:pPr>
    </w:p>
    <w:p w:rsidR="00F61764" w:rsidRDefault="00F61764" w:rsidP="00A26B23">
      <w:pPr>
        <w:pStyle w:val="Style3"/>
        <w:tabs>
          <w:tab w:val="left" w:pos="567"/>
        </w:tabs>
        <w:spacing w:before="0" w:beforeAutospacing="0" w:after="0"/>
        <w:ind w:left="0" w:firstLine="0"/>
        <w:rPr>
          <w:rFonts w:eastAsia="PMingLiU"/>
          <w:lang w:eastAsia="zh-CN"/>
        </w:rPr>
      </w:pPr>
    </w:p>
    <w:p w:rsidR="00F61764" w:rsidRDefault="00F61764" w:rsidP="00A26B23">
      <w:pPr>
        <w:pStyle w:val="Style3"/>
        <w:tabs>
          <w:tab w:val="left" w:pos="567"/>
        </w:tabs>
        <w:spacing w:before="0" w:beforeAutospacing="0" w:after="0"/>
        <w:ind w:left="0" w:firstLine="0"/>
        <w:rPr>
          <w:rFonts w:eastAsia="PMingLiU"/>
          <w:lang w:eastAsia="zh-CN"/>
        </w:rPr>
      </w:pPr>
    </w:p>
    <w:p w:rsidR="00252EED" w:rsidRDefault="00252EED" w:rsidP="00A26B23">
      <w:pPr>
        <w:pStyle w:val="Style3"/>
        <w:tabs>
          <w:tab w:val="left" w:pos="567"/>
        </w:tabs>
        <w:spacing w:before="0" w:beforeAutospacing="0" w:after="0"/>
        <w:ind w:left="0" w:firstLine="0"/>
        <w:rPr>
          <w:rFonts w:eastAsia="PMingLiU"/>
          <w:lang w:eastAsia="zh-CN"/>
        </w:rPr>
      </w:pPr>
    </w:p>
    <w:p w:rsidR="00252EED" w:rsidRDefault="00252EED" w:rsidP="00A26B23">
      <w:pPr>
        <w:pStyle w:val="Style3"/>
        <w:tabs>
          <w:tab w:val="left" w:pos="567"/>
        </w:tabs>
        <w:spacing w:before="0" w:beforeAutospacing="0" w:after="0"/>
        <w:ind w:left="0" w:firstLine="0"/>
        <w:rPr>
          <w:rFonts w:eastAsia="PMingLiU"/>
          <w:lang w:eastAsia="zh-CN"/>
        </w:rPr>
      </w:pPr>
    </w:p>
    <w:p w:rsidR="00252EED" w:rsidRPr="00FF430B" w:rsidRDefault="00252EED"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9E5EBA">
      <w:pPr>
        <w:numPr>
          <w:ilvl w:val="0"/>
          <w:numId w:val="24"/>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9E5EBA">
      <w:pPr>
        <w:numPr>
          <w:ilvl w:val="0"/>
          <w:numId w:val="24"/>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9E5EBA">
      <w:pPr>
        <w:numPr>
          <w:ilvl w:val="0"/>
          <w:numId w:val="24"/>
        </w:numPr>
        <w:tabs>
          <w:tab w:val="left" w:pos="1134"/>
          <w:tab w:val="left" w:pos="2694"/>
        </w:tabs>
        <w:spacing w:before="240" w:after="160" w:line="259" w:lineRule="auto"/>
        <w:jc w:val="both"/>
        <w:rPr>
          <w:rFonts w:eastAsia="Calibri"/>
          <w:b/>
          <w:noProof w:val="0"/>
        </w:rPr>
      </w:pPr>
      <w:r w:rsidRPr="00FF430B">
        <w:rPr>
          <w:rFonts w:eastAsia="Calibri"/>
          <w:b/>
          <w:noProof w:val="0"/>
        </w:rPr>
        <w:lastRenderedPageBreak/>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9E5EBA">
      <w:pPr>
        <w:numPr>
          <w:ilvl w:val="0"/>
          <w:numId w:val="24"/>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Default="009D62FF" w:rsidP="009D62FF">
      <w:pPr>
        <w:jc w:val="both"/>
        <w:rPr>
          <w:rFonts w:eastAsia="Calibri"/>
          <w:i/>
          <w:noProof w:val="0"/>
          <w:bdr w:val="none" w:sz="0" w:space="0" w:color="auto" w:frame="1"/>
          <w:shd w:val="clear" w:color="auto" w:fill="FFFFFF"/>
        </w:rPr>
      </w:pPr>
      <w:r w:rsidRPr="00FF430B">
        <w:rPr>
          <w:rFonts w:eastAsia="Calibri"/>
          <w:b/>
          <w:i/>
          <w:noProof w:val="0"/>
          <w:color w:val="FF0000"/>
        </w:rPr>
        <w:t>Notă:</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F61764" w:rsidRDefault="00F61764" w:rsidP="009D62FF">
      <w:pPr>
        <w:jc w:val="both"/>
        <w:rPr>
          <w:rFonts w:eastAsia="Calibri"/>
          <w:i/>
          <w:noProof w:val="0"/>
          <w:bdr w:val="none" w:sz="0" w:space="0" w:color="auto" w:frame="1"/>
          <w:shd w:val="clear" w:color="auto" w:fill="FFFFFF"/>
        </w:rPr>
      </w:pPr>
    </w:p>
    <w:p w:rsidR="00F61764" w:rsidRDefault="00F61764" w:rsidP="009D62FF">
      <w:pPr>
        <w:jc w:val="both"/>
        <w:rPr>
          <w:rFonts w:eastAsia="Calibri"/>
          <w:i/>
          <w:noProof w:val="0"/>
          <w:bdr w:val="none" w:sz="0" w:space="0" w:color="auto" w:frame="1"/>
          <w:shd w:val="clear" w:color="auto" w:fill="FFFFFF"/>
        </w:rPr>
      </w:pPr>
    </w:p>
    <w:p w:rsidR="00F61764" w:rsidRDefault="00F61764" w:rsidP="009D62FF">
      <w:pPr>
        <w:jc w:val="both"/>
        <w:rPr>
          <w:rFonts w:eastAsia="Calibri"/>
          <w:i/>
          <w:noProof w:val="0"/>
          <w:bdr w:val="none" w:sz="0" w:space="0" w:color="auto" w:frame="1"/>
          <w:shd w:val="clear" w:color="auto" w:fill="FFFFFF"/>
        </w:rPr>
      </w:pPr>
    </w:p>
    <w:p w:rsidR="00F61764" w:rsidRDefault="00F61764" w:rsidP="009D62FF">
      <w:pPr>
        <w:jc w:val="both"/>
        <w:rPr>
          <w:rFonts w:eastAsia="Calibri"/>
          <w:i/>
          <w:noProof w:val="0"/>
          <w:bdr w:val="none" w:sz="0" w:space="0" w:color="auto" w:frame="1"/>
          <w:shd w:val="clear" w:color="auto" w:fill="FFFFFF"/>
        </w:rPr>
      </w:pPr>
    </w:p>
    <w:p w:rsidR="00F61764" w:rsidRDefault="00F61764" w:rsidP="009D62FF">
      <w:pPr>
        <w:jc w:val="both"/>
        <w:rPr>
          <w:rFonts w:eastAsia="Calibri"/>
          <w:i/>
          <w:noProof w:val="0"/>
          <w:bdr w:val="none" w:sz="0" w:space="0" w:color="auto" w:frame="1"/>
          <w:shd w:val="clear" w:color="auto" w:fill="FFFFFF"/>
        </w:rPr>
      </w:pPr>
    </w:p>
    <w:p w:rsidR="00F61764" w:rsidRDefault="00F61764" w:rsidP="009D62FF">
      <w:pPr>
        <w:jc w:val="both"/>
        <w:rPr>
          <w:rFonts w:eastAsia="Calibri"/>
          <w:noProof w:val="0"/>
        </w:rPr>
      </w:pPr>
    </w:p>
    <w:p w:rsidR="00252EED" w:rsidRDefault="00252EED" w:rsidP="009D62FF">
      <w:pPr>
        <w:jc w:val="both"/>
        <w:rPr>
          <w:rFonts w:eastAsia="Calibri"/>
          <w:noProof w:val="0"/>
        </w:rPr>
      </w:pPr>
    </w:p>
    <w:p w:rsidR="00252EED" w:rsidRDefault="00252EED" w:rsidP="009D62FF">
      <w:pPr>
        <w:jc w:val="both"/>
        <w:rPr>
          <w:rFonts w:eastAsia="Calibri"/>
          <w:noProof w:val="0"/>
        </w:rPr>
      </w:pPr>
    </w:p>
    <w:p w:rsidR="00252EED" w:rsidRDefault="00252EED" w:rsidP="009D62FF">
      <w:pPr>
        <w:jc w:val="both"/>
        <w:rPr>
          <w:rFonts w:eastAsia="Calibri"/>
          <w:noProof w:val="0"/>
        </w:rPr>
      </w:pPr>
    </w:p>
    <w:p w:rsidR="00252EED" w:rsidRPr="00FF430B" w:rsidRDefault="00252EED" w:rsidP="009D62FF">
      <w:pPr>
        <w:jc w:val="both"/>
        <w:rPr>
          <w:rFonts w:eastAsia="Calibri"/>
          <w:noProof w:val="0"/>
        </w:rPr>
      </w:pPr>
    </w:p>
    <w:p w:rsidR="00502EFF" w:rsidRPr="00FF430B" w:rsidRDefault="00502EFF" w:rsidP="00502EFF">
      <w:pPr>
        <w:jc w:val="right"/>
        <w:rPr>
          <w:noProof w:val="0"/>
          <w:sz w:val="22"/>
          <w:szCs w:val="22"/>
        </w:rPr>
      </w:pPr>
      <w:r w:rsidRPr="00FF430B">
        <w:rPr>
          <w:noProof w:val="0"/>
        </w:rPr>
        <w:lastRenderedPageBreak/>
        <w:t>Anexa nr.6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9E5EBA">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9E5EBA">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9E5EBA">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Default="00130A49" w:rsidP="009E5EBA">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p w:rsidR="00252EED" w:rsidRPr="00FF430B" w:rsidRDefault="00252EED" w:rsidP="00252EED">
      <w:pPr>
        <w:tabs>
          <w:tab w:val="left" w:pos="1134"/>
          <w:tab w:val="left" w:pos="2694"/>
        </w:tabs>
        <w:spacing w:before="240" w:after="240"/>
        <w:ind w:left="1080" w:right="-1"/>
        <w:jc w:val="both"/>
        <w:rPr>
          <w:rFonts w:eastAsia="Cambria"/>
          <w:b/>
          <w:noProof w:val="0"/>
          <w:sz w:val="22"/>
          <w:szCs w:val="22"/>
          <w:lang w:eastAsia="zh-CN"/>
        </w:rPr>
      </w:pPr>
    </w:p>
    <w:tbl>
      <w:tblPr>
        <w:tblStyle w:val="Grigliatabella4"/>
        <w:tblW w:w="0" w:type="auto"/>
        <w:tblLook w:val="04A0" w:firstRow="1" w:lastRow="0" w:firstColumn="1" w:lastColumn="0" w:noHBand="0" w:noVBand="1"/>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9E5EBA">
      <w:pPr>
        <w:numPr>
          <w:ilvl w:val="0"/>
          <w:numId w:val="25"/>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9E5EBA">
      <w:pPr>
        <w:numPr>
          <w:ilvl w:val="0"/>
          <w:numId w:val="25"/>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9E5EBA">
      <w:pPr>
        <w:numPr>
          <w:ilvl w:val="0"/>
          <w:numId w:val="25"/>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Default="00B65C93" w:rsidP="00130A49">
      <w:pPr>
        <w:tabs>
          <w:tab w:val="decimal" w:pos="8364"/>
        </w:tabs>
        <w:spacing w:line="276" w:lineRule="auto"/>
        <w:ind w:right="-144"/>
        <w:jc w:val="center"/>
        <w:rPr>
          <w:b/>
          <w:bCs/>
          <w:color w:val="000000"/>
        </w:rPr>
      </w:pPr>
    </w:p>
    <w:p w:rsidR="00F61764" w:rsidRDefault="00F61764" w:rsidP="00130A49">
      <w:pPr>
        <w:tabs>
          <w:tab w:val="decimal" w:pos="8364"/>
        </w:tabs>
        <w:spacing w:line="276" w:lineRule="auto"/>
        <w:ind w:right="-144"/>
        <w:jc w:val="center"/>
        <w:rPr>
          <w:b/>
          <w:bCs/>
          <w:color w:val="000000"/>
        </w:rPr>
      </w:pPr>
    </w:p>
    <w:p w:rsidR="00F61764" w:rsidRDefault="00F61764" w:rsidP="00130A49">
      <w:pPr>
        <w:tabs>
          <w:tab w:val="decimal" w:pos="8364"/>
        </w:tabs>
        <w:spacing w:line="276" w:lineRule="auto"/>
        <w:ind w:right="-144"/>
        <w:jc w:val="center"/>
        <w:rPr>
          <w:b/>
          <w:bCs/>
          <w:color w:val="000000"/>
        </w:rPr>
      </w:pPr>
    </w:p>
    <w:p w:rsidR="00F61764" w:rsidRDefault="00F61764" w:rsidP="00130A49">
      <w:pPr>
        <w:tabs>
          <w:tab w:val="decimal" w:pos="8364"/>
        </w:tabs>
        <w:spacing w:line="276" w:lineRule="auto"/>
        <w:ind w:right="-144"/>
        <w:jc w:val="center"/>
        <w:rPr>
          <w:b/>
          <w:bCs/>
          <w:color w:val="000000"/>
        </w:rPr>
      </w:pPr>
    </w:p>
    <w:p w:rsidR="00F61764" w:rsidRDefault="00F61764" w:rsidP="00130A49">
      <w:pPr>
        <w:tabs>
          <w:tab w:val="decimal" w:pos="8364"/>
        </w:tabs>
        <w:spacing w:line="276" w:lineRule="auto"/>
        <w:ind w:right="-144"/>
        <w:jc w:val="center"/>
        <w:rPr>
          <w:b/>
          <w:bCs/>
          <w:color w:val="000000"/>
        </w:rPr>
      </w:pPr>
    </w:p>
    <w:p w:rsidR="00F61764" w:rsidRDefault="00F61764" w:rsidP="00130A49">
      <w:pPr>
        <w:tabs>
          <w:tab w:val="decimal" w:pos="8364"/>
        </w:tabs>
        <w:spacing w:line="276" w:lineRule="auto"/>
        <w:ind w:right="-144"/>
        <w:jc w:val="center"/>
        <w:rPr>
          <w:b/>
          <w:bCs/>
          <w:color w:val="000000"/>
        </w:rPr>
      </w:pPr>
    </w:p>
    <w:p w:rsidR="00252EED" w:rsidRDefault="00252EED" w:rsidP="00130A49">
      <w:pPr>
        <w:tabs>
          <w:tab w:val="decimal" w:pos="8364"/>
        </w:tabs>
        <w:spacing w:line="276" w:lineRule="auto"/>
        <w:ind w:right="-144"/>
        <w:jc w:val="center"/>
        <w:rPr>
          <w:b/>
          <w:bCs/>
          <w:color w:val="000000"/>
        </w:rPr>
      </w:pPr>
    </w:p>
    <w:p w:rsidR="00252EED" w:rsidRDefault="00252EED" w:rsidP="00130A49">
      <w:pPr>
        <w:tabs>
          <w:tab w:val="decimal" w:pos="8364"/>
        </w:tabs>
        <w:spacing w:line="276" w:lineRule="auto"/>
        <w:ind w:right="-144"/>
        <w:jc w:val="center"/>
        <w:rPr>
          <w:b/>
          <w:bCs/>
          <w:color w:val="000000"/>
        </w:rPr>
      </w:pPr>
    </w:p>
    <w:p w:rsidR="00F61764" w:rsidRPr="00FF430B" w:rsidRDefault="00F61764"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52" w:name="_Toc449692095"/>
      <w:r w:rsidRPr="00FF430B">
        <w:rPr>
          <w:noProof w:val="0"/>
        </w:rPr>
        <w:lastRenderedPageBreak/>
        <w:t>Anexa nr.7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8"/>
        <w:tabs>
          <w:tab w:val="left" w:pos="567"/>
        </w:tabs>
        <w:rPr>
          <w:rFonts w:asciiTheme="majorHAnsi" w:hAnsiTheme="majorHAnsi" w:cstheme="majorHAnsi"/>
          <w:b/>
          <w:szCs w:val="24"/>
        </w:rPr>
      </w:pPr>
      <w:bookmarkStart w:id="53" w:name="_Toc449692096"/>
      <w:bookmarkEnd w:id="52"/>
    </w:p>
    <w:p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8"/>
        <w:tabs>
          <w:tab w:val="left" w:pos="-142"/>
        </w:tabs>
        <w:spacing w:before="240"/>
        <w:jc w:val="center"/>
        <w:rPr>
          <w:rFonts w:asciiTheme="majorHAnsi" w:hAnsiTheme="majorHAnsi" w:cstheme="majorHAnsi"/>
          <w:szCs w:val="24"/>
        </w:rPr>
      </w:pPr>
    </w:p>
    <w:p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8"/>
        <w:tabs>
          <w:tab w:val="left" w:pos="567"/>
        </w:tabs>
        <w:spacing w:line="360" w:lineRule="auto"/>
        <w:jc w:val="both"/>
        <w:rPr>
          <w:rFonts w:ascii="Times New Roman" w:hAnsi="Times New Roman"/>
          <w:szCs w:val="24"/>
        </w:rPr>
      </w:pPr>
    </w:p>
    <w:p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8"/>
        <w:tabs>
          <w:tab w:val="left" w:pos="567"/>
        </w:tabs>
        <w:spacing w:line="360" w:lineRule="auto"/>
        <w:rPr>
          <w:rFonts w:ascii="Times New Roman" w:hAnsi="Times New Roman"/>
          <w:szCs w:val="24"/>
        </w:rPr>
      </w:pPr>
    </w:p>
    <w:p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8"/>
        <w:tabs>
          <w:tab w:val="left" w:pos="567"/>
        </w:tabs>
        <w:spacing w:line="360" w:lineRule="auto"/>
        <w:rPr>
          <w:rFonts w:ascii="Times New Roman" w:hAnsi="Times New Roman"/>
          <w:szCs w:val="24"/>
        </w:rPr>
      </w:pPr>
    </w:p>
    <w:p w:rsidR="0033109C" w:rsidRPr="00FF430B" w:rsidRDefault="0033109C"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252EED" w:rsidRPr="00FF430B" w:rsidRDefault="00252EED"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8"/>
        <w:tabs>
          <w:tab w:val="left" w:pos="567"/>
        </w:tabs>
        <w:spacing w:line="360" w:lineRule="auto"/>
        <w:rPr>
          <w:rFonts w:ascii="Times New Roman" w:hAnsi="Times New Roman"/>
          <w:szCs w:val="24"/>
        </w:rPr>
      </w:pPr>
    </w:p>
    <w:p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8"/>
        <w:tabs>
          <w:tab w:val="left" w:pos="567"/>
        </w:tabs>
        <w:spacing w:line="360" w:lineRule="auto"/>
        <w:jc w:val="both"/>
        <w:rPr>
          <w:rFonts w:ascii="Times New Roman" w:hAnsi="Times New Roman"/>
          <w:szCs w:val="24"/>
        </w:rPr>
      </w:pPr>
    </w:p>
    <w:p w:rsidR="00211C74" w:rsidRPr="00FF430B" w:rsidRDefault="00211C74" w:rsidP="00211C74">
      <w:pPr>
        <w:pStyle w:val="a8"/>
        <w:tabs>
          <w:tab w:val="left" w:pos="567"/>
        </w:tabs>
        <w:spacing w:line="360" w:lineRule="auto"/>
        <w:jc w:val="both"/>
        <w:rPr>
          <w:rFonts w:ascii="Times New Roman" w:hAnsi="Times New Roman"/>
          <w:szCs w:val="24"/>
        </w:rPr>
      </w:pPr>
    </w:p>
    <w:p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8"/>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Default="00BE49DD" w:rsidP="00950D18">
      <w:pPr>
        <w:pStyle w:val="a8"/>
        <w:tabs>
          <w:tab w:val="left" w:pos="567"/>
        </w:tabs>
        <w:spacing w:line="360" w:lineRule="auto"/>
        <w:rPr>
          <w:rFonts w:ascii="Times New Roman" w:hAnsi="Times New Roman"/>
          <w:szCs w:val="24"/>
        </w:rPr>
      </w:pPr>
    </w:p>
    <w:p w:rsidR="00252EED" w:rsidRPr="00FF430B" w:rsidRDefault="00252EED" w:rsidP="00950D18">
      <w:pPr>
        <w:pStyle w:val="a8"/>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8"/>
        <w:tabs>
          <w:tab w:val="left" w:pos="567"/>
        </w:tabs>
        <w:spacing w:line="360" w:lineRule="auto"/>
        <w:rPr>
          <w:rFonts w:ascii="Times New Roman" w:hAnsi="Times New Roman"/>
          <w:szCs w:val="24"/>
        </w:rPr>
      </w:pPr>
    </w:p>
    <w:bookmarkEnd w:id="53"/>
    <w:p w:rsidR="00AA1372" w:rsidRPr="00FF430B" w:rsidRDefault="00AA1372" w:rsidP="00950D18">
      <w:pPr>
        <w:pStyle w:val="a8"/>
        <w:tabs>
          <w:tab w:val="left" w:pos="567"/>
        </w:tabs>
        <w:rPr>
          <w:rFonts w:ascii="Times New Roman" w:hAnsi="Times New Roman"/>
          <w:b/>
          <w:szCs w:val="24"/>
        </w:rPr>
      </w:pPr>
    </w:p>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8"/>
        <w:tabs>
          <w:tab w:val="left" w:pos="567"/>
        </w:tabs>
        <w:rPr>
          <w:rFonts w:ascii="Times New Roman" w:hAnsi="Times New Roman"/>
          <w:b/>
          <w:szCs w:val="24"/>
        </w:rPr>
      </w:pP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319CD"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8"/>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8"/>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8"/>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8"/>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(denumirea ofertantului)</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8"/>
        <w:tabs>
          <w:tab w:val="left" w:pos="567"/>
        </w:tabs>
        <w:ind w:hanging="502"/>
        <w:rPr>
          <w:rFonts w:ascii="Times New Roman" w:hAnsi="Times New Roman"/>
          <w:szCs w:val="24"/>
        </w:rPr>
      </w:pPr>
    </w:p>
    <w:p w:rsidR="00AA1372" w:rsidRPr="00FF430B" w:rsidRDefault="00A227F2" w:rsidP="00E706C1">
      <w:pPr>
        <w:pStyle w:val="a8"/>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AA1372" w:rsidRPr="00FF430B" w:rsidRDefault="00A227F2" w:rsidP="000D26B9">
      <w:pPr>
        <w:pStyle w:val="a8"/>
        <w:tabs>
          <w:tab w:val="left" w:pos="567"/>
        </w:tabs>
        <w:rPr>
          <w:rFonts w:ascii="Times New Roman" w:hAnsi="Times New Roman"/>
          <w:szCs w:val="24"/>
        </w:rPr>
      </w:pPr>
      <w:r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54" w:name="_Toc449692097"/>
    </w:p>
    <w:p w:rsidR="008726D2" w:rsidRPr="00FF430B" w:rsidRDefault="008726D2" w:rsidP="00196AB4">
      <w:pPr>
        <w:spacing w:after="200" w:line="276" w:lineRule="auto"/>
        <w:jc w:val="center"/>
        <w:rPr>
          <w:lang w:eastAsia="zh-CN"/>
        </w:rPr>
      </w:pPr>
    </w:p>
    <w:p w:rsidR="002927B7" w:rsidRDefault="002927B7" w:rsidP="00196AB4">
      <w:pPr>
        <w:spacing w:after="200" w:line="276" w:lineRule="auto"/>
        <w:jc w:val="center"/>
        <w:rPr>
          <w:lang w:eastAsia="zh-CN"/>
        </w:rPr>
      </w:pPr>
    </w:p>
    <w:p w:rsidR="00252EED" w:rsidRPr="00FF430B" w:rsidRDefault="00252EED"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54"/>
    <w:p w:rsidR="008B330F" w:rsidRPr="00FF430B" w:rsidRDefault="008B330F" w:rsidP="00950D18">
      <w:pPr>
        <w:jc w:val="center"/>
        <w:rPr>
          <w:b/>
        </w:rPr>
      </w:pPr>
    </w:p>
    <w:p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8"/>
              <w:tabs>
                <w:tab w:val="left" w:pos="567"/>
              </w:tabs>
              <w:rPr>
                <w:rFonts w:ascii="Times New Roman" w:hAnsi="Times New Roman"/>
                <w:b/>
                <w:szCs w:val="24"/>
              </w:rPr>
            </w:pPr>
          </w:p>
        </w:tc>
        <w:tc>
          <w:tcPr>
            <w:tcW w:w="2825" w:type="dxa"/>
            <w:vMerge/>
          </w:tcPr>
          <w:p w:rsidR="00AA1372" w:rsidRPr="00FF430B" w:rsidRDefault="00AA1372" w:rsidP="00950D18">
            <w:pPr>
              <w:pStyle w:val="a8"/>
              <w:tabs>
                <w:tab w:val="left" w:pos="567"/>
              </w:tabs>
              <w:rPr>
                <w:rFonts w:ascii="Times New Roman" w:hAnsi="Times New Roman"/>
                <w:b/>
                <w:szCs w:val="24"/>
              </w:rPr>
            </w:pPr>
          </w:p>
        </w:tc>
        <w:tc>
          <w:tcPr>
            <w:tcW w:w="5490" w:type="dxa"/>
            <w:gridSpan w:val="7"/>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8"/>
              <w:tabs>
                <w:tab w:val="left" w:pos="567"/>
              </w:tabs>
              <w:rPr>
                <w:rFonts w:ascii="Times New Roman" w:hAnsi="Times New Roman"/>
                <w:b/>
                <w:szCs w:val="24"/>
              </w:rPr>
            </w:pPr>
          </w:p>
        </w:tc>
        <w:tc>
          <w:tcPr>
            <w:tcW w:w="2825" w:type="dxa"/>
            <w:vMerge/>
          </w:tcPr>
          <w:p w:rsidR="00AA1372" w:rsidRPr="00FF430B" w:rsidRDefault="00AA1372" w:rsidP="00950D18">
            <w:pPr>
              <w:pStyle w:val="a8"/>
              <w:tabs>
                <w:tab w:val="left" w:pos="567"/>
              </w:tabs>
              <w:rPr>
                <w:rFonts w:ascii="Times New Roman" w:hAnsi="Times New Roman"/>
                <w:b/>
                <w:szCs w:val="24"/>
              </w:rPr>
            </w:pPr>
          </w:p>
        </w:tc>
        <w:tc>
          <w:tcPr>
            <w:tcW w:w="1035" w:type="dxa"/>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5"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Default="00B65C93" w:rsidP="00F43D02">
      <w:pPr>
        <w:jc w:val="both"/>
        <w:rPr>
          <w:rFonts w:eastAsia="PMingLiU"/>
          <w:lang w:eastAsia="zh-CN"/>
        </w:rPr>
      </w:pPr>
    </w:p>
    <w:p w:rsidR="00252EED" w:rsidRPr="00FF430B" w:rsidRDefault="00252EED"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8"/>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8"/>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8"/>
              <w:tabs>
                <w:tab w:val="left" w:pos="567"/>
              </w:tabs>
              <w:rPr>
                <w:rFonts w:ascii="Times New Roman" w:hAnsi="Times New Roman"/>
                <w:b/>
                <w:szCs w:val="24"/>
              </w:rPr>
            </w:pPr>
          </w:p>
        </w:tc>
        <w:tc>
          <w:tcPr>
            <w:tcW w:w="2825" w:type="dxa"/>
            <w:vMerge/>
          </w:tcPr>
          <w:p w:rsidR="00D01642" w:rsidRPr="00FF430B" w:rsidRDefault="00D01642" w:rsidP="00F43D02">
            <w:pPr>
              <w:pStyle w:val="a8"/>
              <w:tabs>
                <w:tab w:val="left" w:pos="567"/>
              </w:tabs>
              <w:rPr>
                <w:rFonts w:ascii="Times New Roman" w:hAnsi="Times New Roman"/>
                <w:b/>
                <w:szCs w:val="24"/>
              </w:rPr>
            </w:pPr>
          </w:p>
        </w:tc>
        <w:tc>
          <w:tcPr>
            <w:tcW w:w="5490" w:type="dxa"/>
            <w:gridSpan w:val="7"/>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8"/>
              <w:tabs>
                <w:tab w:val="left" w:pos="567"/>
              </w:tabs>
              <w:rPr>
                <w:rFonts w:ascii="Times New Roman" w:hAnsi="Times New Roman"/>
                <w:b/>
                <w:szCs w:val="24"/>
              </w:rPr>
            </w:pPr>
          </w:p>
        </w:tc>
        <w:tc>
          <w:tcPr>
            <w:tcW w:w="2825" w:type="dxa"/>
            <w:vMerge/>
          </w:tcPr>
          <w:p w:rsidR="00D01642" w:rsidRPr="00FF430B" w:rsidRDefault="00D01642" w:rsidP="00F43D02">
            <w:pPr>
              <w:pStyle w:val="a8"/>
              <w:tabs>
                <w:tab w:val="left" w:pos="567"/>
              </w:tabs>
              <w:rPr>
                <w:rFonts w:ascii="Times New Roman" w:hAnsi="Times New Roman"/>
                <w:b/>
                <w:szCs w:val="24"/>
              </w:rPr>
            </w:pPr>
          </w:p>
        </w:tc>
        <w:tc>
          <w:tcPr>
            <w:tcW w:w="1035" w:type="dxa"/>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8"/>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Default="00B65C93" w:rsidP="00196AB4">
      <w:pPr>
        <w:pStyle w:val="Style3"/>
        <w:tabs>
          <w:tab w:val="left" w:pos="567"/>
        </w:tabs>
        <w:ind w:left="0" w:firstLine="0"/>
        <w:rPr>
          <w:rFonts w:eastAsia="PMingLiU"/>
          <w:lang w:eastAsia="zh-CN"/>
        </w:rPr>
      </w:pPr>
    </w:p>
    <w:p w:rsidR="00252EED" w:rsidRPr="00FF430B" w:rsidRDefault="00252EED"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5"/>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8"/>
        <w:tabs>
          <w:tab w:val="left" w:pos="567"/>
        </w:tabs>
        <w:jc w:val="center"/>
        <w:rPr>
          <w:rFonts w:ascii="Times New Roman" w:hAnsi="Times New Roman"/>
          <w:b/>
          <w:szCs w:val="24"/>
        </w:rPr>
      </w:pP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8"/>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6"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6"/>
    <w:p w:rsidR="00B14173" w:rsidRPr="00FF430B" w:rsidRDefault="00B14173" w:rsidP="009A7C84">
      <w:pPr>
        <w:jc w:val="center"/>
        <w:rPr>
          <w:b/>
        </w:rPr>
      </w:pPr>
    </w:p>
    <w:p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7"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Default="002D6E71" w:rsidP="00284ED0">
      <w:pPr>
        <w:spacing w:line="276" w:lineRule="auto"/>
        <w:jc w:val="center"/>
        <w:rPr>
          <w:rFonts w:eastAsia="PMingLiU"/>
          <w:b/>
          <w:lang w:eastAsia="zh-CN"/>
        </w:rPr>
      </w:pPr>
    </w:p>
    <w:p w:rsidR="00252EED" w:rsidRDefault="00252EED" w:rsidP="00284ED0">
      <w:pPr>
        <w:spacing w:line="276" w:lineRule="auto"/>
        <w:jc w:val="center"/>
        <w:rPr>
          <w:rFonts w:eastAsia="PMingLiU"/>
          <w:b/>
          <w:lang w:eastAsia="zh-CN"/>
        </w:rPr>
      </w:pPr>
    </w:p>
    <w:p w:rsidR="00252EED" w:rsidRPr="00FF430B" w:rsidRDefault="00252EED"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7"/>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8" w:name="_Toc449632664"/>
      <w:bookmarkStart w:id="59" w:name="_Toc449633156"/>
      <w:bookmarkStart w:id="60" w:name="_Toc449692111"/>
      <w:r w:rsidRPr="00FF430B">
        <w:rPr>
          <w:rFonts w:eastAsia="PMingLiU"/>
          <w:b/>
          <w:bCs/>
          <w:iCs/>
          <w:lang w:eastAsia="zh-CN"/>
        </w:rPr>
        <w:t>DECLARAŢIE</w:t>
      </w:r>
      <w:bookmarkEnd w:id="58"/>
      <w:bookmarkEnd w:id="59"/>
      <w:bookmarkEnd w:id="60"/>
    </w:p>
    <w:p w:rsidR="00AA1372" w:rsidRPr="00FF430B" w:rsidRDefault="00A227F2" w:rsidP="00284ED0">
      <w:pPr>
        <w:tabs>
          <w:tab w:val="left" w:pos="720"/>
        </w:tabs>
        <w:jc w:val="center"/>
        <w:outlineLvl w:val="1"/>
        <w:rPr>
          <w:rFonts w:eastAsia="PMingLiU"/>
          <w:b/>
          <w:lang w:eastAsia="zh-CN"/>
        </w:rPr>
      </w:pPr>
      <w:bookmarkStart w:id="61" w:name="_Toc449632665"/>
      <w:bookmarkStart w:id="62" w:name="_Toc449633157"/>
      <w:bookmarkStart w:id="63"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61"/>
      <w:bookmarkEnd w:id="62"/>
      <w:bookmarkEnd w:id="63"/>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64"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Default="000E4D7D" w:rsidP="00B322B4">
      <w:pPr>
        <w:spacing w:line="276" w:lineRule="auto"/>
        <w:jc w:val="center"/>
        <w:rPr>
          <w:rFonts w:eastAsia="PMingLiU"/>
          <w:b/>
          <w:lang w:eastAsia="zh-CN"/>
        </w:rPr>
      </w:pPr>
    </w:p>
    <w:p w:rsidR="00252EED" w:rsidRDefault="00252EED" w:rsidP="00B322B4">
      <w:pPr>
        <w:spacing w:line="276" w:lineRule="auto"/>
        <w:jc w:val="center"/>
        <w:rPr>
          <w:rFonts w:eastAsia="PMingLiU"/>
          <w:b/>
          <w:lang w:eastAsia="zh-CN"/>
        </w:rPr>
      </w:pPr>
    </w:p>
    <w:p w:rsidR="00252EED" w:rsidRPr="00FF430B" w:rsidRDefault="00252EE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64"/>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5"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Default="000E4D7D" w:rsidP="004F77F1">
      <w:pPr>
        <w:spacing w:line="276" w:lineRule="auto"/>
        <w:jc w:val="center"/>
        <w:rPr>
          <w:rFonts w:eastAsia="PMingLiU"/>
          <w:b/>
          <w:lang w:eastAsia="zh-CN"/>
        </w:rPr>
      </w:pPr>
    </w:p>
    <w:p w:rsidR="00252EED" w:rsidRPr="00FF430B" w:rsidRDefault="00252EE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5"/>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6"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Default="002D6E71" w:rsidP="00316C81">
      <w:pPr>
        <w:spacing w:after="200" w:line="276" w:lineRule="auto"/>
        <w:jc w:val="center"/>
        <w:rPr>
          <w:rFonts w:eastAsia="PMingLiU"/>
          <w:b/>
          <w:lang w:eastAsia="zh-CN"/>
        </w:rPr>
      </w:pPr>
    </w:p>
    <w:p w:rsidR="00252EED" w:rsidRPr="00FF430B" w:rsidRDefault="00252EED"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6"/>
    <w:p w:rsidR="00AA1372" w:rsidRPr="00FF430B" w:rsidRDefault="0003591A" w:rsidP="008C0290">
      <w:pPr>
        <w:pStyle w:val="a8"/>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8"/>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8"/>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252EED" w:rsidRDefault="00252EED" w:rsidP="00A1178E">
      <w:pPr>
        <w:tabs>
          <w:tab w:val="left" w:pos="567"/>
        </w:tabs>
        <w:jc w:val="center"/>
        <w:rPr>
          <w:b/>
          <w:color w:val="000000"/>
          <w:w w:val="90"/>
        </w:rPr>
      </w:pPr>
    </w:p>
    <w:p w:rsidR="00252EED" w:rsidRDefault="00252EED"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AC7DAC" w:rsidP="00AC7DAC">
      <w:pPr>
        <w:shd w:val="clear" w:color="auto" w:fill="FFFFFF"/>
        <w:jc w:val="both"/>
        <w:rPr>
          <w:i/>
        </w:rPr>
      </w:pPr>
      <w:r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Default="0019071C" w:rsidP="00BA7FF4">
      <w:pPr>
        <w:jc w:val="right"/>
        <w:rPr>
          <w:noProof w:val="0"/>
        </w:rPr>
      </w:pPr>
    </w:p>
    <w:p w:rsidR="00252EED" w:rsidRDefault="00252EED" w:rsidP="00BA7FF4">
      <w:pPr>
        <w:jc w:val="right"/>
        <w:rPr>
          <w:noProof w:val="0"/>
        </w:rPr>
      </w:pPr>
    </w:p>
    <w:p w:rsidR="00252EED" w:rsidRPr="00FF430B" w:rsidRDefault="00252EED"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6A6FDA" w:rsidP="006A6FDA">
      <w:pPr>
        <w:shd w:val="clear" w:color="auto" w:fill="FFFFFF"/>
        <w:spacing w:before="5"/>
        <w:rPr>
          <w:i/>
        </w:rPr>
      </w:pPr>
      <w:r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Default="006A6FDA" w:rsidP="009E719D">
      <w:pPr>
        <w:shd w:val="clear" w:color="auto" w:fill="FFFFFF"/>
        <w:jc w:val="right"/>
        <w:rPr>
          <w:i/>
          <w:spacing w:val="-1"/>
        </w:rPr>
      </w:pPr>
      <w:r w:rsidRPr="00FF430B">
        <w:rPr>
          <w:i/>
          <w:spacing w:val="-1"/>
        </w:rPr>
        <w:t>(semnătură autorizată)</w:t>
      </w:r>
    </w:p>
    <w:p w:rsidR="00252EED" w:rsidRPr="00FF430B" w:rsidRDefault="00252EED" w:rsidP="009E719D">
      <w:pPr>
        <w:shd w:val="clear" w:color="auto" w:fill="FFFFFF"/>
        <w:jc w:val="right"/>
        <w:rPr>
          <w:i/>
          <w:spacing w:val="-1"/>
        </w:rPr>
      </w:pP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Default="00B27D8B" w:rsidP="000D4488">
      <w:pPr>
        <w:tabs>
          <w:tab w:val="left" w:pos="567"/>
        </w:tabs>
        <w:jc w:val="center"/>
        <w:rPr>
          <w:b/>
          <w:color w:val="000000"/>
          <w:w w:val="90"/>
        </w:rPr>
      </w:pPr>
    </w:p>
    <w:p w:rsidR="00252EED" w:rsidRPr="00FF430B" w:rsidRDefault="00252EED"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ventilație,climatizare; D. electrice;</w:t>
            </w:r>
          </w:p>
          <w:p w:rsidR="00F366C7" w:rsidRPr="00FF430B" w:rsidRDefault="00F366C7" w:rsidP="00F366C7">
            <w:pPr>
              <w:tabs>
                <w:tab w:val="left" w:pos="567"/>
              </w:tabs>
              <w:spacing w:line="276" w:lineRule="auto"/>
            </w:pPr>
            <w:r w:rsidRPr="00FF430B">
              <w:t>E.de automatizare; F.telecomunicație;G.semnalizare;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9E5EBA">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Default="00FF5CB2" w:rsidP="006C4C0E">
      <w:pPr>
        <w:tabs>
          <w:tab w:val="left" w:leader="underscore" w:pos="6465"/>
          <w:tab w:val="right" w:leader="underscore" w:pos="9777"/>
        </w:tabs>
        <w:spacing w:line="302" w:lineRule="auto"/>
        <w:rPr>
          <w:rFonts w:eastAsia="PMingLiU"/>
          <w:lang w:eastAsia="zh-CN"/>
        </w:rPr>
      </w:pPr>
    </w:p>
    <w:p w:rsidR="00252EED" w:rsidRPr="00FF430B" w:rsidRDefault="00252EED"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7" w:name="_Toc449692118"/>
      <w:bookmarkStart w:id="68" w:name="_Toc390252621"/>
      <w:r w:rsidRPr="00FF430B">
        <w:rPr>
          <w:rFonts w:ascii="Times New Roman" w:hAnsi="Times New Roman" w:cs="Times New Roman"/>
          <w:bCs w:val="0"/>
          <w:color w:val="auto"/>
          <w:sz w:val="24"/>
          <w:szCs w:val="24"/>
        </w:rPr>
        <w:t>CAIET DE SARCINI</w:t>
      </w:r>
      <w:bookmarkEnd w:id="67"/>
    </w:p>
    <w:p w:rsidR="006C4C0E" w:rsidRPr="00FF430B" w:rsidRDefault="006C4C0E" w:rsidP="006C4C0E">
      <w:pPr>
        <w:pStyle w:val="2"/>
        <w:spacing w:before="0"/>
        <w:jc w:val="center"/>
        <w:rPr>
          <w:rFonts w:ascii="Times New Roman" w:hAnsi="Times New Roman" w:cs="Times New Roman"/>
          <w:bCs w:val="0"/>
          <w:color w:val="auto"/>
          <w:sz w:val="24"/>
          <w:szCs w:val="24"/>
        </w:rPr>
      </w:pP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8"/>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lastRenderedPageBreak/>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Default="000E4D7D" w:rsidP="00196AB4">
      <w:pPr>
        <w:jc w:val="both"/>
        <w:rPr>
          <w:b/>
        </w:rPr>
      </w:pPr>
    </w:p>
    <w:p w:rsidR="00252EED" w:rsidRDefault="00252EED" w:rsidP="00196AB4">
      <w:pPr>
        <w:jc w:val="both"/>
        <w:rPr>
          <w:b/>
        </w:rPr>
      </w:pPr>
    </w:p>
    <w:p w:rsidR="00252EED" w:rsidRPr="00FF430B" w:rsidRDefault="00252EE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lastRenderedPageBreak/>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Pr="00FF430B">
        <w:t>„____"__________________</w:t>
      </w:r>
    </w:p>
    <w:p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8"/>
        <w:tabs>
          <w:tab w:val="left" w:pos="567"/>
        </w:tabs>
        <w:rPr>
          <w:rFonts w:ascii="Times New Roman" w:hAnsi="Times New Roman"/>
          <w:szCs w:val="24"/>
        </w:rPr>
      </w:pPr>
    </w:p>
    <w:p w:rsidR="00AA7E9A" w:rsidRPr="00FF430B" w:rsidRDefault="00AA7E9A" w:rsidP="009E2657">
      <w:pPr>
        <w:pStyle w:val="a8"/>
        <w:tabs>
          <w:tab w:val="left" w:pos="567"/>
        </w:tabs>
        <w:rPr>
          <w:rFonts w:ascii="Times New Roman" w:hAnsi="Times New Roman"/>
          <w:szCs w:val="24"/>
        </w:rPr>
      </w:pPr>
    </w:p>
    <w:p w:rsidR="00AA7E9A" w:rsidRDefault="00AA7E9A" w:rsidP="009E2657">
      <w:pPr>
        <w:pStyle w:val="a8"/>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8"/>
        <w:tabs>
          <w:tab w:val="left" w:pos="567"/>
        </w:tabs>
        <w:rPr>
          <w:rFonts w:ascii="Times New Roman" w:hAnsi="Times New Roman"/>
          <w:i/>
          <w:szCs w:val="24"/>
        </w:rPr>
        <w:sectPr w:rsidR="006537B3" w:rsidRPr="00FF430B" w:rsidSect="00322692">
          <w:footerReference w:type="first" r:id="rId16"/>
          <w:pgSz w:w="11906" w:h="16838" w:code="9"/>
          <w:pgMar w:top="426" w:right="1134" w:bottom="426"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C6589F" w:rsidP="000E4D7D">
      <w:pPr>
        <w:ind w:hanging="426"/>
        <w:jc w:val="both"/>
        <w:rPr>
          <w:b/>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460653" w:rsidRPr="00FF430B">
              <w:t>_________</w:t>
            </w:r>
            <w:r w:rsidR="00F26535" w:rsidRPr="00FF430B">
              <w:t>________</w:t>
            </w:r>
          </w:p>
          <w:p w:rsidR="00460653" w:rsidRPr="00FF430B" w:rsidRDefault="00460653" w:rsidP="009453D7">
            <w:pPr>
              <w:jc w:val="center"/>
            </w:pPr>
            <w:r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DD6151" w:rsidRDefault="00460653" w:rsidP="00385C85">
            <w:pPr>
              <w:pStyle w:val="af3"/>
              <w:tabs>
                <w:tab w:val="left" w:pos="567"/>
                <w:tab w:val="right" w:pos="9531"/>
              </w:tabs>
              <w:ind w:firstLine="0"/>
              <w:rPr>
                <w:lang w:val="en-US"/>
              </w:rPr>
            </w:pPr>
            <w:r w:rsidRPr="00DD6151">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DD6151" w:rsidRDefault="00460653" w:rsidP="00385C85">
            <w:pPr>
              <w:pStyle w:val="cn"/>
              <w:tabs>
                <w:tab w:val="left" w:pos="567"/>
              </w:tabs>
              <w:jc w:val="both"/>
              <w:rPr>
                <w:sz w:val="20"/>
                <w:szCs w:val="20"/>
                <w:lang w:val="en-US"/>
              </w:rPr>
            </w:pPr>
            <w:r w:rsidRPr="00DD6151">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DD6151" w:rsidRDefault="009157BF" w:rsidP="00385C85">
            <w:pPr>
              <w:pStyle w:val="af3"/>
              <w:tabs>
                <w:tab w:val="left" w:pos="567"/>
                <w:tab w:val="right" w:pos="9531"/>
              </w:tabs>
              <w:ind w:firstLine="0"/>
              <w:rPr>
                <w:lang w:val="en-US"/>
              </w:rPr>
            </w:pPr>
            <w:r w:rsidRPr="00DD6151">
              <w:rPr>
                <w:lang w:val="en-US"/>
              </w:rPr>
              <w:t>IDNO</w:t>
            </w:r>
            <w:r w:rsidR="00460653" w:rsidRPr="00DD6151">
              <w:rPr>
                <w:lang w:val="en-US"/>
              </w:rPr>
              <w:t xml:space="preserve"> ___</w:t>
            </w:r>
            <w:r w:rsidR="00B51B6E" w:rsidRPr="00DD6151">
              <w:rPr>
                <w:lang w:val="en-US"/>
              </w:rPr>
              <w:t xml:space="preserve">_____________ reprezentat prin </w:t>
            </w:r>
            <w:r w:rsidR="00460653" w:rsidRPr="00DD6151">
              <w:rPr>
                <w:lang w:val="en-US"/>
              </w:rPr>
              <w:t>________________________________________</w:t>
            </w:r>
            <w:r w:rsidR="007B392A" w:rsidRPr="00DD6151">
              <w:rPr>
                <w:lang w:val="en-US"/>
              </w:rPr>
              <w:t>_____________________</w:t>
            </w:r>
            <w:r w:rsidR="00385C85" w:rsidRPr="00DD6151">
              <w:rPr>
                <w:lang w:val="en-US"/>
              </w:rPr>
              <w:t>____</w:t>
            </w:r>
            <w:r w:rsidR="007B392A" w:rsidRPr="00DD6151">
              <w:rPr>
                <w:lang w:val="en-US"/>
              </w:rPr>
              <w:t>_____________</w:t>
            </w:r>
            <w:r w:rsidR="00460653" w:rsidRPr="00DD6151">
              <w:rPr>
                <w:lang w:val="en-US"/>
              </w:rPr>
              <w:t xml:space="preserve">,    </w:t>
            </w:r>
          </w:p>
          <w:p w:rsidR="00460653" w:rsidRPr="00DD6151" w:rsidRDefault="00460653" w:rsidP="00385C85">
            <w:pPr>
              <w:pStyle w:val="af3"/>
              <w:tabs>
                <w:tab w:val="left" w:pos="567"/>
              </w:tabs>
              <w:ind w:firstLine="0"/>
              <w:rPr>
                <w:sz w:val="20"/>
                <w:szCs w:val="20"/>
                <w:lang w:val="en-US"/>
              </w:rPr>
            </w:pPr>
            <w:r w:rsidRPr="00DD6151">
              <w:rPr>
                <w:sz w:val="20"/>
                <w:szCs w:val="20"/>
                <w:lang w:val="en-US"/>
              </w:rPr>
              <w:t xml:space="preserve"> (numele, prenumele şifuncţia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rsidR="00CD0EA7" w:rsidRPr="00DD6151" w:rsidRDefault="00460653" w:rsidP="00385C85">
            <w:pPr>
              <w:pStyle w:val="af3"/>
              <w:tabs>
                <w:tab w:val="left" w:pos="567"/>
              </w:tabs>
              <w:ind w:firstLine="0"/>
              <w:rPr>
                <w:sz w:val="20"/>
                <w:szCs w:val="20"/>
                <w:lang w:val="en-US"/>
              </w:rPr>
            </w:pPr>
            <w:r w:rsidRPr="00DD6151">
              <w:rPr>
                <w:lang w:val="en-US"/>
              </w:rPr>
              <w:t>telefon: ______________, fax: _____________,</w:t>
            </w:r>
            <w:r w:rsidR="009157BF" w:rsidRPr="00DD6151">
              <w:rPr>
                <w:lang w:val="en-US"/>
              </w:rPr>
              <w:t>IDNO</w:t>
            </w:r>
            <w:r w:rsidRPr="00DD6151">
              <w:rPr>
                <w:lang w:val="en-US"/>
              </w:rPr>
              <w:t xml:space="preserve">________________ autorizat pentru activitatea în construcţii: autorizaţia nr. _______ </w:t>
            </w:r>
            <w:r w:rsidR="0016369C" w:rsidRPr="00DD6151">
              <w:rPr>
                <w:lang w:val="en-US"/>
              </w:rPr>
              <w:t>din „</w:t>
            </w:r>
            <w:r w:rsidRPr="00DD6151">
              <w:rPr>
                <w:lang w:val="en-US"/>
              </w:rPr>
              <w:t>__”______________20__, eliberată de __________________,pe un termen de ____</w:t>
            </w:r>
            <w:r w:rsidR="0016369C" w:rsidRPr="00DD6151">
              <w:rPr>
                <w:lang w:val="en-US"/>
              </w:rPr>
              <w:t xml:space="preserve"> ani, pentru genurile de </w:t>
            </w:r>
            <w:r w:rsidRPr="00DD6151">
              <w:rPr>
                <w:lang w:val="en-US"/>
              </w:rPr>
              <w:t>activitate___________________________________,</w:t>
            </w:r>
            <w:r w:rsidR="00CD0EA7" w:rsidRPr="00DD6151">
              <w:rPr>
                <w:lang w:val="en-US"/>
              </w:rPr>
              <w:t xml:space="preserve"> reprezentat prin </w:t>
            </w:r>
            <w:r w:rsidRPr="00DD6151">
              <w:rPr>
                <w:lang w:val="en-US"/>
              </w:rPr>
              <w:t>__________________</w:t>
            </w:r>
            <w:r w:rsidR="00CD0EA7" w:rsidRPr="00DD6151">
              <w:rPr>
                <w:lang w:val="en-US"/>
              </w:rPr>
              <w:t>__________________</w:t>
            </w:r>
            <w:r w:rsidRPr="00DD6151">
              <w:rPr>
                <w:lang w:val="en-US"/>
              </w:rPr>
              <w:t>_, în calitate</w:t>
            </w:r>
            <w:r w:rsidR="00CD0EA7" w:rsidRPr="00DD6151">
              <w:rPr>
                <w:lang w:val="en-US"/>
              </w:rPr>
              <w:t xml:space="preserve"> de Antreprenor, pe de altă parte.</w:t>
            </w:r>
          </w:p>
          <w:p w:rsidR="001A5517" w:rsidRPr="00DD6151" w:rsidRDefault="00460653" w:rsidP="00385C85">
            <w:pPr>
              <w:pStyle w:val="af3"/>
              <w:tabs>
                <w:tab w:val="left" w:pos="567"/>
              </w:tabs>
              <w:ind w:firstLine="0"/>
              <w:rPr>
                <w:sz w:val="20"/>
                <w:szCs w:val="20"/>
                <w:lang w:val="en-US"/>
              </w:rPr>
            </w:pPr>
            <w:r w:rsidRPr="00DD6151">
              <w:rPr>
                <w:sz w:val="20"/>
                <w:szCs w:val="20"/>
                <w:lang w:val="en-US"/>
              </w:rPr>
              <w:t xml:space="preserve"> (numele şifuncţia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DD6151" w:rsidRDefault="00A156C0" w:rsidP="00196AB4">
            <w:pPr>
              <w:pStyle w:val="af3"/>
              <w:tabs>
                <w:tab w:val="left" w:pos="567"/>
              </w:tabs>
              <w:spacing w:line="276" w:lineRule="auto"/>
              <w:ind w:firstLine="0"/>
              <w:rPr>
                <w:lang w:val="en-US"/>
              </w:rPr>
            </w:pPr>
            <w:r w:rsidRPr="00DD6151">
              <w:rPr>
                <w:lang w:val="en-US"/>
              </w:rPr>
              <w:lastRenderedPageBreak/>
              <w:t xml:space="preserve">2.1. </w:t>
            </w:r>
            <w:r w:rsidR="00460653" w:rsidRPr="00DD6151">
              <w:rPr>
                <w:lang w:val="en-US"/>
              </w:rPr>
              <w:t xml:space="preserve">Durata de execuţie a lucrărilor contractate este de </w:t>
            </w:r>
            <w:r w:rsidR="009F0FE8" w:rsidRPr="00DD6151">
              <w:rPr>
                <w:lang w:val="en-US"/>
              </w:rPr>
              <w:t>_________ luni</w:t>
            </w:r>
            <w:r w:rsidR="00EB65F6" w:rsidRPr="00DD6151">
              <w:rPr>
                <w:lang w:val="en-US"/>
              </w:rPr>
              <w:t>și zile___</w:t>
            </w:r>
            <w:r w:rsidR="00460653" w:rsidRPr="00DD6151">
              <w:rPr>
                <w:lang w:val="en-US"/>
              </w:rPr>
              <w:t>după primirea ordinului de începere a execuţieişi asigurării lucrului ritmic de către beneficiar</w:t>
            </w:r>
            <w:r w:rsidR="005D4B79" w:rsidRPr="00DD6151">
              <w:rPr>
                <w:lang w:val="en-US"/>
              </w:rPr>
              <w:t>-</w:t>
            </w:r>
            <w:r w:rsidR="00460653" w:rsidRPr="00DD6151">
              <w:rPr>
                <w:lang w:val="en-US"/>
              </w:rPr>
              <w:t>ordonatorul de credite.</w:t>
            </w:r>
          </w:p>
          <w:p w:rsidR="00460653" w:rsidRPr="00DD6151" w:rsidRDefault="00A156C0" w:rsidP="00196AB4">
            <w:pPr>
              <w:pStyle w:val="af3"/>
              <w:tabs>
                <w:tab w:val="left" w:pos="567"/>
              </w:tabs>
              <w:spacing w:line="276" w:lineRule="auto"/>
              <w:ind w:firstLine="0"/>
              <w:rPr>
                <w:lang w:val="en-US"/>
              </w:rPr>
            </w:pPr>
            <w:r w:rsidRPr="00DD6151">
              <w:rPr>
                <w:lang w:val="en-US"/>
              </w:rPr>
              <w:t xml:space="preserve">2.2. </w:t>
            </w:r>
            <w:r w:rsidR="00460653" w:rsidRPr="00DD6151">
              <w:rPr>
                <w:lang w:val="en-US"/>
              </w:rPr>
              <w:t xml:space="preserve">Graficul de execuţie a lucrărilor se va efectua conform specificaţiei din anexa </w:t>
            </w:r>
            <w:r w:rsidR="009157BF" w:rsidRPr="00DD6151">
              <w:rPr>
                <w:lang w:val="en-US"/>
              </w:rPr>
              <w:t xml:space="preserve">la </w:t>
            </w:r>
            <w:r w:rsidR="00460653" w:rsidRPr="00DD6151">
              <w:rPr>
                <w:lang w:val="en-US"/>
              </w:rPr>
              <w:t xml:space="preserve">prezentul contract. </w:t>
            </w:r>
          </w:p>
          <w:p w:rsidR="00460653" w:rsidRPr="00DD6151" w:rsidRDefault="00A156C0" w:rsidP="00196AB4">
            <w:pPr>
              <w:pStyle w:val="af3"/>
              <w:tabs>
                <w:tab w:val="left" w:pos="567"/>
              </w:tabs>
              <w:spacing w:line="276" w:lineRule="auto"/>
              <w:ind w:firstLine="0"/>
              <w:rPr>
                <w:lang w:val="en-US"/>
              </w:rPr>
            </w:pPr>
            <w:r w:rsidRPr="00DD6151">
              <w:rPr>
                <w:lang w:val="en-US"/>
              </w:rPr>
              <w:t xml:space="preserve">2.3. </w:t>
            </w:r>
            <w:r w:rsidR="00460653" w:rsidRPr="00DD6151">
              <w:rPr>
                <w:lang w:val="en-US"/>
              </w:rPr>
              <w:t xml:space="preserve">Perioada de execuţie poate fi prelungită </w:t>
            </w:r>
            <w:r w:rsidR="00EB65F6" w:rsidRPr="00DD6151">
              <w:rPr>
                <w:lang w:val="en-US"/>
              </w:rPr>
              <w:t xml:space="preserve">sau suspendată </w:t>
            </w:r>
            <w:r w:rsidR="00460653" w:rsidRPr="00DD6151">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DD6151" w:rsidRDefault="00A156C0" w:rsidP="00196AB4">
            <w:pPr>
              <w:pStyle w:val="af3"/>
              <w:tabs>
                <w:tab w:val="left" w:pos="567"/>
              </w:tabs>
              <w:spacing w:line="276" w:lineRule="auto"/>
              <w:ind w:firstLine="0"/>
              <w:rPr>
                <w:lang w:val="en-US"/>
              </w:rPr>
            </w:pPr>
            <w:r w:rsidRPr="00DD6151">
              <w:rPr>
                <w:lang w:val="en-US"/>
              </w:rPr>
              <w:t xml:space="preserve">2.4. </w:t>
            </w:r>
            <w:r w:rsidR="00460653" w:rsidRPr="00DD6151">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DD6151" w:rsidRDefault="00A156C0" w:rsidP="00196AB4">
            <w:pPr>
              <w:pStyle w:val="af3"/>
              <w:tabs>
                <w:tab w:val="left" w:pos="567"/>
              </w:tabs>
              <w:spacing w:line="276" w:lineRule="auto"/>
              <w:ind w:firstLine="0"/>
              <w:rPr>
                <w:lang w:val="en-US"/>
              </w:rPr>
            </w:pPr>
            <w:r w:rsidRPr="00DD6151">
              <w:rPr>
                <w:lang w:val="en-US"/>
              </w:rPr>
              <w:t xml:space="preserve">2.5. </w:t>
            </w:r>
            <w:r w:rsidR="00460653" w:rsidRPr="00DD6151">
              <w:rPr>
                <w:lang w:val="en-US"/>
              </w:rPr>
              <w:t xml:space="preserve">La terminarea lucrărilor, Antreprenorul </w:t>
            </w:r>
            <w:r w:rsidR="00183D79" w:rsidRPr="00DD6151">
              <w:rPr>
                <w:lang w:val="en-US"/>
              </w:rPr>
              <w:t>va notifica Beneficiarul că su</w:t>
            </w:r>
            <w:r w:rsidR="00460653" w:rsidRPr="00DD6151">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_______leiMD, inclusiv __________ TVA lei MD</w:t>
            </w:r>
            <w:r w:rsidR="007A2F41" w:rsidRPr="00FF430B">
              <w:rPr>
                <w:sz w:val="20"/>
                <w:szCs w:val="20"/>
              </w:rPr>
              <w:t xml:space="preserve">.                                              </w:t>
            </w:r>
            <w:r w:rsidR="007A2F41" w:rsidRPr="00FF430B">
              <w:rPr>
                <w:i/>
                <w:sz w:val="20"/>
                <w:szCs w:val="20"/>
              </w:rPr>
              <w:t>(suma cu cifre şi litere)   (suma cu cifre şi litere)</w:t>
            </w:r>
          </w:p>
          <w:p w:rsidR="00995AF6" w:rsidRPr="00DD6151" w:rsidRDefault="00E503F9" w:rsidP="00196AB4">
            <w:pPr>
              <w:pStyle w:val="af3"/>
              <w:tabs>
                <w:tab w:val="left" w:pos="321"/>
              </w:tabs>
              <w:spacing w:line="276" w:lineRule="auto"/>
              <w:ind w:firstLine="0"/>
              <w:rPr>
                <w:lang w:val="en-US"/>
              </w:rPr>
            </w:pPr>
            <w:r w:rsidRPr="00DD6151">
              <w:rPr>
                <w:lang w:val="en-US"/>
              </w:rPr>
              <w:t>3.2</w:t>
            </w:r>
            <w:r w:rsidR="00A156C0" w:rsidRPr="00DD6151">
              <w:rPr>
                <w:lang w:val="en-US"/>
              </w:rPr>
              <w:t>.</w:t>
            </w:r>
            <w:r w:rsidR="00460653" w:rsidRPr="00DD6151">
              <w:rPr>
                <w:lang w:val="en-US"/>
              </w:rPr>
              <w:t xml:space="preserve">Achitările vor fi efectuate prin transfer în baza facturilor fiscale, după primirea proceselor </w:t>
            </w:r>
            <w:r w:rsidR="00A156C0" w:rsidRPr="00DD6151">
              <w:rPr>
                <w:lang w:val="en-US"/>
              </w:rPr>
              <w:t>–</w:t>
            </w:r>
            <w:r w:rsidR="00460653" w:rsidRPr="00DD6151">
              <w:rPr>
                <w:lang w:val="en-US"/>
              </w:rPr>
              <w:t xml:space="preserve"> verbale de recepţie a lucrărilor executate, semnate şi</w:t>
            </w:r>
            <w:r w:rsidR="00995AF6" w:rsidRPr="00DD6151">
              <w:rPr>
                <w:lang w:val="en-US"/>
              </w:rPr>
              <w:t xml:space="preserve"> acceptate de către Beneficiar.</w:t>
            </w:r>
          </w:p>
          <w:p w:rsidR="00A946E0" w:rsidRPr="00DD6151" w:rsidRDefault="00A156C0" w:rsidP="00196AB4">
            <w:pPr>
              <w:pStyle w:val="af3"/>
              <w:tabs>
                <w:tab w:val="left" w:pos="37"/>
              </w:tabs>
              <w:spacing w:line="276" w:lineRule="auto"/>
              <w:ind w:firstLine="0"/>
              <w:rPr>
                <w:lang w:val="en-US"/>
              </w:rPr>
            </w:pPr>
            <w:r w:rsidRPr="00DD6151">
              <w:rPr>
                <w:lang w:val="en-US"/>
              </w:rPr>
              <w:t xml:space="preserve">3.3. </w:t>
            </w:r>
            <w:r w:rsidR="00460653" w:rsidRPr="00DD6151">
              <w:rPr>
                <w:lang w:val="en-US"/>
              </w:rPr>
              <w:t>Beneficiarul va verifica procesele</w:t>
            </w:r>
            <w:r w:rsidR="009E719D" w:rsidRPr="00DD6151">
              <w:rPr>
                <w:lang w:val="en-US"/>
              </w:rPr>
              <w:t>-</w:t>
            </w:r>
            <w:r w:rsidR="00460653" w:rsidRPr="00DD6151">
              <w:rPr>
                <w:lang w:val="en-US"/>
              </w:rPr>
              <w:t xml:space="preserve">verbale de recepție a lucrărilor executate în termen de </w:t>
            </w:r>
            <w:r w:rsidR="00684D44" w:rsidRPr="00DD6151">
              <w:rPr>
                <w:lang w:val="en-US"/>
              </w:rPr>
              <w:t>…..</w:t>
            </w:r>
            <w:r w:rsidR="00460653" w:rsidRPr="00DD6151">
              <w:rPr>
                <w:lang w:val="en-US"/>
              </w:rPr>
              <w:t xml:space="preserve"> zile calendaristice de la primirea acestora de la Antreprenor.</w:t>
            </w:r>
          </w:p>
          <w:p w:rsidR="00A946E0" w:rsidRPr="00DD6151" w:rsidRDefault="00316769" w:rsidP="00196AB4">
            <w:pPr>
              <w:pStyle w:val="af3"/>
              <w:tabs>
                <w:tab w:val="left" w:pos="37"/>
              </w:tabs>
              <w:spacing w:line="276" w:lineRule="auto"/>
              <w:ind w:firstLine="0"/>
              <w:rPr>
                <w:lang w:val="en-US"/>
              </w:rPr>
            </w:pPr>
            <w:r w:rsidRPr="00DD6151">
              <w:rPr>
                <w:lang w:val="en-US"/>
              </w:rPr>
              <w:t>3.4</w:t>
            </w:r>
            <w:r w:rsidR="00A156C0" w:rsidRPr="00DD6151">
              <w:rPr>
                <w:lang w:val="en-US"/>
              </w:rPr>
              <w:t xml:space="preserve">. </w:t>
            </w:r>
            <w:r w:rsidR="00460653" w:rsidRPr="00DD6151">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DD6151">
              <w:rPr>
                <w:lang w:val="en-US"/>
              </w:rPr>
              <w:t>u su</w:t>
            </w:r>
            <w:r w:rsidR="00460653" w:rsidRPr="00DD6151">
              <w:rPr>
                <w:lang w:val="en-US"/>
              </w:rPr>
              <w:t xml:space="preserve">nt în litigiu va fi plătită imediat. </w:t>
            </w:r>
          </w:p>
          <w:p w:rsidR="00E503F9" w:rsidRPr="00DD6151" w:rsidRDefault="00316769" w:rsidP="00196AB4">
            <w:pPr>
              <w:pStyle w:val="af3"/>
              <w:tabs>
                <w:tab w:val="left" w:pos="37"/>
              </w:tabs>
              <w:spacing w:line="276" w:lineRule="auto"/>
              <w:ind w:firstLine="0"/>
              <w:rPr>
                <w:lang w:val="en-US"/>
              </w:rPr>
            </w:pPr>
            <w:r w:rsidRPr="00DD6151">
              <w:rPr>
                <w:lang w:val="en-US"/>
              </w:rPr>
              <w:t>3.5</w:t>
            </w:r>
            <w:r w:rsidR="00A156C0" w:rsidRPr="00DD6151">
              <w:rPr>
                <w:lang w:val="en-US"/>
              </w:rPr>
              <w:t>.</w:t>
            </w:r>
            <w:r w:rsidR="00460653" w:rsidRPr="00DD6151">
              <w:rPr>
                <w:lang w:val="en-US"/>
              </w:rPr>
              <w:t xml:space="preserve">Lucrările nu </w:t>
            </w:r>
            <w:r w:rsidR="00183D79" w:rsidRPr="00DD6151">
              <w:rPr>
                <w:lang w:val="en-US"/>
              </w:rPr>
              <w:t>vor fi considerate finalizate pâ</w:t>
            </w:r>
            <w:r w:rsidR="00460653" w:rsidRPr="00DD6151">
              <w:rPr>
                <w:lang w:val="en-US"/>
              </w:rPr>
              <w:t>nă</w:t>
            </w:r>
            <w:r w:rsidR="00183D79" w:rsidRPr="00DD6151">
              <w:rPr>
                <w:lang w:val="en-US"/>
              </w:rPr>
              <w:t xml:space="preserve"> câ</w:t>
            </w:r>
            <w:r w:rsidR="00460653" w:rsidRPr="00DD6151">
              <w:rPr>
                <w:lang w:val="en-US"/>
              </w:rPr>
              <w:t xml:space="preserve">nd procesul-verbal de recepţie la terminarea </w:t>
            </w:r>
            <w:r w:rsidR="00460653" w:rsidRPr="00DD6151">
              <w:rPr>
                <w:lang w:val="en-US"/>
              </w:rPr>
              <w:lastRenderedPageBreak/>
              <w:t xml:space="preserve">lucrărilor  nu va fi semnat de comisia de recepţie, care confirmă că lucrările au fost executate </w:t>
            </w:r>
            <w:r w:rsidR="00A946E0" w:rsidRPr="00DD6151">
              <w:rPr>
                <w:lang w:val="en-US"/>
              </w:rPr>
              <w:t>conform contractului.</w:t>
            </w:r>
          </w:p>
          <w:p w:rsidR="00267805" w:rsidRPr="00DD6151" w:rsidRDefault="00316769" w:rsidP="00A101F6">
            <w:pPr>
              <w:pStyle w:val="af3"/>
              <w:tabs>
                <w:tab w:val="left" w:pos="37"/>
              </w:tabs>
              <w:spacing w:line="276" w:lineRule="auto"/>
              <w:ind w:firstLine="0"/>
              <w:rPr>
                <w:lang w:val="en-US"/>
              </w:rPr>
            </w:pPr>
            <w:r w:rsidRPr="00DD6151">
              <w:rPr>
                <w:lang w:val="en-US"/>
              </w:rPr>
              <w:t>3.6</w:t>
            </w:r>
            <w:r w:rsidR="00A227F2" w:rsidRPr="00DD6151">
              <w:rPr>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DD6151">
              <w:rPr>
                <w:lang w:val="en-US"/>
              </w:rPr>
              <w:t>În cazul recepţiei cu obiecţii,garanţia se va restitui în cel mult 15 zile după înlăturarea acestora.</w:t>
            </w:r>
          </w:p>
          <w:p w:rsidR="00A156C0" w:rsidRPr="00DD6151" w:rsidRDefault="00A156C0" w:rsidP="00196AB4">
            <w:pPr>
              <w:pStyle w:val="af3"/>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DD6151" w:rsidRDefault="00A101F6" w:rsidP="00371806">
            <w:pPr>
              <w:pStyle w:val="af3"/>
              <w:tabs>
                <w:tab w:val="left" w:pos="567"/>
              </w:tabs>
              <w:spacing w:line="276" w:lineRule="auto"/>
              <w:ind w:firstLine="0"/>
              <w:rPr>
                <w:lang w:val="en-US"/>
              </w:rPr>
            </w:pPr>
            <w:r w:rsidRPr="00DD6151">
              <w:rPr>
                <w:lang w:val="en-US"/>
              </w:rPr>
              <w:t xml:space="preserve">4.3. </w:t>
            </w:r>
            <w:r w:rsidR="00D7570D" w:rsidRPr="00DD6151">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DD6151" w:rsidRDefault="00A156C0" w:rsidP="00196AB4">
            <w:pPr>
              <w:pStyle w:val="af3"/>
              <w:tabs>
                <w:tab w:val="left" w:pos="567"/>
              </w:tabs>
              <w:spacing w:line="276" w:lineRule="auto"/>
              <w:ind w:firstLine="0"/>
              <w:rPr>
                <w:lang w:val="en-US"/>
              </w:rPr>
            </w:pPr>
            <w:r w:rsidRPr="00DD6151">
              <w:rPr>
                <w:lang w:val="en-US"/>
              </w:rPr>
              <w:t xml:space="preserve">4.4. </w:t>
            </w:r>
            <w:r w:rsidR="00460653" w:rsidRPr="00DD6151">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DD6151" w:rsidRDefault="00A101F6" w:rsidP="00196AB4">
            <w:pPr>
              <w:pStyle w:val="af3"/>
              <w:tabs>
                <w:tab w:val="left" w:pos="567"/>
              </w:tabs>
              <w:spacing w:line="276" w:lineRule="auto"/>
              <w:ind w:firstLine="0"/>
              <w:rPr>
                <w:lang w:val="en-US"/>
              </w:rPr>
            </w:pPr>
            <w:r w:rsidRPr="00DD6151">
              <w:rPr>
                <w:lang w:val="en-US"/>
              </w:rPr>
              <w:t xml:space="preserve">4.5. </w:t>
            </w:r>
            <w:r w:rsidR="00460653" w:rsidRPr="00DD6151">
              <w:rPr>
                <w:lang w:val="en-US"/>
              </w:rPr>
              <w:t>Desenele, calculele, verificările calculelor, caietele de măsurări (ataşamentele) şi alte documente, pe care Beneficiarul sau Antreprenorul trebuie să le întocmească şis</w:t>
            </w:r>
            <w:r w:rsidR="00183D79" w:rsidRPr="00DD6151">
              <w:rPr>
                <w:lang w:val="en-US"/>
              </w:rPr>
              <w:t>u</w:t>
            </w:r>
            <w:r w:rsidR="00460653" w:rsidRPr="00DD6151">
              <w:rPr>
                <w:lang w:val="en-US"/>
              </w:rPr>
              <w:t xml:space="preserve">nt cerute de subantreprenorul proiectant, vor fi puse la dispoziţia acestuia de către Antreprenor. </w:t>
            </w:r>
          </w:p>
          <w:p w:rsidR="00460653" w:rsidRPr="00DD6151" w:rsidRDefault="00A156C0" w:rsidP="00196AB4">
            <w:pPr>
              <w:pStyle w:val="af3"/>
              <w:tabs>
                <w:tab w:val="left" w:pos="567"/>
              </w:tabs>
              <w:spacing w:line="276" w:lineRule="auto"/>
              <w:ind w:firstLine="0"/>
              <w:rPr>
                <w:lang w:val="en-US"/>
              </w:rPr>
            </w:pPr>
            <w:r w:rsidRPr="00DD6151">
              <w:rPr>
                <w:lang w:val="en-US"/>
              </w:rPr>
              <w:t xml:space="preserve">4.6. </w:t>
            </w:r>
            <w:r w:rsidR="00460653" w:rsidRPr="00DD6151">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DD6151" w:rsidRDefault="00A156C0" w:rsidP="00196AB4">
            <w:pPr>
              <w:pStyle w:val="af3"/>
              <w:tabs>
                <w:tab w:val="left" w:pos="567"/>
              </w:tabs>
              <w:spacing w:line="276" w:lineRule="auto"/>
              <w:ind w:firstLine="0"/>
              <w:rPr>
                <w:lang w:val="en-US"/>
              </w:rPr>
            </w:pPr>
            <w:r w:rsidRPr="00DD6151">
              <w:rPr>
                <w:lang w:val="en-US"/>
              </w:rPr>
              <w:t xml:space="preserve">4.7. </w:t>
            </w:r>
            <w:r w:rsidR="00460653" w:rsidRPr="00DD6151">
              <w:rPr>
                <w:lang w:val="en-US"/>
              </w:rPr>
              <w:t>Dacă Beneficiarul nu emite în timp util dispoziţii suplimentare care să conţinăinstrucţiuni sau aprobări, ordine, directive, sau detalii, Antreprenorul va notifica Beneficiarul prin scrisori, de c</w:t>
            </w:r>
            <w:r w:rsidR="00183D79" w:rsidRPr="00DD6151">
              <w:rPr>
                <w:lang w:val="en-US"/>
              </w:rPr>
              <w:t>â</w:t>
            </w:r>
            <w:r w:rsidR="00460653" w:rsidRPr="00DD6151">
              <w:rPr>
                <w:lang w:val="en-US"/>
              </w:rPr>
              <w:t>te ori este posibil, că acestea pot să provoace înt</w:t>
            </w:r>
            <w:r w:rsidR="00183D79" w:rsidRPr="00DD6151">
              <w:rPr>
                <w:lang w:val="en-US"/>
              </w:rPr>
              <w:t>â</w:t>
            </w:r>
            <w:r w:rsidR="00460653" w:rsidRPr="00DD6151">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DD6151" w:rsidRDefault="00A156C0" w:rsidP="00196AB4">
            <w:pPr>
              <w:pStyle w:val="af3"/>
              <w:tabs>
                <w:tab w:val="left" w:pos="567"/>
              </w:tabs>
              <w:spacing w:line="276" w:lineRule="auto"/>
              <w:ind w:firstLine="0"/>
              <w:rPr>
                <w:lang w:val="en-US"/>
              </w:rPr>
            </w:pPr>
            <w:r w:rsidRPr="00DD6151">
              <w:rPr>
                <w:lang w:val="en-US"/>
              </w:rPr>
              <w:t xml:space="preserve">4.8. </w:t>
            </w:r>
            <w:r w:rsidR="00460653" w:rsidRPr="00DD6151">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DD6151" w:rsidRDefault="00A156C0" w:rsidP="00196AB4">
            <w:pPr>
              <w:pStyle w:val="af3"/>
              <w:tabs>
                <w:tab w:val="left" w:pos="567"/>
              </w:tabs>
              <w:spacing w:line="276" w:lineRule="auto"/>
              <w:ind w:firstLine="0"/>
              <w:rPr>
                <w:lang w:val="en-US"/>
              </w:rPr>
            </w:pPr>
            <w:r w:rsidRPr="00DD6151">
              <w:rPr>
                <w:lang w:val="en-US"/>
              </w:rPr>
              <w:t xml:space="preserve">4.9. </w:t>
            </w:r>
            <w:r w:rsidR="00460653" w:rsidRPr="00DD6151">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DD6151" w:rsidRDefault="00A156C0" w:rsidP="00196AB4">
            <w:pPr>
              <w:pStyle w:val="af3"/>
              <w:tabs>
                <w:tab w:val="left" w:pos="567"/>
              </w:tabs>
              <w:spacing w:line="276" w:lineRule="auto"/>
              <w:ind w:firstLine="0"/>
              <w:rPr>
                <w:lang w:val="en-US"/>
              </w:rPr>
            </w:pPr>
            <w:r w:rsidRPr="00DD6151">
              <w:rPr>
                <w:lang w:val="en-US"/>
              </w:rPr>
              <w:t xml:space="preserve">4.10. </w:t>
            </w:r>
            <w:r w:rsidR="00460653" w:rsidRPr="00DD6151">
              <w:rPr>
                <w:lang w:val="en-US"/>
              </w:rPr>
              <w:t xml:space="preserve">Antreprenorul, prin </w:t>
            </w:r>
            <w:r w:rsidR="002F6A1E" w:rsidRPr="00DD6151">
              <w:rPr>
                <w:lang w:val="en-US"/>
              </w:rPr>
              <w:t xml:space="preserve">atribuirea </w:t>
            </w:r>
            <w:r w:rsidR="00460653" w:rsidRPr="00DD6151">
              <w:rPr>
                <w:lang w:val="en-US"/>
              </w:rPr>
              <w:t>ofertei în favoarea sa, se angajează să</w:t>
            </w:r>
            <w:r w:rsidR="00BC46B3" w:rsidRPr="00DD6151">
              <w:rPr>
                <w:lang w:val="en-US"/>
              </w:rPr>
              <w:t xml:space="preserve"> prezinte</w:t>
            </w:r>
            <w:r w:rsidR="00EA64B0" w:rsidRPr="00DD6151">
              <w:rPr>
                <w:lang w:val="en-US"/>
              </w:rPr>
              <w:t>garanţia de bună execuţie a contractului, în cuantum de __% din valoarea contractului atribuit.</w:t>
            </w:r>
          </w:p>
          <w:p w:rsidR="00267805" w:rsidRPr="00DD6151" w:rsidRDefault="00A156C0" w:rsidP="00684D44">
            <w:pPr>
              <w:pStyle w:val="af3"/>
              <w:tabs>
                <w:tab w:val="left" w:pos="567"/>
              </w:tabs>
              <w:spacing w:line="276" w:lineRule="auto"/>
              <w:ind w:firstLine="0"/>
              <w:rPr>
                <w:lang w:val="en-US"/>
              </w:rPr>
            </w:pPr>
            <w:r w:rsidRPr="00DD6151">
              <w:rPr>
                <w:lang w:val="en-US"/>
              </w:rPr>
              <w:t>4.11.</w:t>
            </w:r>
            <w:r w:rsidR="00A109E6" w:rsidRPr="00DD6151">
              <w:rPr>
                <w:lang w:val="en-US"/>
              </w:rPr>
              <w:t xml:space="preserve"> Autoritatea contractantă eliberează/restituieg</w:t>
            </w:r>
            <w:r w:rsidR="00460653" w:rsidRPr="00DD6151">
              <w:rPr>
                <w:lang w:val="en-US"/>
              </w:rPr>
              <w:t>aranţia de bună execuţie Antreprenorului după semnarea procesului-verbal de recepţie finală</w:t>
            </w:r>
            <w:r w:rsidR="00A109E6" w:rsidRPr="00DD6151">
              <w:rPr>
                <w:lang w:val="en-US"/>
              </w:rPr>
              <w:t>/ procesului-verbal la terminarea lucrărilor</w:t>
            </w:r>
            <w:r w:rsidR="00460653" w:rsidRPr="00DD6151">
              <w:rPr>
                <w:lang w:val="en-US"/>
              </w:rPr>
              <w:t xml:space="preserve"> în cel mult 15 zile</w:t>
            </w:r>
            <w:r w:rsidR="00E838F8" w:rsidRPr="00DD6151">
              <w:rPr>
                <w:lang w:val="en-US"/>
              </w:rPr>
              <w:t>.</w:t>
            </w:r>
            <w:r w:rsidR="00EB65F6" w:rsidRPr="00DD6151">
              <w:rPr>
                <w:lang w:val="en-US"/>
              </w:rPr>
              <w:t xml:space="preserve">În cazul recepţiei cu obiecţii,garanţia se va restitui în cel mult 15 zile după înlăturarea </w:t>
            </w:r>
            <w:r w:rsidR="00EB65F6" w:rsidRPr="00DD6151">
              <w:rPr>
                <w:lang w:val="en-US"/>
              </w:rPr>
              <w:lastRenderedPageBreak/>
              <w:t>acestora.</w:t>
            </w:r>
          </w:p>
          <w:p w:rsidR="00460653" w:rsidRPr="00DD6151" w:rsidRDefault="00A156C0" w:rsidP="00196AB4">
            <w:pPr>
              <w:pStyle w:val="af3"/>
              <w:tabs>
                <w:tab w:val="left" w:pos="567"/>
              </w:tabs>
              <w:spacing w:line="276" w:lineRule="auto"/>
              <w:ind w:firstLine="0"/>
              <w:rPr>
                <w:lang w:val="en-US"/>
              </w:rPr>
            </w:pPr>
            <w:r w:rsidRPr="00DD6151">
              <w:rPr>
                <w:lang w:val="en-US"/>
              </w:rPr>
              <w:t>4.12.</w:t>
            </w:r>
            <w:r w:rsidR="00460653" w:rsidRPr="00DD6151">
              <w:rPr>
                <w:lang w:val="en-US"/>
              </w:rPr>
              <w:t>Antreprenorul trebuie să constituie garanţia de bună execuţie după primirea scris</w:t>
            </w:r>
            <w:r w:rsidR="00404C0D" w:rsidRPr="00DD6151">
              <w:rPr>
                <w:lang w:val="en-US"/>
              </w:rPr>
              <w:t>orii de acceptare, dar nu mai târ</w:t>
            </w:r>
            <w:r w:rsidR="00460653" w:rsidRPr="00DD6151">
              <w:rPr>
                <w:lang w:val="en-US"/>
              </w:rPr>
              <w:t>ziu de dat</w:t>
            </w:r>
            <w:r w:rsidR="00404C0D" w:rsidRPr="00DD6151">
              <w:rPr>
                <w:lang w:val="en-US"/>
              </w:rPr>
              <w:t>a încheierii contractului. Atât</w:t>
            </w:r>
            <w:r w:rsidR="00460653" w:rsidRPr="00DD6151">
              <w:rPr>
                <w:lang w:val="en-US"/>
              </w:rPr>
              <w:t xml:space="preserve"> timp c</w:t>
            </w:r>
            <w:r w:rsidR="00404C0D" w:rsidRPr="00DD6151">
              <w:rPr>
                <w:lang w:val="en-US"/>
              </w:rPr>
              <w:t>â</w:t>
            </w:r>
            <w:r w:rsidR="00460653" w:rsidRPr="00DD6151">
              <w:rPr>
                <w:lang w:val="en-US"/>
              </w:rPr>
              <w:t>t el nu şi-a îndeplinit această obligaţiune, Beneficiarul poate să reţină garanţia</w:t>
            </w:r>
            <w:r w:rsidR="00E364D5" w:rsidRPr="00DD6151">
              <w:rPr>
                <w:lang w:val="en-US"/>
              </w:rPr>
              <w:t>Antreprenorului</w:t>
            </w:r>
            <w:r w:rsidR="00460653" w:rsidRPr="00DD6151">
              <w:rPr>
                <w:lang w:val="en-US"/>
              </w:rPr>
              <w:t xml:space="preserve"> pentru ofertă. </w:t>
            </w:r>
          </w:p>
          <w:p w:rsidR="00460653" w:rsidRPr="00DD6151" w:rsidRDefault="00A156C0" w:rsidP="00196AB4">
            <w:pPr>
              <w:pStyle w:val="af3"/>
              <w:tabs>
                <w:tab w:val="left" w:pos="567"/>
              </w:tabs>
              <w:spacing w:line="276" w:lineRule="auto"/>
              <w:ind w:firstLine="0"/>
              <w:rPr>
                <w:lang w:val="en-US"/>
              </w:rPr>
            </w:pPr>
            <w:r w:rsidRPr="00DD6151">
              <w:rPr>
                <w:lang w:val="en-US"/>
              </w:rPr>
              <w:t>4.1</w:t>
            </w:r>
            <w:r w:rsidR="00893327" w:rsidRPr="00DD6151">
              <w:rPr>
                <w:lang w:val="en-US"/>
              </w:rPr>
              <w:t>3</w:t>
            </w:r>
            <w:r w:rsidRPr="00DD6151">
              <w:rPr>
                <w:lang w:val="en-US"/>
              </w:rPr>
              <w:t xml:space="preserve">. </w:t>
            </w:r>
            <w:r w:rsidR="00460653" w:rsidRPr="00DD6151">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DD6151" w:rsidRDefault="00A156C0" w:rsidP="00196AB4">
            <w:pPr>
              <w:pStyle w:val="af3"/>
              <w:tabs>
                <w:tab w:val="left" w:pos="567"/>
              </w:tabs>
              <w:spacing w:line="276" w:lineRule="auto"/>
              <w:ind w:firstLine="0"/>
              <w:rPr>
                <w:lang w:val="en-US"/>
              </w:rPr>
            </w:pPr>
            <w:r w:rsidRPr="00DD6151">
              <w:rPr>
                <w:lang w:val="en-US"/>
              </w:rPr>
              <w:t>4.1</w:t>
            </w:r>
            <w:r w:rsidR="00893327" w:rsidRPr="00DD6151">
              <w:rPr>
                <w:lang w:val="en-US"/>
              </w:rPr>
              <w:t>4</w:t>
            </w:r>
            <w:r w:rsidRPr="00DD6151">
              <w:rPr>
                <w:lang w:val="en-US"/>
              </w:rPr>
              <w:t xml:space="preserve">. </w:t>
            </w:r>
            <w:r w:rsidR="00460653" w:rsidRPr="00DD6151">
              <w:rPr>
                <w:lang w:val="en-US"/>
              </w:rPr>
              <w:t>La lucrările la care se fac încercări, se consideră calitatea probei îndeplinită at</w:t>
            </w:r>
            <w:r w:rsidR="00E171D4" w:rsidRPr="00DD6151">
              <w:rPr>
                <w:lang w:val="en-US"/>
              </w:rPr>
              <w:t>â</w:t>
            </w:r>
            <w:r w:rsidR="00460653" w:rsidRPr="00DD6151">
              <w:rPr>
                <w:lang w:val="en-US"/>
              </w:rPr>
              <w:t>ta timp c</w:t>
            </w:r>
            <w:r w:rsidR="00E171D4" w:rsidRPr="00DD6151">
              <w:rPr>
                <w:lang w:val="en-US"/>
              </w:rPr>
              <w:t>â</w:t>
            </w:r>
            <w:r w:rsidR="00460653" w:rsidRPr="00DD6151">
              <w:rPr>
                <w:lang w:val="en-US"/>
              </w:rPr>
              <w:t xml:space="preserve">t rezultatele se înscriu în limitele admise prin reglementările tehnice. </w:t>
            </w:r>
          </w:p>
          <w:p w:rsidR="00460653" w:rsidRPr="00DD6151" w:rsidRDefault="00A156C0" w:rsidP="00196AB4">
            <w:pPr>
              <w:pStyle w:val="af3"/>
              <w:tabs>
                <w:tab w:val="left" w:pos="567"/>
              </w:tabs>
              <w:spacing w:line="276" w:lineRule="auto"/>
              <w:ind w:firstLine="0"/>
              <w:rPr>
                <w:lang w:val="en-US"/>
              </w:rPr>
            </w:pPr>
            <w:r w:rsidRPr="00DD6151">
              <w:rPr>
                <w:lang w:val="en-US"/>
              </w:rPr>
              <w:t>4.</w:t>
            </w:r>
            <w:r w:rsidR="00603AB4" w:rsidRPr="00DD6151">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DD6151" w:rsidRDefault="00A156C0" w:rsidP="00196AB4">
            <w:pPr>
              <w:pStyle w:val="af3"/>
              <w:tabs>
                <w:tab w:val="left" w:pos="567"/>
              </w:tabs>
              <w:spacing w:line="276" w:lineRule="auto"/>
              <w:ind w:firstLine="0"/>
              <w:rPr>
                <w:lang w:val="en-US"/>
              </w:rPr>
            </w:pPr>
            <w:r w:rsidRPr="00DD6151">
              <w:rPr>
                <w:lang w:val="en-US"/>
              </w:rPr>
              <w:t>4.1</w:t>
            </w:r>
            <w:r w:rsidR="00040EA0" w:rsidRPr="00DD6151">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DD6151" w:rsidRDefault="00A156C0" w:rsidP="00196AB4">
            <w:pPr>
              <w:pStyle w:val="af3"/>
              <w:tabs>
                <w:tab w:val="left" w:pos="567"/>
              </w:tabs>
              <w:spacing w:line="276" w:lineRule="auto"/>
              <w:ind w:firstLine="0"/>
              <w:rPr>
                <w:lang w:val="en-US"/>
              </w:rPr>
            </w:pPr>
            <w:r w:rsidRPr="00DD6151">
              <w:rPr>
                <w:lang w:val="en-US"/>
              </w:rPr>
              <w:t>4.1</w:t>
            </w:r>
            <w:r w:rsidR="00893327" w:rsidRPr="00DD6151">
              <w:rPr>
                <w:lang w:val="en-US"/>
              </w:rPr>
              <w:t>7</w:t>
            </w:r>
            <w:r w:rsidRPr="00DD6151">
              <w:rPr>
                <w:lang w:val="en-US"/>
              </w:rPr>
              <w:t xml:space="preserve">. </w:t>
            </w:r>
            <w:r w:rsidR="00460653" w:rsidRPr="00DD6151">
              <w:rPr>
                <w:lang w:val="en-US"/>
              </w:rPr>
              <w:t>Dacă Antreprenorul consideră că dispoziţiile Beneficiarului s</w:t>
            </w:r>
            <w:r w:rsidR="00183D79" w:rsidRPr="00DD6151">
              <w:rPr>
                <w:lang w:val="en-US"/>
              </w:rPr>
              <w:t>u</w:t>
            </w:r>
            <w:r w:rsidR="00460653" w:rsidRPr="00DD6151">
              <w:rPr>
                <w:lang w:val="en-US"/>
              </w:rPr>
              <w:t xml:space="preserve">nt nejustificate sau inoportune, el poate </w:t>
            </w:r>
            <w:r w:rsidR="00E171D4" w:rsidRPr="00DD6151">
              <w:rPr>
                <w:lang w:val="en-US"/>
              </w:rPr>
              <w:t>înainta</w:t>
            </w:r>
            <w:r w:rsidR="00460653" w:rsidRPr="00DD6151">
              <w:rPr>
                <w:lang w:val="en-US"/>
              </w:rPr>
              <w:t xml:space="preserve">obiecţii, dar acestea nu îl </w:t>
            </w:r>
            <w:r w:rsidR="00E171D4" w:rsidRPr="00DD6151">
              <w:rPr>
                <w:lang w:val="en-US"/>
              </w:rPr>
              <w:t>scutește</w:t>
            </w:r>
            <w:r w:rsidR="00460653" w:rsidRPr="00DD6151">
              <w:rPr>
                <w:lang w:val="en-US"/>
              </w:rPr>
              <w:t xml:space="preserve">de </w:t>
            </w:r>
            <w:r w:rsidR="00E364D5" w:rsidRPr="00DD6151">
              <w:rPr>
                <w:lang w:val="en-US"/>
              </w:rPr>
              <w:t xml:space="preserve">obligația de </w:t>
            </w:r>
            <w:r w:rsidR="00460653" w:rsidRPr="00DD6151">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DD6151" w:rsidRDefault="00A156C0" w:rsidP="00196AB4">
            <w:pPr>
              <w:pStyle w:val="af3"/>
              <w:tabs>
                <w:tab w:val="left" w:pos="567"/>
              </w:tabs>
              <w:spacing w:line="276" w:lineRule="auto"/>
              <w:ind w:firstLine="0"/>
              <w:rPr>
                <w:lang w:val="en-US"/>
              </w:rPr>
            </w:pPr>
            <w:r w:rsidRPr="00DD6151">
              <w:rPr>
                <w:lang w:val="en-US"/>
              </w:rPr>
              <w:t>4.1</w:t>
            </w:r>
            <w:r w:rsidR="00893327" w:rsidRPr="00DD6151">
              <w:rPr>
                <w:lang w:val="en-US"/>
              </w:rPr>
              <w:t>8</w:t>
            </w:r>
            <w:r w:rsidRPr="00DD6151">
              <w:rPr>
                <w:lang w:val="en-US"/>
              </w:rPr>
              <w:t xml:space="preserve">. </w:t>
            </w:r>
            <w:r w:rsidR="00460653" w:rsidRPr="00DD6151">
              <w:rPr>
                <w:lang w:val="en-US"/>
              </w:rPr>
              <w:t>Trasarea axelor principale, bornelor de referinţă, căilor de circulaţieşi limitelor terenului pus la dispoziţia Antreprenorului, precum şi materializarea cotelor de nivel în i</w:t>
            </w:r>
            <w:r w:rsidR="00183D79" w:rsidRPr="00DD6151">
              <w:rPr>
                <w:lang w:val="en-US"/>
              </w:rPr>
              <w:t>mediata apropiere a terenului, su</w:t>
            </w:r>
            <w:r w:rsidR="00460653" w:rsidRPr="00DD6151">
              <w:rPr>
                <w:lang w:val="en-US"/>
              </w:rPr>
              <w:t xml:space="preserve">ntobligaţiuni ale Antreprenorului. </w:t>
            </w:r>
          </w:p>
          <w:p w:rsidR="00460653" w:rsidRPr="00DD6151" w:rsidRDefault="00A156C0" w:rsidP="00196AB4">
            <w:pPr>
              <w:pStyle w:val="af3"/>
              <w:tabs>
                <w:tab w:val="left" w:pos="567"/>
              </w:tabs>
              <w:spacing w:line="276" w:lineRule="auto"/>
              <w:ind w:firstLine="0"/>
              <w:rPr>
                <w:lang w:val="en-US"/>
              </w:rPr>
            </w:pPr>
            <w:r w:rsidRPr="00DD6151">
              <w:rPr>
                <w:lang w:val="en-US"/>
              </w:rPr>
              <w:t>4.</w:t>
            </w:r>
            <w:r w:rsidR="00893327" w:rsidRPr="00DD6151">
              <w:rPr>
                <w:lang w:val="en-US"/>
              </w:rPr>
              <w:t>19</w:t>
            </w:r>
            <w:r w:rsidRPr="00DD6151">
              <w:rPr>
                <w:lang w:val="en-US"/>
              </w:rPr>
              <w:t xml:space="preserve">. </w:t>
            </w:r>
            <w:r w:rsidR="00460653" w:rsidRPr="00DD6151">
              <w:rPr>
                <w:lang w:val="en-US"/>
              </w:rPr>
              <w:t xml:space="preserve">Pentru verificarea trasării de către Beneficiar sau proiectant, Antreprenorul este obligat să protejeze şi să păstreze toate reperele, bornele sau alte obiecte folosite la trasarea lucrărilor. </w:t>
            </w:r>
          </w:p>
          <w:p w:rsidR="00460653" w:rsidRPr="00DD6151" w:rsidRDefault="00A156C0" w:rsidP="00196AB4">
            <w:pPr>
              <w:pStyle w:val="af3"/>
              <w:tabs>
                <w:tab w:val="left" w:pos="567"/>
              </w:tabs>
              <w:spacing w:line="276" w:lineRule="auto"/>
              <w:ind w:firstLine="0"/>
              <w:rPr>
                <w:lang w:val="en-US"/>
              </w:rPr>
            </w:pPr>
            <w:r w:rsidRPr="00DD6151">
              <w:rPr>
                <w:lang w:val="en-US"/>
              </w:rPr>
              <w:t>4.2</w:t>
            </w:r>
            <w:r w:rsidR="00893327" w:rsidRPr="00DD6151">
              <w:rPr>
                <w:lang w:val="en-US"/>
              </w:rPr>
              <w:t>0</w:t>
            </w:r>
            <w:r w:rsidRPr="00DD6151">
              <w:rPr>
                <w:lang w:val="en-US"/>
              </w:rPr>
              <w:t xml:space="preserve">. </w:t>
            </w:r>
            <w:r w:rsidR="00460653" w:rsidRPr="00DD6151">
              <w:rPr>
                <w:lang w:val="en-US"/>
              </w:rPr>
              <w:t>Ridicările de teren, trasările şi cotele de nivel, precum şi alte documente puse la dispoziţia Antreprenorului de către Beneficiar pentru executarea contractului s</w:t>
            </w:r>
            <w:r w:rsidR="00E10C0A" w:rsidRPr="00DD6151">
              <w:rPr>
                <w:lang w:val="en-US"/>
              </w:rPr>
              <w:t>u</w:t>
            </w:r>
            <w:r w:rsidR="00460653" w:rsidRPr="00DD6151">
              <w:rPr>
                <w:lang w:val="en-US"/>
              </w:rPr>
              <w:t xml:space="preserve">nt hotărâtoare. Antreprenorul este obligat să verifice documentele primite şi să înştiinţeze Beneficiarul cu privire la erorile şiinexactităţile constatate sau presupuse. </w:t>
            </w:r>
          </w:p>
          <w:p w:rsidR="00460653" w:rsidRPr="00DD6151" w:rsidRDefault="00A156C0" w:rsidP="00196AB4">
            <w:pPr>
              <w:pStyle w:val="af3"/>
              <w:tabs>
                <w:tab w:val="left" w:pos="567"/>
              </w:tabs>
              <w:spacing w:line="276" w:lineRule="auto"/>
              <w:ind w:firstLine="0"/>
              <w:rPr>
                <w:lang w:val="en-US"/>
              </w:rPr>
            </w:pPr>
            <w:r w:rsidRPr="00DD6151">
              <w:rPr>
                <w:lang w:val="en-US"/>
              </w:rPr>
              <w:t>4.2</w:t>
            </w:r>
            <w:r w:rsidR="00893327" w:rsidRPr="00DD6151">
              <w:rPr>
                <w:lang w:val="en-US"/>
              </w:rPr>
              <w:t>1</w:t>
            </w:r>
            <w:r w:rsidRPr="00DD6151">
              <w:rPr>
                <w:lang w:val="en-US"/>
              </w:rPr>
              <w:t xml:space="preserve">. </w:t>
            </w:r>
            <w:r w:rsidR="00460653" w:rsidRPr="00DD6151">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DD6151">
              <w:rPr>
                <w:lang w:val="en-US"/>
              </w:rPr>
              <w:t>prevederilor legale și obligațiunilor contractuale și profesionale</w:t>
            </w:r>
            <w:r w:rsidR="00460653" w:rsidRPr="00DD6151">
              <w:rPr>
                <w:lang w:val="en-US"/>
              </w:rPr>
              <w:t xml:space="preserve">. </w:t>
            </w:r>
          </w:p>
          <w:p w:rsidR="00460653" w:rsidRPr="00DD6151" w:rsidRDefault="00A156C0" w:rsidP="00196AB4">
            <w:pPr>
              <w:pStyle w:val="af3"/>
              <w:tabs>
                <w:tab w:val="left" w:pos="567"/>
              </w:tabs>
              <w:spacing w:line="276" w:lineRule="auto"/>
              <w:ind w:firstLine="0"/>
              <w:rPr>
                <w:lang w:val="en-US"/>
              </w:rPr>
            </w:pPr>
            <w:r w:rsidRPr="00DD6151">
              <w:rPr>
                <w:lang w:val="en-US"/>
              </w:rPr>
              <w:t>4.2</w:t>
            </w:r>
            <w:r w:rsidR="00893327" w:rsidRPr="00DD6151">
              <w:rPr>
                <w:lang w:val="en-US"/>
              </w:rPr>
              <w:t>2</w:t>
            </w:r>
            <w:r w:rsidRPr="00DD6151">
              <w:rPr>
                <w:lang w:val="en-US"/>
              </w:rPr>
              <w:t xml:space="preserve">. </w:t>
            </w:r>
            <w:r w:rsidR="00460653" w:rsidRPr="00DD6151">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DD6151" w:rsidRDefault="00A156C0" w:rsidP="00196AB4">
            <w:pPr>
              <w:pStyle w:val="af3"/>
              <w:tabs>
                <w:tab w:val="left" w:pos="567"/>
              </w:tabs>
              <w:spacing w:line="276" w:lineRule="auto"/>
              <w:ind w:firstLine="0"/>
              <w:rPr>
                <w:lang w:val="en-US"/>
              </w:rPr>
            </w:pPr>
            <w:r w:rsidRPr="00DD6151">
              <w:rPr>
                <w:lang w:val="en-US"/>
              </w:rPr>
              <w:t>4.2</w:t>
            </w:r>
            <w:r w:rsidR="00893327" w:rsidRPr="00DD6151">
              <w:rPr>
                <w:lang w:val="en-US"/>
              </w:rPr>
              <w:t>3</w:t>
            </w:r>
            <w:r w:rsidRPr="00DD6151">
              <w:rPr>
                <w:lang w:val="en-US"/>
              </w:rPr>
              <w:t xml:space="preserve">. </w:t>
            </w:r>
            <w:r w:rsidR="00460653" w:rsidRPr="00DD6151">
              <w:rPr>
                <w:lang w:val="en-US"/>
              </w:rPr>
              <w:t xml:space="preserve">În cazul neexecutării de către Antreprenor a dispoziţiilor din punctul 2.1., Beneficiarul poate </w:t>
            </w:r>
            <w:r w:rsidR="00460653" w:rsidRPr="00DD6151">
              <w:rPr>
                <w:lang w:val="en-US"/>
              </w:rPr>
              <w:lastRenderedPageBreak/>
              <w:t xml:space="preserve">opri lucrările, </w:t>
            </w:r>
            <w:r w:rsidR="00F53F69" w:rsidRPr="00DD6151">
              <w:rPr>
                <w:lang w:val="en-US"/>
              </w:rPr>
              <w:t xml:space="preserve">prin </w:t>
            </w:r>
            <w:r w:rsidR="00E364D5" w:rsidRPr="00DD6151">
              <w:rPr>
                <w:lang w:val="en-US"/>
              </w:rPr>
              <w:t xml:space="preserve">rezoluțiunea </w:t>
            </w:r>
            <w:r w:rsidR="00F53F69" w:rsidRPr="00DD6151">
              <w:rPr>
                <w:lang w:val="en-US"/>
              </w:rPr>
              <w:t>contractului</w:t>
            </w:r>
            <w:r w:rsidR="00460653" w:rsidRPr="00DD6151">
              <w:rPr>
                <w:lang w:val="en-US"/>
              </w:rPr>
              <w:t xml:space="preserve">, în condiţiile legii, </w:t>
            </w:r>
            <w:r w:rsidR="00F53F69" w:rsidRPr="00DD6151">
              <w:rPr>
                <w:lang w:val="en-US"/>
              </w:rPr>
              <w:t>totodată A</w:t>
            </w:r>
            <w:r w:rsidR="00316769" w:rsidRPr="00DD6151">
              <w:rPr>
                <w:lang w:val="en-US"/>
              </w:rPr>
              <w:t xml:space="preserve">ntreprenorul </w:t>
            </w:r>
            <w:r w:rsidR="00460653" w:rsidRPr="00DD6151">
              <w:rPr>
                <w:lang w:val="en-US"/>
              </w:rPr>
              <w:t>compense</w:t>
            </w:r>
            <w:r w:rsidR="00316769" w:rsidRPr="00DD6151">
              <w:rPr>
                <w:lang w:val="en-US"/>
              </w:rPr>
              <w:t>ază</w:t>
            </w:r>
            <w:r w:rsidR="00460653" w:rsidRPr="00DD6151">
              <w:rPr>
                <w:lang w:val="en-US"/>
              </w:rPr>
              <w:t xml:space="preserve"> cheltuielile aferente suportate de Beneficiar în legătură cu faptul neexecutării. </w:t>
            </w:r>
          </w:p>
          <w:p w:rsidR="00460653" w:rsidRPr="00DD6151" w:rsidRDefault="00BE5A1E" w:rsidP="00196AB4">
            <w:pPr>
              <w:pStyle w:val="af3"/>
              <w:tabs>
                <w:tab w:val="left" w:pos="567"/>
              </w:tabs>
              <w:spacing w:line="276" w:lineRule="auto"/>
              <w:ind w:firstLine="0"/>
              <w:rPr>
                <w:lang w:val="en-US"/>
              </w:rPr>
            </w:pPr>
            <w:r w:rsidRPr="00DD6151">
              <w:rPr>
                <w:lang w:val="en-US"/>
              </w:rPr>
              <w:t>4.2</w:t>
            </w:r>
            <w:r w:rsidR="00893327" w:rsidRPr="00DD6151">
              <w:rPr>
                <w:lang w:val="en-US"/>
              </w:rPr>
              <w:t>4</w:t>
            </w:r>
            <w:r w:rsidRPr="00DD6151">
              <w:rPr>
                <w:lang w:val="en-US"/>
              </w:rPr>
              <w:t xml:space="preserve">. </w:t>
            </w:r>
            <w:r w:rsidR="00460653" w:rsidRPr="00DD6151">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DD6151" w:rsidRDefault="00BE5A1E" w:rsidP="00196AB4">
            <w:pPr>
              <w:pStyle w:val="af3"/>
              <w:tabs>
                <w:tab w:val="left" w:pos="567"/>
              </w:tabs>
              <w:spacing w:line="276" w:lineRule="auto"/>
              <w:ind w:firstLine="0"/>
              <w:rPr>
                <w:lang w:val="en-US"/>
              </w:rPr>
            </w:pPr>
            <w:r w:rsidRPr="00DD6151">
              <w:rPr>
                <w:lang w:val="en-US"/>
              </w:rPr>
              <w:t>4.2</w:t>
            </w:r>
            <w:r w:rsidR="00893327" w:rsidRPr="00DD6151">
              <w:rPr>
                <w:lang w:val="en-US"/>
              </w:rPr>
              <w:t>5</w:t>
            </w:r>
            <w:r w:rsidRPr="00DD6151">
              <w:rPr>
                <w:lang w:val="en-US"/>
              </w:rPr>
              <w:t xml:space="preserve">. </w:t>
            </w:r>
            <w:r w:rsidR="00460653" w:rsidRPr="00DD6151">
              <w:rPr>
                <w:lang w:val="en-US"/>
              </w:rPr>
              <w:t>În timpul desfăşurării lucrărilor, Antreprenorul are obligaţia să menţină căile de acces libere, să retragă utilajele, să îndepărteze surplusurile de materiale, deşeurişi lucrări provizorii de orice fel, care nu s</w:t>
            </w:r>
            <w:r w:rsidR="00183D79" w:rsidRPr="00DD6151">
              <w:rPr>
                <w:lang w:val="en-US"/>
              </w:rPr>
              <w:t>u</w:t>
            </w:r>
            <w:r w:rsidR="00460653" w:rsidRPr="00DD6151">
              <w:rPr>
                <w:lang w:val="en-US"/>
              </w:rPr>
              <w:t xml:space="preserve">nt necesare, iar la terminarea lucrărilor, Antreprenorul va evacua de pe şantier toate utilajele de construcţie, surplusurile de materiale, deşeurileşi lucrările provizorii. </w:t>
            </w:r>
          </w:p>
          <w:p w:rsidR="00B96242" w:rsidRPr="00DD6151" w:rsidRDefault="00BE5A1E" w:rsidP="00196AB4">
            <w:pPr>
              <w:pStyle w:val="af3"/>
              <w:tabs>
                <w:tab w:val="left" w:pos="426"/>
                <w:tab w:val="left" w:pos="3645"/>
              </w:tabs>
              <w:spacing w:line="276" w:lineRule="auto"/>
              <w:ind w:firstLine="0"/>
              <w:rPr>
                <w:lang w:val="en-US"/>
              </w:rPr>
            </w:pPr>
            <w:r w:rsidRPr="00DD6151">
              <w:rPr>
                <w:lang w:val="en-US"/>
              </w:rPr>
              <w:t>4.2</w:t>
            </w:r>
            <w:r w:rsidR="00893327" w:rsidRPr="00DD6151">
              <w:rPr>
                <w:lang w:val="en-US"/>
              </w:rPr>
              <w:t>6</w:t>
            </w:r>
            <w:r w:rsidRPr="00DD6151">
              <w:rPr>
                <w:lang w:val="en-US"/>
              </w:rPr>
              <w:t xml:space="preserve">. </w:t>
            </w:r>
            <w:r w:rsidR="00460653" w:rsidRPr="00DD6151">
              <w:rPr>
                <w:lang w:val="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DD6151" w:rsidRDefault="00460653" w:rsidP="00196AB4">
            <w:pPr>
              <w:pStyle w:val="af3"/>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DD6151" w:rsidRDefault="00BE5A1E" w:rsidP="00196AB4">
            <w:pPr>
              <w:pStyle w:val="af3"/>
              <w:tabs>
                <w:tab w:val="left" w:pos="567"/>
              </w:tabs>
              <w:spacing w:line="276" w:lineRule="auto"/>
              <w:ind w:firstLine="0"/>
              <w:rPr>
                <w:lang w:val="en-US"/>
              </w:rPr>
            </w:pPr>
            <w:r w:rsidRPr="00DD6151">
              <w:rPr>
                <w:lang w:val="en-US"/>
              </w:rPr>
              <w:t xml:space="preserve">6.1. </w:t>
            </w:r>
            <w:r w:rsidR="005B666D" w:rsidRPr="00DD6151">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DD6151" w:rsidRDefault="00BE5A1E" w:rsidP="00196AB4">
            <w:pPr>
              <w:pStyle w:val="af3"/>
              <w:tabs>
                <w:tab w:val="left" w:pos="567"/>
              </w:tabs>
              <w:spacing w:line="276" w:lineRule="auto"/>
              <w:ind w:firstLine="0"/>
              <w:rPr>
                <w:lang w:val="en-US"/>
              </w:rPr>
            </w:pPr>
            <w:r w:rsidRPr="00DD6151">
              <w:rPr>
                <w:lang w:val="en-US"/>
              </w:rPr>
              <w:t xml:space="preserve">6.2. </w:t>
            </w:r>
            <w:r w:rsidR="005B666D" w:rsidRPr="00DD6151">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DD6151" w:rsidRDefault="00BE5A1E" w:rsidP="00196AB4">
            <w:pPr>
              <w:pStyle w:val="af3"/>
              <w:tabs>
                <w:tab w:val="left" w:pos="567"/>
              </w:tabs>
              <w:spacing w:line="276" w:lineRule="auto"/>
              <w:ind w:firstLine="0"/>
              <w:rPr>
                <w:lang w:val="en-US"/>
              </w:rPr>
            </w:pPr>
            <w:r w:rsidRPr="00DD6151">
              <w:rPr>
                <w:lang w:val="en-US"/>
              </w:rPr>
              <w:t xml:space="preserve">6.3. </w:t>
            </w:r>
            <w:r w:rsidR="005B666D" w:rsidRPr="00DD6151">
              <w:rPr>
                <w:lang w:val="en-US"/>
              </w:rPr>
              <w:t xml:space="preserve">Pe parcursul execuţiei lucrărilor, Antreprenorul este obligat să comunice, la cererea Beneficiarului, datele de </w:t>
            </w:r>
            <w:r w:rsidR="00E364D5" w:rsidRPr="00DD6151">
              <w:rPr>
                <w:lang w:val="en-US"/>
              </w:rPr>
              <w:t>identificare</w:t>
            </w:r>
            <w:r w:rsidR="005B666D" w:rsidRPr="00DD6151">
              <w:rPr>
                <w:lang w:val="en-US"/>
              </w:rPr>
              <w:t xml:space="preserve">ale subantreprenorilor. </w:t>
            </w:r>
          </w:p>
          <w:p w:rsidR="005B666D" w:rsidRPr="00DD6151" w:rsidRDefault="00BE5A1E" w:rsidP="00196AB4">
            <w:pPr>
              <w:pStyle w:val="af3"/>
              <w:tabs>
                <w:tab w:val="left" w:pos="142"/>
                <w:tab w:val="left" w:pos="284"/>
              </w:tabs>
              <w:spacing w:line="276" w:lineRule="auto"/>
              <w:ind w:firstLine="0"/>
              <w:rPr>
                <w:lang w:val="en-US"/>
              </w:rPr>
            </w:pPr>
            <w:r w:rsidRPr="00DD6151">
              <w:rPr>
                <w:lang w:val="en-US"/>
              </w:rPr>
              <w:t xml:space="preserve">6.4. </w:t>
            </w:r>
            <w:r w:rsidR="005B666D" w:rsidRPr="00DD6151">
              <w:rPr>
                <w:lang w:val="en-US"/>
              </w:rPr>
              <w:t>Angajarea forţei de muncă pe bază de a</w:t>
            </w:r>
            <w:r w:rsidR="003D06D0" w:rsidRPr="00DD6151">
              <w:rPr>
                <w:lang w:val="en-US"/>
              </w:rPr>
              <w:t>cord nu este considerată</w:t>
            </w:r>
            <w:r w:rsidR="005B666D" w:rsidRPr="00DD6151">
              <w:rPr>
                <w:lang w:val="en-US"/>
              </w:rPr>
              <w:t xml:space="preserve"> obiectul unei subcontractări.</w:t>
            </w:r>
          </w:p>
          <w:p w:rsidR="00684D44" w:rsidRPr="00DD6151" w:rsidRDefault="00684D44" w:rsidP="00196AB4">
            <w:pPr>
              <w:pStyle w:val="af3"/>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DD6151" w:rsidRDefault="00BE5A1E" w:rsidP="00196AB4">
            <w:pPr>
              <w:pStyle w:val="af3"/>
              <w:tabs>
                <w:tab w:val="left" w:pos="0"/>
              </w:tabs>
              <w:spacing w:line="276" w:lineRule="auto"/>
              <w:ind w:firstLine="0"/>
              <w:rPr>
                <w:lang w:val="en-US"/>
              </w:rPr>
            </w:pPr>
            <w:r w:rsidRPr="00DD6151">
              <w:rPr>
                <w:lang w:val="en-US"/>
              </w:rPr>
              <w:t xml:space="preserve">8.1. </w:t>
            </w:r>
            <w:r w:rsidR="00460653" w:rsidRPr="00DD6151">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DD6151" w:rsidRDefault="00BE5A1E" w:rsidP="00196AB4">
            <w:pPr>
              <w:pStyle w:val="af3"/>
              <w:tabs>
                <w:tab w:val="left" w:pos="284"/>
              </w:tabs>
              <w:spacing w:line="276" w:lineRule="auto"/>
              <w:ind w:firstLine="0"/>
              <w:rPr>
                <w:lang w:val="en-US"/>
              </w:rPr>
            </w:pPr>
            <w:r w:rsidRPr="00DD6151">
              <w:rPr>
                <w:lang w:val="en-US"/>
              </w:rPr>
              <w:t>8.2</w:t>
            </w:r>
            <w:r w:rsidR="00D05A94" w:rsidRPr="00DD6151">
              <w:rPr>
                <w:lang w:val="en-US"/>
              </w:rPr>
              <w:t>.</w:t>
            </w:r>
            <w:r w:rsidR="00460653" w:rsidRPr="00DD6151">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3"/>
              <w:tabs>
                <w:tab w:val="left" w:pos="284"/>
              </w:tabs>
              <w:spacing w:line="276" w:lineRule="auto"/>
              <w:ind w:firstLine="0"/>
            </w:pPr>
            <w:r w:rsidRPr="00DD6151">
              <w:rPr>
                <w:lang w:val="en-US"/>
              </w:rPr>
              <w:t xml:space="preserve">8.3. </w:t>
            </w:r>
            <w:r w:rsidR="00460653" w:rsidRPr="00DD6151">
              <w:rPr>
                <w:lang w:val="en-US"/>
              </w:rPr>
              <w:t>Probele neprevăzute şi comandate de Beneficiar pentru verificarea unor lucrări sau materiale puse înoperă vor fi suportate de Antreprenor, dacă s</w:t>
            </w:r>
            <w:r w:rsidR="003D06D0" w:rsidRPr="00DD6151">
              <w:rPr>
                <w:lang w:val="en-US"/>
              </w:rPr>
              <w:t>e dovedeşte că materialele nu su</w:t>
            </w:r>
            <w:r w:rsidR="00460653" w:rsidRPr="00DD6151">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DD6151" w:rsidRDefault="00D05A94" w:rsidP="009E5EBA">
            <w:pPr>
              <w:pStyle w:val="af3"/>
              <w:numPr>
                <w:ilvl w:val="1"/>
                <w:numId w:val="16"/>
              </w:numPr>
              <w:tabs>
                <w:tab w:val="left" w:pos="284"/>
              </w:tabs>
              <w:spacing w:line="276" w:lineRule="auto"/>
              <w:ind w:left="0" w:hanging="425"/>
              <w:rPr>
                <w:lang w:val="en-US"/>
              </w:rPr>
            </w:pPr>
            <w:r w:rsidRPr="00DD6151">
              <w:rPr>
                <w:lang w:val="en-US"/>
              </w:rPr>
              <w:t xml:space="preserve">8.4. </w:t>
            </w:r>
            <w:r w:rsidR="00460653" w:rsidRPr="00DD6151">
              <w:rPr>
                <w:lang w:val="en-US"/>
              </w:rPr>
              <w:t xml:space="preserve">Beneficiarul, proiectantul sau orice altă persoană autorizată de aceştia au acces tot timpul la </w:t>
            </w:r>
            <w:r w:rsidR="00460653" w:rsidRPr="00DD6151">
              <w:rPr>
                <w:lang w:val="en-US"/>
              </w:rPr>
              <w:lastRenderedPageBreak/>
              <w:t xml:space="preserve">lucrări pe şantierşi în locurile unde se pregăteşte lucrarea, în depozite de materiale prefabricate etc. </w:t>
            </w:r>
          </w:p>
          <w:p w:rsidR="00460653" w:rsidRPr="00DD6151" w:rsidRDefault="00D05A94" w:rsidP="009E5EBA">
            <w:pPr>
              <w:pStyle w:val="af3"/>
              <w:numPr>
                <w:ilvl w:val="1"/>
                <w:numId w:val="16"/>
              </w:numPr>
              <w:tabs>
                <w:tab w:val="left" w:pos="284"/>
              </w:tabs>
              <w:spacing w:line="276" w:lineRule="auto"/>
              <w:ind w:left="0" w:hanging="425"/>
              <w:rPr>
                <w:lang w:val="en-US"/>
              </w:rPr>
            </w:pPr>
            <w:r w:rsidRPr="00DD6151">
              <w:rPr>
                <w:lang w:val="en-US"/>
              </w:rPr>
              <w:t xml:space="preserve">8.5. </w:t>
            </w:r>
            <w:r w:rsidR="00460653" w:rsidRPr="00DD6151">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DD6151">
              <w:rPr>
                <w:lang w:val="en-US"/>
              </w:rPr>
              <w:t>a</w:t>
            </w:r>
            <w:r w:rsidR="00460653" w:rsidRPr="00DD6151">
              <w:rPr>
                <w:lang w:val="en-US"/>
              </w:rPr>
              <w:t xml:space="preserve"> anunţaresponsabilul tehnic</w:t>
            </w:r>
            <w:r w:rsidR="00183D79" w:rsidRPr="00DD6151">
              <w:rPr>
                <w:lang w:val="en-US"/>
              </w:rPr>
              <w:t xml:space="preserve"> atestat, proiectantul ori de câ</w:t>
            </w:r>
            <w:r w:rsidR="00460653" w:rsidRPr="00DD6151">
              <w:rPr>
                <w:lang w:val="en-US"/>
              </w:rPr>
              <w:t xml:space="preserve">te ori astfel de lucrări, </w:t>
            </w:r>
            <w:r w:rsidR="00183D79" w:rsidRPr="00DD6151">
              <w:rPr>
                <w:lang w:val="en-US"/>
              </w:rPr>
              <w:t>inclusiv fundaţiile clădirii, su</w:t>
            </w:r>
            <w:r w:rsidR="00460653" w:rsidRPr="00DD6151">
              <w:rPr>
                <w:lang w:val="en-US"/>
              </w:rPr>
              <w:t xml:space="preserve">nt gata pentru a fi examinate. Responsabilul tehnic atestat şi proiectantul vor participa la examinarea şi măsurarea lucrărilor. </w:t>
            </w:r>
          </w:p>
          <w:p w:rsidR="00460653" w:rsidRPr="00DD6151" w:rsidRDefault="00D05A94" w:rsidP="009E5EBA">
            <w:pPr>
              <w:pStyle w:val="af3"/>
              <w:numPr>
                <w:ilvl w:val="1"/>
                <w:numId w:val="16"/>
              </w:numPr>
              <w:tabs>
                <w:tab w:val="left" w:pos="284"/>
              </w:tabs>
              <w:spacing w:line="276" w:lineRule="auto"/>
              <w:ind w:left="0" w:hanging="425"/>
              <w:rPr>
                <w:lang w:val="en-US"/>
              </w:rPr>
            </w:pPr>
            <w:r w:rsidRPr="00DD6151">
              <w:rPr>
                <w:lang w:val="en-US"/>
              </w:rPr>
              <w:t xml:space="preserve">8.6. </w:t>
            </w:r>
            <w:r w:rsidR="00460653" w:rsidRPr="00DD6151">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DD6151">
              <w:rPr>
                <w:lang w:val="en-US"/>
              </w:rPr>
              <w:t xml:space="preserve"> fi suportate de Beneficiar,</w:t>
            </w:r>
            <w:r w:rsidR="00460653" w:rsidRPr="00DD6151">
              <w:rPr>
                <w:lang w:val="en-US"/>
              </w:rPr>
              <w:t xml:space="preserve"> în caz contrar, de Antreprenor. </w:t>
            </w:r>
          </w:p>
          <w:p w:rsidR="00460653" w:rsidRPr="00DD6151" w:rsidRDefault="00D05A94" w:rsidP="009E5EBA">
            <w:pPr>
              <w:pStyle w:val="af3"/>
              <w:numPr>
                <w:ilvl w:val="1"/>
                <w:numId w:val="16"/>
              </w:numPr>
              <w:tabs>
                <w:tab w:val="left" w:pos="284"/>
              </w:tabs>
              <w:spacing w:line="276" w:lineRule="auto"/>
              <w:ind w:left="0" w:hanging="425"/>
              <w:rPr>
                <w:lang w:val="en-US"/>
              </w:rPr>
            </w:pPr>
            <w:r w:rsidRPr="00DD6151">
              <w:rPr>
                <w:lang w:val="en-US"/>
              </w:rPr>
              <w:t xml:space="preserve">8.7. </w:t>
            </w:r>
            <w:r w:rsidR="00460653" w:rsidRPr="00DD6151">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DD6151" w:rsidRDefault="00D05A94" w:rsidP="009E5EBA">
            <w:pPr>
              <w:pStyle w:val="af3"/>
              <w:numPr>
                <w:ilvl w:val="1"/>
                <w:numId w:val="16"/>
              </w:numPr>
              <w:tabs>
                <w:tab w:val="left" w:pos="284"/>
              </w:tabs>
              <w:spacing w:line="276" w:lineRule="auto"/>
              <w:ind w:left="0" w:hanging="425"/>
              <w:rPr>
                <w:lang w:val="en-US"/>
              </w:rPr>
            </w:pPr>
            <w:r w:rsidRPr="00DD6151">
              <w:rPr>
                <w:lang w:val="en-US"/>
              </w:rPr>
              <w:t xml:space="preserve">8.8. </w:t>
            </w:r>
            <w:r w:rsidR="00460653" w:rsidRPr="00DD6151">
              <w:rPr>
                <w:lang w:val="en-US"/>
              </w:rPr>
              <w:t>Lucrările executate de Antreprenor în afara celor prevăzute în contract sau fără dis</w:t>
            </w:r>
            <w:r w:rsidR="00183D79" w:rsidRPr="00DD6151">
              <w:rPr>
                <w:lang w:val="en-US"/>
              </w:rPr>
              <w:t>poziţia Beneficiarului, precum ș</w:t>
            </w:r>
            <w:r w:rsidR="00460653" w:rsidRPr="00DD6151">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DD6151" w:rsidRDefault="00D05A94" w:rsidP="009E5EBA">
            <w:pPr>
              <w:pStyle w:val="af3"/>
              <w:numPr>
                <w:ilvl w:val="1"/>
                <w:numId w:val="16"/>
              </w:numPr>
              <w:tabs>
                <w:tab w:val="left" w:pos="284"/>
                <w:tab w:val="left" w:pos="426"/>
              </w:tabs>
              <w:spacing w:line="276" w:lineRule="auto"/>
              <w:ind w:left="0" w:hanging="425"/>
              <w:rPr>
                <w:lang w:val="en-US"/>
              </w:rPr>
            </w:pPr>
            <w:r w:rsidRPr="00DD6151">
              <w:rPr>
                <w:lang w:val="en-US"/>
              </w:rPr>
              <w:t xml:space="preserve">8.9. </w:t>
            </w:r>
            <w:r w:rsidR="00460653" w:rsidRPr="00DD6151">
              <w:rPr>
                <w:lang w:val="en-US"/>
              </w:rPr>
              <w:t xml:space="preserve">Lucrările încep după </w:t>
            </w:r>
            <w:r w:rsidR="00684D44" w:rsidRPr="00DD6151">
              <w:rPr>
                <w:lang w:val="en-US"/>
              </w:rPr>
              <w:t>…..</w:t>
            </w:r>
            <w:r w:rsidR="00460653" w:rsidRPr="00DD6151">
              <w:rPr>
                <w:lang w:val="en-US"/>
              </w:rPr>
              <w:t xml:space="preserve"> zile de la semnarea şi înregistrarea contractului în modul corespunzător şi primirea ordinului de execuţie.</w:t>
            </w:r>
          </w:p>
          <w:p w:rsidR="00460653" w:rsidRPr="00DD6151" w:rsidRDefault="00460653" w:rsidP="00196AB4">
            <w:pPr>
              <w:pStyle w:val="af3"/>
              <w:tabs>
                <w:tab w:val="left" w:pos="284"/>
                <w:tab w:val="left" w:pos="426"/>
              </w:tabs>
              <w:spacing w:line="276" w:lineRule="auto"/>
              <w:ind w:firstLine="0"/>
              <w:rPr>
                <w:lang w:val="en-US"/>
              </w:rPr>
            </w:pPr>
          </w:p>
          <w:p w:rsidR="00460653" w:rsidRPr="00FF430B" w:rsidRDefault="00D83EE1" w:rsidP="009E5EBA">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DD6151" w:rsidRDefault="00D83EE1" w:rsidP="009E5EBA">
            <w:pPr>
              <w:pStyle w:val="af3"/>
              <w:numPr>
                <w:ilvl w:val="1"/>
                <w:numId w:val="16"/>
              </w:numPr>
              <w:tabs>
                <w:tab w:val="left" w:pos="567"/>
              </w:tabs>
              <w:spacing w:line="276" w:lineRule="auto"/>
              <w:ind w:left="0" w:hanging="567"/>
              <w:rPr>
                <w:lang w:val="en-US"/>
              </w:rPr>
            </w:pPr>
            <w:r w:rsidRPr="00DD6151">
              <w:rPr>
                <w:lang w:val="en-US"/>
              </w:rPr>
              <w:t xml:space="preserve">9.1. </w:t>
            </w:r>
            <w:r w:rsidR="00460653" w:rsidRPr="00DD6151">
              <w:rPr>
                <w:lang w:val="en-US"/>
              </w:rPr>
              <w:t xml:space="preserve">Perioada de garanţie pentru lucrărieste de  </w:t>
            </w:r>
            <w:r w:rsidR="00D379F6" w:rsidRPr="00DD6151">
              <w:rPr>
                <w:b/>
                <w:lang w:val="en-US"/>
              </w:rPr>
              <w:t>___</w:t>
            </w:r>
            <w:r w:rsidR="00460653" w:rsidRPr="00DD6151">
              <w:rPr>
                <w:lang w:val="en-US"/>
              </w:rPr>
              <w:t xml:space="preserve"> ani. </w:t>
            </w:r>
          </w:p>
          <w:p w:rsidR="00460653" w:rsidRPr="00DD6151" w:rsidRDefault="00D83EE1" w:rsidP="009E5EBA">
            <w:pPr>
              <w:pStyle w:val="af3"/>
              <w:numPr>
                <w:ilvl w:val="1"/>
                <w:numId w:val="16"/>
              </w:numPr>
              <w:tabs>
                <w:tab w:val="left" w:pos="567"/>
              </w:tabs>
              <w:spacing w:line="276" w:lineRule="auto"/>
              <w:ind w:left="0" w:hanging="567"/>
              <w:rPr>
                <w:lang w:val="en-US"/>
              </w:rPr>
            </w:pPr>
            <w:r w:rsidRPr="00DD6151">
              <w:rPr>
                <w:lang w:val="en-US"/>
              </w:rPr>
              <w:t xml:space="preserve">9.2. </w:t>
            </w:r>
            <w:r w:rsidR="00460653" w:rsidRPr="00DD6151">
              <w:rPr>
                <w:lang w:val="en-US"/>
              </w:rPr>
              <w:t xml:space="preserve">Perioada de garanţie </w:t>
            </w:r>
            <w:r w:rsidRPr="00DD6151">
              <w:rPr>
                <w:lang w:val="en-US"/>
              </w:rPr>
              <w:t>începe</w:t>
            </w:r>
            <w:r w:rsidR="00460653" w:rsidRPr="00DD6151">
              <w:rPr>
                <w:lang w:val="en-US"/>
              </w:rPr>
              <w:t xml:space="preserve"> de la data recepţiei la terminarea lucrărilor şip</w:t>
            </w:r>
            <w:r w:rsidRPr="00DD6151">
              <w:rPr>
                <w:lang w:val="en-US"/>
              </w:rPr>
              <w:t>â</w:t>
            </w:r>
            <w:r w:rsidR="00460653" w:rsidRPr="00DD6151">
              <w:rPr>
                <w:lang w:val="en-US"/>
              </w:rPr>
              <w:t xml:space="preserve">nă la expirarea </w:t>
            </w:r>
            <w:r w:rsidR="00D379F6" w:rsidRPr="00DD6151">
              <w:rPr>
                <w:lang w:val="en-US"/>
              </w:rPr>
              <w:t>termenului prevăzut la punctul 9</w:t>
            </w:r>
            <w:r w:rsidR="00460653" w:rsidRPr="00DD6151">
              <w:rPr>
                <w:lang w:val="en-US"/>
              </w:rPr>
              <w:t xml:space="preserve">.1 din prezentul </w:t>
            </w:r>
            <w:r w:rsidR="0001066E" w:rsidRPr="00DD6151">
              <w:rPr>
                <w:lang w:val="en-US"/>
              </w:rPr>
              <w:t>capitol</w:t>
            </w:r>
            <w:r w:rsidR="00460653" w:rsidRPr="00DD6151">
              <w:rPr>
                <w:lang w:val="en-US"/>
              </w:rPr>
              <w:t xml:space="preserve">. </w:t>
            </w:r>
          </w:p>
          <w:p w:rsidR="00460653" w:rsidRPr="00DD6151" w:rsidRDefault="00D83EE1" w:rsidP="009E5EBA">
            <w:pPr>
              <w:pStyle w:val="af3"/>
              <w:numPr>
                <w:ilvl w:val="1"/>
                <w:numId w:val="16"/>
              </w:numPr>
              <w:tabs>
                <w:tab w:val="left" w:pos="567"/>
              </w:tabs>
              <w:spacing w:line="276" w:lineRule="auto"/>
              <w:ind w:left="0" w:hanging="567"/>
              <w:rPr>
                <w:lang w:val="en-US"/>
              </w:rPr>
            </w:pPr>
            <w:r w:rsidRPr="00DD6151">
              <w:rPr>
                <w:lang w:val="en-US"/>
              </w:rPr>
              <w:t xml:space="preserve">9.3. </w:t>
            </w:r>
            <w:r w:rsidR="00460653" w:rsidRPr="00DD6151">
              <w:rPr>
                <w:lang w:val="en-US"/>
              </w:rPr>
              <w:t xml:space="preserve">Antreprenorul are obligaţia ca în perioada de garanţie să înlăture toate defecţiunile ce ţin de nerespectarea clauzelor contractului </w:t>
            </w:r>
            <w:r w:rsidRPr="00DD6151">
              <w:rPr>
                <w:lang w:val="en-US"/>
              </w:rPr>
              <w:t xml:space="preserve">din cont propriu, </w:t>
            </w:r>
            <w:r w:rsidR="00460653" w:rsidRPr="00DD6151">
              <w:rPr>
                <w:lang w:val="en-US"/>
              </w:rPr>
              <w:t xml:space="preserve">în urma unei notificări transmise de către Beneficiar. </w:t>
            </w:r>
          </w:p>
          <w:p w:rsidR="00460653" w:rsidRPr="00DD6151" w:rsidRDefault="00460653" w:rsidP="00196AB4">
            <w:pPr>
              <w:pStyle w:val="af3"/>
              <w:tabs>
                <w:tab w:val="left" w:pos="567"/>
              </w:tabs>
              <w:spacing w:line="276" w:lineRule="auto"/>
              <w:ind w:firstLine="0"/>
              <w:rPr>
                <w:lang w:val="en-US"/>
              </w:rPr>
            </w:pPr>
          </w:p>
          <w:p w:rsidR="00460653" w:rsidRPr="00FF430B" w:rsidRDefault="00D53233" w:rsidP="009E5EBA">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DD6151" w:rsidRDefault="00D53233" w:rsidP="009E5EBA">
            <w:pPr>
              <w:pStyle w:val="af3"/>
              <w:numPr>
                <w:ilvl w:val="1"/>
                <w:numId w:val="16"/>
              </w:numPr>
              <w:tabs>
                <w:tab w:val="left" w:pos="567"/>
              </w:tabs>
              <w:spacing w:line="276" w:lineRule="auto"/>
              <w:ind w:left="0" w:hanging="567"/>
              <w:rPr>
                <w:lang w:val="en-US"/>
              </w:rPr>
            </w:pPr>
            <w:r w:rsidRPr="00DD6151">
              <w:rPr>
                <w:lang w:val="en-US"/>
              </w:rPr>
              <w:t xml:space="preserve">10.1. </w:t>
            </w:r>
            <w:r w:rsidR="00460653" w:rsidRPr="00DD6151">
              <w:rPr>
                <w:lang w:val="en-US"/>
              </w:rPr>
              <w:t>Părţile  poartă răspundere pentru neexecutarea sau executarea necorespunzătoare a obligaţiilor  prevăzute de prezentul contract în conformitate cu legislaţia  Republicii Moldova.</w:t>
            </w:r>
          </w:p>
          <w:p w:rsidR="00460653" w:rsidRPr="00DD6151" w:rsidRDefault="00D53233" w:rsidP="009E5EBA">
            <w:pPr>
              <w:pStyle w:val="af3"/>
              <w:numPr>
                <w:ilvl w:val="1"/>
                <w:numId w:val="16"/>
              </w:numPr>
              <w:tabs>
                <w:tab w:val="left" w:pos="567"/>
              </w:tabs>
              <w:spacing w:line="276" w:lineRule="auto"/>
              <w:ind w:left="0" w:hanging="567"/>
              <w:rPr>
                <w:lang w:val="en-US"/>
              </w:rPr>
            </w:pPr>
            <w:r w:rsidRPr="00DD6151">
              <w:rPr>
                <w:lang w:val="en-US"/>
              </w:rPr>
              <w:t xml:space="preserve">10.2. </w:t>
            </w:r>
            <w:r w:rsidR="00460653" w:rsidRPr="00DD6151">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DD6151" w:rsidRDefault="00D53233" w:rsidP="009E5EBA">
            <w:pPr>
              <w:pStyle w:val="af3"/>
              <w:numPr>
                <w:ilvl w:val="1"/>
                <w:numId w:val="16"/>
              </w:numPr>
              <w:tabs>
                <w:tab w:val="left" w:pos="567"/>
              </w:tabs>
              <w:spacing w:line="276" w:lineRule="auto"/>
              <w:ind w:left="0" w:hanging="567"/>
              <w:rPr>
                <w:lang w:val="en-US"/>
              </w:rPr>
            </w:pPr>
            <w:r w:rsidRPr="00DD6151">
              <w:rPr>
                <w:lang w:val="en-US"/>
              </w:rPr>
              <w:t xml:space="preserve">10.3. </w:t>
            </w:r>
            <w:r w:rsidR="00460653" w:rsidRPr="00DD6151">
              <w:rPr>
                <w:lang w:val="en-US"/>
              </w:rPr>
              <w:t>Membrii asocierii își păstrează individualitatea ca subiecți de drept, însă sunt obligați să răspundă solidar față de autoritate</w:t>
            </w:r>
            <w:r w:rsidRPr="00DD6151">
              <w:rPr>
                <w:lang w:val="en-US"/>
              </w:rPr>
              <w:t>a</w:t>
            </w:r>
            <w:r w:rsidR="00460653" w:rsidRPr="00DD6151">
              <w:rPr>
                <w:lang w:val="en-US"/>
              </w:rPr>
              <w:t xml:space="preserve"> contractantă pentru modul de îndeplinire a obligațiilor contractuale.</w:t>
            </w:r>
          </w:p>
          <w:p w:rsidR="00460653" w:rsidRPr="00DD6151" w:rsidRDefault="00D53233" w:rsidP="009E5EBA">
            <w:pPr>
              <w:pStyle w:val="af3"/>
              <w:numPr>
                <w:ilvl w:val="1"/>
                <w:numId w:val="16"/>
              </w:numPr>
              <w:tabs>
                <w:tab w:val="left" w:pos="567"/>
              </w:tabs>
              <w:spacing w:line="276" w:lineRule="auto"/>
              <w:ind w:left="0" w:hanging="567"/>
              <w:rPr>
                <w:lang w:val="en-US"/>
              </w:rPr>
            </w:pPr>
            <w:r w:rsidRPr="00DD6151">
              <w:rPr>
                <w:lang w:val="en-US"/>
              </w:rPr>
              <w:t xml:space="preserve">10.4. </w:t>
            </w:r>
            <w:r w:rsidR="00460653" w:rsidRPr="00DD6151">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DD6151" w:rsidRDefault="00D53233" w:rsidP="009E5EBA">
            <w:pPr>
              <w:pStyle w:val="af3"/>
              <w:numPr>
                <w:ilvl w:val="1"/>
                <w:numId w:val="16"/>
              </w:numPr>
              <w:tabs>
                <w:tab w:val="left" w:pos="567"/>
              </w:tabs>
              <w:spacing w:line="276" w:lineRule="auto"/>
              <w:ind w:left="0" w:hanging="567"/>
              <w:rPr>
                <w:lang w:val="en-US"/>
              </w:rPr>
            </w:pPr>
            <w:r w:rsidRPr="00DD6151">
              <w:rPr>
                <w:lang w:val="en-US"/>
              </w:rPr>
              <w:t xml:space="preserve">10.5. </w:t>
            </w:r>
            <w:r w:rsidR="00460653" w:rsidRPr="00DD6151">
              <w:rPr>
                <w:lang w:val="en-US"/>
              </w:rPr>
              <w:t xml:space="preserve">Antreprenorul este obligat, conform prevederilor legale, la plata daunelor pentru încălcarea </w:t>
            </w:r>
            <w:r w:rsidR="00460653" w:rsidRPr="00DD6151">
              <w:rPr>
                <w:lang w:val="en-US"/>
              </w:rPr>
              <w:lastRenderedPageBreak/>
              <w:t xml:space="preserve">sau deteriorarea drumurilor de acces sau a reţelelor de utilităţi, a terenurilor limitrofe prin depozitarea de pământ, materiale sau alte obiecte, precum şi ca urmare a unor îngrădiri sau limitări din proprie vină. </w:t>
            </w:r>
          </w:p>
          <w:p w:rsidR="00460653" w:rsidRPr="00DD6151" w:rsidRDefault="00D53233" w:rsidP="009E5EBA">
            <w:pPr>
              <w:pStyle w:val="af3"/>
              <w:numPr>
                <w:ilvl w:val="1"/>
                <w:numId w:val="16"/>
              </w:numPr>
              <w:tabs>
                <w:tab w:val="left" w:pos="567"/>
              </w:tabs>
              <w:spacing w:line="276" w:lineRule="auto"/>
              <w:ind w:left="0" w:hanging="567"/>
              <w:rPr>
                <w:lang w:val="en-US"/>
              </w:rPr>
            </w:pPr>
            <w:r w:rsidRPr="00DD6151">
              <w:rPr>
                <w:lang w:val="en-US"/>
              </w:rPr>
              <w:t xml:space="preserve">10.6. </w:t>
            </w:r>
            <w:r w:rsidR="00460653" w:rsidRPr="00DD6151">
              <w:rPr>
                <w:lang w:val="en-US"/>
              </w:rPr>
              <w:t>Antreprenorul trebuie să asigure lucrările executate şi dotările pe care le are la dispoziţie împotriva degradări</w:t>
            </w:r>
            <w:r w:rsidR="00183D79" w:rsidRPr="00DD6151">
              <w:rPr>
                <w:lang w:val="en-US"/>
              </w:rPr>
              <w:t>i şi furturilor pâ</w:t>
            </w:r>
            <w:r w:rsidR="00460653" w:rsidRPr="00DD6151">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DD6151" w:rsidRDefault="00D53233" w:rsidP="009E5EBA">
            <w:pPr>
              <w:pStyle w:val="af3"/>
              <w:numPr>
                <w:ilvl w:val="1"/>
                <w:numId w:val="16"/>
              </w:numPr>
              <w:tabs>
                <w:tab w:val="left" w:pos="567"/>
              </w:tabs>
              <w:spacing w:line="276" w:lineRule="auto"/>
              <w:ind w:left="0" w:hanging="567"/>
              <w:rPr>
                <w:lang w:val="en-US"/>
              </w:rPr>
            </w:pPr>
            <w:r w:rsidRPr="00DD6151">
              <w:rPr>
                <w:lang w:val="en-US"/>
              </w:rPr>
              <w:t xml:space="preserve">10.7. </w:t>
            </w:r>
            <w:r w:rsidR="00460653" w:rsidRPr="00DD6151">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DD6151" w:rsidRDefault="00D53233" w:rsidP="009E5EBA">
            <w:pPr>
              <w:pStyle w:val="af3"/>
              <w:numPr>
                <w:ilvl w:val="1"/>
                <w:numId w:val="16"/>
              </w:numPr>
              <w:tabs>
                <w:tab w:val="left" w:pos="567"/>
              </w:tabs>
              <w:spacing w:line="276" w:lineRule="auto"/>
              <w:ind w:left="0" w:hanging="567"/>
              <w:rPr>
                <w:lang w:val="en-US"/>
              </w:rPr>
            </w:pPr>
            <w:r w:rsidRPr="00DD6151">
              <w:rPr>
                <w:lang w:val="en-US"/>
              </w:rPr>
              <w:t xml:space="preserve">10.8. </w:t>
            </w:r>
            <w:r w:rsidR="00460653" w:rsidRPr="00DD6151">
              <w:rPr>
                <w:lang w:val="en-US"/>
              </w:rPr>
              <w:t>Dacă motivele const</w:t>
            </w:r>
            <w:r w:rsidR="00183D79" w:rsidRPr="00DD6151">
              <w:rPr>
                <w:lang w:val="en-US"/>
              </w:rPr>
              <w:t>rângerii sau ale întreruperii su</w:t>
            </w:r>
            <w:r w:rsidR="00460653" w:rsidRPr="00DD6151">
              <w:rPr>
                <w:lang w:val="en-US"/>
              </w:rPr>
              <w:t xml:space="preserve">nt imputabile uneia dintre părţile contractante, atunci cealaltă parte poate emite pretenţii privind despăgubirea pentru daunele intervenite şi care pot fi dovedite. </w:t>
            </w:r>
          </w:p>
          <w:p w:rsidR="00460653" w:rsidRPr="00DD6151" w:rsidRDefault="00D53233" w:rsidP="009E5EBA">
            <w:pPr>
              <w:pStyle w:val="af3"/>
              <w:numPr>
                <w:ilvl w:val="1"/>
                <w:numId w:val="16"/>
              </w:numPr>
              <w:tabs>
                <w:tab w:val="left" w:pos="567"/>
              </w:tabs>
              <w:spacing w:line="276" w:lineRule="auto"/>
              <w:ind w:left="0" w:hanging="567"/>
              <w:rPr>
                <w:lang w:val="en-US"/>
              </w:rPr>
            </w:pPr>
            <w:r w:rsidRPr="00DD6151">
              <w:rPr>
                <w:lang w:val="en-US"/>
              </w:rPr>
              <w:t xml:space="preserve">10.9. </w:t>
            </w:r>
            <w:r w:rsidR="00460653" w:rsidRPr="00DD6151">
              <w:rPr>
                <w:lang w:val="en-US"/>
              </w:rPr>
              <w:t>Dacă întârzierea în execu</w:t>
            </w:r>
            <w:r w:rsidR="0001066E" w:rsidRPr="00DD6151">
              <w:rPr>
                <w:lang w:val="en-US"/>
              </w:rPr>
              <w:t xml:space="preserve">ţia lucrărilor este </w:t>
            </w:r>
            <w:r w:rsidR="001278C6" w:rsidRPr="00DD6151">
              <w:rPr>
                <w:lang w:val="en-US"/>
              </w:rPr>
              <w:t>din</w:t>
            </w:r>
            <w:r w:rsidR="0001066E" w:rsidRPr="00DD6151">
              <w:rPr>
                <w:lang w:val="en-US"/>
              </w:rPr>
              <w:t xml:space="preserve"> culpa uneia</w:t>
            </w:r>
            <w:r w:rsidR="00460653" w:rsidRPr="00DD6151">
              <w:rPr>
                <w:lang w:val="en-US"/>
              </w:rPr>
              <w:t xml:space="preserve"> din</w:t>
            </w:r>
            <w:r w:rsidR="0001066E" w:rsidRPr="00DD6151">
              <w:rPr>
                <w:lang w:val="en-US"/>
              </w:rPr>
              <w:t>tre</w:t>
            </w:r>
            <w:r w:rsidR="00460653" w:rsidRPr="00DD6151">
              <w:rPr>
                <w:lang w:val="en-US"/>
              </w:rPr>
              <w:t xml:space="preserve"> părţi</w:t>
            </w:r>
            <w:r w:rsidR="0001066E" w:rsidRPr="00DD6151">
              <w:rPr>
                <w:lang w:val="en-US"/>
              </w:rPr>
              <w:t>le contractante</w:t>
            </w:r>
            <w:r w:rsidR="00460653" w:rsidRPr="00DD6151">
              <w:rPr>
                <w:lang w:val="en-US"/>
              </w:rPr>
              <w:t>, partea culpabilă va plăti celeilalte părţi penalizări</w:t>
            </w:r>
            <w:r w:rsidR="0001066E" w:rsidRPr="00DD6151">
              <w:rPr>
                <w:lang w:val="en-US"/>
              </w:rPr>
              <w:t xml:space="preserve"> şi/sau despăgubiri în cuantum de la 0,01% până la 0,1%</w:t>
            </w:r>
            <w:r w:rsidR="00460653" w:rsidRPr="00DD6151">
              <w:rPr>
                <w:lang w:val="en-US"/>
              </w:rPr>
              <w:t xml:space="preserve"> din valoarea lucrărilor </w:t>
            </w:r>
            <w:r w:rsidR="00D74B95" w:rsidRPr="00DD6151">
              <w:rPr>
                <w:lang w:val="en-US"/>
              </w:rPr>
              <w:t>rămase</w:t>
            </w:r>
            <w:r w:rsidR="00460653" w:rsidRPr="00DD6151">
              <w:rPr>
                <w:lang w:val="en-US"/>
              </w:rPr>
              <w:t xml:space="preserve">de executat/neonorate pentru fiecare zi de întârziere. Penalizarea devine operantă în momentul în care partea </w:t>
            </w:r>
            <w:r w:rsidR="00BB2CB2" w:rsidRPr="00DD6151">
              <w:rPr>
                <w:lang w:val="en-US"/>
              </w:rPr>
              <w:t>î</w:t>
            </w:r>
            <w:r w:rsidR="00460653" w:rsidRPr="00DD6151">
              <w:rPr>
                <w:lang w:val="en-US"/>
              </w:rPr>
              <w:t xml:space="preserve">nculpă a intrat în întârziere. </w:t>
            </w:r>
          </w:p>
          <w:p w:rsidR="00460653" w:rsidRPr="00DD6151" w:rsidRDefault="00D53233" w:rsidP="009E5EBA">
            <w:pPr>
              <w:pStyle w:val="af3"/>
              <w:numPr>
                <w:ilvl w:val="1"/>
                <w:numId w:val="16"/>
              </w:numPr>
              <w:tabs>
                <w:tab w:val="left" w:pos="567"/>
                <w:tab w:val="left" w:pos="1890"/>
              </w:tabs>
              <w:spacing w:line="276" w:lineRule="auto"/>
              <w:ind w:left="0" w:hanging="567"/>
              <w:rPr>
                <w:lang w:val="en-US"/>
              </w:rPr>
            </w:pPr>
            <w:r w:rsidRPr="00DD6151">
              <w:rPr>
                <w:lang w:val="en-US"/>
              </w:rPr>
              <w:t xml:space="preserve">10.10. </w:t>
            </w:r>
            <w:r w:rsidR="00460653" w:rsidRPr="00DD6151">
              <w:rPr>
                <w:lang w:val="en-US"/>
              </w:rPr>
              <w:t>Beneficiarul nu va fi responsabil pentru nici un fel de daune</w:t>
            </w:r>
            <w:r w:rsidR="00C33344" w:rsidRPr="00DD6151">
              <w:rPr>
                <w:lang w:val="en-US"/>
              </w:rPr>
              <w:t>-</w:t>
            </w:r>
            <w:r w:rsidR="00460653" w:rsidRPr="00DD6151">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DD6151">
              <w:rPr>
                <w:lang w:val="en-US"/>
              </w:rPr>
              <w:t>î</w:t>
            </w:r>
            <w:r w:rsidR="00460653" w:rsidRPr="00DD6151">
              <w:rPr>
                <w:lang w:val="en-US"/>
              </w:rPr>
              <w:t>nd din vina Beneficiarului, a agenţilor sau a angajaţilor acestora.</w:t>
            </w:r>
          </w:p>
          <w:p w:rsidR="00460653" w:rsidRPr="00DD6151" w:rsidRDefault="00D53233" w:rsidP="009E5EBA">
            <w:pPr>
              <w:pStyle w:val="af3"/>
              <w:numPr>
                <w:ilvl w:val="1"/>
                <w:numId w:val="16"/>
              </w:numPr>
              <w:tabs>
                <w:tab w:val="left" w:pos="567"/>
                <w:tab w:val="left" w:pos="1890"/>
              </w:tabs>
              <w:spacing w:line="276" w:lineRule="auto"/>
              <w:ind w:left="0" w:hanging="567"/>
              <w:rPr>
                <w:lang w:val="en-US"/>
              </w:rPr>
            </w:pPr>
            <w:r w:rsidRPr="00DD6151">
              <w:rPr>
                <w:lang w:val="en-US"/>
              </w:rPr>
              <w:t xml:space="preserve">10.11. </w:t>
            </w:r>
            <w:r w:rsidR="00460653" w:rsidRPr="00DD6151">
              <w:rPr>
                <w:lang w:val="en-US"/>
              </w:rPr>
              <w:t>Antreprenorul şi subantreprenorii răspund soli</w:t>
            </w:r>
            <w:r w:rsidR="00DA1062" w:rsidRPr="00DD6151">
              <w:rPr>
                <w:lang w:val="en-US"/>
              </w:rPr>
              <w:t>dar pentru neexecutarea obligaț</w:t>
            </w:r>
            <w:r w:rsidR="00460653" w:rsidRPr="00DD6151">
              <w:rPr>
                <w:lang w:val="en-US"/>
              </w:rPr>
              <w:t>iil</w:t>
            </w:r>
            <w:r w:rsidR="00BB2CB2" w:rsidRPr="00DD6151">
              <w:rPr>
                <w:lang w:val="en-US"/>
              </w:rPr>
              <w:t>or</w:t>
            </w:r>
            <w:r w:rsidR="00460653" w:rsidRPr="00DD6151">
              <w:rPr>
                <w:lang w:val="en-US"/>
              </w:rPr>
              <w:t xml:space="preserve"> contractuale.</w:t>
            </w:r>
          </w:p>
          <w:p w:rsidR="00460653" w:rsidRPr="00DD6151" w:rsidRDefault="00460653" w:rsidP="00196AB4">
            <w:pPr>
              <w:pStyle w:val="af3"/>
              <w:tabs>
                <w:tab w:val="left" w:pos="567"/>
                <w:tab w:val="left" w:pos="1890"/>
              </w:tabs>
              <w:spacing w:line="276" w:lineRule="auto"/>
              <w:ind w:firstLine="0"/>
              <w:rPr>
                <w:lang w:val="en-US"/>
              </w:rPr>
            </w:pPr>
          </w:p>
          <w:p w:rsidR="00460653" w:rsidRPr="00FF430B" w:rsidRDefault="00D53233" w:rsidP="009E5EBA">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9E5EBA">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9E5EBA">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DD6151" w:rsidRDefault="00D53233" w:rsidP="00D53233">
            <w:pPr>
              <w:pStyle w:val="af3"/>
              <w:tabs>
                <w:tab w:val="left" w:pos="567"/>
              </w:tabs>
              <w:spacing w:line="276" w:lineRule="auto"/>
              <w:ind w:firstLine="0"/>
              <w:rPr>
                <w:lang w:val="en-US"/>
              </w:rPr>
            </w:pPr>
            <w:r w:rsidRPr="00DD6151">
              <w:rPr>
                <w:lang w:val="en-US"/>
              </w:rPr>
              <w:t xml:space="preserve">12.1. </w:t>
            </w:r>
            <w:r w:rsidR="00460653" w:rsidRPr="00DD6151">
              <w:rPr>
                <w:lang w:val="en-US"/>
              </w:rPr>
              <w:t xml:space="preserve">Antreprenorul poate cere </w:t>
            </w:r>
            <w:r w:rsidR="00BB2CB2" w:rsidRPr="00DD6151">
              <w:rPr>
                <w:lang w:val="en-US"/>
              </w:rPr>
              <w:t>rezoluțiunea</w:t>
            </w:r>
            <w:r w:rsidR="00460653" w:rsidRPr="00DD6151">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DD6151" w:rsidRDefault="00D53233" w:rsidP="009E5EBA">
            <w:pPr>
              <w:pStyle w:val="af3"/>
              <w:numPr>
                <w:ilvl w:val="1"/>
                <w:numId w:val="16"/>
              </w:numPr>
              <w:tabs>
                <w:tab w:val="left" w:pos="567"/>
              </w:tabs>
              <w:spacing w:line="276" w:lineRule="auto"/>
              <w:ind w:left="0" w:hanging="567"/>
              <w:rPr>
                <w:lang w:val="en-US"/>
              </w:rPr>
            </w:pPr>
            <w:r w:rsidRPr="00DD6151">
              <w:rPr>
                <w:lang w:val="en-US"/>
              </w:rPr>
              <w:t xml:space="preserve">12.2. </w:t>
            </w:r>
            <w:r w:rsidR="00460653" w:rsidRPr="00DD6151">
              <w:rPr>
                <w:lang w:val="en-US"/>
              </w:rPr>
              <w:t xml:space="preserve">Beneficiarul poate cere </w:t>
            </w:r>
            <w:r w:rsidR="00BB2CB2" w:rsidRPr="00DD6151">
              <w:rPr>
                <w:lang w:val="en-US"/>
              </w:rPr>
              <w:t>rezoluțiunea</w:t>
            </w:r>
            <w:r w:rsidR="00460653" w:rsidRPr="00DD6151">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460653" w:rsidRPr="00FF430B">
              <w:t>Antreprenorul se află în incapacitate de plată, lichidare</w:t>
            </w:r>
            <w:r w:rsidR="0001066E" w:rsidRPr="00FF430B">
              <w:t xml:space="preserve"> sau bunurile acestuia sunt</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DD6151" w:rsidRDefault="007323B6" w:rsidP="009E5EBA">
            <w:pPr>
              <w:pStyle w:val="af3"/>
              <w:numPr>
                <w:ilvl w:val="1"/>
                <w:numId w:val="16"/>
              </w:numPr>
              <w:tabs>
                <w:tab w:val="left" w:pos="567"/>
              </w:tabs>
              <w:ind w:left="0" w:hanging="567"/>
              <w:rPr>
                <w:lang w:val="en-US"/>
              </w:rPr>
            </w:pPr>
            <w:r w:rsidRPr="00DD6151">
              <w:rPr>
                <w:lang w:val="en-US"/>
              </w:rPr>
              <w:t xml:space="preserve">12.3. </w:t>
            </w:r>
            <w:r w:rsidR="00460653" w:rsidRPr="00DD6151">
              <w:rPr>
                <w:lang w:val="en-US"/>
              </w:rPr>
              <w:t xml:space="preserve">Contractul se consideră </w:t>
            </w:r>
            <w:r w:rsidR="00BB2CB2" w:rsidRPr="00DD6151">
              <w:rPr>
                <w:lang w:val="en-US"/>
              </w:rPr>
              <w:t>rezolvit</w:t>
            </w:r>
            <w:r w:rsidR="00460653" w:rsidRPr="00DD6151">
              <w:rPr>
                <w:lang w:val="en-US"/>
              </w:rPr>
              <w:t>, dacă partea contractantă va comunica în scris cele</w:t>
            </w:r>
            <w:r w:rsidRPr="00DD6151">
              <w:rPr>
                <w:lang w:val="en-US"/>
              </w:rPr>
              <w:t>i</w:t>
            </w:r>
            <w:r w:rsidR="00460653" w:rsidRPr="00DD6151">
              <w:rPr>
                <w:lang w:val="en-US"/>
              </w:rPr>
              <w:t>lalte părţi contractante în termen de 15 zile motivele indicate la punctele 1</w:t>
            </w:r>
            <w:r w:rsidR="00D379F6" w:rsidRPr="00DD6151">
              <w:rPr>
                <w:lang w:val="en-US"/>
              </w:rPr>
              <w:t>2</w:t>
            </w:r>
            <w:r w:rsidR="00460653" w:rsidRPr="00DD6151">
              <w:rPr>
                <w:lang w:val="en-US"/>
              </w:rPr>
              <w:t>.1 şi 1</w:t>
            </w:r>
            <w:r w:rsidR="00D379F6" w:rsidRPr="00DD6151">
              <w:rPr>
                <w:lang w:val="en-US"/>
              </w:rPr>
              <w:t>2</w:t>
            </w:r>
            <w:r w:rsidR="00460653" w:rsidRPr="00DD6151">
              <w:rPr>
                <w:lang w:val="en-US"/>
              </w:rPr>
              <w:t xml:space="preserve">.2 din prezentul contract.  </w:t>
            </w:r>
          </w:p>
          <w:p w:rsidR="00460653" w:rsidRPr="00DD6151" w:rsidRDefault="007323B6" w:rsidP="009E5EBA">
            <w:pPr>
              <w:pStyle w:val="af3"/>
              <w:numPr>
                <w:ilvl w:val="1"/>
                <w:numId w:val="16"/>
              </w:numPr>
              <w:tabs>
                <w:tab w:val="left" w:pos="567"/>
              </w:tabs>
              <w:ind w:left="0" w:hanging="567"/>
              <w:rPr>
                <w:lang w:val="en-US"/>
              </w:rPr>
            </w:pPr>
            <w:r w:rsidRPr="00DD6151">
              <w:rPr>
                <w:lang w:val="en-US"/>
              </w:rPr>
              <w:lastRenderedPageBreak/>
              <w:t xml:space="preserve">12.4. </w:t>
            </w:r>
            <w:r w:rsidR="00460653" w:rsidRPr="00DD6151">
              <w:rPr>
                <w:lang w:val="en-US"/>
              </w:rPr>
              <w:t xml:space="preserve">Beneficiarul, în caz de </w:t>
            </w:r>
            <w:r w:rsidR="00BB2CB2" w:rsidRPr="00DD6151">
              <w:rPr>
                <w:lang w:val="en-US"/>
              </w:rPr>
              <w:t>rezoluțiune</w:t>
            </w:r>
            <w:r w:rsidR="00460653" w:rsidRPr="00DD6151">
              <w:rPr>
                <w:lang w:val="en-US"/>
              </w:rPr>
              <w:t>a contractului, va convoca comisia de recepţie care va efectua recepţia cantitativă şi calitativ</w:t>
            </w:r>
            <w:r w:rsidR="00D74B95" w:rsidRPr="00DD6151">
              <w:rPr>
                <w:lang w:val="en-US"/>
              </w:rPr>
              <w:t>ă</w:t>
            </w:r>
            <w:r w:rsidR="00460653" w:rsidRPr="00DD6151">
              <w:rPr>
                <w:lang w:val="en-US"/>
              </w:rPr>
              <w:t xml:space="preserve"> a lucrărilor executate</w:t>
            </w:r>
            <w:r w:rsidR="00D74B95" w:rsidRPr="00DD6151">
              <w:rPr>
                <w:lang w:val="en-US"/>
              </w:rPr>
              <w:t xml:space="preserve">,în maximum 15 zile de la data </w:t>
            </w:r>
            <w:r w:rsidR="00BB2CB2" w:rsidRPr="00DD6151">
              <w:rPr>
                <w:lang w:val="en-US"/>
              </w:rPr>
              <w:t>rezoluțiunii</w:t>
            </w:r>
            <w:r w:rsidR="00D74B95" w:rsidRPr="00DD6151">
              <w:rPr>
                <w:lang w:val="en-US"/>
              </w:rPr>
              <w:t>contractului.</w:t>
            </w:r>
          </w:p>
          <w:p w:rsidR="00460653" w:rsidRPr="00DD6151" w:rsidRDefault="007323B6" w:rsidP="009E5EBA">
            <w:pPr>
              <w:pStyle w:val="af3"/>
              <w:numPr>
                <w:ilvl w:val="1"/>
                <w:numId w:val="16"/>
              </w:numPr>
              <w:tabs>
                <w:tab w:val="left" w:pos="567"/>
              </w:tabs>
              <w:ind w:left="0" w:hanging="567"/>
              <w:rPr>
                <w:lang w:val="en-US"/>
              </w:rPr>
            </w:pPr>
            <w:r w:rsidRPr="00DD6151">
              <w:rPr>
                <w:lang w:val="en-US"/>
              </w:rPr>
              <w:t xml:space="preserve">12.5. </w:t>
            </w:r>
            <w:r w:rsidR="00460653" w:rsidRPr="00DD6151">
              <w:rPr>
                <w:lang w:val="en-US"/>
              </w:rPr>
              <w:t xml:space="preserve">În cazul </w:t>
            </w:r>
            <w:r w:rsidR="00BB2CB2" w:rsidRPr="00DD6151">
              <w:rPr>
                <w:lang w:val="en-US"/>
              </w:rPr>
              <w:t>rezoluțiunii</w:t>
            </w:r>
            <w:r w:rsidR="00460653" w:rsidRPr="00DD6151">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DD6151">
              <w:rPr>
                <w:lang w:val="en-US"/>
              </w:rPr>
              <w:t>rezolvit</w:t>
            </w:r>
            <w:r w:rsidR="00460653" w:rsidRPr="00DD6151">
              <w:rPr>
                <w:lang w:val="en-US"/>
              </w:rPr>
              <w:t xml:space="preserve">contractul. </w:t>
            </w:r>
          </w:p>
          <w:p w:rsidR="00460653" w:rsidRPr="00DD6151" w:rsidRDefault="007323B6" w:rsidP="009E5EBA">
            <w:pPr>
              <w:pStyle w:val="af3"/>
              <w:numPr>
                <w:ilvl w:val="1"/>
                <w:numId w:val="16"/>
              </w:numPr>
              <w:tabs>
                <w:tab w:val="left" w:pos="567"/>
              </w:tabs>
              <w:ind w:left="0" w:hanging="567"/>
              <w:rPr>
                <w:lang w:val="en-US"/>
              </w:rPr>
            </w:pPr>
            <w:r w:rsidRPr="00DD6151">
              <w:rPr>
                <w:lang w:val="en-US"/>
              </w:rPr>
              <w:t xml:space="preserve">12.6. </w:t>
            </w:r>
            <w:r w:rsidR="00460653" w:rsidRPr="00DD6151">
              <w:rPr>
                <w:lang w:val="en-US"/>
              </w:rPr>
              <w:t>După rez</w:t>
            </w:r>
            <w:r w:rsidR="00892A6D" w:rsidRPr="00DD6151">
              <w:rPr>
                <w:lang w:val="en-US"/>
              </w:rPr>
              <w:t>oluțiunea</w:t>
            </w:r>
            <w:r w:rsidR="00460653" w:rsidRPr="00DD6151">
              <w:rPr>
                <w:lang w:val="en-US"/>
              </w:rPr>
              <w:t xml:space="preserve"> contractului, Beneficiarul poate continua execuţia lucrărilor cu respectarea prevederilor legale. </w:t>
            </w:r>
          </w:p>
          <w:p w:rsidR="00E22640" w:rsidRPr="00DD6151" w:rsidRDefault="00E22640" w:rsidP="00E22640">
            <w:pPr>
              <w:pStyle w:val="af3"/>
              <w:tabs>
                <w:tab w:val="left" w:pos="567"/>
                <w:tab w:val="left" w:pos="2070"/>
              </w:tabs>
              <w:ind w:firstLine="0"/>
              <w:rPr>
                <w:lang w:val="en-US"/>
              </w:rPr>
            </w:pPr>
            <w:r w:rsidRPr="00DD6151">
              <w:rPr>
                <w:lang w:val="en-US"/>
              </w:rPr>
              <w:t>12.7. Cazuri specifice de încetare a contractului de achiziţii publice:</w:t>
            </w:r>
          </w:p>
          <w:p w:rsidR="00E22640" w:rsidRPr="00DD6151" w:rsidRDefault="00F168DC" w:rsidP="00E22640">
            <w:pPr>
              <w:pStyle w:val="af3"/>
              <w:tabs>
                <w:tab w:val="left" w:pos="567"/>
                <w:tab w:val="left" w:pos="2070"/>
              </w:tabs>
              <w:ind w:firstLine="284"/>
              <w:rPr>
                <w:lang w:val="en-US"/>
              </w:rPr>
            </w:pPr>
            <w:r w:rsidRPr="00DD6151">
              <w:rPr>
                <w:lang w:val="en-US"/>
              </w:rPr>
              <w:t>Beneficiarul</w:t>
            </w:r>
            <w:r w:rsidR="00E22640" w:rsidRPr="00DD6151">
              <w:rPr>
                <w:lang w:val="en-US"/>
              </w:rPr>
              <w:t xml:space="preserve"> are dreptul de a </w:t>
            </w:r>
            <w:r w:rsidR="0060188C" w:rsidRPr="00DD6151">
              <w:rPr>
                <w:lang w:val="en-US"/>
              </w:rPr>
              <w:t>rezolvi</w:t>
            </w:r>
            <w:r w:rsidR="00E22640" w:rsidRPr="00DD6151">
              <w:rPr>
                <w:lang w:val="en-US"/>
              </w:rPr>
              <w:t>unilateral un contract de achiziţii publice în perioada de valabilitate a acestuia în una dintre următoarele situaţii:</w:t>
            </w:r>
          </w:p>
          <w:p w:rsidR="00E22640" w:rsidRPr="00DD6151" w:rsidRDefault="00E22640" w:rsidP="00E22640">
            <w:pPr>
              <w:pStyle w:val="af3"/>
              <w:tabs>
                <w:tab w:val="left" w:pos="567"/>
                <w:tab w:val="left" w:pos="2070"/>
              </w:tabs>
              <w:rPr>
                <w:lang w:val="en-US"/>
              </w:rPr>
            </w:pPr>
            <w:r w:rsidRPr="00DD6151">
              <w:rPr>
                <w:lang w:val="en-US"/>
              </w:rPr>
              <w:t xml:space="preserve">    a) contractantul se afla, la momentul atribuirii lui, în una dintre situaţiile care ar fi determinat excluderea sa din proce</w:t>
            </w:r>
            <w:r w:rsidR="00C33344" w:rsidRPr="00DD6151">
              <w:rPr>
                <w:lang w:val="en-US"/>
              </w:rPr>
              <w:t>dura de atribuire potrivit art.</w:t>
            </w:r>
            <w:r w:rsidRPr="00DD6151">
              <w:rPr>
                <w:lang w:val="en-US"/>
              </w:rPr>
              <w:t>19</w:t>
            </w:r>
            <w:r w:rsidR="00802287" w:rsidRPr="00DD6151">
              <w:rPr>
                <w:lang w:val="en-US"/>
              </w:rPr>
              <w:t xml:space="preserve"> al Legii </w:t>
            </w:r>
            <w:r w:rsidR="0060188C" w:rsidRPr="00DD6151">
              <w:rPr>
                <w:lang w:val="en-US"/>
              </w:rPr>
              <w:t>nr.</w:t>
            </w:r>
            <w:r w:rsidR="00802287" w:rsidRPr="00DD6151">
              <w:rPr>
                <w:lang w:val="en-US"/>
              </w:rPr>
              <w:t>131/2015 privind achizițiile publice</w:t>
            </w:r>
            <w:r w:rsidRPr="00DD6151">
              <w:rPr>
                <w:lang w:val="en-US"/>
              </w:rPr>
              <w:t>;</w:t>
            </w:r>
          </w:p>
          <w:p w:rsidR="00E22640" w:rsidRPr="00DD6151" w:rsidRDefault="00E22640" w:rsidP="00E22640">
            <w:pPr>
              <w:pStyle w:val="af3"/>
              <w:tabs>
                <w:tab w:val="left" w:pos="567"/>
                <w:tab w:val="left" w:pos="2070"/>
              </w:tabs>
              <w:rPr>
                <w:lang w:val="en-US"/>
              </w:rPr>
            </w:pPr>
            <w:r w:rsidRPr="00DD6151">
              <w:rPr>
                <w:lang w:val="en-US"/>
              </w:rPr>
              <w:t xml:space="preserve">    b) contractul a făcut obiectul unei modificări substanțiale care necesita o nouă procedură de achiziție publică în conformitate cu art. 76</w:t>
            </w:r>
            <w:r w:rsidR="00802287" w:rsidRPr="00DD6151">
              <w:rPr>
                <w:lang w:val="en-US"/>
              </w:rPr>
              <w:t xml:space="preserve"> al Legii </w:t>
            </w:r>
            <w:r w:rsidR="0060188C" w:rsidRPr="00DD6151">
              <w:rPr>
                <w:lang w:val="en-US"/>
              </w:rPr>
              <w:t>nr.</w:t>
            </w:r>
            <w:r w:rsidR="00802287" w:rsidRPr="00DD6151">
              <w:rPr>
                <w:lang w:val="en-US"/>
              </w:rPr>
              <w:t>131/2015 privind achizițiile publice</w:t>
            </w:r>
            <w:r w:rsidRPr="00DD6151">
              <w:rPr>
                <w:lang w:val="en-US"/>
              </w:rPr>
              <w:t>;</w:t>
            </w:r>
          </w:p>
          <w:p w:rsidR="00E22640" w:rsidRPr="00DD6151" w:rsidRDefault="00E22640" w:rsidP="00E22640">
            <w:pPr>
              <w:pStyle w:val="af3"/>
              <w:tabs>
                <w:tab w:val="left" w:pos="567"/>
                <w:tab w:val="left" w:pos="2070"/>
              </w:tabs>
              <w:rPr>
                <w:lang w:val="en-US"/>
              </w:rPr>
            </w:pPr>
            <w:r w:rsidRPr="00DD6151">
              <w:rPr>
                <w:lang w:val="en-US"/>
              </w:rPr>
              <w:t xml:space="preserve">    c) contractul nu ar fi trebuit să fie atribui</w:t>
            </w:r>
            <w:r w:rsidR="00C33344" w:rsidRPr="00DD6151">
              <w:rPr>
                <w:lang w:val="en-US"/>
              </w:rPr>
              <w:t>t contractantului respectiv, avâ</w:t>
            </w:r>
            <w:r w:rsidRPr="00DD6151">
              <w:rPr>
                <w:lang w:val="en-US"/>
              </w:rPr>
              <w:t xml:space="preserve">nd în vedere o încălcare gravă a obligaţiilor ce rezultă din </w:t>
            </w:r>
            <w:r w:rsidR="00802287" w:rsidRPr="00DD6151">
              <w:rPr>
                <w:lang w:val="en-US"/>
              </w:rPr>
              <w:t xml:space="preserve">Legea </w:t>
            </w:r>
            <w:r w:rsidR="0060188C" w:rsidRPr="00DD6151">
              <w:rPr>
                <w:lang w:val="en-US"/>
              </w:rPr>
              <w:t>nr.</w:t>
            </w:r>
            <w:r w:rsidR="00802287" w:rsidRPr="00DD6151">
              <w:rPr>
                <w:lang w:val="en-US"/>
              </w:rPr>
              <w:t>131/2015 priviind achizițiile publice</w:t>
            </w:r>
            <w:r w:rsidRPr="00DD6151">
              <w:rPr>
                <w:lang w:val="en-US"/>
              </w:rPr>
              <w:t xml:space="preserve"> și/sau tratatele internaţionale la care Republica Moldova este parte, care a fost constatată printr-o decizie a unei instanțe judecătorești naționale sau, după caz, internaționale.</w:t>
            </w:r>
          </w:p>
          <w:p w:rsidR="00E22640" w:rsidRPr="00DD6151" w:rsidRDefault="00E22640" w:rsidP="00802287">
            <w:pPr>
              <w:pStyle w:val="af3"/>
              <w:tabs>
                <w:tab w:val="left" w:pos="567"/>
                <w:tab w:val="left" w:pos="2070"/>
              </w:tabs>
              <w:ind w:firstLine="0"/>
              <w:rPr>
                <w:lang w:val="en-US"/>
              </w:rPr>
            </w:pPr>
          </w:p>
          <w:p w:rsidR="00460653" w:rsidRPr="00FF430B" w:rsidRDefault="007323B6" w:rsidP="009E5EBA">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DD6151" w:rsidRDefault="007323B6" w:rsidP="009E5EBA">
            <w:pPr>
              <w:pStyle w:val="af3"/>
              <w:numPr>
                <w:ilvl w:val="1"/>
                <w:numId w:val="16"/>
              </w:numPr>
              <w:tabs>
                <w:tab w:val="left" w:pos="567"/>
              </w:tabs>
              <w:ind w:left="0" w:hanging="567"/>
              <w:rPr>
                <w:lang w:val="en-US"/>
              </w:rPr>
            </w:pPr>
            <w:r w:rsidRPr="00DD6151">
              <w:rPr>
                <w:lang w:val="en-US"/>
              </w:rPr>
              <w:t xml:space="preserve">13.1. </w:t>
            </w:r>
            <w:r w:rsidR="00460653" w:rsidRPr="00DD6151">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DD6151" w:rsidRDefault="007323B6" w:rsidP="009E5EBA">
            <w:pPr>
              <w:pStyle w:val="af3"/>
              <w:numPr>
                <w:ilvl w:val="1"/>
                <w:numId w:val="16"/>
              </w:numPr>
              <w:tabs>
                <w:tab w:val="left" w:pos="567"/>
              </w:tabs>
              <w:ind w:left="0" w:hanging="567"/>
              <w:rPr>
                <w:lang w:val="en-US"/>
              </w:rPr>
            </w:pPr>
            <w:r w:rsidRPr="00DD6151">
              <w:rPr>
                <w:lang w:val="en-US"/>
              </w:rPr>
              <w:t xml:space="preserve">13.2. </w:t>
            </w:r>
            <w:r w:rsidR="00460653" w:rsidRPr="00DD6151">
              <w:rPr>
                <w:lang w:val="en-US"/>
              </w:rPr>
              <w:t>Documentele contractului vor fi întocmite în limba română.</w:t>
            </w:r>
          </w:p>
          <w:p w:rsidR="00D379F6" w:rsidRPr="00DD6151" w:rsidRDefault="007323B6" w:rsidP="009E5EBA">
            <w:pPr>
              <w:pStyle w:val="af3"/>
              <w:numPr>
                <w:ilvl w:val="1"/>
                <w:numId w:val="16"/>
              </w:numPr>
              <w:tabs>
                <w:tab w:val="left" w:pos="567"/>
              </w:tabs>
              <w:ind w:left="0" w:hanging="567"/>
              <w:rPr>
                <w:lang w:val="en-US"/>
              </w:rPr>
            </w:pPr>
            <w:r w:rsidRPr="00DD6151">
              <w:rPr>
                <w:lang w:val="en-US"/>
              </w:rPr>
              <w:t>13.</w:t>
            </w:r>
            <w:r w:rsidR="001873A6" w:rsidRPr="00DD6151">
              <w:rPr>
                <w:lang w:val="en-US"/>
              </w:rPr>
              <w:t>3</w:t>
            </w:r>
            <w:r w:rsidRPr="00DD6151">
              <w:rPr>
                <w:lang w:val="en-US"/>
              </w:rPr>
              <w:t xml:space="preserve">. </w:t>
            </w:r>
            <w:r w:rsidR="00D379F6" w:rsidRPr="00DD6151">
              <w:rPr>
                <w:lang w:val="en-US"/>
              </w:rPr>
              <w:t>Prezentul Contract reprezintă acordul de voinţă al părţilorşi se consideră semnat la data aplicării ultimei semnături de către una dintre părți.</w:t>
            </w:r>
          </w:p>
          <w:p w:rsidR="00460653" w:rsidRPr="00DD6151" w:rsidRDefault="007323B6" w:rsidP="009E5EBA">
            <w:pPr>
              <w:pStyle w:val="af3"/>
              <w:numPr>
                <w:ilvl w:val="1"/>
                <w:numId w:val="16"/>
              </w:numPr>
              <w:tabs>
                <w:tab w:val="left" w:pos="567"/>
                <w:tab w:val="left" w:pos="4005"/>
              </w:tabs>
              <w:ind w:left="0" w:hanging="567"/>
              <w:contextualSpacing/>
              <w:rPr>
                <w:lang w:val="en-US"/>
              </w:rPr>
            </w:pPr>
            <w:r w:rsidRPr="00DD6151">
              <w:rPr>
                <w:lang w:val="en-US"/>
              </w:rPr>
              <w:t>13.</w:t>
            </w:r>
            <w:r w:rsidR="001873A6" w:rsidRPr="00DD6151">
              <w:rPr>
                <w:lang w:val="en-US"/>
              </w:rPr>
              <w:t>4</w:t>
            </w:r>
            <w:r w:rsidRPr="00DD6151">
              <w:rPr>
                <w:lang w:val="en-US"/>
              </w:rPr>
              <w:t xml:space="preserve">. </w:t>
            </w:r>
            <w:r w:rsidR="00D379F6" w:rsidRPr="00DD6151">
              <w:rPr>
                <w:lang w:val="en-US"/>
              </w:rPr>
              <w:t xml:space="preserve">Pentru confirmarea celor menţionate, </w:t>
            </w:r>
            <w:r w:rsidR="009D3792" w:rsidRPr="00DD6151">
              <w:rPr>
                <w:lang w:val="en-US"/>
              </w:rPr>
              <w:t>p</w:t>
            </w:r>
            <w:r w:rsidR="00D379F6" w:rsidRPr="00DD6151">
              <w:rPr>
                <w:lang w:val="en-US"/>
              </w:rPr>
              <w:t xml:space="preserve">ărţile au semnat prezentul Contract în conformitate cu legislaţia Republicii Moldova, la data şi anul indicate, </w:t>
            </w:r>
            <w:r w:rsidR="00460653" w:rsidRPr="00DD6151">
              <w:rPr>
                <w:lang w:val="en-US"/>
              </w:rPr>
              <w:t xml:space="preserve">fiind valabil până la </w:t>
            </w:r>
            <w:r w:rsidR="00684D44" w:rsidRPr="00DD6151">
              <w:rPr>
                <w:lang w:val="en-US"/>
              </w:rPr>
              <w:t>……./</w:t>
            </w:r>
            <w:r w:rsidR="00D379F6" w:rsidRPr="00DD6151">
              <w:rPr>
                <w:lang w:val="en-US"/>
              </w:rPr>
              <w:t>recepția finală a lucrărilor</w:t>
            </w:r>
            <w:r w:rsidR="00460653" w:rsidRPr="00DD6151">
              <w:rPr>
                <w:lang w:val="en-US"/>
              </w:rPr>
              <w:t>.</w:t>
            </w:r>
          </w:p>
          <w:p w:rsidR="00C33344" w:rsidRDefault="00C33344" w:rsidP="00877B36">
            <w:pPr>
              <w:tabs>
                <w:tab w:val="left" w:pos="2295"/>
              </w:tabs>
              <w:jc w:val="both"/>
            </w:pPr>
          </w:p>
          <w:p w:rsidR="00252EED" w:rsidRDefault="00252EED" w:rsidP="00877B36">
            <w:pPr>
              <w:tabs>
                <w:tab w:val="left" w:pos="2295"/>
              </w:tabs>
              <w:jc w:val="both"/>
            </w:pPr>
          </w:p>
          <w:p w:rsidR="00252EED" w:rsidRDefault="00252EED" w:rsidP="00877B36">
            <w:pPr>
              <w:tabs>
                <w:tab w:val="left" w:pos="2295"/>
              </w:tabs>
              <w:jc w:val="both"/>
            </w:pPr>
          </w:p>
          <w:p w:rsidR="00252EED" w:rsidRDefault="00252EED" w:rsidP="00877B36">
            <w:pPr>
              <w:tabs>
                <w:tab w:val="left" w:pos="2295"/>
              </w:tabs>
              <w:jc w:val="both"/>
            </w:pPr>
          </w:p>
          <w:p w:rsidR="00252EED" w:rsidRDefault="00252EED" w:rsidP="00877B36">
            <w:pPr>
              <w:tabs>
                <w:tab w:val="left" w:pos="2295"/>
              </w:tabs>
              <w:jc w:val="both"/>
            </w:pPr>
          </w:p>
          <w:p w:rsidR="00252EED" w:rsidRDefault="00252EED" w:rsidP="00877B36">
            <w:pPr>
              <w:tabs>
                <w:tab w:val="left" w:pos="2295"/>
              </w:tabs>
              <w:jc w:val="both"/>
            </w:pPr>
          </w:p>
          <w:p w:rsidR="00252EED" w:rsidRDefault="00252EED" w:rsidP="00877B36">
            <w:pPr>
              <w:tabs>
                <w:tab w:val="left" w:pos="2295"/>
              </w:tabs>
              <w:jc w:val="both"/>
            </w:pPr>
          </w:p>
          <w:p w:rsidR="00252EED" w:rsidRDefault="00252EED" w:rsidP="00877B36">
            <w:pPr>
              <w:tabs>
                <w:tab w:val="left" w:pos="2295"/>
              </w:tabs>
              <w:jc w:val="both"/>
            </w:pPr>
          </w:p>
          <w:p w:rsidR="00252EED" w:rsidRDefault="00252EED" w:rsidP="00877B36">
            <w:pPr>
              <w:tabs>
                <w:tab w:val="left" w:pos="2295"/>
              </w:tabs>
              <w:jc w:val="both"/>
            </w:pPr>
          </w:p>
          <w:p w:rsidR="00252EED" w:rsidRDefault="00252EED" w:rsidP="00877B36">
            <w:pPr>
              <w:tabs>
                <w:tab w:val="left" w:pos="2295"/>
              </w:tabs>
              <w:jc w:val="both"/>
            </w:pPr>
          </w:p>
          <w:p w:rsidR="00252EED" w:rsidRDefault="00252EED" w:rsidP="00877B36">
            <w:pPr>
              <w:tabs>
                <w:tab w:val="left" w:pos="2295"/>
              </w:tabs>
              <w:jc w:val="both"/>
            </w:pPr>
          </w:p>
          <w:p w:rsidR="00252EED" w:rsidRDefault="00252EED" w:rsidP="00877B36">
            <w:pPr>
              <w:tabs>
                <w:tab w:val="left" w:pos="2295"/>
              </w:tabs>
              <w:jc w:val="both"/>
            </w:pPr>
          </w:p>
          <w:p w:rsidR="00252EED" w:rsidRDefault="00252EED" w:rsidP="00877B36">
            <w:pPr>
              <w:tabs>
                <w:tab w:val="left" w:pos="2295"/>
              </w:tabs>
              <w:jc w:val="both"/>
            </w:pPr>
          </w:p>
          <w:p w:rsidR="00252EED" w:rsidRDefault="00252EED" w:rsidP="00877B36">
            <w:pPr>
              <w:tabs>
                <w:tab w:val="left" w:pos="2295"/>
              </w:tabs>
              <w:jc w:val="both"/>
            </w:pPr>
          </w:p>
          <w:p w:rsidR="00252EED" w:rsidRDefault="00252EED" w:rsidP="00877B36">
            <w:pPr>
              <w:tabs>
                <w:tab w:val="left" w:pos="2295"/>
              </w:tabs>
              <w:jc w:val="both"/>
            </w:pPr>
          </w:p>
          <w:p w:rsidR="00252EED" w:rsidRPr="00105022" w:rsidRDefault="00252EED" w:rsidP="00877B36">
            <w:pPr>
              <w:tabs>
                <w:tab w:val="left" w:pos="2295"/>
              </w:tabs>
              <w:jc w:val="both"/>
              <w:rPr>
                <w:lang w:val="ro-MO"/>
              </w:rPr>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252EED">
            <w:pPr>
              <w:jc w:val="center"/>
            </w:pPr>
            <w:r w:rsidRPr="00FF430B">
              <w:t xml:space="preserve">             (</w:t>
            </w:r>
            <w:r w:rsidRPr="00FF430B">
              <w:rPr>
                <w:sz w:val="20"/>
                <w:szCs w:val="20"/>
              </w:rPr>
              <w:t>LA NECESITATE)</w:t>
            </w: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460653" w:rsidP="009E5EBA">
            <w:pPr>
              <w:pStyle w:val="a"/>
              <w:numPr>
                <w:ilvl w:val="0"/>
                <w:numId w:val="16"/>
              </w:numPr>
              <w:tabs>
                <w:tab w:val="clear" w:pos="1134"/>
              </w:tabs>
              <w:spacing w:line="276" w:lineRule="auto"/>
              <w:ind w:left="0"/>
              <w:contextualSpacing/>
            </w:pPr>
            <w:r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7E709D" w:rsidP="007E709D">
            <w:pPr>
              <w:tabs>
                <w:tab w:val="left" w:pos="2295"/>
              </w:tabs>
              <w:jc w:val="both"/>
              <w:rPr>
                <w:b/>
              </w:rPr>
            </w:pPr>
            <w:r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 xml:space="preserve">Specificarea tehnică deplină </w:t>
                  </w:r>
                  <w:r w:rsidRPr="00FF430B">
                    <w:rPr>
                      <w:b/>
                    </w:rPr>
                    <w:lastRenderedPageBreak/>
                    <w:t>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lastRenderedPageBreak/>
                    <w:t xml:space="preserve">Specificarea tehnică </w:t>
                  </w:r>
                  <w:r w:rsidRPr="00FF430B">
                    <w:rPr>
                      <w:b/>
                    </w:rPr>
                    <w:t xml:space="preserve">deplină propusă de </w:t>
                  </w:r>
                  <w:r w:rsidRPr="00FF430B">
                    <w:rPr>
                      <w:b/>
                    </w:rPr>
                    <w:lastRenderedPageBreak/>
                    <w:t>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lastRenderedPageBreak/>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lastRenderedPageBreak/>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6A7C1C" w:rsidP="007E709D">
                  <w:pPr>
                    <w:rPr>
                      <w:noProof w:val="0"/>
                    </w:rPr>
                  </w:pPr>
                  <w:r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lastRenderedPageBreak/>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C33344">
                  <w:pPr>
                    <w:tabs>
                      <w:tab w:val="left" w:pos="235"/>
                      <w:tab w:val="left" w:pos="378"/>
                    </w:tabs>
                    <w:ind w:left="-923"/>
                    <w:jc w:val="center"/>
                    <w:rPr>
                      <w:b/>
                      <w:bCs/>
                      <w:noProof w:val="0"/>
                    </w:rPr>
                  </w:pPr>
                  <w:r w:rsidRPr="00FF430B">
                    <w:rPr>
                      <w:b/>
                      <w:bCs/>
                      <w:noProof w:val="0"/>
                    </w:rPr>
                    <w:t>Denumirea</w:t>
                  </w:r>
                </w:p>
                <w:p w:rsidR="00E13118" w:rsidRPr="00FF430B" w:rsidRDefault="00803E7E" w:rsidP="00C33344">
                  <w:pPr>
                    <w:tabs>
                      <w:tab w:val="left" w:pos="235"/>
                      <w:tab w:val="left" w:pos="378"/>
                    </w:tabs>
                    <w:ind w:left="-923"/>
                    <w:jc w:val="center"/>
                    <w:rPr>
                      <w:b/>
                      <w:bCs/>
                      <w:noProof w:val="0"/>
                    </w:rPr>
                  </w:pPr>
                  <w:r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9E5EBA">
            <w:pPr>
              <w:pStyle w:val="a"/>
              <w:numPr>
                <w:ilvl w:val="0"/>
                <w:numId w:val="33"/>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60188C" w:rsidRPr="00FF430B">
                    <w:rPr>
                      <w:i/>
                    </w:rPr>
                    <w:t>IDNO</w:t>
                  </w:r>
                  <w:r w:rsidR="00922F8A" w:rsidRPr="00FF430B">
                    <w:rPr>
                      <w:i/>
                    </w:rPr>
                    <w:t>,</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9E5EBA">
            <w:pPr>
              <w:numPr>
                <w:ilvl w:val="0"/>
                <w:numId w:val="28"/>
              </w:numPr>
              <w:suppressAutoHyphens/>
              <w:ind w:left="0" w:firstLine="720"/>
              <w:jc w:val="both"/>
            </w:pPr>
            <w:r w:rsidRPr="00FF430B">
              <w:t>Formularul Contractului;</w:t>
            </w:r>
          </w:p>
          <w:p w:rsidR="00AD32DD" w:rsidRPr="00FF430B" w:rsidRDefault="004C7DFB" w:rsidP="009E5EBA">
            <w:pPr>
              <w:numPr>
                <w:ilvl w:val="0"/>
                <w:numId w:val="28"/>
              </w:numPr>
              <w:suppressAutoHyphens/>
              <w:ind w:left="0" w:firstLine="720"/>
              <w:jc w:val="both"/>
              <w:rPr>
                <w:i/>
              </w:rPr>
            </w:pPr>
            <w:r w:rsidRPr="00FF430B">
              <w:t>Formularul ofertei;</w:t>
            </w:r>
          </w:p>
          <w:p w:rsidR="00AD32DD" w:rsidRPr="00FF430B" w:rsidRDefault="004C7DFB" w:rsidP="009E5EBA">
            <w:pPr>
              <w:numPr>
                <w:ilvl w:val="0"/>
                <w:numId w:val="28"/>
              </w:numPr>
              <w:suppressAutoHyphens/>
              <w:ind w:left="0" w:firstLine="720"/>
              <w:jc w:val="both"/>
              <w:rPr>
                <w:i/>
              </w:rPr>
            </w:pPr>
            <w:r w:rsidRPr="00FF430B">
              <w:t>Caietul de sarcini;</w:t>
            </w:r>
          </w:p>
          <w:p w:rsidR="00AD32DD" w:rsidRPr="00FF430B" w:rsidRDefault="004C7DFB" w:rsidP="009E5EBA">
            <w:pPr>
              <w:numPr>
                <w:ilvl w:val="0"/>
                <w:numId w:val="28"/>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xml:space="preserve">. Lucrarea se consideră predată Beneficiarului odată cu prezentarea documentației de proiect și </w:t>
            </w:r>
            <w:r w:rsidRPr="00FF430B">
              <w:lastRenderedPageBreak/>
              <w:t>deviz, avizului pozitiv al Î.S.</w:t>
            </w:r>
            <w:r w:rsidR="00AB7AE2" w:rsidRPr="00FF430B">
              <w:t xml:space="preserve"> „</w:t>
            </w:r>
            <w:r w:rsidRPr="00FF430B">
              <w:t>Serviciul de Stat pentru Verificarea și Expertizarea Proiectelor și Construcțiilor”și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9E5EBA">
            <w:pPr>
              <w:numPr>
                <w:ilvl w:val="0"/>
                <w:numId w:val="29"/>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9E5EBA">
            <w:pPr>
              <w:numPr>
                <w:ilvl w:val="0"/>
                <w:numId w:val="29"/>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9E5EBA">
            <w:pPr>
              <w:numPr>
                <w:ilvl w:val="0"/>
                <w:numId w:val="30"/>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9E5EBA">
            <w:pPr>
              <w:numPr>
                <w:ilvl w:val="0"/>
                <w:numId w:val="30"/>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9E5EBA">
            <w:pPr>
              <w:numPr>
                <w:ilvl w:val="0"/>
                <w:numId w:val="30"/>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9E5EBA">
            <w:pPr>
              <w:numPr>
                <w:ilvl w:val="0"/>
                <w:numId w:val="30"/>
              </w:numPr>
              <w:tabs>
                <w:tab w:val="clear" w:pos="1065"/>
                <w:tab w:val="left" w:pos="792"/>
                <w:tab w:val="left" w:pos="1080"/>
              </w:tabs>
              <w:suppressAutoHyphens/>
              <w:ind w:left="0" w:firstLine="720"/>
              <w:jc w:val="both"/>
            </w:pPr>
            <w:r w:rsidRPr="00FF430B">
              <w:t xml:space="preserve">să notificeBeneficiarul,după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începereaexecutării Lucrărilor;</w:t>
            </w:r>
          </w:p>
          <w:p w:rsidR="00AD32DD" w:rsidRPr="00FF430B" w:rsidRDefault="001C3DC4" w:rsidP="009E5EBA">
            <w:pPr>
              <w:numPr>
                <w:ilvl w:val="0"/>
                <w:numId w:val="30"/>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9E5EBA">
            <w:pPr>
              <w:numPr>
                <w:ilvl w:val="0"/>
                <w:numId w:val="30"/>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alÎ.S.</w:t>
            </w:r>
            <w:r w:rsidR="00AB7AE2" w:rsidRPr="00FF430B">
              <w:t xml:space="preserve"> „</w:t>
            </w:r>
            <w:r w:rsidRPr="00FF430B">
              <w:t>Serviciul de Stat pentru Verificarea și Expertizarea Proiectelor și Construcțiilor”;</w:t>
            </w:r>
          </w:p>
          <w:p w:rsidR="00AD32DD" w:rsidRPr="00FF430B" w:rsidRDefault="001C3DC4" w:rsidP="009E5EBA">
            <w:pPr>
              <w:numPr>
                <w:ilvl w:val="0"/>
                <w:numId w:val="30"/>
              </w:numPr>
              <w:tabs>
                <w:tab w:val="clear" w:pos="1065"/>
                <w:tab w:val="left" w:pos="792"/>
                <w:tab w:val="left" w:pos="1080"/>
              </w:tabs>
              <w:suppressAutoHyphens/>
              <w:ind w:left="0" w:firstLine="720"/>
              <w:jc w:val="both"/>
            </w:pPr>
            <w:r w:rsidRPr="00FF430B">
              <w:t>să stabilească, în proiect, fazele determinante de execuție a lucrărilor și exercitareasupravegherii de autor asupra lucrărilor pe tot parcursul construcției;</w:t>
            </w:r>
          </w:p>
          <w:p w:rsidR="00AD32DD" w:rsidRPr="00FF430B" w:rsidRDefault="001C3DC4" w:rsidP="009E5EBA">
            <w:pPr>
              <w:numPr>
                <w:ilvl w:val="0"/>
                <w:numId w:val="30"/>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9E5EBA">
            <w:pPr>
              <w:numPr>
                <w:ilvl w:val="0"/>
                <w:numId w:val="31"/>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9E5EBA">
            <w:pPr>
              <w:numPr>
                <w:ilvl w:val="0"/>
                <w:numId w:val="31"/>
              </w:numPr>
              <w:tabs>
                <w:tab w:val="clear" w:pos="1065"/>
                <w:tab w:val="left" w:pos="792"/>
                <w:tab w:val="left" w:pos="1080"/>
              </w:tabs>
              <w:suppressAutoHyphens/>
              <w:ind w:left="0" w:firstLine="720"/>
              <w:jc w:val="both"/>
            </w:pPr>
            <w:r w:rsidRPr="00FF430B">
              <w:t xml:space="preserve">să asigure achitarea Lucrărilor prestate, respectând modalităţile şi termenele indicate în </w:t>
            </w:r>
            <w:r w:rsidRPr="00FF430B">
              <w:lastRenderedPageBreak/>
              <w:t>prezentul Contract;</w:t>
            </w:r>
          </w:p>
          <w:p w:rsidR="00AD32DD" w:rsidRPr="00FF430B" w:rsidRDefault="001C3DC4" w:rsidP="009E5EBA">
            <w:pPr>
              <w:numPr>
                <w:ilvl w:val="0"/>
                <w:numId w:val="31"/>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9E5EBA">
            <w:pPr>
              <w:numPr>
                <w:ilvl w:val="0"/>
                <w:numId w:val="32"/>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9E5EBA">
            <w:pPr>
              <w:numPr>
                <w:ilvl w:val="0"/>
                <w:numId w:val="32"/>
              </w:numPr>
              <w:tabs>
                <w:tab w:val="left" w:pos="1080"/>
              </w:tabs>
              <w:suppressAutoHyphens/>
              <w:ind w:left="0" w:firstLine="720"/>
              <w:jc w:val="both"/>
            </w:pPr>
            <w:r w:rsidRPr="00FF430B">
              <w:t>nerespectare de către Antreprenor a termenelor de executare stabilite;</w:t>
            </w:r>
          </w:p>
          <w:p w:rsidR="00AD32DD" w:rsidRPr="00FF430B" w:rsidRDefault="00A93011" w:rsidP="009E5EBA">
            <w:pPr>
              <w:numPr>
                <w:ilvl w:val="0"/>
                <w:numId w:val="32"/>
              </w:numPr>
              <w:tabs>
                <w:tab w:val="left" w:pos="1080"/>
              </w:tabs>
              <w:suppressAutoHyphens/>
              <w:ind w:left="0" w:firstLine="720"/>
              <w:jc w:val="both"/>
            </w:pPr>
            <w:r w:rsidRPr="00FF430B">
              <w:t>nerespectare de către Beneficiar a termenelor de plată a Lucrărilor;</w:t>
            </w:r>
          </w:p>
          <w:p w:rsidR="00AD32DD" w:rsidRPr="00FF430B" w:rsidRDefault="00A93011" w:rsidP="009E5EBA">
            <w:pPr>
              <w:numPr>
                <w:ilvl w:val="0"/>
                <w:numId w:val="32"/>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9E5EBA">
            <w:pPr>
              <w:numPr>
                <w:ilvl w:val="0"/>
                <w:numId w:val="32"/>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art.19 al Legii</w:t>
            </w:r>
            <w:r w:rsidR="00E10240" w:rsidRPr="00FF430B">
              <w:t xml:space="preserve"> nr.</w:t>
            </w:r>
            <w:r w:rsidRPr="00FF430B">
              <w:t>131/2015 privind achizițiile publice;</w:t>
            </w:r>
          </w:p>
          <w:p w:rsidR="00AD32DD" w:rsidRPr="00DD6151" w:rsidRDefault="008A2F19" w:rsidP="009E5EBA">
            <w:pPr>
              <w:pStyle w:val="af3"/>
              <w:numPr>
                <w:ilvl w:val="0"/>
                <w:numId w:val="32"/>
              </w:numPr>
              <w:tabs>
                <w:tab w:val="clear" w:pos="1854"/>
                <w:tab w:val="left" w:pos="0"/>
                <w:tab w:val="num" w:pos="1135"/>
                <w:tab w:val="left" w:pos="2070"/>
              </w:tabs>
              <w:ind w:left="0" w:firstLine="710"/>
              <w:rPr>
                <w:lang w:val="en-US"/>
              </w:rPr>
            </w:pPr>
            <w:r w:rsidRPr="00DD6151">
              <w:rPr>
                <w:lang w:val="en-US"/>
              </w:rPr>
              <w:t>contractul a făcut obiectul unei modificări substanțiale care necesita o nouă procedură de achiziție publi</w:t>
            </w:r>
            <w:r w:rsidR="00283820" w:rsidRPr="00DD6151">
              <w:rPr>
                <w:lang w:val="en-US"/>
              </w:rPr>
              <w:t>că în conformitate cu art.</w:t>
            </w:r>
            <w:r w:rsidRPr="00DD6151">
              <w:rPr>
                <w:lang w:val="en-US"/>
              </w:rPr>
              <w:t xml:space="preserve">76 al Legii </w:t>
            </w:r>
            <w:r w:rsidR="00E10240" w:rsidRPr="00DD6151">
              <w:rPr>
                <w:lang w:val="en-US"/>
              </w:rPr>
              <w:t>nr.</w:t>
            </w:r>
            <w:r w:rsidRPr="00DD6151">
              <w:rPr>
                <w:lang w:val="en-US"/>
              </w:rPr>
              <w:t>131/2015 privind achizițiile publice;</w:t>
            </w:r>
          </w:p>
          <w:p w:rsidR="00AD32DD" w:rsidRPr="00DD6151" w:rsidRDefault="008A2F19" w:rsidP="009E5EBA">
            <w:pPr>
              <w:pStyle w:val="af3"/>
              <w:numPr>
                <w:ilvl w:val="0"/>
                <w:numId w:val="32"/>
              </w:numPr>
              <w:tabs>
                <w:tab w:val="clear" w:pos="1854"/>
                <w:tab w:val="left" w:pos="0"/>
                <w:tab w:val="num" w:pos="1135"/>
                <w:tab w:val="left" w:pos="2070"/>
              </w:tabs>
              <w:ind w:left="0" w:firstLine="710"/>
              <w:rPr>
                <w:lang w:val="en-US"/>
              </w:rPr>
            </w:pPr>
            <w:r w:rsidRPr="00DD6151">
              <w:rPr>
                <w:lang w:val="en-US"/>
              </w:rPr>
              <w:t xml:space="preserve">contractul nu </w:t>
            </w:r>
            <w:r w:rsidR="00073EB7" w:rsidRPr="00DD6151">
              <w:rPr>
                <w:lang w:val="en-US"/>
              </w:rPr>
              <w:t>urma</w:t>
            </w:r>
            <w:r w:rsidRPr="00DD6151">
              <w:rPr>
                <w:lang w:val="en-US"/>
              </w:rPr>
              <w:t xml:space="preserve"> să fie atribuit contractantului respectiv, avînd în vedere o încălcare gravă a obligaţiilor ce rezultă din Legea </w:t>
            </w:r>
            <w:r w:rsidR="00E10240" w:rsidRPr="00DD6151">
              <w:rPr>
                <w:lang w:val="en-US"/>
              </w:rPr>
              <w:t>nr.</w:t>
            </w:r>
            <w:r w:rsidRPr="00DD6151">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lastRenderedPageBreak/>
              <w:t>9.7. Pentru prestarea cu înt</w:t>
            </w:r>
            <w:r w:rsidR="00073EB7" w:rsidRPr="00FF430B">
              <w:t>â</w:t>
            </w:r>
            <w:r w:rsidRPr="00FF430B">
              <w:t>rziere a Lucrărilor, Antreprenorul</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9E5EBA">
            <w:pPr>
              <w:pStyle w:val="a"/>
              <w:numPr>
                <w:ilvl w:val="0"/>
                <w:numId w:val="33"/>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9E5EBA">
            <w:pPr>
              <w:pStyle w:val="a"/>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2B4D12" w:rsidP="00196AB4">
            <w:pPr>
              <w:tabs>
                <w:tab w:val="left" w:pos="2295"/>
              </w:tabs>
              <w:jc w:val="both"/>
              <w:rPr>
                <w:b/>
              </w:rPr>
            </w:pPr>
            <w:r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lastRenderedPageBreak/>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001DE" w:rsidP="00D51F0A">
                  <w:pPr>
                    <w:rPr>
                      <w:b/>
                      <w:bCs/>
                      <w:noProof w:val="0"/>
                    </w:rPr>
                  </w:pPr>
                  <w:r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03591A" w:rsidP="00D51F0A">
            <w:pPr>
              <w:jc w:val="both"/>
              <w:rPr>
                <w:b/>
                <w:noProof w:val="0"/>
              </w:rPr>
            </w:pPr>
            <w:r w:rsidRPr="00FF430B">
              <w:rPr>
                <w:b/>
                <w:noProof w:val="0"/>
              </w:rPr>
              <w:lastRenderedPageBreak/>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4A5F0C">
                  <w:pPr>
                    <w:tabs>
                      <w:tab w:val="left" w:pos="369"/>
                    </w:tabs>
                    <w:ind w:left="-923"/>
                    <w:jc w:val="center"/>
                    <w:rPr>
                      <w:b/>
                      <w:bCs/>
                      <w:noProof w:val="0"/>
                    </w:rPr>
                  </w:pPr>
                  <w:r w:rsidRPr="00FF430B">
                    <w:rPr>
                      <w:b/>
                      <w:bCs/>
                      <w:noProof w:val="0"/>
                    </w:rPr>
                    <w:t>Denumirea</w:t>
                  </w:r>
                </w:p>
                <w:p w:rsidR="00283820" w:rsidRPr="00FF430B" w:rsidRDefault="006D2A20" w:rsidP="00283820">
                  <w:pPr>
                    <w:tabs>
                      <w:tab w:val="left" w:pos="369"/>
                    </w:tabs>
                    <w:ind w:left="-923"/>
                    <w:jc w:val="center"/>
                    <w:rPr>
                      <w:b/>
                      <w:bCs/>
                      <w:noProof w:val="0"/>
                    </w:rPr>
                  </w:pPr>
                  <w:r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e"/>
                    <w:rPr>
                      <w:sz w:val="24"/>
                      <w:szCs w:val="24"/>
                    </w:rPr>
                  </w:pPr>
                  <w:r w:rsidRPr="00FF430B">
                    <w:rPr>
                      <w:sz w:val="24"/>
                      <w:szCs w:val="24"/>
                    </w:rPr>
                    <w:lastRenderedPageBreak/>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e"/>
                    <w:ind w:firstLine="0"/>
                    <w:rPr>
                      <w:sz w:val="24"/>
                      <w:szCs w:val="24"/>
                    </w:rPr>
                  </w:pPr>
                </w:p>
                <w:p w:rsidR="00F94BAD" w:rsidRPr="00FF430B" w:rsidRDefault="00F94BAD" w:rsidP="00411C62">
                  <w:pPr>
                    <w:pStyle w:val="ae"/>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e"/>
                    <w:ind w:firstLine="0"/>
                    <w:rPr>
                      <w:sz w:val="24"/>
                      <w:szCs w:val="24"/>
                    </w:rPr>
                  </w:pPr>
                </w:p>
                <w:p w:rsidR="00F94BAD" w:rsidRPr="00FF430B" w:rsidRDefault="00F94BAD" w:rsidP="00F94BAD">
                  <w:pPr>
                    <w:pStyle w:val="ae"/>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DD6151" w:rsidRDefault="00F94BAD" w:rsidP="00F94BAD">
                  <w:pPr>
                    <w:pStyle w:val="af3"/>
                    <w:tabs>
                      <w:tab w:val="right" w:pos="10205"/>
                    </w:tabs>
                    <w:ind w:firstLine="0"/>
                    <w:jc w:val="left"/>
                    <w:rPr>
                      <w:lang w:val="en-US"/>
                    </w:rPr>
                  </w:pPr>
                </w:p>
                <w:p w:rsidR="00F94BAD" w:rsidRPr="00FF430B" w:rsidRDefault="00F94BAD" w:rsidP="00F94BAD">
                  <w:pPr>
                    <w:pStyle w:val="ae"/>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lastRenderedPageBreak/>
              <w:tab/>
            </w:r>
            <w:r w:rsidR="00357B7D" w:rsidRPr="00FF430B">
              <w:t>În temeiul Legii nr.131/2015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,adres</w:t>
            </w:r>
            <w:r w:rsidR="0077604C" w:rsidRPr="00FF430B">
              <w:rPr>
                <w:rStyle w:val="ln2tparagraf"/>
              </w:rPr>
              <w:t>a</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7D2982" w:rsidP="006A7C1C">
            <w:pPr>
              <w:tabs>
                <w:tab w:val="left" w:pos="719"/>
              </w:tabs>
              <w:autoSpaceDE w:val="0"/>
              <w:autoSpaceDN w:val="0"/>
              <w:adjustRightInd w:val="0"/>
              <w:ind w:left="568"/>
              <w:jc w:val="both"/>
              <w:rPr>
                <w:b/>
                <w:bCs/>
              </w:rPr>
            </w:pPr>
            <w:r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7D2982" w:rsidP="006A7C1C">
            <w:pPr>
              <w:tabs>
                <w:tab w:val="left" w:pos="600"/>
              </w:tabs>
              <w:autoSpaceDE w:val="0"/>
              <w:autoSpaceDN w:val="0"/>
              <w:adjustRightInd w:val="0"/>
              <w:jc w:val="both"/>
              <w:rPr>
                <w:b/>
                <w:bCs/>
              </w:rPr>
            </w:pPr>
            <w:r w:rsidRPr="00FF430B">
              <w:rPr>
                <w:b/>
                <w:bCs/>
              </w:rPr>
              <w:t xml:space="preserve">5.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3773E" w:rsidP="006A7C1C">
            <w:pPr>
              <w:tabs>
                <w:tab w:val="left" w:pos="600"/>
              </w:tabs>
              <w:ind w:left="300"/>
              <w:jc w:val="both"/>
              <w:rPr>
                <w:b/>
                <w:bCs/>
              </w:rPr>
            </w:pPr>
            <w:r w:rsidRPr="00FF430B">
              <w:rPr>
                <w:b/>
                <w:bCs/>
              </w:rPr>
              <w:t xml:space="preserve">6. </w:t>
            </w:r>
            <w:r w:rsidR="007D2982" w:rsidRPr="00FF430B">
              <w:rPr>
                <w:b/>
                <w:bCs/>
              </w:rPr>
              <w:t>Rez</w:t>
            </w:r>
            <w:r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lastRenderedPageBreak/>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9E5EBA">
            <w:pPr>
              <w:numPr>
                <w:ilvl w:val="0"/>
                <w:numId w:val="26"/>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9E5EBA">
            <w:pPr>
              <w:pStyle w:val="a"/>
              <w:numPr>
                <w:ilvl w:val="0"/>
                <w:numId w:val="26"/>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9E5EBA">
            <w:pPr>
              <w:pStyle w:val="a"/>
              <w:numPr>
                <w:ilvl w:val="0"/>
                <w:numId w:val="35"/>
              </w:numPr>
            </w:pPr>
            <w:r w:rsidRPr="00FF430B">
              <w:t>prin acordul de voinţă al părţilor ;</w:t>
            </w:r>
          </w:p>
          <w:p w:rsidR="0063773E" w:rsidRPr="00FF430B" w:rsidRDefault="0063773E" w:rsidP="009E5EBA">
            <w:pPr>
              <w:pStyle w:val="a"/>
              <w:numPr>
                <w:ilvl w:val="0"/>
                <w:numId w:val="35"/>
              </w:numPr>
              <w:tabs>
                <w:tab w:val="clear" w:pos="1134"/>
                <w:tab w:val="left" w:pos="710"/>
              </w:tabs>
              <w:ind w:left="0" w:firstLine="426"/>
            </w:pPr>
            <w:r w:rsidRPr="00FF430B">
              <w:t xml:space="preserve">prin </w:t>
            </w:r>
            <w:r w:rsidR="0077604C" w:rsidRPr="00FF430B">
              <w:t>rezoluțiunea</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9E5EBA">
            <w:pPr>
              <w:pStyle w:val="a"/>
              <w:numPr>
                <w:ilvl w:val="0"/>
                <w:numId w:val="26"/>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C20F59" w:rsidP="00C6170E">
            <w:pPr>
              <w:jc w:val="both"/>
              <w:rPr>
                <w:b/>
              </w:rPr>
            </w:pPr>
            <w:r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C20F59" w:rsidP="006A7C1C">
            <w:pPr>
              <w:tabs>
                <w:tab w:val="left" w:pos="600"/>
              </w:tabs>
              <w:jc w:val="both"/>
              <w:rPr>
                <w:b/>
              </w:rPr>
            </w:pPr>
            <w:r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lastRenderedPageBreak/>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E34F88" w:rsidP="00CD31E8">
            <w:pPr>
              <w:jc w:val="both"/>
            </w:pPr>
            <w:r w:rsidRPr="00FF430B">
              <w:t xml:space="preserve"> (semnătura autorizată</w:t>
            </w:r>
            <w:r w:rsidR="00C20F59" w:rsidRPr="00FF430B">
              <w:t>)                                              (semn</w:t>
            </w:r>
            <w:r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7876" w:rsidRDefault="00127876" w:rsidP="00A20ACF">
      <w:r>
        <w:separator/>
      </w:r>
    </w:p>
  </w:endnote>
  <w:endnote w:type="continuationSeparator" w:id="0">
    <w:p w:rsidR="00127876" w:rsidRDefault="0012787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DejaVuSans">
    <w:altName w:val="Times New Roman"/>
    <w:panose1 w:val="00000000000000000000"/>
    <w:charset w:val="00"/>
    <w:family w:val="roman"/>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2EED" w:rsidRDefault="00252EED"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Content>
      <w:p w:rsidR="00252EED" w:rsidRDefault="00252EED">
        <w:pPr>
          <w:pStyle w:val="a4"/>
          <w:jc w:val="right"/>
        </w:pPr>
        <w:r>
          <w:fldChar w:fldCharType="begin"/>
        </w:r>
        <w:r>
          <w:instrText xml:space="preserve"> PAGE   \* MERGEFORMAT </w:instrText>
        </w:r>
        <w:r>
          <w:fldChar w:fldCharType="separate"/>
        </w:r>
        <w:r w:rsidR="00105022">
          <w:t>49</w:t>
        </w:r>
        <w:r>
          <w:fldChar w:fldCharType="end"/>
        </w:r>
      </w:p>
    </w:sdtContent>
  </w:sdt>
  <w:p w:rsidR="00252EED" w:rsidRDefault="00252EE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7876" w:rsidRDefault="00127876" w:rsidP="00A20ACF">
      <w:r>
        <w:separator/>
      </w:r>
    </w:p>
  </w:footnote>
  <w:footnote w:type="continuationSeparator" w:id="0">
    <w:p w:rsidR="00127876" w:rsidRDefault="0012787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546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1">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4">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5"/>
  </w:num>
  <w:num w:numId="3">
    <w:abstractNumId w:val="26"/>
  </w:num>
  <w:num w:numId="4">
    <w:abstractNumId w:val="25"/>
  </w:num>
  <w:num w:numId="5">
    <w:abstractNumId w:val="13"/>
  </w:num>
  <w:num w:numId="6">
    <w:abstractNumId w:val="16"/>
  </w:num>
  <w:num w:numId="7">
    <w:abstractNumId w:val="14"/>
  </w:num>
  <w:num w:numId="8">
    <w:abstractNumId w:val="7"/>
  </w:num>
  <w:num w:numId="9">
    <w:abstractNumId w:val="24"/>
  </w:num>
  <w:num w:numId="10">
    <w:abstractNumId w:val="11"/>
  </w:num>
  <w:num w:numId="11">
    <w:abstractNumId w:val="19"/>
  </w:num>
  <w:num w:numId="12">
    <w:abstractNumId w:val="20"/>
  </w:num>
  <w:num w:numId="13">
    <w:abstractNumId w:val="31"/>
  </w:num>
  <w:num w:numId="14">
    <w:abstractNumId w:val="23"/>
  </w:num>
  <w:num w:numId="15">
    <w:abstractNumId w:val="6"/>
  </w:num>
  <w:num w:numId="16">
    <w:abstractNumId w:val="21"/>
  </w:num>
  <w:num w:numId="17">
    <w:abstractNumId w:val="9"/>
  </w:num>
  <w:num w:numId="18">
    <w:abstractNumId w:val="33"/>
  </w:num>
  <w:num w:numId="19">
    <w:abstractNumId w:val="28"/>
  </w:num>
  <w:num w:numId="20">
    <w:abstractNumId w:val="10"/>
  </w:num>
  <w:num w:numId="21">
    <w:abstractNumId w:val="27"/>
  </w:num>
  <w:num w:numId="22">
    <w:abstractNumId w:val="17"/>
  </w:num>
  <w:num w:numId="23">
    <w:abstractNumId w:val="32"/>
  </w:num>
  <w:num w:numId="24">
    <w:abstractNumId w:val="12"/>
  </w:num>
  <w:num w:numId="25">
    <w:abstractNumId w:val="8"/>
  </w:num>
  <w:num w:numId="26">
    <w:abstractNumId w:val="18"/>
  </w:num>
  <w:num w:numId="27">
    <w:abstractNumId w:val="5"/>
  </w:num>
  <w:num w:numId="28">
    <w:abstractNumId w:val="3"/>
  </w:num>
  <w:num w:numId="29">
    <w:abstractNumId w:val="0"/>
  </w:num>
  <w:num w:numId="30">
    <w:abstractNumId w:val="2"/>
  </w:num>
  <w:num w:numId="31">
    <w:abstractNumId w:val="4"/>
  </w:num>
  <w:num w:numId="32">
    <w:abstractNumId w:val="1"/>
  </w:num>
  <w:num w:numId="33">
    <w:abstractNumId w:val="30"/>
  </w:num>
  <w:num w:numId="34">
    <w:abstractNumId w:val="15"/>
  </w:num>
  <w:num w:numId="35">
    <w:abstractNumId w:val="34"/>
  </w:num>
  <w:num w:numId="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2"/>
  </w:num>
  <w:num w:numId="38">
    <w:abstractNumId w:val="2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0AA8"/>
    <w:rsid w:val="00002334"/>
    <w:rsid w:val="000047F9"/>
    <w:rsid w:val="00005268"/>
    <w:rsid w:val="00005EEA"/>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9D8"/>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2C5"/>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5022"/>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76"/>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2EED"/>
    <w:rsid w:val="002611DC"/>
    <w:rsid w:val="002614DE"/>
    <w:rsid w:val="00264637"/>
    <w:rsid w:val="002659BB"/>
    <w:rsid w:val="0026663C"/>
    <w:rsid w:val="00266795"/>
    <w:rsid w:val="00266DD3"/>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277D"/>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2692"/>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5F08"/>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440"/>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5FD"/>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353"/>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6C14"/>
    <w:rsid w:val="005970D4"/>
    <w:rsid w:val="00597903"/>
    <w:rsid w:val="005A14A0"/>
    <w:rsid w:val="005A51B4"/>
    <w:rsid w:val="005A51E2"/>
    <w:rsid w:val="005A5532"/>
    <w:rsid w:val="005A6CBF"/>
    <w:rsid w:val="005A7769"/>
    <w:rsid w:val="005A7A29"/>
    <w:rsid w:val="005A7A43"/>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22F"/>
    <w:rsid w:val="006D7C85"/>
    <w:rsid w:val="006D7CD2"/>
    <w:rsid w:val="006D7EED"/>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095"/>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271B"/>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1824"/>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EBA"/>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043E"/>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476F0"/>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51D"/>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D6151"/>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76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D0551D"/>
    <w:rPr>
      <w:rFonts w:ascii="Times New Roman" w:eastAsia="Times New Roman" w:hAnsi="Times New Roman" w:cs="Times New Roman"/>
      <w:sz w:val="24"/>
      <w:szCs w:val="24"/>
      <w:lang w:val="en-US"/>
    </w:rPr>
  </w:style>
  <w:style w:type="character" w:customStyle="1" w:styleId="fontstyle01">
    <w:name w:val="fontstyle01"/>
    <w:basedOn w:val="a1"/>
    <w:rsid w:val="00D0551D"/>
    <w:rPr>
      <w:rFonts w:ascii="DejaVuSans" w:hAnsi="DejaVuSans" w:hint="default"/>
      <w:b w:val="0"/>
      <w:bCs w:val="0"/>
      <w:i w:val="0"/>
      <w:iCs w:val="0"/>
      <w:color w:val="000000"/>
      <w:sz w:val="16"/>
      <w:szCs w:val="16"/>
    </w:rPr>
  </w:style>
  <w:style w:type="paragraph" w:styleId="aff3">
    <w:name w:val="No Spacing"/>
    <w:uiPriority w:val="1"/>
    <w:qFormat/>
    <w:rsid w:val="006D7EED"/>
    <w:pPr>
      <w:spacing w:after="0" w:line="240" w:lineRule="auto"/>
    </w:pPr>
    <w:rPr>
      <w:lang w:val="ru-RU"/>
    </w:rPr>
  </w:style>
  <w:style w:type="paragraph" w:customStyle="1" w:styleId="TableParagraph">
    <w:name w:val="Table Paragraph"/>
    <w:basedOn w:val="a0"/>
    <w:uiPriority w:val="1"/>
    <w:qFormat/>
    <w:rsid w:val="006D7EED"/>
    <w:pPr>
      <w:widowControl w:val="0"/>
      <w:autoSpaceDE w:val="0"/>
      <w:autoSpaceDN w:val="0"/>
      <w:ind w:left="110"/>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73007866">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F79A8B-F4AE-4F31-8001-3632E2D4E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71</Pages>
  <Words>25331</Words>
  <Characters>144388</Characters>
  <Application>Microsoft Office Word</Application>
  <DocSecurity>0</DocSecurity>
  <Lines>1203</Lines>
  <Paragraphs>338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169381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18</cp:revision>
  <cp:lastPrinted>2021-06-01T11:52:00Z</cp:lastPrinted>
  <dcterms:created xsi:type="dcterms:W3CDTF">2021-06-14T10:00:00Z</dcterms:created>
  <dcterms:modified xsi:type="dcterms:W3CDTF">2023-05-04T09:53:00Z</dcterms:modified>
</cp:coreProperties>
</file>