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3FAEC" w14:textId="77777777" w:rsidR="00EA3204" w:rsidRDefault="00EA3204" w:rsidP="00C805CC">
      <w:pPr>
        <w:tabs>
          <w:tab w:val="left" w:pos="5103"/>
          <w:tab w:val="left" w:pos="10348"/>
        </w:tabs>
        <w:jc w:val="right"/>
        <w:rPr>
          <w:noProof w:val="0"/>
          <w:lang w:val="ro-MD" w:eastAsia="ru-RU"/>
        </w:rPr>
      </w:pPr>
    </w:p>
    <w:p w14:paraId="2516F9DD" w14:textId="77777777" w:rsidR="00EA3204" w:rsidRDefault="00EA3204" w:rsidP="00C805CC">
      <w:pPr>
        <w:tabs>
          <w:tab w:val="left" w:pos="5103"/>
          <w:tab w:val="left" w:pos="10348"/>
        </w:tabs>
        <w:jc w:val="right"/>
        <w:rPr>
          <w:noProof w:val="0"/>
          <w:lang w:val="ro-MD" w:eastAsia="ru-RU"/>
        </w:rPr>
      </w:pPr>
    </w:p>
    <w:p w14:paraId="1DB32970" w14:textId="77777777" w:rsidR="00EA3204" w:rsidRPr="006048D7" w:rsidRDefault="00EA3204" w:rsidP="00EA3204">
      <w:pPr>
        <w:tabs>
          <w:tab w:val="left" w:pos="5103"/>
          <w:tab w:val="left" w:pos="10348"/>
        </w:tabs>
        <w:jc w:val="right"/>
        <w:rPr>
          <w:lang w:val="ro-MD" w:eastAsia="ru-RU"/>
        </w:rPr>
      </w:pPr>
      <w:r w:rsidRPr="006048D7">
        <w:rPr>
          <w:b/>
          <w:lang w:val="ro-MD" w:eastAsia="ru-RU"/>
        </w:rPr>
        <w:t>APROBATĂ</w:t>
      </w:r>
    </w:p>
    <w:p w14:paraId="7D496B93" w14:textId="77777777" w:rsidR="00EA3204" w:rsidRPr="006048D7" w:rsidRDefault="00EA3204" w:rsidP="00EA3204">
      <w:pPr>
        <w:tabs>
          <w:tab w:val="left" w:pos="5103"/>
          <w:tab w:val="left" w:pos="10348"/>
        </w:tabs>
        <w:jc w:val="right"/>
        <w:rPr>
          <w:lang w:val="ro-MD" w:eastAsia="ru-RU"/>
        </w:rPr>
      </w:pPr>
      <w:r w:rsidRPr="006048D7">
        <w:rPr>
          <w:lang w:val="ro-MD" w:eastAsia="ru-RU"/>
        </w:rPr>
        <w:t xml:space="preserve"> prin Ordinul </w:t>
      </w:r>
    </w:p>
    <w:p w14:paraId="04B0E7F5" w14:textId="77777777" w:rsidR="00EA3204" w:rsidRPr="006048D7" w:rsidRDefault="00EA3204" w:rsidP="00EA3204">
      <w:pPr>
        <w:tabs>
          <w:tab w:val="left" w:pos="5103"/>
          <w:tab w:val="left" w:pos="10348"/>
        </w:tabs>
        <w:jc w:val="right"/>
        <w:rPr>
          <w:lang w:val="ro-MD" w:eastAsia="ru-RU"/>
        </w:rPr>
      </w:pPr>
      <w:r w:rsidRPr="006048D7">
        <w:rPr>
          <w:lang w:val="ro-MD" w:eastAsia="ru-RU"/>
        </w:rPr>
        <w:t xml:space="preserve">                                               </w:t>
      </w:r>
      <w:r w:rsidRPr="006A0B91">
        <w:rPr>
          <w:lang w:val="ro-MD" w:eastAsia="ru-RU"/>
        </w:rPr>
        <w:t>nr. 69 din 07 mai 2021</w:t>
      </w:r>
    </w:p>
    <w:p w14:paraId="11BF57BB" w14:textId="77777777" w:rsidR="00EA3204" w:rsidRPr="006048D7" w:rsidRDefault="00EA3204" w:rsidP="00EA3204">
      <w:pPr>
        <w:tabs>
          <w:tab w:val="left" w:pos="5103"/>
          <w:tab w:val="left" w:pos="10348"/>
        </w:tabs>
        <w:jc w:val="right"/>
        <w:rPr>
          <w:lang w:val="ro-MD" w:eastAsia="ru-RU"/>
        </w:rPr>
      </w:pPr>
    </w:p>
    <w:p w14:paraId="74955D79" w14:textId="77777777" w:rsidR="00EA3204" w:rsidRPr="006048D7" w:rsidRDefault="00EA3204" w:rsidP="00EA3204">
      <w:pPr>
        <w:tabs>
          <w:tab w:val="left" w:pos="5103"/>
          <w:tab w:val="left" w:pos="10348"/>
        </w:tabs>
        <w:jc w:val="center"/>
        <w:rPr>
          <w:lang w:val="ro-MD" w:eastAsia="ru-RU"/>
        </w:rPr>
      </w:pPr>
    </w:p>
    <w:p w14:paraId="212FE22C" w14:textId="77777777" w:rsidR="00EA3204" w:rsidRPr="006048D7" w:rsidRDefault="00EA3204" w:rsidP="00EA3204">
      <w:pPr>
        <w:tabs>
          <w:tab w:val="left" w:pos="5103"/>
          <w:tab w:val="left" w:pos="10348"/>
        </w:tabs>
        <w:jc w:val="center"/>
        <w:rPr>
          <w:b/>
          <w:lang w:val="ro-MD" w:eastAsia="ru-RU"/>
        </w:rPr>
      </w:pPr>
    </w:p>
    <w:p w14:paraId="45046529" w14:textId="77777777" w:rsidR="00EA3204" w:rsidRPr="006048D7" w:rsidRDefault="00EA3204" w:rsidP="00EA3204">
      <w:pPr>
        <w:tabs>
          <w:tab w:val="left" w:pos="5103"/>
          <w:tab w:val="left" w:pos="10348"/>
        </w:tabs>
        <w:jc w:val="center"/>
        <w:rPr>
          <w:b/>
          <w:lang w:val="ro-MD" w:eastAsia="ru-RU"/>
        </w:rPr>
      </w:pPr>
    </w:p>
    <w:p w14:paraId="54A9B20E" w14:textId="77777777" w:rsidR="00EA3204" w:rsidRPr="006048D7" w:rsidRDefault="00EA3204" w:rsidP="00EA3204">
      <w:pPr>
        <w:tabs>
          <w:tab w:val="left" w:pos="5103"/>
          <w:tab w:val="left" w:pos="10348"/>
        </w:tabs>
        <w:jc w:val="center"/>
        <w:rPr>
          <w:b/>
          <w:lang w:val="ro-MD" w:eastAsia="ru-RU"/>
        </w:rPr>
      </w:pPr>
    </w:p>
    <w:p w14:paraId="0D20ACF7" w14:textId="77777777" w:rsidR="00EA3204" w:rsidRPr="006048D7" w:rsidRDefault="00EA3204" w:rsidP="00EA3204">
      <w:pPr>
        <w:tabs>
          <w:tab w:val="left" w:pos="5103"/>
          <w:tab w:val="left" w:pos="10348"/>
        </w:tabs>
        <w:jc w:val="center"/>
        <w:rPr>
          <w:b/>
          <w:sz w:val="56"/>
          <w:lang w:val="ro-MD" w:eastAsia="ru-RU"/>
        </w:rPr>
      </w:pPr>
      <w:r w:rsidRPr="006048D7">
        <w:rPr>
          <w:b/>
          <w:sz w:val="56"/>
          <w:lang w:val="ro-MD" w:eastAsia="ru-RU"/>
        </w:rPr>
        <w:t>DOCUMENTAŢIA STANDARD</w:t>
      </w:r>
    </w:p>
    <w:p w14:paraId="39982618" w14:textId="77777777" w:rsidR="00EA3204" w:rsidRPr="006048D7" w:rsidRDefault="00EA3204" w:rsidP="00EA3204">
      <w:pPr>
        <w:tabs>
          <w:tab w:val="left" w:pos="5103"/>
          <w:tab w:val="left" w:pos="10348"/>
        </w:tabs>
        <w:jc w:val="center"/>
        <w:rPr>
          <w:b/>
          <w:sz w:val="40"/>
          <w:lang w:val="ro-MD" w:eastAsia="ru-RU"/>
        </w:rPr>
      </w:pPr>
      <w:r w:rsidRPr="006048D7">
        <w:rPr>
          <w:b/>
          <w:sz w:val="40"/>
          <w:lang w:val="ro-MD" w:eastAsia="ru-RU"/>
        </w:rPr>
        <w:t>pentru realizarea achizițiilor publice de lucrări</w:t>
      </w:r>
    </w:p>
    <w:p w14:paraId="1CFA408F" w14:textId="77777777" w:rsidR="00EA3204" w:rsidRPr="006048D7" w:rsidRDefault="00EA3204" w:rsidP="00EA3204">
      <w:pPr>
        <w:tabs>
          <w:tab w:val="left" w:pos="5103"/>
          <w:tab w:val="left" w:pos="10348"/>
        </w:tabs>
        <w:jc w:val="center"/>
        <w:rPr>
          <w:b/>
          <w:lang w:val="ro-MD" w:eastAsia="ru-RU"/>
        </w:rPr>
      </w:pPr>
    </w:p>
    <w:p w14:paraId="478B7F9F" w14:textId="77777777" w:rsidR="00EA3204" w:rsidRPr="006048D7" w:rsidRDefault="00EA3204" w:rsidP="00EA3204">
      <w:pPr>
        <w:contextualSpacing/>
        <w:rPr>
          <w:sz w:val="32"/>
          <w:szCs w:val="32"/>
        </w:rPr>
      </w:pPr>
    </w:p>
    <w:p w14:paraId="4DABD027" w14:textId="77777777" w:rsidR="00EA3204" w:rsidRPr="006048D7" w:rsidRDefault="00EA3204" w:rsidP="00EA3204">
      <w:pPr>
        <w:contextualSpacing/>
        <w:rPr>
          <w:sz w:val="32"/>
          <w:szCs w:val="32"/>
        </w:rPr>
      </w:pPr>
    </w:p>
    <w:p w14:paraId="535D3664" w14:textId="77777777" w:rsidR="00EA3204" w:rsidRPr="006048D7" w:rsidRDefault="00EA3204" w:rsidP="00EA3204">
      <w:pPr>
        <w:contextualSpacing/>
        <w:rPr>
          <w:sz w:val="32"/>
          <w:szCs w:val="32"/>
        </w:rPr>
      </w:pPr>
    </w:p>
    <w:p w14:paraId="39FC8C72" w14:textId="77777777" w:rsidR="00EA3204" w:rsidRPr="006048D7" w:rsidRDefault="00EA3204" w:rsidP="00EA3204">
      <w:pPr>
        <w:contextualSpacing/>
        <w:rPr>
          <w:sz w:val="32"/>
          <w:szCs w:val="32"/>
        </w:rPr>
      </w:pPr>
    </w:p>
    <w:p w14:paraId="28A4BD65" w14:textId="4CD1CE59" w:rsidR="00EA3204" w:rsidRDefault="00EA3204" w:rsidP="00EA3204">
      <w:pPr>
        <w:shd w:val="clear" w:color="auto" w:fill="FFFFFF"/>
        <w:spacing w:before="120" w:line="276" w:lineRule="auto"/>
        <w:rPr>
          <w:b/>
          <w:sz w:val="32"/>
          <w:szCs w:val="32"/>
        </w:rPr>
      </w:pPr>
      <w:r w:rsidRPr="006048D7">
        <w:rPr>
          <w:sz w:val="32"/>
          <w:szCs w:val="32"/>
        </w:rPr>
        <w:t>Obiectul achiziţiei:</w:t>
      </w:r>
    </w:p>
    <w:p w14:paraId="2632B298" w14:textId="3175FA0B" w:rsidR="00EA3204" w:rsidRDefault="00EA3204" w:rsidP="00EA3204">
      <w:pPr>
        <w:shd w:val="clear" w:color="auto" w:fill="FFFFFF"/>
        <w:spacing w:before="120" w:line="276" w:lineRule="auto"/>
        <w:rPr>
          <w:b/>
          <w:sz w:val="32"/>
          <w:szCs w:val="32"/>
        </w:rPr>
      </w:pPr>
      <w:r>
        <w:rPr>
          <w:b/>
          <w:sz w:val="32"/>
          <w:szCs w:val="32"/>
        </w:rPr>
        <w:t xml:space="preserve">Lot 1 </w:t>
      </w:r>
      <w:r w:rsidRPr="00CD7588">
        <w:rPr>
          <w:b/>
          <w:bCs/>
          <w:lang w:val="en-US"/>
        </w:rPr>
        <w:t>Lucr</w:t>
      </w:r>
      <w:r>
        <w:rPr>
          <w:b/>
          <w:bCs/>
          <w:lang w:val="en-US"/>
        </w:rPr>
        <w:t>ă</w:t>
      </w:r>
      <w:r w:rsidRPr="00CD7588">
        <w:rPr>
          <w:b/>
          <w:bCs/>
          <w:lang w:val="en-US"/>
        </w:rPr>
        <w:t>ri de repara</w:t>
      </w:r>
      <w:r>
        <w:rPr>
          <w:b/>
          <w:bCs/>
          <w:lang w:val="en-US"/>
        </w:rPr>
        <w:t>ț</w:t>
      </w:r>
      <w:r w:rsidRPr="00CD7588">
        <w:rPr>
          <w:b/>
          <w:bCs/>
          <w:lang w:val="en-US"/>
        </w:rPr>
        <w:t>i</w:t>
      </w:r>
      <w:r>
        <w:rPr>
          <w:b/>
          <w:bCs/>
          <w:lang w:val="en-US"/>
        </w:rPr>
        <w:t>e a birourilor din incinta sediului Agenției Teritoriale de Asistență Socială Nord-Nord-Vest și a Structurii Teritoriale De Asistență Socială Bălți, str. Independenței nr. 1, mun. Bălți</w:t>
      </w:r>
      <w:r w:rsidRPr="00CD7588">
        <w:rPr>
          <w:b/>
          <w:bCs/>
          <w:lang w:val="en-US"/>
        </w:rPr>
        <w:t xml:space="preserve"> </w:t>
      </w:r>
      <w:r>
        <w:rPr>
          <w:b/>
          <w:bCs/>
          <w:lang w:val="en-US"/>
        </w:rPr>
        <w:t>(</w:t>
      </w:r>
      <w:r w:rsidRPr="00CD7588">
        <w:rPr>
          <w:b/>
          <w:bCs/>
          <w:lang w:val="en-US"/>
        </w:rPr>
        <w:t xml:space="preserve">incinta </w:t>
      </w:r>
      <w:r>
        <w:rPr>
          <w:b/>
          <w:bCs/>
          <w:lang w:val="en-US"/>
        </w:rPr>
        <w:t xml:space="preserve">sediului </w:t>
      </w:r>
      <w:r w:rsidRPr="00CD7588">
        <w:rPr>
          <w:b/>
          <w:bCs/>
          <w:lang w:val="en-US"/>
        </w:rPr>
        <w:t>cl</w:t>
      </w:r>
      <w:r>
        <w:rPr>
          <w:b/>
          <w:bCs/>
          <w:lang w:val="en-US"/>
        </w:rPr>
        <w:t>ă</w:t>
      </w:r>
      <w:r w:rsidRPr="00CD7588">
        <w:rPr>
          <w:b/>
          <w:bCs/>
          <w:lang w:val="en-US"/>
        </w:rPr>
        <w:t>dir</w:t>
      </w:r>
      <w:r>
        <w:rPr>
          <w:b/>
          <w:bCs/>
          <w:lang w:val="en-US"/>
        </w:rPr>
        <w:t>i</w:t>
      </w:r>
      <w:r w:rsidRPr="00CD7588">
        <w:rPr>
          <w:b/>
          <w:bCs/>
          <w:lang w:val="en-US"/>
        </w:rPr>
        <w:t>i Prim</w:t>
      </w:r>
      <w:r>
        <w:rPr>
          <w:b/>
          <w:bCs/>
          <w:lang w:val="en-US"/>
        </w:rPr>
        <w:t>ă</w:t>
      </w:r>
      <w:r w:rsidRPr="00CD7588">
        <w:rPr>
          <w:b/>
          <w:bCs/>
          <w:lang w:val="en-US"/>
        </w:rPr>
        <w:t>riei mun. B</w:t>
      </w:r>
      <w:r>
        <w:rPr>
          <w:b/>
          <w:bCs/>
          <w:lang w:val="en-US"/>
        </w:rPr>
        <w:t>ă</w:t>
      </w:r>
      <w:r w:rsidRPr="00CD7588">
        <w:rPr>
          <w:b/>
          <w:bCs/>
          <w:lang w:val="en-US"/>
        </w:rPr>
        <w:t>l</w:t>
      </w:r>
      <w:r>
        <w:rPr>
          <w:b/>
          <w:bCs/>
          <w:lang w:val="en-US"/>
        </w:rPr>
        <w:t>ț</w:t>
      </w:r>
      <w:r w:rsidRPr="00CD7588">
        <w:rPr>
          <w:b/>
          <w:bCs/>
          <w:lang w:val="en-US"/>
        </w:rPr>
        <w:t>i</w:t>
      </w:r>
    </w:p>
    <w:p w14:paraId="16D6AD63" w14:textId="5074F208" w:rsidR="00EA3204" w:rsidRPr="00EA3204" w:rsidRDefault="00EA3204" w:rsidP="00EA3204">
      <w:pPr>
        <w:shd w:val="clear" w:color="auto" w:fill="FFFFFF"/>
        <w:spacing w:before="240" w:after="240" w:line="276" w:lineRule="auto"/>
        <w:rPr>
          <w:b/>
          <w:sz w:val="32"/>
          <w:szCs w:val="32"/>
        </w:rPr>
      </w:pPr>
      <w:r>
        <w:rPr>
          <w:b/>
          <w:sz w:val="32"/>
          <w:szCs w:val="32"/>
        </w:rPr>
        <w:t xml:space="preserve">Lot 2 </w:t>
      </w:r>
      <w:r>
        <w:rPr>
          <w:b/>
          <w:bCs/>
          <w:lang w:val="en-US"/>
        </w:rPr>
        <w:t>Reparația încăperilor din incinta clădirii serviciului social Locuinței protejate din cadrul Structurii Teritoriale de Asistență Socială Bălți, str. Taras Șevcenco nr. 34/1, mun. Bălți</w:t>
      </w:r>
    </w:p>
    <w:p w14:paraId="53028636" w14:textId="77777777" w:rsidR="00EA3204" w:rsidRPr="006048D7" w:rsidRDefault="00EA3204" w:rsidP="00EA3204">
      <w:pPr>
        <w:rPr>
          <w:sz w:val="32"/>
          <w:szCs w:val="32"/>
        </w:rPr>
      </w:pPr>
      <w:r w:rsidRPr="006048D7">
        <w:rPr>
          <w:b/>
          <w:sz w:val="36"/>
          <w:szCs w:val="32"/>
        </w:rPr>
        <w:tab/>
      </w:r>
    </w:p>
    <w:p w14:paraId="22E39A23" w14:textId="77777777" w:rsidR="00EA3204" w:rsidRPr="006048D7" w:rsidRDefault="00EA3204" w:rsidP="00EA3204">
      <w:pPr>
        <w:rPr>
          <w:sz w:val="32"/>
          <w:szCs w:val="32"/>
        </w:rPr>
      </w:pPr>
    </w:p>
    <w:p w14:paraId="109D065C" w14:textId="77777777" w:rsidR="00EA3204" w:rsidRPr="006048D7" w:rsidRDefault="00EA3204" w:rsidP="00EA3204">
      <w:pPr>
        <w:rPr>
          <w:sz w:val="32"/>
          <w:szCs w:val="32"/>
        </w:rPr>
      </w:pPr>
      <w:r w:rsidRPr="006048D7">
        <w:rPr>
          <w:sz w:val="32"/>
          <w:szCs w:val="32"/>
        </w:rPr>
        <w:t>Cod CPV:</w:t>
      </w:r>
      <w:r w:rsidRPr="006048D7">
        <w:rPr>
          <w:b/>
          <w:sz w:val="32"/>
          <w:szCs w:val="32"/>
        </w:rPr>
        <w:tab/>
      </w:r>
      <w:r w:rsidRPr="006048D7">
        <w:rPr>
          <w:b/>
          <w:sz w:val="32"/>
          <w:szCs w:val="32"/>
        </w:rPr>
        <w:tab/>
      </w:r>
      <w:r w:rsidRPr="006048D7">
        <w:rPr>
          <w:b/>
          <w:sz w:val="32"/>
          <w:szCs w:val="32"/>
        </w:rPr>
        <w:tab/>
      </w:r>
      <w:r w:rsidRPr="006048D7">
        <w:rPr>
          <w:b/>
          <w:sz w:val="32"/>
          <w:szCs w:val="32"/>
        </w:rPr>
        <w:tab/>
      </w:r>
      <w:r w:rsidRPr="008B64DD">
        <w:rPr>
          <w:b/>
          <w:sz w:val="32"/>
          <w:szCs w:val="32"/>
        </w:rPr>
        <w:t>45400000-1</w:t>
      </w:r>
    </w:p>
    <w:p w14:paraId="7309C27F" w14:textId="77777777" w:rsidR="00EA3204" w:rsidRPr="006048D7" w:rsidRDefault="00EA3204" w:rsidP="00EA3204">
      <w:pPr>
        <w:rPr>
          <w:sz w:val="32"/>
          <w:szCs w:val="32"/>
        </w:rPr>
      </w:pPr>
    </w:p>
    <w:p w14:paraId="5877827D" w14:textId="77777777" w:rsidR="00EA3204" w:rsidRPr="006048D7" w:rsidRDefault="00EA3204" w:rsidP="00EA3204">
      <w:pPr>
        <w:rPr>
          <w:sz w:val="32"/>
          <w:szCs w:val="32"/>
        </w:rPr>
      </w:pPr>
    </w:p>
    <w:p w14:paraId="7BD5D517" w14:textId="77777777" w:rsidR="00EA3204" w:rsidRPr="008B64DD" w:rsidRDefault="00EA3204" w:rsidP="00EA3204">
      <w:pPr>
        <w:rPr>
          <w:b/>
          <w:bCs/>
          <w:sz w:val="32"/>
          <w:szCs w:val="32"/>
        </w:rPr>
      </w:pPr>
      <w:r w:rsidRPr="006048D7">
        <w:rPr>
          <w:sz w:val="32"/>
          <w:szCs w:val="32"/>
        </w:rPr>
        <w:t>Autoritatea Contractantă:</w:t>
      </w:r>
      <w:r w:rsidRPr="006048D7">
        <w:rPr>
          <w:sz w:val="32"/>
          <w:szCs w:val="32"/>
        </w:rPr>
        <w:tab/>
      </w:r>
      <w:r w:rsidRPr="008B64DD">
        <w:rPr>
          <w:b/>
          <w:bCs/>
          <w:sz w:val="32"/>
          <w:szCs w:val="32"/>
        </w:rPr>
        <w:t>Agenția Teritorială de Asistență Socială Nord-Nord-Vest</w:t>
      </w:r>
    </w:p>
    <w:p w14:paraId="555CD1D5" w14:textId="77777777" w:rsidR="00EA3204" w:rsidRPr="006048D7" w:rsidRDefault="00EA3204" w:rsidP="00EA3204">
      <w:pPr>
        <w:rPr>
          <w:sz w:val="32"/>
          <w:szCs w:val="32"/>
        </w:rPr>
      </w:pPr>
    </w:p>
    <w:p w14:paraId="64EAC998" w14:textId="77777777" w:rsidR="00EA3204" w:rsidRPr="006048D7" w:rsidRDefault="00EA3204" w:rsidP="00EA3204">
      <w:pPr>
        <w:rPr>
          <w:sz w:val="32"/>
          <w:szCs w:val="32"/>
        </w:rPr>
      </w:pPr>
    </w:p>
    <w:p w14:paraId="1E44B7AB" w14:textId="77777777" w:rsidR="00EA3204" w:rsidRPr="008B64DD" w:rsidRDefault="00EA3204" w:rsidP="00EA3204">
      <w:pPr>
        <w:rPr>
          <w:b/>
          <w:bCs/>
          <w:sz w:val="28"/>
          <w:szCs w:val="28"/>
        </w:rPr>
      </w:pPr>
      <w:r w:rsidRPr="006048D7">
        <w:rPr>
          <w:sz w:val="32"/>
          <w:szCs w:val="32"/>
        </w:rPr>
        <w:t>Procedura achiziţiei:</w:t>
      </w:r>
      <w:r w:rsidRPr="006048D7">
        <w:rPr>
          <w:sz w:val="32"/>
          <w:szCs w:val="32"/>
        </w:rPr>
        <w:tab/>
      </w:r>
      <w:r w:rsidRPr="006048D7">
        <w:rPr>
          <w:sz w:val="28"/>
          <w:szCs w:val="28"/>
        </w:rPr>
        <w:tab/>
      </w:r>
      <w:r w:rsidRPr="008B64DD">
        <w:rPr>
          <w:b/>
          <w:bCs/>
          <w:sz w:val="28"/>
          <w:szCs w:val="28"/>
        </w:rPr>
        <w:t>Cererea ofertelor de prețuri</w:t>
      </w:r>
      <w:r>
        <w:rPr>
          <w:b/>
          <w:bCs/>
          <w:sz w:val="28"/>
          <w:szCs w:val="28"/>
        </w:rPr>
        <w:t xml:space="preserve"> ( COP)</w:t>
      </w:r>
    </w:p>
    <w:p w14:paraId="4D46E0BB" w14:textId="77777777" w:rsidR="00EA3204" w:rsidRPr="006048D7" w:rsidRDefault="00EA3204" w:rsidP="00EA3204">
      <w:pPr>
        <w:tabs>
          <w:tab w:val="left" w:pos="5103"/>
          <w:tab w:val="left" w:pos="10348"/>
        </w:tabs>
        <w:jc w:val="center"/>
        <w:rPr>
          <w:b/>
          <w:lang w:val="ro-MD" w:eastAsia="ru-RU"/>
        </w:rPr>
      </w:pPr>
    </w:p>
    <w:p w14:paraId="332835F5" w14:textId="77777777" w:rsidR="00EA3204" w:rsidRPr="006048D7" w:rsidRDefault="00EA3204" w:rsidP="00EA3204">
      <w:pPr>
        <w:tabs>
          <w:tab w:val="left" w:pos="5103"/>
          <w:tab w:val="left" w:pos="10348"/>
        </w:tabs>
        <w:jc w:val="center"/>
        <w:rPr>
          <w:lang w:val="ro-MD" w:eastAsia="ru-RU"/>
        </w:rPr>
      </w:pPr>
    </w:p>
    <w:p w14:paraId="28AAD18C" w14:textId="23DD16E1" w:rsidR="00EA3204" w:rsidRPr="006048D7" w:rsidRDefault="00EA3204" w:rsidP="00EA3204">
      <w:pPr>
        <w:rPr>
          <w:lang w:val="ro-MD"/>
        </w:rPr>
      </w:pPr>
    </w:p>
    <w:p w14:paraId="28EEFC3F" w14:textId="77777777" w:rsidR="00EA3204" w:rsidRDefault="00EA3204" w:rsidP="00C805CC">
      <w:pPr>
        <w:tabs>
          <w:tab w:val="left" w:pos="5103"/>
          <w:tab w:val="left" w:pos="10348"/>
        </w:tabs>
        <w:jc w:val="right"/>
        <w:rPr>
          <w:noProof w:val="0"/>
          <w:lang w:val="ro-MD" w:eastAsia="ru-RU"/>
        </w:rPr>
      </w:pPr>
    </w:p>
    <w:p w14:paraId="5885F3E6" w14:textId="77777777" w:rsidR="00EA3204" w:rsidRDefault="00EA3204" w:rsidP="00C805CC">
      <w:pPr>
        <w:tabs>
          <w:tab w:val="left" w:pos="5103"/>
          <w:tab w:val="left" w:pos="10348"/>
        </w:tabs>
        <w:jc w:val="right"/>
        <w:rPr>
          <w:noProof w:val="0"/>
          <w:lang w:val="ro-MD" w:eastAsia="ru-RU"/>
        </w:rPr>
      </w:pPr>
    </w:p>
    <w:p w14:paraId="331635AD" w14:textId="77777777" w:rsidR="00EA3204" w:rsidRDefault="00EA3204" w:rsidP="00C805CC">
      <w:pPr>
        <w:tabs>
          <w:tab w:val="left" w:pos="5103"/>
          <w:tab w:val="left" w:pos="10348"/>
        </w:tabs>
        <w:jc w:val="right"/>
        <w:rPr>
          <w:noProof w:val="0"/>
          <w:lang w:val="ro-MD" w:eastAsia="ru-RU"/>
        </w:rPr>
      </w:pPr>
    </w:p>
    <w:p w14:paraId="1C58653F" w14:textId="77777777" w:rsidR="00EA3204" w:rsidRDefault="00EA3204" w:rsidP="00EA3204">
      <w:pPr>
        <w:tabs>
          <w:tab w:val="left" w:pos="5103"/>
          <w:tab w:val="left" w:pos="10348"/>
        </w:tabs>
        <w:rPr>
          <w:noProof w:val="0"/>
          <w:lang w:val="ro-MD" w:eastAsia="ru-RU"/>
        </w:rPr>
      </w:pPr>
    </w:p>
    <w:p w14:paraId="5288FD7B" w14:textId="77777777" w:rsidR="00EA3204" w:rsidRDefault="00EA3204" w:rsidP="00C805CC">
      <w:pPr>
        <w:tabs>
          <w:tab w:val="left" w:pos="5103"/>
          <w:tab w:val="left" w:pos="10348"/>
        </w:tabs>
        <w:jc w:val="right"/>
        <w:rPr>
          <w:noProof w:val="0"/>
          <w:lang w:val="ro-MD" w:eastAsia="ru-RU"/>
        </w:rPr>
      </w:pPr>
    </w:p>
    <w:p w14:paraId="69D06DD5" w14:textId="77777777" w:rsidR="00EA3204" w:rsidRDefault="00EA3204" w:rsidP="00C805CC">
      <w:pPr>
        <w:tabs>
          <w:tab w:val="left" w:pos="5103"/>
          <w:tab w:val="left" w:pos="10348"/>
        </w:tabs>
        <w:jc w:val="right"/>
        <w:rPr>
          <w:noProof w:val="0"/>
          <w:lang w:val="ro-MD" w:eastAsia="ru-RU"/>
        </w:rPr>
      </w:pPr>
    </w:p>
    <w:p w14:paraId="6919CBFA" w14:textId="77777777" w:rsidR="00EA3204" w:rsidRDefault="00EA3204" w:rsidP="00C805CC">
      <w:pPr>
        <w:tabs>
          <w:tab w:val="left" w:pos="5103"/>
          <w:tab w:val="left" w:pos="10348"/>
        </w:tabs>
        <w:jc w:val="right"/>
        <w:rPr>
          <w:noProof w:val="0"/>
          <w:lang w:val="ro-MD" w:eastAsia="ru-RU"/>
        </w:rPr>
      </w:pPr>
    </w:p>
    <w:p w14:paraId="54006A21" w14:textId="7C126781"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lastRenderedPageBreak/>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ph"/>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ph"/>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ph"/>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ph"/>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ph"/>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ph"/>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ph"/>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54759E">
      <w:pPr>
        <w:pStyle w:val="ListParagraph"/>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ph"/>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A187C" w:rsidP="0054759E">
      <w:pPr>
        <w:pStyle w:val="ListParagraph"/>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ph"/>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ph"/>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ph"/>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ph"/>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BA187C">
        <w:rPr>
          <w:color w:val="000000" w:themeColor="text1"/>
          <w:lang w:val="ro-MD"/>
        </w:rPr>
        <w:t>4) Garanția pentru ofertă, după caz</w:t>
      </w:r>
      <w:r w:rsidR="00115B7D" w:rsidRPr="00BA187C">
        <w:rPr>
          <w:color w:val="000000" w:themeColor="text1"/>
          <w:lang w:val="ro-MD"/>
        </w:rPr>
        <w:t xml:space="preserve"> (</w:t>
      </w:r>
      <w:r w:rsidR="00590C16" w:rsidRPr="00BA187C">
        <w:rPr>
          <w:color w:val="000000" w:themeColor="text1"/>
          <w:lang w:val="ro-MD"/>
        </w:rPr>
        <w:t>a</w:t>
      </w:r>
      <w:r w:rsidR="00115B7D" w:rsidRPr="00BA187C">
        <w:rPr>
          <w:color w:val="000000" w:themeColor="text1"/>
          <w:lang w:val="ro-MD"/>
        </w:rPr>
        <w:t>nexa nr.</w:t>
      </w:r>
      <w:r w:rsidR="00C77AA7" w:rsidRPr="00BA187C">
        <w:rPr>
          <w:color w:val="000000" w:themeColor="text1"/>
          <w:lang w:val="ro-MD"/>
        </w:rPr>
        <w:t xml:space="preserve"> </w:t>
      </w:r>
      <w:r w:rsidR="00115B7D" w:rsidRPr="00BA187C">
        <w:rPr>
          <w:color w:val="000000" w:themeColor="text1"/>
          <w:lang w:val="ro-MD"/>
        </w:rPr>
        <w:t>9)</w:t>
      </w:r>
      <w:r w:rsidRPr="00BA187C">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C436EF9" w14:textId="77777777" w:rsidR="00A31D1F" w:rsidRDefault="00A31D1F" w:rsidP="00BA7FF4">
      <w:pPr>
        <w:jc w:val="right"/>
        <w:rPr>
          <w:noProof w:val="0"/>
          <w:lang w:val="ro-MD"/>
        </w:rPr>
      </w:pPr>
    </w:p>
    <w:p w14:paraId="2C49F78A" w14:textId="77777777" w:rsidR="00A31D1F" w:rsidRDefault="00A31D1F" w:rsidP="00BA7FF4">
      <w:pPr>
        <w:jc w:val="right"/>
        <w:rPr>
          <w:noProof w:val="0"/>
          <w:lang w:val="ro-MD"/>
        </w:rPr>
      </w:pPr>
    </w:p>
    <w:p w14:paraId="05A6EBE2" w14:textId="5205318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6B64BB9" w14:textId="77777777" w:rsidR="00A31D1F" w:rsidRDefault="00A31D1F" w:rsidP="00BE49DD">
      <w:pPr>
        <w:jc w:val="right"/>
        <w:rPr>
          <w:noProof w:val="0"/>
          <w:lang w:val="ro-MD"/>
        </w:rPr>
      </w:pPr>
    </w:p>
    <w:p w14:paraId="5B5AC7D8" w14:textId="77777777" w:rsidR="00A31D1F" w:rsidRDefault="00A31D1F" w:rsidP="00BE49DD">
      <w:pPr>
        <w:jc w:val="right"/>
        <w:rPr>
          <w:noProof w:val="0"/>
          <w:lang w:val="ro-MD"/>
        </w:rPr>
      </w:pPr>
    </w:p>
    <w:p w14:paraId="6B68A3F4" w14:textId="77777777" w:rsidR="00A31D1F" w:rsidRDefault="00A31D1F" w:rsidP="00BE49DD">
      <w:pPr>
        <w:jc w:val="right"/>
        <w:rPr>
          <w:noProof w:val="0"/>
          <w:lang w:val="ro-MD"/>
        </w:rPr>
      </w:pPr>
    </w:p>
    <w:p w14:paraId="0589EF35" w14:textId="77777777" w:rsidR="00A31D1F" w:rsidRDefault="00A31D1F" w:rsidP="00BE49DD">
      <w:pPr>
        <w:jc w:val="right"/>
        <w:rPr>
          <w:noProof w:val="0"/>
          <w:lang w:val="ro-MD"/>
        </w:rPr>
      </w:pPr>
    </w:p>
    <w:p w14:paraId="03C85B34" w14:textId="77777777" w:rsidR="00A31D1F" w:rsidRDefault="00A31D1F" w:rsidP="00BE49DD">
      <w:pPr>
        <w:jc w:val="right"/>
        <w:rPr>
          <w:noProof w:val="0"/>
          <w:lang w:val="ro-MD"/>
        </w:rPr>
      </w:pPr>
    </w:p>
    <w:p w14:paraId="42215EF4" w14:textId="77777777" w:rsidR="00A31D1F" w:rsidRDefault="00A31D1F" w:rsidP="00BE49DD">
      <w:pPr>
        <w:jc w:val="right"/>
        <w:rPr>
          <w:noProof w:val="0"/>
          <w:lang w:val="ro-MD"/>
        </w:rPr>
      </w:pPr>
    </w:p>
    <w:p w14:paraId="02816F32" w14:textId="77777777" w:rsidR="00A31D1F" w:rsidRDefault="00A31D1F" w:rsidP="00BE49DD">
      <w:pPr>
        <w:jc w:val="right"/>
        <w:rPr>
          <w:noProof w:val="0"/>
          <w:lang w:val="ro-MD"/>
        </w:rPr>
      </w:pPr>
    </w:p>
    <w:p w14:paraId="4873F7D4" w14:textId="77777777" w:rsidR="00A31D1F" w:rsidRDefault="00A31D1F" w:rsidP="00BE49DD">
      <w:pPr>
        <w:jc w:val="right"/>
        <w:rPr>
          <w:noProof w:val="0"/>
          <w:lang w:val="ro-MD"/>
        </w:rPr>
      </w:pPr>
    </w:p>
    <w:p w14:paraId="2FE154B9" w14:textId="3A938577"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6594DD54" w14:textId="77777777" w:rsidR="00A31D1F" w:rsidRDefault="00A31D1F" w:rsidP="00BA7FF4">
      <w:pPr>
        <w:jc w:val="right"/>
        <w:rPr>
          <w:noProof w:val="0"/>
          <w:lang w:val="ro-MD"/>
        </w:rPr>
      </w:pPr>
    </w:p>
    <w:p w14:paraId="49B73F0D" w14:textId="77777777" w:rsidR="00A31D1F" w:rsidRDefault="00A31D1F" w:rsidP="00BA7FF4">
      <w:pPr>
        <w:jc w:val="right"/>
        <w:rPr>
          <w:noProof w:val="0"/>
          <w:lang w:val="ro-MD"/>
        </w:rPr>
      </w:pPr>
    </w:p>
    <w:p w14:paraId="54002888" w14:textId="1AFBD21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047554A" w14:textId="77777777" w:rsidR="00A31D1F" w:rsidRDefault="00A31D1F" w:rsidP="00BA7FF4">
      <w:pPr>
        <w:jc w:val="right"/>
        <w:rPr>
          <w:noProof w:val="0"/>
          <w:lang w:val="ro-MD"/>
        </w:rPr>
      </w:pPr>
    </w:p>
    <w:p w14:paraId="1F31A161" w14:textId="77777777" w:rsidR="00A31D1F" w:rsidRDefault="00A31D1F" w:rsidP="00BA7FF4">
      <w:pPr>
        <w:jc w:val="right"/>
        <w:rPr>
          <w:noProof w:val="0"/>
          <w:lang w:val="ro-MD"/>
        </w:rPr>
      </w:pPr>
    </w:p>
    <w:p w14:paraId="417E5F7F" w14:textId="77777777" w:rsidR="00A31D1F" w:rsidRDefault="00A31D1F" w:rsidP="00BA7FF4">
      <w:pPr>
        <w:jc w:val="right"/>
        <w:rPr>
          <w:noProof w:val="0"/>
          <w:lang w:val="ro-MD"/>
        </w:rPr>
      </w:pPr>
    </w:p>
    <w:p w14:paraId="489472FF" w14:textId="77777777" w:rsidR="00A31D1F" w:rsidRDefault="00A31D1F" w:rsidP="00BA7FF4">
      <w:pPr>
        <w:jc w:val="right"/>
        <w:rPr>
          <w:noProof w:val="0"/>
          <w:lang w:val="ro-MD"/>
        </w:rPr>
      </w:pPr>
    </w:p>
    <w:p w14:paraId="31EC0134" w14:textId="77777777" w:rsidR="00A31D1F" w:rsidRDefault="00A31D1F" w:rsidP="00BA7FF4">
      <w:pPr>
        <w:jc w:val="right"/>
        <w:rPr>
          <w:noProof w:val="0"/>
          <w:lang w:val="ro-MD"/>
        </w:rPr>
      </w:pPr>
    </w:p>
    <w:p w14:paraId="2DC5A5BC" w14:textId="77777777" w:rsidR="00A31D1F" w:rsidRDefault="00A31D1F" w:rsidP="00BA7FF4">
      <w:pPr>
        <w:jc w:val="right"/>
        <w:rPr>
          <w:noProof w:val="0"/>
          <w:lang w:val="ro-MD"/>
        </w:rPr>
      </w:pPr>
    </w:p>
    <w:p w14:paraId="4CECB15D" w14:textId="45F6F29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4F91ADC5" w14:textId="22C43257" w:rsidR="0022222F" w:rsidRDefault="0022222F" w:rsidP="00196AB4">
      <w:pPr>
        <w:pStyle w:val="Style3"/>
        <w:tabs>
          <w:tab w:val="left" w:pos="567"/>
        </w:tabs>
        <w:ind w:left="0" w:firstLine="0"/>
        <w:rPr>
          <w:rFonts w:eastAsia="PMingLiU"/>
          <w:lang w:val="ro-MD" w:eastAsia="zh-CN"/>
        </w:rPr>
      </w:pPr>
    </w:p>
    <w:p w14:paraId="07E34268" w14:textId="5F9BDAA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38C1455D" w14:textId="698ECE7C" w:rsidR="0022222F" w:rsidRDefault="0022222F" w:rsidP="00E25D59">
      <w:pPr>
        <w:spacing w:line="276" w:lineRule="auto"/>
        <w:rPr>
          <w:rFonts w:eastAsia="PMingLiU"/>
          <w:b/>
          <w:lang w:val="ro-MD" w:eastAsia="zh-CN"/>
        </w:rPr>
      </w:pPr>
    </w:p>
    <w:p w14:paraId="269452C0" w14:textId="23375237" w:rsidR="0022222F" w:rsidRDefault="0022222F" w:rsidP="00E25D59">
      <w:pPr>
        <w:spacing w:line="276" w:lineRule="auto"/>
        <w:rPr>
          <w:rFonts w:eastAsia="PMingLiU"/>
          <w:b/>
          <w:lang w:val="ro-MD" w:eastAsia="zh-CN"/>
        </w:rPr>
      </w:pPr>
    </w:p>
    <w:p w14:paraId="1C59BFE1" w14:textId="3A22E18C" w:rsidR="0022222F" w:rsidRDefault="0022222F" w:rsidP="00E25D59">
      <w:pPr>
        <w:spacing w:line="276" w:lineRule="auto"/>
        <w:rPr>
          <w:rFonts w:eastAsia="PMingLiU"/>
          <w:b/>
          <w:lang w:val="ro-MD" w:eastAsia="zh-CN"/>
        </w:rPr>
      </w:pPr>
    </w:p>
    <w:p w14:paraId="67338449" w14:textId="3E66C8D9" w:rsidR="0022222F" w:rsidRDefault="0022222F" w:rsidP="00E25D59">
      <w:pPr>
        <w:spacing w:line="276" w:lineRule="auto"/>
        <w:rPr>
          <w:rFonts w:eastAsia="PMingLiU"/>
          <w:b/>
          <w:lang w:val="ro-MD" w:eastAsia="zh-CN"/>
        </w:rPr>
      </w:pPr>
    </w:p>
    <w:p w14:paraId="08340EFE" w14:textId="502FD7CD" w:rsidR="0022222F" w:rsidRDefault="0022222F" w:rsidP="00E25D59">
      <w:pPr>
        <w:spacing w:line="276" w:lineRule="auto"/>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664F4F24" w14:textId="77777777" w:rsidR="00A31D1F" w:rsidRDefault="00A31D1F" w:rsidP="00BA7FF4">
      <w:pPr>
        <w:jc w:val="right"/>
        <w:rPr>
          <w:noProof w:val="0"/>
          <w:lang w:val="ro-MD"/>
        </w:rPr>
      </w:pPr>
    </w:p>
    <w:p w14:paraId="7AAA9E5F" w14:textId="77777777" w:rsidR="00A31D1F" w:rsidRDefault="00A31D1F" w:rsidP="00BA7FF4">
      <w:pPr>
        <w:jc w:val="right"/>
        <w:rPr>
          <w:noProof w:val="0"/>
          <w:lang w:val="ro-MD"/>
        </w:rPr>
      </w:pPr>
    </w:p>
    <w:p w14:paraId="2976E24C" w14:textId="77777777" w:rsidR="00A31D1F" w:rsidRDefault="00A31D1F" w:rsidP="00BA7FF4">
      <w:pPr>
        <w:jc w:val="right"/>
        <w:rPr>
          <w:noProof w:val="0"/>
          <w:lang w:val="ro-MD"/>
        </w:rPr>
      </w:pPr>
    </w:p>
    <w:p w14:paraId="0C766FFF" w14:textId="7E8AAF6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7C3A334F" w14:textId="77777777" w:rsidR="00A31D1F" w:rsidRDefault="00A31D1F" w:rsidP="00BA7FF4">
      <w:pPr>
        <w:jc w:val="right"/>
        <w:rPr>
          <w:noProof w:val="0"/>
          <w:lang w:val="ro-MD"/>
        </w:rPr>
      </w:pPr>
    </w:p>
    <w:p w14:paraId="316377E4" w14:textId="77777777" w:rsidR="00A31D1F" w:rsidRDefault="00A31D1F" w:rsidP="00BA7FF4">
      <w:pPr>
        <w:jc w:val="right"/>
        <w:rPr>
          <w:noProof w:val="0"/>
          <w:lang w:val="ro-MD"/>
        </w:rPr>
      </w:pPr>
    </w:p>
    <w:p w14:paraId="5B9AD359" w14:textId="5FCF5E5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720BD437" w14:textId="77777777" w:rsidR="00A31D1F" w:rsidRDefault="00A31D1F" w:rsidP="00BA7FF4">
      <w:pPr>
        <w:jc w:val="right"/>
        <w:rPr>
          <w:noProof w:val="0"/>
          <w:lang w:val="ro-MD"/>
        </w:rPr>
      </w:pPr>
    </w:p>
    <w:p w14:paraId="1B8D2FE2" w14:textId="4FFB2D7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0C53F0D2" w14:textId="77777777" w:rsidR="00A31D1F" w:rsidRDefault="00A31D1F" w:rsidP="00BA7FF4">
      <w:pPr>
        <w:jc w:val="right"/>
        <w:rPr>
          <w:noProof w:val="0"/>
          <w:lang w:val="ro-MD"/>
        </w:rPr>
      </w:pPr>
    </w:p>
    <w:p w14:paraId="62DCCB65" w14:textId="4AD945B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ph"/>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BodyText"/>
        <w:tabs>
          <w:tab w:val="left" w:pos="567"/>
        </w:tabs>
        <w:rPr>
          <w:rFonts w:ascii="Calibri Light" w:hAnsi="Calibri Light" w:cs="Calibri Light"/>
          <w:b/>
          <w:szCs w:val="24"/>
        </w:rPr>
      </w:pPr>
    </w:p>
    <w:p w14:paraId="491A80F1"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Body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Body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Body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Body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406CCBD4" w:rsidR="009D10E7" w:rsidRPr="005D708F" w:rsidRDefault="009D10E7" w:rsidP="0054759E">
      <w:pPr>
        <w:pStyle w:val="Body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w:t>
      </w:r>
      <w:r w:rsidR="00A31D1F">
        <w:rPr>
          <w:rFonts w:ascii="Calibri Light" w:hAnsi="Calibri Light" w:cs="Calibri Light"/>
          <w:szCs w:val="24"/>
        </w:rPr>
        <w:t xml:space="preserve"> </w:t>
      </w:r>
      <w:r w:rsidRPr="005D708F">
        <w:rPr>
          <w:rFonts w:ascii="Calibri Light" w:hAnsi="Calibri Light" w:cs="Calibri Light"/>
          <w:szCs w:val="24"/>
        </w:rPr>
        <w:t>şi</w:t>
      </w:r>
      <w:r w:rsidR="00A31D1F">
        <w:rPr>
          <w:rFonts w:ascii="Calibri Light" w:hAnsi="Calibri Light" w:cs="Calibri Light"/>
          <w:szCs w:val="24"/>
        </w:rPr>
        <w:t xml:space="preserve"> </w:t>
      </w:r>
      <w:r w:rsidRPr="005D708F">
        <w:rPr>
          <w:rFonts w:ascii="Calibri Light" w:hAnsi="Calibri Light" w:cs="Calibri Light"/>
          <w:szCs w:val="24"/>
        </w:rPr>
        <w:t>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Body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Body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Body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Body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BodyText"/>
        <w:tabs>
          <w:tab w:val="left" w:pos="567"/>
        </w:tabs>
        <w:spacing w:line="360" w:lineRule="auto"/>
        <w:rPr>
          <w:rFonts w:ascii="Times New Roman" w:hAnsi="Times New Roman"/>
          <w:szCs w:val="24"/>
          <w:lang w:val="ro-MD"/>
        </w:rPr>
      </w:pPr>
    </w:p>
    <w:p w14:paraId="7D8FE354" w14:textId="77777777" w:rsidR="009D10E7" w:rsidRDefault="009D10E7" w:rsidP="009D10E7">
      <w:pPr>
        <w:pStyle w:val="BodyText"/>
        <w:tabs>
          <w:tab w:val="left" w:pos="567"/>
        </w:tabs>
        <w:spacing w:line="360" w:lineRule="auto"/>
        <w:rPr>
          <w:rFonts w:ascii="Times New Roman" w:hAnsi="Times New Roman"/>
          <w:szCs w:val="24"/>
          <w:lang w:val="ro-MD"/>
        </w:rPr>
      </w:pPr>
    </w:p>
    <w:p w14:paraId="14110BB3" w14:textId="77777777" w:rsidR="009D10E7" w:rsidRDefault="009D10E7" w:rsidP="009D10E7">
      <w:pPr>
        <w:pStyle w:val="BodyText"/>
        <w:tabs>
          <w:tab w:val="left" w:pos="567"/>
        </w:tabs>
        <w:spacing w:line="360" w:lineRule="auto"/>
        <w:rPr>
          <w:rFonts w:ascii="Times New Roman" w:hAnsi="Times New Roman"/>
          <w:szCs w:val="24"/>
          <w:lang w:val="ro-MD"/>
        </w:rPr>
      </w:pPr>
    </w:p>
    <w:p w14:paraId="6CFA8101" w14:textId="77777777" w:rsidR="009D10E7" w:rsidRDefault="009D10E7" w:rsidP="009D10E7">
      <w:pPr>
        <w:pStyle w:val="BodyText"/>
        <w:tabs>
          <w:tab w:val="left" w:pos="567"/>
        </w:tabs>
        <w:spacing w:line="360" w:lineRule="auto"/>
        <w:rPr>
          <w:rFonts w:ascii="Times New Roman" w:hAnsi="Times New Roman"/>
          <w:szCs w:val="24"/>
          <w:lang w:val="ro-MD"/>
        </w:rPr>
      </w:pPr>
    </w:p>
    <w:p w14:paraId="6133FF4B" w14:textId="77777777" w:rsidR="009D10E7" w:rsidRDefault="009D10E7" w:rsidP="009D10E7">
      <w:pPr>
        <w:pStyle w:val="BodyText"/>
        <w:tabs>
          <w:tab w:val="left" w:pos="567"/>
        </w:tabs>
        <w:spacing w:line="360" w:lineRule="auto"/>
        <w:rPr>
          <w:rFonts w:ascii="Times New Roman" w:hAnsi="Times New Roman"/>
          <w:szCs w:val="24"/>
          <w:lang w:val="ro-MD"/>
        </w:rPr>
      </w:pPr>
    </w:p>
    <w:p w14:paraId="22D5CADF" w14:textId="77777777" w:rsidR="009D10E7" w:rsidRDefault="009D10E7" w:rsidP="009D10E7">
      <w:pPr>
        <w:pStyle w:val="Body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5677CA1C" w14:textId="77777777" w:rsidR="00EA3204" w:rsidRPr="006048D7" w:rsidRDefault="00EA3204" w:rsidP="00EA3204">
      <w:pPr>
        <w:jc w:val="right"/>
        <w:rPr>
          <w:lang w:val="ro-MD"/>
        </w:rPr>
      </w:pPr>
      <w:r w:rsidRPr="006048D7">
        <w:rPr>
          <w:lang w:val="ro-MD"/>
        </w:rPr>
        <w:lastRenderedPageBreak/>
        <w:t>Anexa nr. 25</w:t>
      </w:r>
    </w:p>
    <w:p w14:paraId="4C9189CF" w14:textId="77777777" w:rsidR="00EA3204" w:rsidRPr="006048D7" w:rsidRDefault="00EA3204" w:rsidP="00EA3204">
      <w:pPr>
        <w:tabs>
          <w:tab w:val="left" w:pos="5103"/>
          <w:tab w:val="left" w:pos="10348"/>
        </w:tabs>
        <w:jc w:val="right"/>
        <w:rPr>
          <w:lang w:val="ro-MD"/>
        </w:rPr>
      </w:pPr>
      <w:r w:rsidRPr="006048D7">
        <w:rPr>
          <w:lang w:val="ro-MD"/>
        </w:rPr>
        <w:t xml:space="preserve">la Documentația standard </w:t>
      </w:r>
    </w:p>
    <w:p w14:paraId="0660AAC9" w14:textId="77777777" w:rsidR="00EA3204" w:rsidRPr="006048D7" w:rsidRDefault="00EA3204" w:rsidP="00EA3204">
      <w:pPr>
        <w:tabs>
          <w:tab w:val="left" w:pos="5103"/>
          <w:tab w:val="left" w:pos="10348"/>
        </w:tabs>
        <w:jc w:val="right"/>
        <w:rPr>
          <w:lang w:val="ro-MD" w:eastAsia="ru-RU"/>
        </w:rPr>
      </w:pPr>
      <w:r w:rsidRPr="006048D7">
        <w:rPr>
          <w:lang w:val="ro-MD" w:eastAsia="ru-RU"/>
        </w:rPr>
        <w:t>nr. 69 din 07 mai 2021</w:t>
      </w:r>
    </w:p>
    <w:p w14:paraId="458499AA" w14:textId="77777777" w:rsidR="00EA3204" w:rsidRPr="006048D7" w:rsidRDefault="00EA3204" w:rsidP="00EA3204">
      <w:pPr>
        <w:tabs>
          <w:tab w:val="left" w:pos="1134"/>
        </w:tabs>
        <w:ind w:right="-1"/>
        <w:rPr>
          <w:i/>
          <w:lang w:val="ro-MD"/>
        </w:rPr>
      </w:pPr>
    </w:p>
    <w:p w14:paraId="0B07F4E3" w14:textId="77777777" w:rsidR="00EA3204" w:rsidRPr="006048D7" w:rsidRDefault="00EA3204" w:rsidP="00EA3204">
      <w:pPr>
        <w:tabs>
          <w:tab w:val="left" w:pos="1134"/>
        </w:tabs>
        <w:ind w:right="-1"/>
        <w:rPr>
          <w:i/>
          <w:lang w:val="ro-MD"/>
        </w:rPr>
      </w:pPr>
    </w:p>
    <w:p w14:paraId="4B4A720B" w14:textId="77777777" w:rsidR="00EA3204" w:rsidRPr="006048D7" w:rsidRDefault="00EA3204" w:rsidP="00EA3204">
      <w:pPr>
        <w:tabs>
          <w:tab w:val="left" w:pos="1134"/>
        </w:tabs>
        <w:ind w:right="-1"/>
        <w:rPr>
          <w:i/>
          <w:lang w:val="ro-MD"/>
        </w:rPr>
      </w:pPr>
    </w:p>
    <w:p w14:paraId="0205F813" w14:textId="77777777" w:rsidR="00EA3204" w:rsidRPr="006048D7" w:rsidRDefault="00EA3204" w:rsidP="00EA3204">
      <w:pPr>
        <w:jc w:val="center"/>
        <w:rPr>
          <w:b/>
          <w:lang w:val="ro-MD"/>
        </w:rPr>
      </w:pPr>
    </w:p>
    <w:p w14:paraId="3A0AAFD8" w14:textId="77777777" w:rsidR="00EA3204" w:rsidRPr="006048D7" w:rsidRDefault="00EA3204" w:rsidP="00EA3204">
      <w:pPr>
        <w:jc w:val="center"/>
        <w:rPr>
          <w:b/>
          <w:lang w:val="ro-MD"/>
        </w:rPr>
      </w:pPr>
      <w:r w:rsidRPr="006048D7">
        <w:rPr>
          <w:b/>
          <w:lang w:val="ro-MD"/>
        </w:rPr>
        <w:t>CONTRACT – MODEL</w:t>
      </w:r>
    </w:p>
    <w:p w14:paraId="4708BB20" w14:textId="77777777" w:rsidR="00EA3204" w:rsidRPr="006048D7" w:rsidRDefault="00EA3204" w:rsidP="00EA3204">
      <w:pPr>
        <w:tabs>
          <w:tab w:val="left" w:pos="1134"/>
        </w:tabs>
        <w:ind w:right="-1"/>
        <w:rPr>
          <w:lang w:val="ro-MD"/>
        </w:rPr>
      </w:pPr>
    </w:p>
    <w:p w14:paraId="34FF9A4F" w14:textId="77777777" w:rsidR="00EA3204" w:rsidRPr="006048D7" w:rsidRDefault="00EA3204" w:rsidP="00EA3204">
      <w:pPr>
        <w:tabs>
          <w:tab w:val="left" w:pos="1134"/>
        </w:tabs>
        <w:ind w:right="-1"/>
        <w:rPr>
          <w:i/>
          <w:lang w:val="ro-MD"/>
        </w:rPr>
      </w:pPr>
    </w:p>
    <w:tbl>
      <w:tblPr>
        <w:tblW w:w="9748" w:type="dxa"/>
        <w:tblInd w:w="-34" w:type="dxa"/>
        <w:tblLayout w:type="fixed"/>
        <w:tblLook w:val="04A0" w:firstRow="1" w:lastRow="0" w:firstColumn="1" w:lastColumn="0" w:noHBand="0" w:noVBand="1"/>
      </w:tblPr>
      <w:tblGrid>
        <w:gridCol w:w="9748"/>
      </w:tblGrid>
      <w:tr w:rsidR="00EA3204" w:rsidRPr="006048D7" w14:paraId="2EFBE41C" w14:textId="77777777" w:rsidTr="004F5EBF">
        <w:trPr>
          <w:trHeight w:val="697"/>
        </w:trPr>
        <w:tc>
          <w:tcPr>
            <w:tcW w:w="9748" w:type="dxa"/>
            <w:vAlign w:val="center"/>
          </w:tcPr>
          <w:p w14:paraId="4CCFA0D0" w14:textId="77777777" w:rsidR="00EA3204" w:rsidRPr="006048D7" w:rsidRDefault="00EA3204" w:rsidP="004F5EBF">
            <w:pPr>
              <w:rPr>
                <w:lang w:val="ro-MD"/>
              </w:rPr>
            </w:pPr>
          </w:p>
          <w:p w14:paraId="54593CC7" w14:textId="77777777" w:rsidR="00EA3204" w:rsidRPr="006048D7" w:rsidRDefault="00EA3204" w:rsidP="004F5EBF">
            <w:pPr>
              <w:rPr>
                <w:b/>
                <w:caps/>
                <w:sz w:val="28"/>
                <w:szCs w:val="28"/>
                <w:lang w:val="ro-MD"/>
              </w:rPr>
            </w:pPr>
          </w:p>
          <w:p w14:paraId="7E7D89BD" w14:textId="77777777" w:rsidR="00EA3204" w:rsidRPr="006048D7" w:rsidRDefault="00EA3204" w:rsidP="004F5EBF">
            <w:pPr>
              <w:jc w:val="center"/>
              <w:rPr>
                <w:b/>
                <w:sz w:val="28"/>
                <w:szCs w:val="28"/>
                <w:u w:val="single"/>
                <w:lang w:val="ro-MD"/>
              </w:rPr>
            </w:pPr>
            <w:r w:rsidRPr="006048D7">
              <w:rPr>
                <w:b/>
                <w:caps/>
                <w:sz w:val="28"/>
                <w:szCs w:val="28"/>
                <w:lang w:val="ro-MD"/>
              </w:rPr>
              <w:t>Contract</w:t>
            </w:r>
            <w:r w:rsidRPr="006048D7">
              <w:rPr>
                <w:b/>
                <w:sz w:val="28"/>
                <w:szCs w:val="28"/>
                <w:lang w:val="ro-MD"/>
              </w:rPr>
              <w:t xml:space="preserve"> DE ANTREPRIZĂ Nr.</w:t>
            </w:r>
          </w:p>
          <w:p w14:paraId="311A03A2" w14:textId="26EFF6DB" w:rsidR="00EA3204" w:rsidRPr="006048D7" w:rsidRDefault="00EA3204" w:rsidP="004F5EBF">
            <w:pPr>
              <w:jc w:val="center"/>
              <w:rPr>
                <w:b/>
                <w:lang w:val="ro-MD"/>
              </w:rPr>
            </w:pPr>
            <w:r w:rsidRPr="006048D7">
              <w:rPr>
                <w:b/>
                <w:lang w:val="ro-MD"/>
              </w:rPr>
              <w:t>privind achiziţia prin</w:t>
            </w:r>
            <w:r w:rsidRPr="006048D7">
              <w:rPr>
                <w:b/>
                <w:lang w:val="ro-MD"/>
              </w:rPr>
              <w:softHyphen/>
            </w:r>
            <w:r w:rsidRPr="006048D7">
              <w:rPr>
                <w:b/>
                <w:lang w:val="ro-MD"/>
              </w:rPr>
              <w:softHyphen/>
            </w:r>
            <w:r w:rsidRPr="006048D7">
              <w:rPr>
                <w:b/>
                <w:lang w:val="ro-MD"/>
              </w:rPr>
              <w:softHyphen/>
              <w:t xml:space="preserve"> </w:t>
            </w:r>
            <w:r w:rsidR="00BA187C">
              <w:rPr>
                <w:b/>
                <w:lang w:val="ro-MD"/>
              </w:rPr>
              <w:t>Cererea Ofertelor de Preț</w:t>
            </w:r>
          </w:p>
          <w:p w14:paraId="4E0A2DF3" w14:textId="77777777" w:rsidR="00EA3204" w:rsidRPr="006048D7" w:rsidRDefault="00EA3204" w:rsidP="004F5EBF">
            <w:pPr>
              <w:rPr>
                <w:b/>
                <w:i/>
                <w:lang w:val="ro-MD"/>
              </w:rPr>
            </w:pPr>
          </w:p>
          <w:p w14:paraId="7791A3C8" w14:textId="77777777" w:rsidR="00EA3204" w:rsidRPr="006048D7" w:rsidRDefault="00EA3204" w:rsidP="004F5EBF">
            <w:pPr>
              <w:rPr>
                <w:b/>
                <w:i/>
                <w:lang w:val="ro-MD"/>
              </w:rPr>
            </w:pPr>
          </w:p>
          <w:p w14:paraId="29452E10" w14:textId="5EDE0101" w:rsidR="00EA3204" w:rsidRPr="006048D7" w:rsidRDefault="00EA3204" w:rsidP="004F5EBF">
            <w:pPr>
              <w:tabs>
                <w:tab w:val="center" w:pos="-6663"/>
                <w:tab w:val="left" w:pos="567"/>
                <w:tab w:val="right" w:pos="10206"/>
              </w:tabs>
              <w:rPr>
                <w:lang w:val="ro-MD"/>
              </w:rPr>
            </w:pPr>
            <w:r w:rsidRPr="006048D7">
              <w:rPr>
                <w:lang w:val="ro-MD"/>
              </w:rPr>
              <w:t>„___”_________2024_                                                                                  _____</w:t>
            </w:r>
            <w:r w:rsidRPr="006048D7">
              <w:rPr>
                <w:b/>
                <w:u w:val="single"/>
                <w:lang w:val="ro-MD"/>
              </w:rPr>
              <w:t>Bălți</w:t>
            </w:r>
            <w:r w:rsidRPr="006048D7">
              <w:rPr>
                <w:lang w:val="ro-MD"/>
              </w:rPr>
              <w:t>______</w:t>
            </w:r>
          </w:p>
          <w:p w14:paraId="5E04DFC5" w14:textId="77777777" w:rsidR="00EA3204" w:rsidRPr="006048D7" w:rsidRDefault="00EA3204" w:rsidP="004F5EBF">
            <w:pPr>
              <w:jc w:val="center"/>
              <w:rPr>
                <w:lang w:val="ro-MD"/>
              </w:rPr>
            </w:pPr>
            <w:r w:rsidRPr="006048D7">
              <w:rPr>
                <w:sz w:val="20"/>
                <w:szCs w:val="20"/>
                <w:lang w:val="ro-MD"/>
              </w:rPr>
              <w:t xml:space="preserve">                                                                                                                                    (municipiu, oraş)</w:t>
            </w:r>
          </w:p>
          <w:p w14:paraId="7C097F1A" w14:textId="77777777" w:rsidR="00EA3204" w:rsidRPr="006048D7" w:rsidRDefault="00EA3204" w:rsidP="004F5EBF">
            <w:pPr>
              <w:rPr>
                <w:lang w:val="ro-MD"/>
              </w:rPr>
            </w:pPr>
          </w:p>
          <w:p w14:paraId="135DEFED" w14:textId="77777777" w:rsidR="00EA3204" w:rsidRPr="006048D7" w:rsidRDefault="00EA3204" w:rsidP="004F5EBF">
            <w:pPr>
              <w:rPr>
                <w:lang w:val="ro-MD"/>
              </w:rPr>
            </w:pPr>
          </w:p>
          <w:p w14:paraId="15CA04BB" w14:textId="77777777" w:rsidR="00EA3204" w:rsidRPr="006048D7" w:rsidRDefault="00EA3204" w:rsidP="004F5EBF">
            <w:pPr>
              <w:numPr>
                <w:ilvl w:val="3"/>
                <w:numId w:val="3"/>
              </w:numPr>
              <w:tabs>
                <w:tab w:val="left" w:pos="1134"/>
              </w:tabs>
              <w:rPr>
                <w:b/>
                <w:kern w:val="28"/>
                <w:lang w:val="ro-MD"/>
              </w:rPr>
            </w:pPr>
            <w:r w:rsidRPr="006048D7">
              <w:rPr>
                <w:b/>
                <w:kern w:val="28"/>
                <w:lang w:val="ro-MD"/>
              </w:rPr>
              <w:t>PARTEA GENERALĂ</w:t>
            </w:r>
          </w:p>
          <w:p w14:paraId="0224452A" w14:textId="77777777" w:rsidR="00EA3204" w:rsidRPr="006048D7" w:rsidRDefault="00EA3204" w:rsidP="004F5EBF">
            <w:pPr>
              <w:tabs>
                <w:tab w:val="left" w:pos="1134"/>
              </w:tabs>
              <w:ind w:left="3240"/>
              <w:rPr>
                <w:kern w:val="28"/>
                <w:sz w:val="20"/>
                <w:szCs w:val="20"/>
                <w:lang w:val="ro-MD"/>
              </w:rPr>
            </w:pPr>
            <w:r w:rsidRPr="006048D7">
              <w:rPr>
                <w:kern w:val="28"/>
                <w:sz w:val="20"/>
                <w:szCs w:val="20"/>
                <w:lang w:val="ro-MD"/>
              </w:rPr>
              <w:t xml:space="preserve"> (OBLIGATORIU)</w:t>
            </w:r>
          </w:p>
          <w:p w14:paraId="447E1DD2" w14:textId="77777777" w:rsidR="00EA3204" w:rsidRPr="006048D7" w:rsidRDefault="00EA3204" w:rsidP="004F5EBF">
            <w:pPr>
              <w:rPr>
                <w:b/>
                <w:kern w:val="28"/>
                <w:lang w:val="ro-MD"/>
              </w:rPr>
            </w:pPr>
          </w:p>
          <w:p w14:paraId="354AD8A9" w14:textId="77777777" w:rsidR="00EA3204" w:rsidRPr="006048D7" w:rsidRDefault="00EA3204" w:rsidP="004F5EBF">
            <w:pPr>
              <w:rPr>
                <w:b/>
                <w:kern w:val="28"/>
                <w:lang w:val="ro-MD"/>
              </w:rPr>
            </w:pPr>
          </w:p>
          <w:p w14:paraId="13668DEF" w14:textId="77777777" w:rsidR="00EA3204" w:rsidRPr="006048D7" w:rsidRDefault="00EA3204" w:rsidP="004F5EBF">
            <w:pPr>
              <w:rPr>
                <w:b/>
                <w:kern w:val="28"/>
                <w:lang w:val="ro-MD"/>
              </w:rPr>
            </w:pPr>
            <w:r w:rsidRPr="006048D7">
              <w:rPr>
                <w:b/>
                <w:kern w:val="28"/>
                <w:lang w:val="ro-MD"/>
              </w:rPr>
              <w:t>PĂRŢILE CONTRACTANTE</w:t>
            </w:r>
          </w:p>
          <w:p w14:paraId="605FC8B0" w14:textId="77777777" w:rsidR="00EA3204" w:rsidRPr="006048D7" w:rsidRDefault="00EA3204" w:rsidP="004F5EBF">
            <w:pPr>
              <w:rPr>
                <w:b/>
                <w:kern w:val="28"/>
                <w:lang w:val="ro-MD"/>
              </w:rPr>
            </w:pPr>
          </w:p>
          <w:p w14:paraId="55A2F0FC" w14:textId="77777777" w:rsidR="00EA3204" w:rsidRPr="006048D7" w:rsidRDefault="00EA3204" w:rsidP="004F5EBF">
            <w:pPr>
              <w:tabs>
                <w:tab w:val="left" w:pos="567"/>
                <w:tab w:val="right" w:pos="9531"/>
              </w:tabs>
              <w:rPr>
                <w:b/>
                <w:u w:val="single"/>
                <w:lang w:val="en-US" w:eastAsia="ru-RU"/>
              </w:rPr>
            </w:pPr>
            <w:r w:rsidRPr="006048D7">
              <w:rPr>
                <w:lang w:val="ro-MD" w:eastAsia="ru-RU"/>
              </w:rPr>
              <w:t xml:space="preserve">Prezentul contract este încheiat în urma procedurii de achiziție nr. ________________ din data___________________, între </w:t>
            </w:r>
            <w:r>
              <w:rPr>
                <w:b/>
                <w:u w:val="single"/>
                <w:lang w:val="en-US" w:eastAsia="ru-RU"/>
              </w:rPr>
              <w:t xml:space="preserve">Agenția Teritorială de Asistență Socială Nord-Nord-Vest </w:t>
            </w:r>
          </w:p>
          <w:p w14:paraId="6703E6B6" w14:textId="77777777" w:rsidR="00EA3204" w:rsidRPr="006048D7" w:rsidRDefault="00EA3204" w:rsidP="004F5EBF">
            <w:pPr>
              <w:tabs>
                <w:tab w:val="left" w:pos="567"/>
                <w:tab w:val="right" w:pos="9531"/>
              </w:tabs>
              <w:rPr>
                <w:sz w:val="20"/>
                <w:szCs w:val="20"/>
                <w:lang w:val="ro-MD" w:eastAsia="ru-RU"/>
              </w:rPr>
            </w:pPr>
            <w:r w:rsidRPr="006048D7">
              <w:rPr>
                <w:lang w:val="en-US" w:eastAsia="ru-RU"/>
              </w:rPr>
              <w:t xml:space="preserve">       </w:t>
            </w:r>
            <w:r w:rsidRPr="006048D7">
              <w:rPr>
                <w:sz w:val="20"/>
                <w:szCs w:val="20"/>
                <w:lang w:val="ro-MD" w:eastAsia="ru-RU"/>
              </w:rPr>
              <w:t xml:space="preserve">                                                                                    (denumirea autorităţii contractante)                       </w:t>
            </w:r>
          </w:p>
          <w:p w14:paraId="1BB6B4ED" w14:textId="77777777" w:rsidR="00EA3204" w:rsidRPr="005B2F61" w:rsidRDefault="00EA3204" w:rsidP="004F5EBF">
            <w:pPr>
              <w:tabs>
                <w:tab w:val="left" w:pos="567"/>
                <w:tab w:val="right" w:pos="9531"/>
              </w:tabs>
              <w:rPr>
                <w:lang w:val="ro-MD" w:eastAsia="ru-RU"/>
              </w:rPr>
            </w:pPr>
            <w:r w:rsidRPr="006048D7">
              <w:rPr>
                <w:lang w:val="ro-MD" w:eastAsia="ru-RU"/>
              </w:rPr>
              <w:t xml:space="preserve">cu sediul în </w:t>
            </w:r>
            <w:r w:rsidRPr="006048D7">
              <w:rPr>
                <w:b/>
                <w:u w:val="single"/>
                <w:lang w:val="it-IT" w:eastAsia="ru-RU"/>
              </w:rPr>
              <w:t>mun. Bălţi</w:t>
            </w:r>
            <w:r>
              <w:rPr>
                <w:b/>
                <w:u w:val="single"/>
                <w:lang w:val="it-IT" w:eastAsia="ru-RU"/>
              </w:rPr>
              <w:t xml:space="preserve"> </w:t>
            </w:r>
            <w:r w:rsidRPr="006048D7">
              <w:rPr>
                <w:b/>
                <w:u w:val="single"/>
                <w:lang w:val="it-IT" w:eastAsia="ru-RU"/>
              </w:rPr>
              <w:t>Str.Piața Independenţei, 1</w:t>
            </w:r>
            <w:r w:rsidRPr="006048D7">
              <w:rPr>
                <w:lang w:val="it-IT" w:eastAsia="ru-RU"/>
              </w:rPr>
              <w:t xml:space="preserve">, telefon: </w:t>
            </w:r>
            <w:r w:rsidRPr="006048D7">
              <w:rPr>
                <w:b/>
                <w:u w:val="single"/>
                <w:lang w:val="en-US" w:eastAsia="ru-RU"/>
              </w:rPr>
              <w:t>0231</w:t>
            </w:r>
            <w:r>
              <w:rPr>
                <w:b/>
                <w:u w:val="single"/>
                <w:lang w:val="en-US" w:eastAsia="ru-RU"/>
              </w:rPr>
              <w:t>63405</w:t>
            </w:r>
            <w:r w:rsidRPr="006048D7">
              <w:rPr>
                <w:lang w:val="en-US" w:eastAsia="ru-RU"/>
              </w:rPr>
              <w:t xml:space="preserve">, </w:t>
            </w:r>
            <w:r w:rsidRPr="006048D7">
              <w:rPr>
                <w:lang w:val="ro-MD" w:eastAsia="ru-RU"/>
              </w:rPr>
              <w:t>IDNO</w:t>
            </w:r>
            <w:r>
              <w:rPr>
                <w:lang w:val="ro-MD" w:eastAsia="ru-RU"/>
              </w:rPr>
              <w:t xml:space="preserve"> </w:t>
            </w:r>
            <w:r w:rsidRPr="005B2F61">
              <w:rPr>
                <w:b/>
                <w:bCs/>
                <w:u w:val="single"/>
              </w:rPr>
              <w:t>1024601000013</w:t>
            </w:r>
          </w:p>
          <w:p w14:paraId="4B47B5A6" w14:textId="77777777" w:rsidR="00EA3204" w:rsidRDefault="00EA3204" w:rsidP="004F5EBF">
            <w:pPr>
              <w:tabs>
                <w:tab w:val="left" w:pos="567"/>
                <w:tab w:val="right" w:pos="9531"/>
              </w:tabs>
              <w:rPr>
                <w:lang w:val="ro-MD" w:eastAsia="ru-RU"/>
              </w:rPr>
            </w:pPr>
            <w:r w:rsidRPr="006048D7">
              <w:rPr>
                <w:sz w:val="20"/>
                <w:szCs w:val="20"/>
                <w:lang w:val="ro-MD" w:eastAsia="ru-RU"/>
              </w:rPr>
              <w:t xml:space="preserve">                       </w:t>
            </w:r>
            <w:r>
              <w:rPr>
                <w:sz w:val="20"/>
                <w:szCs w:val="20"/>
                <w:lang w:val="ro-MD" w:eastAsia="ru-RU"/>
              </w:rPr>
              <w:t xml:space="preserve">               </w:t>
            </w:r>
            <w:r w:rsidRPr="006048D7">
              <w:rPr>
                <w:sz w:val="20"/>
                <w:szCs w:val="20"/>
                <w:lang w:val="ro-MD" w:eastAsia="ru-RU"/>
              </w:rPr>
              <w:t xml:space="preserve"> (localitatea)</w:t>
            </w:r>
            <w:r>
              <w:rPr>
                <w:sz w:val="20"/>
                <w:szCs w:val="20"/>
                <w:lang w:val="ro-MD" w:eastAsia="ru-RU"/>
              </w:rPr>
              <w:t xml:space="preserve">  </w:t>
            </w:r>
          </w:p>
          <w:p w14:paraId="19107B12" w14:textId="77777777" w:rsidR="00EA3204" w:rsidRDefault="00EA3204" w:rsidP="004F5EBF">
            <w:pPr>
              <w:tabs>
                <w:tab w:val="left" w:pos="567"/>
                <w:tab w:val="right" w:pos="9531"/>
              </w:tabs>
              <w:rPr>
                <w:lang w:val="ro-MD"/>
              </w:rPr>
            </w:pPr>
            <w:r w:rsidRPr="006048D7">
              <w:rPr>
                <w:lang w:val="ro-MD" w:eastAsia="ru-RU"/>
              </w:rPr>
              <w:t xml:space="preserve"> </w:t>
            </w:r>
            <w:r w:rsidRPr="006048D7">
              <w:rPr>
                <w:b/>
                <w:lang w:val="en-US" w:eastAsia="ru-RU"/>
              </w:rPr>
              <w:t xml:space="preserve"> </w:t>
            </w:r>
            <w:r w:rsidRPr="006048D7">
              <w:rPr>
                <w:lang w:val="ro-MD" w:eastAsia="ru-RU"/>
              </w:rPr>
              <w:t>reprezentat</w:t>
            </w:r>
            <w:r>
              <w:rPr>
                <w:lang w:val="ro-MD" w:eastAsia="ru-RU"/>
              </w:rPr>
              <w:t>ă</w:t>
            </w:r>
            <w:r w:rsidRPr="006048D7">
              <w:rPr>
                <w:lang w:val="ro-MD" w:eastAsia="ru-RU"/>
              </w:rPr>
              <w:t xml:space="preserve"> prin </w:t>
            </w:r>
            <w:r w:rsidRPr="005B2F61">
              <w:rPr>
                <w:b/>
                <w:bCs/>
                <w:u w:val="single"/>
                <w:lang w:val="ro-MD" w:eastAsia="ru-RU"/>
              </w:rPr>
              <w:t>directoare Lucia DIONEAC</w:t>
            </w:r>
            <w:r w:rsidRPr="006048D7">
              <w:rPr>
                <w:sz w:val="20"/>
                <w:szCs w:val="20"/>
                <w:lang w:val="ro-MD" w:eastAsia="ru-RU"/>
              </w:rPr>
              <w:t xml:space="preserve"> </w:t>
            </w:r>
            <w:r w:rsidRPr="006048D7">
              <w:rPr>
                <w:lang w:val="ro-MD"/>
              </w:rPr>
              <w:t xml:space="preserve">în calitate de Beneficiar, pe de o parte, </w:t>
            </w:r>
          </w:p>
          <w:p w14:paraId="284E2C3F" w14:textId="77777777" w:rsidR="00EA3204" w:rsidRDefault="00EA3204" w:rsidP="004F5EBF">
            <w:pPr>
              <w:tabs>
                <w:tab w:val="left" w:pos="567"/>
                <w:tab w:val="right" w:pos="9531"/>
              </w:tabs>
              <w:rPr>
                <w:lang w:val="ro-MD"/>
              </w:rPr>
            </w:pPr>
            <w:r>
              <w:rPr>
                <w:sz w:val="20"/>
                <w:szCs w:val="20"/>
                <w:lang w:val="ro-MD" w:eastAsia="ru-RU"/>
              </w:rPr>
              <w:t xml:space="preserve">                           (</w:t>
            </w:r>
            <w:r w:rsidRPr="006048D7">
              <w:rPr>
                <w:sz w:val="20"/>
                <w:szCs w:val="20"/>
                <w:lang w:val="ro-MD" w:eastAsia="ru-RU"/>
              </w:rPr>
              <w:t>numele, prenumele şi funcţia conducătorului)</w:t>
            </w:r>
          </w:p>
          <w:p w14:paraId="5A042408" w14:textId="77777777" w:rsidR="00EA3204" w:rsidRPr="005B2F61" w:rsidRDefault="00EA3204" w:rsidP="004F5EBF">
            <w:pPr>
              <w:tabs>
                <w:tab w:val="left" w:pos="567"/>
                <w:tab w:val="right" w:pos="9531"/>
              </w:tabs>
              <w:rPr>
                <w:lang w:val="ro-MD" w:eastAsia="ru-RU"/>
              </w:rPr>
            </w:pPr>
            <w:r w:rsidRPr="006048D7">
              <w:rPr>
                <w:lang w:val="ro-MD"/>
              </w:rPr>
              <w:t>şi______________________________________________</w:t>
            </w:r>
            <w:r>
              <w:rPr>
                <w:lang w:val="ro-MD"/>
              </w:rPr>
              <w:t>_______________________________</w:t>
            </w:r>
            <w:r w:rsidRPr="006048D7">
              <w:rPr>
                <w:lang w:val="ro-MD"/>
              </w:rPr>
              <w:t xml:space="preserve">, </w:t>
            </w:r>
          </w:p>
          <w:p w14:paraId="6BE73B1E" w14:textId="77777777" w:rsidR="00EA3204" w:rsidRPr="006048D7" w:rsidRDefault="00EA3204" w:rsidP="004F5EBF">
            <w:pPr>
              <w:tabs>
                <w:tab w:val="left" w:pos="567"/>
                <w:tab w:val="right" w:pos="10205"/>
              </w:tabs>
              <w:rPr>
                <w:sz w:val="20"/>
                <w:szCs w:val="20"/>
                <w:lang w:val="ro-MD"/>
              </w:rPr>
            </w:pPr>
            <w:r w:rsidRPr="006048D7">
              <w:rPr>
                <w:sz w:val="20"/>
                <w:szCs w:val="20"/>
                <w:lang w:val="ro-MD"/>
              </w:rPr>
              <w:t xml:space="preserve">                                                                                                (denumirea operatorului economic) </w:t>
            </w:r>
          </w:p>
          <w:p w14:paraId="20D3E38A" w14:textId="77777777" w:rsidR="00EA3204" w:rsidRPr="006048D7" w:rsidRDefault="00EA3204" w:rsidP="004F5EBF">
            <w:pPr>
              <w:tabs>
                <w:tab w:val="left" w:pos="567"/>
                <w:tab w:val="right" w:pos="9531"/>
              </w:tabs>
              <w:rPr>
                <w:lang w:val="ro-MD"/>
              </w:rPr>
            </w:pPr>
            <w:r w:rsidRPr="006048D7">
              <w:rPr>
                <w:lang w:val="ro-MD"/>
              </w:rPr>
              <w:t>cu sediul în _________________________________str._________________________________,</w:t>
            </w:r>
          </w:p>
          <w:p w14:paraId="7BCCDF80" w14:textId="77777777" w:rsidR="00EA3204" w:rsidRPr="006048D7" w:rsidRDefault="00EA3204" w:rsidP="004F5EBF">
            <w:pPr>
              <w:tabs>
                <w:tab w:val="left" w:pos="567"/>
                <w:tab w:val="right" w:pos="10205"/>
              </w:tabs>
              <w:rPr>
                <w:sz w:val="20"/>
                <w:szCs w:val="20"/>
                <w:lang w:val="ro-MD"/>
              </w:rPr>
            </w:pPr>
            <w:r w:rsidRPr="006048D7">
              <w:rPr>
                <w:sz w:val="20"/>
                <w:szCs w:val="20"/>
                <w:lang w:val="ro-MD"/>
              </w:rPr>
              <w:t xml:space="preserve">                                                    (localitatea) </w:t>
            </w:r>
          </w:p>
          <w:p w14:paraId="7DA71E71" w14:textId="77777777" w:rsidR="00EA3204" w:rsidRPr="006048D7" w:rsidRDefault="00EA3204" w:rsidP="004F5EBF">
            <w:pPr>
              <w:tabs>
                <w:tab w:val="left" w:pos="567"/>
              </w:tabs>
              <w:rPr>
                <w:sz w:val="20"/>
                <w:szCs w:val="20"/>
                <w:lang w:val="ro-MD" w:eastAsia="ru-RU"/>
              </w:rPr>
            </w:pPr>
            <w:r w:rsidRPr="006048D7">
              <w:rPr>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F47D974" w14:textId="77777777" w:rsidR="00EA3204" w:rsidRPr="006048D7" w:rsidRDefault="00EA3204" w:rsidP="004F5EBF">
            <w:pPr>
              <w:tabs>
                <w:tab w:val="left" w:pos="567"/>
              </w:tabs>
              <w:rPr>
                <w:sz w:val="20"/>
                <w:szCs w:val="20"/>
                <w:lang w:val="ro-MD" w:eastAsia="ru-RU"/>
              </w:rPr>
            </w:pPr>
            <w:r w:rsidRPr="006048D7">
              <w:rPr>
                <w:sz w:val="20"/>
                <w:szCs w:val="20"/>
                <w:lang w:val="ro-MD" w:eastAsia="ru-RU"/>
              </w:rPr>
              <w:t xml:space="preserve"> (numele şi funcţia conducătorului)</w:t>
            </w:r>
          </w:p>
          <w:p w14:paraId="526DE91E" w14:textId="77777777" w:rsidR="00EA3204" w:rsidRPr="006048D7" w:rsidRDefault="00EA3204" w:rsidP="004F5EBF">
            <w:pPr>
              <w:tabs>
                <w:tab w:val="left" w:pos="3705"/>
              </w:tabs>
              <w:spacing w:after="200" w:line="276" w:lineRule="auto"/>
              <w:contextualSpacing/>
              <w:rPr>
                <w:lang w:val="ro-MD"/>
              </w:rPr>
            </w:pPr>
          </w:p>
          <w:p w14:paraId="5D9503A8" w14:textId="77777777" w:rsidR="00EA3204" w:rsidRPr="006048D7" w:rsidRDefault="00EA3204" w:rsidP="004F5EBF">
            <w:pPr>
              <w:tabs>
                <w:tab w:val="left" w:pos="3705"/>
              </w:tabs>
              <w:spacing w:after="200" w:line="276" w:lineRule="auto"/>
              <w:contextualSpacing/>
              <w:rPr>
                <w:lang w:val="ro-MD"/>
              </w:rPr>
            </w:pPr>
            <w:r w:rsidRPr="006048D7">
              <w:rPr>
                <w:b/>
                <w:lang w:val="ro-MD"/>
              </w:rPr>
              <w:t>1. OBIECTUL CONTRACTULUI</w:t>
            </w:r>
          </w:p>
          <w:p w14:paraId="38BA231E" w14:textId="25979247" w:rsidR="00EA3204" w:rsidRPr="00EA3204" w:rsidRDefault="00EA3204" w:rsidP="004F5EBF">
            <w:pPr>
              <w:spacing w:line="276" w:lineRule="auto"/>
              <w:contextualSpacing/>
              <w:rPr>
                <w:b/>
                <w:bCs/>
                <w:i/>
                <w:u w:val="single"/>
              </w:rPr>
            </w:pPr>
            <w:r w:rsidRPr="006048D7">
              <w:rPr>
                <w:lang w:val="ro-MD"/>
              </w:rPr>
              <w:t xml:space="preserve">1.1. Antreprenorul se obligă să execute </w:t>
            </w:r>
            <w:r w:rsidRPr="006048D7">
              <w:rPr>
                <w:i/>
                <w:lang w:val="ro-MD"/>
              </w:rPr>
              <w:t xml:space="preserve">lucrările </w:t>
            </w:r>
            <w:r w:rsidRPr="006048D7">
              <w:rPr>
                <w:b/>
                <w:bCs/>
                <w:i/>
                <w:u w:val="single"/>
              </w:rPr>
              <w:t>”</w:t>
            </w:r>
            <w:r>
              <w:rPr>
                <w:b/>
                <w:bCs/>
                <w:i/>
                <w:u w:val="single"/>
              </w:rPr>
              <w:t xml:space="preserve"> </w:t>
            </w:r>
            <w:r>
              <w:rPr>
                <w:b/>
                <w:bCs/>
                <w:lang w:val="en-US"/>
              </w:rPr>
              <w:t xml:space="preserve">Reparația încăperilor din incinta clădirii serviciului social Locuinței protejate din cadrul Structurii Teritoriale de Asistență Socială Bălți, str. Taras Șevcenco nr. 34/1, mun. Bălți” și </w:t>
            </w:r>
            <w:r w:rsidRPr="00CD7588">
              <w:rPr>
                <w:b/>
                <w:bCs/>
                <w:lang w:val="en-US"/>
              </w:rPr>
              <w:t>Lucr</w:t>
            </w:r>
            <w:r>
              <w:rPr>
                <w:b/>
                <w:bCs/>
                <w:lang w:val="en-US"/>
              </w:rPr>
              <w:t>ă</w:t>
            </w:r>
            <w:r w:rsidRPr="00CD7588">
              <w:rPr>
                <w:b/>
                <w:bCs/>
                <w:lang w:val="en-US"/>
              </w:rPr>
              <w:t>ri de repara</w:t>
            </w:r>
            <w:r>
              <w:rPr>
                <w:b/>
                <w:bCs/>
                <w:lang w:val="en-US"/>
              </w:rPr>
              <w:t>ț</w:t>
            </w:r>
            <w:r w:rsidRPr="00CD7588">
              <w:rPr>
                <w:b/>
                <w:bCs/>
                <w:lang w:val="en-US"/>
              </w:rPr>
              <w:t>i</w:t>
            </w:r>
            <w:r>
              <w:rPr>
                <w:b/>
                <w:bCs/>
                <w:lang w:val="en-US"/>
              </w:rPr>
              <w:t>e a birourilor din incinta sediului Agenției Teritoriale de Asistență Socială Nord-Nord-Vest și a Structurii Teritoriale De Asistență Socială Bălți, str. Independenței nr. 1, mun. Bălți</w:t>
            </w:r>
            <w:r w:rsidRPr="00CD7588">
              <w:rPr>
                <w:b/>
                <w:bCs/>
                <w:lang w:val="en-US"/>
              </w:rPr>
              <w:t xml:space="preserve"> </w:t>
            </w:r>
            <w:r>
              <w:rPr>
                <w:b/>
                <w:bCs/>
                <w:lang w:val="en-US"/>
              </w:rPr>
              <w:t>(</w:t>
            </w:r>
            <w:r w:rsidRPr="00CD7588">
              <w:rPr>
                <w:b/>
                <w:bCs/>
                <w:lang w:val="en-US"/>
              </w:rPr>
              <w:t xml:space="preserve">incinta </w:t>
            </w:r>
            <w:r>
              <w:rPr>
                <w:b/>
                <w:bCs/>
                <w:lang w:val="en-US"/>
              </w:rPr>
              <w:t xml:space="preserve">sediului </w:t>
            </w:r>
            <w:r w:rsidRPr="00CD7588">
              <w:rPr>
                <w:b/>
                <w:bCs/>
                <w:lang w:val="en-US"/>
              </w:rPr>
              <w:t>cl</w:t>
            </w:r>
            <w:r>
              <w:rPr>
                <w:b/>
                <w:bCs/>
                <w:lang w:val="en-US"/>
              </w:rPr>
              <w:t>ă</w:t>
            </w:r>
            <w:r w:rsidRPr="00CD7588">
              <w:rPr>
                <w:b/>
                <w:bCs/>
                <w:lang w:val="en-US"/>
              </w:rPr>
              <w:t>dir</w:t>
            </w:r>
            <w:r>
              <w:rPr>
                <w:b/>
                <w:bCs/>
                <w:lang w:val="en-US"/>
              </w:rPr>
              <w:t>i</w:t>
            </w:r>
            <w:r w:rsidRPr="00CD7588">
              <w:rPr>
                <w:b/>
                <w:bCs/>
                <w:lang w:val="en-US"/>
              </w:rPr>
              <w:t>i Prim</w:t>
            </w:r>
            <w:r>
              <w:rPr>
                <w:b/>
                <w:bCs/>
                <w:lang w:val="en-US"/>
              </w:rPr>
              <w:t>ă</w:t>
            </w:r>
            <w:r w:rsidRPr="00CD7588">
              <w:rPr>
                <w:b/>
                <w:bCs/>
                <w:lang w:val="en-US"/>
              </w:rPr>
              <w:t>riei mun. B</w:t>
            </w:r>
            <w:r>
              <w:rPr>
                <w:b/>
                <w:bCs/>
                <w:lang w:val="en-US"/>
              </w:rPr>
              <w:t>ă</w:t>
            </w:r>
            <w:r w:rsidRPr="00CD7588">
              <w:rPr>
                <w:b/>
                <w:bCs/>
                <w:lang w:val="en-US"/>
              </w:rPr>
              <w:t>l</w:t>
            </w:r>
            <w:r>
              <w:rPr>
                <w:b/>
                <w:bCs/>
                <w:lang w:val="en-US"/>
              </w:rPr>
              <w:t>ț</w:t>
            </w:r>
            <w:r w:rsidRPr="00CD7588">
              <w:rPr>
                <w:b/>
                <w:bCs/>
                <w:lang w:val="en-US"/>
              </w:rPr>
              <w:t>i</w:t>
            </w:r>
            <w:r>
              <w:rPr>
                <w:b/>
                <w:bCs/>
                <w:lang w:val="en-US"/>
              </w:rPr>
              <w:t>)</w:t>
            </w:r>
            <w:r>
              <w:rPr>
                <w:b/>
                <w:bCs/>
                <w:i/>
                <w:u w:val="single"/>
                <w:lang w:val="en-US"/>
              </w:rPr>
              <w:t xml:space="preserve"> </w:t>
            </w:r>
            <w:r w:rsidRPr="006048D7">
              <w:rPr>
                <w:lang w:val="ro-MD"/>
              </w:rPr>
              <w:t>în conformitate cu prevederile documentației de proiect, caietului de sarcini, cu detaliile de execuţie, precum şi cu normativele, standardele şi prescripţiile tehnice.</w:t>
            </w:r>
          </w:p>
          <w:p w14:paraId="57E1FCA1" w14:textId="77777777" w:rsidR="00EA3204" w:rsidRPr="006048D7" w:rsidRDefault="00EA3204" w:rsidP="004F5EBF">
            <w:pPr>
              <w:rPr>
                <w:lang w:val="ro-MD"/>
              </w:rPr>
            </w:pPr>
          </w:p>
          <w:p w14:paraId="13A59850" w14:textId="77777777" w:rsidR="00EA3204" w:rsidRPr="006048D7" w:rsidRDefault="00EA3204" w:rsidP="004F5EBF">
            <w:pPr>
              <w:tabs>
                <w:tab w:val="left" w:pos="3585"/>
              </w:tabs>
              <w:spacing w:line="276" w:lineRule="auto"/>
              <w:contextualSpacing/>
              <w:rPr>
                <w:lang w:val="ro-MD"/>
              </w:rPr>
            </w:pPr>
            <w:r w:rsidRPr="006048D7">
              <w:rPr>
                <w:b/>
                <w:lang w:val="ro-MD"/>
              </w:rPr>
              <w:t>2. PERIOADA DE EXECUŢIE</w:t>
            </w:r>
          </w:p>
          <w:p w14:paraId="52D0F726" w14:textId="004045C1" w:rsidR="00EA3204" w:rsidRPr="006048D7" w:rsidRDefault="00EA3204" w:rsidP="004F5EBF">
            <w:pPr>
              <w:tabs>
                <w:tab w:val="left" w:pos="567"/>
              </w:tabs>
              <w:spacing w:line="276" w:lineRule="auto"/>
              <w:rPr>
                <w:lang w:val="ro-MD" w:eastAsia="ru-RU"/>
              </w:rPr>
            </w:pPr>
            <w:r w:rsidRPr="006048D7">
              <w:rPr>
                <w:lang w:val="ro-MD" w:eastAsia="ru-RU"/>
              </w:rPr>
              <w:t xml:space="preserve">2.1. Durata de execuţie a lucrărilor contractate – </w:t>
            </w:r>
            <w:r w:rsidRPr="00BA187C">
              <w:rPr>
                <w:b/>
                <w:u w:val="single"/>
                <w:lang w:val="ro-MD" w:eastAsia="ru-RU"/>
              </w:rPr>
              <w:t>pînă la 30.11.2024</w:t>
            </w:r>
            <w:r w:rsidRPr="00BA187C">
              <w:rPr>
                <w:b/>
                <w:u w:val="single"/>
                <w:lang w:val="en-US" w:eastAsia="ru-RU"/>
              </w:rPr>
              <w:t>, după</w:t>
            </w:r>
            <w:r w:rsidRPr="006048D7">
              <w:rPr>
                <w:b/>
                <w:u w:val="single"/>
                <w:lang w:val="en-US" w:eastAsia="ru-RU"/>
              </w:rPr>
              <w:t xml:space="preserve"> înregistrarea contractului la MF-TR Nord</w:t>
            </w:r>
            <w:r w:rsidRPr="006048D7">
              <w:rPr>
                <w:lang w:val="ro-MD" w:eastAsia="ru-RU"/>
              </w:rPr>
              <w:t xml:space="preserve"> după primirea ordinului de începere a execuţiei şi asigurării lucrului ritmic de către beneficiar-ordonatorul de credite.</w:t>
            </w:r>
          </w:p>
          <w:p w14:paraId="35A64E96"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2.2. Graficul de execuţie a lucrărilor se va efectua conform specificaţiei din anexa la prezentul contract. </w:t>
            </w:r>
          </w:p>
          <w:p w14:paraId="4821ABE8" w14:textId="77777777" w:rsidR="00EA3204" w:rsidRPr="006048D7" w:rsidRDefault="00EA3204" w:rsidP="004F5EBF">
            <w:pPr>
              <w:tabs>
                <w:tab w:val="left" w:pos="567"/>
              </w:tabs>
              <w:spacing w:line="276" w:lineRule="auto"/>
              <w:rPr>
                <w:lang w:val="ro-MD" w:eastAsia="ru-RU"/>
              </w:rPr>
            </w:pPr>
            <w:r w:rsidRPr="006048D7">
              <w:rPr>
                <w:lang w:val="ro-MD" w:eastAsia="ru-RU"/>
              </w:rPr>
              <w:t>2.3. Perioada de execuţie poate fi prelungită sau suspendată dacă constrângerea activităţii se datorează următoarelor cauze:</w:t>
            </w:r>
          </w:p>
          <w:p w14:paraId="4ECCADD6" w14:textId="77777777" w:rsidR="00EA3204" w:rsidRPr="006048D7" w:rsidRDefault="00EA3204" w:rsidP="00EA3204">
            <w:pPr>
              <w:numPr>
                <w:ilvl w:val="0"/>
                <w:numId w:val="27"/>
              </w:numPr>
              <w:tabs>
                <w:tab w:val="left" w:pos="1276"/>
              </w:tabs>
              <w:spacing w:line="276" w:lineRule="auto"/>
              <w:rPr>
                <w:lang w:val="ro-MD"/>
              </w:rPr>
            </w:pPr>
            <w:r w:rsidRPr="006048D7">
              <w:rPr>
                <w:lang w:val="ro-MD"/>
              </w:rPr>
              <w:t>generate de Beneficiar;</w:t>
            </w:r>
          </w:p>
          <w:p w14:paraId="1D35BA52" w14:textId="77777777" w:rsidR="00EA3204" w:rsidRPr="006048D7" w:rsidRDefault="00EA3204" w:rsidP="00EA3204">
            <w:pPr>
              <w:numPr>
                <w:ilvl w:val="0"/>
                <w:numId w:val="27"/>
              </w:numPr>
              <w:tabs>
                <w:tab w:val="left" w:pos="1276"/>
              </w:tabs>
              <w:spacing w:line="276" w:lineRule="auto"/>
              <w:rPr>
                <w:lang w:val="ro-MD"/>
              </w:rPr>
            </w:pPr>
            <w:r w:rsidRPr="006048D7">
              <w:rPr>
                <w:lang w:val="ro-MD"/>
              </w:rPr>
              <w:t>datorită impedimentului care justifică neexecutarea obligației sau altei situaţii extreme neimputabile şi imprevizibile pentru Antreprenor;</w:t>
            </w:r>
          </w:p>
          <w:p w14:paraId="31398B85" w14:textId="77777777" w:rsidR="00EA3204" w:rsidRPr="006048D7" w:rsidRDefault="00EA3204" w:rsidP="00EA3204">
            <w:pPr>
              <w:numPr>
                <w:ilvl w:val="0"/>
                <w:numId w:val="27"/>
              </w:numPr>
              <w:tabs>
                <w:tab w:val="left" w:pos="1276"/>
              </w:tabs>
              <w:spacing w:line="276" w:lineRule="auto"/>
              <w:rPr>
                <w:lang w:val="ro-MD"/>
              </w:rPr>
            </w:pPr>
            <w:r w:rsidRPr="006048D7">
              <w:rPr>
                <w:lang w:val="ro-MD"/>
              </w:rPr>
              <w:t>influenţei factorilor climatici, care duc la imposibilitatea executării lucrărilor stabilite conform caietului de sarcini, or executarea lor în asemenea codiții climaterice se va răsfrânge asupra calității lucrărilor;</w:t>
            </w:r>
          </w:p>
          <w:p w14:paraId="07AA3BD8" w14:textId="77777777" w:rsidR="00EA3204" w:rsidRPr="006048D7" w:rsidRDefault="00EA3204" w:rsidP="00EA3204">
            <w:pPr>
              <w:numPr>
                <w:ilvl w:val="0"/>
                <w:numId w:val="27"/>
              </w:numPr>
              <w:tabs>
                <w:tab w:val="left" w:pos="1276"/>
              </w:tabs>
              <w:spacing w:line="276" w:lineRule="auto"/>
              <w:rPr>
                <w:lang w:val="ro-MD"/>
              </w:rPr>
            </w:pPr>
            <w:r w:rsidRPr="006048D7">
              <w:rPr>
                <w:lang w:val="ro-MD"/>
              </w:rPr>
              <w:t>calamităţilor naturale recunoscute de autoritatea legală.</w:t>
            </w:r>
          </w:p>
          <w:p w14:paraId="28C68EBC" w14:textId="77777777" w:rsidR="00EA3204" w:rsidRPr="006048D7" w:rsidRDefault="00EA3204" w:rsidP="004F5EBF">
            <w:pPr>
              <w:tabs>
                <w:tab w:val="left" w:pos="567"/>
              </w:tabs>
              <w:spacing w:line="276" w:lineRule="auto"/>
              <w:rPr>
                <w:lang w:val="ro-MD" w:eastAsia="ru-RU"/>
              </w:rPr>
            </w:pPr>
            <w:r w:rsidRPr="006048D7">
              <w:rPr>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45E7DCA" w14:textId="77777777" w:rsidR="00EA3204" w:rsidRPr="006048D7" w:rsidRDefault="00EA3204" w:rsidP="004F5EBF">
            <w:pPr>
              <w:tabs>
                <w:tab w:val="left" w:pos="567"/>
              </w:tabs>
              <w:spacing w:line="276" w:lineRule="auto"/>
              <w:rPr>
                <w:lang w:val="ro-MD" w:eastAsia="ru-RU"/>
              </w:rPr>
            </w:pPr>
            <w:r w:rsidRPr="006048D7">
              <w:rPr>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80C90C4" w14:textId="77777777" w:rsidR="00EA3204" w:rsidRPr="00BA187C" w:rsidRDefault="00EA3204" w:rsidP="004F5EBF">
            <w:pPr>
              <w:spacing w:after="200" w:line="276" w:lineRule="auto"/>
              <w:contextualSpacing/>
              <w:rPr>
                <w:lang w:val="ro-MD"/>
              </w:rPr>
            </w:pPr>
            <w:r w:rsidRPr="006048D7">
              <w:rPr>
                <w:lang w:val="ro-MD"/>
              </w:rPr>
              <w:t xml:space="preserve">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w:t>
            </w:r>
            <w:r w:rsidRPr="00BA187C">
              <w:rPr>
                <w:lang w:val="ro-MD"/>
              </w:rPr>
              <w:t>pentru părţi de construcţie distincte fizic şi funcţional.</w:t>
            </w:r>
          </w:p>
          <w:p w14:paraId="351A75A3" w14:textId="77777777" w:rsidR="00EA3204" w:rsidRPr="00BA187C" w:rsidRDefault="00EA3204" w:rsidP="004F5EBF">
            <w:pPr>
              <w:shd w:val="clear" w:color="auto" w:fill="FFFFFF"/>
              <w:tabs>
                <w:tab w:val="right" w:pos="0"/>
              </w:tabs>
              <w:spacing w:before="120"/>
              <w:rPr>
                <w:b/>
                <w:lang w:val="ro-MD" w:eastAsia="ru-RU"/>
              </w:rPr>
            </w:pPr>
            <w:r w:rsidRPr="00BA187C">
              <w:rPr>
                <w:lang w:val="ro-MD"/>
              </w:rPr>
              <w:t>2.7.Se indică t</w:t>
            </w:r>
            <w:r w:rsidRPr="00BA187C">
              <w:rPr>
                <w:lang w:val="ro-MD" w:eastAsia="ru-RU"/>
              </w:rPr>
              <w:t>ermenul de garanție a lucrărilor</w:t>
            </w:r>
            <w:r w:rsidRPr="00BA187C">
              <w:rPr>
                <w:b/>
                <w:u w:val="single"/>
                <w:lang w:val="ro-MD" w:eastAsia="ru-RU"/>
              </w:rPr>
              <w:t>_3 ani_</w:t>
            </w:r>
            <w:r w:rsidRPr="00BA187C">
              <w:rPr>
                <w:b/>
                <w:lang w:val="ro-MD" w:eastAsia="ru-RU"/>
              </w:rPr>
              <w:t>.</w:t>
            </w:r>
          </w:p>
          <w:p w14:paraId="531FBE2A" w14:textId="77777777" w:rsidR="00EA3204" w:rsidRPr="00BA187C" w:rsidRDefault="00EA3204" w:rsidP="004F5EBF">
            <w:pPr>
              <w:tabs>
                <w:tab w:val="left" w:pos="1134"/>
              </w:tabs>
              <w:rPr>
                <w:lang w:val="ro-MD"/>
              </w:rPr>
            </w:pPr>
          </w:p>
          <w:p w14:paraId="03CF23D5" w14:textId="77777777" w:rsidR="00EA3204" w:rsidRPr="00BA187C" w:rsidRDefault="00EA3204" w:rsidP="004F5EBF">
            <w:pPr>
              <w:tabs>
                <w:tab w:val="left" w:pos="3645"/>
              </w:tabs>
              <w:spacing w:line="276" w:lineRule="auto"/>
              <w:contextualSpacing/>
              <w:rPr>
                <w:lang w:val="ro-MD"/>
              </w:rPr>
            </w:pPr>
            <w:r w:rsidRPr="00BA187C">
              <w:rPr>
                <w:b/>
                <w:lang w:val="ro-MD"/>
              </w:rPr>
              <w:t>3. VALOAREA LUCRĂRILOR ŞI MODALITĂŢILE DE PLATĂ</w:t>
            </w:r>
          </w:p>
          <w:p w14:paraId="3C9E5C4D" w14:textId="77777777" w:rsidR="00EA3204" w:rsidRPr="006048D7" w:rsidRDefault="00EA3204" w:rsidP="004F5EBF">
            <w:pPr>
              <w:rPr>
                <w:lang w:val="ro-MD"/>
              </w:rPr>
            </w:pPr>
            <w:r w:rsidRPr="00BA187C">
              <w:rPr>
                <w:lang w:val="ro-MD"/>
              </w:rPr>
              <w:t>3.1.Valoarea lucrărilor, ce reprezintă obiectul prezentului contract, este de_________________________lei MD, inclusiv __________ TVA lei MD</w:t>
            </w:r>
            <w:r w:rsidRPr="00BA187C">
              <w:rPr>
                <w:sz w:val="20"/>
                <w:szCs w:val="20"/>
                <w:lang w:val="ro-MD"/>
              </w:rPr>
              <w:t xml:space="preserve">.                                                         </w:t>
            </w:r>
            <w:r w:rsidRPr="00BA187C">
              <w:rPr>
                <w:i/>
                <w:sz w:val="20"/>
                <w:szCs w:val="20"/>
                <w:lang w:val="ro-MD"/>
              </w:rPr>
              <w:t>(suma cu cifre şi litere)                                                                     (suma</w:t>
            </w:r>
            <w:r w:rsidRPr="006048D7">
              <w:rPr>
                <w:i/>
                <w:sz w:val="20"/>
                <w:szCs w:val="20"/>
                <w:lang w:val="ro-MD"/>
              </w:rPr>
              <w:t xml:space="preserve"> cu cifre şi litere)</w:t>
            </w:r>
          </w:p>
          <w:p w14:paraId="2247B91C" w14:textId="77777777" w:rsidR="00EA3204" w:rsidRPr="006048D7" w:rsidRDefault="00EA3204" w:rsidP="004F5EBF">
            <w:pPr>
              <w:tabs>
                <w:tab w:val="left" w:pos="321"/>
              </w:tabs>
              <w:spacing w:line="276" w:lineRule="auto"/>
              <w:rPr>
                <w:lang w:val="ro-MD" w:eastAsia="ru-RU"/>
              </w:rPr>
            </w:pPr>
            <w:r w:rsidRPr="006048D7">
              <w:rPr>
                <w:lang w:val="ro-MD" w:eastAsia="ru-RU"/>
              </w:rPr>
              <w:t>3.2.Achitările vor fi efectuate prin transfer în baza facturilor fiscale, după primirea proceselor – verbale de recepţie a lucrărilor executate, semnate şi acceptate de către Beneficiar.</w:t>
            </w:r>
          </w:p>
          <w:p w14:paraId="3495376C" w14:textId="77777777" w:rsidR="00EA3204" w:rsidRPr="006048D7" w:rsidRDefault="00EA3204" w:rsidP="004F5EBF">
            <w:pPr>
              <w:tabs>
                <w:tab w:val="left" w:pos="37"/>
              </w:tabs>
              <w:spacing w:line="276" w:lineRule="auto"/>
              <w:rPr>
                <w:lang w:val="ro-MD" w:eastAsia="ru-RU"/>
              </w:rPr>
            </w:pPr>
            <w:r w:rsidRPr="006048D7">
              <w:rPr>
                <w:lang w:val="ro-MD" w:eastAsia="ru-RU"/>
              </w:rPr>
              <w:t>3.3. Beneficiarul va verifica procesele-verbale de recepție a lucrărilor executate în termen de 5 zile calendaristice de la primirea acestora de la Antreprenor.</w:t>
            </w:r>
          </w:p>
          <w:p w14:paraId="5B7BF250" w14:textId="77777777" w:rsidR="00EA3204" w:rsidRPr="006048D7" w:rsidRDefault="00EA3204" w:rsidP="004F5EBF">
            <w:pPr>
              <w:tabs>
                <w:tab w:val="left" w:pos="37"/>
              </w:tabs>
              <w:spacing w:line="276" w:lineRule="auto"/>
              <w:rPr>
                <w:lang w:val="ro-MD" w:eastAsia="ru-RU"/>
              </w:rPr>
            </w:pPr>
            <w:r w:rsidRPr="006048D7">
              <w:rPr>
                <w:lang w:val="ro-MD" w:eastAsia="ru-RU"/>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D0BDD3A" w14:textId="77777777" w:rsidR="00EA3204" w:rsidRPr="006048D7" w:rsidRDefault="00EA3204" w:rsidP="004F5EBF">
            <w:pPr>
              <w:tabs>
                <w:tab w:val="left" w:pos="37"/>
              </w:tabs>
              <w:spacing w:line="276" w:lineRule="auto"/>
              <w:rPr>
                <w:lang w:val="ro-MD" w:eastAsia="ru-RU"/>
              </w:rPr>
            </w:pPr>
            <w:r w:rsidRPr="006048D7">
              <w:rPr>
                <w:lang w:val="ro-MD" w:eastAsia="ru-RU"/>
              </w:rPr>
              <w:t>3.5.Lucrările nu vor fi considerate finalizate până când procesul-verbal de recepţie la terminarea lucrărilor  nu va fi semnat de comisia de recepţie, care confirmă că lucrările au fost executate conform contractului.</w:t>
            </w:r>
          </w:p>
          <w:p w14:paraId="0B32BEB5" w14:textId="77777777" w:rsidR="00EA3204" w:rsidRPr="006048D7" w:rsidRDefault="00EA3204" w:rsidP="004F5EBF">
            <w:pPr>
              <w:tabs>
                <w:tab w:val="left" w:pos="37"/>
              </w:tabs>
              <w:spacing w:line="276" w:lineRule="auto"/>
              <w:rPr>
                <w:lang w:val="ro-MD" w:eastAsia="ru-RU"/>
              </w:rPr>
            </w:pPr>
            <w:r w:rsidRPr="006048D7">
              <w:rPr>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4CAE7EB" w14:textId="77777777" w:rsidR="00EA3204" w:rsidRPr="006048D7" w:rsidRDefault="00EA3204" w:rsidP="004F5EBF">
            <w:pPr>
              <w:tabs>
                <w:tab w:val="left" w:pos="37"/>
              </w:tabs>
              <w:spacing w:line="276" w:lineRule="auto"/>
              <w:rPr>
                <w:lang w:val="ro-MD" w:eastAsia="ru-RU"/>
              </w:rPr>
            </w:pPr>
          </w:p>
          <w:p w14:paraId="672FE4C1" w14:textId="77777777" w:rsidR="00EA3204" w:rsidRPr="006048D7" w:rsidRDefault="00EA3204" w:rsidP="004F5EBF">
            <w:pPr>
              <w:tabs>
                <w:tab w:val="left" w:pos="2625"/>
              </w:tabs>
              <w:spacing w:after="200" w:line="276" w:lineRule="auto"/>
              <w:contextualSpacing/>
              <w:rPr>
                <w:b/>
                <w:lang w:val="ro-MD"/>
              </w:rPr>
            </w:pPr>
            <w:r w:rsidRPr="006048D7">
              <w:rPr>
                <w:b/>
                <w:lang w:val="ro-MD"/>
              </w:rPr>
              <w:t>4. DREPTURILE ŞI OBLIGAŢIUNILE ANTREPRENORULUI ŞI ALE BENEFICIARULUI</w:t>
            </w:r>
          </w:p>
          <w:p w14:paraId="3367BDC5" w14:textId="77777777" w:rsidR="00EA3204" w:rsidRPr="006048D7" w:rsidRDefault="00EA3204" w:rsidP="004F5EBF">
            <w:pPr>
              <w:tabs>
                <w:tab w:val="left" w:pos="2625"/>
              </w:tabs>
              <w:spacing w:after="200" w:line="276" w:lineRule="auto"/>
              <w:contextualSpacing/>
              <w:rPr>
                <w:lang w:val="ro-MD"/>
              </w:rPr>
            </w:pPr>
            <w:r w:rsidRPr="006048D7">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DE7F97F" w14:textId="77777777" w:rsidR="00EA3204" w:rsidRPr="006048D7" w:rsidRDefault="00EA3204" w:rsidP="004F5EBF">
            <w:pPr>
              <w:tabs>
                <w:tab w:val="left" w:pos="2625"/>
              </w:tabs>
              <w:spacing w:line="276" w:lineRule="auto"/>
              <w:contextualSpacing/>
              <w:rPr>
                <w:lang w:val="ro-MD"/>
              </w:rPr>
            </w:pPr>
            <w:r w:rsidRPr="006048D7">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75B4931" w14:textId="77777777" w:rsidR="00EA3204" w:rsidRPr="006048D7" w:rsidRDefault="00EA3204" w:rsidP="004F5EBF">
            <w:pPr>
              <w:tabs>
                <w:tab w:val="left" w:pos="567"/>
              </w:tabs>
              <w:spacing w:line="276" w:lineRule="auto"/>
              <w:rPr>
                <w:lang w:val="ro-MD" w:eastAsia="ru-RU"/>
              </w:rPr>
            </w:pPr>
            <w:r w:rsidRPr="006048D7">
              <w:rPr>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4139E4A"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4.4. Documentaţia pusă la dispoziţia Antreprenorului se repartizează astfel: </w:t>
            </w:r>
          </w:p>
          <w:p w14:paraId="3FAC4D48" w14:textId="77777777" w:rsidR="00EA3204" w:rsidRPr="006048D7" w:rsidRDefault="00EA3204" w:rsidP="00EA3204">
            <w:pPr>
              <w:numPr>
                <w:ilvl w:val="0"/>
                <w:numId w:val="10"/>
              </w:numPr>
              <w:tabs>
                <w:tab w:val="left" w:pos="1276"/>
              </w:tabs>
              <w:spacing w:line="276" w:lineRule="auto"/>
              <w:ind w:hanging="283"/>
              <w:rPr>
                <w:lang w:val="ro-MD"/>
              </w:rPr>
            </w:pPr>
            <w:r w:rsidRPr="006048D7">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01D992C"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8A1AE8"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F36FBAA"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B618A3D"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8012C10"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0043CDA" w14:textId="77777777" w:rsidR="00EA3204" w:rsidRPr="00BA187C" w:rsidRDefault="00EA3204" w:rsidP="004F5EBF">
            <w:pPr>
              <w:tabs>
                <w:tab w:val="left" w:pos="567"/>
              </w:tabs>
              <w:spacing w:line="276" w:lineRule="auto"/>
              <w:rPr>
                <w:lang w:val="ro-MD" w:eastAsia="ru-RU"/>
              </w:rPr>
            </w:pPr>
            <w:r w:rsidRPr="006048D7">
              <w:rPr>
                <w:lang w:val="ro-MD" w:eastAsia="ru-RU"/>
              </w:rPr>
              <w:lastRenderedPageBreak/>
              <w:t xml:space="preserve">4.10. Antreprenorul, prin atribuirea ofertei </w:t>
            </w:r>
            <w:r w:rsidRPr="00BA187C">
              <w:rPr>
                <w:lang w:val="ro-MD" w:eastAsia="ru-RU"/>
              </w:rPr>
              <w:t xml:space="preserve">în favoarea sa, se angajează să prezinte garanţia de bună execuţie a contractului, în cuantum de </w:t>
            </w:r>
            <w:r w:rsidRPr="00BA187C">
              <w:rPr>
                <w:b/>
                <w:lang w:val="ro-MD" w:eastAsia="ru-RU"/>
              </w:rPr>
              <w:t>5 %</w:t>
            </w:r>
            <w:r w:rsidRPr="00BA187C">
              <w:rPr>
                <w:lang w:val="ro-MD" w:eastAsia="ru-RU"/>
              </w:rPr>
              <w:t xml:space="preserve"> din valoarea contractului atribuit - </w:t>
            </w:r>
            <w:r w:rsidRPr="00BA187C">
              <w:rPr>
                <w:i/>
                <w:shd w:val="clear" w:color="auto" w:fill="FFFF00"/>
                <w:lang w:eastAsia="ru-RU"/>
              </w:rPr>
              <w:t>reținerea succesivă din facturile parțiale, în cuantum de _5_% din valoarea lunară a acestora pînă la atingerea unui procent de _5_% din valoarea a contractului. Aceste rețineri vor fi efectuate pînă la completarea garanției de bună execuție. Sumele astfel reținute vor fi  depuse pe un cont special deschis în baza contractului de depozit.</w:t>
            </w:r>
          </w:p>
          <w:p w14:paraId="4D9F4545" w14:textId="77777777" w:rsidR="00EA3204" w:rsidRPr="006048D7" w:rsidRDefault="00EA3204" w:rsidP="004F5EBF">
            <w:pPr>
              <w:tabs>
                <w:tab w:val="left" w:pos="567"/>
              </w:tabs>
              <w:spacing w:line="276" w:lineRule="auto"/>
              <w:rPr>
                <w:lang w:val="ro-MD" w:eastAsia="ru-RU"/>
              </w:rPr>
            </w:pPr>
            <w:r w:rsidRPr="00BA187C">
              <w:rPr>
                <w:lang w:val="ro-MD" w:eastAsia="ru-RU"/>
              </w:rPr>
              <w:t>4.11. Autoritatea contractantă eliberează/restituie garanţia de bună execuţie Antreprenorului după semnarea procesului-verbal procesului-verbal la terminarea lucrărilor în cel</w:t>
            </w:r>
            <w:r w:rsidRPr="006048D7">
              <w:rPr>
                <w:lang w:val="ro-MD" w:eastAsia="ru-RU"/>
              </w:rPr>
              <w:t xml:space="preserve"> mult 15 zile. În cazul recepţiei cu obiecţii, garanţia se va restitui în cel mult 15 zile după înlăturarea acestora.</w:t>
            </w:r>
          </w:p>
          <w:p w14:paraId="72314C3E"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846E11B"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236A8F2"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4.14. La lucrările la care se fac încercări, se consideră calitatea probei îndeplinită atâta timp cât rezultatele se înscriu în limitele admise prin reglementările tehnice. </w:t>
            </w:r>
          </w:p>
          <w:p w14:paraId="05FC011E"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FC38E07" w14:textId="77777777" w:rsidR="00EA3204" w:rsidRPr="006048D7" w:rsidRDefault="00EA3204" w:rsidP="004F5EBF">
            <w:pPr>
              <w:tabs>
                <w:tab w:val="left" w:pos="567"/>
              </w:tabs>
              <w:spacing w:line="276" w:lineRule="auto"/>
              <w:rPr>
                <w:lang w:val="ro-MD" w:eastAsia="ru-RU"/>
              </w:rPr>
            </w:pPr>
            <w:r w:rsidRPr="006048D7">
              <w:rPr>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C2C80DD"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258A98A"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2E6CF01F"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4.19. Pentru verificarea trasării de către Beneficiar sau proiectant, Antreprenorul este obligat să protejeze şi să păstreze toate reperele, bornele sau alte obiecte folosite la trasarea lucrărilor. </w:t>
            </w:r>
          </w:p>
          <w:p w14:paraId="244498B3"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6A2D0C8" w14:textId="77777777" w:rsidR="00EA3204" w:rsidRPr="006048D7" w:rsidRDefault="00EA3204" w:rsidP="004F5EBF">
            <w:pPr>
              <w:tabs>
                <w:tab w:val="left" w:pos="567"/>
              </w:tabs>
              <w:spacing w:line="276" w:lineRule="auto"/>
              <w:rPr>
                <w:lang w:val="ro-MD" w:eastAsia="ru-RU"/>
              </w:rPr>
            </w:pPr>
            <w:r w:rsidRPr="006048D7">
              <w:rPr>
                <w:lang w:val="ro-MD" w:eastAsia="ru-RU"/>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F308CFA"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4.22. Pe parcursul executării lucrărilor, Beneficiarul are dreptul să dispună în scris: </w:t>
            </w:r>
          </w:p>
          <w:p w14:paraId="649D4AA1" w14:textId="77777777" w:rsidR="00EA3204" w:rsidRPr="006048D7" w:rsidRDefault="00EA3204" w:rsidP="00EA3204">
            <w:pPr>
              <w:numPr>
                <w:ilvl w:val="0"/>
                <w:numId w:val="11"/>
              </w:numPr>
              <w:tabs>
                <w:tab w:val="left" w:pos="314"/>
              </w:tabs>
              <w:spacing w:line="276" w:lineRule="auto"/>
              <w:ind w:firstLine="0"/>
              <w:rPr>
                <w:lang w:val="ro-MD"/>
              </w:rPr>
            </w:pPr>
            <w:r w:rsidRPr="006048D7">
              <w:rPr>
                <w:lang w:val="ro-MD"/>
              </w:rPr>
              <w:t xml:space="preserve">îndepărtarea de pe şantier a oricăror materiale care sunt calitativ necorespunzătoare; </w:t>
            </w:r>
          </w:p>
          <w:p w14:paraId="0144ED57" w14:textId="77777777" w:rsidR="00EA3204" w:rsidRPr="006048D7" w:rsidRDefault="00EA3204" w:rsidP="00EA3204">
            <w:pPr>
              <w:numPr>
                <w:ilvl w:val="0"/>
                <w:numId w:val="11"/>
              </w:numPr>
              <w:tabs>
                <w:tab w:val="left" w:pos="314"/>
              </w:tabs>
              <w:spacing w:line="276" w:lineRule="auto"/>
              <w:ind w:firstLine="0"/>
              <w:rPr>
                <w:lang w:val="ro-MD"/>
              </w:rPr>
            </w:pPr>
            <w:r w:rsidRPr="006048D7">
              <w:rPr>
                <w:lang w:val="ro-MD"/>
              </w:rPr>
              <w:t xml:space="preserve">înlocuirea materialelor necorespunzătoare calitativ cu altele corespunzătoare; </w:t>
            </w:r>
          </w:p>
          <w:p w14:paraId="4C51D6D4" w14:textId="77777777" w:rsidR="00EA3204" w:rsidRPr="006048D7" w:rsidRDefault="00EA3204" w:rsidP="00EA3204">
            <w:pPr>
              <w:numPr>
                <w:ilvl w:val="0"/>
                <w:numId w:val="11"/>
              </w:numPr>
              <w:tabs>
                <w:tab w:val="left" w:pos="314"/>
              </w:tabs>
              <w:spacing w:line="276" w:lineRule="auto"/>
              <w:ind w:firstLine="0"/>
              <w:rPr>
                <w:lang w:val="ro-MD"/>
              </w:rPr>
            </w:pPr>
            <w:r w:rsidRPr="006048D7">
              <w:rPr>
                <w:lang w:val="ro-MD"/>
              </w:rPr>
              <w:t xml:space="preserve">îndepărtarea sau refacerea oricărei lucrări sau părţi de lucrare necorespunzătoare din punct    de vedere calitativ. </w:t>
            </w:r>
          </w:p>
          <w:p w14:paraId="7AAB7401"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E8E52BC"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508C040"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BC43BCE" w14:textId="77777777" w:rsidR="00EA3204" w:rsidRPr="006048D7" w:rsidRDefault="00EA3204" w:rsidP="004F5EBF">
            <w:pPr>
              <w:tabs>
                <w:tab w:val="left" w:pos="426"/>
                <w:tab w:val="left" w:pos="3645"/>
              </w:tabs>
              <w:spacing w:line="276" w:lineRule="auto"/>
              <w:rPr>
                <w:lang w:val="ro-MD" w:eastAsia="ru-RU"/>
              </w:rPr>
            </w:pPr>
            <w:r w:rsidRPr="006048D7">
              <w:rPr>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2371E89" w14:textId="77777777" w:rsidR="00EA3204" w:rsidRPr="006048D7" w:rsidRDefault="00EA3204" w:rsidP="004F5EBF">
            <w:pPr>
              <w:tabs>
                <w:tab w:val="left" w:pos="426"/>
                <w:tab w:val="left" w:pos="3645"/>
              </w:tabs>
              <w:spacing w:line="276" w:lineRule="auto"/>
              <w:rPr>
                <w:lang w:val="ro-MD" w:eastAsia="ru-RU"/>
              </w:rPr>
            </w:pPr>
          </w:p>
          <w:p w14:paraId="579B394C" w14:textId="77777777" w:rsidR="00EA3204" w:rsidRPr="006048D7" w:rsidRDefault="00EA3204" w:rsidP="004F5EBF">
            <w:pPr>
              <w:tabs>
                <w:tab w:val="left" w:pos="3225"/>
              </w:tabs>
              <w:spacing w:after="200" w:line="276" w:lineRule="auto"/>
              <w:contextualSpacing/>
              <w:rPr>
                <w:lang w:val="ro-MD"/>
              </w:rPr>
            </w:pPr>
            <w:r w:rsidRPr="006048D7">
              <w:rPr>
                <w:b/>
                <w:lang w:val="ro-MD"/>
              </w:rPr>
              <w:t>5. AJUSTAREA VALORII CONTRACTULUI</w:t>
            </w:r>
          </w:p>
          <w:p w14:paraId="78F1F60B" w14:textId="77777777" w:rsidR="00EA3204" w:rsidRPr="006048D7" w:rsidRDefault="00EA3204" w:rsidP="004F5EBF">
            <w:pPr>
              <w:tabs>
                <w:tab w:val="left" w:pos="3225"/>
              </w:tabs>
              <w:spacing w:after="200" w:line="276" w:lineRule="auto"/>
              <w:contextualSpacing/>
              <w:rPr>
                <w:lang w:val="ro-MD"/>
              </w:rPr>
            </w:pPr>
            <w:r w:rsidRPr="006048D7">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578F13D" w14:textId="77777777" w:rsidR="00EA3204" w:rsidRPr="006048D7" w:rsidRDefault="00EA3204" w:rsidP="004F5EBF">
            <w:pPr>
              <w:tabs>
                <w:tab w:val="left" w:pos="1134"/>
                <w:tab w:val="left" w:pos="1755"/>
              </w:tabs>
              <w:rPr>
                <w:lang w:val="ro-MD"/>
              </w:rPr>
            </w:pPr>
          </w:p>
          <w:p w14:paraId="3BCBAB12" w14:textId="77777777" w:rsidR="00EA3204" w:rsidRPr="006048D7" w:rsidRDefault="00EA3204" w:rsidP="004F5EBF">
            <w:pPr>
              <w:tabs>
                <w:tab w:val="left" w:pos="4365"/>
              </w:tabs>
              <w:spacing w:line="276" w:lineRule="auto"/>
              <w:contextualSpacing/>
              <w:rPr>
                <w:lang w:val="ro-MD"/>
              </w:rPr>
            </w:pPr>
            <w:r w:rsidRPr="006048D7">
              <w:rPr>
                <w:b/>
                <w:lang w:val="ro-MD"/>
              </w:rPr>
              <w:t xml:space="preserve">6. ANTREPRENORUL ŞI SUBANTREPRENORII </w:t>
            </w:r>
          </w:p>
          <w:p w14:paraId="0F6E9966" w14:textId="77777777" w:rsidR="00EA3204" w:rsidRPr="006048D7" w:rsidRDefault="00EA3204" w:rsidP="004F5EBF">
            <w:pPr>
              <w:tabs>
                <w:tab w:val="left" w:pos="567"/>
              </w:tabs>
              <w:spacing w:line="276" w:lineRule="auto"/>
              <w:rPr>
                <w:lang w:val="ro-MD" w:eastAsia="ru-RU"/>
              </w:rPr>
            </w:pPr>
            <w:r w:rsidRPr="006048D7">
              <w:rPr>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0FF98F3"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089B7347"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6.3. Pe parcursul execuţiei lucrărilor, Antreprenorul este obligat să comunice, la cererea Beneficiarului, datele de identificare ale subantreprenorilor. </w:t>
            </w:r>
          </w:p>
          <w:p w14:paraId="4EA22BD5" w14:textId="77777777" w:rsidR="00EA3204" w:rsidRPr="006048D7" w:rsidRDefault="00EA3204" w:rsidP="004F5EBF">
            <w:pPr>
              <w:tabs>
                <w:tab w:val="left" w:pos="142"/>
                <w:tab w:val="left" w:pos="284"/>
              </w:tabs>
              <w:spacing w:line="276" w:lineRule="auto"/>
              <w:rPr>
                <w:lang w:val="ro-MD" w:eastAsia="ru-RU"/>
              </w:rPr>
            </w:pPr>
            <w:r w:rsidRPr="006048D7">
              <w:rPr>
                <w:lang w:val="ro-MD" w:eastAsia="ru-RU"/>
              </w:rPr>
              <w:t>6.4. Angajarea forţei de muncă pe bază de acord nu este considerată obiectul unei subcontractări.</w:t>
            </w:r>
          </w:p>
          <w:p w14:paraId="3E785755" w14:textId="77777777" w:rsidR="00EA3204" w:rsidRPr="006048D7" w:rsidRDefault="00EA3204" w:rsidP="004F5EBF">
            <w:pPr>
              <w:tabs>
                <w:tab w:val="left" w:pos="142"/>
                <w:tab w:val="left" w:pos="284"/>
              </w:tabs>
              <w:spacing w:line="276" w:lineRule="auto"/>
              <w:rPr>
                <w:lang w:val="ro-MD" w:eastAsia="ru-RU"/>
              </w:rPr>
            </w:pPr>
          </w:p>
          <w:p w14:paraId="29BB2043" w14:textId="77777777" w:rsidR="00EA3204" w:rsidRPr="006048D7" w:rsidRDefault="00EA3204" w:rsidP="004F5EBF">
            <w:pPr>
              <w:tabs>
                <w:tab w:val="left" w:pos="3645"/>
              </w:tabs>
              <w:spacing w:after="200" w:line="276" w:lineRule="auto"/>
              <w:contextualSpacing/>
              <w:rPr>
                <w:lang w:val="ro-MD"/>
              </w:rPr>
            </w:pPr>
            <w:r w:rsidRPr="006048D7">
              <w:rPr>
                <w:b/>
                <w:lang w:val="ro-MD"/>
              </w:rPr>
              <w:t>7. FORŢA DE MUNCĂ</w:t>
            </w:r>
          </w:p>
          <w:p w14:paraId="0AD16FA7" w14:textId="77777777" w:rsidR="00EA3204" w:rsidRPr="006048D7" w:rsidRDefault="00EA3204" w:rsidP="004F5EBF">
            <w:pPr>
              <w:tabs>
                <w:tab w:val="left" w:pos="3645"/>
              </w:tabs>
              <w:spacing w:after="200" w:line="276" w:lineRule="auto"/>
              <w:contextualSpacing/>
              <w:rPr>
                <w:lang w:val="ro-MD"/>
              </w:rPr>
            </w:pPr>
            <w:r w:rsidRPr="006048D7">
              <w:rPr>
                <w:lang w:val="ro-MD"/>
              </w:rPr>
              <w:t xml:space="preserve">7.1. Antreprenorul şi subantreprenorii vor îndeplini toate formalităţile necesare angajării întregii forţe de muncă pentru executarea lucrărilor contractate în conformitate cu prevederile legislaţiei. </w:t>
            </w:r>
          </w:p>
          <w:p w14:paraId="1FB50DD2" w14:textId="77777777" w:rsidR="00EA3204" w:rsidRPr="006048D7" w:rsidRDefault="00EA3204" w:rsidP="004F5EBF">
            <w:pPr>
              <w:tabs>
                <w:tab w:val="left" w:pos="2385"/>
              </w:tabs>
              <w:rPr>
                <w:lang w:val="ro-MD"/>
              </w:rPr>
            </w:pPr>
          </w:p>
          <w:p w14:paraId="7FDFF4F2" w14:textId="77777777" w:rsidR="00EA3204" w:rsidRPr="006048D7" w:rsidRDefault="00EA3204" w:rsidP="004F5EBF">
            <w:pPr>
              <w:tabs>
                <w:tab w:val="left" w:pos="4275"/>
              </w:tabs>
              <w:spacing w:line="276" w:lineRule="auto"/>
              <w:contextualSpacing/>
              <w:rPr>
                <w:lang w:val="ro-MD"/>
              </w:rPr>
            </w:pPr>
            <w:r w:rsidRPr="006048D7">
              <w:rPr>
                <w:b/>
                <w:lang w:val="ro-MD"/>
              </w:rPr>
              <w:t>8. MATERIALELE ŞI EXECUŢIA LUCRĂRILOR PROPRIU-ZISE</w:t>
            </w:r>
          </w:p>
          <w:p w14:paraId="4DC4E8F1" w14:textId="77777777" w:rsidR="00EA3204" w:rsidRPr="006048D7" w:rsidRDefault="00EA3204" w:rsidP="004F5EBF">
            <w:pPr>
              <w:tabs>
                <w:tab w:val="left" w:pos="0"/>
              </w:tabs>
              <w:spacing w:line="276" w:lineRule="auto"/>
              <w:rPr>
                <w:lang w:val="ro-MD" w:eastAsia="ru-RU"/>
              </w:rPr>
            </w:pPr>
            <w:r w:rsidRPr="006048D7">
              <w:rPr>
                <w:lang w:val="ro-MD" w:eastAsia="ru-RU"/>
              </w:rPr>
              <w:t xml:space="preserve">8.1. Materialele vor fi de calitatea prevăzută în documentaţia de executare, urmând a fi supuse periodic la diverse testări de către proiectantul sau Beneficiarul ce le va solicita. Antreprenorul va </w:t>
            </w:r>
            <w:r w:rsidRPr="006048D7">
              <w:rPr>
                <w:lang w:val="ro-MD" w:eastAsia="ru-RU"/>
              </w:rPr>
              <w:lastRenderedPageBreak/>
              <w:t xml:space="preserve">asigura, la cerere, forţa de muncă, instrumentele, utilajul şi materialele necesare pentru examinarea, măsurarea şi testarea lucrărilor. </w:t>
            </w:r>
          </w:p>
          <w:p w14:paraId="1629374D" w14:textId="77777777" w:rsidR="00EA3204" w:rsidRPr="006048D7" w:rsidRDefault="00EA3204" w:rsidP="004F5EBF">
            <w:pPr>
              <w:tabs>
                <w:tab w:val="left" w:pos="284"/>
              </w:tabs>
              <w:spacing w:line="276" w:lineRule="auto"/>
              <w:rPr>
                <w:lang w:val="ro-MD" w:eastAsia="ru-RU"/>
              </w:rPr>
            </w:pPr>
            <w:r w:rsidRPr="006048D7">
              <w:rPr>
                <w:lang w:val="ro-MD" w:eastAsia="ru-RU"/>
              </w:rPr>
              <w:t xml:space="preserve">8.2.Costul probelor şi încercărilor va fi suportat de Antreprenor, dacă acesta este prevăzut îndocumentaţie, în caz contrar cheltuielile vor fi suportate de Beneficiar. </w:t>
            </w:r>
          </w:p>
          <w:p w14:paraId="463B3EF8" w14:textId="77777777" w:rsidR="00EA3204" w:rsidRPr="006048D7" w:rsidRDefault="00EA3204" w:rsidP="004F5EBF">
            <w:pPr>
              <w:tabs>
                <w:tab w:val="left" w:pos="284"/>
              </w:tabs>
              <w:spacing w:line="276" w:lineRule="auto"/>
              <w:rPr>
                <w:lang w:val="ro-MD" w:eastAsia="ru-RU"/>
              </w:rPr>
            </w:pPr>
            <w:r w:rsidRPr="006048D7">
              <w:rPr>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9EB7A32" w14:textId="77777777" w:rsidR="00EA3204" w:rsidRPr="006048D7" w:rsidRDefault="00EA3204" w:rsidP="00EA3204">
            <w:pPr>
              <w:numPr>
                <w:ilvl w:val="1"/>
                <w:numId w:val="15"/>
              </w:numPr>
              <w:tabs>
                <w:tab w:val="left" w:pos="284"/>
              </w:tabs>
              <w:spacing w:line="276" w:lineRule="auto"/>
              <w:ind w:hanging="425"/>
              <w:rPr>
                <w:lang w:val="ro-MD" w:eastAsia="ru-RU"/>
              </w:rPr>
            </w:pPr>
            <w:r w:rsidRPr="006048D7">
              <w:rPr>
                <w:lang w:val="ro-MD" w:eastAsia="ru-RU"/>
              </w:rPr>
              <w:t xml:space="preserve">8.4. Beneficiarul, proiectantul sau orice altă persoană autorizată de aceştia au acces tot timpul la lucrări pe şantier şi în locurile unde se pregăteşte lucrarea, în depozite de materiale prefabricate etc. </w:t>
            </w:r>
          </w:p>
          <w:p w14:paraId="09BBC2A8" w14:textId="77777777" w:rsidR="00EA3204" w:rsidRPr="006048D7" w:rsidRDefault="00EA3204" w:rsidP="00EA3204">
            <w:pPr>
              <w:numPr>
                <w:ilvl w:val="1"/>
                <w:numId w:val="15"/>
              </w:numPr>
              <w:tabs>
                <w:tab w:val="left" w:pos="284"/>
              </w:tabs>
              <w:spacing w:line="276" w:lineRule="auto"/>
              <w:ind w:hanging="425"/>
              <w:rPr>
                <w:lang w:val="ro-MD" w:eastAsia="ru-RU"/>
              </w:rPr>
            </w:pPr>
            <w:r w:rsidRPr="006048D7">
              <w:rPr>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3276F7E" w14:textId="77777777" w:rsidR="00EA3204" w:rsidRPr="006048D7" w:rsidRDefault="00EA3204" w:rsidP="00EA3204">
            <w:pPr>
              <w:numPr>
                <w:ilvl w:val="1"/>
                <w:numId w:val="15"/>
              </w:numPr>
              <w:tabs>
                <w:tab w:val="left" w:pos="284"/>
              </w:tabs>
              <w:spacing w:line="276" w:lineRule="auto"/>
              <w:ind w:hanging="425"/>
              <w:rPr>
                <w:lang w:val="ro-MD" w:eastAsia="ru-RU"/>
              </w:rPr>
            </w:pPr>
            <w:r w:rsidRPr="006048D7">
              <w:rPr>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AECDAB1" w14:textId="77777777" w:rsidR="00EA3204" w:rsidRPr="006048D7" w:rsidRDefault="00EA3204" w:rsidP="00EA3204">
            <w:pPr>
              <w:numPr>
                <w:ilvl w:val="1"/>
                <w:numId w:val="15"/>
              </w:numPr>
              <w:tabs>
                <w:tab w:val="left" w:pos="284"/>
              </w:tabs>
              <w:spacing w:line="276" w:lineRule="auto"/>
              <w:ind w:hanging="425"/>
              <w:rPr>
                <w:lang w:val="ro-MD" w:eastAsia="ru-RU"/>
              </w:rPr>
            </w:pPr>
            <w:r w:rsidRPr="006048D7">
              <w:rPr>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0B8E6856" w14:textId="77777777" w:rsidR="00EA3204" w:rsidRPr="006048D7" w:rsidRDefault="00EA3204" w:rsidP="00EA3204">
            <w:pPr>
              <w:numPr>
                <w:ilvl w:val="1"/>
                <w:numId w:val="15"/>
              </w:numPr>
              <w:tabs>
                <w:tab w:val="left" w:pos="284"/>
              </w:tabs>
              <w:spacing w:line="276" w:lineRule="auto"/>
              <w:ind w:hanging="425"/>
              <w:rPr>
                <w:lang w:val="ro-MD" w:eastAsia="ru-RU"/>
              </w:rPr>
            </w:pPr>
            <w:r w:rsidRPr="006048D7">
              <w:rPr>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1455FEA" w14:textId="77777777" w:rsidR="00EA3204" w:rsidRPr="00BA187C" w:rsidRDefault="00EA3204" w:rsidP="00EA3204">
            <w:pPr>
              <w:numPr>
                <w:ilvl w:val="1"/>
                <w:numId w:val="15"/>
              </w:numPr>
              <w:tabs>
                <w:tab w:val="left" w:pos="284"/>
                <w:tab w:val="left" w:pos="426"/>
              </w:tabs>
              <w:spacing w:line="276" w:lineRule="auto"/>
              <w:ind w:hanging="425"/>
              <w:rPr>
                <w:lang w:val="ro-MD" w:eastAsia="ru-RU"/>
              </w:rPr>
            </w:pPr>
            <w:r w:rsidRPr="006048D7">
              <w:rPr>
                <w:lang w:val="ro-MD" w:eastAsia="ru-RU"/>
              </w:rPr>
              <w:t xml:space="preserve">8.9. </w:t>
            </w:r>
            <w:r w:rsidRPr="00BA187C">
              <w:rPr>
                <w:lang w:val="ro-MD" w:eastAsia="ru-RU"/>
              </w:rPr>
              <w:t xml:space="preserve">Lucrările încep după </w:t>
            </w:r>
            <w:r w:rsidRPr="00BA187C">
              <w:rPr>
                <w:b/>
                <w:i/>
                <w:lang w:val="ro-MD" w:eastAsia="ru-RU"/>
              </w:rPr>
              <w:t>maxim 10 zile</w:t>
            </w:r>
            <w:r w:rsidRPr="00BA187C">
              <w:rPr>
                <w:lang w:val="ro-MD" w:eastAsia="ru-RU"/>
              </w:rPr>
              <w:t xml:space="preserve"> de la semnarea şi înregistrarea contractului în modul corespunzător şi primirea ordinului de execuţie.</w:t>
            </w:r>
          </w:p>
          <w:p w14:paraId="0D7D8873" w14:textId="77777777" w:rsidR="00EA3204" w:rsidRPr="00BA187C" w:rsidRDefault="00EA3204" w:rsidP="004F5EBF">
            <w:pPr>
              <w:tabs>
                <w:tab w:val="left" w:pos="284"/>
                <w:tab w:val="left" w:pos="426"/>
              </w:tabs>
              <w:spacing w:line="276" w:lineRule="auto"/>
              <w:rPr>
                <w:lang w:val="ro-MD" w:eastAsia="ru-RU"/>
              </w:rPr>
            </w:pPr>
          </w:p>
          <w:p w14:paraId="23E861BF" w14:textId="77777777" w:rsidR="00EA3204" w:rsidRPr="00BA187C" w:rsidRDefault="00EA3204" w:rsidP="00EA3204">
            <w:pPr>
              <w:numPr>
                <w:ilvl w:val="0"/>
                <w:numId w:val="15"/>
              </w:numPr>
              <w:tabs>
                <w:tab w:val="left" w:pos="3255"/>
              </w:tabs>
              <w:spacing w:line="276" w:lineRule="auto"/>
              <w:contextualSpacing/>
              <w:rPr>
                <w:lang w:val="ro-MD"/>
              </w:rPr>
            </w:pPr>
            <w:r w:rsidRPr="00BA187C">
              <w:rPr>
                <w:b/>
                <w:lang w:val="ro-MD"/>
              </w:rPr>
              <w:t>9. PERIOADA DE GARANŢIE ŞI REMEDIERI ÎN PERIOADA DE GARANŢIE</w:t>
            </w:r>
          </w:p>
          <w:p w14:paraId="24FA982E" w14:textId="77777777" w:rsidR="00EA3204" w:rsidRPr="00BA187C" w:rsidRDefault="00EA3204" w:rsidP="00EA3204">
            <w:pPr>
              <w:numPr>
                <w:ilvl w:val="1"/>
                <w:numId w:val="15"/>
              </w:numPr>
              <w:tabs>
                <w:tab w:val="left" w:pos="567"/>
              </w:tabs>
              <w:spacing w:line="276" w:lineRule="auto"/>
              <w:ind w:hanging="567"/>
              <w:rPr>
                <w:lang w:val="ro-MD" w:eastAsia="ru-RU"/>
              </w:rPr>
            </w:pPr>
            <w:r w:rsidRPr="00BA187C">
              <w:rPr>
                <w:lang w:val="ro-MD" w:eastAsia="ru-RU"/>
              </w:rPr>
              <w:t xml:space="preserve">9.1. Perioada de garanţie pentru lucrări este de  </w:t>
            </w:r>
            <w:r w:rsidRPr="00BA187C">
              <w:rPr>
                <w:b/>
                <w:u w:val="single"/>
                <w:lang w:val="ro-MD" w:eastAsia="ru-RU"/>
              </w:rPr>
              <w:t xml:space="preserve">___3__ </w:t>
            </w:r>
            <w:r w:rsidRPr="00BA187C">
              <w:rPr>
                <w:b/>
                <w:u w:val="single"/>
                <w:lang w:val="en-US" w:eastAsia="ru-RU"/>
              </w:rPr>
              <w:t>ani</w:t>
            </w:r>
            <w:r w:rsidRPr="00BA187C">
              <w:rPr>
                <w:b/>
                <w:lang w:val="ro-MD" w:eastAsia="ru-RU"/>
              </w:rPr>
              <w:t>.</w:t>
            </w:r>
          </w:p>
          <w:p w14:paraId="3CACF49A" w14:textId="77777777" w:rsidR="00EA3204" w:rsidRPr="00BA187C" w:rsidRDefault="00EA3204" w:rsidP="00EA3204">
            <w:pPr>
              <w:numPr>
                <w:ilvl w:val="1"/>
                <w:numId w:val="15"/>
              </w:numPr>
              <w:tabs>
                <w:tab w:val="left" w:pos="567"/>
              </w:tabs>
              <w:spacing w:line="276" w:lineRule="auto"/>
              <w:ind w:hanging="567"/>
              <w:rPr>
                <w:lang w:val="ro-MD" w:eastAsia="ru-RU"/>
              </w:rPr>
            </w:pPr>
            <w:r w:rsidRPr="00BA187C">
              <w:rPr>
                <w:lang w:val="ro-MD" w:eastAsia="ru-RU"/>
              </w:rPr>
              <w:t xml:space="preserve">9.2. Perioada de garanţie începe de la data recepţiei la terminarea lucrărilor şipână la expirarea termenului prevăzut la punctul 9.1 din prezentul capitol. </w:t>
            </w:r>
          </w:p>
          <w:p w14:paraId="52309442"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2CB4796D" w14:textId="77777777" w:rsidR="00EA3204" w:rsidRPr="006048D7" w:rsidRDefault="00EA3204" w:rsidP="004F5EBF">
            <w:pPr>
              <w:tabs>
                <w:tab w:val="left" w:pos="567"/>
              </w:tabs>
              <w:spacing w:line="276" w:lineRule="auto"/>
              <w:rPr>
                <w:lang w:val="ro-MD" w:eastAsia="ru-RU"/>
              </w:rPr>
            </w:pPr>
          </w:p>
          <w:p w14:paraId="22A30F16" w14:textId="77777777" w:rsidR="00EA3204" w:rsidRPr="006048D7" w:rsidRDefault="00EA3204" w:rsidP="00EA3204">
            <w:pPr>
              <w:numPr>
                <w:ilvl w:val="0"/>
                <w:numId w:val="15"/>
              </w:numPr>
              <w:tabs>
                <w:tab w:val="left" w:pos="3480"/>
              </w:tabs>
              <w:spacing w:line="276" w:lineRule="auto"/>
              <w:contextualSpacing/>
              <w:rPr>
                <w:lang w:val="ro-MD"/>
              </w:rPr>
            </w:pPr>
            <w:r w:rsidRPr="006048D7">
              <w:rPr>
                <w:b/>
                <w:lang w:val="ro-MD"/>
              </w:rPr>
              <w:t>10. RĂSPUNDEREA PĂRŢILOR</w:t>
            </w:r>
          </w:p>
          <w:p w14:paraId="64867337"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10.1. Părţile  poartă răspundere pentru neexecutarea sau executarea necorespunzătoare a obligaţiilor  prevăzute de prezentul contract în conformitate cu legislaţia  Republicii Moldova.</w:t>
            </w:r>
          </w:p>
          <w:p w14:paraId="14FEF5FA"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42F2801"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10.3. Membrii asocierii își păstrează individualitatea ca subiecți de drept, însă sunt obligați să răspundă solidar față de autoritatea contractantă pentru modul de îndeplinire a obligațiilor contractuale.</w:t>
            </w:r>
          </w:p>
          <w:p w14:paraId="701E59F8"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76E745B"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372AB3D"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1201762"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72DC45F"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61D34C13"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10.9. Dacă întârzierea în execuţia lucrărilor este din culpa uneia dintre părţile contractante, partea culpabilă va plăti celeilalte părţi penalizări şi/sau despăgubiri în cuantum 0,1% din valoarea lucrărilor rămase de executat/neonorate pentru fiecare zi de întârziere. Penalizarea devine operantă în momentul în care partea înculpă a intrat în întârziere. </w:t>
            </w:r>
          </w:p>
          <w:p w14:paraId="021A4D66" w14:textId="77777777" w:rsidR="00EA3204" w:rsidRPr="006048D7" w:rsidRDefault="00EA3204" w:rsidP="00EA3204">
            <w:pPr>
              <w:numPr>
                <w:ilvl w:val="1"/>
                <w:numId w:val="15"/>
              </w:numPr>
              <w:tabs>
                <w:tab w:val="left" w:pos="567"/>
                <w:tab w:val="left" w:pos="1890"/>
              </w:tabs>
              <w:spacing w:line="276" w:lineRule="auto"/>
              <w:ind w:hanging="567"/>
              <w:rPr>
                <w:lang w:val="ro-MD" w:eastAsia="ru-RU"/>
              </w:rPr>
            </w:pPr>
            <w:r w:rsidRPr="006048D7">
              <w:rPr>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617E306" w14:textId="77777777" w:rsidR="00EA3204" w:rsidRPr="006048D7" w:rsidRDefault="00EA3204" w:rsidP="00EA3204">
            <w:pPr>
              <w:numPr>
                <w:ilvl w:val="1"/>
                <w:numId w:val="15"/>
              </w:numPr>
              <w:tabs>
                <w:tab w:val="left" w:pos="567"/>
                <w:tab w:val="left" w:pos="1890"/>
              </w:tabs>
              <w:spacing w:line="276" w:lineRule="auto"/>
              <w:ind w:hanging="567"/>
              <w:rPr>
                <w:lang w:val="ro-MD" w:eastAsia="ru-RU"/>
              </w:rPr>
            </w:pPr>
            <w:r w:rsidRPr="006048D7">
              <w:rPr>
                <w:lang w:val="ro-MD" w:eastAsia="ru-RU"/>
              </w:rPr>
              <w:t>10.11. Antreprenorul şi subantreprenorii răspund solidar pentru neexecutarea obligațiilor contractuale.</w:t>
            </w:r>
          </w:p>
          <w:p w14:paraId="1D6D3407" w14:textId="77777777" w:rsidR="00EA3204" w:rsidRPr="006048D7" w:rsidRDefault="00EA3204" w:rsidP="004F5EBF">
            <w:pPr>
              <w:tabs>
                <w:tab w:val="left" w:pos="567"/>
                <w:tab w:val="left" w:pos="1890"/>
              </w:tabs>
              <w:spacing w:line="276" w:lineRule="auto"/>
              <w:rPr>
                <w:lang w:val="ro-MD" w:eastAsia="ru-RU"/>
              </w:rPr>
            </w:pPr>
          </w:p>
          <w:p w14:paraId="0171A8AB" w14:textId="77777777" w:rsidR="00EA3204" w:rsidRPr="006048D7" w:rsidRDefault="00EA3204" w:rsidP="00EA3204">
            <w:pPr>
              <w:numPr>
                <w:ilvl w:val="0"/>
                <w:numId w:val="15"/>
              </w:numPr>
              <w:tabs>
                <w:tab w:val="left" w:pos="3465"/>
              </w:tabs>
              <w:spacing w:line="276" w:lineRule="auto"/>
              <w:contextualSpacing/>
              <w:rPr>
                <w:lang w:val="ro-MD"/>
              </w:rPr>
            </w:pPr>
            <w:r w:rsidRPr="006048D7">
              <w:rPr>
                <w:b/>
                <w:lang w:val="ro-MD"/>
              </w:rPr>
              <w:t>11. SOLUŢIONAREA LITIGIILOR</w:t>
            </w:r>
          </w:p>
          <w:p w14:paraId="00605D79" w14:textId="77777777" w:rsidR="00EA3204" w:rsidRPr="006048D7" w:rsidRDefault="00EA3204" w:rsidP="00EA3204">
            <w:pPr>
              <w:numPr>
                <w:ilvl w:val="1"/>
                <w:numId w:val="15"/>
              </w:numPr>
              <w:tabs>
                <w:tab w:val="left" w:pos="567"/>
              </w:tabs>
              <w:spacing w:line="276" w:lineRule="auto"/>
              <w:ind w:hanging="567"/>
              <w:contextualSpacing/>
              <w:rPr>
                <w:lang w:val="ro-MD"/>
              </w:rPr>
            </w:pPr>
            <w:r w:rsidRPr="006048D7">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BEEAB07" w14:textId="77777777" w:rsidR="00EA3204" w:rsidRPr="006048D7" w:rsidRDefault="00EA3204" w:rsidP="004F5EBF">
            <w:pPr>
              <w:tabs>
                <w:tab w:val="left" w:pos="567"/>
              </w:tabs>
              <w:rPr>
                <w:lang w:val="ro-MD"/>
              </w:rPr>
            </w:pPr>
          </w:p>
          <w:p w14:paraId="5E23CFC4" w14:textId="77777777" w:rsidR="00EA3204" w:rsidRPr="006048D7" w:rsidRDefault="00EA3204" w:rsidP="00EA3204">
            <w:pPr>
              <w:numPr>
                <w:ilvl w:val="0"/>
                <w:numId w:val="15"/>
              </w:numPr>
              <w:tabs>
                <w:tab w:val="left" w:pos="3825"/>
              </w:tabs>
              <w:spacing w:line="276" w:lineRule="auto"/>
              <w:contextualSpacing/>
              <w:rPr>
                <w:lang w:val="ro-MD"/>
              </w:rPr>
            </w:pPr>
            <w:r w:rsidRPr="006048D7">
              <w:rPr>
                <w:b/>
                <w:lang w:val="ro-MD"/>
              </w:rPr>
              <w:t>12. REZOLUȚIUNEACONTRACTULUI</w:t>
            </w:r>
          </w:p>
          <w:p w14:paraId="1EE68AB1" w14:textId="77777777" w:rsidR="00EA3204" w:rsidRPr="006048D7" w:rsidRDefault="00EA3204" w:rsidP="004F5EBF">
            <w:pPr>
              <w:tabs>
                <w:tab w:val="left" w:pos="567"/>
              </w:tabs>
              <w:spacing w:line="276" w:lineRule="auto"/>
              <w:rPr>
                <w:lang w:val="ro-MD" w:eastAsia="ru-RU"/>
              </w:rPr>
            </w:pPr>
            <w:r w:rsidRPr="006048D7">
              <w:rPr>
                <w:lang w:val="ro-MD" w:eastAsia="ru-RU"/>
              </w:rPr>
              <w:t xml:space="preserve">12.1. Antreprenorul poate cere rezoluțiunea contractului, dacă: </w:t>
            </w:r>
          </w:p>
          <w:p w14:paraId="0D635EC7" w14:textId="77777777" w:rsidR="00EA3204" w:rsidRPr="006048D7" w:rsidRDefault="00EA3204" w:rsidP="00EA3204">
            <w:pPr>
              <w:numPr>
                <w:ilvl w:val="0"/>
                <w:numId w:val="12"/>
              </w:numPr>
              <w:tabs>
                <w:tab w:val="left" w:pos="1276"/>
              </w:tabs>
              <w:ind w:hanging="425"/>
              <w:rPr>
                <w:lang w:val="ro-MD"/>
              </w:rPr>
            </w:pPr>
            <w:r w:rsidRPr="006048D7">
              <w:rPr>
                <w:lang w:val="ro-MD"/>
              </w:rPr>
              <w:lastRenderedPageBreak/>
              <w:t xml:space="preserve">a) Beneficiarul nu-şi îndeplineşte o obligaţie care este în sarcina sa şi prin aceasta pune Antreprenorul în situaţia de a nu putea executa lucrarea; </w:t>
            </w:r>
          </w:p>
          <w:p w14:paraId="3837ADCB" w14:textId="77777777" w:rsidR="00EA3204" w:rsidRPr="006048D7" w:rsidRDefault="00EA3204" w:rsidP="00EA3204">
            <w:pPr>
              <w:numPr>
                <w:ilvl w:val="0"/>
                <w:numId w:val="12"/>
              </w:numPr>
              <w:tabs>
                <w:tab w:val="left" w:pos="1276"/>
              </w:tabs>
              <w:ind w:hanging="425"/>
              <w:rPr>
                <w:lang w:val="ro-MD"/>
              </w:rPr>
            </w:pPr>
            <w:r w:rsidRPr="006048D7">
              <w:rPr>
                <w:lang w:val="ro-MD"/>
              </w:rPr>
              <w:t xml:space="preserve">b) Beneficiarul nu onorează o plată scadentă mai mult de 3 luni; </w:t>
            </w:r>
          </w:p>
          <w:p w14:paraId="4B1312BF" w14:textId="77777777" w:rsidR="00EA3204" w:rsidRPr="006048D7" w:rsidRDefault="00EA3204" w:rsidP="00EA3204">
            <w:pPr>
              <w:numPr>
                <w:ilvl w:val="0"/>
                <w:numId w:val="12"/>
              </w:numPr>
              <w:tabs>
                <w:tab w:val="left" w:pos="1276"/>
              </w:tabs>
              <w:ind w:hanging="425"/>
              <w:rPr>
                <w:lang w:val="ro-MD"/>
              </w:rPr>
            </w:pPr>
            <w:r w:rsidRPr="006048D7">
              <w:rPr>
                <w:lang w:val="ro-MD"/>
              </w:rPr>
              <w:t xml:space="preserve">c) Beneficiarul notifică antreprenorul că din motive neprevăzute şi datorită unor conjuncturi economice este în imposibilitate de a continua îndeplinirea obligaţiunilor contractuale. </w:t>
            </w:r>
          </w:p>
          <w:p w14:paraId="35C30699" w14:textId="77777777" w:rsidR="00EA3204" w:rsidRPr="006048D7" w:rsidRDefault="00EA3204" w:rsidP="00EA3204">
            <w:pPr>
              <w:numPr>
                <w:ilvl w:val="1"/>
                <w:numId w:val="15"/>
              </w:numPr>
              <w:tabs>
                <w:tab w:val="left" w:pos="567"/>
              </w:tabs>
              <w:spacing w:line="276" w:lineRule="auto"/>
              <w:ind w:hanging="567"/>
              <w:rPr>
                <w:lang w:val="ro-MD" w:eastAsia="ru-RU"/>
              </w:rPr>
            </w:pPr>
            <w:r w:rsidRPr="006048D7">
              <w:rPr>
                <w:lang w:val="ro-MD" w:eastAsia="ru-RU"/>
              </w:rPr>
              <w:t xml:space="preserve">12.2. Beneficiarul poate cere rezoluțiunea contractului, dacă: </w:t>
            </w:r>
          </w:p>
          <w:p w14:paraId="15E0F3ED" w14:textId="77777777" w:rsidR="00EA3204" w:rsidRPr="006048D7" w:rsidRDefault="00EA3204" w:rsidP="00EA3204">
            <w:pPr>
              <w:numPr>
                <w:ilvl w:val="0"/>
                <w:numId w:val="14"/>
              </w:numPr>
              <w:tabs>
                <w:tab w:val="left" w:pos="1276"/>
              </w:tabs>
              <w:contextualSpacing/>
              <w:rPr>
                <w:lang w:val="ro-MD"/>
              </w:rPr>
            </w:pPr>
            <w:r w:rsidRPr="006048D7">
              <w:rPr>
                <w:lang w:val="ro-MD"/>
              </w:rPr>
              <w:t>a) Antreprenorul se află în incapacitate de plată, lichidare sau bunurile acestuia sunt subsechestru;</w:t>
            </w:r>
          </w:p>
          <w:p w14:paraId="71FA847D" w14:textId="77777777" w:rsidR="00EA3204" w:rsidRPr="006048D7" w:rsidRDefault="00EA3204" w:rsidP="00EA3204">
            <w:pPr>
              <w:numPr>
                <w:ilvl w:val="0"/>
                <w:numId w:val="14"/>
              </w:numPr>
              <w:tabs>
                <w:tab w:val="left" w:pos="1276"/>
              </w:tabs>
              <w:contextualSpacing/>
              <w:rPr>
                <w:lang w:val="ro-MD"/>
              </w:rPr>
            </w:pPr>
            <w:r w:rsidRPr="006048D7">
              <w:rPr>
                <w:lang w:val="ro-MD"/>
              </w:rPr>
              <w:t xml:space="preserve">b) Antreprenorul nu începe lucrările fără să aibă un motiv justificat sau nu reia lucrările suspendate, în termen rezonabil de la primirea dispoziţiei scrise de reîncepere a lucrărilor; </w:t>
            </w:r>
          </w:p>
          <w:p w14:paraId="32B9B4DC" w14:textId="77777777" w:rsidR="00EA3204" w:rsidRPr="006048D7" w:rsidRDefault="00EA3204" w:rsidP="00EA3204">
            <w:pPr>
              <w:numPr>
                <w:ilvl w:val="0"/>
                <w:numId w:val="14"/>
              </w:numPr>
              <w:tabs>
                <w:tab w:val="left" w:pos="1276"/>
              </w:tabs>
              <w:contextualSpacing/>
              <w:rPr>
                <w:lang w:val="ro-MD"/>
              </w:rPr>
            </w:pPr>
            <w:r w:rsidRPr="006048D7">
              <w:rPr>
                <w:lang w:val="ro-MD"/>
              </w:rPr>
              <w:t>c) Antreprenorul nu a îndepărtat materialele necorespunzătoare de pe şantier sau nu a refăcut o lucrare în termenul stabilit de către beneficiar;</w:t>
            </w:r>
          </w:p>
          <w:p w14:paraId="195C22BB" w14:textId="77777777" w:rsidR="00EA3204" w:rsidRPr="006048D7" w:rsidRDefault="00EA3204" w:rsidP="00EA3204">
            <w:pPr>
              <w:numPr>
                <w:ilvl w:val="0"/>
                <w:numId w:val="14"/>
              </w:numPr>
              <w:tabs>
                <w:tab w:val="left" w:pos="1276"/>
              </w:tabs>
              <w:contextualSpacing/>
              <w:rPr>
                <w:lang w:val="ro-MD"/>
              </w:rPr>
            </w:pPr>
            <w:r w:rsidRPr="006048D7">
              <w:rPr>
                <w:lang w:val="ro-MD"/>
              </w:rPr>
              <w:t xml:space="preserve">d) Beneficiarul notifică antreprenorul că din motive neprevăzute şi datorită unor conjuncturi economice este în imposibilitate de a continua îndeplinirea obligaţiunilor contractuale. </w:t>
            </w:r>
          </w:p>
          <w:p w14:paraId="7EAD2C5B"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548BA9C0"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0CFC0CFC"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C8AD80B"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 xml:space="preserve">12.6. După rezoluțiunea contractului, Beneficiarul poate continua execuţia lucrărilor cu respectarea prevederilor legale. </w:t>
            </w:r>
          </w:p>
          <w:p w14:paraId="358EF630" w14:textId="77777777" w:rsidR="00EA3204" w:rsidRPr="006048D7" w:rsidRDefault="00EA3204" w:rsidP="004F5EBF">
            <w:pPr>
              <w:tabs>
                <w:tab w:val="left" w:pos="567"/>
                <w:tab w:val="left" w:pos="2070"/>
              </w:tabs>
              <w:rPr>
                <w:lang w:val="ro-MD" w:eastAsia="ru-RU"/>
              </w:rPr>
            </w:pPr>
            <w:r w:rsidRPr="006048D7">
              <w:rPr>
                <w:lang w:val="ro-MD" w:eastAsia="ru-RU"/>
              </w:rPr>
              <w:t>12.7. Cazuri specifice de încetare a contractului de achiziţii publice:</w:t>
            </w:r>
          </w:p>
          <w:p w14:paraId="48876142" w14:textId="77777777" w:rsidR="00EA3204" w:rsidRPr="006048D7" w:rsidRDefault="00EA3204" w:rsidP="004F5EBF">
            <w:pPr>
              <w:tabs>
                <w:tab w:val="left" w:pos="567"/>
                <w:tab w:val="left" w:pos="2070"/>
              </w:tabs>
              <w:ind w:firstLine="284"/>
              <w:rPr>
                <w:lang w:val="ro-MD" w:eastAsia="ru-RU"/>
              </w:rPr>
            </w:pPr>
            <w:r w:rsidRPr="006048D7">
              <w:rPr>
                <w:lang w:val="ro-MD" w:eastAsia="ru-RU"/>
              </w:rPr>
              <w:t xml:space="preserve">     Beneficiarul are dreptul de a rezolvi unilateral un contract de achiziţii publice în perioada de valabilitate a acestuia în una dintre următoarele situaţii:</w:t>
            </w:r>
          </w:p>
          <w:p w14:paraId="0CAB084E" w14:textId="77777777" w:rsidR="00EA3204" w:rsidRPr="006048D7" w:rsidRDefault="00EA3204" w:rsidP="004F5EBF">
            <w:pPr>
              <w:tabs>
                <w:tab w:val="left" w:pos="567"/>
                <w:tab w:val="left" w:pos="2070"/>
              </w:tabs>
              <w:ind w:firstLine="567"/>
              <w:rPr>
                <w:lang w:val="ro-MD" w:eastAsia="ru-RU"/>
              </w:rPr>
            </w:pPr>
            <w:r w:rsidRPr="006048D7">
              <w:rPr>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186A5E52" w14:textId="77777777" w:rsidR="00EA3204" w:rsidRPr="006048D7" w:rsidRDefault="00EA3204" w:rsidP="004F5EBF">
            <w:pPr>
              <w:tabs>
                <w:tab w:val="left" w:pos="567"/>
                <w:tab w:val="left" w:pos="2070"/>
              </w:tabs>
              <w:ind w:firstLine="567"/>
              <w:rPr>
                <w:lang w:val="ro-MD" w:eastAsia="ru-RU"/>
              </w:rPr>
            </w:pPr>
            <w:r w:rsidRPr="006048D7">
              <w:rPr>
                <w:lang w:val="ro-MD" w:eastAsia="ru-RU"/>
              </w:rPr>
              <w:t xml:space="preserve">    b) contractul a făcut obiectul unei modificări substanțiale care necesita o nouă procedură de achiziție publică în conformitate cu art. 76 al Legii nr. 131/2015 privind achizițiile publice;</w:t>
            </w:r>
          </w:p>
          <w:p w14:paraId="43B13C4A" w14:textId="77777777" w:rsidR="00EA3204" w:rsidRPr="006048D7" w:rsidRDefault="00EA3204" w:rsidP="004F5EBF">
            <w:pPr>
              <w:tabs>
                <w:tab w:val="left" w:pos="567"/>
                <w:tab w:val="left" w:pos="2070"/>
              </w:tabs>
              <w:ind w:firstLine="567"/>
              <w:rPr>
                <w:lang w:val="ro-MD" w:eastAsia="ru-RU"/>
              </w:rPr>
            </w:pPr>
            <w:r w:rsidRPr="006048D7">
              <w:rPr>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162CE2F" w14:textId="77777777" w:rsidR="00EA3204" w:rsidRPr="006048D7" w:rsidRDefault="00EA3204" w:rsidP="004F5EBF">
            <w:pPr>
              <w:tabs>
                <w:tab w:val="left" w:pos="567"/>
                <w:tab w:val="left" w:pos="2070"/>
              </w:tabs>
              <w:rPr>
                <w:lang w:val="ro-MD" w:eastAsia="ru-RU"/>
              </w:rPr>
            </w:pPr>
          </w:p>
          <w:p w14:paraId="468C98BF" w14:textId="77777777" w:rsidR="00EA3204" w:rsidRPr="006048D7" w:rsidRDefault="00EA3204" w:rsidP="00EA3204">
            <w:pPr>
              <w:numPr>
                <w:ilvl w:val="0"/>
                <w:numId w:val="15"/>
              </w:numPr>
              <w:tabs>
                <w:tab w:val="left" w:pos="3705"/>
              </w:tabs>
              <w:contextualSpacing/>
              <w:rPr>
                <w:lang w:val="ro-MD"/>
              </w:rPr>
            </w:pPr>
            <w:r w:rsidRPr="006048D7">
              <w:rPr>
                <w:b/>
                <w:lang w:val="ro-MD"/>
              </w:rPr>
              <w:t>13. DISPOZIŢII FINALE</w:t>
            </w:r>
          </w:p>
          <w:p w14:paraId="1ACCAFA8"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 xml:space="preserve">13.1. Următoarele documente vor fi citite şi vor fi interpretate ca fiind parte integrantă a prezentului contract: </w:t>
            </w:r>
          </w:p>
          <w:p w14:paraId="397B7DEC" w14:textId="77777777" w:rsidR="00EA3204" w:rsidRPr="006048D7" w:rsidRDefault="00EA3204" w:rsidP="00EA3204">
            <w:pPr>
              <w:numPr>
                <w:ilvl w:val="0"/>
                <w:numId w:val="13"/>
              </w:numPr>
              <w:tabs>
                <w:tab w:val="left" w:pos="1276"/>
              </w:tabs>
              <w:ind w:hanging="425"/>
              <w:rPr>
                <w:lang w:val="ro-MD"/>
              </w:rPr>
            </w:pPr>
            <w:r w:rsidRPr="006048D7">
              <w:rPr>
                <w:lang w:val="ro-MD"/>
              </w:rPr>
              <w:t>a) Caietul de sarcini;</w:t>
            </w:r>
          </w:p>
          <w:p w14:paraId="519AA1EC" w14:textId="77777777" w:rsidR="00EA3204" w:rsidRPr="006048D7" w:rsidRDefault="00EA3204" w:rsidP="00EA3204">
            <w:pPr>
              <w:numPr>
                <w:ilvl w:val="0"/>
                <w:numId w:val="13"/>
              </w:numPr>
              <w:tabs>
                <w:tab w:val="left" w:pos="1276"/>
              </w:tabs>
              <w:ind w:hanging="425"/>
              <w:rPr>
                <w:lang w:val="ro-MD"/>
              </w:rPr>
            </w:pPr>
            <w:r w:rsidRPr="006048D7">
              <w:rPr>
                <w:lang w:val="ro-MD"/>
              </w:rPr>
              <w:t>b) Devizele (Formularele 7</w:t>
            </w:r>
            <w:r w:rsidRPr="006048D7">
              <w:t>,5,3</w:t>
            </w:r>
            <w:r w:rsidRPr="006048D7">
              <w:rPr>
                <w:lang w:val="ro-MD"/>
              </w:rPr>
              <w:t>);</w:t>
            </w:r>
          </w:p>
          <w:p w14:paraId="3442B6BF" w14:textId="77777777" w:rsidR="00EA3204" w:rsidRPr="006048D7" w:rsidRDefault="00EA3204" w:rsidP="00EA3204">
            <w:pPr>
              <w:numPr>
                <w:ilvl w:val="0"/>
                <w:numId w:val="13"/>
              </w:numPr>
              <w:tabs>
                <w:tab w:val="left" w:pos="1276"/>
              </w:tabs>
              <w:ind w:hanging="425"/>
              <w:rPr>
                <w:lang w:val="ro-MD"/>
              </w:rPr>
            </w:pPr>
            <w:r w:rsidRPr="006048D7">
              <w:rPr>
                <w:lang w:val="ro-MD"/>
              </w:rPr>
              <w:t>c) Graficul de executare a lucrărilor ;</w:t>
            </w:r>
          </w:p>
          <w:p w14:paraId="7E699952" w14:textId="77777777" w:rsidR="00EA3204" w:rsidRPr="006048D7" w:rsidRDefault="00EA3204" w:rsidP="00EA3204">
            <w:pPr>
              <w:numPr>
                <w:ilvl w:val="0"/>
                <w:numId w:val="13"/>
              </w:numPr>
              <w:tabs>
                <w:tab w:val="left" w:pos="1276"/>
              </w:tabs>
              <w:ind w:hanging="425"/>
              <w:rPr>
                <w:lang w:val="ro-MD"/>
              </w:rPr>
            </w:pPr>
            <w:r w:rsidRPr="006048D7">
              <w:rPr>
                <w:lang w:val="ro-MD"/>
              </w:rPr>
              <w:t>d) Garanția de bună execuție.</w:t>
            </w:r>
          </w:p>
          <w:p w14:paraId="342BDA1F"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13.2. Documentele contractului vor fi întocmite în limba română.</w:t>
            </w:r>
          </w:p>
          <w:p w14:paraId="115BB081" w14:textId="77777777" w:rsidR="00EA3204" w:rsidRPr="006048D7" w:rsidRDefault="00EA3204" w:rsidP="00EA3204">
            <w:pPr>
              <w:numPr>
                <w:ilvl w:val="1"/>
                <w:numId w:val="15"/>
              </w:numPr>
              <w:tabs>
                <w:tab w:val="left" w:pos="567"/>
              </w:tabs>
              <w:ind w:hanging="567"/>
              <w:rPr>
                <w:lang w:val="ro-MD" w:eastAsia="ru-RU"/>
              </w:rPr>
            </w:pPr>
            <w:r w:rsidRPr="006048D7">
              <w:rPr>
                <w:lang w:val="ro-MD" w:eastAsia="ru-RU"/>
              </w:rPr>
              <w:t>13.3. Prezentul Contract reprezintă acordul de voinţă al părţilor şi se consideră semnat la data aplicării ultimei semnături de către una dintre părți.</w:t>
            </w:r>
          </w:p>
          <w:p w14:paraId="058F0528" w14:textId="77777777" w:rsidR="00EA3204" w:rsidRPr="00BA187C" w:rsidRDefault="00EA3204" w:rsidP="00EA3204">
            <w:pPr>
              <w:numPr>
                <w:ilvl w:val="1"/>
                <w:numId w:val="15"/>
              </w:numPr>
              <w:tabs>
                <w:tab w:val="left" w:pos="567"/>
                <w:tab w:val="left" w:pos="4005"/>
              </w:tabs>
              <w:ind w:hanging="567"/>
              <w:contextualSpacing/>
              <w:rPr>
                <w:lang w:val="ro-MD" w:eastAsia="ru-RU"/>
              </w:rPr>
            </w:pPr>
            <w:r w:rsidRPr="006048D7">
              <w:rPr>
                <w:lang w:val="ro-MD" w:eastAsia="ru-RU"/>
              </w:rPr>
              <w:lastRenderedPageBreak/>
              <w:t xml:space="preserve">13.4. Pentru confirmarea celor menţionate, părţile au semnat prezentul Contract în conformitate cu legislaţia Republicii Moldova, la data şi anul indicate, fiind valabil până la </w:t>
            </w:r>
            <w:r w:rsidRPr="00BA187C">
              <w:rPr>
                <w:b/>
                <w:u w:val="single"/>
                <w:lang w:val="ro-MD" w:eastAsia="ru-RU"/>
              </w:rPr>
              <w:t>31.12.2024 (cu excep</w:t>
            </w:r>
            <w:r w:rsidRPr="00BA187C">
              <w:rPr>
                <w:b/>
                <w:u w:val="single"/>
                <w:lang w:eastAsia="ru-RU"/>
              </w:rPr>
              <w:t>ția clauzelor de la pct.9 din prezentul contract</w:t>
            </w:r>
            <w:r w:rsidRPr="00BA187C">
              <w:rPr>
                <w:b/>
                <w:u w:val="single"/>
                <w:lang w:val="ro-MD" w:eastAsia="ru-RU"/>
              </w:rPr>
              <w:t>)</w:t>
            </w:r>
            <w:r w:rsidRPr="00BA187C">
              <w:rPr>
                <w:lang w:val="ro-MD" w:eastAsia="ru-RU"/>
              </w:rPr>
              <w:t>.</w:t>
            </w:r>
          </w:p>
          <w:p w14:paraId="5AC57D29" w14:textId="77777777" w:rsidR="00EA3204" w:rsidRPr="006048D7" w:rsidRDefault="00EA3204" w:rsidP="004F5EBF">
            <w:pPr>
              <w:tabs>
                <w:tab w:val="left" w:pos="2295"/>
              </w:tabs>
              <w:rPr>
                <w:lang w:val="ro-MD"/>
              </w:rPr>
            </w:pPr>
          </w:p>
          <w:p w14:paraId="655F7F7C" w14:textId="77777777" w:rsidR="00EA3204" w:rsidRPr="006048D7" w:rsidRDefault="00EA3204" w:rsidP="004F5EBF">
            <w:pPr>
              <w:tabs>
                <w:tab w:val="left" w:pos="567"/>
                <w:tab w:val="left" w:pos="4005"/>
              </w:tabs>
              <w:rPr>
                <w:lang w:val="ro-MD"/>
              </w:rPr>
            </w:pPr>
          </w:p>
          <w:p w14:paraId="1BAA9FFA" w14:textId="77777777" w:rsidR="00EA3204" w:rsidRPr="006048D7" w:rsidRDefault="00EA3204" w:rsidP="004F5EBF">
            <w:pPr>
              <w:tabs>
                <w:tab w:val="left" w:pos="567"/>
                <w:tab w:val="left" w:pos="4005"/>
              </w:tabs>
              <w:rPr>
                <w:lang w:val="ro-MD"/>
              </w:rPr>
            </w:pPr>
          </w:p>
          <w:p w14:paraId="7BC7EAD2" w14:textId="77777777" w:rsidR="00EA3204" w:rsidRDefault="00EA3204" w:rsidP="004F5EBF">
            <w:pPr>
              <w:spacing w:line="276" w:lineRule="auto"/>
              <w:ind w:left="360"/>
              <w:contextualSpacing/>
              <w:rPr>
                <w:b/>
                <w:lang w:val="ro-MD"/>
              </w:rPr>
            </w:pPr>
          </w:p>
          <w:p w14:paraId="3F88728D" w14:textId="77777777" w:rsidR="00EA3204" w:rsidRPr="005B2F61" w:rsidRDefault="00EA3204" w:rsidP="004F5EBF">
            <w:pPr>
              <w:spacing w:line="276" w:lineRule="auto"/>
              <w:ind w:left="360"/>
              <w:contextualSpacing/>
              <w:rPr>
                <w:lang w:val="ro-MD"/>
              </w:rPr>
            </w:pPr>
            <w:r w:rsidRPr="006048D7">
              <w:rPr>
                <w:b/>
                <w:lang w:val="ro-MD"/>
              </w:rPr>
              <w:t xml:space="preserve">              </w:t>
            </w:r>
          </w:p>
          <w:p w14:paraId="709F533A" w14:textId="77777777" w:rsidR="00EA3204" w:rsidRPr="005B2F61" w:rsidRDefault="00EA3204" w:rsidP="004F5EBF">
            <w:pPr>
              <w:spacing w:line="276" w:lineRule="auto"/>
              <w:ind w:left="360"/>
              <w:contextualSpacing/>
              <w:rPr>
                <w:lang w:val="ro-MD"/>
              </w:rPr>
            </w:pPr>
          </w:p>
          <w:p w14:paraId="2B48C744" w14:textId="77777777" w:rsidR="00EA3204" w:rsidRPr="006048D7" w:rsidRDefault="00EA3204" w:rsidP="004F5EBF">
            <w:pPr>
              <w:spacing w:line="276" w:lineRule="auto"/>
              <w:ind w:left="360"/>
              <w:contextualSpacing/>
              <w:rPr>
                <w:lang w:val="ro-MD"/>
              </w:rPr>
            </w:pPr>
            <w:r w:rsidRPr="006048D7">
              <w:rPr>
                <w:b/>
                <w:lang w:val="ro-MD"/>
              </w:rPr>
              <w:t xml:space="preserve">   RECHIZITELE JURIDICE, POŞTALE ŞI DE PLĂŢI ALE PĂRŢILOR</w:t>
            </w:r>
          </w:p>
          <w:tbl>
            <w:tblPr>
              <w:tblW w:w="9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8"/>
              <w:gridCol w:w="4663"/>
            </w:tblGrid>
            <w:tr w:rsidR="00EA3204" w:rsidRPr="006048D7" w14:paraId="349706F1" w14:textId="77777777" w:rsidTr="004F5EBF">
              <w:trPr>
                <w:jc w:val="center"/>
              </w:trPr>
              <w:tc>
                <w:tcPr>
                  <w:tcW w:w="4958" w:type="dxa"/>
                  <w:tcBorders>
                    <w:top w:val="nil"/>
                    <w:left w:val="nil"/>
                    <w:bottom w:val="nil"/>
                    <w:right w:val="nil"/>
                  </w:tcBorders>
                </w:tcPr>
                <w:p w14:paraId="22114476" w14:textId="77777777" w:rsidR="00EA3204" w:rsidRPr="006048D7" w:rsidRDefault="00EA3204" w:rsidP="004F5EBF">
                  <w:pPr>
                    <w:tabs>
                      <w:tab w:val="left" w:pos="3295"/>
                    </w:tabs>
                    <w:jc w:val="center"/>
                    <w:rPr>
                      <w:b/>
                      <w:lang w:val="ro-MD"/>
                    </w:rPr>
                  </w:pPr>
                  <w:r w:rsidRPr="006048D7">
                    <w:rPr>
                      <w:lang w:val="ro-MD"/>
                    </w:rPr>
                    <w:tab/>
                  </w:r>
                </w:p>
              </w:tc>
              <w:tc>
                <w:tcPr>
                  <w:tcW w:w="4663" w:type="dxa"/>
                  <w:tcBorders>
                    <w:top w:val="nil"/>
                    <w:left w:val="nil"/>
                    <w:bottom w:val="nil"/>
                    <w:right w:val="nil"/>
                  </w:tcBorders>
                </w:tcPr>
                <w:p w14:paraId="0B7C24A8" w14:textId="77777777" w:rsidR="00EA3204" w:rsidRPr="006048D7" w:rsidRDefault="00EA3204" w:rsidP="004F5EBF">
                  <w:pPr>
                    <w:tabs>
                      <w:tab w:val="left" w:pos="3295"/>
                    </w:tabs>
                    <w:jc w:val="center"/>
                    <w:rPr>
                      <w:lang w:val="ro-MD"/>
                    </w:rPr>
                  </w:pPr>
                </w:p>
              </w:tc>
            </w:tr>
            <w:tr w:rsidR="00EA3204" w:rsidRPr="006048D7" w14:paraId="16A0A406" w14:textId="77777777" w:rsidTr="004F5EBF">
              <w:trPr>
                <w:jc w:val="center"/>
              </w:trPr>
              <w:tc>
                <w:tcPr>
                  <w:tcW w:w="4958" w:type="dxa"/>
                  <w:tcBorders>
                    <w:top w:val="single" w:sz="4" w:space="0" w:color="000000"/>
                    <w:left w:val="single" w:sz="4" w:space="0" w:color="000000"/>
                    <w:bottom w:val="single" w:sz="4" w:space="0" w:color="000000"/>
                    <w:right w:val="single" w:sz="4" w:space="0" w:color="000000"/>
                  </w:tcBorders>
                </w:tcPr>
                <w:p w14:paraId="20F21116" w14:textId="77777777" w:rsidR="00EA3204" w:rsidRPr="006048D7" w:rsidRDefault="00EA3204" w:rsidP="004F5EBF">
                  <w:pPr>
                    <w:tabs>
                      <w:tab w:val="left" w:pos="3295"/>
                    </w:tabs>
                    <w:spacing w:line="276" w:lineRule="auto"/>
                    <w:rPr>
                      <w:b/>
                    </w:rPr>
                  </w:pPr>
                  <w:r w:rsidRPr="006048D7">
                    <w:rPr>
                      <w:b/>
                      <w:iCs/>
                    </w:rPr>
                    <w:t>ANTREPRENORUL GENERAL</w:t>
                  </w:r>
                </w:p>
              </w:tc>
              <w:tc>
                <w:tcPr>
                  <w:tcW w:w="4663" w:type="dxa"/>
                  <w:tcBorders>
                    <w:top w:val="single" w:sz="4" w:space="0" w:color="000000"/>
                    <w:left w:val="single" w:sz="4" w:space="0" w:color="000000"/>
                    <w:bottom w:val="single" w:sz="4" w:space="0" w:color="000000"/>
                    <w:right w:val="single" w:sz="4" w:space="0" w:color="000000"/>
                  </w:tcBorders>
                </w:tcPr>
                <w:p w14:paraId="0186420D" w14:textId="77777777" w:rsidR="00EA3204" w:rsidRPr="005B2F61" w:rsidRDefault="00EA3204" w:rsidP="004F5EBF">
                  <w:pPr>
                    <w:tabs>
                      <w:tab w:val="left" w:pos="567"/>
                    </w:tabs>
                  </w:pPr>
                  <w:r w:rsidRPr="005B2F61">
                    <w:rPr>
                      <w:b/>
                    </w:rPr>
                    <w:t>Agenția Teritoriale de Asistență Socială Nord-Nord-Vest</w:t>
                  </w:r>
                </w:p>
              </w:tc>
            </w:tr>
            <w:tr w:rsidR="00EA3204" w:rsidRPr="006048D7" w14:paraId="130F0360" w14:textId="77777777" w:rsidTr="004F5EBF">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2BC12F9B" w14:textId="77777777" w:rsidR="00EA3204" w:rsidRPr="006048D7" w:rsidRDefault="00EA3204" w:rsidP="004F5EBF">
                  <w:pPr>
                    <w:tabs>
                      <w:tab w:val="left" w:pos="1134"/>
                      <w:tab w:val="left" w:pos="4680"/>
                      <w:tab w:val="left" w:pos="7020"/>
                    </w:tabs>
                    <w:suppressAutoHyphens/>
                    <w:spacing w:line="276" w:lineRule="auto"/>
                  </w:pPr>
                  <w:r w:rsidRPr="006048D7">
                    <w:t>Adresa poştală:</w:t>
                  </w:r>
                </w:p>
              </w:tc>
              <w:tc>
                <w:tcPr>
                  <w:tcW w:w="4663" w:type="dxa"/>
                  <w:tcBorders>
                    <w:top w:val="single" w:sz="4" w:space="0" w:color="000000"/>
                    <w:left w:val="single" w:sz="4" w:space="0" w:color="000000"/>
                    <w:bottom w:val="single" w:sz="4" w:space="0" w:color="000000"/>
                    <w:right w:val="single" w:sz="4" w:space="0" w:color="000000"/>
                  </w:tcBorders>
                  <w:vAlign w:val="center"/>
                </w:tcPr>
                <w:p w14:paraId="2D4C1FD8" w14:textId="77777777" w:rsidR="00EA3204" w:rsidRPr="006048D7" w:rsidRDefault="00EA3204" w:rsidP="004F5EBF">
                  <w:pPr>
                    <w:tabs>
                      <w:tab w:val="left" w:pos="1134"/>
                      <w:tab w:val="left" w:pos="4680"/>
                      <w:tab w:val="left" w:pos="7020"/>
                    </w:tabs>
                    <w:suppressAutoHyphens/>
                    <w:spacing w:line="276" w:lineRule="auto"/>
                  </w:pPr>
                  <w:r w:rsidRPr="006048D7">
                    <w:t xml:space="preserve">Adresa poştală: </w:t>
                  </w:r>
                </w:p>
                <w:p w14:paraId="5C6E6B16" w14:textId="77777777" w:rsidR="00EA3204" w:rsidRPr="005B2F61" w:rsidRDefault="00EA3204" w:rsidP="004F5EBF">
                  <w:pPr>
                    <w:tabs>
                      <w:tab w:val="left" w:pos="1134"/>
                      <w:tab w:val="left" w:pos="4680"/>
                      <w:tab w:val="left" w:pos="7020"/>
                    </w:tabs>
                    <w:suppressAutoHyphens/>
                    <w:spacing w:line="276" w:lineRule="auto"/>
                  </w:pPr>
                  <w:r w:rsidRPr="005B2F61">
                    <w:t>mun.Bălţi, p-ța Independenţei, 1</w:t>
                  </w:r>
                </w:p>
              </w:tc>
            </w:tr>
            <w:tr w:rsidR="00EA3204" w:rsidRPr="006048D7" w14:paraId="315A6ADD" w14:textId="77777777" w:rsidTr="004F5EBF">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42012389" w14:textId="77777777" w:rsidR="00EA3204" w:rsidRPr="006048D7" w:rsidRDefault="00EA3204" w:rsidP="004F5EBF">
                  <w:pPr>
                    <w:tabs>
                      <w:tab w:val="left" w:pos="1134"/>
                      <w:tab w:val="left" w:pos="4680"/>
                      <w:tab w:val="left" w:pos="7020"/>
                    </w:tabs>
                    <w:suppressAutoHyphens/>
                    <w:spacing w:line="276" w:lineRule="auto"/>
                  </w:pPr>
                  <w:r w:rsidRPr="006048D7">
                    <w:t>Telefon:</w:t>
                  </w:r>
                </w:p>
              </w:tc>
              <w:tc>
                <w:tcPr>
                  <w:tcW w:w="4663" w:type="dxa"/>
                  <w:tcBorders>
                    <w:top w:val="single" w:sz="4" w:space="0" w:color="000000"/>
                    <w:left w:val="single" w:sz="4" w:space="0" w:color="000000"/>
                    <w:bottom w:val="single" w:sz="4" w:space="0" w:color="000000"/>
                    <w:right w:val="single" w:sz="4" w:space="0" w:color="000000"/>
                  </w:tcBorders>
                  <w:vAlign w:val="center"/>
                </w:tcPr>
                <w:p w14:paraId="40BD184F" w14:textId="77777777" w:rsidR="00EA3204" w:rsidRPr="006048D7" w:rsidRDefault="00EA3204" w:rsidP="004F5EBF">
                  <w:pPr>
                    <w:tabs>
                      <w:tab w:val="left" w:pos="1134"/>
                      <w:tab w:val="left" w:pos="4680"/>
                      <w:tab w:val="left" w:pos="7020"/>
                    </w:tabs>
                    <w:suppressAutoHyphens/>
                    <w:spacing w:line="276" w:lineRule="auto"/>
                  </w:pPr>
                  <w:r w:rsidRPr="006048D7">
                    <w:t xml:space="preserve">Telefon: </w:t>
                  </w:r>
                  <w:r w:rsidRPr="005B2F61">
                    <w:t>0(231) 6-34-05</w:t>
                  </w:r>
                </w:p>
              </w:tc>
            </w:tr>
            <w:tr w:rsidR="00EA3204" w:rsidRPr="006048D7" w14:paraId="7698CC94" w14:textId="77777777" w:rsidTr="004F5EBF">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74C263CB" w14:textId="77777777" w:rsidR="00EA3204" w:rsidRPr="006048D7" w:rsidRDefault="00EA3204" w:rsidP="004F5EBF">
                  <w:pPr>
                    <w:tabs>
                      <w:tab w:val="left" w:pos="1134"/>
                      <w:tab w:val="left" w:pos="4680"/>
                      <w:tab w:val="left" w:pos="7020"/>
                    </w:tabs>
                    <w:suppressAutoHyphens/>
                    <w:spacing w:line="276" w:lineRule="auto"/>
                  </w:pPr>
                  <w:r w:rsidRPr="006048D7">
                    <w:t>Cod fiscal:</w:t>
                  </w:r>
                </w:p>
              </w:tc>
              <w:tc>
                <w:tcPr>
                  <w:tcW w:w="4663" w:type="dxa"/>
                  <w:tcBorders>
                    <w:top w:val="single" w:sz="4" w:space="0" w:color="000000"/>
                    <w:left w:val="single" w:sz="4" w:space="0" w:color="000000"/>
                    <w:bottom w:val="single" w:sz="4" w:space="0" w:color="000000"/>
                    <w:right w:val="single" w:sz="4" w:space="0" w:color="000000"/>
                  </w:tcBorders>
                  <w:vAlign w:val="center"/>
                </w:tcPr>
                <w:p w14:paraId="607B55D6" w14:textId="77777777" w:rsidR="00EA3204" w:rsidRPr="006048D7" w:rsidRDefault="00EA3204" w:rsidP="004F5EBF">
                  <w:pPr>
                    <w:tabs>
                      <w:tab w:val="left" w:pos="1134"/>
                      <w:tab w:val="left" w:pos="4680"/>
                      <w:tab w:val="left" w:pos="7020"/>
                    </w:tabs>
                    <w:suppressAutoHyphens/>
                    <w:spacing w:line="276" w:lineRule="auto"/>
                  </w:pPr>
                  <w:r w:rsidRPr="006048D7">
                    <w:t xml:space="preserve">Cod fiscal: </w:t>
                  </w:r>
                  <w:r>
                    <w:t>1024601000013</w:t>
                  </w:r>
                </w:p>
              </w:tc>
            </w:tr>
            <w:tr w:rsidR="00EA3204" w:rsidRPr="006048D7" w14:paraId="21D26241" w14:textId="77777777" w:rsidTr="004F5EBF">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EED41CD" w14:textId="77777777" w:rsidR="00EA3204" w:rsidRPr="006048D7" w:rsidRDefault="00EA3204" w:rsidP="004F5EBF">
                  <w:pPr>
                    <w:tabs>
                      <w:tab w:val="left" w:pos="1134"/>
                      <w:tab w:val="left" w:pos="4680"/>
                      <w:tab w:val="left" w:pos="7020"/>
                    </w:tabs>
                    <w:suppressAutoHyphens/>
                    <w:spacing w:line="276" w:lineRule="auto"/>
                  </w:pPr>
                  <w:r w:rsidRPr="006048D7">
                    <w:t>Cod:</w:t>
                  </w:r>
                </w:p>
              </w:tc>
              <w:tc>
                <w:tcPr>
                  <w:tcW w:w="4663" w:type="dxa"/>
                  <w:tcBorders>
                    <w:top w:val="single" w:sz="4" w:space="0" w:color="000000"/>
                    <w:left w:val="single" w:sz="4" w:space="0" w:color="000000"/>
                    <w:bottom w:val="single" w:sz="4" w:space="0" w:color="000000"/>
                    <w:right w:val="single" w:sz="4" w:space="0" w:color="000000"/>
                  </w:tcBorders>
                  <w:vAlign w:val="center"/>
                </w:tcPr>
                <w:p w14:paraId="4F022F03" w14:textId="77777777" w:rsidR="00EA3204" w:rsidRPr="006048D7" w:rsidRDefault="00EA3204" w:rsidP="004F5EBF">
                  <w:pPr>
                    <w:tabs>
                      <w:tab w:val="left" w:pos="1134"/>
                      <w:tab w:val="left" w:pos="4680"/>
                      <w:tab w:val="left" w:pos="7020"/>
                    </w:tabs>
                    <w:suppressAutoHyphens/>
                    <w:spacing w:line="276" w:lineRule="auto"/>
                  </w:pPr>
                  <w:r w:rsidRPr="006048D7">
                    <w:t>Cod: TREZMD2X</w:t>
                  </w:r>
                </w:p>
              </w:tc>
            </w:tr>
            <w:tr w:rsidR="00EA3204" w:rsidRPr="00BA187C" w14:paraId="79A2C188" w14:textId="77777777" w:rsidTr="004F5EBF">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1F101B20" w14:textId="77777777" w:rsidR="00EA3204" w:rsidRPr="00BA187C" w:rsidRDefault="00EA3204" w:rsidP="004F5EBF">
                  <w:pPr>
                    <w:tabs>
                      <w:tab w:val="left" w:pos="1134"/>
                      <w:tab w:val="left" w:pos="4680"/>
                      <w:tab w:val="left" w:pos="7020"/>
                    </w:tabs>
                    <w:suppressAutoHyphens/>
                    <w:spacing w:line="276" w:lineRule="auto"/>
                  </w:pPr>
                  <w:r w:rsidRPr="00BA187C">
                    <w:t>IBAN</w:t>
                  </w:r>
                </w:p>
              </w:tc>
              <w:tc>
                <w:tcPr>
                  <w:tcW w:w="4663" w:type="dxa"/>
                  <w:tcBorders>
                    <w:top w:val="single" w:sz="4" w:space="0" w:color="000000"/>
                    <w:left w:val="single" w:sz="4" w:space="0" w:color="000000"/>
                    <w:bottom w:val="single" w:sz="4" w:space="0" w:color="000000"/>
                    <w:right w:val="single" w:sz="4" w:space="0" w:color="000000"/>
                  </w:tcBorders>
                  <w:vAlign w:val="center"/>
                </w:tcPr>
                <w:p w14:paraId="47ED675A" w14:textId="77777777" w:rsidR="00EA3204" w:rsidRPr="00BA187C" w:rsidRDefault="00EA3204" w:rsidP="004F5EBF">
                  <w:pPr>
                    <w:tabs>
                      <w:tab w:val="left" w:pos="1134"/>
                      <w:tab w:val="left" w:pos="4680"/>
                      <w:tab w:val="left" w:pos="7020"/>
                    </w:tabs>
                    <w:suppressAutoHyphens/>
                    <w:spacing w:line="276" w:lineRule="auto"/>
                    <w:rPr>
                      <w:b/>
                    </w:rPr>
                  </w:pPr>
                  <w:r w:rsidRPr="00BA187C">
                    <w:rPr>
                      <w:lang w:val="en-US"/>
                    </w:rPr>
                    <w:t xml:space="preserve">IBAN:  </w:t>
                  </w:r>
                </w:p>
              </w:tc>
            </w:tr>
            <w:tr w:rsidR="00EA3204" w:rsidRPr="00BA187C" w14:paraId="14422233" w14:textId="77777777" w:rsidTr="004F5EBF">
              <w:trPr>
                <w:trHeight w:val="713"/>
                <w:jc w:val="center"/>
              </w:trPr>
              <w:tc>
                <w:tcPr>
                  <w:tcW w:w="4958" w:type="dxa"/>
                  <w:tcBorders>
                    <w:top w:val="nil"/>
                    <w:left w:val="nil"/>
                    <w:bottom w:val="nil"/>
                    <w:right w:val="nil"/>
                  </w:tcBorders>
                  <w:vAlign w:val="center"/>
                </w:tcPr>
                <w:p w14:paraId="73E77670" w14:textId="77777777" w:rsidR="00EA3204" w:rsidRPr="00BA187C" w:rsidRDefault="00EA3204" w:rsidP="004F5EBF">
                  <w:pPr>
                    <w:tabs>
                      <w:tab w:val="left" w:pos="1134"/>
                      <w:tab w:val="left" w:pos="4680"/>
                      <w:tab w:val="left" w:pos="7020"/>
                    </w:tabs>
                    <w:suppressAutoHyphens/>
                    <w:rPr>
                      <w:lang w:val="ro-MD"/>
                    </w:rPr>
                  </w:pPr>
                </w:p>
              </w:tc>
              <w:tc>
                <w:tcPr>
                  <w:tcW w:w="4663" w:type="dxa"/>
                  <w:tcBorders>
                    <w:top w:val="nil"/>
                    <w:left w:val="nil"/>
                    <w:bottom w:val="nil"/>
                    <w:right w:val="nil"/>
                  </w:tcBorders>
                  <w:vAlign w:val="center"/>
                </w:tcPr>
                <w:p w14:paraId="11B7A698" w14:textId="77777777" w:rsidR="00EA3204" w:rsidRPr="00BA187C" w:rsidRDefault="00EA3204" w:rsidP="004F5EBF">
                  <w:pPr>
                    <w:tabs>
                      <w:tab w:val="left" w:pos="1134"/>
                      <w:tab w:val="left" w:pos="4680"/>
                      <w:tab w:val="left" w:pos="7020"/>
                    </w:tabs>
                    <w:suppressAutoHyphens/>
                    <w:ind w:firstLine="567"/>
                    <w:rPr>
                      <w:lang w:val="ro-MD"/>
                    </w:rPr>
                  </w:pPr>
                </w:p>
                <w:p w14:paraId="4D7ECB17" w14:textId="77777777" w:rsidR="00EA3204" w:rsidRPr="00BA187C" w:rsidRDefault="00EA3204" w:rsidP="004F5EBF">
                  <w:pPr>
                    <w:tabs>
                      <w:tab w:val="left" w:pos="1134"/>
                      <w:tab w:val="left" w:pos="4680"/>
                      <w:tab w:val="left" w:pos="7020"/>
                    </w:tabs>
                    <w:suppressAutoHyphens/>
                    <w:ind w:firstLine="567"/>
                    <w:rPr>
                      <w:lang w:val="ro-MD"/>
                    </w:rPr>
                  </w:pPr>
                </w:p>
              </w:tc>
            </w:tr>
          </w:tbl>
          <w:p w14:paraId="4826C722" w14:textId="77777777" w:rsidR="00EA3204" w:rsidRPr="00BA187C" w:rsidRDefault="00EA3204" w:rsidP="004F5EBF">
            <w:pPr>
              <w:tabs>
                <w:tab w:val="left" w:pos="2685"/>
              </w:tabs>
              <w:spacing w:line="276" w:lineRule="auto"/>
              <w:contextualSpacing/>
              <w:jc w:val="center"/>
              <w:rPr>
                <w:lang w:val="ro-MD"/>
              </w:rPr>
            </w:pPr>
            <w:r w:rsidRPr="00BA187C">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EA3204" w:rsidRPr="006048D7" w14:paraId="5EE2D6CC" w14:textId="77777777" w:rsidTr="004F5EBF">
              <w:trPr>
                <w:trHeight w:val="357"/>
                <w:jc w:val="center"/>
              </w:trPr>
              <w:tc>
                <w:tcPr>
                  <w:tcW w:w="5188" w:type="dxa"/>
                  <w:vAlign w:val="center"/>
                </w:tcPr>
                <w:p w14:paraId="12B23D91" w14:textId="77777777" w:rsidR="00EA3204" w:rsidRPr="00BA187C" w:rsidRDefault="00EA3204" w:rsidP="004F5EBF">
                  <w:pPr>
                    <w:jc w:val="center"/>
                    <w:rPr>
                      <w:b/>
                      <w:lang w:val="ro-MD"/>
                    </w:rPr>
                  </w:pPr>
                  <w:r w:rsidRPr="00BA187C">
                    <w:rPr>
                      <w:b/>
                      <w:lang w:val="ro-MD"/>
                    </w:rPr>
                    <w:t>ANTREPRENOR</w:t>
                  </w:r>
                </w:p>
              </w:tc>
              <w:tc>
                <w:tcPr>
                  <w:tcW w:w="4559" w:type="dxa"/>
                  <w:vAlign w:val="center"/>
                </w:tcPr>
                <w:p w14:paraId="5AF0B1D3" w14:textId="77777777" w:rsidR="00EA3204" w:rsidRPr="006048D7" w:rsidRDefault="00EA3204" w:rsidP="004F5EBF">
                  <w:pPr>
                    <w:jc w:val="center"/>
                    <w:rPr>
                      <w:b/>
                      <w:lang w:val="ro-MD"/>
                    </w:rPr>
                  </w:pPr>
                  <w:r w:rsidRPr="00BA187C">
                    <w:rPr>
                      <w:b/>
                      <w:lang w:val="ro-MD"/>
                    </w:rPr>
                    <w:t>BENEFICIAR</w:t>
                  </w:r>
                </w:p>
              </w:tc>
            </w:tr>
            <w:tr w:rsidR="00EA3204" w:rsidRPr="006048D7" w14:paraId="3D4235EF" w14:textId="77777777" w:rsidTr="004F5EBF">
              <w:trPr>
                <w:trHeight w:val="357"/>
                <w:jc w:val="center"/>
              </w:trPr>
              <w:tc>
                <w:tcPr>
                  <w:tcW w:w="5188" w:type="dxa"/>
                  <w:vAlign w:val="center"/>
                </w:tcPr>
                <w:p w14:paraId="3F574692" w14:textId="77777777" w:rsidR="00EA3204" w:rsidRPr="006048D7" w:rsidRDefault="00EA3204" w:rsidP="004F5EBF">
                  <w:pPr>
                    <w:rPr>
                      <w:b/>
                      <w:lang w:val="ro-MD"/>
                    </w:rPr>
                  </w:pPr>
                </w:p>
                <w:p w14:paraId="123B2F8D" w14:textId="77777777" w:rsidR="00EA3204" w:rsidRPr="006048D7" w:rsidRDefault="00EA3204" w:rsidP="004F5EBF">
                  <w:pPr>
                    <w:rPr>
                      <w:b/>
                      <w:lang w:val="ro-MD"/>
                    </w:rPr>
                  </w:pPr>
                </w:p>
                <w:p w14:paraId="039BE5E7" w14:textId="77777777" w:rsidR="00EA3204" w:rsidRPr="006048D7" w:rsidRDefault="00EA3204" w:rsidP="004F5EBF">
                  <w:pPr>
                    <w:rPr>
                      <w:b/>
                      <w:lang w:val="ro-MD"/>
                    </w:rPr>
                  </w:pPr>
                </w:p>
              </w:tc>
              <w:tc>
                <w:tcPr>
                  <w:tcW w:w="4559" w:type="dxa"/>
                  <w:vAlign w:val="center"/>
                </w:tcPr>
                <w:p w14:paraId="0ECF92CE" w14:textId="77777777" w:rsidR="00EA3204" w:rsidRPr="006048D7" w:rsidRDefault="00EA3204" w:rsidP="004F5EBF">
                  <w:pPr>
                    <w:rPr>
                      <w:b/>
                      <w:lang w:val="ro-MD"/>
                    </w:rPr>
                  </w:pPr>
                </w:p>
                <w:p w14:paraId="4C3FB20A" w14:textId="77777777" w:rsidR="00EA3204" w:rsidRDefault="00EA3204" w:rsidP="004F5EBF">
                  <w:pPr>
                    <w:tabs>
                      <w:tab w:val="left" w:pos="4680"/>
                      <w:tab w:val="left" w:pos="7020"/>
                    </w:tabs>
                    <w:suppressAutoHyphens/>
                  </w:pPr>
                </w:p>
                <w:p w14:paraId="429E153B" w14:textId="77777777" w:rsidR="00EA3204" w:rsidRPr="00621D68" w:rsidRDefault="00EA3204" w:rsidP="004F5EBF">
                  <w:pPr>
                    <w:tabs>
                      <w:tab w:val="left" w:pos="4680"/>
                      <w:tab w:val="left" w:pos="7020"/>
                    </w:tabs>
                    <w:suppressAutoHyphens/>
                    <w:rPr>
                      <w:b/>
                      <w:bCs/>
                    </w:rPr>
                  </w:pPr>
                  <w:r w:rsidRPr="00621D68">
                    <w:rPr>
                      <w:b/>
                      <w:bCs/>
                    </w:rPr>
                    <w:t xml:space="preserve">Directoare   </w:t>
                  </w:r>
                </w:p>
                <w:p w14:paraId="45A14BFB" w14:textId="77777777" w:rsidR="00EA3204" w:rsidRPr="00621D68" w:rsidRDefault="00EA3204" w:rsidP="004F5EBF">
                  <w:pPr>
                    <w:tabs>
                      <w:tab w:val="left" w:pos="4680"/>
                      <w:tab w:val="left" w:pos="7020"/>
                    </w:tabs>
                    <w:suppressAutoHyphens/>
                    <w:rPr>
                      <w:b/>
                      <w:bCs/>
                    </w:rPr>
                  </w:pPr>
                  <w:r w:rsidRPr="00621D68">
                    <w:rPr>
                      <w:b/>
                      <w:bCs/>
                      <w:lang w:val="en-US"/>
                    </w:rPr>
                    <w:t>Lucia DIONEAC</w:t>
                  </w:r>
                  <w:r w:rsidRPr="00621D68">
                    <w:rPr>
                      <w:b/>
                      <w:bCs/>
                    </w:rPr>
                    <w:t xml:space="preserve"> </w:t>
                  </w:r>
                  <w:r w:rsidRPr="00621D68">
                    <w:rPr>
                      <w:b/>
                      <w:bCs/>
                      <w:lang w:val="ro-MD"/>
                    </w:rPr>
                    <w:t xml:space="preserve"> </w:t>
                  </w:r>
                  <w:r w:rsidRPr="00621D68">
                    <w:rPr>
                      <w:b/>
                      <w:bCs/>
                    </w:rPr>
                    <w:t xml:space="preserve">_________________    </w:t>
                  </w:r>
                  <w:r w:rsidRPr="00621D68">
                    <w:rPr>
                      <w:b/>
                      <w:bCs/>
                      <w:lang w:val="en-US"/>
                    </w:rPr>
                    <w:t xml:space="preserve"> </w:t>
                  </w:r>
                </w:p>
                <w:p w14:paraId="57ECA3F7" w14:textId="77777777" w:rsidR="00EA3204" w:rsidRPr="006048D7" w:rsidRDefault="00EA3204" w:rsidP="004F5EBF">
                  <w:pPr>
                    <w:rPr>
                      <w:b/>
                      <w:lang w:val="ro-MD"/>
                    </w:rPr>
                  </w:pPr>
                </w:p>
                <w:p w14:paraId="2C5B1505" w14:textId="77777777" w:rsidR="00EA3204" w:rsidRPr="006048D7" w:rsidRDefault="00EA3204" w:rsidP="004F5EBF">
                  <w:pPr>
                    <w:rPr>
                      <w:b/>
                      <w:lang w:val="ro-MD"/>
                    </w:rPr>
                  </w:pPr>
                </w:p>
              </w:tc>
            </w:tr>
          </w:tbl>
          <w:p w14:paraId="301BF8DA" w14:textId="77777777" w:rsidR="00EA3204" w:rsidRPr="006048D7" w:rsidRDefault="00EA3204" w:rsidP="004F5EBF">
            <w:pPr>
              <w:tabs>
                <w:tab w:val="left" w:pos="2295"/>
              </w:tabs>
              <w:rPr>
                <w:lang w:val="ro-MD"/>
              </w:rPr>
            </w:pPr>
          </w:p>
          <w:p w14:paraId="3C2693AB" w14:textId="77777777" w:rsidR="00EA3204" w:rsidRPr="006048D7" w:rsidRDefault="00EA3204" w:rsidP="004F5EBF">
            <w:pPr>
              <w:rPr>
                <w:lang w:val="ro-MD"/>
              </w:rPr>
            </w:pPr>
          </w:p>
        </w:tc>
      </w:tr>
    </w:tbl>
    <w:p w14:paraId="106AC99C" w14:textId="77777777" w:rsidR="00EA3204" w:rsidRPr="006048D7" w:rsidRDefault="00EA3204" w:rsidP="00EA3204">
      <w:pPr>
        <w:rPr>
          <w:lang w:val="ro-MD"/>
        </w:rPr>
      </w:pPr>
    </w:p>
    <w:p w14:paraId="6BC52B6E" w14:textId="77777777" w:rsidR="00EA3204" w:rsidRDefault="00EA3204" w:rsidP="00EA3204"/>
    <w:p w14:paraId="40CD3295" w14:textId="77777777" w:rsidR="001F6E5A" w:rsidRPr="00FF430B" w:rsidRDefault="001F6E5A" w:rsidP="00EA3204">
      <w:pPr>
        <w:jc w:val="right"/>
        <w:rPr>
          <w:lang w:val="ro-MD"/>
        </w:rPr>
      </w:pPr>
    </w:p>
    <w:sectPr w:rsidR="001F6E5A" w:rsidRPr="00FF430B" w:rsidSect="006048D7">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4242E" w14:textId="77777777" w:rsidR="0039688F" w:rsidRDefault="0039688F" w:rsidP="00A20ACF">
      <w:r>
        <w:separator/>
      </w:r>
    </w:p>
  </w:endnote>
  <w:endnote w:type="continuationSeparator" w:id="0">
    <w:p w14:paraId="7F1518A0" w14:textId="77777777" w:rsidR="0039688F" w:rsidRDefault="003968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D679A5" w:rsidRDefault="00D679A5"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FF8ED" w14:textId="77777777" w:rsidR="00BA187C" w:rsidRDefault="0039688F">
    <w:pPr>
      <w:pStyle w:val="Footer"/>
      <w:jc w:val="right"/>
    </w:pPr>
    <w:r>
      <w:fldChar w:fldCharType="begin"/>
    </w:r>
    <w:r>
      <w:instrText xml:space="preserve"> PAGE   \* MERGEFORMAT </w:instrText>
    </w:r>
    <w:r>
      <w:fldChar w:fldCharType="separate"/>
    </w:r>
    <w:r>
      <w:t>3</w:t>
    </w:r>
    <w:r>
      <w:t>5</w:t>
    </w:r>
    <w:r>
      <w:fldChar w:fldCharType="end"/>
    </w:r>
  </w:p>
  <w:p w14:paraId="139D472F" w14:textId="77777777" w:rsidR="00BA187C" w:rsidRDefault="00BA1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F4F3E" w14:textId="77777777" w:rsidR="0039688F" w:rsidRDefault="0039688F" w:rsidP="00A20ACF">
      <w:r>
        <w:separator/>
      </w:r>
    </w:p>
  </w:footnote>
  <w:footnote w:type="continuationSeparator" w:id="0">
    <w:p w14:paraId="0C624EB3" w14:textId="77777777" w:rsidR="0039688F" w:rsidRDefault="003968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1995D82"/>
    <w:multiLevelType w:val="hybridMultilevel"/>
    <w:tmpl w:val="1F70621E"/>
    <w:lvl w:ilvl="0" w:tplc="0419000D">
      <w:start w:val="1"/>
      <w:numFmt w:val="bullet"/>
      <w:lvlText w:val=""/>
      <w:lvlJc w:val="left"/>
      <w:pPr>
        <w:ind w:left="786"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3247273">
    <w:abstractNumId w:val="26"/>
  </w:num>
  <w:num w:numId="2" w16cid:durableId="782458951">
    <w:abstractNumId w:val="31"/>
  </w:num>
  <w:num w:numId="3" w16cid:durableId="1206065514">
    <w:abstractNumId w:val="23"/>
  </w:num>
  <w:num w:numId="4" w16cid:durableId="1490751830">
    <w:abstractNumId w:val="22"/>
  </w:num>
  <w:num w:numId="5" w16cid:durableId="529494919">
    <w:abstractNumId w:val="10"/>
  </w:num>
  <w:num w:numId="6" w16cid:durableId="1562057540">
    <w:abstractNumId w:val="14"/>
  </w:num>
  <w:num w:numId="7" w16cid:durableId="557396958">
    <w:abstractNumId w:val="12"/>
  </w:num>
  <w:num w:numId="8" w16cid:durableId="864177188">
    <w:abstractNumId w:val="6"/>
  </w:num>
  <w:num w:numId="9" w16cid:durableId="2051105905">
    <w:abstractNumId w:val="21"/>
  </w:num>
  <w:num w:numId="10" w16cid:durableId="2120562896">
    <w:abstractNumId w:val="9"/>
  </w:num>
  <w:num w:numId="11" w16cid:durableId="2083210700">
    <w:abstractNumId w:val="16"/>
  </w:num>
  <w:num w:numId="12" w16cid:durableId="1559513594">
    <w:abstractNumId w:val="17"/>
  </w:num>
  <w:num w:numId="13" w16cid:durableId="1195145607">
    <w:abstractNumId w:val="27"/>
  </w:num>
  <w:num w:numId="14" w16cid:durableId="2141728800">
    <w:abstractNumId w:val="19"/>
  </w:num>
  <w:num w:numId="15" w16cid:durableId="1364866700">
    <w:abstractNumId w:val="18"/>
  </w:num>
  <w:num w:numId="16" w16cid:durableId="960261761">
    <w:abstractNumId w:val="7"/>
  </w:num>
  <w:num w:numId="17" w16cid:durableId="472017064">
    <w:abstractNumId w:val="29"/>
  </w:num>
  <w:num w:numId="18" w16cid:durableId="985354675">
    <w:abstractNumId w:val="25"/>
  </w:num>
  <w:num w:numId="19" w16cid:durableId="795877860">
    <w:abstractNumId w:val="8"/>
  </w:num>
  <w:num w:numId="20" w16cid:durableId="1799176573">
    <w:abstractNumId w:val="24"/>
  </w:num>
  <w:num w:numId="21" w16cid:durableId="1712025664">
    <w:abstractNumId w:val="15"/>
  </w:num>
  <w:num w:numId="22" w16cid:durableId="1964336324">
    <w:abstractNumId w:val="28"/>
  </w:num>
  <w:num w:numId="23" w16cid:durableId="83307547">
    <w:abstractNumId w:val="5"/>
  </w:num>
  <w:num w:numId="24" w16cid:durableId="842234612">
    <w:abstractNumId w:val="13"/>
  </w:num>
  <w:num w:numId="25" w16cid:durableId="1516576871">
    <w:abstractNumId w:val="30"/>
  </w:num>
  <w:num w:numId="26" w16cid:durableId="1063412285">
    <w:abstractNumId w:val="11"/>
  </w:num>
  <w:num w:numId="27" w16cid:durableId="1353149459">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66C0"/>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88F"/>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AD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6A6"/>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BAE"/>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D1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D8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87C"/>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ED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204"/>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16998</Words>
  <Characters>96890</Characters>
  <Application>Microsoft Office Word</Application>
  <DocSecurity>0</DocSecurity>
  <Lines>807</Lines>
  <Paragraphs>227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Elena.Ivanova</cp:lastModifiedBy>
  <cp:revision>3</cp:revision>
  <cp:lastPrinted>2021-10-18T11:29:00Z</cp:lastPrinted>
  <dcterms:created xsi:type="dcterms:W3CDTF">2024-08-23T06:40:00Z</dcterms:created>
  <dcterms:modified xsi:type="dcterms:W3CDTF">2024-08-23T07:51:00Z</dcterms:modified>
</cp:coreProperties>
</file>