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C262A" w14:textId="77777777" w:rsidR="00AA06F9" w:rsidRPr="00FF430B" w:rsidRDefault="00AA06F9"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14:paraId="7DD0F557" w14:textId="77777777" w:rsidR="00AA06F9" w:rsidRPr="00FF430B" w:rsidRDefault="00AA06F9" w:rsidP="00AF76C0">
      <w:pPr>
        <w:tabs>
          <w:tab w:val="left" w:pos="5103"/>
          <w:tab w:val="left" w:pos="10348"/>
        </w:tabs>
        <w:jc w:val="right"/>
        <w:rPr>
          <w:noProof w:val="0"/>
          <w:lang w:eastAsia="ru-RU"/>
        </w:rPr>
      </w:pPr>
      <w:r w:rsidRPr="00FF430B">
        <w:rPr>
          <w:noProof w:val="0"/>
          <w:lang w:eastAsia="ru-RU"/>
        </w:rPr>
        <w:t xml:space="preserve"> prin Ordinul </w:t>
      </w:r>
    </w:p>
    <w:p w14:paraId="546113E0" w14:textId="77777777" w:rsidR="00AA06F9" w:rsidRDefault="00AA06F9" w:rsidP="003961E7">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_</w:t>
      </w:r>
      <w:r>
        <w:rPr>
          <w:noProof w:val="0"/>
          <w:lang w:eastAsia="ru-RU"/>
        </w:rPr>
        <w:t>07.05.</w:t>
      </w:r>
      <w:r w:rsidRPr="00FF430B">
        <w:rPr>
          <w:noProof w:val="0"/>
          <w:lang w:eastAsia="ru-RU"/>
        </w:rPr>
        <w:t>2021</w:t>
      </w:r>
    </w:p>
    <w:p w14:paraId="2B444939" w14:textId="77777777" w:rsidR="00AA06F9" w:rsidRPr="00FF430B" w:rsidRDefault="00AA06F9" w:rsidP="003961E7">
      <w:pPr>
        <w:tabs>
          <w:tab w:val="left" w:pos="5103"/>
          <w:tab w:val="left" w:pos="10348"/>
        </w:tabs>
        <w:jc w:val="right"/>
        <w:rPr>
          <w:noProof w:val="0"/>
          <w:lang w:eastAsia="ru-RU"/>
        </w:rPr>
      </w:pPr>
    </w:p>
    <w:p w14:paraId="75B9E92B" w14:textId="77777777" w:rsidR="00AA06F9" w:rsidRPr="00FF430B" w:rsidRDefault="00AA06F9" w:rsidP="003961E7">
      <w:pPr>
        <w:tabs>
          <w:tab w:val="left" w:pos="5103"/>
          <w:tab w:val="left" w:pos="10348"/>
        </w:tabs>
        <w:jc w:val="center"/>
        <w:rPr>
          <w:noProof w:val="0"/>
          <w:lang w:eastAsia="ru-RU"/>
        </w:rPr>
      </w:pPr>
    </w:p>
    <w:p w14:paraId="7833122D" w14:textId="77777777" w:rsidR="00AA06F9" w:rsidRPr="00FF430B" w:rsidRDefault="00AA06F9" w:rsidP="003961E7">
      <w:pPr>
        <w:tabs>
          <w:tab w:val="left" w:pos="5103"/>
          <w:tab w:val="left" w:pos="10348"/>
        </w:tabs>
        <w:jc w:val="center"/>
        <w:rPr>
          <w:b/>
          <w:noProof w:val="0"/>
          <w:lang w:eastAsia="ru-RU"/>
        </w:rPr>
      </w:pPr>
    </w:p>
    <w:p w14:paraId="5A4D366B" w14:textId="77777777" w:rsidR="00AA06F9" w:rsidRPr="00FF430B" w:rsidRDefault="00AA06F9" w:rsidP="003961E7">
      <w:pPr>
        <w:tabs>
          <w:tab w:val="left" w:pos="5103"/>
          <w:tab w:val="left" w:pos="10348"/>
        </w:tabs>
        <w:jc w:val="center"/>
        <w:rPr>
          <w:b/>
          <w:noProof w:val="0"/>
          <w:lang w:eastAsia="ru-RU"/>
        </w:rPr>
      </w:pPr>
      <w:r w:rsidRPr="00FF430B">
        <w:rPr>
          <w:b/>
          <w:noProof w:val="0"/>
          <w:lang w:eastAsia="ru-RU"/>
        </w:rPr>
        <w:t>DOCUMENTAŢIA STANDARD</w:t>
      </w:r>
    </w:p>
    <w:p w14:paraId="5F2D7A44" w14:textId="77777777" w:rsidR="00AA06F9" w:rsidRPr="00FF430B" w:rsidRDefault="00AA06F9"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6EB862E9" w14:textId="77777777" w:rsidR="00AA06F9" w:rsidRPr="00FF430B" w:rsidRDefault="00AA06F9" w:rsidP="003961E7">
      <w:pPr>
        <w:tabs>
          <w:tab w:val="left" w:pos="5103"/>
          <w:tab w:val="left" w:pos="10348"/>
        </w:tabs>
        <w:jc w:val="center"/>
        <w:rPr>
          <w:noProof w:val="0"/>
          <w:lang w:eastAsia="ru-RU"/>
        </w:rPr>
      </w:pPr>
    </w:p>
    <w:p w14:paraId="32B7672D" w14:textId="77777777" w:rsidR="00AA06F9" w:rsidRPr="00FF430B" w:rsidRDefault="00AA06F9" w:rsidP="00196AB4"/>
    <w:p w14:paraId="40FDFDCB" w14:textId="77777777" w:rsidR="00AA06F9" w:rsidRDefault="00AA06F9"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14:paraId="6AFE236B" w14:textId="77777777" w:rsidR="00AA06F9" w:rsidRPr="007D2250" w:rsidRDefault="00AA06F9" w:rsidP="007D2250"/>
    <w:p w14:paraId="32A1B56F" w14:textId="77777777" w:rsidR="00AA06F9" w:rsidRPr="00A14C96"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00BA3D04" w14:textId="77777777" w:rsidR="00AA06F9" w:rsidRPr="00A14C96" w:rsidRDefault="00AA06F9" w:rsidP="007D2250"/>
    <w:p w14:paraId="03C38631" w14:textId="77777777" w:rsidR="00AA06F9" w:rsidRPr="00FF2B58" w:rsidRDefault="00AA06F9" w:rsidP="00922F8A">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Prezenta Documentaţie reprezintă o instrucţiune pentru autoritățile contractante și ofertanţi, utilizată la</w:t>
      </w:r>
      <w:r w:rsidRPr="00FF2B58">
        <w:rPr>
          <w:lang w:val="pt-BR" w:eastAsia="ru-RU"/>
        </w:rPr>
        <w:t xml:space="preserve"> inițierea şi desfăşurarea procedurilor de achiziţii publice de lucrări </w:t>
      </w:r>
      <w:r w:rsidRPr="00FF2B58">
        <w:rPr>
          <w:lang w:val="pt-BR"/>
        </w:rPr>
        <w:t>sau procedurilor de achiziţii publice de servicii de proiectare și de lucrări</w:t>
      </w:r>
      <w:r w:rsidRPr="00FF2B58">
        <w:rPr>
          <w:lang w:val="pt-BR" w:eastAsia="ru-RU"/>
        </w:rPr>
        <w:t xml:space="preserve">. </w:t>
      </w:r>
      <w:r w:rsidRPr="00FF2B58">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EFFC111" w14:textId="77777777" w:rsidR="00AA06F9" w:rsidRPr="00FF2B58" w:rsidRDefault="00AA06F9" w:rsidP="00FF2B58">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w:t>
      </w:r>
      <w:r w:rsidRPr="00FF2B58">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2B58">
        <w:rPr>
          <w:color w:val="000000"/>
          <w:lang w:val="pt-BR"/>
        </w:rPr>
        <w:t xml:space="preserve">după cum urmează:   </w:t>
      </w:r>
    </w:p>
    <w:p w14:paraId="349EA883" w14:textId="77777777" w:rsidR="00AA06F9" w:rsidRPr="00FF2B58" w:rsidRDefault="00AA06F9" w:rsidP="00FF2B58">
      <w:pPr>
        <w:pStyle w:val="a"/>
        <w:numPr>
          <w:ilvl w:val="0"/>
          <w:numId w:val="49"/>
        </w:numPr>
        <w:tabs>
          <w:tab w:val="clear" w:pos="1134"/>
          <w:tab w:val="left" w:pos="-284"/>
          <w:tab w:val="left" w:pos="284"/>
          <w:tab w:val="left" w:pos="426"/>
        </w:tabs>
        <w:ind w:left="-284" w:firstLine="284"/>
        <w:rPr>
          <w:lang w:val="pt-BR"/>
        </w:rPr>
      </w:pPr>
      <w:r w:rsidRPr="00FF2B58">
        <w:rPr>
          <w:lang w:val="pt-BR"/>
        </w:rPr>
        <w:t xml:space="preserve">  Anunț de participare, inclusiv pentru procedurile de preselecție/procedurile negociate (anexa nr. 2);</w:t>
      </w:r>
    </w:p>
    <w:p w14:paraId="45B3836E" w14:textId="77777777"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Anunț de atribuire (anexa nr. 5);</w:t>
      </w:r>
    </w:p>
    <w:p w14:paraId="12C5E4A3" w14:textId="77777777"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Anunț privind modificarea contractului de achiziții publice/acordului-cadru (anexa nr. 6);</w:t>
      </w:r>
    </w:p>
    <w:p w14:paraId="4CE0F43E" w14:textId="77777777"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Cerere de participare (anexa nr. 7);</w:t>
      </w:r>
    </w:p>
    <w:p w14:paraId="6D06BCBF" w14:textId="77777777" w:rsidR="00AA06F9" w:rsidRPr="00FF2B58" w:rsidRDefault="00AA06F9" w:rsidP="00C4409D">
      <w:pPr>
        <w:pStyle w:val="a"/>
        <w:numPr>
          <w:ilvl w:val="0"/>
          <w:numId w:val="49"/>
        </w:numPr>
        <w:tabs>
          <w:tab w:val="left" w:pos="-284"/>
          <w:tab w:val="left" w:pos="426"/>
        </w:tabs>
        <w:ind w:left="-284" w:firstLine="284"/>
        <w:rPr>
          <w:lang w:val="pt-BR"/>
        </w:rPr>
      </w:pPr>
      <w:r w:rsidRPr="00FF2B58">
        <w:rPr>
          <w:lang w:val="pt-BR"/>
        </w:rPr>
        <w:t>Declaraţie privind valabilitatea ofertei (anexa nr. 8);</w:t>
      </w:r>
    </w:p>
    <w:p w14:paraId="3683DD81" w14:textId="77777777" w:rsidR="00AA06F9" w:rsidRPr="00FF2B58" w:rsidRDefault="00AA06F9" w:rsidP="00C4409D">
      <w:pPr>
        <w:pStyle w:val="a"/>
        <w:numPr>
          <w:ilvl w:val="0"/>
          <w:numId w:val="49"/>
        </w:numPr>
        <w:tabs>
          <w:tab w:val="clear" w:pos="1134"/>
          <w:tab w:val="left" w:pos="-284"/>
          <w:tab w:val="left" w:pos="426"/>
        </w:tabs>
        <w:ind w:left="-284" w:firstLine="284"/>
        <w:rPr>
          <w:lang w:val="pt-BR"/>
        </w:rPr>
      </w:pPr>
      <w:r w:rsidRPr="00FF2B58">
        <w:rPr>
          <w:lang w:val="pt-BR"/>
        </w:rPr>
        <w:t>Grafic de executare a lucrărilor (anexa nr. 10.);</w:t>
      </w:r>
    </w:p>
    <w:p w14:paraId="7BD569EA" w14:textId="77777777" w:rsidR="00AA06F9" w:rsidRPr="00FF430B" w:rsidRDefault="00AA06F9" w:rsidP="00D8130E">
      <w:pPr>
        <w:pStyle w:val="a"/>
        <w:numPr>
          <w:ilvl w:val="0"/>
          <w:numId w:val="49"/>
        </w:numPr>
        <w:tabs>
          <w:tab w:val="clear" w:pos="1134"/>
          <w:tab w:val="left" w:pos="-284"/>
          <w:tab w:val="left" w:pos="426"/>
        </w:tabs>
        <w:ind w:left="-284" w:firstLine="284"/>
      </w:pPr>
      <w:r w:rsidRPr="00FF430B">
        <w:t>Declarație privind experienţa similară (anexa nr. 12);</w:t>
      </w:r>
    </w:p>
    <w:p w14:paraId="454D1DDC" w14:textId="77777777"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Declarație privind lista principalelor lucrări executate în ultimul an de activitate (anexa nr. 13);</w:t>
      </w:r>
    </w:p>
    <w:p w14:paraId="3A7F5178" w14:textId="77777777"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Declaraţie privind dotările specifice, utilajul şi echipamentul necesar pentru îndeplinirea corespunzătoare a contractului (anexa nr. 14);</w:t>
      </w:r>
    </w:p>
    <w:p w14:paraId="41654C8C" w14:textId="77777777" w:rsidR="00AA06F9" w:rsidRPr="00FF2B58" w:rsidRDefault="00AA06F9" w:rsidP="00D8130E">
      <w:pPr>
        <w:pStyle w:val="a"/>
        <w:numPr>
          <w:ilvl w:val="0"/>
          <w:numId w:val="49"/>
        </w:numPr>
        <w:tabs>
          <w:tab w:val="clear" w:pos="1134"/>
          <w:tab w:val="left" w:pos="-284"/>
          <w:tab w:val="left" w:pos="426"/>
        </w:tabs>
        <w:ind w:left="-284" w:firstLine="284"/>
        <w:rPr>
          <w:sz w:val="22"/>
          <w:szCs w:val="22"/>
          <w:lang w:val="pt-BR"/>
        </w:rPr>
      </w:pPr>
      <w:r w:rsidRPr="00FF2B58">
        <w:rPr>
          <w:lang w:val="pt-BR"/>
        </w:rPr>
        <w:t>Declaraţie privind personalul de specialitate propus pentru implementarea contractului (anexa nr. 15);</w:t>
      </w:r>
    </w:p>
    <w:p w14:paraId="66367C89" w14:textId="77777777" w:rsidR="00AA06F9" w:rsidRPr="00FF2B58" w:rsidRDefault="00AA06F9" w:rsidP="00D8130E">
      <w:pPr>
        <w:pStyle w:val="a"/>
        <w:numPr>
          <w:ilvl w:val="0"/>
          <w:numId w:val="49"/>
        </w:numPr>
        <w:tabs>
          <w:tab w:val="clear" w:pos="1134"/>
          <w:tab w:val="left" w:pos="-284"/>
          <w:tab w:val="left" w:pos="426"/>
        </w:tabs>
        <w:ind w:left="-284" w:firstLine="284"/>
        <w:rPr>
          <w:sz w:val="22"/>
          <w:szCs w:val="22"/>
          <w:lang w:val="pt-BR"/>
        </w:rPr>
      </w:pPr>
      <w:r w:rsidRPr="00FF2B58">
        <w:rPr>
          <w:lang w:val="pt-BR"/>
        </w:rPr>
        <w:t>Lista subcontractanților şi partea/părţile din contract care sunt îndeplinite de aceştia (anexa nr. 16);</w:t>
      </w:r>
    </w:p>
    <w:p w14:paraId="53548044" w14:textId="77777777" w:rsidR="00AA06F9" w:rsidRPr="00FF430B" w:rsidRDefault="00AA06F9" w:rsidP="00D8130E">
      <w:pPr>
        <w:pStyle w:val="a"/>
        <w:numPr>
          <w:ilvl w:val="0"/>
          <w:numId w:val="49"/>
        </w:numPr>
        <w:tabs>
          <w:tab w:val="clear" w:pos="1134"/>
          <w:tab w:val="left" w:pos="-284"/>
          <w:tab w:val="left" w:pos="426"/>
        </w:tabs>
        <w:ind w:left="-284" w:firstLine="284"/>
      </w:pPr>
      <w:r w:rsidRPr="00FF430B">
        <w:t>Informaţii privind asocierea (anexa nr. 17);</w:t>
      </w:r>
    </w:p>
    <w:p w14:paraId="6BC98B24" w14:textId="77777777"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Angajament terţ susţinător financiar (anexa nr. 18);</w:t>
      </w:r>
    </w:p>
    <w:p w14:paraId="2DEBC723" w14:textId="77777777"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Angajament privind susţinerea tehnică și profesională a ofertantului/grupului de operatori economici (anexa nr. 19);</w:t>
      </w:r>
    </w:p>
    <w:p w14:paraId="49434249" w14:textId="77777777" w:rsidR="00AA06F9" w:rsidRPr="00FF430B" w:rsidRDefault="00AA06F9" w:rsidP="00D8130E">
      <w:pPr>
        <w:pStyle w:val="a"/>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14:paraId="3452C9AE" w14:textId="77777777"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Declaraţie terţ susţinător profesional (anexa nr. 21);</w:t>
      </w:r>
    </w:p>
    <w:p w14:paraId="670FE5E9" w14:textId="77777777" w:rsidR="00AA06F9" w:rsidRPr="00FF2B58" w:rsidRDefault="00AA06F9" w:rsidP="00577067">
      <w:pPr>
        <w:pStyle w:val="a"/>
        <w:numPr>
          <w:ilvl w:val="0"/>
          <w:numId w:val="49"/>
        </w:numPr>
        <w:tabs>
          <w:tab w:val="clear" w:pos="1134"/>
          <w:tab w:val="left" w:pos="-284"/>
          <w:tab w:val="left" w:pos="426"/>
        </w:tabs>
        <w:ind w:left="-284" w:firstLine="284"/>
        <w:rPr>
          <w:lang w:val="pt-BR"/>
        </w:rPr>
      </w:pPr>
      <w:r w:rsidRPr="00FF2B58">
        <w:rPr>
          <w:lang w:val="pt-BR"/>
        </w:rPr>
        <w:t>Aviz pentru participare la licitațiile publice de lucrări din domeniul construcțiilor și instalațiilor (anexa nr. 22);</w:t>
      </w:r>
    </w:p>
    <w:p w14:paraId="67F40358" w14:textId="77777777" w:rsidR="00AA06F9" w:rsidRPr="00FF2B58" w:rsidRDefault="00AA06F9" w:rsidP="00FF2B58">
      <w:pPr>
        <w:pStyle w:val="a"/>
        <w:numPr>
          <w:ilvl w:val="0"/>
          <w:numId w:val="49"/>
        </w:numPr>
        <w:tabs>
          <w:tab w:val="clear" w:pos="1134"/>
          <w:tab w:val="left" w:pos="-284"/>
          <w:tab w:val="left" w:pos="426"/>
        </w:tabs>
        <w:ind w:left="-284" w:firstLine="284"/>
        <w:rPr>
          <w:lang w:val="pt-BR"/>
        </w:rPr>
      </w:pPr>
      <w:r w:rsidRPr="00FF2B58">
        <w:rPr>
          <w:lang w:val="pt-BR"/>
        </w:rPr>
        <w:t>Contract de antrepriză (anexa nr. 25);</w:t>
      </w:r>
    </w:p>
    <w:p w14:paraId="17312FCC" w14:textId="77777777" w:rsidR="00AA06F9" w:rsidRPr="00FF430B" w:rsidRDefault="00AA06F9" w:rsidP="00FF2B58">
      <w:pPr>
        <w:pStyle w:val="a"/>
        <w:numPr>
          <w:ilvl w:val="0"/>
          <w:numId w:val="49"/>
        </w:numPr>
        <w:tabs>
          <w:tab w:val="clear" w:pos="1134"/>
          <w:tab w:val="left" w:pos="-284"/>
          <w:tab w:val="left" w:pos="426"/>
        </w:tabs>
        <w:ind w:left="-284" w:firstLine="284"/>
      </w:pPr>
      <w:r w:rsidRPr="00FF430B">
        <w:t>Acord adiț</w:t>
      </w:r>
      <w:r>
        <w:t>ional (anexa nr. 27).</w:t>
      </w:r>
    </w:p>
    <w:p w14:paraId="55035D01" w14:textId="77777777" w:rsidR="00AA06F9" w:rsidRPr="00FF430B" w:rsidRDefault="00AA06F9" w:rsidP="00D8130E">
      <w:pPr>
        <w:pStyle w:val="a"/>
        <w:numPr>
          <w:ilvl w:val="0"/>
          <w:numId w:val="0"/>
        </w:numPr>
        <w:tabs>
          <w:tab w:val="clear" w:pos="1134"/>
          <w:tab w:val="left" w:pos="-284"/>
          <w:tab w:val="left" w:pos="196"/>
          <w:tab w:val="left" w:pos="567"/>
        </w:tabs>
        <w:rPr>
          <w:color w:val="000000"/>
        </w:rPr>
      </w:pPr>
    </w:p>
    <w:p w14:paraId="7D13DC88" w14:textId="77777777" w:rsidR="00AA06F9" w:rsidRPr="00FF2B58" w:rsidRDefault="00AA06F9" w:rsidP="00D8130E">
      <w:pPr>
        <w:pStyle w:val="a"/>
        <w:numPr>
          <w:ilvl w:val="0"/>
          <w:numId w:val="19"/>
        </w:numPr>
        <w:tabs>
          <w:tab w:val="clear" w:pos="1134"/>
          <w:tab w:val="left" w:pos="-284"/>
          <w:tab w:val="left" w:pos="196"/>
          <w:tab w:val="left" w:pos="567"/>
        </w:tabs>
        <w:ind w:left="-284" w:firstLine="284"/>
        <w:rPr>
          <w:color w:val="000000"/>
          <w:lang w:val="pt-BR"/>
        </w:rPr>
      </w:pPr>
      <w:r w:rsidRPr="00FF2B58">
        <w:rPr>
          <w:color w:val="000000"/>
          <w:lang w:val="pt-BR"/>
        </w:rPr>
        <w:t xml:space="preserve"> </w:t>
      </w:r>
      <w:r w:rsidRPr="00FF2B58">
        <w:rPr>
          <w:lang w:val="pt-BR"/>
        </w:rPr>
        <w:t xml:space="preserve">Autoritatea contractantă emite Documentația de atribuire în vederea achiziționării lucrărilor sau serviciilor de proiectare și de lucrări, după cum este specificat în </w:t>
      </w:r>
      <w:r w:rsidRPr="00FF2B58">
        <w:rPr>
          <w:color w:val="000000"/>
          <w:lang w:val="pt-BR"/>
        </w:rPr>
        <w:t>documentația standard.</w:t>
      </w:r>
    </w:p>
    <w:p w14:paraId="7E004031" w14:textId="77777777" w:rsidR="00AA06F9" w:rsidRPr="00FF2B58" w:rsidRDefault="00AA06F9" w:rsidP="00D8130E">
      <w:pPr>
        <w:pStyle w:val="a"/>
        <w:numPr>
          <w:ilvl w:val="0"/>
          <w:numId w:val="0"/>
        </w:numPr>
        <w:tabs>
          <w:tab w:val="clear" w:pos="1134"/>
          <w:tab w:val="left" w:pos="-284"/>
          <w:tab w:val="left" w:pos="196"/>
          <w:tab w:val="left" w:pos="567"/>
        </w:tabs>
        <w:rPr>
          <w:color w:val="000000"/>
          <w:lang w:val="pt-BR"/>
        </w:rPr>
      </w:pPr>
    </w:p>
    <w:p w14:paraId="6AABA27E" w14:textId="77777777" w:rsidR="00AA06F9" w:rsidRPr="00FF2B58" w:rsidRDefault="00AA06F9" w:rsidP="00D8130E">
      <w:pPr>
        <w:pStyle w:val="a"/>
        <w:numPr>
          <w:ilvl w:val="0"/>
          <w:numId w:val="19"/>
        </w:numPr>
        <w:tabs>
          <w:tab w:val="clear" w:pos="1134"/>
          <w:tab w:val="left" w:pos="-284"/>
          <w:tab w:val="left" w:pos="196"/>
        </w:tabs>
        <w:ind w:left="-284" w:firstLine="284"/>
        <w:rPr>
          <w:lang w:val="pt-BR"/>
        </w:rPr>
      </w:pPr>
      <w:r w:rsidRPr="00FF2B58">
        <w:rPr>
          <w:lang w:val="pt-BR"/>
        </w:rPr>
        <w:t xml:space="preserve"> Detaliile din document desenate și scrise prin care sunt determinate soluţii urbanistice și de amenajare a teritoriului, arhitecturale, constructive, tehnologice, rezultatele calculelor și argumentării </w:t>
      </w:r>
      <w:r w:rsidRPr="00FF2B58">
        <w:rPr>
          <w:lang w:val="pt-BR"/>
        </w:rPr>
        <w:lastRenderedPageBreak/>
        <w:t>soluţiilor adoptate, volumele de lucrări, caracteristicile tehnice și alcătuirea elementelor constructive, precum și alte soluţii tehnice se prezintă în caietul de sarcini (anexa nr. 23 și anexa nr. 24).</w:t>
      </w:r>
    </w:p>
    <w:p w14:paraId="55859E01" w14:textId="77777777" w:rsidR="00AA06F9" w:rsidRPr="00FF2B58" w:rsidRDefault="00AA06F9" w:rsidP="00D8130E">
      <w:pPr>
        <w:pStyle w:val="a"/>
        <w:numPr>
          <w:ilvl w:val="0"/>
          <w:numId w:val="0"/>
        </w:numPr>
        <w:ind w:left="360"/>
        <w:rPr>
          <w:lang w:val="pt-BR"/>
        </w:rPr>
      </w:pPr>
    </w:p>
    <w:p w14:paraId="020B6B3A" w14:textId="77777777" w:rsidR="00AA06F9" w:rsidRPr="00FF2B58" w:rsidRDefault="00AA06F9" w:rsidP="00D8130E">
      <w:pPr>
        <w:pStyle w:val="a"/>
        <w:numPr>
          <w:ilvl w:val="0"/>
          <w:numId w:val="19"/>
        </w:numPr>
        <w:tabs>
          <w:tab w:val="clear" w:pos="1134"/>
          <w:tab w:val="left" w:pos="-284"/>
          <w:tab w:val="left" w:pos="196"/>
          <w:tab w:val="left" w:pos="567"/>
        </w:tabs>
        <w:ind w:left="-284" w:firstLine="284"/>
        <w:rPr>
          <w:lang w:val="pt-BR"/>
        </w:rPr>
      </w:pPr>
      <w:r w:rsidRPr="00FF2B58">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B1D41E7" w14:textId="77777777" w:rsidR="00AA06F9" w:rsidRPr="00FF2B58" w:rsidRDefault="00AA06F9" w:rsidP="00D8130E">
      <w:pPr>
        <w:pStyle w:val="a"/>
        <w:numPr>
          <w:ilvl w:val="0"/>
          <w:numId w:val="0"/>
        </w:numPr>
        <w:ind w:left="357"/>
        <w:rPr>
          <w:lang w:val="pt-BR"/>
        </w:rPr>
      </w:pPr>
    </w:p>
    <w:p w14:paraId="7C75E660" w14:textId="77777777" w:rsidR="00AA06F9" w:rsidRPr="00FF2B58" w:rsidRDefault="00AA06F9" w:rsidP="0038237B">
      <w:pPr>
        <w:pStyle w:val="a"/>
        <w:numPr>
          <w:ilvl w:val="0"/>
          <w:numId w:val="19"/>
        </w:numPr>
        <w:tabs>
          <w:tab w:val="clear" w:pos="1134"/>
          <w:tab w:val="left" w:pos="-284"/>
          <w:tab w:val="left" w:pos="196"/>
          <w:tab w:val="left" w:pos="567"/>
        </w:tabs>
        <w:spacing w:after="120"/>
        <w:ind w:left="-284" w:firstLine="284"/>
        <w:rPr>
          <w:lang w:val="pt-BR"/>
        </w:rPr>
      </w:pPr>
      <w:r w:rsidRPr="00FF2B58">
        <w:rPr>
          <w:lang w:val="pt-BR"/>
        </w:rPr>
        <w:t xml:space="preserve"> Atribuirea contractului de achiziție publică de lucrări sau de servicii de proiectare și de lucrări se realizează în conformitate cu prevederile:</w:t>
      </w:r>
    </w:p>
    <w:p w14:paraId="5213EF32" w14:textId="77777777" w:rsidR="00AA06F9" w:rsidRPr="00FF430B" w:rsidRDefault="00AA06F9" w:rsidP="00F902A7">
      <w:pPr>
        <w:pStyle w:val="a"/>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61CC254F" w14:textId="77777777" w:rsidR="00AA06F9" w:rsidRPr="00FF2B58" w:rsidRDefault="00381D87" w:rsidP="00F902A7">
      <w:pPr>
        <w:pStyle w:val="a"/>
        <w:numPr>
          <w:ilvl w:val="0"/>
          <w:numId w:val="20"/>
        </w:numPr>
        <w:tabs>
          <w:tab w:val="clear" w:pos="1134"/>
          <w:tab w:val="left" w:pos="-284"/>
          <w:tab w:val="left" w:pos="284"/>
        </w:tabs>
        <w:spacing w:after="120"/>
        <w:ind w:left="-284" w:firstLine="284"/>
        <w:rPr>
          <w:lang w:val="pt-BR"/>
        </w:rPr>
      </w:pPr>
      <w:hyperlink r:id="rId7" w:history="1">
        <w:r w:rsidR="00AA06F9" w:rsidRPr="00FF2B58">
          <w:rPr>
            <w:rStyle w:val="af3"/>
            <w:bCs/>
            <w:color w:val="auto"/>
            <w:u w:val="none"/>
            <w:bdr w:val="none" w:sz="0" w:space="0" w:color="auto" w:frame="1"/>
            <w:shd w:val="clear" w:color="auto" w:fill="FFFFFF"/>
            <w:lang w:val="pt-BR"/>
          </w:rPr>
          <w:t>Hotгrвrii Guvernului nr. 638/2020 pentru aprobarea Regulamentului privind achizițiile publice de lucrгri</w:t>
        </w:r>
      </w:hyperlink>
      <w:r w:rsidR="00AA06F9" w:rsidRPr="00FF2B58">
        <w:rPr>
          <w:rStyle w:val="aff"/>
          <w:b w:val="0"/>
          <w:bdr w:val="none" w:sz="0" w:space="0" w:color="auto" w:frame="1"/>
          <w:shd w:val="clear" w:color="auto" w:fill="FFFFFF"/>
          <w:lang w:val="pt-BR"/>
        </w:rPr>
        <w:t>.</w:t>
      </w:r>
    </w:p>
    <w:p w14:paraId="6FC020DC" w14:textId="77777777" w:rsidR="00AA06F9" w:rsidRPr="00FF2B58" w:rsidRDefault="00AA06F9" w:rsidP="0038237B">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FF2B58">
        <w:rPr>
          <w:color w:val="000000"/>
          <w:lang w:val="pt-BR"/>
        </w:rPr>
        <w:t>Regulamentului cu privire la acordul-cadru ca modalitate specială de atribuire a contractelor de achiziții publice, aprobat prin Hotărârea Guvernului nr. 694/2020.</w:t>
      </w:r>
    </w:p>
    <w:p w14:paraId="38B99DF8" w14:textId="77777777" w:rsidR="00AA06F9" w:rsidRPr="00FF2B58" w:rsidRDefault="00AA06F9" w:rsidP="0038237B">
      <w:pPr>
        <w:pStyle w:val="a"/>
        <w:numPr>
          <w:ilvl w:val="0"/>
          <w:numId w:val="19"/>
        </w:numPr>
        <w:tabs>
          <w:tab w:val="left" w:pos="-284"/>
          <w:tab w:val="left" w:pos="196"/>
          <w:tab w:val="left" w:pos="426"/>
        </w:tabs>
        <w:spacing w:after="120"/>
        <w:ind w:left="-284" w:firstLine="284"/>
        <w:rPr>
          <w:lang w:val="pt-BR"/>
        </w:rPr>
      </w:pPr>
      <w:r w:rsidRPr="00FF2B58">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3EE0B49" w14:textId="77777777" w:rsidR="00AA06F9" w:rsidRPr="00FF2B58" w:rsidRDefault="00AA06F9" w:rsidP="0038237B">
      <w:pPr>
        <w:pStyle w:val="a"/>
        <w:numPr>
          <w:ilvl w:val="0"/>
          <w:numId w:val="19"/>
        </w:numPr>
        <w:tabs>
          <w:tab w:val="left" w:pos="-284"/>
          <w:tab w:val="left" w:pos="196"/>
          <w:tab w:val="left" w:pos="567"/>
        </w:tabs>
        <w:spacing w:after="120"/>
        <w:ind w:left="-284" w:firstLine="284"/>
        <w:rPr>
          <w:lang w:val="pt-BR"/>
        </w:rPr>
      </w:pPr>
      <w:r w:rsidRPr="00FF2B58">
        <w:rPr>
          <w:lang w:val="pt-BR"/>
        </w:rPr>
        <w:t xml:space="preserve"> În cazul în care autoritatea contractantă inițiază proceduri cu preselecție se utilizează anexele ce țin de procedurile date: anexele nr.1, nr. 3 - 6, nr. 25 și nr. 26.</w:t>
      </w:r>
    </w:p>
    <w:p w14:paraId="1E33C158" w14:textId="77777777" w:rsidR="00AA06F9" w:rsidRPr="00FF2B58" w:rsidRDefault="00AA06F9" w:rsidP="00033577">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Ofertantul suportă toate costurile asociate elaborării și prezentării ofertei sale, precum și documentelor care o însoțesc.</w:t>
      </w:r>
    </w:p>
    <w:p w14:paraId="428D0DEF" w14:textId="77777777"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85C4FCF" w14:textId="77777777"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86E84B3" w14:textId="77777777"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În cazul achizițiilor de servicii de proiectare, proiectanţii de construcţii sunt obligaţi să exercite supravegherea de autor pe tot parcursul execuției lucrărilor.</w:t>
      </w:r>
    </w:p>
    <w:p w14:paraId="52E5B253" w14:textId="77777777"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0F6F830" w14:textId="77777777"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D9C21B4" w14:textId="77777777"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14:paraId="59C5CF2E" w14:textId="77777777" w:rsidR="00AA06F9" w:rsidRPr="00FF2B58" w:rsidRDefault="00AA06F9" w:rsidP="0038237B">
      <w:pPr>
        <w:pStyle w:val="a"/>
        <w:numPr>
          <w:ilvl w:val="0"/>
          <w:numId w:val="21"/>
        </w:numPr>
        <w:tabs>
          <w:tab w:val="clear" w:pos="1134"/>
          <w:tab w:val="left" w:pos="-284"/>
          <w:tab w:val="left" w:pos="426"/>
        </w:tabs>
        <w:spacing w:after="120"/>
        <w:ind w:left="-284" w:firstLine="284"/>
        <w:rPr>
          <w:lang w:val="pt-BR"/>
        </w:rPr>
      </w:pPr>
      <w:r w:rsidRPr="00FF2B58">
        <w:rPr>
          <w:lang w:val="pt-BR"/>
        </w:rPr>
        <w:t xml:space="preserve">exclude ofertantul din procedura respectivă de achiziţie și înaintează solicitarea către Agenția Achiziții Publice privind includerea lui în Lista de interdicție, conform prevederilor Regulamentului </w:t>
      </w:r>
      <w:r w:rsidRPr="00FF2B58">
        <w:rPr>
          <w:lang w:val="pt-BR"/>
        </w:rPr>
        <w:lastRenderedPageBreak/>
        <w:t>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14:paraId="14A9FAEB" w14:textId="77777777" w:rsidR="00AA06F9" w:rsidRPr="00FF430B" w:rsidRDefault="00AA06F9"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14:paraId="580BCFBA" w14:textId="77777777"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Sunt interzise următoarele acţiuni în cadrul procedurii de achiziție:</w:t>
      </w:r>
      <w:bookmarkStart w:id="7" w:name="_Toc392179965"/>
      <w:bookmarkStart w:id="8" w:name="_Toc392180136"/>
      <w:bookmarkStart w:id="9" w:name="_Toc449539026"/>
    </w:p>
    <w:p w14:paraId="582D01EA" w14:textId="77777777"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14:paraId="51AF44B3" w14:textId="77777777"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BEB66EF" w14:textId="77777777"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20D8CBD9" w14:textId="77777777"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38110253" w14:textId="77777777"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14:paraId="7F92F05B" w14:textId="77777777"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p>
    <w:p w14:paraId="431BDAD4" w14:textId="77777777"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p>
    <w:p w14:paraId="1EA6D5F4" w14:textId="77777777"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016AAA71" w14:textId="77777777" w:rsidR="00AA06F9" w:rsidRPr="00FF430B" w:rsidRDefault="00AA06F9" w:rsidP="00B51DAA"/>
    <w:p w14:paraId="74195863" w14:textId="77777777" w:rsidR="00AA06F9" w:rsidRPr="00FF2B58" w:rsidRDefault="00AA06F9"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FF2B58">
        <w:rPr>
          <w:b/>
          <w:lang w:val="pt-BR"/>
        </w:rPr>
        <w:t>Calificarea candidaților/ofertanților</w:t>
      </w:r>
    </w:p>
    <w:p w14:paraId="0B60B5AC" w14:textId="77777777"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18.</w:t>
      </w:r>
      <w:r w:rsidRPr="00FF2B58">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8262F20" w14:textId="77777777" w:rsidR="00AA06F9" w:rsidRPr="00FF2B58" w:rsidRDefault="00AA06F9"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19. </w:t>
      </w:r>
      <w:r w:rsidRPr="00FF2B58">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BEA957A" w14:textId="77777777" w:rsidR="00AA06F9" w:rsidRPr="00FF2B58" w:rsidRDefault="00AA06F9"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20. </w:t>
      </w:r>
      <w:r w:rsidRPr="00FF2B58">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1751B4C" w14:textId="77777777" w:rsidR="00AA06F9" w:rsidRPr="00FF2B58" w:rsidRDefault="00AA06F9" w:rsidP="009F1E2C">
      <w:pPr>
        <w:pStyle w:val="a"/>
        <w:numPr>
          <w:ilvl w:val="0"/>
          <w:numId w:val="0"/>
        </w:numPr>
        <w:tabs>
          <w:tab w:val="clear" w:pos="1134"/>
          <w:tab w:val="left" w:pos="-284"/>
          <w:tab w:val="left" w:pos="284"/>
        </w:tabs>
        <w:spacing w:after="120"/>
        <w:ind w:left="-284" w:firstLine="284"/>
        <w:rPr>
          <w:lang w:val="pt-BR"/>
        </w:rPr>
      </w:pPr>
      <w:r w:rsidRPr="00FF2B58">
        <w:rPr>
          <w:b/>
          <w:lang w:val="pt-BR"/>
        </w:rPr>
        <w:t xml:space="preserve">21. </w:t>
      </w:r>
      <w:r w:rsidRPr="00FF2B58">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44A5125E" w14:textId="77777777" w:rsidR="00AA06F9" w:rsidRPr="00FF2B58" w:rsidRDefault="00AA06F9" w:rsidP="009F1E2C">
      <w:pPr>
        <w:pStyle w:val="a"/>
        <w:numPr>
          <w:ilvl w:val="0"/>
          <w:numId w:val="0"/>
        </w:numPr>
        <w:tabs>
          <w:tab w:val="clear" w:pos="1134"/>
          <w:tab w:val="left" w:pos="-284"/>
          <w:tab w:val="left" w:pos="284"/>
        </w:tabs>
        <w:spacing w:after="120"/>
        <w:ind w:left="-284" w:firstLine="284"/>
        <w:rPr>
          <w:lang w:val="pt-BR"/>
        </w:rPr>
      </w:pPr>
      <w:r w:rsidRPr="00FF2B58">
        <w:rPr>
          <w:b/>
          <w:lang w:val="pt-BR"/>
        </w:rPr>
        <w:t>22.</w:t>
      </w:r>
      <w:r w:rsidRPr="00FF2B58">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BE7F3C" w14:textId="77777777" w:rsidR="00AA06F9" w:rsidRPr="00FF2B58" w:rsidRDefault="00AA06F9"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FF2B58">
        <w:rPr>
          <w:b/>
          <w:lang w:val="pt-BR"/>
        </w:rPr>
        <w:t xml:space="preserve">23. </w:t>
      </w:r>
      <w:r w:rsidRPr="00FF2B58">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623E788" w14:textId="77777777"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FF2B58">
        <w:rPr>
          <w:b/>
          <w:lang w:val="pt-BR"/>
        </w:rPr>
        <w:lastRenderedPageBreak/>
        <w:t xml:space="preserve">24. </w:t>
      </w:r>
      <w:r w:rsidRPr="00FF2B58">
        <w:rPr>
          <w:color w:val="000000"/>
          <w:lang w:val="pt-BR"/>
        </w:rPr>
        <w:t>Prezentarea oricărui alt formular DUAE este temei de descalificare de la procedura de achiziție publică.</w:t>
      </w:r>
    </w:p>
    <w:p w14:paraId="4A7611DD" w14:textId="77777777"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FF2B58">
        <w:rPr>
          <w:b/>
          <w:color w:val="000000"/>
          <w:lang w:val="pt-BR"/>
        </w:rPr>
        <w:t xml:space="preserve">25. </w:t>
      </w:r>
      <w:r w:rsidRPr="00FF2B58">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E9833BD" w14:textId="77777777"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lang w:val="pt-BR"/>
        </w:rPr>
      </w:pPr>
      <w:r w:rsidRPr="00FF2B58">
        <w:rPr>
          <w:b/>
          <w:lang w:val="pt-BR"/>
        </w:rPr>
        <w:t xml:space="preserve">26. </w:t>
      </w:r>
      <w:r w:rsidRPr="00FF2B58">
        <w:rPr>
          <w:lang w:val="pt-BR"/>
        </w:rPr>
        <w:t>Autoritatea contractantă aplică criterii și cerințe de calificare numai referitoare la:</w:t>
      </w:r>
    </w:p>
    <w:p w14:paraId="20059515" w14:textId="77777777" w:rsidR="00AA06F9" w:rsidRPr="00FF430B" w:rsidRDefault="00AA06F9" w:rsidP="00A54239">
      <w:pPr>
        <w:spacing w:after="120"/>
        <w:ind w:left="142"/>
      </w:pPr>
      <w:r w:rsidRPr="00FF430B">
        <w:t>1) eligibilitatea ofertantului sau candidatului;</w:t>
      </w:r>
    </w:p>
    <w:p w14:paraId="1134FBAE" w14:textId="77777777" w:rsidR="00AA06F9" w:rsidRPr="00FF430B" w:rsidRDefault="00AA06F9" w:rsidP="00A54239">
      <w:pPr>
        <w:spacing w:after="120"/>
        <w:ind w:left="142"/>
      </w:pPr>
      <w:r w:rsidRPr="00FF430B">
        <w:t>2) capacitatea de exercitare a activității profesionale;</w:t>
      </w:r>
    </w:p>
    <w:p w14:paraId="38A80CC4" w14:textId="77777777"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3) capacitatea economică şi financiară;</w:t>
      </w:r>
    </w:p>
    <w:p w14:paraId="21FE8AC7" w14:textId="77777777"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4) capacitatea tehnică;</w:t>
      </w:r>
    </w:p>
    <w:p w14:paraId="3D1ECA63" w14:textId="77777777" w:rsidR="00AA06F9" w:rsidRPr="00FF2B58" w:rsidRDefault="00AA06F9" w:rsidP="00A54239">
      <w:pPr>
        <w:pStyle w:val="a"/>
        <w:numPr>
          <w:ilvl w:val="0"/>
          <w:numId w:val="0"/>
        </w:numPr>
        <w:tabs>
          <w:tab w:val="clear" w:pos="1134"/>
          <w:tab w:val="left" w:pos="0"/>
          <w:tab w:val="left" w:pos="567"/>
        </w:tabs>
        <w:spacing w:after="120"/>
        <w:ind w:left="142"/>
        <w:rPr>
          <w:lang w:val="pt-BR"/>
        </w:rPr>
      </w:pPr>
      <w:r w:rsidRPr="00FF2B58">
        <w:rPr>
          <w:lang w:val="pt-BR"/>
        </w:rPr>
        <w:t>5) standarde de asigurare a calității;</w:t>
      </w:r>
    </w:p>
    <w:p w14:paraId="6147067D" w14:textId="77777777"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6) standarde de protecție a mediului.</w:t>
      </w:r>
    </w:p>
    <w:p w14:paraId="7CD0D108" w14:textId="77777777" w:rsidR="00AA06F9" w:rsidRPr="00FF2B58" w:rsidRDefault="00AA06F9">
      <w:pPr>
        <w:pStyle w:val="a"/>
        <w:numPr>
          <w:ilvl w:val="0"/>
          <w:numId w:val="0"/>
        </w:numPr>
        <w:tabs>
          <w:tab w:val="clear" w:pos="1134"/>
          <w:tab w:val="left" w:pos="-284"/>
          <w:tab w:val="left" w:pos="142"/>
          <w:tab w:val="left" w:pos="284"/>
        </w:tabs>
        <w:spacing w:after="120"/>
        <w:ind w:left="-284" w:firstLine="284"/>
        <w:rPr>
          <w:lang w:val="pt-BR"/>
        </w:rPr>
      </w:pPr>
      <w:r w:rsidRPr="00FF2B58">
        <w:rPr>
          <w:b/>
          <w:lang w:val="pt-BR"/>
        </w:rPr>
        <w:t xml:space="preserve">27. </w:t>
      </w:r>
      <w:r w:rsidRPr="00FF2B58">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2B58">
        <w:rPr>
          <w:color w:val="000000"/>
          <w:lang w:val="pt-BR"/>
        </w:rPr>
        <w:t>Sistemul informaţional automatizat „Registrul de stat al achiziţiilor publice” (în continuare - SIA RSAP)</w:t>
      </w:r>
      <w:r w:rsidRPr="00FF2B58">
        <w:rPr>
          <w:lang w:val="pt-BR"/>
        </w:rPr>
        <w:t xml:space="preserve">, cu excepția cazurilor prevăzute la art. 33 alin. (7) și alin. (11) din Legea nr. 131/2015 privind achizițiile publice. </w:t>
      </w:r>
    </w:p>
    <w:p w14:paraId="71F02820" w14:textId="77777777" w:rsidR="00AA06F9" w:rsidRPr="00FF2B58" w:rsidRDefault="00AA06F9"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FF2B58">
        <w:rPr>
          <w:b/>
          <w:lang w:val="pt-BR"/>
        </w:rPr>
        <w:t>28</w:t>
      </w:r>
      <w:r w:rsidRPr="00FF2B58">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5403628" w14:textId="77777777" w:rsidR="00AA06F9" w:rsidRPr="00FF430B" w:rsidRDefault="00AA06F9" w:rsidP="00A54239">
      <w:pPr>
        <w:pStyle w:val="a"/>
        <w:numPr>
          <w:ilvl w:val="0"/>
          <w:numId w:val="0"/>
        </w:numPr>
        <w:tabs>
          <w:tab w:val="clear" w:pos="1134"/>
          <w:tab w:val="left" w:pos="-284"/>
          <w:tab w:val="left" w:pos="142"/>
          <w:tab w:val="left" w:pos="284"/>
          <w:tab w:val="left" w:pos="426"/>
        </w:tabs>
        <w:spacing w:after="120"/>
        <w:ind w:left="-284" w:firstLine="284"/>
      </w:pPr>
      <w:r w:rsidRPr="00FF2B58">
        <w:rPr>
          <w:b/>
          <w:lang w:val="pt-BR"/>
        </w:rPr>
        <w:t xml:space="preserve">29. </w:t>
      </w:r>
      <w:r w:rsidRPr="00FF2B58">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2B6A70FA" w14:textId="77777777" w:rsidR="00AA06F9" w:rsidRPr="00FF2B58" w:rsidRDefault="00AA06F9"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FF2B58">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7CF57F" w14:textId="77777777" w:rsidR="00AA06F9" w:rsidRPr="00FF2B58" w:rsidRDefault="00AA06F9" w:rsidP="009A4744">
      <w:pPr>
        <w:pStyle w:val="a"/>
        <w:numPr>
          <w:ilvl w:val="0"/>
          <w:numId w:val="0"/>
        </w:numPr>
        <w:tabs>
          <w:tab w:val="clear" w:pos="1134"/>
          <w:tab w:val="left" w:pos="-284"/>
          <w:tab w:val="left" w:pos="-142"/>
          <w:tab w:val="left" w:pos="567"/>
        </w:tabs>
        <w:spacing w:after="120"/>
        <w:ind w:left="-284" w:firstLine="284"/>
        <w:rPr>
          <w:lang w:val="pt-BR"/>
        </w:rPr>
      </w:pPr>
      <w:r w:rsidRPr="00FF2B58">
        <w:rPr>
          <w:b/>
          <w:lang w:val="pt-BR"/>
        </w:rPr>
        <w:t xml:space="preserve">31. </w:t>
      </w:r>
      <w:r w:rsidRPr="00FF2B58">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DE2D856" w14:textId="77777777" w:rsidR="00AA06F9" w:rsidRPr="00FF2B58" w:rsidRDefault="00AA06F9"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32. </w:t>
      </w:r>
      <w:r w:rsidRPr="00FF2B58">
        <w:rPr>
          <w:lang w:val="pt-BR"/>
        </w:rPr>
        <w:t xml:space="preserve">În ceea ce privesc </w:t>
      </w:r>
      <w:r w:rsidRPr="00FF2B58">
        <w:rPr>
          <w:bCs/>
          <w:lang w:val="pt-BR"/>
        </w:rPr>
        <w:t>referințele de</w:t>
      </w:r>
      <w:r w:rsidRPr="00FF2B58">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29234DB" w14:textId="77777777" w:rsidR="00AA06F9" w:rsidRPr="00FF2B58" w:rsidRDefault="00AA06F9"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 33. </w:t>
      </w:r>
      <w:r w:rsidRPr="00FF2B58">
        <w:rPr>
          <w:lang w:val="pt-BR"/>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w:t>
      </w:r>
      <w:r w:rsidRPr="00FF2B58">
        <w:rPr>
          <w:lang w:val="pt-BR"/>
        </w:rPr>
        <w:lastRenderedPageBreak/>
        <w:t>răspundere, o declaraţie autentică dată în faţa unui notar, a unei autorităţi administrative sau judiciare sau a unei asociaţii profesionale care are competenţe în acest sens.</w:t>
      </w:r>
    </w:p>
    <w:p w14:paraId="6E0298B0" w14:textId="77777777" w:rsidR="00AA06F9" w:rsidRPr="00FF2B58" w:rsidRDefault="00AA06F9"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34. </w:t>
      </w:r>
      <w:r w:rsidRPr="00FF2B58">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A87DC3" w14:textId="77777777"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35. </w:t>
      </w:r>
      <w:r w:rsidRPr="00FF2B58">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14:paraId="7EED9C58" w14:textId="77777777"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36. </w:t>
      </w:r>
      <w:r w:rsidRPr="00FF2B58">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C93DB91" w14:textId="77777777" w:rsidR="00AA06F9" w:rsidRPr="00FF2B58" w:rsidRDefault="00AA06F9" w:rsidP="00A54239">
      <w:pPr>
        <w:pStyle w:val="a"/>
        <w:numPr>
          <w:ilvl w:val="0"/>
          <w:numId w:val="0"/>
        </w:numPr>
        <w:tabs>
          <w:tab w:val="clear" w:pos="1134"/>
          <w:tab w:val="left" w:pos="-284"/>
          <w:tab w:val="left" w:pos="-142"/>
        </w:tabs>
        <w:spacing w:after="120"/>
        <w:ind w:left="-284" w:firstLine="426"/>
        <w:rPr>
          <w:lang w:val="pt-BR"/>
        </w:rPr>
      </w:pPr>
      <w:r w:rsidRPr="00FF2B58">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F5B56C4" w14:textId="77777777" w:rsidR="00AA06F9" w:rsidRPr="00FF2B58" w:rsidRDefault="00AA06F9" w:rsidP="00A54239">
      <w:pPr>
        <w:pStyle w:val="a"/>
        <w:numPr>
          <w:ilvl w:val="0"/>
          <w:numId w:val="0"/>
        </w:numPr>
        <w:tabs>
          <w:tab w:val="clear" w:pos="1134"/>
          <w:tab w:val="left" w:pos="-284"/>
          <w:tab w:val="left" w:pos="-142"/>
        </w:tabs>
        <w:spacing w:after="120"/>
        <w:ind w:left="-284" w:firstLine="426"/>
        <w:rPr>
          <w:lang w:val="pt-BR"/>
        </w:rPr>
      </w:pPr>
      <w:r w:rsidRPr="00FF2B58">
        <w:rPr>
          <w:lang w:val="pt-BR"/>
        </w:rPr>
        <w:t>2) lichiditate generală (active circulante/datorii curente) și nivelul minim de lichiditate (nu mai puțin de 100%);</w:t>
      </w:r>
    </w:p>
    <w:p w14:paraId="7E1C783D" w14:textId="77777777" w:rsidR="00AA06F9" w:rsidRPr="00FF2B58" w:rsidRDefault="00AA06F9" w:rsidP="005D672E">
      <w:pPr>
        <w:pStyle w:val="a"/>
        <w:numPr>
          <w:ilvl w:val="0"/>
          <w:numId w:val="0"/>
        </w:numPr>
        <w:tabs>
          <w:tab w:val="clear" w:pos="1134"/>
          <w:tab w:val="left" w:pos="-284"/>
          <w:tab w:val="left" w:pos="-142"/>
          <w:tab w:val="left" w:pos="426"/>
        </w:tabs>
        <w:spacing w:after="120"/>
        <w:ind w:left="-284" w:firstLine="426"/>
        <w:rPr>
          <w:lang w:val="pt-BR"/>
        </w:rPr>
      </w:pPr>
      <w:r w:rsidRPr="00FF2B58">
        <w:rPr>
          <w:lang w:val="pt-BR"/>
        </w:rPr>
        <w:t>3) declarații bancare corespunzătoare sau, după caz, dovezi privind asigurarea riscului profesional;</w:t>
      </w:r>
    </w:p>
    <w:p w14:paraId="253DB09A" w14:textId="77777777" w:rsidR="00AA06F9" w:rsidRPr="00FF2B58" w:rsidRDefault="00AA06F9" w:rsidP="0026663C">
      <w:pPr>
        <w:pStyle w:val="a"/>
        <w:numPr>
          <w:ilvl w:val="0"/>
          <w:numId w:val="0"/>
        </w:numPr>
        <w:tabs>
          <w:tab w:val="clear" w:pos="1134"/>
          <w:tab w:val="left" w:pos="-284"/>
          <w:tab w:val="left" w:pos="284"/>
          <w:tab w:val="left" w:pos="426"/>
        </w:tabs>
        <w:spacing w:after="120"/>
        <w:ind w:left="-284" w:firstLine="426"/>
        <w:rPr>
          <w:lang w:val="pt-BR"/>
        </w:rPr>
      </w:pPr>
      <w:r w:rsidRPr="00FF2B58">
        <w:rPr>
          <w:lang w:val="pt-BR"/>
        </w:rPr>
        <w:t>4) situația financiară pentru perioada de gestiune anterioară, avizat şi înregistrat de organele competente, și orice alte documente legale edificatoare prin care ofertantul își poate dovedi capacitatea economico-financiară.</w:t>
      </w:r>
    </w:p>
    <w:p w14:paraId="4AACC1E9" w14:textId="77777777" w:rsidR="00AA06F9" w:rsidRPr="00FF2B58" w:rsidRDefault="00AA06F9"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37.  </w:t>
      </w:r>
      <w:r w:rsidRPr="00FF2B58">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14:paraId="6097E9CD" w14:textId="77777777" w:rsidR="00AA06F9" w:rsidRPr="00FF2B58" w:rsidRDefault="00AA06F9"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38. </w:t>
      </w:r>
      <w:r w:rsidRPr="00FF2B58">
        <w:rPr>
          <w:bCs/>
          <w:lang w:val="pt-BR"/>
        </w:rPr>
        <w:t>La solicitarea autorității contactante,</w:t>
      </w:r>
      <w:r w:rsidRPr="00FF2B58">
        <w:rPr>
          <w:b/>
          <w:lang w:val="pt-BR"/>
        </w:rPr>
        <w:t xml:space="preserve"> </w:t>
      </w:r>
      <w:r w:rsidRPr="00FF2B58">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F1355D" w14:textId="77777777"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6990D19" w14:textId="77777777"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8984987" w14:textId="77777777"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549AAE5" w14:textId="77777777"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4) o declaraţie referitoare la efectivele medii anuale al personalului angajat şi ale cadrelor de conducere în ultimii 3 ani;</w:t>
      </w:r>
    </w:p>
    <w:p w14:paraId="762DC790" w14:textId="77777777"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5) dacă este cazul, informaţii privind măsurile de protecţie a mediului pe care operatorul economic le poate aplica în timpul îndeplinirii contractului de lucrări sau servicii de proiectare și de lucrări, în corespundere cu pct. 44;</w:t>
      </w:r>
    </w:p>
    <w:p w14:paraId="554DDE3D" w14:textId="77777777"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14:paraId="2753BEFA" w14:textId="77777777"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2D2371D" w14:textId="77777777"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39. </w:t>
      </w:r>
      <w:r w:rsidRPr="00FF2B58">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5993983" w14:textId="77777777" w:rsidR="00AA06F9" w:rsidRPr="00FF2B58" w:rsidRDefault="00AA06F9"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40. </w:t>
      </w:r>
      <w:r w:rsidRPr="00FF2B58">
        <w:rPr>
          <w:lang w:val="pt-BR"/>
        </w:rPr>
        <w:t>Ofertantul urmează să dispună de un nivel minim de experienţă pentru a se califica conform cerinţelor de îndeplinire a contractului:</w:t>
      </w:r>
    </w:p>
    <w:p w14:paraId="42403899" w14:textId="77777777"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4C80F8A" w14:textId="77777777" w:rsidR="00AA06F9" w:rsidRPr="00FF2B58" w:rsidRDefault="00AA06F9"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A08DF52" w14:textId="77777777" w:rsidR="00AA06F9" w:rsidRPr="00FF2B58" w:rsidRDefault="00AA06F9"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41. </w:t>
      </w:r>
      <w:r w:rsidRPr="00FF2B58">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16C43DA" w14:textId="77777777"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FF2B58">
        <w:rPr>
          <w:b/>
          <w:lang w:val="pt-BR"/>
        </w:rPr>
        <w:t xml:space="preserve">42.  </w:t>
      </w:r>
      <w:r w:rsidRPr="00FF2B58">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7173CDCC" w14:textId="77777777"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FF2B58">
        <w:rPr>
          <w:b/>
          <w:lang w:val="pt-BR"/>
        </w:rPr>
        <w:t xml:space="preserve">43. </w:t>
      </w:r>
      <w:r w:rsidRPr="00FF2B58">
        <w:rPr>
          <w:bCs/>
          <w:lang w:val="pt-BR"/>
        </w:rPr>
        <w:t>Operatorul economic prezintă documente, certificate, emise de organisme independente, prin care se atestă faptul că respectă anumite standarde de protecţie a mediului, aceasta trebuie să se raporteze:</w:t>
      </w:r>
    </w:p>
    <w:p w14:paraId="02AAEF84" w14:textId="77777777" w:rsidR="00AA06F9" w:rsidRPr="00FF2B58" w:rsidRDefault="00AA06F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lang w:val="pt-BR"/>
        </w:rPr>
        <w:t>1) la Sistemul Comunitar de Management de Mediu şi Audit (EMAS), sau;</w:t>
      </w:r>
    </w:p>
    <w:p w14:paraId="72B35DB6" w14:textId="77777777" w:rsidR="00AA06F9" w:rsidRPr="00FF2B58" w:rsidRDefault="00AA06F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14:paraId="661F0940" w14:textId="77777777" w:rsidR="00AA06F9" w:rsidRPr="00FF2B58" w:rsidRDefault="00AA06F9"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b/>
          <w:lang w:val="pt-BR"/>
        </w:rPr>
        <w:t xml:space="preserve">44. </w:t>
      </w:r>
      <w:r w:rsidRPr="00FF2B58">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B2D003" w14:textId="77777777" w:rsidR="00AA06F9" w:rsidRPr="00FF430B" w:rsidRDefault="00AA06F9"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19E2F549"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2E89E1A"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21062835"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3) gestionarea deșeurilor din demolări;</w:t>
      </w:r>
    </w:p>
    <w:p w14:paraId="04414E27"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585FD9ED"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5) contractul de performanță energetică;</w:t>
      </w:r>
    </w:p>
    <w:p w14:paraId="703835EE"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6) conținut reciclat în beton și zidărie;</w:t>
      </w:r>
    </w:p>
    <w:p w14:paraId="3779EDB0"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5BA04716"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ED40224"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662EF2E"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6C7E71DA"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9E2B699"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983F5E8"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13) îmbrăcăminți rezistente;</w:t>
      </w:r>
    </w:p>
    <w:p w14:paraId="767D9574"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14) pardoseli din lemn;</w:t>
      </w:r>
    </w:p>
    <w:p w14:paraId="4ADB6A9E"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15) încălzitoare de apă;</w:t>
      </w:r>
    </w:p>
    <w:p w14:paraId="5E960364"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C0D04EC"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5A82934C" w14:textId="77777777" w:rsidR="00AA06F9" w:rsidRPr="00FF430B" w:rsidRDefault="00AA06F9"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5E59A1F9" w14:textId="77777777"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14:paraId="2FA7C5B8" w14:textId="77777777"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20) stabilirea caietului de sarcini, achiziționarea și utilizarea de materiale de construcție cu impact redus asupra mediului; </w:t>
      </w:r>
    </w:p>
    <w:p w14:paraId="5258EBC6" w14:textId="77777777"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14:paraId="3859F328" w14:textId="77777777"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22) creșterea durabilității îmbrăcăminților, a capacității portante și a rezistenței la uzură; </w:t>
      </w:r>
    </w:p>
    <w:p w14:paraId="6DD21268" w14:textId="77777777"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23) dezvoltarea și executarea planurilor de monitorizare și întreținere în situației concrete; </w:t>
      </w:r>
    </w:p>
    <w:p w14:paraId="2F19078F" w14:textId="77777777"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24) evaluarea durabilității asupra materialelor de construcții; </w:t>
      </w:r>
    </w:p>
    <w:p w14:paraId="6E43C274" w14:textId="77777777"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25) identificarea și evaluarea riscurilor deșeurilor periculoase; </w:t>
      </w:r>
    </w:p>
    <w:p w14:paraId="3887BD40" w14:textId="77777777" w:rsidR="00AA06F9" w:rsidRPr="00FF430B" w:rsidRDefault="00AA06F9"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4A74034F" w14:textId="77777777" w:rsidR="00AA06F9" w:rsidRPr="00FF430B" w:rsidRDefault="00AA06F9"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FAFDD57" w14:textId="77777777" w:rsidR="00AA06F9" w:rsidRPr="00FF430B" w:rsidRDefault="00AA06F9"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CB452B" w14:textId="77777777" w:rsidR="00AA06F9" w:rsidRPr="00FF430B" w:rsidRDefault="00AA06F9"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9297869" w14:textId="77777777" w:rsidR="00AA06F9" w:rsidRPr="00FF430B" w:rsidRDefault="00AA06F9"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6FD1C4D" w14:textId="77777777" w:rsidR="00AA06F9" w:rsidRPr="00FF430B" w:rsidRDefault="00AA06F9"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FF430B">
        <w:lastRenderedPageBreak/>
        <w:t>(conform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27338CBE" w14:textId="77777777" w:rsidR="00AA06F9" w:rsidRPr="00FF430B" w:rsidRDefault="00AA06F9" w:rsidP="003C2C26">
      <w:pPr>
        <w:tabs>
          <w:tab w:val="left" w:pos="-284"/>
          <w:tab w:val="left" w:pos="426"/>
          <w:tab w:val="left" w:pos="604"/>
        </w:tabs>
        <w:spacing w:after="120"/>
        <w:ind w:left="-284" w:firstLine="284"/>
        <w:jc w:val="both"/>
      </w:pPr>
      <w:r w:rsidRPr="00FF430B">
        <w:tab/>
      </w:r>
    </w:p>
    <w:p w14:paraId="7FAB1588" w14:textId="77777777"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14:paraId="616611AB" w14:textId="77777777" w:rsidR="00AA06F9" w:rsidRPr="00FF430B" w:rsidRDefault="00AA06F9" w:rsidP="000E4D7D"/>
    <w:bookmarkEnd w:id="26"/>
    <w:bookmarkEnd w:id="27"/>
    <w:p w14:paraId="23C0B25A" w14:textId="77777777"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14:paraId="3286E962" w14:textId="77777777" w:rsidR="00AA06F9" w:rsidRPr="00FF430B" w:rsidRDefault="00AA06F9" w:rsidP="009F1E2C">
      <w:pPr>
        <w:tabs>
          <w:tab w:val="left" w:pos="-284"/>
        </w:tabs>
        <w:ind w:left="-284" w:firstLine="284"/>
      </w:pPr>
    </w:p>
    <w:p w14:paraId="7CB42166" w14:textId="77777777" w:rsidR="00AA06F9" w:rsidRPr="00FF430B" w:rsidRDefault="00AA06F9"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25724D3A" w14:textId="77777777" w:rsidR="00AA06F9" w:rsidRPr="00FF430B" w:rsidRDefault="00AA06F9" w:rsidP="00A54239">
      <w:pPr>
        <w:tabs>
          <w:tab w:val="left" w:pos="0"/>
          <w:tab w:val="left" w:pos="284"/>
          <w:tab w:val="left" w:pos="604"/>
          <w:tab w:val="left" w:pos="960"/>
        </w:tabs>
        <w:spacing w:after="120"/>
      </w:pPr>
      <w:r w:rsidRPr="00FF430B">
        <w:rPr>
          <w:b/>
        </w:rPr>
        <w:t xml:space="preserve">52. </w:t>
      </w:r>
      <w:r w:rsidRPr="00FF430B">
        <w:t>Oferta cuprinde următoarele formulare:</w:t>
      </w:r>
    </w:p>
    <w:p w14:paraId="2D09779F" w14:textId="77777777" w:rsidR="00AA06F9" w:rsidRPr="00FF430B" w:rsidRDefault="00AA06F9"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14:paraId="5F3EE886" w14:textId="77777777" w:rsidR="00AA06F9" w:rsidRPr="00FF430B" w:rsidRDefault="00AA06F9" w:rsidP="00A54239">
      <w:pPr>
        <w:tabs>
          <w:tab w:val="left" w:pos="0"/>
          <w:tab w:val="left" w:pos="426"/>
          <w:tab w:val="left" w:pos="960"/>
        </w:tabs>
        <w:spacing w:after="120"/>
      </w:pPr>
      <w:r w:rsidRPr="00FF430B">
        <w:t>2) Propunerea financiară;</w:t>
      </w:r>
    </w:p>
    <w:p w14:paraId="0B6B4DC0" w14:textId="77777777" w:rsidR="00AA06F9" w:rsidRPr="00FF430B" w:rsidRDefault="00AA06F9"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14:paraId="2E9275E6" w14:textId="77777777" w:rsidR="00AA06F9" w:rsidRPr="00FF430B" w:rsidRDefault="00AA06F9" w:rsidP="00A54239">
      <w:pPr>
        <w:tabs>
          <w:tab w:val="left" w:pos="0"/>
          <w:tab w:val="left" w:pos="426"/>
          <w:tab w:val="left" w:pos="960"/>
        </w:tabs>
        <w:spacing w:after="120"/>
      </w:pPr>
      <w:r w:rsidRPr="00FF430B">
        <w:rPr>
          <w:color w:val="000000"/>
        </w:rPr>
        <w:t>4) Garanția pentru ofertă, după caz (anexa nr. 9).</w:t>
      </w:r>
    </w:p>
    <w:p w14:paraId="43C1C668" w14:textId="77777777" w:rsidR="00AA06F9" w:rsidRPr="00FF430B" w:rsidRDefault="00AA06F9"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7BE5530D" w14:textId="77777777" w:rsidR="00AA06F9" w:rsidRPr="00FF430B" w:rsidRDefault="00AA06F9"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27B020AC" w14:textId="77777777" w:rsidR="00AA06F9" w:rsidRPr="00FF430B" w:rsidRDefault="00AA06F9"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AE21F35" w14:textId="77777777" w:rsidR="00AA06F9" w:rsidRPr="00FF430B" w:rsidRDefault="00AA06F9"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3FD3FAFD" w14:textId="77777777" w:rsidR="00AA06F9" w:rsidRPr="00FF430B" w:rsidRDefault="00AA06F9"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14:paraId="4250815E" w14:textId="77777777" w:rsidR="00AA06F9" w:rsidRPr="00FF430B" w:rsidRDefault="00AA06F9"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57FDB9A" w14:textId="77777777" w:rsidR="00AA06F9" w:rsidRPr="00FF430B" w:rsidRDefault="00AA06F9"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5185E5D" w14:textId="77777777" w:rsidR="00AA06F9" w:rsidRPr="00FF430B" w:rsidRDefault="00AA06F9"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14:paraId="02E8F134" w14:textId="77777777" w:rsidR="00AA06F9" w:rsidRPr="00FF430B" w:rsidRDefault="00AA06F9"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3D79FC15" w14:textId="77777777" w:rsidR="00AA06F9" w:rsidRPr="00FF430B" w:rsidRDefault="00AA06F9"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 xml:space="preserve">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w:t>
      </w:r>
      <w:r w:rsidRPr="00FF430B">
        <w:lastRenderedPageBreak/>
        <w:t>ofertelor. Orice ofertă valabilă pentru o perioadă mai mică decât cea prevăzută în anexa nr. 2 se respinge de către grupul de lucru ca fiind necorespunzătoare.</w:t>
      </w:r>
    </w:p>
    <w:p w14:paraId="0BC88135" w14:textId="77777777" w:rsidR="00AA06F9" w:rsidRPr="00FF430B" w:rsidRDefault="00AA06F9"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61194FD" w14:textId="77777777" w:rsidR="00AA06F9" w:rsidRPr="00FF430B" w:rsidRDefault="00AA06F9"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8D735F" w14:textId="77777777" w:rsidR="00AA06F9" w:rsidRPr="00FF430B" w:rsidRDefault="00AA06F9"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4C8FC599" w14:textId="77777777" w:rsidR="00AA06F9" w:rsidRPr="00FF430B" w:rsidRDefault="00AA06F9"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29C605D" w14:textId="77777777" w:rsidR="00AA06F9" w:rsidRPr="00FF430B" w:rsidRDefault="00AA06F9"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0429AB34" w14:textId="77777777" w:rsidR="00AA06F9" w:rsidRPr="00FF430B" w:rsidRDefault="00AA06F9"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14:paraId="4D998E15" w14:textId="77777777" w:rsidR="00AA06F9" w:rsidRPr="00FF430B" w:rsidRDefault="00AA06F9" w:rsidP="009F1E2C">
      <w:pPr>
        <w:tabs>
          <w:tab w:val="left" w:pos="-284"/>
        </w:tabs>
        <w:ind w:left="-284" w:firstLine="284"/>
        <w:jc w:val="center"/>
        <w:rPr>
          <w:b/>
          <w:sz w:val="26"/>
          <w:szCs w:val="26"/>
        </w:rPr>
      </w:pPr>
    </w:p>
    <w:p w14:paraId="16EC8B35" w14:textId="77777777" w:rsidR="00AA06F9" w:rsidRPr="00FF430B" w:rsidRDefault="00AA06F9" w:rsidP="009F1E2C">
      <w:pPr>
        <w:tabs>
          <w:tab w:val="left" w:pos="-284"/>
        </w:tabs>
        <w:ind w:left="-284" w:firstLine="284"/>
        <w:jc w:val="center"/>
        <w:rPr>
          <w:b/>
          <w:sz w:val="26"/>
          <w:szCs w:val="26"/>
        </w:rPr>
      </w:pPr>
      <w:r w:rsidRPr="00FF430B">
        <w:rPr>
          <w:b/>
          <w:sz w:val="26"/>
          <w:szCs w:val="26"/>
        </w:rPr>
        <w:t>Secţiunea a 4-a</w:t>
      </w:r>
    </w:p>
    <w:p w14:paraId="0BA51FFD" w14:textId="77777777" w:rsidR="00AA06F9" w:rsidRPr="00FF430B" w:rsidRDefault="00AA06F9" w:rsidP="009F1E2C">
      <w:pPr>
        <w:tabs>
          <w:tab w:val="left" w:pos="-284"/>
        </w:tabs>
        <w:ind w:left="-284" w:firstLine="284"/>
        <w:jc w:val="center"/>
        <w:rPr>
          <w:b/>
          <w:sz w:val="26"/>
          <w:szCs w:val="26"/>
        </w:rPr>
      </w:pPr>
    </w:p>
    <w:p w14:paraId="58C8D512" w14:textId="77777777" w:rsidR="00AA06F9" w:rsidRPr="00FF430B" w:rsidRDefault="00AA06F9" w:rsidP="009F1E2C">
      <w:pPr>
        <w:tabs>
          <w:tab w:val="left" w:pos="-284"/>
        </w:tabs>
        <w:ind w:left="-284" w:firstLine="284"/>
        <w:jc w:val="center"/>
        <w:rPr>
          <w:b/>
        </w:rPr>
      </w:pPr>
      <w:r w:rsidRPr="00FF430B">
        <w:rPr>
          <w:b/>
        </w:rPr>
        <w:t>Depunerea și deschiderea ofertelor</w:t>
      </w:r>
    </w:p>
    <w:p w14:paraId="2BA2FB2B" w14:textId="77777777" w:rsidR="00AA06F9" w:rsidRPr="00FF430B" w:rsidRDefault="00AA06F9" w:rsidP="009F1E2C">
      <w:pPr>
        <w:tabs>
          <w:tab w:val="left" w:pos="-284"/>
        </w:tabs>
        <w:ind w:left="-284" w:firstLine="284"/>
        <w:jc w:val="center"/>
        <w:rPr>
          <w:b/>
        </w:rPr>
      </w:pPr>
    </w:p>
    <w:p w14:paraId="268A5C1E" w14:textId="77777777" w:rsidR="00AA06F9" w:rsidRPr="00FF430B" w:rsidRDefault="00AA06F9"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4FCA6EB" w14:textId="77777777" w:rsidR="00AA06F9" w:rsidRPr="00FF430B" w:rsidRDefault="00AA06F9"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B9C4BCF" w14:textId="77777777" w:rsidR="00AA06F9" w:rsidRPr="00FF430B" w:rsidRDefault="00AA06F9"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614EDCA" w14:textId="77777777" w:rsidR="00AA06F9" w:rsidRPr="00FF430B" w:rsidRDefault="00AA06F9"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6BF30A97" w14:textId="77777777" w:rsidR="00AA06F9" w:rsidRPr="00FF430B" w:rsidRDefault="00AA06F9"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65EA2323" w14:textId="77777777" w:rsidR="00AA06F9" w:rsidRPr="00FF430B" w:rsidRDefault="00AA06F9"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6252DF49" w14:textId="77777777" w:rsidR="00AA06F9" w:rsidRPr="00FF430B" w:rsidRDefault="00AA06F9"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04CF11A" w14:textId="77777777" w:rsidR="00AA06F9" w:rsidRPr="00FF430B" w:rsidRDefault="00AA06F9" w:rsidP="0097083F">
      <w:pPr>
        <w:tabs>
          <w:tab w:val="left" w:pos="-284"/>
          <w:tab w:val="left" w:pos="179"/>
          <w:tab w:val="left" w:pos="426"/>
          <w:tab w:val="left" w:pos="604"/>
        </w:tabs>
        <w:spacing w:after="120"/>
        <w:ind w:left="-284" w:firstLine="284"/>
        <w:jc w:val="both"/>
      </w:pPr>
      <w:r w:rsidRPr="00FF430B">
        <w:rPr>
          <w:b/>
        </w:rPr>
        <w:lastRenderedPageBreak/>
        <w:t xml:space="preserve">71. </w:t>
      </w:r>
      <w:r>
        <w:rPr>
          <w:b/>
        </w:rPr>
        <w:t xml:space="preserve"> </w:t>
      </w:r>
      <w:r w:rsidRPr="00FF430B">
        <w:t>Persoanele juridice nominalizate ca subcontractanţi în cadrul uneia sau mai multor oferte nu au dreptul de a depune oferta în nume propriu sau în asociere.</w:t>
      </w:r>
    </w:p>
    <w:p w14:paraId="42CA3668" w14:textId="77777777" w:rsidR="00AA06F9" w:rsidRPr="00FF430B" w:rsidRDefault="00AA06F9"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629603F4" w14:textId="77777777" w:rsidR="00AA06F9" w:rsidRPr="00FF430B" w:rsidRDefault="00AA06F9" w:rsidP="009F1E2C">
      <w:pPr>
        <w:tabs>
          <w:tab w:val="left" w:pos="-284"/>
          <w:tab w:val="left" w:pos="960"/>
        </w:tabs>
        <w:ind w:left="-284" w:firstLine="284"/>
        <w:jc w:val="both"/>
      </w:pPr>
    </w:p>
    <w:p w14:paraId="30228F1E" w14:textId="77777777" w:rsidR="00AA06F9" w:rsidRPr="00FF430B" w:rsidRDefault="00AA06F9" w:rsidP="009F1E2C">
      <w:pPr>
        <w:tabs>
          <w:tab w:val="left" w:pos="-284"/>
          <w:tab w:val="left" w:pos="960"/>
        </w:tabs>
        <w:ind w:left="-284" w:firstLine="284"/>
        <w:jc w:val="both"/>
      </w:pPr>
    </w:p>
    <w:p w14:paraId="38D945D2" w14:textId="77777777" w:rsidR="00AA06F9" w:rsidRPr="00FF430B" w:rsidRDefault="00AA06F9" w:rsidP="009F1E2C">
      <w:pPr>
        <w:tabs>
          <w:tab w:val="left" w:pos="-284"/>
          <w:tab w:val="left" w:pos="284"/>
          <w:tab w:val="left" w:pos="604"/>
          <w:tab w:val="left" w:pos="1134"/>
        </w:tabs>
        <w:ind w:left="-284" w:firstLine="284"/>
        <w:jc w:val="center"/>
        <w:rPr>
          <w:b/>
          <w:bCs/>
        </w:rPr>
      </w:pPr>
      <w:r w:rsidRPr="00FF430B">
        <w:rPr>
          <w:b/>
          <w:bCs/>
        </w:rPr>
        <w:t>Secюiunea a 5-a</w:t>
      </w:r>
    </w:p>
    <w:p w14:paraId="02584D8E" w14:textId="77777777" w:rsidR="00AA06F9" w:rsidRPr="00FF430B" w:rsidRDefault="00AA06F9" w:rsidP="009F1E2C">
      <w:pPr>
        <w:tabs>
          <w:tab w:val="left" w:pos="-284"/>
          <w:tab w:val="left" w:pos="284"/>
          <w:tab w:val="left" w:pos="604"/>
          <w:tab w:val="left" w:pos="1134"/>
        </w:tabs>
        <w:ind w:left="-284" w:firstLine="284"/>
        <w:jc w:val="center"/>
        <w:rPr>
          <w:b/>
          <w:bCs/>
        </w:rPr>
      </w:pPr>
    </w:p>
    <w:p w14:paraId="10A3DFE9" w14:textId="77777777" w:rsidR="00AA06F9" w:rsidRPr="00FF430B" w:rsidRDefault="00AA06F9" w:rsidP="009F1E2C">
      <w:pPr>
        <w:tabs>
          <w:tab w:val="left" w:pos="-284"/>
          <w:tab w:val="left" w:pos="604"/>
          <w:tab w:val="left" w:pos="1134"/>
        </w:tabs>
        <w:ind w:left="-284" w:firstLine="284"/>
        <w:jc w:val="center"/>
        <w:rPr>
          <w:b/>
          <w:bCs/>
        </w:rPr>
      </w:pPr>
      <w:r w:rsidRPr="00FF430B">
        <w:rPr>
          <w:b/>
          <w:bCs/>
        </w:rPr>
        <w:t>Evaluarea și compararea ofertelor</w:t>
      </w:r>
    </w:p>
    <w:p w14:paraId="79D19E46" w14:textId="77777777" w:rsidR="00AA06F9" w:rsidRPr="00FF430B" w:rsidRDefault="00AA06F9" w:rsidP="009F1E2C">
      <w:pPr>
        <w:tabs>
          <w:tab w:val="left" w:pos="-284"/>
          <w:tab w:val="left" w:pos="604"/>
          <w:tab w:val="left" w:pos="1134"/>
        </w:tabs>
        <w:ind w:left="-284" w:firstLine="284"/>
        <w:jc w:val="center"/>
        <w:rPr>
          <w:b/>
          <w:bCs/>
        </w:rPr>
      </w:pPr>
    </w:p>
    <w:p w14:paraId="79B1CFD9" w14:textId="77777777" w:rsidR="00AA06F9" w:rsidRPr="00FF430B" w:rsidRDefault="00AA06F9"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57FB1BE" w14:textId="77777777"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7ED28DE0" w14:textId="77777777" w:rsidR="00AA06F9" w:rsidRPr="00FF430B" w:rsidRDefault="00AA06F9"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6E99D1FE" w14:textId="77777777" w:rsidR="00AA06F9" w:rsidRPr="00FF430B" w:rsidRDefault="00AA06F9"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1E19F4C9" w14:textId="77777777" w:rsidR="00AA06F9" w:rsidRPr="00FF430B" w:rsidRDefault="00AA06F9"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4D09211" w14:textId="77777777"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0808838" w14:textId="77777777" w:rsidR="00AA06F9" w:rsidRPr="00FF430B" w:rsidRDefault="00AA06F9"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DF6915A" w14:textId="77777777" w:rsidR="00AA06F9" w:rsidRPr="00FF430B" w:rsidRDefault="00AA06F9"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7330EB4" w14:textId="77777777"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CC7BD2C" w14:textId="77777777"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25B11A27" w14:textId="77777777"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1645037E" w14:textId="77777777"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w:t>
      </w:r>
      <w:r w:rsidRPr="00FF430B">
        <w:lastRenderedPageBreak/>
        <w:t>înainte de a lua o decizie de respingere a acelei oferte, detalii și precizări pe care le consideră relevante cu privire la ofertă, precum și de a verifica răspunsurile care justifică prețul respectiv.</w:t>
      </w:r>
    </w:p>
    <w:p w14:paraId="70A3AA86" w14:textId="77777777"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51D1C7E5"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77EE87B6"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14D9440F"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6E14BF80"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D03795A"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7953423D"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0A21287B"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51AB626" w14:textId="77777777"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5CCAA3DF" w14:textId="77777777"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4FD9A92" w14:textId="77777777"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01FB6D7" w14:textId="77777777"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BB65437" w14:textId="77777777"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6CC96A11" w14:textId="77777777"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5F6EED6" w14:textId="77777777"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6D354781" w14:textId="77777777" w:rsidR="00AA06F9" w:rsidRPr="00FF430B" w:rsidRDefault="00AA06F9"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14:paraId="30050FCF" w14:textId="77777777" w:rsidR="00AA06F9" w:rsidRPr="00FF430B" w:rsidRDefault="00AA06F9" w:rsidP="00FB2F32">
      <w:pPr>
        <w:tabs>
          <w:tab w:val="left" w:pos="-284"/>
          <w:tab w:val="left" w:pos="142"/>
          <w:tab w:val="left" w:pos="426"/>
          <w:tab w:val="left" w:pos="604"/>
          <w:tab w:val="left" w:pos="1134"/>
        </w:tabs>
        <w:spacing w:after="120"/>
        <w:ind w:left="-284"/>
        <w:jc w:val="both"/>
      </w:pPr>
      <w:r w:rsidRPr="00FF430B">
        <w:rPr>
          <w:b/>
        </w:rPr>
        <w:lastRenderedPageBreak/>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D3C3A10" w14:textId="77777777" w:rsidR="00AA06F9" w:rsidRPr="00FF430B" w:rsidRDefault="00AA06F9"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1A8C44B1" w14:textId="77777777" w:rsidR="00AA06F9" w:rsidRPr="00FF430B" w:rsidRDefault="00AA06F9"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233FBB7" w14:textId="77777777" w:rsidR="00AA06F9" w:rsidRPr="00FF430B" w:rsidRDefault="00AA06F9" w:rsidP="009F1E2C">
      <w:pPr>
        <w:tabs>
          <w:tab w:val="left" w:pos="-284"/>
          <w:tab w:val="left" w:pos="462"/>
          <w:tab w:val="left" w:pos="1134"/>
        </w:tabs>
        <w:spacing w:after="120"/>
        <w:ind w:left="-284" w:firstLine="284"/>
        <w:jc w:val="both"/>
      </w:pPr>
    </w:p>
    <w:p w14:paraId="6F4C64E8" w14:textId="77777777" w:rsidR="00AA06F9" w:rsidRPr="00FF430B" w:rsidRDefault="00AA06F9" w:rsidP="009F1E2C">
      <w:pPr>
        <w:tabs>
          <w:tab w:val="left" w:pos="-284"/>
        </w:tabs>
        <w:ind w:left="-284" w:firstLine="284"/>
        <w:jc w:val="center"/>
        <w:rPr>
          <w:b/>
          <w:bCs/>
          <w:sz w:val="26"/>
          <w:szCs w:val="26"/>
        </w:rPr>
      </w:pPr>
      <w:r w:rsidRPr="00FF430B">
        <w:rPr>
          <w:b/>
          <w:bCs/>
          <w:sz w:val="26"/>
          <w:szCs w:val="26"/>
        </w:rPr>
        <w:t>Secюiunea a 6-a</w:t>
      </w:r>
    </w:p>
    <w:p w14:paraId="60C818C8" w14:textId="77777777" w:rsidR="00AA06F9" w:rsidRPr="00FF430B" w:rsidRDefault="00AA06F9" w:rsidP="009F1E2C">
      <w:pPr>
        <w:tabs>
          <w:tab w:val="left" w:pos="-284"/>
        </w:tabs>
        <w:ind w:left="-284" w:firstLine="284"/>
        <w:jc w:val="center"/>
        <w:rPr>
          <w:b/>
          <w:bCs/>
          <w:sz w:val="26"/>
          <w:szCs w:val="26"/>
        </w:rPr>
      </w:pPr>
    </w:p>
    <w:p w14:paraId="776B9E46" w14:textId="77777777" w:rsidR="00AA06F9" w:rsidRPr="00FF430B" w:rsidRDefault="00AA06F9" w:rsidP="009F1E2C">
      <w:pPr>
        <w:tabs>
          <w:tab w:val="left" w:pos="-284"/>
        </w:tabs>
        <w:ind w:left="-284" w:firstLine="284"/>
        <w:jc w:val="center"/>
        <w:rPr>
          <w:b/>
          <w:bCs/>
        </w:rPr>
      </w:pPr>
      <w:r w:rsidRPr="00FF430B">
        <w:rPr>
          <w:b/>
          <w:bCs/>
        </w:rPr>
        <w:t>Atribuirea contractului</w:t>
      </w:r>
    </w:p>
    <w:p w14:paraId="76A3D9AA" w14:textId="77777777" w:rsidR="00AA06F9" w:rsidRPr="00FF430B" w:rsidRDefault="00AA06F9" w:rsidP="009F1E2C">
      <w:pPr>
        <w:tabs>
          <w:tab w:val="left" w:pos="-284"/>
        </w:tabs>
        <w:ind w:left="-284" w:firstLine="284"/>
        <w:jc w:val="center"/>
      </w:pPr>
    </w:p>
    <w:p w14:paraId="06E240E1"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30DF9D6E"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0DA74674" w14:textId="77777777" w:rsidR="00AA06F9" w:rsidRPr="00FF430B" w:rsidRDefault="00AA06F9"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467A2C"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C9E65D" w14:textId="77777777" w:rsidR="00AA06F9" w:rsidRPr="00FF430B" w:rsidRDefault="00AA06F9"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14:paraId="6B976BB4" w14:textId="77777777" w:rsidR="00AA06F9" w:rsidRPr="00FF2B58" w:rsidRDefault="00AA06F9" w:rsidP="009F1E2C">
      <w:pPr>
        <w:pStyle w:val="af2"/>
        <w:shd w:val="clear" w:color="auto" w:fill="FFFFFF"/>
        <w:tabs>
          <w:tab w:val="left" w:pos="-284"/>
        </w:tabs>
        <w:ind w:left="-284" w:firstLine="284"/>
        <w:rPr>
          <w:color w:val="000000"/>
          <w:lang w:val="pt-BR" w:eastAsia="it-IT"/>
        </w:rPr>
      </w:pPr>
      <w:r w:rsidRPr="00FF2B58">
        <w:rPr>
          <w:b/>
          <w:color w:val="000000"/>
          <w:lang w:val="pt-BR"/>
        </w:rPr>
        <w:t xml:space="preserve">98.  </w:t>
      </w:r>
      <w:r w:rsidRPr="00FF2B58">
        <w:rPr>
          <w:color w:val="000000"/>
          <w:lang w:val="pt-BR" w:eastAsia="it-IT"/>
        </w:rPr>
        <w:t>Garanția de bună execuție a contractului, dacă părțile agreează, se constituie din:</w:t>
      </w:r>
    </w:p>
    <w:p w14:paraId="2B0BC424" w14:textId="77777777" w:rsidR="00AA06F9" w:rsidRPr="00FF430B" w:rsidRDefault="00AA06F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D705458" w14:textId="77777777" w:rsidR="00AA06F9" w:rsidRPr="00FF430B" w:rsidRDefault="00AA06F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14:paraId="5960A7CF" w14:textId="77777777" w:rsidR="00AA06F9" w:rsidRPr="00FF430B" w:rsidRDefault="00AA06F9"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14:paraId="6C128324"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D3DFF35" w14:textId="77777777" w:rsidR="00AA06F9" w:rsidRPr="00FF430B" w:rsidRDefault="00AA06F9"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6E7442EF" w14:textId="77777777" w:rsidR="00AA06F9" w:rsidRPr="00FF430B" w:rsidRDefault="00AA06F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8AAE1"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0074D9"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68F6D17" w14:textId="77777777" w:rsidR="00AA06F9" w:rsidRPr="00FF430B" w:rsidRDefault="00AA06F9"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758F768"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B18186A" w14:textId="77777777" w:rsidR="00AA06F9" w:rsidRPr="00FF430B" w:rsidRDefault="00AA06F9"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066D66DD"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2E0FE349" w14:textId="77777777"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28F276F" w14:textId="77777777" w:rsidR="00AA06F9" w:rsidRPr="00FF430B" w:rsidRDefault="00AA06F9"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38E8A4D7" w14:textId="77777777" w:rsidR="00AA06F9" w:rsidRPr="00C014D4" w:rsidRDefault="00AA06F9" w:rsidP="00C014D4">
      <w:pPr>
        <w:tabs>
          <w:tab w:val="left" w:pos="284"/>
          <w:tab w:val="left" w:pos="426"/>
          <w:tab w:val="decimal" w:pos="8364"/>
        </w:tabs>
        <w:spacing w:after="120" w:line="276" w:lineRule="auto"/>
        <w:ind w:left="-284" w:right="-142" w:firstLine="284"/>
        <w:jc w:val="both"/>
        <w:rPr>
          <w:bCs/>
          <w:color w:val="000000"/>
        </w:rPr>
      </w:pPr>
      <w:r w:rsidRPr="00FF430B">
        <w:rPr>
          <w:b/>
        </w:rPr>
        <w:t xml:space="preserve">110. </w:t>
      </w:r>
      <w:r w:rsidRPr="00FF430B">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t xml:space="preserve"> </w:t>
      </w:r>
      <w:r w:rsidRPr="00FF430B">
        <w:t>2.</w:t>
      </w:r>
    </w:p>
    <w:p w14:paraId="5008ABF0" w14:textId="77777777" w:rsidR="00AA06F9" w:rsidRPr="00FF2B58" w:rsidRDefault="00AA06F9" w:rsidP="00A26B23">
      <w:pPr>
        <w:pStyle w:val="Style3"/>
        <w:tabs>
          <w:tab w:val="left" w:pos="567"/>
        </w:tabs>
        <w:spacing w:before="0" w:beforeAutospacing="0" w:after="0"/>
        <w:ind w:left="0" w:firstLine="0"/>
        <w:rPr>
          <w:rFonts w:eastAsia="PMingLiU"/>
          <w:lang w:val="pt-BR" w:eastAsia="zh-CN"/>
        </w:rPr>
      </w:pPr>
    </w:p>
    <w:p w14:paraId="77B8FC3D" w14:textId="77777777" w:rsidR="00AA06F9" w:rsidRPr="00FF2B58" w:rsidRDefault="00AA06F9" w:rsidP="00A26B23">
      <w:pPr>
        <w:pStyle w:val="Style3"/>
        <w:tabs>
          <w:tab w:val="left" w:pos="567"/>
        </w:tabs>
        <w:spacing w:before="0" w:beforeAutospacing="0" w:after="0"/>
        <w:ind w:left="0" w:firstLine="0"/>
        <w:rPr>
          <w:rFonts w:eastAsia="PMingLiU"/>
          <w:lang w:val="pt-BR" w:eastAsia="zh-CN"/>
        </w:rPr>
      </w:pPr>
    </w:p>
    <w:p w14:paraId="0EB19923" w14:textId="77777777" w:rsidR="00AA06F9" w:rsidRPr="00FF430B" w:rsidRDefault="00AA06F9" w:rsidP="00502EFF">
      <w:pPr>
        <w:jc w:val="right"/>
        <w:rPr>
          <w:noProof w:val="0"/>
          <w:sz w:val="22"/>
          <w:szCs w:val="22"/>
        </w:rPr>
      </w:pPr>
      <w:r w:rsidRPr="00FF430B">
        <w:rPr>
          <w:noProof w:val="0"/>
        </w:rPr>
        <w:t>Anexa nr.</w:t>
      </w:r>
      <w:r>
        <w:rPr>
          <w:noProof w:val="0"/>
        </w:rPr>
        <w:t xml:space="preserve"> </w:t>
      </w:r>
      <w:r w:rsidRPr="00FF430B">
        <w:rPr>
          <w:noProof w:val="0"/>
        </w:rPr>
        <w:t>5</w:t>
      </w:r>
    </w:p>
    <w:p w14:paraId="4E4C999F" w14:textId="77777777" w:rsidR="00AA06F9" w:rsidRPr="00FF430B" w:rsidRDefault="00AA06F9" w:rsidP="00502EFF">
      <w:pPr>
        <w:jc w:val="right"/>
        <w:rPr>
          <w:noProof w:val="0"/>
        </w:rPr>
      </w:pPr>
      <w:r w:rsidRPr="00FF430B">
        <w:rPr>
          <w:noProof w:val="0"/>
        </w:rPr>
        <w:t>la Documentația standard nr._____</w:t>
      </w:r>
    </w:p>
    <w:p w14:paraId="6BAE54A8" w14:textId="77777777" w:rsidR="00AA06F9" w:rsidRPr="00FF430B" w:rsidRDefault="00AA06F9" w:rsidP="00502EFF">
      <w:pPr>
        <w:jc w:val="right"/>
        <w:rPr>
          <w:noProof w:val="0"/>
        </w:rPr>
      </w:pPr>
      <w:r w:rsidRPr="00FF430B">
        <w:rPr>
          <w:noProof w:val="0"/>
        </w:rPr>
        <w:t>din “____” ________ 20___</w:t>
      </w:r>
    </w:p>
    <w:p w14:paraId="19F2A074" w14:textId="77777777" w:rsidR="00AA06F9" w:rsidRPr="00FF2B58" w:rsidRDefault="00AA06F9" w:rsidP="00A26B23">
      <w:pPr>
        <w:pStyle w:val="Style3"/>
        <w:tabs>
          <w:tab w:val="left" w:pos="567"/>
        </w:tabs>
        <w:spacing w:before="0" w:beforeAutospacing="0" w:after="0"/>
        <w:ind w:left="0" w:firstLine="0"/>
        <w:rPr>
          <w:rFonts w:eastAsia="PMingLiU"/>
          <w:lang w:val="pt-BR" w:eastAsia="zh-CN"/>
        </w:rPr>
      </w:pPr>
    </w:p>
    <w:p w14:paraId="0C023984" w14:textId="77777777" w:rsidR="00AA06F9" w:rsidRPr="00FF2B58" w:rsidRDefault="00AA06F9" w:rsidP="00A26B23">
      <w:pPr>
        <w:pStyle w:val="Style3"/>
        <w:tabs>
          <w:tab w:val="left" w:pos="567"/>
        </w:tabs>
        <w:spacing w:before="0" w:beforeAutospacing="0" w:after="0"/>
        <w:ind w:left="0" w:firstLine="0"/>
        <w:rPr>
          <w:rFonts w:eastAsia="PMingLiU"/>
          <w:lang w:val="pt-BR" w:eastAsia="zh-CN"/>
        </w:rPr>
      </w:pPr>
    </w:p>
    <w:p w14:paraId="4C653958" w14:textId="77777777" w:rsidR="00AA06F9" w:rsidRPr="00FF430B" w:rsidRDefault="00AA06F9" w:rsidP="009D62FF">
      <w:pPr>
        <w:spacing w:before="240" w:after="160"/>
        <w:jc w:val="center"/>
        <w:rPr>
          <w:b/>
          <w:noProof w:val="0"/>
          <w:sz w:val="28"/>
          <w:szCs w:val="28"/>
        </w:rPr>
      </w:pPr>
      <w:r w:rsidRPr="00FF430B">
        <w:rPr>
          <w:b/>
          <w:noProof w:val="0"/>
          <w:sz w:val="28"/>
          <w:szCs w:val="28"/>
        </w:rPr>
        <w:lastRenderedPageBreak/>
        <w:t>ANUNȚ DE ATRIBUIRE</w:t>
      </w:r>
    </w:p>
    <w:p w14:paraId="6255CE3E" w14:textId="77777777" w:rsidR="00AA06F9" w:rsidRPr="00FF430B" w:rsidRDefault="00AA06F9" w:rsidP="009D62FF">
      <w:pPr>
        <w:spacing w:after="160"/>
        <w:jc w:val="center"/>
        <w:rPr>
          <w:noProof w:val="0"/>
          <w:u w:val="single"/>
        </w:rPr>
      </w:pPr>
      <w:r w:rsidRPr="00FF430B">
        <w:rPr>
          <w:noProof w:val="0"/>
        </w:rPr>
        <w:t>Nr.din___________</w:t>
      </w:r>
    </w:p>
    <w:p w14:paraId="10D6023C" w14:textId="77777777" w:rsidR="00AA06F9" w:rsidRPr="00FF430B" w:rsidRDefault="00AA06F9"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AA06F9" w:rsidRPr="00EC30C2" w14:paraId="66E7ACDB" w14:textId="77777777" w:rsidTr="00590F95">
        <w:tc>
          <w:tcPr>
            <w:tcW w:w="4248" w:type="dxa"/>
            <w:shd w:val="clear" w:color="auto" w:fill="FFFFFF"/>
          </w:tcPr>
          <w:p w14:paraId="7D2065E0" w14:textId="77777777" w:rsidR="00AA06F9" w:rsidRPr="00590F95" w:rsidRDefault="00AA06F9" w:rsidP="00590F95">
            <w:pPr>
              <w:ind w:right="-1"/>
              <w:jc w:val="both"/>
              <w:rPr>
                <w:noProof w:val="0"/>
              </w:rPr>
            </w:pPr>
            <w:r w:rsidRPr="00590F95">
              <w:rPr>
                <w:noProof w:val="0"/>
                <w:sz w:val="22"/>
                <w:szCs w:val="22"/>
              </w:rPr>
              <w:t>Denumirea autoritгții contractante</w:t>
            </w:r>
          </w:p>
        </w:tc>
        <w:tc>
          <w:tcPr>
            <w:tcW w:w="5528" w:type="dxa"/>
          </w:tcPr>
          <w:p w14:paraId="5EF13769" w14:textId="77777777" w:rsidR="00AA06F9" w:rsidRPr="00590F95" w:rsidRDefault="00AA06F9" w:rsidP="00590F95">
            <w:pPr>
              <w:ind w:right="-1"/>
              <w:jc w:val="both"/>
              <w:rPr>
                <w:noProof w:val="0"/>
              </w:rPr>
            </w:pPr>
          </w:p>
        </w:tc>
      </w:tr>
      <w:tr w:rsidR="00AA06F9" w:rsidRPr="00EC30C2" w14:paraId="5C907BF3" w14:textId="77777777" w:rsidTr="00590F95">
        <w:tc>
          <w:tcPr>
            <w:tcW w:w="4248" w:type="dxa"/>
            <w:shd w:val="clear" w:color="auto" w:fill="FFFFFF"/>
          </w:tcPr>
          <w:p w14:paraId="60DF351C" w14:textId="77777777" w:rsidR="00AA06F9" w:rsidRPr="00590F95" w:rsidRDefault="00AA06F9" w:rsidP="00590F95">
            <w:pPr>
              <w:ind w:right="-1"/>
              <w:jc w:val="both"/>
              <w:rPr>
                <w:noProof w:val="0"/>
              </w:rPr>
            </w:pPr>
            <w:r w:rsidRPr="00590F95">
              <w:rPr>
                <w:noProof w:val="0"/>
                <w:sz w:val="22"/>
                <w:szCs w:val="22"/>
              </w:rPr>
              <w:t>Localitate</w:t>
            </w:r>
          </w:p>
        </w:tc>
        <w:tc>
          <w:tcPr>
            <w:tcW w:w="5528" w:type="dxa"/>
          </w:tcPr>
          <w:p w14:paraId="6E054E0F" w14:textId="77777777" w:rsidR="00AA06F9" w:rsidRPr="00590F95" w:rsidRDefault="00AA06F9" w:rsidP="00590F95">
            <w:pPr>
              <w:ind w:right="-1"/>
              <w:jc w:val="both"/>
              <w:rPr>
                <w:noProof w:val="0"/>
              </w:rPr>
            </w:pPr>
          </w:p>
        </w:tc>
      </w:tr>
      <w:tr w:rsidR="00AA06F9" w:rsidRPr="00EC30C2" w14:paraId="5B502A50" w14:textId="77777777" w:rsidTr="00590F95">
        <w:tc>
          <w:tcPr>
            <w:tcW w:w="4248" w:type="dxa"/>
            <w:shd w:val="clear" w:color="auto" w:fill="FFFFFF"/>
          </w:tcPr>
          <w:p w14:paraId="2DF005B3" w14:textId="77777777" w:rsidR="00AA06F9" w:rsidRPr="00590F95" w:rsidRDefault="00AA06F9" w:rsidP="00590F95">
            <w:pPr>
              <w:ind w:right="-1"/>
              <w:jc w:val="both"/>
              <w:rPr>
                <w:noProof w:val="0"/>
              </w:rPr>
            </w:pPr>
            <w:r w:rsidRPr="00590F95">
              <w:rPr>
                <w:noProof w:val="0"/>
                <w:sz w:val="22"/>
                <w:szCs w:val="22"/>
              </w:rPr>
              <w:t>IDNO</w:t>
            </w:r>
          </w:p>
        </w:tc>
        <w:tc>
          <w:tcPr>
            <w:tcW w:w="5528" w:type="dxa"/>
          </w:tcPr>
          <w:p w14:paraId="6C17777F" w14:textId="77777777" w:rsidR="00AA06F9" w:rsidRPr="00590F95" w:rsidRDefault="00AA06F9" w:rsidP="00590F95">
            <w:pPr>
              <w:ind w:right="-1"/>
              <w:jc w:val="both"/>
              <w:rPr>
                <w:noProof w:val="0"/>
              </w:rPr>
            </w:pPr>
          </w:p>
        </w:tc>
      </w:tr>
      <w:tr w:rsidR="00AA06F9" w:rsidRPr="00EC30C2" w14:paraId="08C54A78" w14:textId="77777777" w:rsidTr="00590F95">
        <w:tc>
          <w:tcPr>
            <w:tcW w:w="4248" w:type="dxa"/>
            <w:shd w:val="clear" w:color="auto" w:fill="FFFFFF"/>
          </w:tcPr>
          <w:p w14:paraId="2D741D8C" w14:textId="77777777" w:rsidR="00AA06F9" w:rsidRPr="00590F95" w:rsidRDefault="00AA06F9" w:rsidP="00590F95">
            <w:pPr>
              <w:ind w:right="-1"/>
              <w:jc w:val="both"/>
              <w:rPr>
                <w:noProof w:val="0"/>
              </w:rPr>
            </w:pPr>
            <w:r w:rsidRPr="00590F95">
              <w:rPr>
                <w:noProof w:val="0"/>
                <w:sz w:val="22"/>
                <w:szCs w:val="22"/>
              </w:rPr>
              <w:t>Adresa</w:t>
            </w:r>
          </w:p>
        </w:tc>
        <w:tc>
          <w:tcPr>
            <w:tcW w:w="5528" w:type="dxa"/>
          </w:tcPr>
          <w:p w14:paraId="5A9E5F92" w14:textId="77777777" w:rsidR="00AA06F9" w:rsidRPr="00590F95" w:rsidRDefault="00AA06F9" w:rsidP="00590F95">
            <w:pPr>
              <w:ind w:right="-1"/>
              <w:jc w:val="both"/>
              <w:rPr>
                <w:noProof w:val="0"/>
              </w:rPr>
            </w:pPr>
          </w:p>
        </w:tc>
      </w:tr>
      <w:tr w:rsidR="00AA06F9" w:rsidRPr="00EC30C2" w14:paraId="50E6DB0F" w14:textId="77777777" w:rsidTr="00590F95">
        <w:tc>
          <w:tcPr>
            <w:tcW w:w="4248" w:type="dxa"/>
            <w:shd w:val="clear" w:color="auto" w:fill="FFFFFF"/>
          </w:tcPr>
          <w:p w14:paraId="13C69CB0" w14:textId="77777777" w:rsidR="00AA06F9" w:rsidRPr="00590F95" w:rsidRDefault="00AA06F9" w:rsidP="00590F95">
            <w:pPr>
              <w:ind w:right="-1"/>
              <w:jc w:val="both"/>
              <w:rPr>
                <w:noProof w:val="0"/>
              </w:rPr>
            </w:pPr>
            <w:r w:rsidRPr="00590F95">
              <w:rPr>
                <w:noProof w:val="0"/>
                <w:sz w:val="22"/>
                <w:szCs w:val="22"/>
              </w:rPr>
              <w:t>Numгr de telefon/fax</w:t>
            </w:r>
          </w:p>
        </w:tc>
        <w:tc>
          <w:tcPr>
            <w:tcW w:w="5528" w:type="dxa"/>
          </w:tcPr>
          <w:p w14:paraId="4575BD2A" w14:textId="77777777" w:rsidR="00AA06F9" w:rsidRPr="00590F95" w:rsidRDefault="00AA06F9" w:rsidP="00590F95">
            <w:pPr>
              <w:ind w:right="-1"/>
              <w:jc w:val="both"/>
              <w:rPr>
                <w:noProof w:val="0"/>
              </w:rPr>
            </w:pPr>
          </w:p>
        </w:tc>
      </w:tr>
      <w:tr w:rsidR="00AA06F9" w:rsidRPr="00EC30C2" w14:paraId="00DFFD2C" w14:textId="77777777" w:rsidTr="00590F95">
        <w:tc>
          <w:tcPr>
            <w:tcW w:w="4248" w:type="dxa"/>
            <w:shd w:val="clear" w:color="auto" w:fill="FFFFFF"/>
          </w:tcPr>
          <w:p w14:paraId="436EB061" w14:textId="77777777" w:rsidR="00AA06F9" w:rsidRPr="00590F95" w:rsidRDefault="00AA06F9" w:rsidP="00590F95">
            <w:pPr>
              <w:ind w:right="-1"/>
              <w:jc w:val="both"/>
              <w:rPr>
                <w:noProof w:val="0"/>
              </w:rPr>
            </w:pPr>
            <w:r w:rsidRPr="00590F95">
              <w:rPr>
                <w:noProof w:val="0"/>
                <w:sz w:val="22"/>
                <w:szCs w:val="22"/>
              </w:rPr>
              <w:t>E-mail</w:t>
            </w:r>
          </w:p>
        </w:tc>
        <w:tc>
          <w:tcPr>
            <w:tcW w:w="5528" w:type="dxa"/>
          </w:tcPr>
          <w:p w14:paraId="08716297" w14:textId="77777777" w:rsidR="00AA06F9" w:rsidRPr="00590F95" w:rsidRDefault="00AA06F9" w:rsidP="00590F95">
            <w:pPr>
              <w:ind w:right="-1"/>
              <w:jc w:val="both"/>
              <w:rPr>
                <w:noProof w:val="0"/>
              </w:rPr>
            </w:pPr>
          </w:p>
        </w:tc>
      </w:tr>
      <w:tr w:rsidR="00AA06F9" w:rsidRPr="00EC30C2" w14:paraId="45D45EE9" w14:textId="77777777" w:rsidTr="00590F95">
        <w:tc>
          <w:tcPr>
            <w:tcW w:w="4248" w:type="dxa"/>
            <w:shd w:val="clear" w:color="auto" w:fill="FFFFFF"/>
          </w:tcPr>
          <w:p w14:paraId="2C002AF2" w14:textId="77777777" w:rsidR="00AA06F9" w:rsidRPr="00590F95" w:rsidRDefault="00AA06F9" w:rsidP="00590F95">
            <w:pPr>
              <w:ind w:right="-1"/>
              <w:jc w:val="both"/>
              <w:rPr>
                <w:noProof w:val="0"/>
              </w:rPr>
            </w:pPr>
            <w:r w:rsidRPr="00590F95">
              <w:rPr>
                <w:noProof w:val="0"/>
                <w:sz w:val="22"/>
                <w:szCs w:val="22"/>
              </w:rPr>
              <w:t>Pagina web oficialг</w:t>
            </w:r>
          </w:p>
        </w:tc>
        <w:tc>
          <w:tcPr>
            <w:tcW w:w="5528" w:type="dxa"/>
          </w:tcPr>
          <w:p w14:paraId="1D7C54F8" w14:textId="77777777" w:rsidR="00AA06F9" w:rsidRPr="00590F95" w:rsidRDefault="00AA06F9" w:rsidP="00590F95">
            <w:pPr>
              <w:ind w:right="-1"/>
              <w:jc w:val="both"/>
              <w:rPr>
                <w:noProof w:val="0"/>
              </w:rPr>
            </w:pPr>
          </w:p>
        </w:tc>
      </w:tr>
      <w:tr w:rsidR="00AA06F9" w:rsidRPr="00EC30C2" w14:paraId="2DCF8457" w14:textId="77777777" w:rsidTr="00590F95">
        <w:tc>
          <w:tcPr>
            <w:tcW w:w="4248" w:type="dxa"/>
            <w:shd w:val="clear" w:color="auto" w:fill="FFFFFF"/>
          </w:tcPr>
          <w:p w14:paraId="7F49E44C" w14:textId="77777777" w:rsidR="00AA06F9" w:rsidRPr="00590F95" w:rsidRDefault="00AA06F9" w:rsidP="00590F95">
            <w:pPr>
              <w:ind w:right="-1"/>
              <w:jc w:val="both"/>
              <w:rPr>
                <w:noProof w:val="0"/>
              </w:rPr>
            </w:pPr>
            <w:r w:rsidRPr="00590F95">
              <w:rPr>
                <w:noProof w:val="0"/>
                <w:sz w:val="22"/>
                <w:szCs w:val="22"/>
              </w:rPr>
              <w:t>Persoana de contact</w:t>
            </w:r>
          </w:p>
        </w:tc>
        <w:tc>
          <w:tcPr>
            <w:tcW w:w="5528" w:type="dxa"/>
          </w:tcPr>
          <w:p w14:paraId="50C8436D" w14:textId="77777777" w:rsidR="00AA06F9" w:rsidRPr="00590F95" w:rsidRDefault="00AA06F9" w:rsidP="00590F95">
            <w:pPr>
              <w:ind w:right="-1"/>
              <w:jc w:val="both"/>
              <w:rPr>
                <w:noProof w:val="0"/>
              </w:rPr>
            </w:pPr>
          </w:p>
        </w:tc>
      </w:tr>
      <w:tr w:rsidR="00AA06F9" w:rsidRPr="00EC30C2" w14:paraId="524091CD" w14:textId="77777777" w:rsidTr="00590F95">
        <w:tc>
          <w:tcPr>
            <w:tcW w:w="4248" w:type="dxa"/>
            <w:shd w:val="clear" w:color="auto" w:fill="FFFFFF"/>
          </w:tcPr>
          <w:p w14:paraId="0D14CBFC" w14:textId="77777777" w:rsidR="00AA06F9" w:rsidRPr="00590F95" w:rsidRDefault="00AA06F9" w:rsidP="00590F95">
            <w:pPr>
              <w:ind w:right="-1"/>
              <w:jc w:val="both"/>
              <w:rPr>
                <w:noProof w:val="0"/>
              </w:rPr>
            </w:pPr>
            <w:r w:rsidRPr="00590F95">
              <w:rPr>
                <w:noProof w:val="0"/>
                <w:sz w:val="22"/>
                <w:szCs w:val="22"/>
              </w:rPr>
              <w:t xml:space="preserve">Tipul autoritгții contractante și obiectul principal de activitate </w:t>
            </w:r>
          </w:p>
          <w:p w14:paraId="71E235DF" w14:textId="77777777" w:rsidR="00AA06F9" w:rsidRPr="00590F95" w:rsidRDefault="00AA06F9" w:rsidP="00590F95">
            <w:pPr>
              <w:ind w:right="-1"/>
              <w:jc w:val="both"/>
              <w:rPr>
                <w:noProof w:val="0"/>
                <w:sz w:val="20"/>
                <w:szCs w:val="20"/>
              </w:rPr>
            </w:pPr>
            <w:r w:rsidRPr="00590F95">
              <w:rPr>
                <w:i/>
                <w:noProof w:val="0"/>
                <w:sz w:val="20"/>
                <w:szCs w:val="20"/>
              </w:rPr>
              <w:t>(dacг este cazul, mențiunea cг autoritatea contractantг este o autoritate centralг de achiziție sau cг achiziția implicг o altг formг de achiziție comunг)</w:t>
            </w:r>
          </w:p>
        </w:tc>
        <w:tc>
          <w:tcPr>
            <w:tcW w:w="5528" w:type="dxa"/>
          </w:tcPr>
          <w:p w14:paraId="0E39961D" w14:textId="77777777" w:rsidR="00AA06F9" w:rsidRPr="00590F95" w:rsidRDefault="00AA06F9" w:rsidP="00590F95">
            <w:pPr>
              <w:ind w:right="-1"/>
              <w:jc w:val="both"/>
              <w:rPr>
                <w:noProof w:val="0"/>
              </w:rPr>
            </w:pPr>
          </w:p>
        </w:tc>
      </w:tr>
    </w:tbl>
    <w:p w14:paraId="12265951" w14:textId="77777777" w:rsidR="00AA06F9" w:rsidRPr="00FF430B" w:rsidRDefault="00AA06F9"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48"/>
        <w:gridCol w:w="5570"/>
      </w:tblGrid>
      <w:tr w:rsidR="00AA06F9" w:rsidRPr="00EC30C2" w14:paraId="79C3AE85" w14:textId="77777777" w:rsidTr="00590F95">
        <w:tc>
          <w:tcPr>
            <w:tcW w:w="4248" w:type="dxa"/>
            <w:shd w:val="clear" w:color="auto" w:fill="FFFFFF"/>
          </w:tcPr>
          <w:p w14:paraId="643D24DB"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Tipul procedurii de atribuire aplicate</w:t>
            </w:r>
          </w:p>
        </w:tc>
        <w:tc>
          <w:tcPr>
            <w:tcW w:w="5570" w:type="dxa"/>
          </w:tcPr>
          <w:p w14:paraId="18BBDAC0" w14:textId="77777777" w:rsidR="00AA06F9" w:rsidRPr="00590F95" w:rsidRDefault="00AA06F9" w:rsidP="00590F95">
            <w:pPr>
              <w:spacing w:after="160" w:line="259" w:lineRule="auto"/>
              <w:ind w:right="-1"/>
              <w:jc w:val="both"/>
              <w:rPr>
                <w:i/>
                <w:noProof w:val="0"/>
                <w:lang w:eastAsia="ro-RO"/>
              </w:rPr>
            </w:pPr>
          </w:p>
        </w:tc>
      </w:tr>
      <w:tr w:rsidR="00AA06F9" w:rsidRPr="00EC30C2" w14:paraId="37694711" w14:textId="77777777" w:rsidTr="00590F95">
        <w:tc>
          <w:tcPr>
            <w:tcW w:w="4248" w:type="dxa"/>
            <w:shd w:val="clear" w:color="auto" w:fill="FFFFFF"/>
          </w:tcPr>
          <w:p w14:paraId="630B1C0D"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Justificarea alegerii procedurii de atribuire </w:t>
            </w:r>
          </w:p>
          <w:p w14:paraId="3C4002C1" w14:textId="77777777" w:rsidR="00AA06F9" w:rsidRPr="00590F95" w:rsidRDefault="00AA06F9" w:rsidP="00590F95">
            <w:pPr>
              <w:spacing w:after="160" w:line="259" w:lineRule="auto"/>
              <w:ind w:right="-1"/>
              <w:jc w:val="both"/>
              <w:rPr>
                <w:i/>
                <w:noProof w:val="0"/>
                <w:sz w:val="20"/>
                <w:szCs w:val="20"/>
                <w:lang w:eastAsia="ro-RO"/>
              </w:rPr>
            </w:pPr>
            <w:r w:rsidRPr="00590F95">
              <w:rPr>
                <w:i/>
                <w:noProof w:val="0"/>
                <w:sz w:val="20"/>
                <w:szCs w:val="20"/>
                <w:lang w:eastAsia="ro-RO"/>
              </w:rPr>
              <w:t>(în cazul procedurii de negociere fără publicarea prealabilă a unui anunț de participare)</w:t>
            </w:r>
          </w:p>
        </w:tc>
        <w:tc>
          <w:tcPr>
            <w:tcW w:w="5570" w:type="dxa"/>
          </w:tcPr>
          <w:p w14:paraId="7EB66C64" w14:textId="77777777" w:rsidR="00AA06F9" w:rsidRPr="00590F95" w:rsidRDefault="00AA06F9" w:rsidP="00590F95">
            <w:pPr>
              <w:spacing w:after="160" w:line="259" w:lineRule="auto"/>
              <w:ind w:right="-1"/>
              <w:jc w:val="both"/>
              <w:rPr>
                <w:i/>
                <w:noProof w:val="0"/>
                <w:lang w:eastAsia="ro-RO"/>
              </w:rPr>
            </w:pPr>
          </w:p>
        </w:tc>
      </w:tr>
      <w:tr w:rsidR="00AA06F9" w:rsidRPr="00EC30C2" w14:paraId="5129B397" w14:textId="77777777" w:rsidTr="00590F95">
        <w:tc>
          <w:tcPr>
            <w:tcW w:w="4248" w:type="dxa"/>
            <w:shd w:val="clear" w:color="auto" w:fill="FFFFFF"/>
          </w:tcPr>
          <w:p w14:paraId="5CD83210"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Tipul obiectului contractului de achiziție/acordului-cadru</w:t>
            </w:r>
          </w:p>
        </w:tc>
        <w:tc>
          <w:tcPr>
            <w:tcW w:w="5570" w:type="dxa"/>
          </w:tcPr>
          <w:p w14:paraId="6D057650"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Servicii de proiectare □  </w:t>
            </w:r>
          </w:p>
          <w:p w14:paraId="0598C77D"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Lucrări □</w:t>
            </w:r>
          </w:p>
        </w:tc>
      </w:tr>
      <w:tr w:rsidR="00AA06F9" w:rsidRPr="00EC30C2" w14:paraId="4A45E400" w14:textId="77777777" w:rsidTr="00590F95">
        <w:tc>
          <w:tcPr>
            <w:tcW w:w="4248" w:type="dxa"/>
            <w:shd w:val="clear" w:color="auto" w:fill="FFFFFF"/>
          </w:tcPr>
          <w:p w14:paraId="47DB9600"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Obiectul de achiziție</w:t>
            </w:r>
          </w:p>
        </w:tc>
        <w:tc>
          <w:tcPr>
            <w:tcW w:w="5570" w:type="dxa"/>
          </w:tcPr>
          <w:p w14:paraId="4E16584A" w14:textId="77777777" w:rsidR="00AA06F9" w:rsidRPr="00590F95" w:rsidRDefault="00AA06F9" w:rsidP="00590F95">
            <w:pPr>
              <w:spacing w:after="160" w:line="259" w:lineRule="auto"/>
              <w:ind w:right="-1"/>
              <w:jc w:val="both"/>
              <w:rPr>
                <w:noProof w:val="0"/>
                <w:lang w:eastAsia="ro-RO"/>
              </w:rPr>
            </w:pPr>
          </w:p>
        </w:tc>
      </w:tr>
      <w:tr w:rsidR="00AA06F9" w:rsidRPr="00EC30C2" w14:paraId="0E1A7C3B" w14:textId="77777777" w:rsidTr="00590F95">
        <w:trPr>
          <w:trHeight w:val="255"/>
        </w:trPr>
        <w:tc>
          <w:tcPr>
            <w:tcW w:w="4248" w:type="dxa"/>
            <w:vMerge w:val="restart"/>
            <w:shd w:val="clear" w:color="auto" w:fill="FFFFFF"/>
          </w:tcPr>
          <w:p w14:paraId="7648BB06"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Anunțul de participare</w:t>
            </w:r>
          </w:p>
          <w:p w14:paraId="5F3BCC04" w14:textId="77777777" w:rsidR="00AA06F9" w:rsidRPr="00590F95" w:rsidRDefault="00AA06F9" w:rsidP="00590F95">
            <w:pPr>
              <w:spacing w:after="160" w:line="259" w:lineRule="auto"/>
              <w:ind w:right="-1"/>
              <w:jc w:val="both"/>
              <w:rPr>
                <w:i/>
                <w:noProof w:val="0"/>
                <w:lang w:eastAsia="ro-RO"/>
              </w:rPr>
            </w:pPr>
          </w:p>
        </w:tc>
        <w:tc>
          <w:tcPr>
            <w:tcW w:w="5570" w:type="dxa"/>
          </w:tcPr>
          <w:p w14:paraId="140E9298" w14:textId="77777777" w:rsidR="00AA06F9" w:rsidRPr="00590F95" w:rsidRDefault="00AA06F9" w:rsidP="00590F95">
            <w:pPr>
              <w:spacing w:after="160" w:line="259" w:lineRule="auto"/>
              <w:ind w:right="-1"/>
              <w:jc w:val="both"/>
              <w:rPr>
                <w:noProof w:val="0"/>
              </w:rPr>
            </w:pPr>
            <w:r w:rsidRPr="00590F95">
              <w:rPr>
                <w:noProof w:val="0"/>
                <w:sz w:val="22"/>
                <w:szCs w:val="22"/>
              </w:rPr>
              <w:t>Nr.:</w:t>
            </w:r>
          </w:p>
        </w:tc>
      </w:tr>
      <w:tr w:rsidR="00AA06F9" w:rsidRPr="00EC30C2" w14:paraId="16637C2B" w14:textId="77777777" w:rsidTr="00590F95">
        <w:trPr>
          <w:trHeight w:val="255"/>
        </w:trPr>
        <w:tc>
          <w:tcPr>
            <w:tcW w:w="4248" w:type="dxa"/>
            <w:vMerge/>
            <w:shd w:val="clear" w:color="auto" w:fill="FFFFFF"/>
          </w:tcPr>
          <w:p w14:paraId="291CA0F4" w14:textId="77777777" w:rsidR="00AA06F9" w:rsidRPr="00590F95" w:rsidRDefault="00AA06F9" w:rsidP="00590F95">
            <w:pPr>
              <w:spacing w:after="160" w:line="259" w:lineRule="auto"/>
              <w:ind w:right="-1"/>
              <w:jc w:val="both"/>
              <w:rPr>
                <w:noProof w:val="0"/>
                <w:lang w:eastAsia="ro-RO"/>
              </w:rPr>
            </w:pPr>
          </w:p>
        </w:tc>
        <w:tc>
          <w:tcPr>
            <w:tcW w:w="5570" w:type="dxa"/>
          </w:tcPr>
          <w:p w14:paraId="4A5768FD" w14:textId="77777777" w:rsidR="00AA06F9" w:rsidRPr="00590F95" w:rsidRDefault="00AA06F9" w:rsidP="00590F95">
            <w:pPr>
              <w:spacing w:after="160" w:line="259" w:lineRule="auto"/>
              <w:ind w:right="-1"/>
              <w:jc w:val="both"/>
              <w:rPr>
                <w:noProof w:val="0"/>
              </w:rPr>
            </w:pPr>
            <w:r w:rsidRPr="00590F95">
              <w:rPr>
                <w:noProof w:val="0"/>
                <w:sz w:val="22"/>
                <w:szCs w:val="22"/>
              </w:rPr>
              <w:t>Data publicгrii:</w:t>
            </w:r>
          </w:p>
        </w:tc>
      </w:tr>
      <w:tr w:rsidR="00AA06F9" w:rsidRPr="00EC30C2" w14:paraId="0C8BCC2E" w14:textId="77777777" w:rsidTr="00590F95">
        <w:trPr>
          <w:trHeight w:val="255"/>
        </w:trPr>
        <w:tc>
          <w:tcPr>
            <w:tcW w:w="4248" w:type="dxa"/>
            <w:vMerge/>
            <w:shd w:val="clear" w:color="auto" w:fill="FFFFFF"/>
          </w:tcPr>
          <w:p w14:paraId="019F3153" w14:textId="77777777" w:rsidR="00AA06F9" w:rsidRPr="00590F95" w:rsidRDefault="00AA06F9" w:rsidP="00590F95">
            <w:pPr>
              <w:spacing w:after="160" w:line="259" w:lineRule="auto"/>
              <w:ind w:right="-1"/>
              <w:jc w:val="both"/>
              <w:rPr>
                <w:noProof w:val="0"/>
                <w:lang w:eastAsia="ro-RO"/>
              </w:rPr>
            </w:pPr>
          </w:p>
        </w:tc>
        <w:tc>
          <w:tcPr>
            <w:tcW w:w="5570" w:type="dxa"/>
          </w:tcPr>
          <w:p w14:paraId="5333FD5D" w14:textId="77777777" w:rsidR="00AA06F9" w:rsidRPr="00590F95" w:rsidRDefault="00AA06F9" w:rsidP="00590F95">
            <w:pPr>
              <w:spacing w:after="160" w:line="259" w:lineRule="auto"/>
              <w:ind w:right="-1"/>
              <w:jc w:val="both"/>
              <w:rPr>
                <w:noProof w:val="0"/>
              </w:rPr>
            </w:pPr>
            <w:r w:rsidRPr="00590F95">
              <w:rPr>
                <w:noProof w:val="0"/>
                <w:sz w:val="22"/>
                <w:szCs w:val="22"/>
              </w:rPr>
              <w:t>Link:</w:t>
            </w:r>
          </w:p>
        </w:tc>
      </w:tr>
      <w:tr w:rsidR="00AA06F9" w:rsidRPr="00EC30C2" w14:paraId="6B7B6B39" w14:textId="77777777" w:rsidTr="00590F95">
        <w:trPr>
          <w:trHeight w:val="281"/>
        </w:trPr>
        <w:tc>
          <w:tcPr>
            <w:tcW w:w="4248" w:type="dxa"/>
            <w:shd w:val="clear" w:color="auto" w:fill="FFFFFF"/>
          </w:tcPr>
          <w:p w14:paraId="6A24B529"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Criteriul de atribuire utilizat</w:t>
            </w:r>
          </w:p>
        </w:tc>
        <w:tc>
          <w:tcPr>
            <w:tcW w:w="5570" w:type="dxa"/>
          </w:tcPr>
          <w:p w14:paraId="1D46C56E"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Prețul cel mai scăzut □</w:t>
            </w:r>
          </w:p>
          <w:p w14:paraId="3F10D724"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Costul cel mai scăzut □</w:t>
            </w:r>
          </w:p>
          <w:p w14:paraId="041A532D"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Cel mai bun raport calitate-preț □</w:t>
            </w:r>
          </w:p>
          <w:p w14:paraId="00F5A9B0"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Cel mai bun raport calitate-cost □</w:t>
            </w:r>
          </w:p>
        </w:tc>
      </w:tr>
      <w:tr w:rsidR="00AA06F9" w:rsidRPr="00EC30C2" w14:paraId="7107D097" w14:textId="77777777" w:rsidTr="00590F95">
        <w:trPr>
          <w:trHeight w:val="281"/>
        </w:trPr>
        <w:tc>
          <w:tcPr>
            <w:tcW w:w="4248" w:type="dxa"/>
            <w:shd w:val="clear" w:color="auto" w:fill="FFFFFF"/>
          </w:tcPr>
          <w:p w14:paraId="78CD62F0" w14:textId="77777777" w:rsidR="00AA06F9" w:rsidRPr="00590F95" w:rsidRDefault="00AA06F9" w:rsidP="00590F95">
            <w:pPr>
              <w:spacing w:after="160" w:line="259" w:lineRule="auto"/>
              <w:ind w:right="-1"/>
              <w:jc w:val="both"/>
              <w:rPr>
                <w:noProof w:val="0"/>
                <w:lang w:eastAsia="ro-RO"/>
              </w:rPr>
            </w:pPr>
            <w:r w:rsidRPr="00590F95">
              <w:rPr>
                <w:noProof w:val="0"/>
                <w:sz w:val="22"/>
                <w:szCs w:val="22"/>
              </w:rPr>
              <w:t>Tehnici și instrumente specifice de atribuire utilizate</w:t>
            </w:r>
          </w:p>
        </w:tc>
        <w:tc>
          <w:tcPr>
            <w:tcW w:w="5570" w:type="dxa"/>
          </w:tcPr>
          <w:p w14:paraId="7A5998E1"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Acord-cadru □ </w:t>
            </w:r>
          </w:p>
          <w:p w14:paraId="5A4AEE24" w14:textId="77777777" w:rsidR="00AA06F9" w:rsidRPr="00590F95" w:rsidRDefault="00AA06F9" w:rsidP="00590F95">
            <w:pPr>
              <w:spacing w:after="160" w:line="259" w:lineRule="auto"/>
              <w:ind w:right="-1"/>
              <w:jc w:val="both"/>
              <w:rPr>
                <w:noProof w:val="0"/>
                <w:lang w:eastAsia="ro-RO"/>
              </w:rPr>
            </w:pPr>
            <w:r w:rsidRPr="00590F95">
              <w:rPr>
                <w:noProof w:val="0"/>
                <w:sz w:val="22"/>
                <w:szCs w:val="22"/>
              </w:rPr>
              <w:t xml:space="preserve">Sistem dinamic de achiziții </w:t>
            </w:r>
            <w:r w:rsidRPr="00590F95">
              <w:rPr>
                <w:noProof w:val="0"/>
                <w:sz w:val="22"/>
                <w:szCs w:val="22"/>
                <w:lang w:eastAsia="ro-RO"/>
              </w:rPr>
              <w:t xml:space="preserve">□ </w:t>
            </w:r>
          </w:p>
          <w:p w14:paraId="079EC568" w14:textId="77777777"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Licitație electronică □ </w:t>
            </w:r>
          </w:p>
        </w:tc>
      </w:tr>
      <w:tr w:rsidR="00AA06F9" w:rsidRPr="00EC30C2" w14:paraId="00CC849B" w14:textId="77777777" w:rsidTr="00590F95">
        <w:trPr>
          <w:trHeight w:val="281"/>
        </w:trPr>
        <w:tc>
          <w:tcPr>
            <w:tcW w:w="4248" w:type="dxa"/>
            <w:vMerge w:val="restart"/>
            <w:shd w:val="clear" w:color="auto" w:fill="FFFFFF"/>
          </w:tcPr>
          <w:p w14:paraId="53DA1855" w14:textId="77777777" w:rsidR="00AA06F9" w:rsidRPr="00590F95" w:rsidRDefault="00AA06F9" w:rsidP="00590F95">
            <w:pPr>
              <w:tabs>
                <w:tab w:val="left" w:pos="1134"/>
                <w:tab w:val="left" w:pos="2694"/>
              </w:tabs>
              <w:spacing w:after="160" w:line="259" w:lineRule="auto"/>
              <w:jc w:val="both"/>
              <w:rPr>
                <w:noProof w:val="0"/>
              </w:rPr>
            </w:pPr>
            <w:r w:rsidRPr="00590F95">
              <w:rPr>
                <w:noProof w:val="0"/>
                <w:sz w:val="22"/>
                <w:szCs w:val="22"/>
              </w:rPr>
              <w:t>Nr. oferte primite</w:t>
            </w:r>
          </w:p>
        </w:tc>
        <w:tc>
          <w:tcPr>
            <w:tcW w:w="5570" w:type="dxa"/>
          </w:tcPr>
          <w:p w14:paraId="70E448DF" w14:textId="77777777" w:rsidR="00AA06F9" w:rsidRPr="00590F95" w:rsidRDefault="00AA06F9" w:rsidP="00590F95">
            <w:pPr>
              <w:tabs>
                <w:tab w:val="left" w:pos="1134"/>
                <w:tab w:val="left" w:pos="2694"/>
              </w:tabs>
              <w:spacing w:after="160" w:line="259" w:lineRule="auto"/>
              <w:jc w:val="both"/>
              <w:rPr>
                <w:noProof w:val="0"/>
              </w:rPr>
            </w:pPr>
            <w:r w:rsidRPr="00590F95">
              <w:rPr>
                <w:noProof w:val="0"/>
                <w:sz w:val="22"/>
                <w:szCs w:val="22"/>
              </w:rPr>
              <w:t>Total:</w:t>
            </w:r>
          </w:p>
        </w:tc>
      </w:tr>
      <w:tr w:rsidR="00AA06F9" w:rsidRPr="00EC30C2" w14:paraId="1463079A" w14:textId="77777777" w:rsidTr="00590F95">
        <w:trPr>
          <w:trHeight w:val="281"/>
        </w:trPr>
        <w:tc>
          <w:tcPr>
            <w:tcW w:w="4248" w:type="dxa"/>
            <w:vMerge/>
            <w:shd w:val="clear" w:color="auto" w:fill="FFFFFF"/>
          </w:tcPr>
          <w:p w14:paraId="4107EFDF" w14:textId="77777777" w:rsidR="00AA06F9" w:rsidRPr="00590F95" w:rsidRDefault="00AA06F9" w:rsidP="00590F95">
            <w:pPr>
              <w:spacing w:after="160" w:line="259" w:lineRule="auto"/>
              <w:ind w:right="-1"/>
              <w:jc w:val="both"/>
              <w:rPr>
                <w:noProof w:val="0"/>
              </w:rPr>
            </w:pPr>
          </w:p>
        </w:tc>
        <w:tc>
          <w:tcPr>
            <w:tcW w:w="5570" w:type="dxa"/>
          </w:tcPr>
          <w:p w14:paraId="688A1561" w14:textId="77777777" w:rsidR="00AA06F9" w:rsidRPr="00590F95" w:rsidRDefault="00AA06F9" w:rsidP="00590F95">
            <w:pPr>
              <w:spacing w:after="160" w:line="259" w:lineRule="auto"/>
              <w:ind w:right="-1"/>
              <w:jc w:val="both"/>
              <w:rPr>
                <w:noProof w:val="0"/>
                <w:lang w:eastAsia="ro-RO"/>
              </w:rPr>
            </w:pPr>
            <w:r w:rsidRPr="00590F95">
              <w:rPr>
                <w:noProof w:val="0"/>
                <w:sz w:val="22"/>
                <w:szCs w:val="22"/>
              </w:rPr>
              <w:t>De la operatori economici care sunt оntreprinderi mici și mijlocii:</w:t>
            </w:r>
          </w:p>
        </w:tc>
      </w:tr>
      <w:tr w:rsidR="00AA06F9" w:rsidRPr="00EC30C2" w14:paraId="7ECAA984" w14:textId="77777777" w:rsidTr="00590F95">
        <w:trPr>
          <w:trHeight w:val="281"/>
        </w:trPr>
        <w:tc>
          <w:tcPr>
            <w:tcW w:w="4248" w:type="dxa"/>
            <w:vMerge/>
            <w:shd w:val="clear" w:color="auto" w:fill="FFFFFF"/>
          </w:tcPr>
          <w:p w14:paraId="36275EDC" w14:textId="77777777" w:rsidR="00AA06F9" w:rsidRPr="00590F95" w:rsidRDefault="00AA06F9" w:rsidP="00590F95">
            <w:pPr>
              <w:spacing w:after="160" w:line="259" w:lineRule="auto"/>
              <w:ind w:right="-1"/>
              <w:jc w:val="both"/>
              <w:rPr>
                <w:noProof w:val="0"/>
              </w:rPr>
            </w:pPr>
          </w:p>
        </w:tc>
        <w:tc>
          <w:tcPr>
            <w:tcW w:w="5570" w:type="dxa"/>
          </w:tcPr>
          <w:p w14:paraId="1F6EF571" w14:textId="77777777" w:rsidR="00AA06F9" w:rsidRPr="00590F95" w:rsidRDefault="00AA06F9" w:rsidP="00590F95">
            <w:pPr>
              <w:spacing w:after="160" w:line="259" w:lineRule="auto"/>
              <w:ind w:right="-1"/>
              <w:jc w:val="both"/>
              <w:rPr>
                <w:noProof w:val="0"/>
                <w:lang w:eastAsia="ro-RO"/>
              </w:rPr>
            </w:pPr>
            <w:r w:rsidRPr="00590F95">
              <w:rPr>
                <w:noProof w:val="0"/>
                <w:sz w:val="22"/>
                <w:szCs w:val="22"/>
              </w:rPr>
              <w:t>De la operatori economici dintr-un alt stat:</w:t>
            </w:r>
          </w:p>
        </w:tc>
      </w:tr>
      <w:tr w:rsidR="00AA06F9" w:rsidRPr="00EC30C2" w14:paraId="4407B533" w14:textId="77777777" w:rsidTr="00590F95">
        <w:trPr>
          <w:trHeight w:val="281"/>
        </w:trPr>
        <w:tc>
          <w:tcPr>
            <w:tcW w:w="4248" w:type="dxa"/>
            <w:vMerge/>
            <w:shd w:val="clear" w:color="auto" w:fill="FFFFFF"/>
          </w:tcPr>
          <w:p w14:paraId="3FD6395E" w14:textId="77777777" w:rsidR="00AA06F9" w:rsidRPr="00590F95" w:rsidRDefault="00AA06F9" w:rsidP="00590F95">
            <w:pPr>
              <w:spacing w:after="160" w:line="259" w:lineRule="auto"/>
              <w:ind w:right="-1"/>
              <w:jc w:val="both"/>
              <w:rPr>
                <w:noProof w:val="0"/>
              </w:rPr>
            </w:pPr>
          </w:p>
        </w:tc>
        <w:tc>
          <w:tcPr>
            <w:tcW w:w="5570" w:type="dxa"/>
          </w:tcPr>
          <w:p w14:paraId="1863B447" w14:textId="77777777" w:rsidR="00AA06F9" w:rsidRPr="00590F95" w:rsidRDefault="00AA06F9" w:rsidP="00590F95">
            <w:pPr>
              <w:spacing w:after="160" w:line="259" w:lineRule="auto"/>
              <w:ind w:right="-1"/>
              <w:jc w:val="both"/>
              <w:rPr>
                <w:noProof w:val="0"/>
                <w:lang w:eastAsia="ro-RO"/>
              </w:rPr>
            </w:pPr>
            <w:r w:rsidRPr="00590F95">
              <w:rPr>
                <w:noProof w:val="0"/>
                <w:sz w:val="22"/>
                <w:szCs w:val="22"/>
              </w:rPr>
              <w:t>Pe cale electronicг:</w:t>
            </w:r>
          </w:p>
        </w:tc>
      </w:tr>
    </w:tbl>
    <w:p w14:paraId="76BF4236" w14:textId="77777777" w:rsidR="00AA06F9" w:rsidRPr="00FF430B" w:rsidRDefault="00AA06F9"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14:paraId="225C05E8" w14:textId="77777777" w:rsidR="00AA06F9" w:rsidRPr="00FF430B" w:rsidRDefault="00AA06F9" w:rsidP="009D62FF">
      <w:pPr>
        <w:tabs>
          <w:tab w:val="left" w:pos="1134"/>
          <w:tab w:val="left" w:pos="2694"/>
        </w:tabs>
        <w:spacing w:before="240" w:after="160"/>
        <w:jc w:val="both"/>
        <w:rPr>
          <w:rFonts w:ascii="Calibri" w:hAnsi="Calibri"/>
          <w:noProof w:val="0"/>
          <w:sz w:val="22"/>
          <w:szCs w:val="22"/>
        </w:rPr>
      </w:pPr>
      <w:r w:rsidRPr="00FF430B">
        <w:rPr>
          <w:noProof w:val="0"/>
        </w:rPr>
        <w:lastRenderedPageBreak/>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AA06F9" w:rsidRPr="00EC30C2" w14:paraId="6B95D476" w14:textId="77777777" w:rsidTr="00590F95">
        <w:trPr>
          <w:trHeight w:val="269"/>
        </w:trPr>
        <w:tc>
          <w:tcPr>
            <w:tcW w:w="4253" w:type="dxa"/>
            <w:shd w:val="clear" w:color="auto" w:fill="FFFFFF"/>
          </w:tcPr>
          <w:p w14:paraId="3F5B6B86" w14:textId="77777777" w:rsidR="00AA06F9" w:rsidRPr="00590F95" w:rsidRDefault="00AA06F9" w:rsidP="00590F95">
            <w:pPr>
              <w:tabs>
                <w:tab w:val="left" w:pos="1134"/>
                <w:tab w:val="left" w:pos="2694"/>
              </w:tabs>
              <w:jc w:val="both"/>
              <w:rPr>
                <w:noProof w:val="0"/>
              </w:rPr>
            </w:pPr>
            <w:r w:rsidRPr="00590F95">
              <w:rPr>
                <w:noProof w:val="0"/>
                <w:sz w:val="22"/>
                <w:szCs w:val="22"/>
              </w:rPr>
              <w:t>Denumire</w:t>
            </w:r>
          </w:p>
        </w:tc>
        <w:tc>
          <w:tcPr>
            <w:tcW w:w="5528" w:type="dxa"/>
          </w:tcPr>
          <w:p w14:paraId="3138D024" w14:textId="77777777" w:rsidR="00AA06F9" w:rsidRPr="00590F95" w:rsidRDefault="00AA06F9" w:rsidP="00590F95">
            <w:pPr>
              <w:tabs>
                <w:tab w:val="left" w:pos="1134"/>
                <w:tab w:val="left" w:pos="2694"/>
              </w:tabs>
              <w:jc w:val="both"/>
              <w:rPr>
                <w:noProof w:val="0"/>
              </w:rPr>
            </w:pPr>
          </w:p>
        </w:tc>
      </w:tr>
      <w:tr w:rsidR="00AA06F9" w:rsidRPr="00EC30C2" w14:paraId="7D820D44" w14:textId="77777777" w:rsidTr="00590F95">
        <w:trPr>
          <w:trHeight w:val="269"/>
        </w:trPr>
        <w:tc>
          <w:tcPr>
            <w:tcW w:w="4253" w:type="dxa"/>
            <w:shd w:val="clear" w:color="auto" w:fill="FFFFFF"/>
          </w:tcPr>
          <w:p w14:paraId="6E049578" w14:textId="77777777" w:rsidR="00AA06F9" w:rsidRPr="00590F95" w:rsidRDefault="00AA06F9" w:rsidP="00590F95">
            <w:pPr>
              <w:tabs>
                <w:tab w:val="left" w:pos="1134"/>
                <w:tab w:val="left" w:pos="2694"/>
              </w:tabs>
              <w:jc w:val="both"/>
              <w:rPr>
                <w:noProof w:val="0"/>
              </w:rPr>
            </w:pPr>
            <w:r w:rsidRPr="00590F95">
              <w:rPr>
                <w:noProof w:val="0"/>
                <w:sz w:val="22"/>
                <w:szCs w:val="22"/>
              </w:rPr>
              <w:t>IDNO</w:t>
            </w:r>
          </w:p>
        </w:tc>
        <w:tc>
          <w:tcPr>
            <w:tcW w:w="5528" w:type="dxa"/>
          </w:tcPr>
          <w:p w14:paraId="40E71E4B" w14:textId="77777777" w:rsidR="00AA06F9" w:rsidRPr="00590F95" w:rsidRDefault="00AA06F9" w:rsidP="00590F95">
            <w:pPr>
              <w:tabs>
                <w:tab w:val="left" w:pos="1134"/>
                <w:tab w:val="left" w:pos="2694"/>
              </w:tabs>
              <w:jc w:val="both"/>
              <w:rPr>
                <w:noProof w:val="0"/>
              </w:rPr>
            </w:pPr>
          </w:p>
        </w:tc>
      </w:tr>
      <w:tr w:rsidR="00AA06F9" w:rsidRPr="00EC30C2" w14:paraId="164A5EA6" w14:textId="77777777" w:rsidTr="00590F95">
        <w:trPr>
          <w:trHeight w:val="269"/>
        </w:trPr>
        <w:tc>
          <w:tcPr>
            <w:tcW w:w="4253" w:type="dxa"/>
            <w:shd w:val="clear" w:color="auto" w:fill="FFFFFF"/>
          </w:tcPr>
          <w:p w14:paraId="0143EABC" w14:textId="77777777" w:rsidR="00AA06F9" w:rsidRPr="00590F95" w:rsidRDefault="00AA06F9" w:rsidP="00590F95">
            <w:pPr>
              <w:tabs>
                <w:tab w:val="left" w:pos="1134"/>
                <w:tab w:val="left" w:pos="2694"/>
              </w:tabs>
              <w:jc w:val="both"/>
              <w:rPr>
                <w:noProof w:val="0"/>
              </w:rPr>
            </w:pPr>
            <w:r w:rsidRPr="00590F95">
              <w:rPr>
                <w:noProof w:val="0"/>
                <w:sz w:val="22"/>
                <w:szCs w:val="22"/>
              </w:rPr>
              <w:t xml:space="preserve">Date de contact </w:t>
            </w:r>
          </w:p>
          <w:p w14:paraId="2590D9AF" w14:textId="77777777" w:rsidR="00AA06F9" w:rsidRPr="00590F95" w:rsidRDefault="00AA06F9" w:rsidP="00590F95">
            <w:pPr>
              <w:tabs>
                <w:tab w:val="left" w:pos="1134"/>
                <w:tab w:val="left" w:pos="2694"/>
              </w:tabs>
              <w:jc w:val="both"/>
              <w:rPr>
                <w:b/>
                <w:i/>
                <w:noProof w:val="0"/>
                <w:sz w:val="20"/>
                <w:szCs w:val="20"/>
              </w:rPr>
            </w:pPr>
            <w:r w:rsidRPr="00590F95">
              <w:rPr>
                <w:i/>
                <w:noProof w:val="0"/>
                <w:sz w:val="20"/>
                <w:szCs w:val="20"/>
              </w:rPr>
              <w:t>(adresa/telefon/fax/e-mail/ pagina web)</w:t>
            </w:r>
          </w:p>
        </w:tc>
        <w:tc>
          <w:tcPr>
            <w:tcW w:w="5528" w:type="dxa"/>
          </w:tcPr>
          <w:p w14:paraId="40FBC892" w14:textId="77777777" w:rsidR="00AA06F9" w:rsidRPr="00590F95" w:rsidRDefault="00AA06F9" w:rsidP="00590F95">
            <w:pPr>
              <w:tabs>
                <w:tab w:val="left" w:pos="1134"/>
                <w:tab w:val="left" w:pos="2694"/>
              </w:tabs>
              <w:jc w:val="both"/>
              <w:rPr>
                <w:noProof w:val="0"/>
              </w:rPr>
            </w:pPr>
          </w:p>
        </w:tc>
      </w:tr>
      <w:tr w:rsidR="00AA06F9" w:rsidRPr="00EC30C2" w14:paraId="2B1F737C" w14:textId="77777777" w:rsidTr="00590F95">
        <w:trPr>
          <w:trHeight w:val="269"/>
        </w:trPr>
        <w:tc>
          <w:tcPr>
            <w:tcW w:w="4253" w:type="dxa"/>
            <w:shd w:val="clear" w:color="auto" w:fill="FFFFFF"/>
          </w:tcPr>
          <w:p w14:paraId="3E1DBAC1" w14:textId="77777777" w:rsidR="00AA06F9" w:rsidRPr="00590F95" w:rsidRDefault="00AA06F9" w:rsidP="00590F95">
            <w:pPr>
              <w:ind w:right="-1"/>
              <w:jc w:val="both"/>
              <w:rPr>
                <w:noProof w:val="0"/>
              </w:rPr>
            </w:pPr>
            <w:r w:rsidRPr="00590F95">
              <w:rPr>
                <w:noProof w:val="0"/>
                <w:sz w:val="22"/>
                <w:szCs w:val="22"/>
                <w:lang w:eastAsia="ro-RO"/>
              </w:rPr>
              <w:t xml:space="preserve">Întreprindere mică sau mijlocie </w:t>
            </w:r>
          </w:p>
        </w:tc>
        <w:tc>
          <w:tcPr>
            <w:tcW w:w="5528" w:type="dxa"/>
          </w:tcPr>
          <w:p w14:paraId="15925DA6" w14:textId="77777777" w:rsidR="00AA06F9" w:rsidRPr="00590F95" w:rsidRDefault="00AA06F9" w:rsidP="00590F95">
            <w:pPr>
              <w:ind w:right="-1"/>
              <w:jc w:val="both"/>
              <w:rPr>
                <w:noProof w:val="0"/>
                <w:lang w:eastAsia="ro-RO"/>
              </w:rPr>
            </w:pPr>
            <w:r w:rsidRPr="00590F95">
              <w:rPr>
                <w:noProof w:val="0"/>
                <w:sz w:val="22"/>
                <w:szCs w:val="22"/>
                <w:lang w:eastAsia="ro-RO"/>
              </w:rPr>
              <w:t xml:space="preserve">Da □       Nu □       </w:t>
            </w:r>
          </w:p>
        </w:tc>
      </w:tr>
      <w:tr w:rsidR="00AA06F9" w:rsidRPr="00EC30C2" w14:paraId="5A83CAC2" w14:textId="77777777" w:rsidTr="00590F95">
        <w:trPr>
          <w:trHeight w:val="269"/>
        </w:trPr>
        <w:tc>
          <w:tcPr>
            <w:tcW w:w="4253" w:type="dxa"/>
            <w:shd w:val="clear" w:color="auto" w:fill="FFFFFF"/>
          </w:tcPr>
          <w:p w14:paraId="709E2F24" w14:textId="77777777" w:rsidR="00AA06F9" w:rsidRPr="00590F95" w:rsidRDefault="00AA06F9" w:rsidP="00590F95">
            <w:pPr>
              <w:tabs>
                <w:tab w:val="left" w:pos="1134"/>
                <w:tab w:val="left" w:pos="2694"/>
              </w:tabs>
              <w:jc w:val="both"/>
              <w:rPr>
                <w:noProof w:val="0"/>
                <w:lang w:eastAsia="ro-RO"/>
              </w:rPr>
            </w:pPr>
            <w:r w:rsidRPr="00590F95">
              <w:rPr>
                <w:noProof w:val="0"/>
                <w:sz w:val="22"/>
                <w:szCs w:val="22"/>
              </w:rPr>
              <w:t xml:space="preserve">Asociație de operatori economici </w:t>
            </w:r>
          </w:p>
          <w:p w14:paraId="7F8362C6" w14:textId="77777777" w:rsidR="00AA06F9" w:rsidRPr="00590F95" w:rsidRDefault="00AA06F9" w:rsidP="00590F95">
            <w:pPr>
              <w:tabs>
                <w:tab w:val="left" w:pos="1134"/>
                <w:tab w:val="left" w:pos="2694"/>
              </w:tabs>
              <w:contextualSpacing/>
              <w:jc w:val="both"/>
              <w:rPr>
                <w:i/>
                <w:noProof w:val="0"/>
                <w:sz w:val="20"/>
                <w:szCs w:val="20"/>
                <w:lang w:eastAsia="ro-RO"/>
              </w:rPr>
            </w:pPr>
            <w:r w:rsidRPr="00590F95">
              <w:rPr>
                <w:i/>
                <w:noProof w:val="0"/>
                <w:sz w:val="20"/>
                <w:szCs w:val="20"/>
                <w:lang w:eastAsia="ro-RO"/>
              </w:rPr>
              <w:t xml:space="preserve">(societate mixtă, consorțiu sau altele) </w:t>
            </w:r>
          </w:p>
        </w:tc>
        <w:tc>
          <w:tcPr>
            <w:tcW w:w="5528" w:type="dxa"/>
          </w:tcPr>
          <w:p w14:paraId="6E7138F1" w14:textId="77777777" w:rsidR="00AA06F9" w:rsidRPr="00590F95" w:rsidRDefault="00AA06F9" w:rsidP="00590F95">
            <w:pPr>
              <w:tabs>
                <w:tab w:val="left" w:pos="1134"/>
                <w:tab w:val="left" w:pos="2694"/>
              </w:tabs>
              <w:jc w:val="both"/>
              <w:rPr>
                <w:noProof w:val="0"/>
                <w:lang w:eastAsia="ro-RO"/>
              </w:rPr>
            </w:pPr>
            <w:r w:rsidRPr="00590F95">
              <w:rPr>
                <w:noProof w:val="0"/>
                <w:sz w:val="22"/>
                <w:szCs w:val="22"/>
                <w:lang w:eastAsia="ro-RO"/>
              </w:rPr>
              <w:t xml:space="preserve">Da □       Nu □       </w:t>
            </w:r>
          </w:p>
          <w:p w14:paraId="08A26EDD" w14:textId="77777777" w:rsidR="00AA06F9" w:rsidRPr="00590F95" w:rsidRDefault="00AA06F9" w:rsidP="00590F95">
            <w:pPr>
              <w:tabs>
                <w:tab w:val="left" w:pos="1134"/>
                <w:tab w:val="left" w:pos="2694"/>
              </w:tabs>
              <w:jc w:val="both"/>
              <w:rPr>
                <w:noProof w:val="0"/>
              </w:rPr>
            </w:pPr>
          </w:p>
        </w:tc>
      </w:tr>
      <w:tr w:rsidR="00AA06F9" w:rsidRPr="00EC30C2" w14:paraId="09938CCB" w14:textId="77777777" w:rsidTr="00590F95">
        <w:trPr>
          <w:trHeight w:val="604"/>
        </w:trPr>
        <w:tc>
          <w:tcPr>
            <w:tcW w:w="4253" w:type="dxa"/>
            <w:shd w:val="clear" w:color="auto" w:fill="FFFFFF"/>
          </w:tcPr>
          <w:p w14:paraId="0D065058" w14:textId="77777777" w:rsidR="00AA06F9" w:rsidRPr="00590F95" w:rsidRDefault="00AA06F9" w:rsidP="00590F95">
            <w:pPr>
              <w:tabs>
                <w:tab w:val="left" w:pos="1134"/>
                <w:tab w:val="left" w:pos="2694"/>
              </w:tabs>
              <w:jc w:val="both"/>
              <w:rPr>
                <w:noProof w:val="0"/>
              </w:rPr>
            </w:pPr>
            <w:r w:rsidRPr="00590F95">
              <w:rPr>
                <w:noProof w:val="0"/>
                <w:sz w:val="22"/>
                <w:szCs w:val="22"/>
              </w:rPr>
              <w:t>Subcontractanți</w:t>
            </w:r>
          </w:p>
          <w:p w14:paraId="4644E79B" w14:textId="77777777" w:rsidR="00AA06F9" w:rsidRPr="00590F95" w:rsidRDefault="00AA06F9" w:rsidP="00590F95">
            <w:pPr>
              <w:tabs>
                <w:tab w:val="left" w:pos="1134"/>
                <w:tab w:val="left" w:pos="2694"/>
              </w:tabs>
              <w:jc w:val="both"/>
              <w:rPr>
                <w:i/>
                <w:noProof w:val="0"/>
                <w:sz w:val="20"/>
                <w:szCs w:val="20"/>
              </w:rPr>
            </w:pPr>
            <w:r w:rsidRPr="00590F95">
              <w:rPr>
                <w:i/>
                <w:noProof w:val="0"/>
                <w:sz w:val="20"/>
                <w:szCs w:val="20"/>
              </w:rPr>
              <w:t>(denumirea, valoarea și procentul din contract)</w:t>
            </w:r>
          </w:p>
        </w:tc>
        <w:tc>
          <w:tcPr>
            <w:tcW w:w="5528" w:type="dxa"/>
          </w:tcPr>
          <w:p w14:paraId="5C760285" w14:textId="77777777" w:rsidR="00AA06F9" w:rsidRPr="00590F95" w:rsidRDefault="00AA06F9" w:rsidP="00590F95">
            <w:pPr>
              <w:tabs>
                <w:tab w:val="left" w:pos="1134"/>
                <w:tab w:val="left" w:pos="2694"/>
              </w:tabs>
              <w:jc w:val="both"/>
              <w:rPr>
                <w:noProof w:val="0"/>
                <w:lang w:eastAsia="ro-RO"/>
              </w:rPr>
            </w:pPr>
            <w:r w:rsidRPr="00590F95">
              <w:rPr>
                <w:noProof w:val="0"/>
                <w:sz w:val="22"/>
                <w:szCs w:val="22"/>
                <w:lang w:eastAsia="ro-RO"/>
              </w:rPr>
              <w:t xml:space="preserve">Da □       Nu □      </w:t>
            </w:r>
          </w:p>
          <w:p w14:paraId="364B80A8" w14:textId="77777777" w:rsidR="00AA06F9" w:rsidRPr="00590F95" w:rsidRDefault="00AA06F9" w:rsidP="00590F95">
            <w:pPr>
              <w:tabs>
                <w:tab w:val="left" w:pos="1134"/>
                <w:tab w:val="left" w:pos="2694"/>
              </w:tabs>
              <w:jc w:val="both"/>
              <w:rPr>
                <w:noProof w:val="0"/>
                <w:lang w:eastAsia="ro-RO"/>
              </w:rPr>
            </w:pPr>
          </w:p>
        </w:tc>
      </w:tr>
    </w:tbl>
    <w:p w14:paraId="7C8D0077" w14:textId="77777777" w:rsidR="00AA06F9" w:rsidRPr="00FF430B" w:rsidRDefault="00AA06F9"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8"/>
        <w:gridCol w:w="3249"/>
        <w:gridCol w:w="1364"/>
        <w:gridCol w:w="1393"/>
        <w:gridCol w:w="1540"/>
        <w:gridCol w:w="1382"/>
      </w:tblGrid>
      <w:tr w:rsidR="00AA06F9" w:rsidRPr="00EC30C2" w14:paraId="56D0A8B3" w14:textId="77777777" w:rsidTr="00590F95">
        <w:tc>
          <w:tcPr>
            <w:tcW w:w="562" w:type="dxa"/>
            <w:shd w:val="clear" w:color="auto" w:fill="F2F2F2"/>
          </w:tcPr>
          <w:p w14:paraId="4857C253" w14:textId="77777777" w:rsidR="00AA06F9" w:rsidRPr="00590F95" w:rsidRDefault="00AA06F9" w:rsidP="00590F95">
            <w:pPr>
              <w:tabs>
                <w:tab w:val="left" w:pos="1134"/>
                <w:tab w:val="left" w:pos="2694"/>
              </w:tabs>
              <w:jc w:val="center"/>
              <w:rPr>
                <w:noProof w:val="0"/>
              </w:rPr>
            </w:pPr>
            <w:r w:rsidRPr="00590F95">
              <w:rPr>
                <w:noProof w:val="0"/>
                <w:sz w:val="22"/>
                <w:szCs w:val="22"/>
              </w:rPr>
              <w:t>Nr. crt.</w:t>
            </w:r>
          </w:p>
        </w:tc>
        <w:tc>
          <w:tcPr>
            <w:tcW w:w="3402" w:type="dxa"/>
            <w:shd w:val="clear" w:color="auto" w:fill="F2F2F2"/>
          </w:tcPr>
          <w:p w14:paraId="69C6D5F9" w14:textId="77777777" w:rsidR="00AA06F9" w:rsidRPr="00590F95" w:rsidRDefault="00AA06F9" w:rsidP="00590F95">
            <w:pPr>
              <w:tabs>
                <w:tab w:val="left" w:pos="1134"/>
                <w:tab w:val="left" w:pos="2694"/>
              </w:tabs>
              <w:jc w:val="center"/>
              <w:rPr>
                <w:noProof w:val="0"/>
              </w:rPr>
            </w:pPr>
            <w:r w:rsidRPr="00590F95">
              <w:rPr>
                <w:noProof w:val="0"/>
                <w:sz w:val="22"/>
                <w:szCs w:val="22"/>
              </w:rPr>
              <w:t>Denumirea serviciilor de proiectare sau lucrгrilor</w:t>
            </w:r>
          </w:p>
        </w:tc>
        <w:tc>
          <w:tcPr>
            <w:tcW w:w="1418" w:type="dxa"/>
            <w:shd w:val="clear" w:color="auto" w:fill="F2F2F2"/>
          </w:tcPr>
          <w:p w14:paraId="0C0B99E9" w14:textId="77777777" w:rsidR="00AA06F9" w:rsidRPr="00590F95" w:rsidRDefault="00AA06F9" w:rsidP="00590F95">
            <w:pPr>
              <w:tabs>
                <w:tab w:val="left" w:pos="1134"/>
                <w:tab w:val="left" w:pos="2694"/>
              </w:tabs>
              <w:jc w:val="center"/>
              <w:rPr>
                <w:noProof w:val="0"/>
              </w:rPr>
            </w:pPr>
            <w:r w:rsidRPr="00590F95">
              <w:rPr>
                <w:noProof w:val="0"/>
                <w:sz w:val="22"/>
                <w:szCs w:val="22"/>
              </w:rPr>
              <w:t>Cod CPV</w:t>
            </w:r>
          </w:p>
        </w:tc>
        <w:tc>
          <w:tcPr>
            <w:tcW w:w="1417" w:type="dxa"/>
            <w:shd w:val="clear" w:color="auto" w:fill="F2F2F2"/>
          </w:tcPr>
          <w:p w14:paraId="341C3B10" w14:textId="77777777" w:rsidR="00AA06F9" w:rsidRPr="00590F95" w:rsidRDefault="00AA06F9" w:rsidP="00590F95">
            <w:pPr>
              <w:tabs>
                <w:tab w:val="left" w:pos="1134"/>
                <w:tab w:val="left" w:pos="2694"/>
              </w:tabs>
              <w:jc w:val="center"/>
              <w:rPr>
                <w:noProof w:val="0"/>
              </w:rPr>
            </w:pPr>
            <w:r w:rsidRPr="00590F95">
              <w:rPr>
                <w:noProof w:val="0"/>
                <w:sz w:val="22"/>
                <w:szCs w:val="22"/>
              </w:rPr>
              <w:t>Cantitate/ Unitate de mгsurг</w:t>
            </w:r>
          </w:p>
        </w:tc>
        <w:tc>
          <w:tcPr>
            <w:tcW w:w="1560" w:type="dxa"/>
            <w:shd w:val="clear" w:color="auto" w:fill="F2F2F2"/>
          </w:tcPr>
          <w:p w14:paraId="3A12B03A" w14:textId="77777777" w:rsidR="00AA06F9" w:rsidRPr="00590F95" w:rsidRDefault="00AA06F9" w:rsidP="00590F95">
            <w:pPr>
              <w:tabs>
                <w:tab w:val="left" w:pos="1134"/>
                <w:tab w:val="left" w:pos="2694"/>
              </w:tabs>
              <w:jc w:val="center"/>
              <w:rPr>
                <w:noProof w:val="0"/>
              </w:rPr>
            </w:pPr>
            <w:r w:rsidRPr="00590F95">
              <w:rPr>
                <w:noProof w:val="0"/>
                <w:sz w:val="22"/>
                <w:szCs w:val="22"/>
              </w:rPr>
              <w:t>Nr. și data contractului</w:t>
            </w:r>
          </w:p>
        </w:tc>
        <w:tc>
          <w:tcPr>
            <w:tcW w:w="1417" w:type="dxa"/>
            <w:shd w:val="clear" w:color="auto" w:fill="F2F2F2"/>
          </w:tcPr>
          <w:p w14:paraId="79FF6B9F" w14:textId="77777777" w:rsidR="00AA06F9" w:rsidRPr="00590F95" w:rsidRDefault="00AA06F9" w:rsidP="00590F95">
            <w:pPr>
              <w:tabs>
                <w:tab w:val="left" w:pos="1134"/>
                <w:tab w:val="left" w:pos="2694"/>
              </w:tabs>
              <w:jc w:val="center"/>
              <w:rPr>
                <w:noProof w:val="0"/>
              </w:rPr>
            </w:pPr>
            <w:r w:rsidRPr="00590F95">
              <w:rPr>
                <w:noProof w:val="0"/>
                <w:sz w:val="22"/>
                <w:szCs w:val="22"/>
              </w:rPr>
              <w:t>Suma, inclusiv TVA</w:t>
            </w:r>
          </w:p>
        </w:tc>
      </w:tr>
      <w:tr w:rsidR="00AA06F9" w:rsidRPr="00EC30C2" w14:paraId="3591EA62" w14:textId="77777777" w:rsidTr="00590F95">
        <w:tc>
          <w:tcPr>
            <w:tcW w:w="562" w:type="dxa"/>
          </w:tcPr>
          <w:p w14:paraId="1DE4B146" w14:textId="77777777" w:rsidR="00AA06F9" w:rsidRPr="00590F95" w:rsidRDefault="00AA06F9" w:rsidP="00590F95">
            <w:pPr>
              <w:tabs>
                <w:tab w:val="left" w:pos="1134"/>
                <w:tab w:val="left" w:pos="2694"/>
              </w:tabs>
              <w:spacing w:before="240"/>
              <w:jc w:val="center"/>
              <w:rPr>
                <w:noProof w:val="0"/>
              </w:rPr>
            </w:pPr>
            <w:r w:rsidRPr="00590F95">
              <w:rPr>
                <w:noProof w:val="0"/>
                <w:sz w:val="22"/>
                <w:szCs w:val="22"/>
              </w:rPr>
              <w:t>1</w:t>
            </w:r>
          </w:p>
        </w:tc>
        <w:tc>
          <w:tcPr>
            <w:tcW w:w="3402" w:type="dxa"/>
          </w:tcPr>
          <w:p w14:paraId="69718087" w14:textId="77777777" w:rsidR="00AA06F9" w:rsidRPr="00590F95" w:rsidRDefault="00AA06F9" w:rsidP="00590F95">
            <w:pPr>
              <w:tabs>
                <w:tab w:val="left" w:pos="1134"/>
                <w:tab w:val="left" w:pos="2694"/>
              </w:tabs>
              <w:spacing w:before="240"/>
              <w:jc w:val="both"/>
              <w:rPr>
                <w:noProof w:val="0"/>
              </w:rPr>
            </w:pPr>
            <w:r w:rsidRPr="00590F95">
              <w:rPr>
                <w:noProof w:val="0"/>
                <w:sz w:val="22"/>
                <w:szCs w:val="22"/>
              </w:rPr>
              <w:t>Denumire lot nr. 1</w:t>
            </w:r>
          </w:p>
        </w:tc>
        <w:tc>
          <w:tcPr>
            <w:tcW w:w="1418" w:type="dxa"/>
          </w:tcPr>
          <w:p w14:paraId="425C9A6D" w14:textId="77777777" w:rsidR="00AA06F9" w:rsidRPr="00590F95" w:rsidRDefault="00AA06F9" w:rsidP="00590F95">
            <w:pPr>
              <w:tabs>
                <w:tab w:val="left" w:pos="1134"/>
                <w:tab w:val="left" w:pos="2694"/>
              </w:tabs>
              <w:spacing w:before="240"/>
              <w:jc w:val="center"/>
              <w:rPr>
                <w:noProof w:val="0"/>
              </w:rPr>
            </w:pPr>
          </w:p>
        </w:tc>
        <w:tc>
          <w:tcPr>
            <w:tcW w:w="1417" w:type="dxa"/>
          </w:tcPr>
          <w:p w14:paraId="759D2A33" w14:textId="77777777" w:rsidR="00AA06F9" w:rsidRPr="00590F95" w:rsidRDefault="00AA06F9" w:rsidP="00590F95">
            <w:pPr>
              <w:tabs>
                <w:tab w:val="left" w:pos="1134"/>
                <w:tab w:val="left" w:pos="2694"/>
              </w:tabs>
              <w:spacing w:before="240"/>
              <w:jc w:val="center"/>
              <w:rPr>
                <w:noProof w:val="0"/>
              </w:rPr>
            </w:pPr>
          </w:p>
        </w:tc>
        <w:tc>
          <w:tcPr>
            <w:tcW w:w="1560" w:type="dxa"/>
          </w:tcPr>
          <w:p w14:paraId="2968E83B" w14:textId="77777777" w:rsidR="00AA06F9" w:rsidRPr="00590F95" w:rsidRDefault="00AA06F9" w:rsidP="00590F95">
            <w:pPr>
              <w:tabs>
                <w:tab w:val="left" w:pos="1134"/>
                <w:tab w:val="left" w:pos="2694"/>
              </w:tabs>
              <w:spacing w:before="240"/>
              <w:jc w:val="center"/>
              <w:rPr>
                <w:noProof w:val="0"/>
              </w:rPr>
            </w:pPr>
          </w:p>
        </w:tc>
        <w:tc>
          <w:tcPr>
            <w:tcW w:w="1417" w:type="dxa"/>
          </w:tcPr>
          <w:p w14:paraId="38A1E318" w14:textId="77777777" w:rsidR="00AA06F9" w:rsidRPr="00590F95" w:rsidRDefault="00AA06F9" w:rsidP="00590F95">
            <w:pPr>
              <w:tabs>
                <w:tab w:val="left" w:pos="1134"/>
                <w:tab w:val="left" w:pos="2694"/>
              </w:tabs>
              <w:spacing w:before="240"/>
              <w:jc w:val="center"/>
              <w:rPr>
                <w:noProof w:val="0"/>
              </w:rPr>
            </w:pPr>
          </w:p>
        </w:tc>
      </w:tr>
      <w:tr w:rsidR="00AA06F9" w:rsidRPr="00EC30C2" w14:paraId="2E27E54B" w14:textId="77777777" w:rsidTr="00590F95">
        <w:tc>
          <w:tcPr>
            <w:tcW w:w="562" w:type="dxa"/>
          </w:tcPr>
          <w:p w14:paraId="39D98333" w14:textId="77777777" w:rsidR="00AA06F9" w:rsidRPr="00590F95" w:rsidRDefault="00AA06F9" w:rsidP="00590F95">
            <w:pPr>
              <w:tabs>
                <w:tab w:val="left" w:pos="1134"/>
                <w:tab w:val="left" w:pos="2694"/>
              </w:tabs>
              <w:spacing w:before="240"/>
              <w:jc w:val="center"/>
              <w:rPr>
                <w:noProof w:val="0"/>
              </w:rPr>
            </w:pPr>
            <w:r w:rsidRPr="00590F95">
              <w:rPr>
                <w:noProof w:val="0"/>
                <w:sz w:val="22"/>
                <w:szCs w:val="22"/>
              </w:rPr>
              <w:t>n</w:t>
            </w:r>
          </w:p>
        </w:tc>
        <w:tc>
          <w:tcPr>
            <w:tcW w:w="3402" w:type="dxa"/>
          </w:tcPr>
          <w:p w14:paraId="688B0DF2" w14:textId="77777777" w:rsidR="00AA06F9" w:rsidRPr="00590F95" w:rsidRDefault="00AA06F9" w:rsidP="00590F95">
            <w:pPr>
              <w:tabs>
                <w:tab w:val="left" w:pos="1134"/>
                <w:tab w:val="left" w:pos="2694"/>
              </w:tabs>
              <w:spacing w:before="240"/>
              <w:jc w:val="both"/>
              <w:rPr>
                <w:noProof w:val="0"/>
              </w:rPr>
            </w:pPr>
            <w:r w:rsidRPr="00590F95">
              <w:rPr>
                <w:noProof w:val="0"/>
                <w:sz w:val="22"/>
                <w:szCs w:val="22"/>
              </w:rPr>
              <w:t>Denumire lot nr. n</w:t>
            </w:r>
          </w:p>
        </w:tc>
        <w:tc>
          <w:tcPr>
            <w:tcW w:w="1418" w:type="dxa"/>
          </w:tcPr>
          <w:p w14:paraId="39A2F5A0" w14:textId="77777777" w:rsidR="00AA06F9" w:rsidRPr="00590F95" w:rsidRDefault="00AA06F9" w:rsidP="00590F95">
            <w:pPr>
              <w:tabs>
                <w:tab w:val="left" w:pos="1134"/>
                <w:tab w:val="left" w:pos="2694"/>
              </w:tabs>
              <w:spacing w:before="240"/>
              <w:jc w:val="center"/>
              <w:rPr>
                <w:noProof w:val="0"/>
              </w:rPr>
            </w:pPr>
          </w:p>
        </w:tc>
        <w:tc>
          <w:tcPr>
            <w:tcW w:w="1417" w:type="dxa"/>
          </w:tcPr>
          <w:p w14:paraId="3BB5C681" w14:textId="77777777" w:rsidR="00AA06F9" w:rsidRPr="00590F95" w:rsidRDefault="00AA06F9" w:rsidP="00590F95">
            <w:pPr>
              <w:tabs>
                <w:tab w:val="left" w:pos="1134"/>
                <w:tab w:val="left" w:pos="2694"/>
              </w:tabs>
              <w:spacing w:before="240"/>
              <w:jc w:val="center"/>
              <w:rPr>
                <w:noProof w:val="0"/>
              </w:rPr>
            </w:pPr>
          </w:p>
        </w:tc>
        <w:tc>
          <w:tcPr>
            <w:tcW w:w="1560" w:type="dxa"/>
          </w:tcPr>
          <w:p w14:paraId="478D125D" w14:textId="77777777" w:rsidR="00AA06F9" w:rsidRPr="00590F95" w:rsidRDefault="00AA06F9" w:rsidP="00590F95">
            <w:pPr>
              <w:tabs>
                <w:tab w:val="left" w:pos="1134"/>
                <w:tab w:val="left" w:pos="2694"/>
              </w:tabs>
              <w:spacing w:before="240"/>
              <w:jc w:val="center"/>
              <w:rPr>
                <w:noProof w:val="0"/>
              </w:rPr>
            </w:pPr>
          </w:p>
        </w:tc>
        <w:tc>
          <w:tcPr>
            <w:tcW w:w="1417" w:type="dxa"/>
          </w:tcPr>
          <w:p w14:paraId="0A0648EA" w14:textId="77777777" w:rsidR="00AA06F9" w:rsidRPr="00590F95" w:rsidRDefault="00AA06F9" w:rsidP="00590F95">
            <w:pPr>
              <w:tabs>
                <w:tab w:val="left" w:pos="1134"/>
                <w:tab w:val="left" w:pos="2694"/>
              </w:tabs>
              <w:spacing w:before="240"/>
              <w:jc w:val="center"/>
              <w:rPr>
                <w:noProof w:val="0"/>
              </w:rPr>
            </w:pPr>
          </w:p>
        </w:tc>
      </w:tr>
    </w:tbl>
    <w:p w14:paraId="4B942F22" w14:textId="77777777" w:rsidR="00AA06F9" w:rsidRPr="00FF430B" w:rsidRDefault="00AA06F9"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14:paraId="0EE110BC" w14:textId="77777777" w:rsidR="00AA06F9" w:rsidRPr="00FF430B" w:rsidRDefault="00AA06F9"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AA06F9" w:rsidRPr="00EC30C2" w14:paraId="2284B166" w14:textId="77777777" w:rsidTr="00590F95">
        <w:tc>
          <w:tcPr>
            <w:tcW w:w="5524" w:type="dxa"/>
            <w:shd w:val="clear" w:color="auto" w:fill="FFFFFF"/>
          </w:tcPr>
          <w:p w14:paraId="6B4BA68E" w14:textId="77777777" w:rsidR="00AA06F9" w:rsidRPr="00590F95" w:rsidRDefault="00AA06F9" w:rsidP="00590F95">
            <w:pPr>
              <w:tabs>
                <w:tab w:val="left" w:pos="1134"/>
                <w:tab w:val="left" w:pos="2694"/>
              </w:tabs>
              <w:contextualSpacing/>
              <w:jc w:val="both"/>
              <w:rPr>
                <w:bCs/>
                <w:noProof w:val="0"/>
              </w:rPr>
            </w:pPr>
            <w:r w:rsidRPr="00590F95">
              <w:rPr>
                <w:noProof w:val="0"/>
                <w:sz w:val="22"/>
                <w:szCs w:val="22"/>
              </w:rPr>
              <w:t>Contractul (contractele) atribuit (atribuite) se referг la un proiect și/sau un program finanțat din fonduri ale UE</w:t>
            </w:r>
          </w:p>
        </w:tc>
        <w:tc>
          <w:tcPr>
            <w:tcW w:w="4394" w:type="dxa"/>
          </w:tcPr>
          <w:p w14:paraId="50418082" w14:textId="77777777" w:rsidR="00AA06F9" w:rsidRPr="00590F95" w:rsidRDefault="00AA06F9" w:rsidP="00590F95">
            <w:pPr>
              <w:ind w:right="-1"/>
              <w:jc w:val="both"/>
              <w:rPr>
                <w:noProof w:val="0"/>
                <w:lang w:eastAsia="ro-RO"/>
              </w:rPr>
            </w:pPr>
            <w:r w:rsidRPr="00590F95">
              <w:rPr>
                <w:noProof w:val="0"/>
                <w:sz w:val="22"/>
                <w:szCs w:val="22"/>
                <w:lang w:eastAsia="ro-RO"/>
              </w:rPr>
              <w:t xml:space="preserve">Nu □        </w:t>
            </w:r>
          </w:p>
          <w:p w14:paraId="7BEBDCDB" w14:textId="77777777" w:rsidR="00AA06F9" w:rsidRPr="00590F95" w:rsidRDefault="00AA06F9" w:rsidP="00590F95">
            <w:pPr>
              <w:ind w:right="-1"/>
              <w:jc w:val="both"/>
              <w:rPr>
                <w:noProof w:val="0"/>
                <w:lang w:eastAsia="ro-RO"/>
              </w:rPr>
            </w:pPr>
            <w:r w:rsidRPr="00590F95">
              <w:rPr>
                <w:noProof w:val="0"/>
                <w:sz w:val="22"/>
                <w:szCs w:val="22"/>
                <w:lang w:eastAsia="ro-RO"/>
              </w:rPr>
              <w:t xml:space="preserve">Da □        </w:t>
            </w:r>
          </w:p>
        </w:tc>
      </w:tr>
      <w:tr w:rsidR="00AA06F9" w:rsidRPr="00EC30C2" w14:paraId="7F1B6ABB" w14:textId="77777777" w:rsidTr="00590F95">
        <w:tc>
          <w:tcPr>
            <w:tcW w:w="5524" w:type="dxa"/>
            <w:vMerge w:val="restart"/>
            <w:shd w:val="clear" w:color="auto" w:fill="FFFFFF"/>
          </w:tcPr>
          <w:p w14:paraId="57966900" w14:textId="77777777" w:rsidR="00AA06F9" w:rsidRPr="00590F95" w:rsidRDefault="00AA06F9" w:rsidP="00590F95">
            <w:pPr>
              <w:ind w:right="-1"/>
              <w:jc w:val="both"/>
              <w:rPr>
                <w:noProof w:val="0"/>
                <w:highlight w:val="yellow"/>
                <w:lang w:eastAsia="ro-RO"/>
              </w:rPr>
            </w:pPr>
            <w:r w:rsidRPr="00590F95">
              <w:rPr>
                <w:noProof w:val="0"/>
                <w:sz w:val="22"/>
                <w:szCs w:val="22"/>
                <w:lang w:eastAsia="ro-RO"/>
              </w:rPr>
              <w:t xml:space="preserve">Publicarea anterioară în </w:t>
            </w:r>
            <w:r w:rsidRPr="00590F95">
              <w:rPr>
                <w:i/>
                <w:noProof w:val="0"/>
                <w:sz w:val="22"/>
                <w:szCs w:val="22"/>
                <w:lang w:eastAsia="zh-CN"/>
              </w:rPr>
              <w:t xml:space="preserve">Jurnalul Oficial al Uniunii Europene </w:t>
            </w:r>
            <w:r w:rsidRPr="00590F95">
              <w:rPr>
                <w:noProof w:val="0"/>
                <w:sz w:val="22"/>
                <w:szCs w:val="22"/>
                <w:lang w:eastAsia="ro-RO"/>
              </w:rPr>
              <w:t xml:space="preserve"> privind contractul (contractele) la care se referă anunțul respectiv</w:t>
            </w:r>
          </w:p>
        </w:tc>
        <w:tc>
          <w:tcPr>
            <w:tcW w:w="4394" w:type="dxa"/>
          </w:tcPr>
          <w:p w14:paraId="404701C3" w14:textId="77777777" w:rsidR="00AA06F9" w:rsidRPr="00590F95" w:rsidRDefault="00AA06F9" w:rsidP="00590F95">
            <w:pPr>
              <w:ind w:right="-1"/>
              <w:jc w:val="both"/>
              <w:rPr>
                <w:noProof w:val="0"/>
                <w:lang w:eastAsia="ro-RO"/>
              </w:rPr>
            </w:pPr>
            <w:r w:rsidRPr="00590F95">
              <w:rPr>
                <w:noProof w:val="0"/>
                <w:sz w:val="22"/>
                <w:szCs w:val="22"/>
                <w:lang w:eastAsia="ro-RO"/>
              </w:rPr>
              <w:t xml:space="preserve">Nu □        </w:t>
            </w:r>
          </w:p>
        </w:tc>
      </w:tr>
      <w:tr w:rsidR="00AA06F9" w:rsidRPr="00EC30C2" w14:paraId="1BB3AC9E" w14:textId="77777777" w:rsidTr="00590F95">
        <w:tc>
          <w:tcPr>
            <w:tcW w:w="5524" w:type="dxa"/>
            <w:vMerge/>
            <w:shd w:val="clear" w:color="auto" w:fill="FFFFFF"/>
          </w:tcPr>
          <w:p w14:paraId="59DA806B" w14:textId="77777777" w:rsidR="00AA06F9" w:rsidRPr="00590F95" w:rsidRDefault="00AA06F9" w:rsidP="00590F95">
            <w:pPr>
              <w:jc w:val="both"/>
              <w:rPr>
                <w:noProof w:val="0"/>
              </w:rPr>
            </w:pPr>
          </w:p>
        </w:tc>
        <w:tc>
          <w:tcPr>
            <w:tcW w:w="4394" w:type="dxa"/>
          </w:tcPr>
          <w:p w14:paraId="2E7D65B5" w14:textId="77777777" w:rsidR="00AA06F9" w:rsidRPr="00590F95" w:rsidRDefault="00AA06F9" w:rsidP="00590F95">
            <w:pPr>
              <w:jc w:val="both"/>
              <w:rPr>
                <w:noProof w:val="0"/>
              </w:rPr>
            </w:pPr>
            <w:r w:rsidRPr="00590F95">
              <w:rPr>
                <w:noProof w:val="0"/>
                <w:sz w:val="22"/>
                <w:szCs w:val="22"/>
                <w:lang w:eastAsia="ro-RO"/>
              </w:rPr>
              <w:t>Data (datele) și referința (referințele) publicărilor:</w:t>
            </w:r>
          </w:p>
        </w:tc>
      </w:tr>
      <w:tr w:rsidR="00AA06F9" w:rsidRPr="00EC30C2" w14:paraId="1FF950CD" w14:textId="77777777" w:rsidTr="00590F95">
        <w:tc>
          <w:tcPr>
            <w:tcW w:w="5524" w:type="dxa"/>
            <w:shd w:val="clear" w:color="auto" w:fill="FFFFFF"/>
          </w:tcPr>
          <w:p w14:paraId="56F1F766" w14:textId="77777777" w:rsidR="00AA06F9" w:rsidRPr="00590F95" w:rsidRDefault="00AA06F9" w:rsidP="00590F95">
            <w:pPr>
              <w:jc w:val="both"/>
              <w:rPr>
                <w:noProof w:val="0"/>
              </w:rPr>
            </w:pPr>
            <w:r w:rsidRPr="00590F95">
              <w:rPr>
                <w:noProof w:val="0"/>
                <w:sz w:val="22"/>
                <w:szCs w:val="22"/>
              </w:rPr>
              <w:t>Agenția Naționalг pentru Soluționarea Contestațiilor</w:t>
            </w:r>
          </w:p>
          <w:p w14:paraId="1BACE145" w14:textId="77777777" w:rsidR="00AA06F9" w:rsidRPr="00590F95" w:rsidRDefault="00AA06F9" w:rsidP="00590F95">
            <w:pPr>
              <w:contextualSpacing/>
              <w:jc w:val="both"/>
              <w:rPr>
                <w:noProof w:val="0"/>
                <w:lang w:eastAsia="zh-CN"/>
              </w:rPr>
            </w:pPr>
          </w:p>
        </w:tc>
        <w:tc>
          <w:tcPr>
            <w:tcW w:w="4394" w:type="dxa"/>
          </w:tcPr>
          <w:p w14:paraId="524AC60B" w14:textId="77777777" w:rsidR="00AA06F9" w:rsidRPr="00590F95" w:rsidRDefault="00AA06F9" w:rsidP="00590F95">
            <w:pPr>
              <w:jc w:val="both"/>
              <w:rPr>
                <w:noProof w:val="0"/>
              </w:rPr>
            </w:pPr>
            <w:r w:rsidRPr="00590F95">
              <w:rPr>
                <w:noProof w:val="0"/>
                <w:sz w:val="22"/>
                <w:szCs w:val="22"/>
              </w:rPr>
              <w:t>mun. Chișinгu, bd. Ștefan cel Mare și Sfвnt, 124, MD-2001;</w:t>
            </w:r>
          </w:p>
          <w:p w14:paraId="199C73C2" w14:textId="77777777" w:rsidR="00AA06F9" w:rsidRPr="00590F95" w:rsidRDefault="00AA06F9" w:rsidP="00590F95">
            <w:pPr>
              <w:jc w:val="both"/>
              <w:rPr>
                <w:noProof w:val="0"/>
              </w:rPr>
            </w:pPr>
            <w:r w:rsidRPr="00590F95">
              <w:rPr>
                <w:noProof w:val="0"/>
                <w:sz w:val="22"/>
                <w:szCs w:val="22"/>
              </w:rPr>
              <w:t xml:space="preserve">tel/fax: (022) 820 652, 820-651 </w:t>
            </w:r>
          </w:p>
          <w:p w14:paraId="22119233" w14:textId="77777777" w:rsidR="00AA06F9" w:rsidRPr="00590F95" w:rsidRDefault="00AA06F9" w:rsidP="00590F95">
            <w:pPr>
              <w:jc w:val="both"/>
              <w:rPr>
                <w:noProof w:val="0"/>
                <w:color w:val="0563C1"/>
                <w:u w:val="single"/>
              </w:rPr>
            </w:pPr>
            <w:r w:rsidRPr="00590F95">
              <w:rPr>
                <w:noProof w:val="0"/>
                <w:sz w:val="22"/>
                <w:szCs w:val="22"/>
              </w:rPr>
              <w:t xml:space="preserve">e-mail: </w:t>
            </w:r>
            <w:hyperlink r:id="rId11" w:history="1">
              <w:r w:rsidRPr="00590F95">
                <w:rPr>
                  <w:noProof w:val="0"/>
                  <w:color w:val="0563C1"/>
                  <w:sz w:val="22"/>
                  <w:szCs w:val="22"/>
                  <w:u w:val="single"/>
                </w:rPr>
                <w:t>contestatii@ansc.md</w:t>
              </w:r>
            </w:hyperlink>
          </w:p>
          <w:p w14:paraId="17227543" w14:textId="77777777" w:rsidR="00AA06F9" w:rsidRPr="00590F95" w:rsidRDefault="00AA06F9" w:rsidP="00590F95">
            <w:pPr>
              <w:jc w:val="both"/>
              <w:rPr>
                <w:noProof w:val="0"/>
              </w:rPr>
            </w:pPr>
            <w:r w:rsidRPr="00590F95">
              <w:rPr>
                <w:noProof w:val="0"/>
                <w:sz w:val="22"/>
                <w:szCs w:val="22"/>
              </w:rPr>
              <w:t xml:space="preserve">pagina web: </w:t>
            </w:r>
            <w:r w:rsidRPr="00590F95">
              <w:rPr>
                <w:noProof w:val="0"/>
                <w:color w:val="0563C1"/>
                <w:sz w:val="22"/>
                <w:szCs w:val="22"/>
                <w:u w:val="single"/>
              </w:rPr>
              <w:t>www.ansc.md</w:t>
            </w:r>
          </w:p>
        </w:tc>
      </w:tr>
      <w:tr w:rsidR="00AA06F9" w:rsidRPr="00EC30C2" w14:paraId="58ECEE58" w14:textId="77777777" w:rsidTr="00590F95">
        <w:tc>
          <w:tcPr>
            <w:tcW w:w="5524" w:type="dxa"/>
            <w:shd w:val="clear" w:color="auto" w:fill="FFFFFF"/>
          </w:tcPr>
          <w:p w14:paraId="3A9D8A8F" w14:textId="77777777" w:rsidR="00AA06F9" w:rsidRPr="00590F95" w:rsidRDefault="00AA06F9" w:rsidP="00590F95">
            <w:pPr>
              <w:jc w:val="both"/>
              <w:rPr>
                <w:noProof w:val="0"/>
              </w:rPr>
            </w:pPr>
            <w:r w:rsidRPr="00590F95">
              <w:rPr>
                <w:noProof w:val="0"/>
                <w:sz w:val="22"/>
                <w:szCs w:val="22"/>
              </w:rPr>
              <w:t>Alte informații relevante</w:t>
            </w:r>
          </w:p>
        </w:tc>
        <w:tc>
          <w:tcPr>
            <w:tcW w:w="4394" w:type="dxa"/>
          </w:tcPr>
          <w:p w14:paraId="48D971BB" w14:textId="77777777" w:rsidR="00AA06F9" w:rsidRPr="00590F95" w:rsidRDefault="00AA06F9" w:rsidP="00590F95">
            <w:pPr>
              <w:jc w:val="both"/>
              <w:rPr>
                <w:noProof w:val="0"/>
              </w:rPr>
            </w:pPr>
          </w:p>
        </w:tc>
      </w:tr>
    </w:tbl>
    <w:p w14:paraId="148096E3" w14:textId="77777777" w:rsidR="00AA06F9" w:rsidRPr="00FF430B" w:rsidRDefault="00AA06F9" w:rsidP="009D62FF">
      <w:pPr>
        <w:jc w:val="both"/>
        <w:rPr>
          <w:noProof w:val="0"/>
        </w:rPr>
      </w:pPr>
    </w:p>
    <w:p w14:paraId="2429520A" w14:textId="77777777" w:rsidR="00AA06F9" w:rsidRPr="00FF430B" w:rsidRDefault="00AA06F9" w:rsidP="009D62FF">
      <w:pPr>
        <w:spacing w:before="120"/>
        <w:ind w:firstLine="567"/>
        <w:rPr>
          <w:b/>
          <w:noProof w:val="0"/>
        </w:rPr>
      </w:pPr>
      <w:r w:rsidRPr="00FF430B">
        <w:rPr>
          <w:b/>
          <w:noProof w:val="0"/>
        </w:rPr>
        <w:t xml:space="preserve">Conducгtorul grupului de lucru:  ___________________________                </w:t>
      </w:r>
    </w:p>
    <w:p w14:paraId="603D1FB9" w14:textId="77777777" w:rsidR="00AA06F9" w:rsidRPr="00FF430B" w:rsidRDefault="00AA06F9" w:rsidP="009D62FF">
      <w:pPr>
        <w:jc w:val="both"/>
        <w:rPr>
          <w:noProof w:val="0"/>
        </w:rPr>
      </w:pPr>
    </w:p>
    <w:p w14:paraId="23F6F119" w14:textId="77777777" w:rsidR="00AA06F9" w:rsidRPr="00FF430B" w:rsidRDefault="00AA06F9" w:rsidP="009D62FF">
      <w:pPr>
        <w:jc w:val="both"/>
        <w:rPr>
          <w:noProof w:val="0"/>
        </w:rPr>
      </w:pPr>
      <w:r w:rsidRPr="00FF430B">
        <w:rPr>
          <w:b/>
          <w:i/>
          <w:noProof w:val="0"/>
          <w:color w:val="FF0000"/>
        </w:rPr>
        <w:t>Notг:</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14:paraId="538C0D58" w14:textId="77777777" w:rsidR="00AA06F9" w:rsidRDefault="00AA06F9" w:rsidP="00502EFF">
      <w:pPr>
        <w:jc w:val="right"/>
        <w:rPr>
          <w:noProof w:val="0"/>
        </w:rPr>
      </w:pPr>
    </w:p>
    <w:p w14:paraId="3EE8CAD3" w14:textId="77777777" w:rsidR="00AA06F9" w:rsidRPr="00FF430B" w:rsidRDefault="00AA06F9" w:rsidP="00502EFF">
      <w:pPr>
        <w:jc w:val="right"/>
        <w:rPr>
          <w:noProof w:val="0"/>
          <w:sz w:val="22"/>
          <w:szCs w:val="22"/>
        </w:rPr>
      </w:pPr>
      <w:r w:rsidRPr="00FF430B">
        <w:rPr>
          <w:noProof w:val="0"/>
        </w:rPr>
        <w:t>Anexa nr.</w:t>
      </w:r>
      <w:r>
        <w:rPr>
          <w:noProof w:val="0"/>
        </w:rPr>
        <w:t xml:space="preserve"> </w:t>
      </w:r>
      <w:r w:rsidRPr="00FF430B">
        <w:rPr>
          <w:noProof w:val="0"/>
        </w:rPr>
        <w:t>6</w:t>
      </w:r>
    </w:p>
    <w:p w14:paraId="03B9E30A" w14:textId="77777777" w:rsidR="00AA06F9" w:rsidRPr="00FF430B" w:rsidRDefault="00AA06F9" w:rsidP="00502EFF">
      <w:pPr>
        <w:jc w:val="right"/>
        <w:rPr>
          <w:noProof w:val="0"/>
        </w:rPr>
      </w:pPr>
      <w:r w:rsidRPr="00FF430B">
        <w:rPr>
          <w:noProof w:val="0"/>
        </w:rPr>
        <w:t>la Documentația standard nr._____</w:t>
      </w:r>
    </w:p>
    <w:p w14:paraId="0D4796B5" w14:textId="77777777" w:rsidR="00AA06F9" w:rsidRPr="00FF430B" w:rsidRDefault="00AA06F9" w:rsidP="00502EFF">
      <w:pPr>
        <w:jc w:val="right"/>
        <w:rPr>
          <w:noProof w:val="0"/>
        </w:rPr>
      </w:pPr>
      <w:r w:rsidRPr="00FF430B">
        <w:rPr>
          <w:noProof w:val="0"/>
        </w:rPr>
        <w:t>din “____” ________ 20___</w:t>
      </w:r>
    </w:p>
    <w:p w14:paraId="0E6D4758" w14:textId="77777777" w:rsidR="00AA06F9" w:rsidRPr="00FF430B" w:rsidRDefault="00AA06F9" w:rsidP="00130A49">
      <w:pPr>
        <w:jc w:val="right"/>
        <w:rPr>
          <w:noProof w:val="0"/>
          <w:sz w:val="22"/>
          <w:szCs w:val="22"/>
        </w:rPr>
      </w:pPr>
    </w:p>
    <w:p w14:paraId="1156A72E" w14:textId="77777777" w:rsidR="00AA06F9" w:rsidRPr="00FF430B" w:rsidRDefault="00AA06F9" w:rsidP="00130A49">
      <w:pPr>
        <w:jc w:val="right"/>
        <w:rPr>
          <w:i/>
          <w:noProof w:val="0"/>
          <w:sz w:val="22"/>
          <w:szCs w:val="22"/>
        </w:rPr>
      </w:pPr>
    </w:p>
    <w:p w14:paraId="445849A1" w14:textId="77777777" w:rsidR="00AA06F9" w:rsidRPr="00FF430B" w:rsidRDefault="00AA06F9" w:rsidP="002A6E99">
      <w:pPr>
        <w:ind w:right="-1"/>
        <w:jc w:val="center"/>
        <w:rPr>
          <w:b/>
          <w:bCs/>
          <w:noProof w:val="0"/>
          <w:color w:val="000000"/>
          <w:sz w:val="22"/>
          <w:szCs w:val="22"/>
        </w:rPr>
      </w:pPr>
    </w:p>
    <w:p w14:paraId="0A0D8EFE" w14:textId="77777777" w:rsidR="00AA06F9" w:rsidRPr="00FF430B" w:rsidRDefault="00AA06F9" w:rsidP="00130A49">
      <w:pPr>
        <w:ind w:right="-1"/>
        <w:jc w:val="center"/>
        <w:rPr>
          <w:b/>
          <w:bCs/>
          <w:noProof w:val="0"/>
          <w:color w:val="000000"/>
          <w:sz w:val="28"/>
          <w:szCs w:val="28"/>
        </w:rPr>
      </w:pPr>
      <w:r w:rsidRPr="00FF430B">
        <w:rPr>
          <w:b/>
          <w:bCs/>
          <w:noProof w:val="0"/>
          <w:color w:val="000000"/>
          <w:sz w:val="28"/>
          <w:szCs w:val="28"/>
        </w:rPr>
        <w:t>ANUNȚ</w:t>
      </w:r>
    </w:p>
    <w:p w14:paraId="45335029" w14:textId="77777777" w:rsidR="00AA06F9" w:rsidRPr="00FF430B" w:rsidRDefault="00AA06F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C96FCF9" w14:textId="77777777" w:rsidR="00AA06F9" w:rsidRPr="00FF430B" w:rsidRDefault="00AA06F9" w:rsidP="00130A49">
      <w:pPr>
        <w:spacing w:before="240" w:after="240"/>
        <w:ind w:right="-1"/>
        <w:jc w:val="center"/>
        <w:rPr>
          <w:noProof w:val="0"/>
          <w:sz w:val="22"/>
          <w:szCs w:val="22"/>
        </w:rPr>
      </w:pPr>
      <w:r w:rsidRPr="00FF430B">
        <w:rPr>
          <w:noProof w:val="0"/>
          <w:sz w:val="22"/>
          <w:szCs w:val="22"/>
        </w:rPr>
        <w:lastRenderedPageBreak/>
        <w:t>Nr. ___________ din _____________</w:t>
      </w:r>
    </w:p>
    <w:p w14:paraId="2773D29F" w14:textId="77777777"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11"/>
        <w:gridCol w:w="4175"/>
      </w:tblGrid>
      <w:tr w:rsidR="00AA06F9" w:rsidRPr="00EC30C2" w14:paraId="312D97BB" w14:textId="77777777" w:rsidTr="00590F95">
        <w:tc>
          <w:tcPr>
            <w:tcW w:w="5353" w:type="dxa"/>
            <w:shd w:val="clear" w:color="auto" w:fill="FFFFFF"/>
          </w:tcPr>
          <w:p w14:paraId="2163E266" w14:textId="77777777" w:rsidR="00AA06F9" w:rsidRPr="00590F95" w:rsidRDefault="00AA06F9" w:rsidP="00590F95">
            <w:pPr>
              <w:jc w:val="both"/>
              <w:rPr>
                <w:b/>
                <w:noProof w:val="0"/>
              </w:rPr>
            </w:pPr>
            <w:r w:rsidRPr="00590F95">
              <w:rPr>
                <w:b/>
                <w:noProof w:val="0"/>
                <w:sz w:val="22"/>
                <w:szCs w:val="22"/>
              </w:rPr>
              <w:t>Denumirea autorității contractante</w:t>
            </w:r>
          </w:p>
        </w:tc>
        <w:tc>
          <w:tcPr>
            <w:tcW w:w="4218" w:type="dxa"/>
          </w:tcPr>
          <w:p w14:paraId="0FF12538" w14:textId="77777777" w:rsidR="00AA06F9" w:rsidRPr="00590F95" w:rsidRDefault="00AA06F9" w:rsidP="00590F95">
            <w:pPr>
              <w:jc w:val="both"/>
              <w:rPr>
                <w:noProof w:val="0"/>
              </w:rPr>
            </w:pPr>
          </w:p>
        </w:tc>
      </w:tr>
      <w:tr w:rsidR="00AA06F9" w:rsidRPr="00EC30C2" w14:paraId="0C5D500E" w14:textId="77777777" w:rsidTr="00590F95">
        <w:tc>
          <w:tcPr>
            <w:tcW w:w="5353" w:type="dxa"/>
            <w:shd w:val="clear" w:color="auto" w:fill="FFFFFF"/>
          </w:tcPr>
          <w:p w14:paraId="3D22B83A" w14:textId="77777777" w:rsidR="00AA06F9" w:rsidRPr="00590F95" w:rsidRDefault="00AA06F9" w:rsidP="00590F95">
            <w:pPr>
              <w:jc w:val="both"/>
              <w:rPr>
                <w:b/>
                <w:noProof w:val="0"/>
              </w:rPr>
            </w:pPr>
            <w:r w:rsidRPr="00590F95">
              <w:rPr>
                <w:b/>
                <w:noProof w:val="0"/>
                <w:sz w:val="22"/>
                <w:szCs w:val="22"/>
              </w:rPr>
              <w:t>Localitate</w:t>
            </w:r>
          </w:p>
        </w:tc>
        <w:tc>
          <w:tcPr>
            <w:tcW w:w="4218" w:type="dxa"/>
          </w:tcPr>
          <w:p w14:paraId="780253FF" w14:textId="77777777" w:rsidR="00AA06F9" w:rsidRPr="00590F95" w:rsidRDefault="00AA06F9" w:rsidP="00590F95">
            <w:pPr>
              <w:jc w:val="both"/>
              <w:rPr>
                <w:noProof w:val="0"/>
              </w:rPr>
            </w:pPr>
          </w:p>
        </w:tc>
      </w:tr>
      <w:tr w:rsidR="00AA06F9" w:rsidRPr="00EC30C2" w14:paraId="00F1CD89" w14:textId="77777777" w:rsidTr="00590F95">
        <w:tc>
          <w:tcPr>
            <w:tcW w:w="5353" w:type="dxa"/>
            <w:shd w:val="clear" w:color="auto" w:fill="FFFFFF"/>
          </w:tcPr>
          <w:p w14:paraId="72D4EAA5" w14:textId="77777777" w:rsidR="00AA06F9" w:rsidRPr="00590F95" w:rsidRDefault="00AA06F9" w:rsidP="00590F95">
            <w:pPr>
              <w:jc w:val="both"/>
              <w:rPr>
                <w:b/>
                <w:noProof w:val="0"/>
              </w:rPr>
            </w:pPr>
            <w:r w:rsidRPr="00590F95">
              <w:rPr>
                <w:b/>
                <w:noProof w:val="0"/>
                <w:sz w:val="22"/>
                <w:szCs w:val="22"/>
              </w:rPr>
              <w:t>IDNO</w:t>
            </w:r>
          </w:p>
        </w:tc>
        <w:tc>
          <w:tcPr>
            <w:tcW w:w="4218" w:type="dxa"/>
          </w:tcPr>
          <w:p w14:paraId="6D3AB9AB" w14:textId="77777777" w:rsidR="00AA06F9" w:rsidRPr="00590F95" w:rsidRDefault="00AA06F9" w:rsidP="00590F95">
            <w:pPr>
              <w:jc w:val="both"/>
              <w:rPr>
                <w:noProof w:val="0"/>
              </w:rPr>
            </w:pPr>
          </w:p>
        </w:tc>
      </w:tr>
      <w:tr w:rsidR="00AA06F9" w:rsidRPr="00EC30C2" w14:paraId="183E1E7E" w14:textId="77777777" w:rsidTr="00590F95">
        <w:tc>
          <w:tcPr>
            <w:tcW w:w="5353" w:type="dxa"/>
            <w:shd w:val="clear" w:color="auto" w:fill="FFFFFF"/>
          </w:tcPr>
          <w:p w14:paraId="5766B059" w14:textId="77777777" w:rsidR="00AA06F9" w:rsidRPr="00590F95" w:rsidRDefault="00AA06F9" w:rsidP="00590F95">
            <w:pPr>
              <w:jc w:val="both"/>
              <w:rPr>
                <w:b/>
                <w:noProof w:val="0"/>
              </w:rPr>
            </w:pPr>
            <w:r w:rsidRPr="00590F95">
              <w:rPr>
                <w:b/>
                <w:noProof w:val="0"/>
                <w:sz w:val="22"/>
                <w:szCs w:val="22"/>
              </w:rPr>
              <w:t>Adresa</w:t>
            </w:r>
          </w:p>
        </w:tc>
        <w:tc>
          <w:tcPr>
            <w:tcW w:w="4218" w:type="dxa"/>
          </w:tcPr>
          <w:p w14:paraId="19882D4A" w14:textId="77777777" w:rsidR="00AA06F9" w:rsidRPr="00590F95" w:rsidRDefault="00AA06F9" w:rsidP="00590F95">
            <w:pPr>
              <w:jc w:val="both"/>
              <w:rPr>
                <w:noProof w:val="0"/>
              </w:rPr>
            </w:pPr>
          </w:p>
        </w:tc>
      </w:tr>
      <w:tr w:rsidR="00AA06F9" w:rsidRPr="00EC30C2" w14:paraId="79776F37" w14:textId="77777777" w:rsidTr="00590F95">
        <w:tc>
          <w:tcPr>
            <w:tcW w:w="5353" w:type="dxa"/>
            <w:shd w:val="clear" w:color="auto" w:fill="FFFFFF"/>
          </w:tcPr>
          <w:p w14:paraId="22247A81" w14:textId="77777777" w:rsidR="00AA06F9" w:rsidRPr="00590F95" w:rsidRDefault="00AA06F9" w:rsidP="00590F95">
            <w:pPr>
              <w:jc w:val="both"/>
              <w:rPr>
                <w:b/>
                <w:noProof w:val="0"/>
              </w:rPr>
            </w:pPr>
            <w:r w:rsidRPr="00590F95">
              <w:rPr>
                <w:b/>
                <w:noProof w:val="0"/>
                <w:sz w:val="22"/>
                <w:szCs w:val="22"/>
              </w:rPr>
              <w:t>Număr de telefon</w:t>
            </w:r>
          </w:p>
        </w:tc>
        <w:tc>
          <w:tcPr>
            <w:tcW w:w="4218" w:type="dxa"/>
          </w:tcPr>
          <w:p w14:paraId="6C7C5936" w14:textId="77777777" w:rsidR="00AA06F9" w:rsidRPr="00590F95" w:rsidRDefault="00AA06F9" w:rsidP="00590F95">
            <w:pPr>
              <w:jc w:val="both"/>
              <w:rPr>
                <w:noProof w:val="0"/>
              </w:rPr>
            </w:pPr>
          </w:p>
        </w:tc>
      </w:tr>
      <w:tr w:rsidR="00AA06F9" w:rsidRPr="00EC30C2" w14:paraId="636FBC06" w14:textId="77777777" w:rsidTr="00590F95">
        <w:tc>
          <w:tcPr>
            <w:tcW w:w="5353" w:type="dxa"/>
            <w:shd w:val="clear" w:color="auto" w:fill="FFFFFF"/>
          </w:tcPr>
          <w:p w14:paraId="75F281E5" w14:textId="77777777" w:rsidR="00AA06F9" w:rsidRPr="00590F95" w:rsidRDefault="00AA06F9" w:rsidP="00590F95">
            <w:pPr>
              <w:jc w:val="both"/>
              <w:rPr>
                <w:b/>
                <w:noProof w:val="0"/>
              </w:rPr>
            </w:pPr>
            <w:r w:rsidRPr="00590F95">
              <w:rPr>
                <w:b/>
                <w:noProof w:val="0"/>
                <w:sz w:val="22"/>
                <w:szCs w:val="22"/>
              </w:rPr>
              <w:t>Număr de fax</w:t>
            </w:r>
          </w:p>
        </w:tc>
        <w:tc>
          <w:tcPr>
            <w:tcW w:w="4218" w:type="dxa"/>
          </w:tcPr>
          <w:p w14:paraId="736E2433" w14:textId="77777777" w:rsidR="00AA06F9" w:rsidRPr="00590F95" w:rsidRDefault="00AA06F9" w:rsidP="00590F95">
            <w:pPr>
              <w:jc w:val="both"/>
              <w:rPr>
                <w:noProof w:val="0"/>
              </w:rPr>
            </w:pPr>
          </w:p>
        </w:tc>
      </w:tr>
      <w:tr w:rsidR="00AA06F9" w:rsidRPr="00EC30C2" w14:paraId="15332211" w14:textId="77777777" w:rsidTr="00590F95">
        <w:tc>
          <w:tcPr>
            <w:tcW w:w="5353" w:type="dxa"/>
            <w:shd w:val="clear" w:color="auto" w:fill="FFFFFF"/>
          </w:tcPr>
          <w:p w14:paraId="508D29FD" w14:textId="77777777" w:rsidR="00AA06F9" w:rsidRPr="00590F95" w:rsidRDefault="00AA06F9" w:rsidP="00590F95">
            <w:pPr>
              <w:jc w:val="both"/>
              <w:rPr>
                <w:b/>
                <w:noProof w:val="0"/>
              </w:rPr>
            </w:pPr>
            <w:r w:rsidRPr="00590F95">
              <w:rPr>
                <w:b/>
                <w:noProof w:val="0"/>
                <w:sz w:val="22"/>
                <w:szCs w:val="22"/>
              </w:rPr>
              <w:t xml:space="preserve">E-mail </w:t>
            </w:r>
          </w:p>
        </w:tc>
        <w:tc>
          <w:tcPr>
            <w:tcW w:w="4218" w:type="dxa"/>
          </w:tcPr>
          <w:p w14:paraId="5290B9C2" w14:textId="77777777" w:rsidR="00AA06F9" w:rsidRPr="00590F95" w:rsidRDefault="00AA06F9" w:rsidP="00590F95">
            <w:pPr>
              <w:jc w:val="both"/>
              <w:rPr>
                <w:noProof w:val="0"/>
              </w:rPr>
            </w:pPr>
          </w:p>
        </w:tc>
      </w:tr>
      <w:tr w:rsidR="00AA06F9" w:rsidRPr="00EC30C2" w14:paraId="14F24C36" w14:textId="77777777" w:rsidTr="00590F95">
        <w:tc>
          <w:tcPr>
            <w:tcW w:w="5353" w:type="dxa"/>
            <w:shd w:val="clear" w:color="auto" w:fill="FFFFFF"/>
          </w:tcPr>
          <w:p w14:paraId="65AEB0CD" w14:textId="77777777" w:rsidR="00AA06F9" w:rsidRPr="00590F95" w:rsidRDefault="00AA06F9" w:rsidP="00590F95">
            <w:pPr>
              <w:jc w:val="both"/>
              <w:rPr>
                <w:b/>
                <w:noProof w:val="0"/>
              </w:rPr>
            </w:pPr>
            <w:r w:rsidRPr="00590F95">
              <w:rPr>
                <w:b/>
                <w:noProof w:val="0"/>
                <w:sz w:val="22"/>
                <w:szCs w:val="22"/>
              </w:rPr>
              <w:t>Pagina web oficială</w:t>
            </w:r>
          </w:p>
        </w:tc>
        <w:tc>
          <w:tcPr>
            <w:tcW w:w="4218" w:type="dxa"/>
          </w:tcPr>
          <w:p w14:paraId="79C1A560" w14:textId="77777777" w:rsidR="00AA06F9" w:rsidRPr="00590F95" w:rsidRDefault="00AA06F9" w:rsidP="00590F95">
            <w:pPr>
              <w:jc w:val="both"/>
              <w:rPr>
                <w:noProof w:val="0"/>
              </w:rPr>
            </w:pPr>
          </w:p>
        </w:tc>
      </w:tr>
      <w:tr w:rsidR="00AA06F9" w:rsidRPr="00EC30C2" w14:paraId="751F49AF" w14:textId="77777777" w:rsidTr="00590F95">
        <w:tc>
          <w:tcPr>
            <w:tcW w:w="5353" w:type="dxa"/>
            <w:shd w:val="clear" w:color="auto" w:fill="FFFFFF"/>
          </w:tcPr>
          <w:p w14:paraId="2E6282AB" w14:textId="77777777" w:rsidR="00AA06F9" w:rsidRPr="00590F95" w:rsidRDefault="00AA06F9" w:rsidP="00590F95">
            <w:pPr>
              <w:jc w:val="both"/>
              <w:rPr>
                <w:b/>
                <w:noProof w:val="0"/>
              </w:rPr>
            </w:pPr>
            <w:r w:rsidRPr="00590F95">
              <w:rPr>
                <w:b/>
                <w:noProof w:val="0"/>
                <w:sz w:val="22"/>
                <w:szCs w:val="22"/>
              </w:rPr>
              <w:t xml:space="preserve">Persoana de contact </w:t>
            </w:r>
          </w:p>
          <w:p w14:paraId="143BA5CD" w14:textId="77777777" w:rsidR="00AA06F9" w:rsidRPr="00590F95" w:rsidRDefault="00AA06F9" w:rsidP="00590F95">
            <w:pPr>
              <w:jc w:val="both"/>
              <w:rPr>
                <w:b/>
                <w:noProof w:val="0"/>
              </w:rPr>
            </w:pPr>
            <w:r w:rsidRPr="00590F95">
              <w:rPr>
                <w:i/>
                <w:noProof w:val="0"/>
                <w:sz w:val="22"/>
                <w:szCs w:val="22"/>
              </w:rPr>
              <w:t>(nume, prenume, telefon, e-mail)</w:t>
            </w:r>
          </w:p>
        </w:tc>
        <w:tc>
          <w:tcPr>
            <w:tcW w:w="4218" w:type="dxa"/>
          </w:tcPr>
          <w:p w14:paraId="4F546E7B" w14:textId="77777777" w:rsidR="00AA06F9" w:rsidRPr="00590F95" w:rsidRDefault="00AA06F9" w:rsidP="00590F95">
            <w:pPr>
              <w:jc w:val="both"/>
              <w:rPr>
                <w:noProof w:val="0"/>
              </w:rPr>
            </w:pPr>
          </w:p>
        </w:tc>
      </w:tr>
    </w:tbl>
    <w:p w14:paraId="4C5AB915" w14:textId="77777777"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10"/>
        <w:gridCol w:w="4176"/>
      </w:tblGrid>
      <w:tr w:rsidR="00AA06F9" w:rsidRPr="00EC30C2" w14:paraId="69188052" w14:textId="77777777" w:rsidTr="00590F95">
        <w:tc>
          <w:tcPr>
            <w:tcW w:w="5353" w:type="dxa"/>
            <w:shd w:val="clear" w:color="auto" w:fill="FFFFFF"/>
          </w:tcPr>
          <w:p w14:paraId="4F7B33DE" w14:textId="77777777" w:rsidR="00AA06F9" w:rsidRPr="00590F95" w:rsidRDefault="00AA06F9" w:rsidP="00590F95">
            <w:pPr>
              <w:jc w:val="both"/>
              <w:rPr>
                <w:b/>
                <w:noProof w:val="0"/>
                <w:lang w:eastAsia="ro-RO"/>
              </w:rPr>
            </w:pPr>
            <w:r w:rsidRPr="00590F95">
              <w:rPr>
                <w:b/>
                <w:noProof w:val="0"/>
                <w:sz w:val="22"/>
                <w:szCs w:val="22"/>
                <w:lang w:eastAsia="ro-RO"/>
              </w:rPr>
              <w:t>Tipul procedurii de achiziție</w:t>
            </w:r>
          </w:p>
        </w:tc>
        <w:tc>
          <w:tcPr>
            <w:tcW w:w="4218" w:type="dxa"/>
          </w:tcPr>
          <w:p w14:paraId="4481B24D" w14:textId="77777777" w:rsidR="00AA06F9" w:rsidRPr="00590F95" w:rsidRDefault="00AA06F9" w:rsidP="00590F95">
            <w:pPr>
              <w:jc w:val="both"/>
              <w:rPr>
                <w:noProof w:val="0"/>
                <w:lang w:eastAsia="ro-RO"/>
              </w:rPr>
            </w:pPr>
            <w:r w:rsidRPr="00590F95">
              <w:rPr>
                <w:noProof w:val="0"/>
                <w:sz w:val="22"/>
                <w:szCs w:val="22"/>
                <w:lang w:eastAsia="ro-RO"/>
              </w:rPr>
              <w:t xml:space="preserve">Cererea ofertelor de prețuri □  </w:t>
            </w:r>
          </w:p>
          <w:p w14:paraId="3EA207F8" w14:textId="77777777" w:rsidR="00AA06F9" w:rsidRPr="00590F95" w:rsidRDefault="00AA06F9" w:rsidP="00590F95">
            <w:pPr>
              <w:jc w:val="both"/>
              <w:rPr>
                <w:i/>
                <w:noProof w:val="0"/>
                <w:lang w:eastAsia="ro-RO"/>
              </w:rPr>
            </w:pPr>
            <w:r w:rsidRPr="00590F95">
              <w:rPr>
                <w:noProof w:val="0"/>
                <w:sz w:val="22"/>
                <w:szCs w:val="22"/>
                <w:lang w:eastAsia="ro-RO"/>
              </w:rPr>
              <w:t xml:space="preserve">Licitație deschisă □  Altele: </w:t>
            </w:r>
            <w:r w:rsidRPr="00590F95">
              <w:rPr>
                <w:i/>
                <w:noProof w:val="0"/>
                <w:sz w:val="22"/>
                <w:szCs w:val="22"/>
                <w:lang w:eastAsia="ro-RO"/>
              </w:rPr>
              <w:t>[Indicați]</w:t>
            </w:r>
          </w:p>
        </w:tc>
      </w:tr>
      <w:tr w:rsidR="00AA06F9" w:rsidRPr="00EC30C2" w14:paraId="132EA6E2" w14:textId="77777777" w:rsidTr="00590F95">
        <w:tc>
          <w:tcPr>
            <w:tcW w:w="5353" w:type="dxa"/>
            <w:shd w:val="clear" w:color="auto" w:fill="FFFFFF"/>
          </w:tcPr>
          <w:p w14:paraId="6BFFB1B6" w14:textId="77777777" w:rsidR="00AA06F9" w:rsidRPr="00590F95" w:rsidRDefault="00AA06F9" w:rsidP="00590F95">
            <w:pPr>
              <w:jc w:val="both"/>
              <w:rPr>
                <w:b/>
                <w:noProof w:val="0"/>
                <w:lang w:eastAsia="ro-RO"/>
              </w:rPr>
            </w:pPr>
            <w:r w:rsidRPr="00590F95">
              <w:rPr>
                <w:b/>
                <w:noProof w:val="0"/>
                <w:sz w:val="22"/>
                <w:szCs w:val="22"/>
                <w:lang w:eastAsia="ro-RO"/>
              </w:rPr>
              <w:t>Obiectul achiziției</w:t>
            </w:r>
          </w:p>
        </w:tc>
        <w:tc>
          <w:tcPr>
            <w:tcW w:w="4218" w:type="dxa"/>
          </w:tcPr>
          <w:p w14:paraId="4B5190D9" w14:textId="77777777" w:rsidR="00AA06F9" w:rsidRPr="00590F95" w:rsidRDefault="00AA06F9" w:rsidP="00590F95">
            <w:pPr>
              <w:jc w:val="both"/>
              <w:rPr>
                <w:noProof w:val="0"/>
                <w:lang w:eastAsia="ro-RO"/>
              </w:rPr>
            </w:pPr>
          </w:p>
        </w:tc>
      </w:tr>
      <w:tr w:rsidR="00AA06F9" w:rsidRPr="00EC30C2" w14:paraId="5F506FF2" w14:textId="77777777" w:rsidTr="00590F95">
        <w:tc>
          <w:tcPr>
            <w:tcW w:w="5353" w:type="dxa"/>
            <w:shd w:val="clear" w:color="auto" w:fill="FFFFFF"/>
          </w:tcPr>
          <w:p w14:paraId="7FC4DB9A" w14:textId="77777777" w:rsidR="00AA06F9" w:rsidRPr="00590F95" w:rsidRDefault="00AA06F9" w:rsidP="00590F95">
            <w:pPr>
              <w:jc w:val="both"/>
              <w:rPr>
                <w:b/>
                <w:noProof w:val="0"/>
                <w:lang w:eastAsia="ro-RO"/>
              </w:rPr>
            </w:pPr>
            <w:r w:rsidRPr="00590F95">
              <w:rPr>
                <w:b/>
                <w:noProof w:val="0"/>
                <w:sz w:val="22"/>
                <w:szCs w:val="22"/>
                <w:lang w:eastAsia="ro-RO"/>
              </w:rPr>
              <w:t>Cod CPV</w:t>
            </w:r>
          </w:p>
        </w:tc>
        <w:tc>
          <w:tcPr>
            <w:tcW w:w="4218" w:type="dxa"/>
          </w:tcPr>
          <w:p w14:paraId="3E29A94B" w14:textId="77777777" w:rsidR="00AA06F9" w:rsidRPr="00590F95" w:rsidRDefault="00AA06F9" w:rsidP="00590F95">
            <w:pPr>
              <w:jc w:val="both"/>
              <w:rPr>
                <w:noProof w:val="0"/>
                <w:lang w:eastAsia="ro-RO"/>
              </w:rPr>
            </w:pPr>
          </w:p>
        </w:tc>
      </w:tr>
      <w:tr w:rsidR="00AA06F9" w:rsidRPr="00EC30C2" w14:paraId="4B88172E" w14:textId="77777777" w:rsidTr="00590F95">
        <w:tc>
          <w:tcPr>
            <w:tcW w:w="5353" w:type="dxa"/>
            <w:shd w:val="clear" w:color="auto" w:fill="FFFFFF"/>
          </w:tcPr>
          <w:p w14:paraId="2BE37E9E" w14:textId="77777777" w:rsidR="00AA06F9" w:rsidRPr="00590F95" w:rsidRDefault="00AA06F9" w:rsidP="00590F95">
            <w:pPr>
              <w:jc w:val="both"/>
              <w:rPr>
                <w:b/>
                <w:noProof w:val="0"/>
                <w:lang w:eastAsia="ro-RO"/>
              </w:rPr>
            </w:pPr>
            <w:r w:rsidRPr="00590F95">
              <w:rPr>
                <w:b/>
                <w:noProof w:val="0"/>
                <w:sz w:val="22"/>
                <w:szCs w:val="22"/>
                <w:lang w:eastAsia="ro-RO"/>
              </w:rPr>
              <w:t xml:space="preserve">Valoarea estimată a achiziției </w:t>
            </w:r>
          </w:p>
        </w:tc>
        <w:tc>
          <w:tcPr>
            <w:tcW w:w="4218" w:type="dxa"/>
          </w:tcPr>
          <w:p w14:paraId="517D35DC" w14:textId="77777777" w:rsidR="00AA06F9" w:rsidRPr="00590F95" w:rsidRDefault="00AA06F9" w:rsidP="00590F95">
            <w:pPr>
              <w:jc w:val="both"/>
              <w:rPr>
                <w:noProof w:val="0"/>
              </w:rPr>
            </w:pPr>
          </w:p>
        </w:tc>
      </w:tr>
      <w:tr w:rsidR="00AA06F9" w:rsidRPr="00EC30C2" w14:paraId="7BCD6D5E" w14:textId="77777777" w:rsidTr="00590F95">
        <w:tc>
          <w:tcPr>
            <w:tcW w:w="5353" w:type="dxa"/>
            <w:vMerge w:val="restart"/>
            <w:shd w:val="clear" w:color="auto" w:fill="FFFFFF"/>
          </w:tcPr>
          <w:p w14:paraId="3EEE2CE2" w14:textId="77777777" w:rsidR="00AA06F9" w:rsidRPr="00590F95" w:rsidRDefault="00AA06F9" w:rsidP="00590F95">
            <w:pPr>
              <w:jc w:val="both"/>
              <w:rPr>
                <w:b/>
                <w:noProof w:val="0"/>
                <w:lang w:eastAsia="ro-RO"/>
              </w:rPr>
            </w:pPr>
            <w:r w:rsidRPr="00590F95">
              <w:rPr>
                <w:b/>
                <w:noProof w:val="0"/>
                <w:sz w:val="22"/>
                <w:szCs w:val="22"/>
                <w:lang w:eastAsia="ro-RO"/>
              </w:rPr>
              <w:t xml:space="preserve">Nr. și link-ul procedurii </w:t>
            </w:r>
            <w:r w:rsidRPr="00590F95">
              <w:rPr>
                <w:i/>
                <w:noProof w:val="0"/>
                <w:sz w:val="22"/>
                <w:szCs w:val="22"/>
                <w:lang w:eastAsia="ro-RO"/>
              </w:rPr>
              <w:t xml:space="preserve">(se va indica din cadrul portalului guvernamental </w:t>
            </w:r>
            <w:hyperlink r:id="rId12" w:history="1">
              <w:r w:rsidRPr="00590F95">
                <w:rPr>
                  <w:i/>
                  <w:noProof w:val="0"/>
                  <w:color w:val="0000FF"/>
                  <w:sz w:val="22"/>
                  <w:szCs w:val="22"/>
                  <w:u w:val="single"/>
                  <w:lang w:eastAsia="ro-RO"/>
                </w:rPr>
                <w:t>www.mtender.gov.md</w:t>
              </w:r>
            </w:hyperlink>
            <w:r w:rsidRPr="00590F95">
              <w:rPr>
                <w:i/>
                <w:noProof w:val="0"/>
                <w:sz w:val="22"/>
                <w:szCs w:val="22"/>
                <w:lang w:eastAsia="ro-RO"/>
              </w:rPr>
              <w:t>)</w:t>
            </w:r>
          </w:p>
        </w:tc>
        <w:tc>
          <w:tcPr>
            <w:tcW w:w="4218" w:type="dxa"/>
          </w:tcPr>
          <w:p w14:paraId="523CA687" w14:textId="77777777" w:rsidR="00AA06F9" w:rsidRPr="00590F95" w:rsidRDefault="00AA06F9" w:rsidP="00590F95">
            <w:pPr>
              <w:jc w:val="both"/>
              <w:rPr>
                <w:noProof w:val="0"/>
              </w:rPr>
            </w:pPr>
            <w:r w:rsidRPr="00590F95">
              <w:rPr>
                <w:noProof w:val="0"/>
                <w:sz w:val="22"/>
                <w:szCs w:val="22"/>
              </w:rPr>
              <w:t>Nr:</w:t>
            </w:r>
          </w:p>
        </w:tc>
      </w:tr>
      <w:tr w:rsidR="00AA06F9" w:rsidRPr="00EC30C2" w14:paraId="1C785625" w14:textId="77777777" w:rsidTr="00590F95">
        <w:tc>
          <w:tcPr>
            <w:tcW w:w="5353" w:type="dxa"/>
            <w:vMerge/>
            <w:shd w:val="clear" w:color="auto" w:fill="FFFFFF"/>
          </w:tcPr>
          <w:p w14:paraId="12E9B7AC" w14:textId="77777777" w:rsidR="00AA06F9" w:rsidRPr="00590F95" w:rsidRDefault="00AA06F9" w:rsidP="00590F95">
            <w:pPr>
              <w:jc w:val="both"/>
              <w:rPr>
                <w:b/>
                <w:noProof w:val="0"/>
                <w:lang w:eastAsia="ro-RO"/>
              </w:rPr>
            </w:pPr>
          </w:p>
        </w:tc>
        <w:tc>
          <w:tcPr>
            <w:tcW w:w="4218" w:type="dxa"/>
          </w:tcPr>
          <w:p w14:paraId="2B37F32A" w14:textId="77777777" w:rsidR="00AA06F9" w:rsidRPr="00590F95" w:rsidRDefault="00AA06F9" w:rsidP="00590F95">
            <w:pPr>
              <w:jc w:val="both"/>
              <w:rPr>
                <w:noProof w:val="0"/>
              </w:rPr>
            </w:pPr>
            <w:r w:rsidRPr="00590F95">
              <w:rPr>
                <w:noProof w:val="0"/>
                <w:sz w:val="22"/>
                <w:szCs w:val="22"/>
              </w:rPr>
              <w:t>Link:</w:t>
            </w:r>
          </w:p>
        </w:tc>
      </w:tr>
      <w:tr w:rsidR="00AA06F9" w:rsidRPr="00EC30C2" w14:paraId="773E14AD" w14:textId="77777777" w:rsidTr="00590F95">
        <w:tc>
          <w:tcPr>
            <w:tcW w:w="5353" w:type="dxa"/>
            <w:shd w:val="clear" w:color="auto" w:fill="FFFFFF"/>
          </w:tcPr>
          <w:p w14:paraId="4F8D92A5" w14:textId="77777777" w:rsidR="00AA06F9" w:rsidRPr="00590F95" w:rsidRDefault="00AA06F9" w:rsidP="00590F95">
            <w:pPr>
              <w:jc w:val="both"/>
              <w:rPr>
                <w:b/>
                <w:noProof w:val="0"/>
              </w:rPr>
            </w:pPr>
            <w:r w:rsidRPr="00590F95">
              <w:rPr>
                <w:b/>
                <w:noProof w:val="0"/>
                <w:sz w:val="22"/>
                <w:szCs w:val="22"/>
                <w:lang w:eastAsia="ro-RO"/>
              </w:rPr>
              <w:t>Data publicării anunțului de participare</w:t>
            </w:r>
          </w:p>
        </w:tc>
        <w:tc>
          <w:tcPr>
            <w:tcW w:w="4218" w:type="dxa"/>
          </w:tcPr>
          <w:p w14:paraId="053FAF8B" w14:textId="77777777" w:rsidR="00AA06F9" w:rsidRPr="00590F95" w:rsidRDefault="00AA06F9" w:rsidP="00590F95">
            <w:pPr>
              <w:jc w:val="both"/>
              <w:rPr>
                <w:noProof w:val="0"/>
              </w:rPr>
            </w:pPr>
          </w:p>
        </w:tc>
      </w:tr>
      <w:tr w:rsidR="00AA06F9" w:rsidRPr="00EC30C2" w14:paraId="01ACB92D" w14:textId="77777777" w:rsidTr="00590F95">
        <w:trPr>
          <w:trHeight w:val="1040"/>
        </w:trPr>
        <w:tc>
          <w:tcPr>
            <w:tcW w:w="5353" w:type="dxa"/>
            <w:shd w:val="clear" w:color="auto" w:fill="FFFFFF"/>
          </w:tcPr>
          <w:p w14:paraId="23AC1EFF" w14:textId="77777777" w:rsidR="00AA06F9" w:rsidRPr="00590F95" w:rsidRDefault="00AA06F9" w:rsidP="00590F95">
            <w:pPr>
              <w:jc w:val="both"/>
              <w:rPr>
                <w:b/>
                <w:noProof w:val="0"/>
                <w:lang w:eastAsia="ro-RO"/>
              </w:rPr>
            </w:pPr>
            <w:r w:rsidRPr="00590F95">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90F95">
              <w:rPr>
                <w:i/>
                <w:noProof w:val="0"/>
                <w:color w:val="000000"/>
                <w:sz w:val="22"/>
                <w:szCs w:val="22"/>
              </w:rPr>
              <w:t>(după caz)</w:t>
            </w:r>
          </w:p>
        </w:tc>
        <w:tc>
          <w:tcPr>
            <w:tcW w:w="4218" w:type="dxa"/>
          </w:tcPr>
          <w:p w14:paraId="1D2DD0B7" w14:textId="77777777" w:rsidR="00AA06F9" w:rsidRPr="00590F95" w:rsidRDefault="00AA06F9" w:rsidP="00590F95">
            <w:pPr>
              <w:jc w:val="both"/>
              <w:rPr>
                <w:noProof w:val="0"/>
              </w:rPr>
            </w:pPr>
          </w:p>
        </w:tc>
      </w:tr>
    </w:tbl>
    <w:p w14:paraId="5A48ABC4" w14:textId="77777777"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09"/>
        <w:gridCol w:w="4177"/>
      </w:tblGrid>
      <w:tr w:rsidR="00AA06F9" w:rsidRPr="00EC30C2" w14:paraId="1CF57B67" w14:textId="77777777" w:rsidTr="00590F95">
        <w:trPr>
          <w:trHeight w:val="304"/>
        </w:trPr>
        <w:tc>
          <w:tcPr>
            <w:tcW w:w="5353" w:type="dxa"/>
            <w:shd w:val="clear" w:color="auto" w:fill="FFFFFF"/>
          </w:tcPr>
          <w:p w14:paraId="30F275CB" w14:textId="77777777" w:rsidR="00AA06F9" w:rsidRPr="00590F95" w:rsidRDefault="00AA06F9" w:rsidP="00590F95">
            <w:pPr>
              <w:jc w:val="both"/>
              <w:rPr>
                <w:b/>
                <w:noProof w:val="0"/>
                <w:lang w:eastAsia="ro-RO"/>
              </w:rPr>
            </w:pPr>
            <w:r w:rsidRPr="00590F95">
              <w:rPr>
                <w:b/>
                <w:noProof w:val="0"/>
                <w:sz w:val="22"/>
                <w:szCs w:val="22"/>
                <w:lang w:eastAsia="ro-RO"/>
              </w:rPr>
              <w:t>Tipul contractului de achiziție/acordului-cadru</w:t>
            </w:r>
          </w:p>
        </w:tc>
        <w:tc>
          <w:tcPr>
            <w:tcW w:w="4218" w:type="dxa"/>
          </w:tcPr>
          <w:p w14:paraId="609DB354" w14:textId="77777777" w:rsidR="00AA06F9" w:rsidRPr="00590F95" w:rsidRDefault="00AA06F9" w:rsidP="00590F95">
            <w:pPr>
              <w:jc w:val="both"/>
              <w:rPr>
                <w:noProof w:val="0"/>
                <w:lang w:eastAsia="ro-RO"/>
              </w:rPr>
            </w:pPr>
            <w:r w:rsidRPr="00590F95">
              <w:rPr>
                <w:noProof w:val="0"/>
                <w:sz w:val="22"/>
                <w:szCs w:val="22"/>
                <w:lang w:eastAsia="ro-RO"/>
              </w:rPr>
              <w:t xml:space="preserve"> Servicii de proiectare □      Lucrări □</w:t>
            </w:r>
          </w:p>
        </w:tc>
      </w:tr>
      <w:tr w:rsidR="00AA06F9" w:rsidRPr="00EC30C2" w14:paraId="02519355" w14:textId="77777777" w:rsidTr="00590F95">
        <w:trPr>
          <w:trHeight w:val="315"/>
        </w:trPr>
        <w:tc>
          <w:tcPr>
            <w:tcW w:w="5353" w:type="dxa"/>
            <w:shd w:val="clear" w:color="auto" w:fill="FFFFFF"/>
          </w:tcPr>
          <w:p w14:paraId="108BE8C0" w14:textId="77777777" w:rsidR="00AA06F9" w:rsidRPr="00590F95" w:rsidRDefault="00AA06F9" w:rsidP="00590F95">
            <w:pPr>
              <w:jc w:val="both"/>
              <w:rPr>
                <w:b/>
                <w:noProof w:val="0"/>
                <w:lang w:eastAsia="ro-RO"/>
              </w:rPr>
            </w:pPr>
            <w:r w:rsidRPr="00590F95">
              <w:rPr>
                <w:b/>
                <w:noProof w:val="0"/>
                <w:color w:val="000000"/>
                <w:sz w:val="22"/>
                <w:szCs w:val="22"/>
              </w:rPr>
              <w:t>Contractul de achiziție/acordul-cadru se referă la un proiect și/sau program finanțat din fonduri ale Uniunii Europene</w:t>
            </w:r>
          </w:p>
        </w:tc>
        <w:tc>
          <w:tcPr>
            <w:tcW w:w="4218" w:type="dxa"/>
          </w:tcPr>
          <w:p w14:paraId="626CC86B" w14:textId="77777777" w:rsidR="00AA06F9" w:rsidRPr="00590F95" w:rsidRDefault="00AA06F9" w:rsidP="00590F95">
            <w:pPr>
              <w:jc w:val="both"/>
              <w:rPr>
                <w:noProof w:val="0"/>
                <w:lang w:eastAsia="ro-RO"/>
              </w:rPr>
            </w:pPr>
            <w:r w:rsidRPr="00590F95">
              <w:rPr>
                <w:noProof w:val="0"/>
                <w:sz w:val="22"/>
                <w:szCs w:val="22"/>
                <w:lang w:eastAsia="ro-RO"/>
              </w:rPr>
              <w:t>Nu □    Da □</w:t>
            </w:r>
          </w:p>
        </w:tc>
      </w:tr>
      <w:tr w:rsidR="00AA06F9" w:rsidRPr="00EC30C2" w14:paraId="26D1D1FD" w14:textId="77777777" w:rsidTr="00590F95">
        <w:trPr>
          <w:trHeight w:val="525"/>
        </w:trPr>
        <w:tc>
          <w:tcPr>
            <w:tcW w:w="5353" w:type="dxa"/>
            <w:shd w:val="clear" w:color="auto" w:fill="FFFFFF"/>
          </w:tcPr>
          <w:p w14:paraId="0E8DCAEB" w14:textId="77777777" w:rsidR="00AA06F9" w:rsidRPr="00590F95" w:rsidRDefault="00AA06F9" w:rsidP="00590F95">
            <w:pPr>
              <w:jc w:val="both"/>
              <w:rPr>
                <w:b/>
                <w:noProof w:val="0"/>
                <w:lang w:eastAsia="ro-RO"/>
              </w:rPr>
            </w:pPr>
            <w:r w:rsidRPr="00590F95">
              <w:rPr>
                <w:b/>
                <w:noProof w:val="0"/>
                <w:sz w:val="22"/>
                <w:szCs w:val="22"/>
                <w:lang w:eastAsia="ro-RO"/>
              </w:rPr>
              <w:t>Sursa de finanțare</w:t>
            </w:r>
          </w:p>
        </w:tc>
        <w:tc>
          <w:tcPr>
            <w:tcW w:w="4218" w:type="dxa"/>
          </w:tcPr>
          <w:p w14:paraId="70AE6533" w14:textId="77777777" w:rsidR="00AA06F9" w:rsidRPr="00590F95" w:rsidRDefault="00AA06F9" w:rsidP="00590F95">
            <w:pPr>
              <w:jc w:val="both"/>
              <w:rPr>
                <w:noProof w:val="0"/>
                <w:lang w:eastAsia="ro-RO"/>
              </w:rPr>
            </w:pPr>
            <w:r w:rsidRPr="00590F95">
              <w:rPr>
                <w:noProof w:val="0"/>
                <w:sz w:val="22"/>
                <w:szCs w:val="22"/>
                <w:lang w:eastAsia="ro-RO"/>
              </w:rPr>
              <w:t xml:space="preserve">Bugetul de stat □     FAOAM □ </w:t>
            </w:r>
          </w:p>
          <w:p w14:paraId="6D6D3F79" w14:textId="77777777" w:rsidR="00AA06F9" w:rsidRPr="00590F95" w:rsidRDefault="00AA06F9" w:rsidP="00590F95">
            <w:pPr>
              <w:jc w:val="both"/>
              <w:rPr>
                <w:noProof w:val="0"/>
                <w:lang w:eastAsia="ro-RO"/>
              </w:rPr>
            </w:pPr>
            <w:r w:rsidRPr="00590F95">
              <w:rPr>
                <w:noProof w:val="0"/>
                <w:sz w:val="22"/>
                <w:szCs w:val="22"/>
                <w:lang w:eastAsia="ro-RO"/>
              </w:rPr>
              <w:t xml:space="preserve">BASS □     Surse externe □ </w:t>
            </w:r>
          </w:p>
          <w:p w14:paraId="1328FF2B" w14:textId="77777777" w:rsidR="00AA06F9" w:rsidRPr="00590F95" w:rsidRDefault="00AA06F9" w:rsidP="00590F95">
            <w:pPr>
              <w:jc w:val="both"/>
              <w:rPr>
                <w:noProof w:val="0"/>
                <w:lang w:eastAsia="ro-RO"/>
              </w:rPr>
            </w:pPr>
            <w:r w:rsidRPr="00590F95">
              <w:rPr>
                <w:noProof w:val="0"/>
                <w:sz w:val="22"/>
                <w:szCs w:val="22"/>
                <w:lang w:eastAsia="ro-RO"/>
              </w:rPr>
              <w:t xml:space="preserve">Alte surse: </w:t>
            </w:r>
            <w:r w:rsidRPr="00590F95">
              <w:rPr>
                <w:i/>
                <w:noProof w:val="0"/>
                <w:sz w:val="22"/>
                <w:szCs w:val="22"/>
                <w:lang w:eastAsia="ro-RO"/>
              </w:rPr>
              <w:t>[Indicați]</w:t>
            </w:r>
          </w:p>
        </w:tc>
      </w:tr>
      <w:tr w:rsidR="00AA06F9" w:rsidRPr="00EC30C2" w14:paraId="488E06DA" w14:textId="77777777" w:rsidTr="00590F95">
        <w:trPr>
          <w:trHeight w:val="353"/>
        </w:trPr>
        <w:tc>
          <w:tcPr>
            <w:tcW w:w="5353" w:type="dxa"/>
            <w:shd w:val="clear" w:color="auto" w:fill="FFFFFF"/>
          </w:tcPr>
          <w:p w14:paraId="5A71A7AE" w14:textId="77777777" w:rsidR="00AA06F9" w:rsidRPr="00590F95" w:rsidRDefault="00AA06F9" w:rsidP="00590F95">
            <w:pPr>
              <w:jc w:val="both"/>
              <w:rPr>
                <w:b/>
                <w:noProof w:val="0"/>
                <w:lang w:eastAsia="ro-RO"/>
              </w:rPr>
            </w:pPr>
            <w:r w:rsidRPr="00590F95">
              <w:rPr>
                <w:b/>
                <w:noProof w:val="0"/>
                <w:sz w:val="22"/>
                <w:szCs w:val="22"/>
                <w:lang w:eastAsia="ro-RO"/>
              </w:rPr>
              <w:t>Data deciziei de atribuire a contractului de achiziție/ acordului-cadru</w:t>
            </w:r>
          </w:p>
        </w:tc>
        <w:tc>
          <w:tcPr>
            <w:tcW w:w="4218" w:type="dxa"/>
          </w:tcPr>
          <w:p w14:paraId="553AB712" w14:textId="77777777" w:rsidR="00AA06F9" w:rsidRPr="00590F95" w:rsidRDefault="00AA06F9" w:rsidP="00590F95">
            <w:pPr>
              <w:jc w:val="both"/>
              <w:rPr>
                <w:noProof w:val="0"/>
                <w:lang w:eastAsia="ro-RO"/>
              </w:rPr>
            </w:pPr>
          </w:p>
        </w:tc>
      </w:tr>
      <w:tr w:rsidR="00AA06F9" w:rsidRPr="00EC30C2" w14:paraId="4093F713" w14:textId="77777777" w:rsidTr="00590F95">
        <w:trPr>
          <w:trHeight w:val="140"/>
        </w:trPr>
        <w:tc>
          <w:tcPr>
            <w:tcW w:w="5353" w:type="dxa"/>
            <w:shd w:val="clear" w:color="auto" w:fill="FFFFFF"/>
          </w:tcPr>
          <w:p w14:paraId="0BA9C6D2" w14:textId="77777777" w:rsidR="00AA06F9" w:rsidRPr="00590F95" w:rsidRDefault="00AA06F9" w:rsidP="00590F95">
            <w:pPr>
              <w:jc w:val="both"/>
              <w:rPr>
                <w:b/>
                <w:noProof w:val="0"/>
                <w:lang w:eastAsia="ro-RO"/>
              </w:rPr>
            </w:pPr>
            <w:r w:rsidRPr="00590F95">
              <w:rPr>
                <w:b/>
                <w:noProof w:val="0"/>
                <w:sz w:val="22"/>
                <w:szCs w:val="22"/>
                <w:lang w:eastAsia="ro-RO"/>
              </w:rPr>
              <w:t>Denumirea operatorului economic</w:t>
            </w:r>
          </w:p>
        </w:tc>
        <w:tc>
          <w:tcPr>
            <w:tcW w:w="4218" w:type="dxa"/>
          </w:tcPr>
          <w:p w14:paraId="0B3D0FCE" w14:textId="77777777" w:rsidR="00AA06F9" w:rsidRPr="00590F95" w:rsidRDefault="00AA06F9" w:rsidP="00590F95">
            <w:pPr>
              <w:jc w:val="both"/>
              <w:rPr>
                <w:i/>
                <w:noProof w:val="0"/>
                <w:lang w:eastAsia="ro-RO"/>
              </w:rPr>
            </w:pPr>
          </w:p>
        </w:tc>
      </w:tr>
      <w:tr w:rsidR="00AA06F9" w:rsidRPr="00EC30C2" w14:paraId="6B844FA2" w14:textId="77777777" w:rsidTr="00590F95">
        <w:trPr>
          <w:trHeight w:val="188"/>
        </w:trPr>
        <w:tc>
          <w:tcPr>
            <w:tcW w:w="5353" w:type="dxa"/>
            <w:vMerge w:val="restart"/>
            <w:shd w:val="clear" w:color="auto" w:fill="FFFFFF"/>
          </w:tcPr>
          <w:p w14:paraId="077A784F" w14:textId="77777777" w:rsidR="00AA06F9" w:rsidRPr="00590F95" w:rsidRDefault="00AA06F9" w:rsidP="00590F95">
            <w:pPr>
              <w:jc w:val="both"/>
              <w:rPr>
                <w:b/>
                <w:noProof w:val="0"/>
                <w:lang w:eastAsia="ro-RO"/>
              </w:rPr>
            </w:pPr>
            <w:r w:rsidRPr="00590F95">
              <w:rPr>
                <w:b/>
                <w:noProof w:val="0"/>
                <w:sz w:val="22"/>
                <w:szCs w:val="22"/>
                <w:lang w:eastAsia="ro-RO"/>
              </w:rPr>
              <w:t>Nr. și data contractului de achiziție/acordului-cadru</w:t>
            </w:r>
          </w:p>
        </w:tc>
        <w:tc>
          <w:tcPr>
            <w:tcW w:w="4218" w:type="dxa"/>
          </w:tcPr>
          <w:p w14:paraId="00663177" w14:textId="77777777" w:rsidR="00AA06F9" w:rsidRPr="00590F95" w:rsidRDefault="00AA06F9" w:rsidP="00590F95">
            <w:pPr>
              <w:jc w:val="both"/>
              <w:rPr>
                <w:noProof w:val="0"/>
                <w:lang w:eastAsia="ro-RO"/>
              </w:rPr>
            </w:pPr>
            <w:r w:rsidRPr="00590F95">
              <w:rPr>
                <w:noProof w:val="0"/>
                <w:sz w:val="22"/>
                <w:szCs w:val="22"/>
                <w:lang w:eastAsia="ro-RO"/>
              </w:rPr>
              <w:t>Nr:</w:t>
            </w:r>
          </w:p>
        </w:tc>
      </w:tr>
      <w:tr w:rsidR="00AA06F9" w:rsidRPr="00EC30C2" w14:paraId="69ECB6C0" w14:textId="77777777" w:rsidTr="00590F95">
        <w:trPr>
          <w:trHeight w:val="219"/>
        </w:trPr>
        <w:tc>
          <w:tcPr>
            <w:tcW w:w="5353" w:type="dxa"/>
            <w:vMerge/>
            <w:shd w:val="clear" w:color="auto" w:fill="FFFFFF"/>
          </w:tcPr>
          <w:p w14:paraId="4DEFFCE7" w14:textId="77777777" w:rsidR="00AA06F9" w:rsidRPr="00590F95" w:rsidRDefault="00AA06F9" w:rsidP="00590F95">
            <w:pPr>
              <w:jc w:val="both"/>
              <w:rPr>
                <w:b/>
                <w:noProof w:val="0"/>
                <w:lang w:eastAsia="ro-RO"/>
              </w:rPr>
            </w:pPr>
          </w:p>
        </w:tc>
        <w:tc>
          <w:tcPr>
            <w:tcW w:w="4218" w:type="dxa"/>
          </w:tcPr>
          <w:p w14:paraId="0AC6064F" w14:textId="77777777" w:rsidR="00AA06F9" w:rsidRPr="00590F95" w:rsidRDefault="00AA06F9" w:rsidP="00590F95">
            <w:pPr>
              <w:jc w:val="both"/>
              <w:rPr>
                <w:noProof w:val="0"/>
                <w:lang w:eastAsia="ro-RO"/>
              </w:rPr>
            </w:pPr>
            <w:r w:rsidRPr="00590F95">
              <w:rPr>
                <w:noProof w:val="0"/>
                <w:sz w:val="22"/>
                <w:szCs w:val="22"/>
                <w:lang w:eastAsia="ro-RO"/>
              </w:rPr>
              <w:t>Data:</w:t>
            </w:r>
          </w:p>
        </w:tc>
      </w:tr>
      <w:tr w:rsidR="00AA06F9" w:rsidRPr="00EC30C2" w14:paraId="021D08A1" w14:textId="77777777" w:rsidTr="00590F95">
        <w:trPr>
          <w:trHeight w:val="207"/>
        </w:trPr>
        <w:tc>
          <w:tcPr>
            <w:tcW w:w="5353" w:type="dxa"/>
            <w:vMerge w:val="restart"/>
            <w:shd w:val="clear" w:color="auto" w:fill="FFFFFF"/>
          </w:tcPr>
          <w:p w14:paraId="392BCA7A" w14:textId="77777777" w:rsidR="00AA06F9" w:rsidRPr="00590F95" w:rsidRDefault="00AA06F9" w:rsidP="00590F95">
            <w:pPr>
              <w:jc w:val="both"/>
              <w:rPr>
                <w:b/>
                <w:noProof w:val="0"/>
                <w:lang w:eastAsia="ro-RO"/>
              </w:rPr>
            </w:pPr>
            <w:r w:rsidRPr="00590F95">
              <w:rPr>
                <w:b/>
                <w:noProof w:val="0"/>
                <w:sz w:val="22"/>
                <w:szCs w:val="22"/>
                <w:lang w:eastAsia="ro-RO"/>
              </w:rPr>
              <w:t>Valoarea contractului de achiziție/acordului-cadru</w:t>
            </w:r>
          </w:p>
        </w:tc>
        <w:tc>
          <w:tcPr>
            <w:tcW w:w="4218" w:type="dxa"/>
          </w:tcPr>
          <w:p w14:paraId="60038548" w14:textId="77777777" w:rsidR="00AA06F9" w:rsidRPr="00590F95" w:rsidRDefault="00AA06F9" w:rsidP="00590F95">
            <w:pPr>
              <w:jc w:val="both"/>
              <w:rPr>
                <w:noProof w:val="0"/>
                <w:lang w:eastAsia="ro-RO"/>
              </w:rPr>
            </w:pPr>
            <w:r w:rsidRPr="00590F95">
              <w:rPr>
                <w:noProof w:val="0"/>
                <w:sz w:val="22"/>
                <w:szCs w:val="22"/>
                <w:lang w:eastAsia="ro-RO"/>
              </w:rPr>
              <w:t>Fără TVA:</w:t>
            </w:r>
          </w:p>
        </w:tc>
      </w:tr>
      <w:tr w:rsidR="00AA06F9" w:rsidRPr="00EC30C2" w14:paraId="426C68B5" w14:textId="77777777" w:rsidTr="00590F95">
        <w:trPr>
          <w:trHeight w:val="207"/>
        </w:trPr>
        <w:tc>
          <w:tcPr>
            <w:tcW w:w="5353" w:type="dxa"/>
            <w:vMerge/>
            <w:shd w:val="clear" w:color="auto" w:fill="FFFFFF"/>
          </w:tcPr>
          <w:p w14:paraId="2EE0CA6D" w14:textId="77777777" w:rsidR="00AA06F9" w:rsidRPr="00590F95" w:rsidRDefault="00AA06F9" w:rsidP="00590F95">
            <w:pPr>
              <w:jc w:val="both"/>
              <w:rPr>
                <w:b/>
                <w:noProof w:val="0"/>
                <w:lang w:eastAsia="ro-RO"/>
              </w:rPr>
            </w:pPr>
          </w:p>
        </w:tc>
        <w:tc>
          <w:tcPr>
            <w:tcW w:w="4218" w:type="dxa"/>
          </w:tcPr>
          <w:p w14:paraId="00C28B73" w14:textId="77777777" w:rsidR="00AA06F9" w:rsidRPr="00590F95" w:rsidRDefault="00AA06F9" w:rsidP="00590F95">
            <w:pPr>
              <w:jc w:val="both"/>
              <w:rPr>
                <w:noProof w:val="0"/>
                <w:lang w:eastAsia="ro-RO"/>
              </w:rPr>
            </w:pPr>
            <w:r w:rsidRPr="00590F95">
              <w:rPr>
                <w:noProof w:val="0"/>
                <w:sz w:val="22"/>
                <w:szCs w:val="22"/>
                <w:lang w:eastAsia="ro-RO"/>
              </w:rPr>
              <w:t>Inclusiv TVA:</w:t>
            </w:r>
          </w:p>
        </w:tc>
      </w:tr>
      <w:tr w:rsidR="00AA06F9" w:rsidRPr="00EC30C2" w14:paraId="51A9C814" w14:textId="77777777" w:rsidTr="00590F95">
        <w:trPr>
          <w:trHeight w:val="115"/>
        </w:trPr>
        <w:tc>
          <w:tcPr>
            <w:tcW w:w="5353" w:type="dxa"/>
            <w:shd w:val="clear" w:color="auto" w:fill="FFFFFF"/>
          </w:tcPr>
          <w:p w14:paraId="53F9CEDB" w14:textId="77777777" w:rsidR="00AA06F9" w:rsidRPr="00590F95" w:rsidRDefault="00AA06F9" w:rsidP="00590F95">
            <w:pPr>
              <w:jc w:val="both"/>
              <w:rPr>
                <w:b/>
                <w:noProof w:val="0"/>
                <w:lang w:eastAsia="ro-RO"/>
              </w:rPr>
            </w:pPr>
            <w:r w:rsidRPr="00590F95">
              <w:rPr>
                <w:b/>
                <w:noProof w:val="0"/>
                <w:sz w:val="22"/>
                <w:szCs w:val="22"/>
                <w:lang w:eastAsia="ro-RO"/>
              </w:rPr>
              <w:t>Termen de valabilitate</w:t>
            </w:r>
          </w:p>
        </w:tc>
        <w:tc>
          <w:tcPr>
            <w:tcW w:w="4218" w:type="dxa"/>
          </w:tcPr>
          <w:p w14:paraId="31818A77" w14:textId="77777777" w:rsidR="00AA06F9" w:rsidRPr="00590F95" w:rsidRDefault="00AA06F9" w:rsidP="00590F95">
            <w:pPr>
              <w:jc w:val="both"/>
              <w:rPr>
                <w:noProof w:val="0"/>
                <w:lang w:eastAsia="ro-RO"/>
              </w:rPr>
            </w:pPr>
          </w:p>
        </w:tc>
      </w:tr>
      <w:tr w:rsidR="00AA06F9" w:rsidRPr="00EC30C2" w14:paraId="37E4C8B2" w14:textId="77777777" w:rsidTr="00590F95">
        <w:trPr>
          <w:trHeight w:val="70"/>
        </w:trPr>
        <w:tc>
          <w:tcPr>
            <w:tcW w:w="5353" w:type="dxa"/>
            <w:shd w:val="clear" w:color="auto" w:fill="FFFFFF"/>
          </w:tcPr>
          <w:p w14:paraId="796D80BA" w14:textId="77777777" w:rsidR="00AA06F9" w:rsidRPr="00590F95" w:rsidRDefault="00AA06F9" w:rsidP="00590F95">
            <w:pPr>
              <w:jc w:val="both"/>
              <w:rPr>
                <w:b/>
                <w:noProof w:val="0"/>
                <w:lang w:eastAsia="ro-RO"/>
              </w:rPr>
            </w:pPr>
            <w:r w:rsidRPr="00590F95">
              <w:rPr>
                <w:b/>
                <w:noProof w:val="0"/>
                <w:sz w:val="22"/>
                <w:szCs w:val="22"/>
                <w:lang w:eastAsia="ro-RO"/>
              </w:rPr>
              <w:t>Termen de execuție</w:t>
            </w:r>
          </w:p>
        </w:tc>
        <w:tc>
          <w:tcPr>
            <w:tcW w:w="4218" w:type="dxa"/>
          </w:tcPr>
          <w:p w14:paraId="78F05B20" w14:textId="77777777" w:rsidR="00AA06F9" w:rsidRPr="00590F95" w:rsidRDefault="00AA06F9" w:rsidP="00590F95">
            <w:pPr>
              <w:jc w:val="both"/>
              <w:rPr>
                <w:noProof w:val="0"/>
                <w:lang w:eastAsia="ro-RO"/>
              </w:rPr>
            </w:pPr>
          </w:p>
        </w:tc>
      </w:tr>
    </w:tbl>
    <w:p w14:paraId="5EF4280F" w14:textId="77777777"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43"/>
        <w:gridCol w:w="4743"/>
      </w:tblGrid>
      <w:tr w:rsidR="00AA06F9" w:rsidRPr="00EC30C2" w14:paraId="477CA917" w14:textId="77777777" w:rsidTr="00590F95">
        <w:tc>
          <w:tcPr>
            <w:tcW w:w="4785" w:type="dxa"/>
            <w:shd w:val="clear" w:color="auto" w:fill="FFFFFF"/>
          </w:tcPr>
          <w:p w14:paraId="57B1A7A8" w14:textId="77777777" w:rsidR="00AA06F9" w:rsidRPr="00590F95" w:rsidRDefault="00AA06F9" w:rsidP="00590F95">
            <w:pPr>
              <w:ind w:right="-1"/>
              <w:jc w:val="both"/>
              <w:rPr>
                <w:b/>
                <w:noProof w:val="0"/>
                <w:lang w:eastAsia="ro-RO"/>
              </w:rPr>
            </w:pPr>
            <w:r w:rsidRPr="00590F95">
              <w:rPr>
                <w:b/>
                <w:noProof w:val="0"/>
                <w:sz w:val="22"/>
                <w:szCs w:val="22"/>
                <w:lang w:eastAsia="ro-RO"/>
              </w:rPr>
              <w:t xml:space="preserve">Tipul modificărilor </w:t>
            </w:r>
          </w:p>
        </w:tc>
        <w:tc>
          <w:tcPr>
            <w:tcW w:w="4786" w:type="dxa"/>
          </w:tcPr>
          <w:p w14:paraId="5579BA90" w14:textId="77777777" w:rsidR="00AA06F9" w:rsidRPr="00590F95" w:rsidRDefault="00AA06F9" w:rsidP="00590F95">
            <w:pPr>
              <w:ind w:right="-1"/>
              <w:jc w:val="both"/>
              <w:rPr>
                <w:noProof w:val="0"/>
              </w:rPr>
            </w:pPr>
            <w:r w:rsidRPr="00590F95">
              <w:rPr>
                <w:noProof w:val="0"/>
                <w:sz w:val="22"/>
                <w:szCs w:val="22"/>
              </w:rPr>
              <w:t xml:space="preserve">Micşorarea valorii contractului </w:t>
            </w:r>
            <w:r w:rsidRPr="00590F95">
              <w:rPr>
                <w:noProof w:val="0"/>
                <w:sz w:val="22"/>
                <w:szCs w:val="22"/>
                <w:lang w:eastAsia="ro-RO"/>
              </w:rPr>
              <w:t xml:space="preserve"> □</w:t>
            </w:r>
          </w:p>
          <w:p w14:paraId="39F6FAAF" w14:textId="77777777" w:rsidR="00AA06F9" w:rsidRPr="00590F95" w:rsidRDefault="00AA06F9" w:rsidP="00590F95">
            <w:pPr>
              <w:ind w:right="-1"/>
              <w:jc w:val="both"/>
              <w:rPr>
                <w:noProof w:val="0"/>
              </w:rPr>
            </w:pPr>
            <w:r w:rsidRPr="00590F95">
              <w:rPr>
                <w:noProof w:val="0"/>
                <w:sz w:val="22"/>
                <w:szCs w:val="22"/>
              </w:rPr>
              <w:t xml:space="preserve">Majorarea valorii contractului </w:t>
            </w:r>
            <w:r w:rsidRPr="00590F95">
              <w:rPr>
                <w:noProof w:val="0"/>
                <w:sz w:val="22"/>
                <w:szCs w:val="22"/>
                <w:lang w:eastAsia="ro-RO"/>
              </w:rPr>
              <w:t xml:space="preserve"> □</w:t>
            </w:r>
          </w:p>
          <w:p w14:paraId="52FBD348" w14:textId="77777777" w:rsidR="00AA06F9" w:rsidRPr="00590F95" w:rsidRDefault="00AA06F9" w:rsidP="00590F95">
            <w:pPr>
              <w:ind w:right="-1"/>
              <w:rPr>
                <w:noProof w:val="0"/>
              </w:rPr>
            </w:pPr>
            <w:r w:rsidRPr="00590F95">
              <w:rPr>
                <w:noProof w:val="0"/>
                <w:sz w:val="22"/>
                <w:szCs w:val="22"/>
              </w:rPr>
              <w:t xml:space="preserve">Modificarea termenului de executare/ prestare </w:t>
            </w:r>
            <w:r w:rsidRPr="00590F95">
              <w:rPr>
                <w:noProof w:val="0"/>
                <w:sz w:val="22"/>
                <w:szCs w:val="22"/>
                <w:lang w:eastAsia="ro-RO"/>
              </w:rPr>
              <w:t xml:space="preserve"> □</w:t>
            </w:r>
          </w:p>
          <w:p w14:paraId="21E5447B" w14:textId="77777777" w:rsidR="00AA06F9" w:rsidRPr="00590F95" w:rsidRDefault="00AA06F9" w:rsidP="00590F95">
            <w:pPr>
              <w:ind w:right="-1"/>
              <w:jc w:val="both"/>
              <w:rPr>
                <w:noProof w:val="0"/>
              </w:rPr>
            </w:pPr>
            <w:r w:rsidRPr="00590F95">
              <w:rPr>
                <w:noProof w:val="0"/>
                <w:sz w:val="22"/>
                <w:szCs w:val="22"/>
              </w:rPr>
              <w:t xml:space="preserve">Modificarea termenului de valabilitate </w:t>
            </w:r>
            <w:r w:rsidRPr="00590F95">
              <w:rPr>
                <w:noProof w:val="0"/>
                <w:sz w:val="22"/>
                <w:szCs w:val="22"/>
                <w:lang w:eastAsia="ro-RO"/>
              </w:rPr>
              <w:t xml:space="preserve"> □</w:t>
            </w:r>
          </w:p>
          <w:p w14:paraId="7380D58F" w14:textId="77777777" w:rsidR="00AA06F9" w:rsidRPr="00590F95" w:rsidRDefault="00AA06F9" w:rsidP="00590F95">
            <w:pPr>
              <w:ind w:right="-1"/>
              <w:jc w:val="both"/>
              <w:rPr>
                <w:noProof w:val="0"/>
                <w:lang w:eastAsia="ro-RO"/>
              </w:rPr>
            </w:pPr>
            <w:r w:rsidRPr="00590F95">
              <w:rPr>
                <w:noProof w:val="0"/>
                <w:sz w:val="22"/>
                <w:szCs w:val="22"/>
              </w:rPr>
              <w:t xml:space="preserve">Rezoluțiunea contractului </w:t>
            </w:r>
            <w:r w:rsidRPr="00590F95">
              <w:rPr>
                <w:noProof w:val="0"/>
                <w:sz w:val="22"/>
                <w:szCs w:val="22"/>
                <w:lang w:eastAsia="ro-RO"/>
              </w:rPr>
              <w:t xml:space="preserve"> □</w:t>
            </w:r>
          </w:p>
          <w:p w14:paraId="308DB59A" w14:textId="77777777" w:rsidR="00AA06F9" w:rsidRPr="00590F95" w:rsidRDefault="00AA06F9" w:rsidP="00590F95">
            <w:pPr>
              <w:ind w:right="-1"/>
              <w:jc w:val="both"/>
              <w:rPr>
                <w:noProof w:val="0"/>
                <w:lang w:eastAsia="ro-RO"/>
              </w:rPr>
            </w:pPr>
            <w:r w:rsidRPr="00590F95">
              <w:rPr>
                <w:noProof w:val="0"/>
                <w:sz w:val="22"/>
                <w:szCs w:val="22"/>
                <w:lang w:eastAsia="ro-RO"/>
              </w:rPr>
              <w:t xml:space="preserve">Altele:  </w:t>
            </w:r>
            <w:r w:rsidRPr="00590F95">
              <w:rPr>
                <w:i/>
                <w:noProof w:val="0"/>
                <w:sz w:val="22"/>
                <w:szCs w:val="22"/>
                <w:lang w:eastAsia="ro-RO"/>
              </w:rPr>
              <w:t>[Indicați]</w:t>
            </w:r>
          </w:p>
        </w:tc>
      </w:tr>
      <w:tr w:rsidR="00AA06F9" w:rsidRPr="00EC30C2" w14:paraId="252CDE1E" w14:textId="77777777" w:rsidTr="00590F95">
        <w:tc>
          <w:tcPr>
            <w:tcW w:w="4785" w:type="dxa"/>
            <w:shd w:val="clear" w:color="auto" w:fill="FFFFFF"/>
          </w:tcPr>
          <w:p w14:paraId="146FB086" w14:textId="77777777" w:rsidR="00AA06F9" w:rsidRPr="00590F95" w:rsidRDefault="00AA06F9" w:rsidP="00590F95">
            <w:pPr>
              <w:ind w:right="-1"/>
              <w:jc w:val="both"/>
              <w:rPr>
                <w:b/>
                <w:noProof w:val="0"/>
                <w:lang w:eastAsia="ro-RO"/>
              </w:rPr>
            </w:pPr>
            <w:r w:rsidRPr="00590F95">
              <w:rPr>
                <w:b/>
                <w:noProof w:val="0"/>
                <w:sz w:val="22"/>
                <w:szCs w:val="22"/>
                <w:lang w:eastAsia="ro-RO"/>
              </w:rPr>
              <w:t>Temeiul juridic</w:t>
            </w:r>
          </w:p>
        </w:tc>
        <w:tc>
          <w:tcPr>
            <w:tcW w:w="4786" w:type="dxa"/>
          </w:tcPr>
          <w:p w14:paraId="1BD3BE01" w14:textId="77777777" w:rsidR="00AA06F9" w:rsidRPr="00590F95" w:rsidRDefault="00AA06F9" w:rsidP="00590F95">
            <w:pPr>
              <w:ind w:right="-1"/>
              <w:jc w:val="both"/>
              <w:rPr>
                <w:noProof w:val="0"/>
              </w:rPr>
            </w:pPr>
            <w:r w:rsidRPr="00590F95">
              <w:rPr>
                <w:i/>
                <w:noProof w:val="0"/>
                <w:sz w:val="22"/>
                <w:szCs w:val="22"/>
                <w:lang w:eastAsia="ro-RO"/>
              </w:rPr>
              <w:t>[Indicați actul normativ, articol, alineat]</w:t>
            </w:r>
          </w:p>
        </w:tc>
      </w:tr>
      <w:tr w:rsidR="00AA06F9" w:rsidRPr="00EC30C2" w14:paraId="65475E22" w14:textId="77777777" w:rsidTr="00590F95">
        <w:tc>
          <w:tcPr>
            <w:tcW w:w="4785" w:type="dxa"/>
            <w:shd w:val="clear" w:color="auto" w:fill="FFFFFF"/>
          </w:tcPr>
          <w:p w14:paraId="4551EFC0" w14:textId="77777777" w:rsidR="00AA06F9" w:rsidRPr="00590F95" w:rsidRDefault="00AA06F9" w:rsidP="00590F95">
            <w:pPr>
              <w:ind w:right="-1"/>
              <w:jc w:val="both"/>
              <w:rPr>
                <w:b/>
                <w:noProof w:val="0"/>
                <w:lang w:eastAsia="ro-RO"/>
              </w:rPr>
            </w:pPr>
            <w:r w:rsidRPr="00590F95">
              <w:rPr>
                <w:b/>
                <w:noProof w:val="0"/>
                <w:sz w:val="22"/>
                <w:szCs w:val="22"/>
                <w:lang w:eastAsia="ro-RO"/>
              </w:rPr>
              <w:lastRenderedPageBreak/>
              <w:t xml:space="preserve">Creșterea </w:t>
            </w:r>
            <w:r w:rsidRPr="00590F95">
              <w:rPr>
                <w:b/>
                <w:noProof w:val="0"/>
                <w:color w:val="000000"/>
                <w:sz w:val="22"/>
                <w:szCs w:val="22"/>
              </w:rPr>
              <w:t xml:space="preserve">prețului în urma modificării </w:t>
            </w:r>
            <w:r w:rsidRPr="00590F95">
              <w:rPr>
                <w:i/>
                <w:noProof w:val="0"/>
                <w:sz w:val="22"/>
                <w:szCs w:val="22"/>
                <w:lang w:eastAsia="ro-RO"/>
              </w:rPr>
              <w:t>(după caz)</w:t>
            </w:r>
          </w:p>
        </w:tc>
        <w:tc>
          <w:tcPr>
            <w:tcW w:w="4786" w:type="dxa"/>
          </w:tcPr>
          <w:p w14:paraId="73678432" w14:textId="77777777" w:rsidR="00AA06F9" w:rsidRPr="00590F95" w:rsidRDefault="00AA06F9" w:rsidP="00590F95">
            <w:pPr>
              <w:ind w:right="-1"/>
              <w:jc w:val="both"/>
              <w:rPr>
                <w:i/>
                <w:noProof w:val="0"/>
                <w:lang w:eastAsia="ro-RO"/>
              </w:rPr>
            </w:pPr>
            <w:r w:rsidRPr="00590F95">
              <w:rPr>
                <w:i/>
                <w:noProof w:val="0"/>
                <w:sz w:val="22"/>
                <w:szCs w:val="22"/>
                <w:lang w:eastAsia="ro-RO"/>
              </w:rPr>
              <w:t>[</w:t>
            </w:r>
            <w:r w:rsidRPr="00590F95">
              <w:rPr>
                <w:i/>
                <w:noProof w:val="0"/>
                <w:color w:val="000000"/>
                <w:sz w:val="22"/>
                <w:szCs w:val="22"/>
              </w:rPr>
              <w:t>Se va indica dacă se utilizează preţul actualizat al contractului de achiziţii publice/acordului-cadru</w:t>
            </w:r>
            <w:r w:rsidRPr="00590F95">
              <w:rPr>
                <w:i/>
                <w:noProof w:val="0"/>
                <w:sz w:val="22"/>
                <w:szCs w:val="22"/>
                <w:lang w:eastAsia="ro-RO"/>
              </w:rPr>
              <w:t>]</w:t>
            </w:r>
          </w:p>
        </w:tc>
      </w:tr>
      <w:tr w:rsidR="00AA06F9" w:rsidRPr="00EC30C2" w14:paraId="412FBA94" w14:textId="77777777" w:rsidTr="00590F95">
        <w:tc>
          <w:tcPr>
            <w:tcW w:w="4785" w:type="dxa"/>
            <w:shd w:val="clear" w:color="auto" w:fill="FFFFFF"/>
          </w:tcPr>
          <w:p w14:paraId="7DF334CF" w14:textId="77777777" w:rsidR="00AA06F9" w:rsidRPr="00590F95" w:rsidRDefault="00AA06F9" w:rsidP="00590F95">
            <w:pPr>
              <w:ind w:right="-1"/>
              <w:jc w:val="both"/>
              <w:rPr>
                <w:b/>
                <w:noProof w:val="0"/>
                <w:lang w:eastAsia="ro-RO"/>
              </w:rPr>
            </w:pPr>
            <w:r w:rsidRPr="00590F95">
              <w:rPr>
                <w:b/>
                <w:noProof w:val="0"/>
                <w:sz w:val="22"/>
                <w:szCs w:val="22"/>
                <w:lang w:eastAsia="ro-RO"/>
              </w:rPr>
              <w:t xml:space="preserve">Modificarea anterioară a contractului de achiziții publice/acordului-cadru </w:t>
            </w:r>
            <w:r w:rsidRPr="00590F95">
              <w:rPr>
                <w:i/>
                <w:noProof w:val="0"/>
                <w:sz w:val="22"/>
                <w:szCs w:val="22"/>
                <w:lang w:eastAsia="ro-RO"/>
              </w:rPr>
              <w:t>(după caz)</w:t>
            </w:r>
          </w:p>
        </w:tc>
        <w:tc>
          <w:tcPr>
            <w:tcW w:w="4786" w:type="dxa"/>
          </w:tcPr>
          <w:p w14:paraId="763DF011" w14:textId="77777777" w:rsidR="00AA06F9" w:rsidRPr="00590F95" w:rsidRDefault="00AA06F9" w:rsidP="00590F95">
            <w:pPr>
              <w:ind w:right="-1"/>
              <w:jc w:val="both"/>
              <w:rPr>
                <w:i/>
                <w:noProof w:val="0"/>
                <w:lang w:eastAsia="ro-RO"/>
              </w:rPr>
            </w:pPr>
            <w:r w:rsidRPr="00590F95">
              <w:rPr>
                <w:i/>
                <w:noProof w:val="0"/>
                <w:sz w:val="22"/>
                <w:szCs w:val="22"/>
                <w:lang w:eastAsia="ro-RO"/>
              </w:rPr>
              <w:t>[Se vor indica toate modificările operate anterior și valoarea acestora]</w:t>
            </w:r>
          </w:p>
        </w:tc>
      </w:tr>
      <w:tr w:rsidR="00AA06F9" w:rsidRPr="00EC30C2" w14:paraId="56599685" w14:textId="77777777" w:rsidTr="00590F95">
        <w:tc>
          <w:tcPr>
            <w:tcW w:w="4785" w:type="dxa"/>
            <w:shd w:val="clear" w:color="auto" w:fill="FFFFFF"/>
          </w:tcPr>
          <w:p w14:paraId="5F15AA16" w14:textId="77777777" w:rsidR="00AA06F9" w:rsidRPr="00590F95" w:rsidRDefault="00AA06F9" w:rsidP="00590F95">
            <w:pPr>
              <w:ind w:right="-1"/>
              <w:jc w:val="both"/>
              <w:rPr>
                <w:b/>
                <w:noProof w:val="0"/>
                <w:lang w:eastAsia="ro-RO"/>
              </w:rPr>
            </w:pPr>
            <w:r w:rsidRPr="00590F95">
              <w:rPr>
                <w:b/>
                <w:noProof w:val="0"/>
                <w:sz w:val="22"/>
                <w:szCs w:val="22"/>
                <w:lang w:eastAsia="ro-RO"/>
              </w:rPr>
              <w:t>Alte informații relevante</w:t>
            </w:r>
          </w:p>
        </w:tc>
        <w:tc>
          <w:tcPr>
            <w:tcW w:w="4786" w:type="dxa"/>
          </w:tcPr>
          <w:p w14:paraId="5D2B0487" w14:textId="77777777" w:rsidR="00AA06F9" w:rsidRPr="00590F95" w:rsidRDefault="00AA06F9" w:rsidP="00590F95">
            <w:pPr>
              <w:ind w:right="-1"/>
              <w:jc w:val="both"/>
              <w:rPr>
                <w:noProof w:val="0"/>
                <w:lang w:eastAsia="ro-RO"/>
              </w:rPr>
            </w:pPr>
          </w:p>
        </w:tc>
      </w:tr>
    </w:tbl>
    <w:p w14:paraId="45F0403C" w14:textId="77777777" w:rsidR="00AA06F9" w:rsidRPr="00FF430B" w:rsidRDefault="00AA06F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2CDD286C" w14:textId="77777777" w:rsidR="00AA06F9" w:rsidRPr="00FF430B" w:rsidRDefault="00AA06F9"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B647CEB" w14:textId="77777777" w:rsidR="00AA06F9" w:rsidRPr="00FF430B" w:rsidRDefault="00AA06F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191A5E" w14:textId="77777777" w:rsidR="00AA06F9" w:rsidRPr="00FF430B" w:rsidRDefault="00AA06F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73153733" w14:textId="77777777" w:rsidR="00AA06F9" w:rsidRPr="00FF430B" w:rsidRDefault="00AA06F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0FF3A26E" w14:textId="77777777" w:rsidR="00AA06F9" w:rsidRPr="00FF430B" w:rsidRDefault="00AA06F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AB1607" w14:textId="77777777"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0E78C9A3" w14:textId="77777777" w:rsidR="00AA06F9" w:rsidRPr="00FF430B" w:rsidRDefault="00AA06F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8"/>
        <w:gridCol w:w="1719"/>
        <w:gridCol w:w="1649"/>
        <w:gridCol w:w="2139"/>
        <w:gridCol w:w="1901"/>
      </w:tblGrid>
      <w:tr w:rsidR="00AA06F9" w:rsidRPr="00EC30C2" w14:paraId="43DDDA0D" w14:textId="77777777" w:rsidTr="00590F95">
        <w:tc>
          <w:tcPr>
            <w:tcW w:w="2093" w:type="dxa"/>
            <w:vMerge w:val="restart"/>
            <w:shd w:val="clear" w:color="auto" w:fill="FFFFFF"/>
            <w:vAlign w:val="center"/>
          </w:tcPr>
          <w:p w14:paraId="4ADC2371" w14:textId="77777777" w:rsidR="00AA06F9" w:rsidRPr="00590F95" w:rsidRDefault="00AA06F9" w:rsidP="00590F95">
            <w:pPr>
              <w:ind w:right="-1"/>
              <w:jc w:val="center"/>
              <w:rPr>
                <w:b/>
                <w:noProof w:val="0"/>
              </w:rPr>
            </w:pPr>
            <w:r w:rsidRPr="00590F95">
              <w:rPr>
                <w:b/>
                <w:noProof w:val="0"/>
                <w:sz w:val="22"/>
                <w:szCs w:val="22"/>
              </w:rPr>
              <w:t>Denumire operator economic</w:t>
            </w:r>
          </w:p>
        </w:tc>
        <w:tc>
          <w:tcPr>
            <w:tcW w:w="3402" w:type="dxa"/>
            <w:gridSpan w:val="2"/>
            <w:vMerge w:val="restart"/>
            <w:shd w:val="clear" w:color="auto" w:fill="FFFFFF"/>
            <w:vAlign w:val="center"/>
          </w:tcPr>
          <w:p w14:paraId="7A488CD9" w14:textId="77777777" w:rsidR="00AA06F9" w:rsidRPr="00590F95" w:rsidRDefault="00AA06F9" w:rsidP="00590F95">
            <w:pPr>
              <w:ind w:right="-1"/>
              <w:jc w:val="center"/>
              <w:rPr>
                <w:b/>
                <w:noProof w:val="0"/>
              </w:rPr>
            </w:pPr>
            <w:r w:rsidRPr="00590F95">
              <w:rPr>
                <w:b/>
                <w:noProof w:val="0"/>
                <w:sz w:val="22"/>
                <w:szCs w:val="22"/>
              </w:rPr>
              <w:t>Nr. și data acordului adițional</w:t>
            </w:r>
          </w:p>
        </w:tc>
        <w:tc>
          <w:tcPr>
            <w:tcW w:w="4076" w:type="dxa"/>
            <w:gridSpan w:val="2"/>
            <w:shd w:val="clear" w:color="auto" w:fill="FFFFFF"/>
            <w:vAlign w:val="center"/>
          </w:tcPr>
          <w:p w14:paraId="4C506920" w14:textId="77777777" w:rsidR="00AA06F9" w:rsidRPr="00590F95" w:rsidRDefault="00AA06F9" w:rsidP="00590F95">
            <w:pPr>
              <w:ind w:right="-1"/>
              <w:jc w:val="center"/>
              <w:rPr>
                <w:b/>
                <w:noProof w:val="0"/>
              </w:rPr>
            </w:pPr>
            <w:r w:rsidRPr="00590F95">
              <w:rPr>
                <w:b/>
                <w:noProof w:val="0"/>
                <w:sz w:val="22"/>
                <w:szCs w:val="22"/>
              </w:rPr>
              <w:t xml:space="preserve">Valoarea modificărilor </w:t>
            </w:r>
            <w:r w:rsidRPr="00590F95">
              <w:rPr>
                <w:noProof w:val="0"/>
                <w:sz w:val="22"/>
                <w:szCs w:val="22"/>
              </w:rPr>
              <w:t>(după caz)</w:t>
            </w:r>
          </w:p>
        </w:tc>
      </w:tr>
      <w:tr w:rsidR="00AA06F9" w:rsidRPr="00EC30C2" w14:paraId="395825B7" w14:textId="77777777" w:rsidTr="00590F95">
        <w:tc>
          <w:tcPr>
            <w:tcW w:w="2093" w:type="dxa"/>
            <w:vMerge/>
            <w:shd w:val="clear" w:color="auto" w:fill="FFFFFF"/>
            <w:vAlign w:val="center"/>
          </w:tcPr>
          <w:p w14:paraId="3102EE01" w14:textId="77777777" w:rsidR="00AA06F9" w:rsidRPr="00590F95" w:rsidRDefault="00AA06F9" w:rsidP="00590F95">
            <w:pPr>
              <w:ind w:right="-1"/>
              <w:jc w:val="center"/>
              <w:rPr>
                <w:b/>
                <w:noProof w:val="0"/>
              </w:rPr>
            </w:pPr>
          </w:p>
        </w:tc>
        <w:tc>
          <w:tcPr>
            <w:tcW w:w="3402" w:type="dxa"/>
            <w:gridSpan w:val="2"/>
            <w:vMerge/>
            <w:shd w:val="clear" w:color="auto" w:fill="FFFFFF"/>
            <w:vAlign w:val="center"/>
          </w:tcPr>
          <w:p w14:paraId="58716890" w14:textId="77777777" w:rsidR="00AA06F9" w:rsidRPr="00590F95" w:rsidRDefault="00AA06F9" w:rsidP="00590F95">
            <w:pPr>
              <w:ind w:right="-1"/>
              <w:jc w:val="center"/>
              <w:rPr>
                <w:b/>
                <w:noProof w:val="0"/>
              </w:rPr>
            </w:pPr>
          </w:p>
        </w:tc>
        <w:tc>
          <w:tcPr>
            <w:tcW w:w="2161" w:type="dxa"/>
            <w:shd w:val="clear" w:color="auto" w:fill="FFFFFF"/>
            <w:vAlign w:val="center"/>
          </w:tcPr>
          <w:p w14:paraId="11C5521A" w14:textId="77777777" w:rsidR="00AA06F9" w:rsidRPr="00590F95" w:rsidRDefault="00AA06F9" w:rsidP="00590F95">
            <w:pPr>
              <w:ind w:right="-1"/>
              <w:jc w:val="center"/>
              <w:rPr>
                <w:b/>
                <w:noProof w:val="0"/>
              </w:rPr>
            </w:pPr>
            <w:r w:rsidRPr="00590F95">
              <w:rPr>
                <w:b/>
                <w:noProof w:val="0"/>
                <w:sz w:val="22"/>
                <w:szCs w:val="22"/>
              </w:rPr>
              <w:t>Fără TVA</w:t>
            </w:r>
          </w:p>
        </w:tc>
        <w:tc>
          <w:tcPr>
            <w:tcW w:w="1915" w:type="dxa"/>
            <w:shd w:val="clear" w:color="auto" w:fill="FFFFFF"/>
            <w:vAlign w:val="center"/>
          </w:tcPr>
          <w:p w14:paraId="59EB779A" w14:textId="77777777" w:rsidR="00AA06F9" w:rsidRPr="00590F95" w:rsidRDefault="00AA06F9" w:rsidP="00590F95">
            <w:pPr>
              <w:ind w:right="-1"/>
              <w:jc w:val="center"/>
              <w:rPr>
                <w:b/>
                <w:noProof w:val="0"/>
              </w:rPr>
            </w:pPr>
            <w:r w:rsidRPr="00590F95">
              <w:rPr>
                <w:b/>
                <w:noProof w:val="0"/>
                <w:sz w:val="22"/>
                <w:szCs w:val="22"/>
              </w:rPr>
              <w:t>Inclusiv TVA</w:t>
            </w:r>
          </w:p>
        </w:tc>
      </w:tr>
      <w:tr w:rsidR="00AA06F9" w:rsidRPr="00EC30C2" w14:paraId="0CAC8D8C" w14:textId="77777777" w:rsidTr="00590F95">
        <w:tc>
          <w:tcPr>
            <w:tcW w:w="2093" w:type="dxa"/>
          </w:tcPr>
          <w:p w14:paraId="05AB9DFF" w14:textId="77777777" w:rsidR="00AA06F9" w:rsidRPr="00590F95" w:rsidRDefault="00AA06F9" w:rsidP="00590F95">
            <w:pPr>
              <w:jc w:val="both"/>
              <w:rPr>
                <w:noProof w:val="0"/>
              </w:rPr>
            </w:pPr>
          </w:p>
        </w:tc>
        <w:tc>
          <w:tcPr>
            <w:tcW w:w="1735" w:type="dxa"/>
          </w:tcPr>
          <w:p w14:paraId="23D9022D" w14:textId="77777777" w:rsidR="00AA06F9" w:rsidRPr="00590F95" w:rsidRDefault="00AA06F9" w:rsidP="00590F95">
            <w:pPr>
              <w:jc w:val="both"/>
              <w:rPr>
                <w:noProof w:val="0"/>
              </w:rPr>
            </w:pPr>
          </w:p>
        </w:tc>
        <w:tc>
          <w:tcPr>
            <w:tcW w:w="1667" w:type="dxa"/>
          </w:tcPr>
          <w:p w14:paraId="57353736" w14:textId="77777777" w:rsidR="00AA06F9" w:rsidRPr="00590F95" w:rsidRDefault="00AA06F9" w:rsidP="00590F95">
            <w:pPr>
              <w:jc w:val="both"/>
              <w:rPr>
                <w:noProof w:val="0"/>
              </w:rPr>
            </w:pPr>
          </w:p>
        </w:tc>
        <w:tc>
          <w:tcPr>
            <w:tcW w:w="2161" w:type="dxa"/>
          </w:tcPr>
          <w:p w14:paraId="2F93FBAB" w14:textId="77777777" w:rsidR="00AA06F9" w:rsidRPr="00590F95" w:rsidRDefault="00AA06F9" w:rsidP="00590F95">
            <w:pPr>
              <w:jc w:val="both"/>
              <w:rPr>
                <w:noProof w:val="0"/>
              </w:rPr>
            </w:pPr>
          </w:p>
        </w:tc>
        <w:tc>
          <w:tcPr>
            <w:tcW w:w="1915" w:type="dxa"/>
          </w:tcPr>
          <w:p w14:paraId="5B2A9BEC" w14:textId="77777777" w:rsidR="00AA06F9" w:rsidRPr="00590F95" w:rsidRDefault="00AA06F9" w:rsidP="00590F95">
            <w:pPr>
              <w:jc w:val="both"/>
              <w:rPr>
                <w:noProof w:val="0"/>
              </w:rPr>
            </w:pPr>
          </w:p>
        </w:tc>
      </w:tr>
    </w:tbl>
    <w:p w14:paraId="52BEDB0C" w14:textId="77777777" w:rsidR="00AA06F9" w:rsidRPr="00FF430B" w:rsidRDefault="00AA06F9" w:rsidP="00130A49">
      <w:pPr>
        <w:spacing w:before="240"/>
        <w:ind w:right="-1"/>
        <w:jc w:val="both"/>
        <w:rPr>
          <w:b/>
          <w:noProof w:val="0"/>
          <w:sz w:val="22"/>
          <w:szCs w:val="22"/>
        </w:rPr>
      </w:pPr>
      <w:r w:rsidRPr="00FF430B">
        <w:rPr>
          <w:b/>
          <w:noProof w:val="0"/>
          <w:sz w:val="22"/>
          <w:szCs w:val="22"/>
        </w:rPr>
        <w:t>Conducătorul grupului de lucru:</w:t>
      </w:r>
    </w:p>
    <w:p w14:paraId="7EE6351F" w14:textId="77777777" w:rsidR="00AA06F9" w:rsidRPr="00FF430B" w:rsidRDefault="00AA06F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090D754" w14:textId="77777777" w:rsidR="00AA06F9" w:rsidRPr="00FF430B" w:rsidRDefault="00AA06F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2FA18F1A" w14:textId="77777777" w:rsidR="00AA06F9" w:rsidRPr="00FF430B" w:rsidRDefault="00AA06F9" w:rsidP="00130A49">
      <w:pPr>
        <w:keepNext/>
        <w:tabs>
          <w:tab w:val="left" w:pos="1134"/>
        </w:tabs>
        <w:suppressAutoHyphens/>
        <w:ind w:right="-1"/>
        <w:jc w:val="both"/>
        <w:outlineLvl w:val="1"/>
        <w:rPr>
          <w:b/>
          <w:iCs/>
          <w:noProof w:val="0"/>
          <w:color w:val="000000"/>
          <w:sz w:val="22"/>
          <w:szCs w:val="22"/>
          <w:lang w:eastAsia="zh-CN"/>
        </w:rPr>
      </w:pPr>
    </w:p>
    <w:p w14:paraId="63FBAD43" w14:textId="77777777" w:rsidR="00AA06F9" w:rsidRPr="00FF430B" w:rsidRDefault="00AA06F9" w:rsidP="005D5589">
      <w:pPr>
        <w:keepNext/>
        <w:tabs>
          <w:tab w:val="left" w:pos="1134"/>
        </w:tabs>
        <w:suppressAutoHyphens/>
        <w:ind w:right="-1"/>
        <w:jc w:val="center"/>
        <w:outlineLvl w:val="1"/>
        <w:rPr>
          <w:b/>
          <w:iCs/>
          <w:noProof w:val="0"/>
          <w:color w:val="000000"/>
          <w:sz w:val="22"/>
          <w:szCs w:val="22"/>
          <w:lang w:eastAsia="zh-CN"/>
        </w:rPr>
      </w:pPr>
    </w:p>
    <w:p w14:paraId="4932D4DB" w14:textId="77777777" w:rsidR="00AA06F9" w:rsidRPr="00FF430B" w:rsidRDefault="00AA06F9" w:rsidP="00130A49">
      <w:pPr>
        <w:rPr>
          <w:noProof w:val="0"/>
          <w:lang w:eastAsia="zh-CN"/>
        </w:rPr>
      </w:pPr>
    </w:p>
    <w:p w14:paraId="3E1CB684" w14:textId="77777777" w:rsidR="00AA06F9" w:rsidRDefault="00AA06F9" w:rsidP="00130A49">
      <w:pPr>
        <w:tabs>
          <w:tab w:val="decimal" w:pos="8364"/>
        </w:tabs>
        <w:spacing w:line="276" w:lineRule="auto"/>
        <w:ind w:right="-144"/>
        <w:jc w:val="center"/>
        <w:rPr>
          <w:b/>
          <w:bCs/>
          <w:color w:val="000000"/>
        </w:rPr>
      </w:pPr>
    </w:p>
    <w:p w14:paraId="6E92C170" w14:textId="77777777" w:rsidR="00AA06F9" w:rsidRDefault="00AA06F9" w:rsidP="00130A49">
      <w:pPr>
        <w:tabs>
          <w:tab w:val="decimal" w:pos="8364"/>
        </w:tabs>
        <w:spacing w:line="276" w:lineRule="auto"/>
        <w:ind w:right="-144"/>
        <w:jc w:val="center"/>
        <w:rPr>
          <w:b/>
          <w:bCs/>
          <w:color w:val="000000"/>
        </w:rPr>
      </w:pPr>
    </w:p>
    <w:p w14:paraId="0F13DD93" w14:textId="77777777" w:rsidR="00AA06F9" w:rsidRDefault="00AA06F9" w:rsidP="00130A49">
      <w:pPr>
        <w:tabs>
          <w:tab w:val="decimal" w:pos="8364"/>
        </w:tabs>
        <w:spacing w:line="276" w:lineRule="auto"/>
        <w:ind w:right="-144"/>
        <w:jc w:val="center"/>
        <w:rPr>
          <w:b/>
          <w:bCs/>
          <w:color w:val="000000"/>
        </w:rPr>
      </w:pPr>
    </w:p>
    <w:p w14:paraId="08281BDC" w14:textId="77777777" w:rsidR="00AA06F9" w:rsidRDefault="00AA06F9" w:rsidP="00130A49">
      <w:pPr>
        <w:tabs>
          <w:tab w:val="decimal" w:pos="8364"/>
        </w:tabs>
        <w:spacing w:line="276" w:lineRule="auto"/>
        <w:ind w:right="-144"/>
        <w:jc w:val="center"/>
        <w:rPr>
          <w:b/>
          <w:bCs/>
          <w:color w:val="000000"/>
        </w:rPr>
      </w:pPr>
    </w:p>
    <w:p w14:paraId="05C17708" w14:textId="77777777" w:rsidR="00AA06F9" w:rsidRDefault="00AA06F9" w:rsidP="00130A49">
      <w:pPr>
        <w:tabs>
          <w:tab w:val="decimal" w:pos="8364"/>
        </w:tabs>
        <w:spacing w:line="276" w:lineRule="auto"/>
        <w:ind w:right="-144"/>
        <w:jc w:val="center"/>
        <w:rPr>
          <w:b/>
          <w:bCs/>
          <w:color w:val="000000"/>
        </w:rPr>
      </w:pPr>
    </w:p>
    <w:p w14:paraId="6A00128B" w14:textId="77777777" w:rsidR="00AA06F9" w:rsidRDefault="00AA06F9" w:rsidP="00130A49">
      <w:pPr>
        <w:tabs>
          <w:tab w:val="decimal" w:pos="8364"/>
        </w:tabs>
        <w:spacing w:line="276" w:lineRule="auto"/>
        <w:ind w:right="-144"/>
        <w:jc w:val="center"/>
        <w:rPr>
          <w:b/>
          <w:bCs/>
          <w:color w:val="000000"/>
        </w:rPr>
      </w:pPr>
    </w:p>
    <w:p w14:paraId="1FD457E2" w14:textId="77777777" w:rsidR="00AA06F9" w:rsidRPr="00FF430B" w:rsidRDefault="00AA06F9" w:rsidP="00130A49">
      <w:pPr>
        <w:tabs>
          <w:tab w:val="decimal" w:pos="8364"/>
        </w:tabs>
        <w:spacing w:line="276" w:lineRule="auto"/>
        <w:ind w:right="-144"/>
        <w:jc w:val="center"/>
        <w:rPr>
          <w:b/>
          <w:bCs/>
          <w:color w:val="000000"/>
        </w:rPr>
      </w:pPr>
    </w:p>
    <w:p w14:paraId="303C3678" w14:textId="77777777" w:rsidR="00AA06F9" w:rsidRPr="00FF430B" w:rsidRDefault="00AA06F9" w:rsidP="00130A49">
      <w:pPr>
        <w:tabs>
          <w:tab w:val="decimal" w:pos="8364"/>
        </w:tabs>
        <w:spacing w:line="276" w:lineRule="auto"/>
        <w:ind w:right="-144"/>
        <w:jc w:val="center"/>
        <w:rPr>
          <w:b/>
          <w:bCs/>
          <w:color w:val="000000"/>
        </w:rPr>
      </w:pPr>
    </w:p>
    <w:p w14:paraId="11026A5F" w14:textId="77777777" w:rsidR="00AA06F9" w:rsidRPr="00FF430B" w:rsidRDefault="00AA06F9"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24B76AA5" w14:textId="77777777" w:rsidR="00AA06F9" w:rsidRPr="00FF430B" w:rsidRDefault="00AA06F9" w:rsidP="00BA7FF4">
      <w:pPr>
        <w:jc w:val="right"/>
        <w:rPr>
          <w:noProof w:val="0"/>
        </w:rPr>
      </w:pPr>
      <w:r w:rsidRPr="00FF430B">
        <w:rPr>
          <w:noProof w:val="0"/>
        </w:rPr>
        <w:t>la Documentația standard nr._____</w:t>
      </w:r>
    </w:p>
    <w:p w14:paraId="2B831542" w14:textId="77777777" w:rsidR="00AA06F9" w:rsidRPr="00FF430B" w:rsidRDefault="00AA06F9" w:rsidP="00BA7FF4">
      <w:pPr>
        <w:jc w:val="right"/>
        <w:rPr>
          <w:noProof w:val="0"/>
        </w:rPr>
      </w:pPr>
      <w:r w:rsidRPr="00FF430B">
        <w:rPr>
          <w:noProof w:val="0"/>
        </w:rPr>
        <w:t>din “____” ________ 20___</w:t>
      </w:r>
    </w:p>
    <w:p w14:paraId="5ED34C3B" w14:textId="77777777" w:rsidR="00AA06F9" w:rsidRPr="00FF430B" w:rsidRDefault="00AA06F9">
      <w:pPr>
        <w:pStyle w:val="Style3"/>
        <w:tabs>
          <w:tab w:val="left" w:pos="567"/>
        </w:tabs>
        <w:spacing w:before="0" w:beforeAutospacing="0" w:after="0"/>
        <w:ind w:left="0" w:firstLine="0"/>
        <w:rPr>
          <w:rFonts w:eastAsia="PMingLiU"/>
          <w:lang w:eastAsia="zh-CN"/>
        </w:rPr>
      </w:pPr>
    </w:p>
    <w:p w14:paraId="6B2069AB" w14:textId="77777777" w:rsidR="00AA06F9" w:rsidRPr="00FF430B" w:rsidRDefault="00AA06F9" w:rsidP="00B322B4">
      <w:pPr>
        <w:pStyle w:val="Style3"/>
        <w:tabs>
          <w:tab w:val="left" w:pos="567"/>
        </w:tabs>
        <w:spacing w:before="0" w:beforeAutospacing="0" w:after="0"/>
        <w:ind w:left="0" w:firstLine="0"/>
        <w:jc w:val="center"/>
        <w:rPr>
          <w:rFonts w:eastAsia="PMingLiU"/>
          <w:lang w:eastAsia="zh-CN"/>
        </w:rPr>
      </w:pPr>
    </w:p>
    <w:p w14:paraId="5582B716" w14:textId="77777777" w:rsidR="00AA06F9" w:rsidRPr="00FF430B" w:rsidRDefault="00AA06F9" w:rsidP="00F5261B">
      <w:pPr>
        <w:pStyle w:val="a7"/>
        <w:tabs>
          <w:tab w:val="left" w:pos="567"/>
        </w:tabs>
        <w:rPr>
          <w:rFonts w:ascii="Calibri Light" w:hAnsi="Calibri Light" w:cs="Calibri Light"/>
          <w:b/>
          <w:szCs w:val="24"/>
        </w:rPr>
      </w:pPr>
      <w:bookmarkStart w:id="47" w:name="_Toc449692096"/>
      <w:bookmarkEnd w:id="46"/>
    </w:p>
    <w:p w14:paraId="12B6AB79" w14:textId="77777777" w:rsidR="00AA06F9" w:rsidRPr="00FF430B" w:rsidRDefault="00AA06F9"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04DD0AB1" w14:textId="77777777" w:rsidR="00AA06F9" w:rsidRPr="00FF430B" w:rsidRDefault="00AA06F9" w:rsidP="00F5261B">
      <w:pPr>
        <w:pStyle w:val="a7"/>
        <w:tabs>
          <w:tab w:val="left" w:pos="-142"/>
        </w:tabs>
        <w:spacing w:before="240"/>
        <w:jc w:val="center"/>
        <w:rPr>
          <w:rFonts w:ascii="Calibri Light" w:hAnsi="Calibri Light" w:cs="Calibri Light"/>
          <w:szCs w:val="24"/>
        </w:rPr>
      </w:pPr>
    </w:p>
    <w:p w14:paraId="2EEFD196" w14:textId="77777777" w:rsidR="00AA06F9" w:rsidRPr="00FF430B" w:rsidRDefault="00AA06F9"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148448E" w14:textId="77777777" w:rsidR="00AA06F9" w:rsidRPr="00FF430B" w:rsidRDefault="00AA06F9" w:rsidP="00F5261B">
      <w:pPr>
        <w:pStyle w:val="a7"/>
        <w:tabs>
          <w:tab w:val="left" w:pos="567"/>
        </w:tabs>
        <w:spacing w:line="360" w:lineRule="auto"/>
        <w:jc w:val="both"/>
        <w:rPr>
          <w:rFonts w:ascii="Times New Roman" w:hAnsi="Times New Roman"/>
          <w:szCs w:val="24"/>
        </w:rPr>
      </w:pPr>
    </w:p>
    <w:p w14:paraId="0C7AC5FE" w14:textId="77777777" w:rsidR="00AA06F9" w:rsidRPr="00FF430B" w:rsidRDefault="00AA06F9"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D0A62E9" w14:textId="77777777" w:rsidR="00AA06F9" w:rsidRPr="00FF430B" w:rsidRDefault="00AA06F9"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728162FA" w14:textId="77777777" w:rsidR="00AA06F9" w:rsidRPr="00FF430B" w:rsidRDefault="00AA06F9" w:rsidP="00F5261B">
      <w:pPr>
        <w:pStyle w:val="a7"/>
        <w:tabs>
          <w:tab w:val="left" w:pos="567"/>
        </w:tabs>
        <w:spacing w:line="360" w:lineRule="auto"/>
        <w:rPr>
          <w:rFonts w:ascii="Times New Roman" w:hAnsi="Times New Roman"/>
          <w:szCs w:val="24"/>
        </w:rPr>
      </w:pPr>
    </w:p>
    <w:p w14:paraId="68BF04F5" w14:textId="77777777" w:rsidR="00AA06F9" w:rsidRPr="00FF430B" w:rsidRDefault="00AA06F9"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32E19D4" w14:textId="77777777"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1AA17FEF" w14:textId="77777777"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0B5A3DB" w14:textId="77777777"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35BE399" w14:textId="77777777" w:rsidR="00AA06F9" w:rsidRPr="00FF430B" w:rsidRDefault="00AA06F9" w:rsidP="00950D18">
      <w:pPr>
        <w:pStyle w:val="a7"/>
        <w:tabs>
          <w:tab w:val="left" w:pos="567"/>
        </w:tabs>
        <w:spacing w:line="360" w:lineRule="auto"/>
        <w:rPr>
          <w:rFonts w:ascii="Times New Roman" w:hAnsi="Times New Roman"/>
          <w:szCs w:val="24"/>
        </w:rPr>
      </w:pPr>
    </w:p>
    <w:p w14:paraId="473732A8" w14:textId="77777777" w:rsidR="00AA06F9" w:rsidRPr="00FF430B" w:rsidRDefault="00AA06F9" w:rsidP="00950D18">
      <w:pPr>
        <w:pStyle w:val="a7"/>
        <w:tabs>
          <w:tab w:val="left" w:pos="567"/>
        </w:tabs>
        <w:spacing w:line="360" w:lineRule="auto"/>
        <w:rPr>
          <w:rFonts w:ascii="Times New Roman" w:hAnsi="Times New Roman"/>
          <w:szCs w:val="24"/>
        </w:rPr>
      </w:pPr>
    </w:p>
    <w:p w14:paraId="2B9F3B36" w14:textId="77777777" w:rsidR="00AA06F9" w:rsidRPr="00FF430B" w:rsidRDefault="00AA06F9" w:rsidP="00950D18">
      <w:pPr>
        <w:pStyle w:val="a7"/>
        <w:tabs>
          <w:tab w:val="left" w:pos="567"/>
        </w:tabs>
        <w:spacing w:line="360" w:lineRule="auto"/>
        <w:rPr>
          <w:rFonts w:ascii="Times New Roman" w:hAnsi="Times New Roman"/>
          <w:szCs w:val="24"/>
        </w:rPr>
      </w:pPr>
    </w:p>
    <w:p w14:paraId="16AF5AD7" w14:textId="77777777" w:rsidR="00AA06F9" w:rsidRPr="00FF430B" w:rsidRDefault="00AA06F9" w:rsidP="00950D18">
      <w:pPr>
        <w:pStyle w:val="a7"/>
        <w:tabs>
          <w:tab w:val="left" w:pos="567"/>
        </w:tabs>
        <w:spacing w:line="360" w:lineRule="auto"/>
        <w:rPr>
          <w:rFonts w:ascii="Times New Roman" w:hAnsi="Times New Roman"/>
          <w:szCs w:val="24"/>
        </w:rPr>
      </w:pPr>
    </w:p>
    <w:p w14:paraId="603CA3E0" w14:textId="77777777" w:rsidR="00AA06F9" w:rsidRPr="00FF430B" w:rsidRDefault="00AA06F9" w:rsidP="00950D18">
      <w:pPr>
        <w:pStyle w:val="a7"/>
        <w:tabs>
          <w:tab w:val="left" w:pos="567"/>
        </w:tabs>
        <w:spacing w:line="360" w:lineRule="auto"/>
        <w:rPr>
          <w:rFonts w:ascii="Times New Roman" w:hAnsi="Times New Roman"/>
          <w:szCs w:val="24"/>
        </w:rPr>
      </w:pPr>
    </w:p>
    <w:p w14:paraId="1167A3F1" w14:textId="77777777" w:rsidR="00AA06F9" w:rsidRPr="00FF430B" w:rsidRDefault="00AA06F9" w:rsidP="00950D18">
      <w:pPr>
        <w:pStyle w:val="a7"/>
        <w:tabs>
          <w:tab w:val="left" w:pos="567"/>
        </w:tabs>
        <w:spacing w:line="360" w:lineRule="auto"/>
        <w:rPr>
          <w:rFonts w:ascii="Times New Roman" w:hAnsi="Times New Roman"/>
          <w:szCs w:val="24"/>
        </w:rPr>
      </w:pPr>
    </w:p>
    <w:p w14:paraId="500906AD" w14:textId="77777777" w:rsidR="00AA06F9" w:rsidRPr="00FF430B" w:rsidRDefault="00AA06F9" w:rsidP="00950D18">
      <w:pPr>
        <w:pStyle w:val="a7"/>
        <w:tabs>
          <w:tab w:val="left" w:pos="567"/>
        </w:tabs>
        <w:spacing w:line="360" w:lineRule="auto"/>
        <w:rPr>
          <w:rFonts w:ascii="Times New Roman" w:hAnsi="Times New Roman"/>
          <w:szCs w:val="24"/>
        </w:rPr>
      </w:pPr>
    </w:p>
    <w:p w14:paraId="0552088C" w14:textId="77777777" w:rsidR="00AA06F9" w:rsidRPr="00FF430B" w:rsidRDefault="00AA06F9" w:rsidP="00950D18">
      <w:pPr>
        <w:pStyle w:val="a7"/>
        <w:tabs>
          <w:tab w:val="left" w:pos="567"/>
        </w:tabs>
        <w:spacing w:line="360" w:lineRule="auto"/>
        <w:rPr>
          <w:rFonts w:ascii="Times New Roman" w:hAnsi="Times New Roman"/>
          <w:szCs w:val="24"/>
        </w:rPr>
      </w:pPr>
    </w:p>
    <w:p w14:paraId="371E9357" w14:textId="77777777" w:rsidR="00AA06F9" w:rsidRPr="00FF430B" w:rsidRDefault="00AA06F9" w:rsidP="00950D18">
      <w:pPr>
        <w:pStyle w:val="a7"/>
        <w:tabs>
          <w:tab w:val="left" w:pos="567"/>
        </w:tabs>
        <w:spacing w:line="360" w:lineRule="auto"/>
        <w:rPr>
          <w:rFonts w:ascii="Times New Roman" w:hAnsi="Times New Roman"/>
          <w:szCs w:val="24"/>
        </w:rPr>
      </w:pPr>
    </w:p>
    <w:p w14:paraId="2B073817" w14:textId="77777777" w:rsidR="00AA06F9" w:rsidRPr="00FF430B" w:rsidRDefault="00AA06F9" w:rsidP="00950D18">
      <w:pPr>
        <w:pStyle w:val="a7"/>
        <w:tabs>
          <w:tab w:val="left" w:pos="567"/>
        </w:tabs>
        <w:spacing w:line="360" w:lineRule="auto"/>
        <w:rPr>
          <w:rFonts w:ascii="Times New Roman" w:hAnsi="Times New Roman"/>
          <w:szCs w:val="24"/>
        </w:rPr>
      </w:pPr>
    </w:p>
    <w:p w14:paraId="4EFF88C5" w14:textId="77777777" w:rsidR="00AA06F9" w:rsidRPr="00FF430B" w:rsidRDefault="00AA06F9" w:rsidP="00950D18">
      <w:pPr>
        <w:pStyle w:val="a7"/>
        <w:tabs>
          <w:tab w:val="left" w:pos="567"/>
        </w:tabs>
        <w:spacing w:line="360" w:lineRule="auto"/>
        <w:rPr>
          <w:rFonts w:ascii="Times New Roman" w:hAnsi="Times New Roman"/>
          <w:szCs w:val="24"/>
        </w:rPr>
      </w:pPr>
    </w:p>
    <w:p w14:paraId="3C2ED32B" w14:textId="77777777" w:rsidR="00AA06F9" w:rsidRPr="00FF430B" w:rsidRDefault="00AA06F9" w:rsidP="00950D18">
      <w:pPr>
        <w:pStyle w:val="a7"/>
        <w:tabs>
          <w:tab w:val="left" w:pos="567"/>
        </w:tabs>
        <w:spacing w:line="360" w:lineRule="auto"/>
        <w:rPr>
          <w:rFonts w:ascii="Times New Roman" w:hAnsi="Times New Roman"/>
          <w:szCs w:val="24"/>
        </w:rPr>
      </w:pPr>
    </w:p>
    <w:p w14:paraId="6B67FE26" w14:textId="77777777" w:rsidR="00AA06F9" w:rsidRPr="00FF430B" w:rsidRDefault="00AA06F9" w:rsidP="00950D18">
      <w:pPr>
        <w:pStyle w:val="a7"/>
        <w:tabs>
          <w:tab w:val="left" w:pos="567"/>
        </w:tabs>
        <w:spacing w:line="360" w:lineRule="auto"/>
        <w:rPr>
          <w:rFonts w:ascii="Times New Roman" w:hAnsi="Times New Roman"/>
          <w:szCs w:val="24"/>
        </w:rPr>
      </w:pPr>
    </w:p>
    <w:p w14:paraId="0F8DD65E" w14:textId="77777777" w:rsidR="00AA06F9" w:rsidRPr="00FF430B" w:rsidRDefault="00AA06F9" w:rsidP="00950D18">
      <w:pPr>
        <w:pStyle w:val="a7"/>
        <w:tabs>
          <w:tab w:val="left" w:pos="567"/>
        </w:tabs>
        <w:spacing w:line="360" w:lineRule="auto"/>
        <w:rPr>
          <w:rFonts w:ascii="Times New Roman" w:hAnsi="Times New Roman"/>
          <w:szCs w:val="24"/>
        </w:rPr>
      </w:pPr>
    </w:p>
    <w:p w14:paraId="4F65909D" w14:textId="77777777" w:rsidR="00AA06F9" w:rsidRPr="00FF430B" w:rsidRDefault="00AA06F9" w:rsidP="00950D18">
      <w:pPr>
        <w:pStyle w:val="a7"/>
        <w:tabs>
          <w:tab w:val="left" w:pos="567"/>
        </w:tabs>
        <w:spacing w:line="360" w:lineRule="auto"/>
        <w:rPr>
          <w:rFonts w:ascii="Times New Roman" w:hAnsi="Times New Roman"/>
          <w:szCs w:val="24"/>
        </w:rPr>
      </w:pPr>
    </w:p>
    <w:p w14:paraId="0669C748" w14:textId="77777777" w:rsidR="00AA06F9" w:rsidRDefault="00AA06F9" w:rsidP="00BA7FF4">
      <w:pPr>
        <w:jc w:val="right"/>
        <w:rPr>
          <w:noProof w:val="0"/>
        </w:rPr>
      </w:pPr>
    </w:p>
    <w:p w14:paraId="230ECC61"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8</w:t>
      </w:r>
    </w:p>
    <w:p w14:paraId="09C37A10" w14:textId="77777777" w:rsidR="00AA06F9" w:rsidRPr="00FF430B" w:rsidRDefault="00AA06F9" w:rsidP="00BA7FF4">
      <w:pPr>
        <w:jc w:val="right"/>
        <w:rPr>
          <w:noProof w:val="0"/>
        </w:rPr>
      </w:pPr>
      <w:r w:rsidRPr="00FF430B">
        <w:rPr>
          <w:noProof w:val="0"/>
        </w:rPr>
        <w:t>la Documentația standard nr._____</w:t>
      </w:r>
    </w:p>
    <w:p w14:paraId="2B2E5C9B" w14:textId="77777777" w:rsidR="00AA06F9" w:rsidRPr="00FF430B" w:rsidRDefault="00AA06F9" w:rsidP="00BA7FF4">
      <w:pPr>
        <w:jc w:val="right"/>
        <w:rPr>
          <w:noProof w:val="0"/>
        </w:rPr>
      </w:pPr>
      <w:r w:rsidRPr="00FF430B">
        <w:rPr>
          <w:noProof w:val="0"/>
        </w:rPr>
        <w:t>din “____” ________ 20___</w:t>
      </w:r>
    </w:p>
    <w:p w14:paraId="2CA360E7" w14:textId="77777777" w:rsidR="00AA06F9" w:rsidRPr="00FF430B" w:rsidRDefault="00AA06F9" w:rsidP="00950D18">
      <w:pPr>
        <w:pStyle w:val="a7"/>
        <w:tabs>
          <w:tab w:val="left" w:pos="567"/>
        </w:tabs>
        <w:spacing w:line="360" w:lineRule="auto"/>
        <w:rPr>
          <w:rFonts w:ascii="Times New Roman" w:hAnsi="Times New Roman"/>
          <w:szCs w:val="24"/>
        </w:rPr>
      </w:pPr>
    </w:p>
    <w:p w14:paraId="12C95969" w14:textId="77777777" w:rsidR="00AA06F9" w:rsidRPr="00FF430B" w:rsidRDefault="00AA06F9" w:rsidP="00950D18">
      <w:pPr>
        <w:pStyle w:val="a7"/>
        <w:tabs>
          <w:tab w:val="left" w:pos="567"/>
        </w:tabs>
        <w:spacing w:line="360" w:lineRule="auto"/>
        <w:rPr>
          <w:rFonts w:ascii="Times New Roman" w:hAnsi="Times New Roman"/>
          <w:szCs w:val="24"/>
        </w:rPr>
      </w:pPr>
    </w:p>
    <w:p w14:paraId="5177BC4D" w14:textId="77777777" w:rsidR="00AA06F9" w:rsidRPr="00FF430B" w:rsidRDefault="00AA06F9"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lastRenderedPageBreak/>
        <w:t>DECLARAŢIE</w:t>
      </w:r>
    </w:p>
    <w:p w14:paraId="797FC7C9" w14:textId="77777777" w:rsidR="00AA06F9" w:rsidRPr="00FF430B" w:rsidRDefault="00AA06F9"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362066DA" w14:textId="77777777" w:rsidR="00AA06F9" w:rsidRPr="00FF430B" w:rsidRDefault="00AA06F9" w:rsidP="00950D18">
      <w:pPr>
        <w:pStyle w:val="a7"/>
        <w:tabs>
          <w:tab w:val="left" w:pos="567"/>
        </w:tabs>
        <w:spacing w:line="360" w:lineRule="auto"/>
        <w:rPr>
          <w:rFonts w:ascii="Times New Roman" w:hAnsi="Times New Roman"/>
          <w:szCs w:val="24"/>
        </w:rPr>
      </w:pPr>
    </w:p>
    <w:p w14:paraId="1416845A" w14:textId="77777777" w:rsidR="00AA06F9" w:rsidRPr="00FF430B" w:rsidRDefault="00AA06F9"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EE02B4A" w14:textId="77777777" w:rsidR="00AA06F9" w:rsidRPr="00FF430B" w:rsidRDefault="00AA06F9" w:rsidP="00211C74">
      <w:pPr>
        <w:pStyle w:val="a7"/>
        <w:tabs>
          <w:tab w:val="left" w:pos="567"/>
        </w:tabs>
        <w:spacing w:line="360" w:lineRule="auto"/>
        <w:jc w:val="both"/>
        <w:rPr>
          <w:rFonts w:ascii="Times New Roman" w:hAnsi="Times New Roman"/>
          <w:szCs w:val="24"/>
        </w:rPr>
      </w:pPr>
    </w:p>
    <w:p w14:paraId="38E9915F" w14:textId="77777777" w:rsidR="00AA06F9" w:rsidRPr="00FF430B" w:rsidRDefault="00AA06F9" w:rsidP="00211C74">
      <w:pPr>
        <w:pStyle w:val="a7"/>
        <w:tabs>
          <w:tab w:val="left" w:pos="567"/>
        </w:tabs>
        <w:spacing w:line="360" w:lineRule="auto"/>
        <w:jc w:val="both"/>
        <w:rPr>
          <w:rFonts w:ascii="Times New Roman" w:hAnsi="Times New Roman"/>
          <w:szCs w:val="24"/>
        </w:rPr>
      </w:pPr>
    </w:p>
    <w:p w14:paraId="737ABB08" w14:textId="77777777" w:rsidR="00AA06F9" w:rsidRPr="00FF430B" w:rsidRDefault="00AA06F9"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466613B9" w14:textId="77777777" w:rsidR="00AA06F9" w:rsidRPr="00FF430B" w:rsidRDefault="00AA06F9" w:rsidP="00950D18">
      <w:pPr>
        <w:pStyle w:val="a7"/>
        <w:tabs>
          <w:tab w:val="left" w:pos="567"/>
        </w:tabs>
        <w:spacing w:line="360" w:lineRule="auto"/>
        <w:rPr>
          <w:rFonts w:ascii="Times New Roman" w:hAnsi="Times New Roman"/>
          <w:szCs w:val="24"/>
        </w:rPr>
      </w:pPr>
    </w:p>
    <w:p w14:paraId="550F76C0" w14:textId="77777777" w:rsidR="00AA06F9" w:rsidRPr="00FF430B" w:rsidRDefault="00AA06F9"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D4B75B9" w14:textId="77777777" w:rsidR="00AA06F9" w:rsidRPr="00FF430B" w:rsidRDefault="00AA06F9"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14:paraId="62F0091B" w14:textId="77777777" w:rsidR="00AA06F9" w:rsidRPr="00FF430B" w:rsidRDefault="00AA06F9" w:rsidP="00950D18">
      <w:pPr>
        <w:pStyle w:val="a7"/>
        <w:tabs>
          <w:tab w:val="left" w:pos="567"/>
        </w:tabs>
        <w:spacing w:line="360" w:lineRule="auto"/>
        <w:rPr>
          <w:rFonts w:ascii="Times New Roman" w:hAnsi="Times New Roman"/>
          <w:szCs w:val="24"/>
        </w:rPr>
      </w:pPr>
    </w:p>
    <w:p w14:paraId="2D9A34EA" w14:textId="77777777" w:rsidR="00AA06F9" w:rsidRPr="00FF430B" w:rsidRDefault="00AA06F9" w:rsidP="00950D18">
      <w:pPr>
        <w:pStyle w:val="a7"/>
        <w:tabs>
          <w:tab w:val="left" w:pos="567"/>
        </w:tabs>
        <w:spacing w:line="360" w:lineRule="auto"/>
        <w:rPr>
          <w:rFonts w:ascii="Times New Roman" w:hAnsi="Times New Roman"/>
          <w:szCs w:val="24"/>
        </w:rPr>
      </w:pPr>
    </w:p>
    <w:p w14:paraId="0FECC243" w14:textId="77777777" w:rsidR="00AA06F9" w:rsidRPr="00FF430B" w:rsidRDefault="00AA06F9" w:rsidP="00950D18">
      <w:pPr>
        <w:pStyle w:val="a7"/>
        <w:tabs>
          <w:tab w:val="left" w:pos="567"/>
        </w:tabs>
        <w:spacing w:line="360" w:lineRule="auto"/>
        <w:rPr>
          <w:rFonts w:ascii="Times New Roman" w:hAnsi="Times New Roman"/>
          <w:szCs w:val="24"/>
        </w:rPr>
      </w:pPr>
    </w:p>
    <w:p w14:paraId="08E5423C" w14:textId="77777777" w:rsidR="00AA06F9" w:rsidRPr="00FF430B" w:rsidRDefault="00AA06F9" w:rsidP="00950D18">
      <w:pPr>
        <w:pStyle w:val="a7"/>
        <w:tabs>
          <w:tab w:val="left" w:pos="567"/>
        </w:tabs>
        <w:spacing w:line="360" w:lineRule="auto"/>
        <w:rPr>
          <w:rFonts w:ascii="Times New Roman" w:hAnsi="Times New Roman"/>
          <w:szCs w:val="24"/>
        </w:rPr>
      </w:pPr>
    </w:p>
    <w:p w14:paraId="5E2AAC9F" w14:textId="77777777" w:rsidR="00AA06F9" w:rsidRPr="00FF430B" w:rsidRDefault="00AA06F9" w:rsidP="00950D18">
      <w:pPr>
        <w:pStyle w:val="a7"/>
        <w:tabs>
          <w:tab w:val="left" w:pos="567"/>
        </w:tabs>
        <w:spacing w:line="360" w:lineRule="auto"/>
        <w:rPr>
          <w:rFonts w:ascii="Times New Roman" w:hAnsi="Times New Roman"/>
          <w:szCs w:val="24"/>
        </w:rPr>
      </w:pPr>
    </w:p>
    <w:p w14:paraId="262D2BC7" w14:textId="77777777" w:rsidR="00AA06F9" w:rsidRPr="00FF430B" w:rsidRDefault="00AA06F9" w:rsidP="00950D18">
      <w:pPr>
        <w:pStyle w:val="a7"/>
        <w:tabs>
          <w:tab w:val="left" w:pos="567"/>
        </w:tabs>
        <w:spacing w:line="360" w:lineRule="auto"/>
        <w:rPr>
          <w:rFonts w:ascii="Times New Roman" w:hAnsi="Times New Roman"/>
          <w:szCs w:val="24"/>
        </w:rPr>
      </w:pPr>
    </w:p>
    <w:p w14:paraId="2DF526DE" w14:textId="77777777" w:rsidR="00AA06F9" w:rsidRPr="00FF430B" w:rsidRDefault="00AA06F9"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0E0E79E" w14:textId="77777777"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3F22717D" w14:textId="77777777"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768A121" w14:textId="77777777"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3FA24DC" w14:textId="77777777" w:rsidR="00AA06F9" w:rsidRPr="00FF430B" w:rsidRDefault="00AA06F9" w:rsidP="00950D18">
      <w:pPr>
        <w:pStyle w:val="a7"/>
        <w:tabs>
          <w:tab w:val="left" w:pos="567"/>
        </w:tabs>
        <w:spacing w:line="360" w:lineRule="auto"/>
        <w:rPr>
          <w:rFonts w:ascii="Times New Roman" w:hAnsi="Times New Roman"/>
          <w:szCs w:val="24"/>
        </w:rPr>
      </w:pPr>
    </w:p>
    <w:p w14:paraId="5E64FCC3" w14:textId="77777777" w:rsidR="00AA06F9" w:rsidRPr="00FF430B" w:rsidRDefault="00AA06F9" w:rsidP="00950D18">
      <w:pPr>
        <w:pStyle w:val="a7"/>
        <w:tabs>
          <w:tab w:val="left" w:pos="567"/>
        </w:tabs>
        <w:spacing w:line="360" w:lineRule="auto"/>
        <w:rPr>
          <w:rFonts w:ascii="Times New Roman" w:hAnsi="Times New Roman"/>
          <w:szCs w:val="24"/>
        </w:rPr>
      </w:pPr>
    </w:p>
    <w:p w14:paraId="6341B3F5" w14:textId="77777777" w:rsidR="00AA06F9" w:rsidRPr="00FF430B" w:rsidRDefault="00AA06F9" w:rsidP="00950D18">
      <w:pPr>
        <w:pStyle w:val="a7"/>
        <w:tabs>
          <w:tab w:val="left" w:pos="567"/>
        </w:tabs>
        <w:spacing w:line="360" w:lineRule="auto"/>
        <w:rPr>
          <w:rFonts w:ascii="Times New Roman" w:hAnsi="Times New Roman"/>
          <w:szCs w:val="24"/>
        </w:rPr>
      </w:pPr>
    </w:p>
    <w:p w14:paraId="6AA1A627" w14:textId="77777777" w:rsidR="00AA06F9" w:rsidRPr="00FF430B" w:rsidRDefault="00AA06F9" w:rsidP="00950D18">
      <w:pPr>
        <w:pStyle w:val="a7"/>
        <w:tabs>
          <w:tab w:val="left" w:pos="567"/>
        </w:tabs>
        <w:spacing w:line="360" w:lineRule="auto"/>
        <w:rPr>
          <w:rFonts w:ascii="Times New Roman" w:hAnsi="Times New Roman"/>
          <w:szCs w:val="24"/>
        </w:rPr>
      </w:pPr>
    </w:p>
    <w:p w14:paraId="56701270" w14:textId="77777777" w:rsidR="00AA06F9" w:rsidRPr="00FF430B" w:rsidRDefault="00AA06F9" w:rsidP="00950D18">
      <w:pPr>
        <w:pStyle w:val="a7"/>
        <w:tabs>
          <w:tab w:val="left" w:pos="567"/>
        </w:tabs>
        <w:spacing w:line="360" w:lineRule="auto"/>
        <w:rPr>
          <w:rFonts w:ascii="Times New Roman" w:hAnsi="Times New Roman"/>
          <w:szCs w:val="24"/>
        </w:rPr>
      </w:pPr>
    </w:p>
    <w:p w14:paraId="24803E96" w14:textId="77777777" w:rsidR="00AA06F9" w:rsidRPr="00FF430B" w:rsidRDefault="00AA06F9" w:rsidP="00950D18">
      <w:pPr>
        <w:pStyle w:val="a7"/>
        <w:tabs>
          <w:tab w:val="left" w:pos="567"/>
        </w:tabs>
        <w:spacing w:line="360" w:lineRule="auto"/>
        <w:rPr>
          <w:rFonts w:ascii="Times New Roman" w:hAnsi="Times New Roman"/>
          <w:szCs w:val="24"/>
        </w:rPr>
      </w:pPr>
    </w:p>
    <w:p w14:paraId="66EDC98C" w14:textId="77777777" w:rsidR="00AA06F9" w:rsidRPr="00FF430B" w:rsidRDefault="00AA06F9" w:rsidP="00950D18">
      <w:pPr>
        <w:pStyle w:val="a7"/>
        <w:tabs>
          <w:tab w:val="left" w:pos="567"/>
        </w:tabs>
        <w:spacing w:line="360" w:lineRule="auto"/>
        <w:rPr>
          <w:rFonts w:ascii="Times New Roman" w:hAnsi="Times New Roman"/>
          <w:szCs w:val="24"/>
        </w:rPr>
      </w:pPr>
    </w:p>
    <w:p w14:paraId="4B59DD85" w14:textId="77777777" w:rsidR="00AA06F9" w:rsidRPr="00FF430B" w:rsidRDefault="00AA06F9" w:rsidP="00950D18">
      <w:pPr>
        <w:pStyle w:val="a7"/>
        <w:tabs>
          <w:tab w:val="left" w:pos="567"/>
        </w:tabs>
        <w:spacing w:line="360" w:lineRule="auto"/>
        <w:rPr>
          <w:rFonts w:ascii="Times New Roman" w:hAnsi="Times New Roman"/>
          <w:szCs w:val="24"/>
        </w:rPr>
      </w:pPr>
    </w:p>
    <w:p w14:paraId="5194131A" w14:textId="77777777" w:rsidR="00AA06F9" w:rsidRPr="00FF430B" w:rsidRDefault="00AA06F9" w:rsidP="00950D18">
      <w:pPr>
        <w:pStyle w:val="a7"/>
        <w:tabs>
          <w:tab w:val="left" w:pos="567"/>
        </w:tabs>
        <w:spacing w:line="360" w:lineRule="auto"/>
        <w:rPr>
          <w:rFonts w:ascii="Times New Roman" w:hAnsi="Times New Roman"/>
          <w:szCs w:val="24"/>
        </w:rPr>
      </w:pPr>
    </w:p>
    <w:p w14:paraId="38ADB9D7" w14:textId="77777777" w:rsidR="00AA06F9" w:rsidRPr="00FF430B" w:rsidRDefault="00AA06F9" w:rsidP="00950D18">
      <w:pPr>
        <w:pStyle w:val="a7"/>
        <w:tabs>
          <w:tab w:val="left" w:pos="567"/>
        </w:tabs>
        <w:spacing w:line="360" w:lineRule="auto"/>
        <w:rPr>
          <w:rFonts w:ascii="Times New Roman" w:hAnsi="Times New Roman"/>
          <w:szCs w:val="24"/>
        </w:rPr>
      </w:pPr>
    </w:p>
    <w:p w14:paraId="7BBF4E6F" w14:textId="77777777" w:rsidR="00AA06F9" w:rsidRPr="00FF430B" w:rsidRDefault="00AA06F9" w:rsidP="00196AB4">
      <w:pPr>
        <w:spacing w:after="200" w:line="276" w:lineRule="auto"/>
        <w:jc w:val="center"/>
        <w:rPr>
          <w:lang w:eastAsia="zh-CN"/>
        </w:rPr>
      </w:pPr>
      <w:bookmarkStart w:id="48" w:name="_Toc449692097"/>
      <w:bookmarkEnd w:id="47"/>
    </w:p>
    <w:p w14:paraId="7530F6A7"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10</w:t>
      </w:r>
    </w:p>
    <w:p w14:paraId="72734818" w14:textId="77777777" w:rsidR="00AA06F9" w:rsidRPr="00FF430B" w:rsidRDefault="00AA06F9" w:rsidP="00BA7FF4">
      <w:pPr>
        <w:jc w:val="right"/>
        <w:rPr>
          <w:noProof w:val="0"/>
        </w:rPr>
      </w:pPr>
      <w:r w:rsidRPr="00FF430B">
        <w:rPr>
          <w:noProof w:val="0"/>
        </w:rPr>
        <w:t>la Documentația standard nr._____</w:t>
      </w:r>
    </w:p>
    <w:p w14:paraId="4BA1C26B" w14:textId="77777777" w:rsidR="00AA06F9" w:rsidRPr="00FF430B" w:rsidRDefault="00AA06F9" w:rsidP="00BA7FF4">
      <w:pPr>
        <w:jc w:val="right"/>
        <w:rPr>
          <w:noProof w:val="0"/>
        </w:rPr>
      </w:pPr>
      <w:r w:rsidRPr="00FF430B">
        <w:rPr>
          <w:noProof w:val="0"/>
        </w:rPr>
        <w:t>din “____” ________ 20___</w:t>
      </w:r>
    </w:p>
    <w:p w14:paraId="17AC6CE6" w14:textId="77777777" w:rsidR="00AA06F9" w:rsidRPr="00FF430B" w:rsidRDefault="00AA06F9" w:rsidP="00196AB4">
      <w:pPr>
        <w:spacing w:after="200" w:line="276" w:lineRule="auto"/>
        <w:jc w:val="center"/>
        <w:rPr>
          <w:lang w:eastAsia="zh-CN"/>
        </w:rPr>
      </w:pPr>
    </w:p>
    <w:p w14:paraId="4CDA67DB" w14:textId="77777777" w:rsidR="00AA06F9" w:rsidRPr="00FF430B" w:rsidRDefault="00AA06F9" w:rsidP="00950D18">
      <w:pPr>
        <w:rPr>
          <w:lang w:eastAsia="zh-CN"/>
        </w:rPr>
      </w:pPr>
    </w:p>
    <w:bookmarkEnd w:id="48"/>
    <w:p w14:paraId="71CF0E27" w14:textId="77777777" w:rsidR="00AA06F9" w:rsidRPr="00FF430B" w:rsidRDefault="00AA06F9" w:rsidP="00950D18">
      <w:pPr>
        <w:jc w:val="center"/>
        <w:rPr>
          <w:b/>
        </w:rPr>
      </w:pPr>
    </w:p>
    <w:p w14:paraId="2F5EE6F4" w14:textId="77777777" w:rsidR="00AA06F9" w:rsidRPr="00FF430B" w:rsidRDefault="00AA06F9"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6CEF0FC"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BFFE54A" w14:textId="77777777" w:rsidR="00AA06F9" w:rsidRPr="00FF430B" w:rsidRDefault="00AA06F9"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130C1763" w14:textId="77777777" w:rsidR="00AA06F9" w:rsidRPr="00FF430B" w:rsidRDefault="00AA06F9"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06F9" w:rsidRPr="00EC30C2" w14:paraId="2F63D132" w14:textId="77777777" w:rsidTr="00233538">
        <w:trPr>
          <w:cantSplit/>
          <w:trHeight w:val="300"/>
        </w:trPr>
        <w:tc>
          <w:tcPr>
            <w:tcW w:w="709" w:type="dxa"/>
            <w:vMerge w:val="restart"/>
          </w:tcPr>
          <w:p w14:paraId="51E9D9BA"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Nr.</w:t>
            </w:r>
          </w:p>
          <w:p w14:paraId="13528738"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01A303B"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7B92CCF"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45F8F82F"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7B560DFE"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06F9" w:rsidRPr="00EC30C2" w14:paraId="046B28B7" w14:textId="77777777" w:rsidTr="00233538">
        <w:trPr>
          <w:cantSplit/>
          <w:trHeight w:val="240"/>
        </w:trPr>
        <w:tc>
          <w:tcPr>
            <w:tcW w:w="709" w:type="dxa"/>
            <w:vMerge/>
          </w:tcPr>
          <w:p w14:paraId="235D31D3" w14:textId="77777777" w:rsidR="00AA06F9" w:rsidRPr="00FF430B" w:rsidRDefault="00AA06F9" w:rsidP="00950D18">
            <w:pPr>
              <w:pStyle w:val="a7"/>
              <w:tabs>
                <w:tab w:val="left" w:pos="567"/>
              </w:tabs>
              <w:rPr>
                <w:rFonts w:ascii="Times New Roman" w:hAnsi="Times New Roman"/>
                <w:b/>
                <w:szCs w:val="24"/>
              </w:rPr>
            </w:pPr>
          </w:p>
        </w:tc>
        <w:tc>
          <w:tcPr>
            <w:tcW w:w="2825" w:type="dxa"/>
            <w:vMerge/>
          </w:tcPr>
          <w:p w14:paraId="494D2A24" w14:textId="77777777" w:rsidR="00AA06F9" w:rsidRPr="00FF430B" w:rsidRDefault="00AA06F9" w:rsidP="00950D18">
            <w:pPr>
              <w:pStyle w:val="a7"/>
              <w:tabs>
                <w:tab w:val="left" w:pos="567"/>
              </w:tabs>
              <w:rPr>
                <w:rFonts w:ascii="Times New Roman" w:hAnsi="Times New Roman"/>
                <w:b/>
                <w:szCs w:val="24"/>
              </w:rPr>
            </w:pPr>
          </w:p>
        </w:tc>
        <w:tc>
          <w:tcPr>
            <w:tcW w:w="5490" w:type="dxa"/>
            <w:gridSpan w:val="7"/>
          </w:tcPr>
          <w:p w14:paraId="305693A7"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06F9" w:rsidRPr="00EC30C2" w14:paraId="36E57E47" w14:textId="77777777" w:rsidTr="00233538">
        <w:trPr>
          <w:cantSplit/>
          <w:trHeight w:val="120"/>
        </w:trPr>
        <w:tc>
          <w:tcPr>
            <w:tcW w:w="709" w:type="dxa"/>
            <w:vMerge/>
          </w:tcPr>
          <w:p w14:paraId="1E05AD0E" w14:textId="77777777" w:rsidR="00AA06F9" w:rsidRPr="00FF430B" w:rsidRDefault="00AA06F9" w:rsidP="00950D18">
            <w:pPr>
              <w:pStyle w:val="a7"/>
              <w:tabs>
                <w:tab w:val="left" w:pos="567"/>
              </w:tabs>
              <w:rPr>
                <w:rFonts w:ascii="Times New Roman" w:hAnsi="Times New Roman"/>
                <w:b/>
                <w:szCs w:val="24"/>
              </w:rPr>
            </w:pPr>
          </w:p>
        </w:tc>
        <w:tc>
          <w:tcPr>
            <w:tcW w:w="2825" w:type="dxa"/>
            <w:vMerge/>
          </w:tcPr>
          <w:p w14:paraId="5ACCAAE1" w14:textId="77777777" w:rsidR="00AA06F9" w:rsidRPr="00FF430B" w:rsidRDefault="00AA06F9" w:rsidP="00950D18">
            <w:pPr>
              <w:pStyle w:val="a7"/>
              <w:tabs>
                <w:tab w:val="left" w:pos="567"/>
              </w:tabs>
              <w:rPr>
                <w:rFonts w:ascii="Times New Roman" w:hAnsi="Times New Roman"/>
                <w:b/>
                <w:szCs w:val="24"/>
              </w:rPr>
            </w:pPr>
          </w:p>
        </w:tc>
        <w:tc>
          <w:tcPr>
            <w:tcW w:w="1035" w:type="dxa"/>
          </w:tcPr>
          <w:p w14:paraId="78C46DCD"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2B5392D"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D5F35D0"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8A02475"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62A389AC" w14:textId="77777777"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06F9" w:rsidRPr="00EC30C2" w14:paraId="002047AC" w14:textId="77777777" w:rsidTr="00233538">
        <w:trPr>
          <w:cantSplit/>
          <w:trHeight w:val="180"/>
        </w:trPr>
        <w:tc>
          <w:tcPr>
            <w:tcW w:w="709" w:type="dxa"/>
          </w:tcPr>
          <w:p w14:paraId="1D2A27C3"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5441FA1"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17E61BE" w14:textId="77777777" w:rsidR="00AA06F9" w:rsidRPr="00FF430B" w:rsidRDefault="00AA06F9" w:rsidP="00950D18">
            <w:pPr>
              <w:pStyle w:val="a7"/>
              <w:tabs>
                <w:tab w:val="left" w:pos="567"/>
              </w:tabs>
              <w:rPr>
                <w:rFonts w:ascii="Times New Roman" w:hAnsi="Times New Roman"/>
                <w:szCs w:val="24"/>
              </w:rPr>
            </w:pPr>
          </w:p>
        </w:tc>
        <w:tc>
          <w:tcPr>
            <w:tcW w:w="1215" w:type="dxa"/>
          </w:tcPr>
          <w:p w14:paraId="78789268" w14:textId="77777777" w:rsidR="00AA06F9" w:rsidRPr="00FF430B" w:rsidRDefault="00AA06F9" w:rsidP="00950D18">
            <w:pPr>
              <w:pStyle w:val="a7"/>
              <w:tabs>
                <w:tab w:val="left" w:pos="567"/>
              </w:tabs>
              <w:rPr>
                <w:rFonts w:ascii="Times New Roman" w:hAnsi="Times New Roman"/>
                <w:szCs w:val="24"/>
              </w:rPr>
            </w:pPr>
          </w:p>
        </w:tc>
        <w:tc>
          <w:tcPr>
            <w:tcW w:w="1005" w:type="dxa"/>
            <w:gridSpan w:val="2"/>
          </w:tcPr>
          <w:p w14:paraId="44959E8F" w14:textId="77777777" w:rsidR="00AA06F9" w:rsidRPr="00FF430B" w:rsidRDefault="00AA06F9" w:rsidP="00950D18">
            <w:pPr>
              <w:pStyle w:val="a7"/>
              <w:tabs>
                <w:tab w:val="left" w:pos="567"/>
              </w:tabs>
              <w:rPr>
                <w:rFonts w:ascii="Times New Roman" w:hAnsi="Times New Roman"/>
                <w:szCs w:val="24"/>
              </w:rPr>
            </w:pPr>
          </w:p>
        </w:tc>
        <w:tc>
          <w:tcPr>
            <w:tcW w:w="990" w:type="dxa"/>
            <w:gridSpan w:val="2"/>
          </w:tcPr>
          <w:p w14:paraId="3AF0BAAD" w14:textId="77777777" w:rsidR="00AA06F9" w:rsidRPr="00FF430B" w:rsidRDefault="00AA06F9" w:rsidP="00950D18">
            <w:pPr>
              <w:pStyle w:val="a7"/>
              <w:tabs>
                <w:tab w:val="left" w:pos="567"/>
              </w:tabs>
              <w:rPr>
                <w:rFonts w:ascii="Times New Roman" w:hAnsi="Times New Roman"/>
                <w:szCs w:val="24"/>
              </w:rPr>
            </w:pPr>
          </w:p>
        </w:tc>
        <w:tc>
          <w:tcPr>
            <w:tcW w:w="1245" w:type="dxa"/>
          </w:tcPr>
          <w:p w14:paraId="403659D0" w14:textId="77777777" w:rsidR="00AA06F9" w:rsidRPr="00FF430B" w:rsidRDefault="00AA06F9" w:rsidP="00950D18">
            <w:pPr>
              <w:pStyle w:val="a7"/>
              <w:tabs>
                <w:tab w:val="left" w:pos="567"/>
              </w:tabs>
              <w:rPr>
                <w:rFonts w:ascii="Times New Roman" w:hAnsi="Times New Roman"/>
                <w:szCs w:val="24"/>
              </w:rPr>
            </w:pPr>
          </w:p>
        </w:tc>
      </w:tr>
      <w:tr w:rsidR="00AA06F9" w:rsidRPr="00EC30C2" w14:paraId="7A9AD4E3" w14:textId="77777777" w:rsidTr="00233538">
        <w:trPr>
          <w:cantSplit/>
          <w:trHeight w:val="1372"/>
        </w:trPr>
        <w:tc>
          <w:tcPr>
            <w:tcW w:w="709" w:type="dxa"/>
          </w:tcPr>
          <w:p w14:paraId="716A536B"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170F2A15" w14:textId="77777777" w:rsidR="00AA06F9" w:rsidRPr="00FF430B" w:rsidRDefault="00AA06F9" w:rsidP="00950D18">
            <w:pPr>
              <w:pStyle w:val="a7"/>
              <w:tabs>
                <w:tab w:val="left" w:pos="567"/>
              </w:tabs>
              <w:rPr>
                <w:rFonts w:ascii="Times New Roman" w:hAnsi="Times New Roman"/>
                <w:szCs w:val="24"/>
              </w:rPr>
            </w:pPr>
          </w:p>
          <w:p w14:paraId="3BCE3362" w14:textId="77777777" w:rsidR="00AA06F9" w:rsidRPr="00FF430B" w:rsidRDefault="00AA06F9" w:rsidP="00950D18">
            <w:pPr>
              <w:pStyle w:val="a7"/>
              <w:tabs>
                <w:tab w:val="left" w:pos="567"/>
              </w:tabs>
              <w:rPr>
                <w:rFonts w:ascii="Times New Roman" w:hAnsi="Times New Roman"/>
                <w:szCs w:val="24"/>
              </w:rPr>
            </w:pPr>
          </w:p>
          <w:p w14:paraId="70960294" w14:textId="77777777" w:rsidR="00AA06F9" w:rsidRPr="00FF430B" w:rsidRDefault="00AA06F9" w:rsidP="00950D18">
            <w:pPr>
              <w:pStyle w:val="a7"/>
              <w:tabs>
                <w:tab w:val="left" w:pos="567"/>
              </w:tabs>
              <w:rPr>
                <w:rFonts w:ascii="Times New Roman" w:hAnsi="Times New Roman"/>
                <w:szCs w:val="24"/>
              </w:rPr>
            </w:pPr>
          </w:p>
          <w:p w14:paraId="45EDC8A6" w14:textId="77777777" w:rsidR="00AA06F9" w:rsidRPr="00FF430B" w:rsidRDefault="00AA06F9" w:rsidP="00950D18">
            <w:pPr>
              <w:pStyle w:val="a7"/>
              <w:tabs>
                <w:tab w:val="left" w:pos="567"/>
              </w:tabs>
              <w:rPr>
                <w:rFonts w:ascii="Times New Roman" w:hAnsi="Times New Roman"/>
                <w:szCs w:val="24"/>
              </w:rPr>
            </w:pPr>
          </w:p>
        </w:tc>
        <w:tc>
          <w:tcPr>
            <w:tcW w:w="2825" w:type="dxa"/>
          </w:tcPr>
          <w:p w14:paraId="4E375CE6"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01</w:t>
            </w:r>
          </w:p>
          <w:p w14:paraId="3CF3C02B"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E1FF893"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B902021"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32D6E3A" w14:textId="77777777" w:rsidR="00AA06F9" w:rsidRPr="00FF430B" w:rsidRDefault="00AA06F9" w:rsidP="00950D18">
            <w:pPr>
              <w:pStyle w:val="a7"/>
              <w:tabs>
                <w:tab w:val="left" w:pos="567"/>
              </w:tabs>
              <w:rPr>
                <w:rFonts w:ascii="Times New Roman" w:hAnsi="Times New Roman"/>
                <w:szCs w:val="24"/>
              </w:rPr>
            </w:pPr>
          </w:p>
        </w:tc>
        <w:tc>
          <w:tcPr>
            <w:tcW w:w="1035" w:type="dxa"/>
          </w:tcPr>
          <w:p w14:paraId="40EA718D" w14:textId="77777777" w:rsidR="00AA06F9" w:rsidRPr="00FF430B" w:rsidRDefault="00AA06F9" w:rsidP="00950D18">
            <w:pPr>
              <w:pStyle w:val="a7"/>
              <w:tabs>
                <w:tab w:val="left" w:pos="567"/>
              </w:tabs>
              <w:rPr>
                <w:rFonts w:ascii="Times New Roman" w:hAnsi="Times New Roman"/>
                <w:szCs w:val="24"/>
              </w:rPr>
            </w:pPr>
          </w:p>
        </w:tc>
        <w:tc>
          <w:tcPr>
            <w:tcW w:w="1215" w:type="dxa"/>
          </w:tcPr>
          <w:p w14:paraId="7D12F6D3" w14:textId="77777777" w:rsidR="00AA06F9" w:rsidRPr="00FF430B" w:rsidRDefault="00AA06F9" w:rsidP="00950D18">
            <w:pPr>
              <w:pStyle w:val="a7"/>
              <w:tabs>
                <w:tab w:val="left" w:pos="567"/>
              </w:tabs>
              <w:rPr>
                <w:rFonts w:ascii="Times New Roman" w:hAnsi="Times New Roman"/>
                <w:szCs w:val="24"/>
              </w:rPr>
            </w:pPr>
          </w:p>
        </w:tc>
        <w:tc>
          <w:tcPr>
            <w:tcW w:w="1005" w:type="dxa"/>
            <w:gridSpan w:val="2"/>
          </w:tcPr>
          <w:p w14:paraId="5B93FD3A" w14:textId="77777777" w:rsidR="00AA06F9" w:rsidRPr="00FF430B" w:rsidRDefault="00AA06F9" w:rsidP="00950D18">
            <w:pPr>
              <w:pStyle w:val="a7"/>
              <w:tabs>
                <w:tab w:val="left" w:pos="567"/>
              </w:tabs>
              <w:rPr>
                <w:rFonts w:ascii="Times New Roman" w:hAnsi="Times New Roman"/>
                <w:szCs w:val="24"/>
              </w:rPr>
            </w:pPr>
          </w:p>
        </w:tc>
        <w:tc>
          <w:tcPr>
            <w:tcW w:w="990" w:type="dxa"/>
            <w:gridSpan w:val="2"/>
          </w:tcPr>
          <w:p w14:paraId="57668E95" w14:textId="77777777" w:rsidR="00AA06F9" w:rsidRPr="00FF430B" w:rsidRDefault="00AA06F9" w:rsidP="00950D18">
            <w:pPr>
              <w:pStyle w:val="a7"/>
              <w:tabs>
                <w:tab w:val="left" w:pos="567"/>
              </w:tabs>
              <w:rPr>
                <w:rFonts w:ascii="Times New Roman" w:hAnsi="Times New Roman"/>
                <w:szCs w:val="24"/>
              </w:rPr>
            </w:pPr>
          </w:p>
        </w:tc>
        <w:tc>
          <w:tcPr>
            <w:tcW w:w="1245" w:type="dxa"/>
          </w:tcPr>
          <w:p w14:paraId="1478D548" w14:textId="77777777" w:rsidR="00AA06F9" w:rsidRPr="00FF430B" w:rsidRDefault="00AA06F9" w:rsidP="00950D18">
            <w:pPr>
              <w:pStyle w:val="a7"/>
              <w:tabs>
                <w:tab w:val="left" w:pos="567"/>
              </w:tabs>
              <w:rPr>
                <w:rFonts w:ascii="Times New Roman" w:hAnsi="Times New Roman"/>
                <w:szCs w:val="24"/>
              </w:rPr>
            </w:pPr>
          </w:p>
        </w:tc>
      </w:tr>
      <w:tr w:rsidR="00AA06F9" w:rsidRPr="00EC30C2" w14:paraId="159803BA" w14:textId="77777777" w:rsidTr="00233538">
        <w:trPr>
          <w:cantSplit/>
          <w:trHeight w:val="1412"/>
        </w:trPr>
        <w:tc>
          <w:tcPr>
            <w:tcW w:w="709" w:type="dxa"/>
          </w:tcPr>
          <w:p w14:paraId="20E60F57"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3.</w:t>
            </w:r>
          </w:p>
          <w:p w14:paraId="34E72E49" w14:textId="77777777" w:rsidR="00AA06F9" w:rsidRPr="00FF430B" w:rsidRDefault="00AA06F9" w:rsidP="00950D18">
            <w:pPr>
              <w:pStyle w:val="a7"/>
              <w:tabs>
                <w:tab w:val="left" w:pos="567"/>
              </w:tabs>
              <w:rPr>
                <w:rFonts w:ascii="Times New Roman" w:hAnsi="Times New Roman"/>
                <w:szCs w:val="24"/>
              </w:rPr>
            </w:pPr>
          </w:p>
          <w:p w14:paraId="23E76A68" w14:textId="77777777" w:rsidR="00AA06F9" w:rsidRPr="00FF430B" w:rsidRDefault="00AA06F9" w:rsidP="00950D18">
            <w:pPr>
              <w:pStyle w:val="a7"/>
              <w:tabs>
                <w:tab w:val="left" w:pos="567"/>
              </w:tabs>
              <w:rPr>
                <w:rFonts w:ascii="Times New Roman" w:hAnsi="Times New Roman"/>
                <w:szCs w:val="24"/>
              </w:rPr>
            </w:pPr>
          </w:p>
          <w:p w14:paraId="7FE9E0FC" w14:textId="77777777" w:rsidR="00AA06F9" w:rsidRPr="00FF430B" w:rsidRDefault="00AA06F9" w:rsidP="00950D18">
            <w:pPr>
              <w:pStyle w:val="a7"/>
              <w:tabs>
                <w:tab w:val="left" w:pos="567"/>
              </w:tabs>
              <w:rPr>
                <w:rFonts w:ascii="Times New Roman" w:hAnsi="Times New Roman"/>
                <w:szCs w:val="24"/>
              </w:rPr>
            </w:pPr>
          </w:p>
          <w:p w14:paraId="4A690F25" w14:textId="77777777" w:rsidR="00AA06F9" w:rsidRPr="00FF430B" w:rsidRDefault="00AA06F9" w:rsidP="00950D18">
            <w:pPr>
              <w:pStyle w:val="a7"/>
              <w:tabs>
                <w:tab w:val="left" w:pos="567"/>
              </w:tabs>
              <w:rPr>
                <w:rFonts w:ascii="Times New Roman" w:hAnsi="Times New Roman"/>
                <w:szCs w:val="24"/>
              </w:rPr>
            </w:pPr>
          </w:p>
        </w:tc>
        <w:tc>
          <w:tcPr>
            <w:tcW w:w="2825" w:type="dxa"/>
          </w:tcPr>
          <w:p w14:paraId="3B76D1FD"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02</w:t>
            </w:r>
          </w:p>
          <w:p w14:paraId="58629EB1"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A6EC697"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6C563F9"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D992E7C" w14:textId="77777777" w:rsidR="00AA06F9" w:rsidRPr="00FF430B" w:rsidRDefault="00AA06F9" w:rsidP="00950D18">
            <w:pPr>
              <w:pStyle w:val="a7"/>
              <w:tabs>
                <w:tab w:val="left" w:pos="567"/>
              </w:tabs>
              <w:rPr>
                <w:rFonts w:ascii="Times New Roman" w:hAnsi="Times New Roman"/>
                <w:szCs w:val="24"/>
              </w:rPr>
            </w:pPr>
          </w:p>
        </w:tc>
        <w:tc>
          <w:tcPr>
            <w:tcW w:w="1035" w:type="dxa"/>
          </w:tcPr>
          <w:p w14:paraId="38991B85" w14:textId="77777777" w:rsidR="00AA06F9" w:rsidRPr="00FF430B" w:rsidRDefault="00AA06F9" w:rsidP="00950D18">
            <w:pPr>
              <w:pStyle w:val="a7"/>
              <w:tabs>
                <w:tab w:val="left" w:pos="567"/>
              </w:tabs>
              <w:rPr>
                <w:rFonts w:ascii="Times New Roman" w:hAnsi="Times New Roman"/>
                <w:szCs w:val="24"/>
              </w:rPr>
            </w:pPr>
          </w:p>
        </w:tc>
        <w:tc>
          <w:tcPr>
            <w:tcW w:w="1215" w:type="dxa"/>
          </w:tcPr>
          <w:p w14:paraId="64C19A4D" w14:textId="77777777" w:rsidR="00AA06F9" w:rsidRPr="00FF430B" w:rsidRDefault="00AA06F9" w:rsidP="00950D18">
            <w:pPr>
              <w:pStyle w:val="a7"/>
              <w:tabs>
                <w:tab w:val="left" w:pos="567"/>
              </w:tabs>
              <w:rPr>
                <w:rFonts w:ascii="Times New Roman" w:hAnsi="Times New Roman"/>
                <w:szCs w:val="24"/>
              </w:rPr>
            </w:pPr>
          </w:p>
        </w:tc>
        <w:tc>
          <w:tcPr>
            <w:tcW w:w="1005" w:type="dxa"/>
            <w:gridSpan w:val="2"/>
          </w:tcPr>
          <w:p w14:paraId="724965C5" w14:textId="77777777" w:rsidR="00AA06F9" w:rsidRPr="00FF430B" w:rsidRDefault="00AA06F9" w:rsidP="00950D18">
            <w:pPr>
              <w:pStyle w:val="a7"/>
              <w:tabs>
                <w:tab w:val="left" w:pos="567"/>
              </w:tabs>
              <w:rPr>
                <w:rFonts w:ascii="Times New Roman" w:hAnsi="Times New Roman"/>
                <w:szCs w:val="24"/>
              </w:rPr>
            </w:pPr>
          </w:p>
        </w:tc>
        <w:tc>
          <w:tcPr>
            <w:tcW w:w="990" w:type="dxa"/>
            <w:gridSpan w:val="2"/>
          </w:tcPr>
          <w:p w14:paraId="04D222B1" w14:textId="77777777" w:rsidR="00AA06F9" w:rsidRPr="00FF430B" w:rsidRDefault="00AA06F9" w:rsidP="00950D18">
            <w:pPr>
              <w:pStyle w:val="a7"/>
              <w:tabs>
                <w:tab w:val="left" w:pos="567"/>
              </w:tabs>
              <w:rPr>
                <w:rFonts w:ascii="Times New Roman" w:hAnsi="Times New Roman"/>
                <w:szCs w:val="24"/>
              </w:rPr>
            </w:pPr>
          </w:p>
        </w:tc>
        <w:tc>
          <w:tcPr>
            <w:tcW w:w="1245" w:type="dxa"/>
          </w:tcPr>
          <w:p w14:paraId="0C8997FA" w14:textId="77777777" w:rsidR="00AA06F9" w:rsidRPr="00FF430B" w:rsidRDefault="00AA06F9" w:rsidP="00950D18">
            <w:pPr>
              <w:pStyle w:val="a7"/>
              <w:tabs>
                <w:tab w:val="left" w:pos="567"/>
              </w:tabs>
              <w:rPr>
                <w:rFonts w:ascii="Times New Roman" w:hAnsi="Times New Roman"/>
                <w:szCs w:val="24"/>
              </w:rPr>
            </w:pPr>
          </w:p>
        </w:tc>
      </w:tr>
      <w:tr w:rsidR="00AA06F9" w:rsidRPr="00EC30C2" w14:paraId="784A98A4" w14:textId="77777777" w:rsidTr="00233538">
        <w:trPr>
          <w:cantSplit/>
          <w:trHeight w:val="1593"/>
        </w:trPr>
        <w:tc>
          <w:tcPr>
            <w:tcW w:w="709" w:type="dxa"/>
          </w:tcPr>
          <w:p w14:paraId="03D3A900"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6A0721D7"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n …</w:t>
            </w:r>
          </w:p>
          <w:p w14:paraId="2EAA21D4"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4FE08AFF"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4412F53" w14:textId="77777777"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3C1896E" w14:textId="77777777" w:rsidR="00AA06F9" w:rsidRPr="00FF430B" w:rsidRDefault="00AA06F9" w:rsidP="00950D18">
            <w:pPr>
              <w:pStyle w:val="a7"/>
              <w:tabs>
                <w:tab w:val="left" w:pos="567"/>
              </w:tabs>
              <w:rPr>
                <w:rFonts w:ascii="Times New Roman" w:hAnsi="Times New Roman"/>
                <w:szCs w:val="24"/>
              </w:rPr>
            </w:pPr>
          </w:p>
        </w:tc>
        <w:tc>
          <w:tcPr>
            <w:tcW w:w="1035" w:type="dxa"/>
          </w:tcPr>
          <w:p w14:paraId="32C1E142" w14:textId="77777777" w:rsidR="00AA06F9" w:rsidRPr="00FF430B" w:rsidRDefault="00AA06F9" w:rsidP="00950D18">
            <w:pPr>
              <w:pStyle w:val="a7"/>
              <w:tabs>
                <w:tab w:val="left" w:pos="567"/>
              </w:tabs>
              <w:rPr>
                <w:rFonts w:ascii="Times New Roman" w:hAnsi="Times New Roman"/>
                <w:szCs w:val="24"/>
              </w:rPr>
            </w:pPr>
          </w:p>
        </w:tc>
        <w:tc>
          <w:tcPr>
            <w:tcW w:w="1215" w:type="dxa"/>
          </w:tcPr>
          <w:p w14:paraId="52EB5F77" w14:textId="77777777" w:rsidR="00AA06F9" w:rsidRPr="00FF430B" w:rsidRDefault="00AA06F9" w:rsidP="00950D18">
            <w:pPr>
              <w:pStyle w:val="a7"/>
              <w:tabs>
                <w:tab w:val="left" w:pos="567"/>
              </w:tabs>
              <w:rPr>
                <w:rFonts w:ascii="Times New Roman" w:hAnsi="Times New Roman"/>
                <w:szCs w:val="24"/>
              </w:rPr>
            </w:pPr>
          </w:p>
        </w:tc>
        <w:tc>
          <w:tcPr>
            <w:tcW w:w="1005" w:type="dxa"/>
            <w:gridSpan w:val="2"/>
          </w:tcPr>
          <w:p w14:paraId="2ABA44CE" w14:textId="77777777" w:rsidR="00AA06F9" w:rsidRPr="00FF430B" w:rsidRDefault="00AA06F9" w:rsidP="00950D18">
            <w:pPr>
              <w:pStyle w:val="a7"/>
              <w:tabs>
                <w:tab w:val="left" w:pos="567"/>
              </w:tabs>
              <w:rPr>
                <w:rFonts w:ascii="Times New Roman" w:hAnsi="Times New Roman"/>
                <w:szCs w:val="24"/>
              </w:rPr>
            </w:pPr>
          </w:p>
        </w:tc>
        <w:tc>
          <w:tcPr>
            <w:tcW w:w="990" w:type="dxa"/>
            <w:gridSpan w:val="2"/>
          </w:tcPr>
          <w:p w14:paraId="46EE4DE1" w14:textId="77777777" w:rsidR="00AA06F9" w:rsidRPr="00FF430B" w:rsidRDefault="00AA06F9" w:rsidP="00950D18">
            <w:pPr>
              <w:pStyle w:val="a7"/>
              <w:tabs>
                <w:tab w:val="left" w:pos="567"/>
              </w:tabs>
              <w:rPr>
                <w:rFonts w:ascii="Times New Roman" w:hAnsi="Times New Roman"/>
                <w:szCs w:val="24"/>
              </w:rPr>
            </w:pPr>
          </w:p>
        </w:tc>
        <w:tc>
          <w:tcPr>
            <w:tcW w:w="1245" w:type="dxa"/>
          </w:tcPr>
          <w:p w14:paraId="3F2E8FAC" w14:textId="77777777" w:rsidR="00AA06F9" w:rsidRPr="00FF430B" w:rsidRDefault="00AA06F9" w:rsidP="00950D18">
            <w:pPr>
              <w:pStyle w:val="a7"/>
              <w:tabs>
                <w:tab w:val="left" w:pos="567"/>
              </w:tabs>
              <w:rPr>
                <w:rFonts w:ascii="Times New Roman" w:hAnsi="Times New Roman"/>
                <w:szCs w:val="24"/>
              </w:rPr>
            </w:pPr>
          </w:p>
        </w:tc>
      </w:tr>
    </w:tbl>
    <w:p w14:paraId="60CEBFA4" w14:textId="77777777" w:rsidR="00AA06F9" w:rsidRPr="00FF430B" w:rsidRDefault="00AA06F9" w:rsidP="00950D18">
      <w:pPr>
        <w:jc w:val="both"/>
      </w:pPr>
    </w:p>
    <w:p w14:paraId="769ADE5A" w14:textId="77777777" w:rsidR="00AA06F9" w:rsidRPr="00FF430B" w:rsidRDefault="00AA06F9" w:rsidP="00950D18">
      <w:pPr>
        <w:jc w:val="both"/>
      </w:pPr>
    </w:p>
    <w:p w14:paraId="2E51127D" w14:textId="77777777" w:rsidR="00AA06F9" w:rsidRPr="00FF430B" w:rsidRDefault="00AA06F9" w:rsidP="00950D18">
      <w:pPr>
        <w:jc w:val="both"/>
        <w:rPr>
          <w:rFonts w:eastAsia="PMingLiU"/>
          <w:lang w:eastAsia="zh-CN"/>
        </w:rPr>
      </w:pPr>
      <w:r w:rsidRPr="00FF430B">
        <w:rPr>
          <w:rFonts w:eastAsia="PMingLiU"/>
          <w:lang w:eastAsia="zh-CN"/>
        </w:rPr>
        <w:t>Semnat: _________________________________________</w:t>
      </w:r>
    </w:p>
    <w:p w14:paraId="773F1F8C" w14:textId="77777777" w:rsidR="00AA06F9" w:rsidRPr="00FF430B" w:rsidRDefault="00AA06F9" w:rsidP="00950D18">
      <w:pPr>
        <w:jc w:val="both"/>
        <w:rPr>
          <w:rFonts w:eastAsia="PMingLiU"/>
          <w:lang w:eastAsia="zh-CN"/>
        </w:rPr>
      </w:pPr>
      <w:r w:rsidRPr="00FF430B">
        <w:rPr>
          <w:rFonts w:eastAsia="PMingLiU"/>
          <w:lang w:eastAsia="zh-CN"/>
        </w:rPr>
        <w:t>Nume: __________________________________________</w:t>
      </w:r>
    </w:p>
    <w:p w14:paraId="4BAA2B67" w14:textId="77777777" w:rsidR="00AA06F9" w:rsidRPr="00FF430B" w:rsidRDefault="00AA06F9" w:rsidP="00950D18">
      <w:pPr>
        <w:jc w:val="both"/>
        <w:rPr>
          <w:rFonts w:eastAsia="PMingLiU"/>
          <w:lang w:eastAsia="zh-CN"/>
        </w:rPr>
      </w:pPr>
      <w:r w:rsidRPr="00FF430B">
        <w:rPr>
          <w:rFonts w:eastAsia="PMingLiU"/>
          <w:lang w:eastAsia="zh-CN"/>
        </w:rPr>
        <w:t>Funcţia în cadrul întreprinderii: ____________________________</w:t>
      </w:r>
    </w:p>
    <w:p w14:paraId="5A4FFDD6" w14:textId="77777777" w:rsidR="00AA06F9" w:rsidRPr="00FF430B" w:rsidRDefault="00AA06F9"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49C9D867" w14:textId="77777777" w:rsidR="00AA06F9" w:rsidRPr="00FF430B" w:rsidRDefault="00AA06F9" w:rsidP="00F43D02">
      <w:pPr>
        <w:jc w:val="both"/>
        <w:rPr>
          <w:rFonts w:eastAsia="PMingLiU"/>
          <w:lang w:eastAsia="zh-CN"/>
        </w:rPr>
      </w:pPr>
    </w:p>
    <w:p w14:paraId="5F7FC334" w14:textId="77777777" w:rsidR="00AA06F9" w:rsidRPr="00FF430B" w:rsidRDefault="00AA06F9" w:rsidP="00F43D02">
      <w:pPr>
        <w:jc w:val="both"/>
        <w:rPr>
          <w:rFonts w:eastAsia="PMingLiU"/>
          <w:lang w:eastAsia="zh-CN"/>
        </w:rPr>
      </w:pPr>
    </w:p>
    <w:p w14:paraId="43708F49" w14:textId="77777777" w:rsidR="00AA06F9" w:rsidRPr="00FF430B" w:rsidRDefault="00AA06F9" w:rsidP="00F43D02">
      <w:pPr>
        <w:jc w:val="both"/>
        <w:rPr>
          <w:rFonts w:eastAsia="PMingLiU"/>
          <w:lang w:eastAsia="zh-CN"/>
        </w:rPr>
      </w:pPr>
    </w:p>
    <w:p w14:paraId="5035C4DA" w14:textId="77777777" w:rsidR="00AA06F9" w:rsidRPr="00FF430B" w:rsidRDefault="00AA06F9" w:rsidP="00F43D02">
      <w:pPr>
        <w:jc w:val="both"/>
        <w:rPr>
          <w:rFonts w:eastAsia="PMingLiU"/>
          <w:lang w:eastAsia="zh-CN"/>
        </w:rPr>
      </w:pPr>
    </w:p>
    <w:p w14:paraId="39CDB729" w14:textId="77777777" w:rsidR="00AA06F9" w:rsidRPr="00FF430B" w:rsidRDefault="00AA06F9" w:rsidP="00F43D02">
      <w:pPr>
        <w:jc w:val="both"/>
        <w:rPr>
          <w:rFonts w:eastAsia="PMingLiU"/>
          <w:lang w:eastAsia="zh-CN"/>
        </w:rPr>
      </w:pPr>
    </w:p>
    <w:p w14:paraId="23F8832D" w14:textId="77777777" w:rsidR="00AA06F9" w:rsidRPr="00FF430B" w:rsidRDefault="00AA06F9" w:rsidP="00F43D02">
      <w:pPr>
        <w:jc w:val="both"/>
        <w:rPr>
          <w:rFonts w:eastAsia="PMingLiU"/>
          <w:lang w:eastAsia="zh-CN"/>
        </w:rPr>
      </w:pPr>
    </w:p>
    <w:p w14:paraId="0FCD22AD" w14:textId="77777777" w:rsidR="00AA06F9" w:rsidRPr="00FF430B" w:rsidRDefault="00AA06F9" w:rsidP="00F43D02">
      <w:pPr>
        <w:jc w:val="both"/>
        <w:rPr>
          <w:rFonts w:eastAsia="PMingLiU"/>
          <w:lang w:eastAsia="zh-CN"/>
        </w:rPr>
      </w:pPr>
    </w:p>
    <w:p w14:paraId="4BB80BB5" w14:textId="77777777" w:rsidR="00AA06F9" w:rsidRPr="00FF430B" w:rsidRDefault="00AA06F9" w:rsidP="00F43D02">
      <w:pPr>
        <w:jc w:val="both"/>
        <w:rPr>
          <w:rFonts w:eastAsia="PMingLiU"/>
          <w:lang w:eastAsia="zh-CN"/>
        </w:rPr>
      </w:pPr>
    </w:p>
    <w:p w14:paraId="6EA5F5D1" w14:textId="77777777" w:rsidR="00AA06F9" w:rsidRPr="00FF430B" w:rsidRDefault="00AA06F9" w:rsidP="00F43D02">
      <w:pPr>
        <w:jc w:val="both"/>
        <w:rPr>
          <w:rFonts w:eastAsia="PMingLiU"/>
          <w:lang w:eastAsia="zh-CN"/>
        </w:rPr>
      </w:pPr>
    </w:p>
    <w:p w14:paraId="6FD455AC" w14:textId="77777777" w:rsidR="00AA06F9" w:rsidRPr="00FF430B" w:rsidRDefault="00AA06F9" w:rsidP="00F43D02">
      <w:pPr>
        <w:jc w:val="both"/>
        <w:rPr>
          <w:rFonts w:eastAsia="PMingLiU"/>
          <w:lang w:eastAsia="zh-CN"/>
        </w:rPr>
      </w:pPr>
    </w:p>
    <w:p w14:paraId="3FE7A657" w14:textId="77777777" w:rsidR="00AA06F9" w:rsidRPr="00FF430B" w:rsidRDefault="00AA06F9" w:rsidP="00F43D02">
      <w:pPr>
        <w:jc w:val="both"/>
        <w:rPr>
          <w:rFonts w:eastAsia="PMingLiU"/>
          <w:lang w:eastAsia="zh-CN"/>
        </w:rPr>
      </w:pPr>
    </w:p>
    <w:p w14:paraId="34E51F03" w14:textId="77777777" w:rsidR="00AA06F9" w:rsidRPr="00FF430B" w:rsidRDefault="00AA06F9" w:rsidP="00F43D02">
      <w:pPr>
        <w:jc w:val="both"/>
        <w:rPr>
          <w:rFonts w:eastAsia="PMingLiU"/>
          <w:lang w:eastAsia="zh-CN"/>
        </w:rPr>
      </w:pPr>
    </w:p>
    <w:p w14:paraId="54E393E6" w14:textId="77777777" w:rsidR="00AA06F9" w:rsidRPr="00FF430B" w:rsidRDefault="00AA06F9" w:rsidP="00F43D02">
      <w:pPr>
        <w:jc w:val="both"/>
        <w:rPr>
          <w:rFonts w:eastAsia="PMingLiU"/>
          <w:lang w:eastAsia="zh-CN"/>
        </w:rPr>
      </w:pPr>
    </w:p>
    <w:p w14:paraId="39ADC847" w14:textId="77777777" w:rsidR="00AA06F9" w:rsidRPr="00FF430B" w:rsidRDefault="00AA06F9" w:rsidP="00F43D02">
      <w:pPr>
        <w:jc w:val="both"/>
        <w:rPr>
          <w:rFonts w:eastAsia="PMingLiU"/>
          <w:lang w:eastAsia="zh-CN"/>
        </w:rPr>
      </w:pPr>
    </w:p>
    <w:p w14:paraId="5AE930F2" w14:textId="77777777" w:rsidR="00AA06F9" w:rsidRPr="00FF430B" w:rsidRDefault="00AA06F9" w:rsidP="00F43D02">
      <w:pPr>
        <w:jc w:val="both"/>
        <w:rPr>
          <w:rFonts w:eastAsia="PMingLiU"/>
          <w:lang w:eastAsia="zh-CN"/>
        </w:rPr>
      </w:pPr>
    </w:p>
    <w:p w14:paraId="3F0795FF" w14:textId="77777777" w:rsidR="00AA06F9" w:rsidRPr="00FF430B" w:rsidRDefault="00AA06F9" w:rsidP="00F43D02">
      <w:pPr>
        <w:jc w:val="both"/>
        <w:rPr>
          <w:rFonts w:eastAsia="PMingLiU"/>
          <w:lang w:eastAsia="zh-CN"/>
        </w:rPr>
      </w:pPr>
    </w:p>
    <w:p w14:paraId="21122890" w14:textId="77777777" w:rsidR="00AA06F9" w:rsidRPr="00FF430B" w:rsidRDefault="00AA06F9" w:rsidP="00196AB4">
      <w:pPr>
        <w:pStyle w:val="Style3"/>
        <w:tabs>
          <w:tab w:val="left" w:pos="567"/>
        </w:tabs>
        <w:ind w:left="0" w:firstLine="0"/>
        <w:rPr>
          <w:rFonts w:eastAsia="PMingLiU"/>
          <w:lang w:eastAsia="zh-CN"/>
        </w:rPr>
      </w:pPr>
    </w:p>
    <w:p w14:paraId="50AAD662"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12</w:t>
      </w:r>
    </w:p>
    <w:p w14:paraId="44EF3EAD" w14:textId="77777777" w:rsidR="00AA06F9" w:rsidRPr="00FF430B" w:rsidRDefault="00AA06F9" w:rsidP="00BA7FF4">
      <w:pPr>
        <w:jc w:val="right"/>
        <w:rPr>
          <w:noProof w:val="0"/>
        </w:rPr>
      </w:pPr>
      <w:r w:rsidRPr="00FF430B">
        <w:rPr>
          <w:noProof w:val="0"/>
        </w:rPr>
        <w:t>la Documentația standard nr._____</w:t>
      </w:r>
    </w:p>
    <w:p w14:paraId="29443ADB" w14:textId="77777777" w:rsidR="00AA06F9" w:rsidRPr="00FF430B" w:rsidRDefault="00AA06F9" w:rsidP="00BA7FF4">
      <w:pPr>
        <w:jc w:val="right"/>
        <w:rPr>
          <w:noProof w:val="0"/>
        </w:rPr>
      </w:pPr>
      <w:r w:rsidRPr="00FF430B">
        <w:rPr>
          <w:noProof w:val="0"/>
        </w:rPr>
        <w:t>din “____” ________ 20___</w:t>
      </w:r>
    </w:p>
    <w:bookmarkEnd w:id="49"/>
    <w:p w14:paraId="3992AC64" w14:textId="77777777" w:rsidR="00AA06F9" w:rsidRPr="00FF430B" w:rsidRDefault="00AA06F9" w:rsidP="00773FE9">
      <w:pPr>
        <w:rPr>
          <w:rFonts w:eastAsia="PMingLiU"/>
          <w:b/>
          <w:lang w:eastAsia="zh-CN"/>
        </w:rPr>
      </w:pPr>
    </w:p>
    <w:p w14:paraId="4AEC4115" w14:textId="77777777" w:rsidR="00AA06F9" w:rsidRPr="00FF430B" w:rsidRDefault="00AA06F9" w:rsidP="002242A0">
      <w:pPr>
        <w:jc w:val="center"/>
        <w:rPr>
          <w:rFonts w:eastAsia="PMingLiU"/>
          <w:b/>
          <w:noProof w:val="0"/>
          <w:lang w:eastAsia="zh-CN"/>
        </w:rPr>
      </w:pPr>
      <w:r w:rsidRPr="00FF430B">
        <w:rPr>
          <w:rFonts w:eastAsia="PMingLiU"/>
          <w:b/>
          <w:lang w:eastAsia="zh-CN"/>
        </w:rPr>
        <w:t>DECLARAȚIE</w:t>
      </w:r>
    </w:p>
    <w:p w14:paraId="6489AAC7" w14:textId="77777777" w:rsidR="00AA06F9" w:rsidRPr="00FF430B" w:rsidRDefault="00AA06F9">
      <w:pPr>
        <w:pStyle w:val="a7"/>
        <w:tabs>
          <w:tab w:val="left" w:pos="567"/>
        </w:tabs>
        <w:jc w:val="center"/>
        <w:rPr>
          <w:b/>
        </w:rPr>
      </w:pPr>
      <w:r w:rsidRPr="00FF430B">
        <w:rPr>
          <w:b/>
        </w:rPr>
        <w:lastRenderedPageBreak/>
        <w:t>privind experienţa similară</w:t>
      </w:r>
    </w:p>
    <w:p w14:paraId="10698091" w14:textId="77777777" w:rsidR="00AA06F9" w:rsidRPr="00FF430B" w:rsidRDefault="00AA06F9">
      <w:pPr>
        <w:pStyle w:val="a7"/>
        <w:tabs>
          <w:tab w:val="left" w:pos="567"/>
        </w:tabs>
        <w:jc w:val="center"/>
        <w:rPr>
          <w:rFonts w:ascii="Times New Roman" w:hAnsi="Times New Roman"/>
          <w:b/>
          <w:szCs w:val="24"/>
        </w:rPr>
      </w:pPr>
    </w:p>
    <w:p w14:paraId="3A760036" w14:textId="77777777"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BF2E0AC" w14:textId="77777777"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FA20426" w14:textId="77777777"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85DB3A" w14:textId="77777777"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B382D78" w14:textId="77777777"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05350F91" w14:textId="77777777"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FA2DF47" w14:textId="77777777" w:rsidR="00AA06F9" w:rsidRPr="00FF430B" w:rsidRDefault="00AA06F9"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65C8A14" w14:textId="77777777" w:rsidR="00AA06F9" w:rsidRPr="00FF430B" w:rsidRDefault="00AA06F9"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729C83B" w14:textId="77777777" w:rsidR="00AA06F9" w:rsidRPr="00FF430B" w:rsidRDefault="00AA06F9"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8F3444C" w14:textId="77777777" w:rsidR="00AA06F9" w:rsidRPr="00FF430B" w:rsidRDefault="00AA06F9"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78FC84F"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62048173"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1E6F144" w14:textId="77777777" w:rsidR="00AA06F9" w:rsidRPr="00FF430B" w:rsidRDefault="00AA06F9"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3C2AB65"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0E363EE6" w14:textId="77777777" w:rsidR="00AA06F9" w:rsidRPr="00FF430B" w:rsidRDefault="00AA06F9"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14:paraId="5217C51C"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4F1AEEA"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6D04EDA" w14:textId="77777777" w:rsidR="00AA06F9" w:rsidRPr="00FF430B" w:rsidRDefault="00AA06F9"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06DE72D" w14:textId="77777777" w:rsidR="00AA06F9" w:rsidRPr="00FF430B" w:rsidRDefault="00AA06F9"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34A6512" w14:textId="77777777" w:rsidR="00AA06F9" w:rsidRPr="00FF430B" w:rsidRDefault="00AA06F9"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8140E19"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46DB585"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FD97107"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63D1FED8" w14:textId="77777777"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0A2A947D" w14:textId="77777777" w:rsidR="00AA06F9" w:rsidRPr="00FF430B" w:rsidRDefault="00AA06F9" w:rsidP="00773FE9">
      <w:pPr>
        <w:rPr>
          <w:rFonts w:eastAsia="MS Mincho"/>
          <w:lang w:eastAsia="zh-CN"/>
        </w:rPr>
      </w:pPr>
    </w:p>
    <w:p w14:paraId="1E8F4818" w14:textId="77777777" w:rsidR="00AA06F9" w:rsidRPr="00FF430B" w:rsidRDefault="00AA06F9" w:rsidP="00773FE9">
      <w:pPr>
        <w:rPr>
          <w:rFonts w:eastAsia="MS Mincho"/>
          <w:lang w:eastAsia="zh-CN"/>
        </w:rPr>
      </w:pPr>
      <w:r w:rsidRPr="00FF430B">
        <w:rPr>
          <w:rFonts w:eastAsia="MS Mincho"/>
          <w:lang w:eastAsia="zh-CN"/>
        </w:rPr>
        <w:t>Data completării:______________________</w:t>
      </w:r>
    </w:p>
    <w:p w14:paraId="79CD7B89" w14:textId="77777777" w:rsidR="00AA06F9" w:rsidRPr="00FF430B" w:rsidRDefault="00AA06F9" w:rsidP="00773FE9">
      <w:pPr>
        <w:jc w:val="both"/>
        <w:rPr>
          <w:rFonts w:eastAsia="PMingLiU"/>
          <w:lang w:eastAsia="zh-CN"/>
        </w:rPr>
      </w:pPr>
      <w:r w:rsidRPr="00FF430B">
        <w:rPr>
          <w:rFonts w:eastAsia="PMingLiU"/>
          <w:lang w:eastAsia="zh-CN"/>
        </w:rPr>
        <w:t>Semnat: _____________________________</w:t>
      </w:r>
    </w:p>
    <w:p w14:paraId="5B092729" w14:textId="77777777" w:rsidR="00AA06F9" w:rsidRPr="00FF430B" w:rsidRDefault="00AA06F9" w:rsidP="00773FE9">
      <w:pPr>
        <w:jc w:val="both"/>
        <w:rPr>
          <w:rFonts w:eastAsia="PMingLiU"/>
          <w:lang w:eastAsia="zh-CN"/>
        </w:rPr>
      </w:pPr>
      <w:r w:rsidRPr="00FF430B">
        <w:rPr>
          <w:rFonts w:eastAsia="PMingLiU"/>
          <w:lang w:eastAsia="zh-CN"/>
        </w:rPr>
        <w:t>Nume: ______________________________</w:t>
      </w:r>
    </w:p>
    <w:p w14:paraId="09303B6C" w14:textId="77777777" w:rsidR="00AA06F9" w:rsidRPr="00FF430B" w:rsidRDefault="00AA06F9" w:rsidP="00773FE9">
      <w:pPr>
        <w:jc w:val="both"/>
        <w:rPr>
          <w:rFonts w:eastAsia="PMingLiU"/>
          <w:lang w:eastAsia="zh-CN"/>
        </w:rPr>
      </w:pPr>
      <w:r w:rsidRPr="00FF430B">
        <w:rPr>
          <w:rFonts w:eastAsia="PMingLiU"/>
          <w:lang w:eastAsia="zh-CN"/>
        </w:rPr>
        <w:t>Funcţia în cadrul întreprinderii: ____________________________</w:t>
      </w:r>
    </w:p>
    <w:p w14:paraId="1A644473" w14:textId="77777777" w:rsidR="00AA06F9" w:rsidRPr="00FF430B" w:rsidRDefault="00AA06F9" w:rsidP="00773FE9">
      <w:pPr>
        <w:jc w:val="both"/>
        <w:rPr>
          <w:rFonts w:eastAsia="PMingLiU"/>
          <w:b/>
          <w:lang w:eastAsia="zh-CN"/>
        </w:rPr>
      </w:pPr>
      <w:r w:rsidRPr="00FF430B">
        <w:rPr>
          <w:rFonts w:eastAsia="PMingLiU"/>
          <w:lang w:eastAsia="zh-CN"/>
        </w:rPr>
        <w:t>Denumirea întreprinderii: __________________________</w:t>
      </w:r>
    </w:p>
    <w:p w14:paraId="13A2BBAF" w14:textId="77777777" w:rsidR="00AA06F9" w:rsidRPr="00FF430B" w:rsidRDefault="00AA06F9" w:rsidP="009A7C84">
      <w:pPr>
        <w:spacing w:after="200" w:line="276" w:lineRule="auto"/>
        <w:rPr>
          <w:rFonts w:eastAsia="PMingLiU"/>
          <w:lang w:eastAsia="zh-CN"/>
        </w:rPr>
      </w:pPr>
      <w:bookmarkStart w:id="50" w:name="_Toc449692109"/>
    </w:p>
    <w:p w14:paraId="6506DC1F" w14:textId="77777777" w:rsidR="00AA06F9" w:rsidRPr="00FF430B" w:rsidRDefault="00AA06F9" w:rsidP="009A7C84">
      <w:pPr>
        <w:jc w:val="center"/>
        <w:rPr>
          <w:rFonts w:eastAsia="PMingLiU"/>
          <w:b/>
          <w:lang w:eastAsia="zh-CN"/>
        </w:rPr>
      </w:pPr>
    </w:p>
    <w:p w14:paraId="53379044" w14:textId="77777777" w:rsidR="00AA06F9" w:rsidRPr="00FF430B" w:rsidRDefault="00AA06F9" w:rsidP="009A7C84">
      <w:pPr>
        <w:jc w:val="center"/>
        <w:rPr>
          <w:rFonts w:eastAsia="PMingLiU"/>
          <w:b/>
          <w:lang w:eastAsia="zh-CN"/>
        </w:rPr>
      </w:pPr>
    </w:p>
    <w:p w14:paraId="15A655F9" w14:textId="77777777" w:rsidR="00AA06F9" w:rsidRPr="00FF430B" w:rsidRDefault="00AA06F9" w:rsidP="009A7C84">
      <w:pPr>
        <w:jc w:val="center"/>
        <w:rPr>
          <w:rFonts w:eastAsia="PMingLiU"/>
          <w:b/>
          <w:lang w:eastAsia="zh-CN"/>
        </w:rPr>
      </w:pPr>
    </w:p>
    <w:p w14:paraId="293D000F" w14:textId="77777777" w:rsidR="00AA06F9" w:rsidRPr="00FF430B" w:rsidRDefault="00AA06F9" w:rsidP="009A7C84">
      <w:pPr>
        <w:jc w:val="center"/>
        <w:rPr>
          <w:rFonts w:eastAsia="PMingLiU"/>
          <w:b/>
          <w:lang w:eastAsia="zh-CN"/>
        </w:rPr>
      </w:pPr>
    </w:p>
    <w:p w14:paraId="243807AF" w14:textId="77777777" w:rsidR="00AA06F9" w:rsidRPr="00FF430B" w:rsidRDefault="00AA06F9" w:rsidP="009A7C84">
      <w:pPr>
        <w:jc w:val="center"/>
        <w:rPr>
          <w:rFonts w:eastAsia="PMingLiU"/>
          <w:b/>
          <w:lang w:eastAsia="zh-CN"/>
        </w:rPr>
      </w:pPr>
    </w:p>
    <w:p w14:paraId="148B7BF3" w14:textId="77777777" w:rsidR="00AA06F9" w:rsidRPr="00FF430B" w:rsidRDefault="00AA06F9" w:rsidP="009A7C84">
      <w:pPr>
        <w:jc w:val="center"/>
        <w:rPr>
          <w:rFonts w:eastAsia="PMingLiU"/>
          <w:b/>
          <w:lang w:eastAsia="zh-CN"/>
        </w:rPr>
      </w:pPr>
    </w:p>
    <w:p w14:paraId="461ED5AB" w14:textId="77777777" w:rsidR="00AA06F9" w:rsidRPr="00FF430B" w:rsidRDefault="00AA06F9" w:rsidP="009A7C84">
      <w:pPr>
        <w:jc w:val="center"/>
        <w:rPr>
          <w:rFonts w:eastAsia="PMingLiU"/>
          <w:b/>
          <w:lang w:eastAsia="zh-CN"/>
        </w:rPr>
      </w:pPr>
    </w:p>
    <w:p w14:paraId="27F7EA66" w14:textId="77777777" w:rsidR="00AA06F9" w:rsidRPr="00FF430B" w:rsidRDefault="00AA06F9" w:rsidP="009A7C84">
      <w:pPr>
        <w:jc w:val="center"/>
        <w:rPr>
          <w:rFonts w:eastAsia="PMingLiU"/>
          <w:b/>
          <w:lang w:eastAsia="zh-CN"/>
        </w:rPr>
      </w:pPr>
    </w:p>
    <w:p w14:paraId="6CE80665" w14:textId="77777777" w:rsidR="00AA06F9" w:rsidRPr="00FF430B" w:rsidRDefault="00AA06F9" w:rsidP="009A7C84">
      <w:pPr>
        <w:jc w:val="center"/>
        <w:rPr>
          <w:rFonts w:eastAsia="PMingLiU"/>
          <w:b/>
          <w:lang w:eastAsia="zh-CN"/>
        </w:rPr>
      </w:pPr>
    </w:p>
    <w:p w14:paraId="1C4A4B80" w14:textId="77777777" w:rsidR="00AA06F9" w:rsidRPr="00FF430B" w:rsidRDefault="00AA06F9" w:rsidP="009A7C84">
      <w:pPr>
        <w:jc w:val="center"/>
        <w:rPr>
          <w:rFonts w:eastAsia="PMingLiU"/>
          <w:b/>
          <w:lang w:eastAsia="zh-CN"/>
        </w:rPr>
      </w:pPr>
    </w:p>
    <w:p w14:paraId="693F3C3F" w14:textId="77777777" w:rsidR="00AA06F9" w:rsidRPr="00FF430B" w:rsidRDefault="00AA06F9" w:rsidP="009A7C84">
      <w:pPr>
        <w:jc w:val="center"/>
        <w:rPr>
          <w:rFonts w:eastAsia="PMingLiU"/>
          <w:b/>
          <w:lang w:eastAsia="zh-CN"/>
        </w:rPr>
      </w:pPr>
    </w:p>
    <w:p w14:paraId="39F7396B" w14:textId="77777777" w:rsidR="00AA06F9" w:rsidRPr="00FF430B" w:rsidRDefault="00AA06F9" w:rsidP="009A7C84">
      <w:pPr>
        <w:jc w:val="center"/>
        <w:rPr>
          <w:rFonts w:eastAsia="PMingLiU"/>
          <w:b/>
          <w:lang w:eastAsia="zh-CN"/>
        </w:rPr>
      </w:pPr>
    </w:p>
    <w:p w14:paraId="5C62935D"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13</w:t>
      </w:r>
    </w:p>
    <w:p w14:paraId="4CBC3A4A" w14:textId="77777777" w:rsidR="00AA06F9" w:rsidRPr="00FF430B" w:rsidRDefault="00AA06F9" w:rsidP="00BA7FF4">
      <w:pPr>
        <w:jc w:val="right"/>
        <w:rPr>
          <w:noProof w:val="0"/>
        </w:rPr>
      </w:pPr>
      <w:r w:rsidRPr="00FF430B">
        <w:rPr>
          <w:noProof w:val="0"/>
        </w:rPr>
        <w:t>la Documentația standard nr._____</w:t>
      </w:r>
    </w:p>
    <w:p w14:paraId="6C150B1D" w14:textId="77777777" w:rsidR="00AA06F9" w:rsidRPr="00FF430B" w:rsidRDefault="00AA06F9" w:rsidP="00BA7FF4">
      <w:pPr>
        <w:jc w:val="right"/>
        <w:rPr>
          <w:noProof w:val="0"/>
        </w:rPr>
      </w:pPr>
      <w:r w:rsidRPr="00FF430B">
        <w:rPr>
          <w:noProof w:val="0"/>
        </w:rPr>
        <w:t>din “____” ________ 20___</w:t>
      </w:r>
    </w:p>
    <w:p w14:paraId="7E583664" w14:textId="77777777" w:rsidR="00AA06F9" w:rsidRPr="00FF430B" w:rsidRDefault="00AA06F9" w:rsidP="009A7C84">
      <w:pPr>
        <w:jc w:val="center"/>
        <w:rPr>
          <w:rFonts w:eastAsia="PMingLiU"/>
          <w:b/>
          <w:lang w:eastAsia="zh-CN"/>
        </w:rPr>
      </w:pPr>
    </w:p>
    <w:p w14:paraId="192B9909" w14:textId="77777777" w:rsidR="00AA06F9" w:rsidRPr="00FF430B" w:rsidRDefault="00AA06F9" w:rsidP="009A7C84">
      <w:pPr>
        <w:jc w:val="center"/>
        <w:rPr>
          <w:rFonts w:eastAsia="PMingLiU"/>
          <w:b/>
          <w:lang w:eastAsia="zh-CN"/>
        </w:rPr>
      </w:pPr>
    </w:p>
    <w:bookmarkEnd w:id="50"/>
    <w:p w14:paraId="389AA7BE" w14:textId="77777777" w:rsidR="00AA06F9" w:rsidRPr="00FF430B" w:rsidRDefault="00AA06F9" w:rsidP="009A7C84">
      <w:pPr>
        <w:jc w:val="center"/>
        <w:rPr>
          <w:b/>
        </w:rPr>
      </w:pPr>
    </w:p>
    <w:p w14:paraId="2021E3B7" w14:textId="77777777" w:rsidR="00AA06F9" w:rsidRPr="00FF430B" w:rsidRDefault="00AA06F9"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F29A617" w14:textId="77777777" w:rsidR="00AA06F9" w:rsidRPr="00FF430B" w:rsidRDefault="00AA06F9"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BD5AC8E" w14:textId="77777777" w:rsidR="00AA06F9" w:rsidRPr="00FF430B" w:rsidRDefault="00AA06F9"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06F9" w:rsidRPr="00EC30C2" w14:paraId="5E85D358"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498227" w14:textId="77777777" w:rsidR="00AA06F9" w:rsidRPr="00FF430B" w:rsidRDefault="00AA06F9" w:rsidP="00196AB4">
            <w:pPr>
              <w:jc w:val="center"/>
              <w:rPr>
                <w:b/>
                <w:bCs/>
              </w:rPr>
            </w:pPr>
            <w:r w:rsidRPr="00FF430B">
              <w:rPr>
                <w:b/>
                <w:bCs/>
              </w:rPr>
              <w:t>Nr</w:t>
            </w:r>
          </w:p>
          <w:p w14:paraId="6212DF58" w14:textId="77777777" w:rsidR="00AA06F9" w:rsidRPr="00FF430B" w:rsidRDefault="00AA06F9"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90F1042" w14:textId="77777777" w:rsidR="00AA06F9" w:rsidRPr="00FF430B" w:rsidRDefault="00AA06F9"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1EF6CED" w14:textId="77777777" w:rsidR="00AA06F9" w:rsidRPr="00FF430B" w:rsidRDefault="00AA06F9"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932755E" w14:textId="77777777" w:rsidR="00AA06F9" w:rsidRPr="00FF430B" w:rsidRDefault="00AA06F9"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FCD9CF9" w14:textId="77777777" w:rsidR="00AA06F9" w:rsidRPr="00FF430B" w:rsidRDefault="00AA06F9"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E0BBFD2" w14:textId="77777777" w:rsidR="00AA06F9" w:rsidRPr="00FF430B" w:rsidRDefault="00AA06F9"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3CA9A15" w14:textId="77777777" w:rsidR="00AA06F9" w:rsidRPr="00FF430B" w:rsidRDefault="00AA06F9" w:rsidP="00196AB4">
            <w:pPr>
              <w:jc w:val="center"/>
              <w:rPr>
                <w:b/>
                <w:bCs/>
              </w:rPr>
            </w:pPr>
            <w:r w:rsidRPr="00FF430B">
              <w:rPr>
                <w:b/>
                <w:bCs/>
              </w:rPr>
              <w:t>Numărul şi data procesului-verbal de recepţie la terminarea lucrărilor</w:t>
            </w:r>
          </w:p>
        </w:tc>
      </w:tr>
      <w:tr w:rsidR="00AA06F9" w:rsidRPr="00EC30C2" w14:paraId="1CDC062B"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F09CE41" w14:textId="77777777" w:rsidR="00AA06F9" w:rsidRPr="00FF430B" w:rsidRDefault="00AA06F9"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463A740C" w14:textId="77777777"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B82C16E" w14:textId="77777777"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2438754" w14:textId="77777777"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3AB90B6" w14:textId="77777777"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7DB5EE0" w14:textId="77777777"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5D3792A" w14:textId="77777777" w:rsidR="00AA06F9" w:rsidRPr="00FF430B" w:rsidRDefault="00AA06F9" w:rsidP="00196AB4">
            <w:pPr>
              <w:jc w:val="center"/>
            </w:pPr>
            <w:r w:rsidRPr="00FF430B">
              <w:t> </w:t>
            </w:r>
          </w:p>
        </w:tc>
      </w:tr>
      <w:tr w:rsidR="00AA06F9" w:rsidRPr="00EC30C2" w14:paraId="1718F8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FE56528" w14:textId="77777777" w:rsidR="00AA06F9" w:rsidRPr="00FF430B" w:rsidRDefault="00AA06F9"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5E667896" w14:textId="77777777"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C2CF028" w14:textId="77777777"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305E3F6" w14:textId="77777777"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406F50A" w14:textId="77777777"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9F33B9A" w14:textId="77777777"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34271EA" w14:textId="77777777" w:rsidR="00AA06F9" w:rsidRPr="00FF430B" w:rsidRDefault="00AA06F9" w:rsidP="00196AB4">
            <w:pPr>
              <w:jc w:val="center"/>
            </w:pPr>
            <w:r w:rsidRPr="00FF430B">
              <w:t> </w:t>
            </w:r>
          </w:p>
        </w:tc>
      </w:tr>
      <w:tr w:rsidR="00AA06F9" w:rsidRPr="00EC30C2" w14:paraId="711F38E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3F770DC" w14:textId="77777777" w:rsidR="00AA06F9" w:rsidRPr="00FF430B" w:rsidRDefault="00AA06F9"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6B16CB5" w14:textId="77777777"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FA42BDA" w14:textId="77777777"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8332AB3" w14:textId="77777777"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FA136F" w14:textId="77777777"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DC84D35" w14:textId="77777777"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846D9D3" w14:textId="77777777" w:rsidR="00AA06F9" w:rsidRPr="00FF430B" w:rsidRDefault="00AA06F9" w:rsidP="00196AB4">
            <w:pPr>
              <w:jc w:val="center"/>
            </w:pPr>
            <w:r w:rsidRPr="00FF430B">
              <w:t> </w:t>
            </w:r>
          </w:p>
        </w:tc>
      </w:tr>
    </w:tbl>
    <w:p w14:paraId="55D63002" w14:textId="77777777" w:rsidR="00AA06F9" w:rsidRPr="00FF430B" w:rsidRDefault="00AA06F9" w:rsidP="009A7C84">
      <w:pPr>
        <w:jc w:val="both"/>
      </w:pPr>
    </w:p>
    <w:p w14:paraId="14FCAAF3" w14:textId="77777777" w:rsidR="00AA06F9" w:rsidRPr="00FF430B" w:rsidRDefault="00AA06F9"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3C36E72C" w14:textId="77777777" w:rsidR="00AA06F9" w:rsidRPr="00FF430B" w:rsidRDefault="00AA06F9" w:rsidP="00196AB4">
      <w:pPr>
        <w:jc w:val="both"/>
        <w:rPr>
          <w:rFonts w:eastAsia="PMingLiU"/>
          <w:lang w:eastAsia="zh-CN"/>
        </w:rPr>
      </w:pPr>
    </w:p>
    <w:p w14:paraId="214F53FC" w14:textId="77777777" w:rsidR="00AA06F9" w:rsidRPr="00FF430B" w:rsidRDefault="00AA06F9" w:rsidP="00196AB4">
      <w:pPr>
        <w:jc w:val="both"/>
        <w:rPr>
          <w:rFonts w:eastAsia="PMingLiU"/>
          <w:lang w:eastAsia="zh-CN"/>
        </w:rPr>
      </w:pPr>
      <w:r w:rsidRPr="00FF430B">
        <w:rPr>
          <w:rFonts w:eastAsia="PMingLiU"/>
          <w:lang w:eastAsia="zh-CN"/>
        </w:rPr>
        <w:t>Semnat: ________________________________________</w:t>
      </w:r>
    </w:p>
    <w:p w14:paraId="7B55AB95" w14:textId="77777777" w:rsidR="00AA06F9" w:rsidRPr="00FF430B" w:rsidRDefault="00AA06F9" w:rsidP="00196AB4">
      <w:pPr>
        <w:jc w:val="both"/>
        <w:rPr>
          <w:rFonts w:eastAsia="PMingLiU"/>
          <w:lang w:eastAsia="zh-CN"/>
        </w:rPr>
      </w:pPr>
      <w:r w:rsidRPr="00FF430B">
        <w:rPr>
          <w:rFonts w:eastAsia="PMingLiU"/>
          <w:lang w:eastAsia="zh-CN"/>
        </w:rPr>
        <w:t>Nume: _________________________________________</w:t>
      </w:r>
    </w:p>
    <w:p w14:paraId="20A46672" w14:textId="77777777"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w:t>
      </w:r>
    </w:p>
    <w:p w14:paraId="5DFAEBDE" w14:textId="77777777"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w:t>
      </w:r>
    </w:p>
    <w:p w14:paraId="7E379649" w14:textId="77777777" w:rsidR="00AA06F9" w:rsidRPr="00FF430B" w:rsidRDefault="00AA06F9" w:rsidP="00284ED0">
      <w:pPr>
        <w:spacing w:after="200" w:line="276" w:lineRule="auto"/>
        <w:rPr>
          <w:rFonts w:eastAsia="PMingLiU"/>
          <w:lang w:eastAsia="zh-CN"/>
        </w:rPr>
      </w:pPr>
      <w:bookmarkStart w:id="51" w:name="_Toc449692110"/>
    </w:p>
    <w:p w14:paraId="358D6B47" w14:textId="77777777" w:rsidR="00AA06F9" w:rsidRPr="00FF430B" w:rsidRDefault="00AA06F9" w:rsidP="00284ED0">
      <w:pPr>
        <w:spacing w:line="276" w:lineRule="auto"/>
        <w:jc w:val="center"/>
        <w:rPr>
          <w:rFonts w:eastAsia="PMingLiU"/>
          <w:b/>
          <w:lang w:eastAsia="zh-CN"/>
        </w:rPr>
      </w:pPr>
    </w:p>
    <w:p w14:paraId="0D5946E8" w14:textId="77777777" w:rsidR="00AA06F9" w:rsidRPr="00FF430B" w:rsidRDefault="00AA06F9" w:rsidP="00284ED0">
      <w:pPr>
        <w:spacing w:line="276" w:lineRule="auto"/>
        <w:jc w:val="center"/>
        <w:rPr>
          <w:rFonts w:eastAsia="PMingLiU"/>
          <w:b/>
          <w:lang w:eastAsia="zh-CN"/>
        </w:rPr>
      </w:pPr>
    </w:p>
    <w:p w14:paraId="3501EA07" w14:textId="77777777" w:rsidR="00AA06F9" w:rsidRPr="00FF430B" w:rsidRDefault="00AA06F9" w:rsidP="00284ED0">
      <w:pPr>
        <w:spacing w:line="276" w:lineRule="auto"/>
        <w:jc w:val="center"/>
        <w:rPr>
          <w:rFonts w:eastAsia="PMingLiU"/>
          <w:b/>
          <w:lang w:eastAsia="zh-CN"/>
        </w:rPr>
      </w:pPr>
    </w:p>
    <w:p w14:paraId="257BEDC7" w14:textId="77777777" w:rsidR="00AA06F9" w:rsidRPr="00FF430B" w:rsidRDefault="00AA06F9" w:rsidP="00284ED0">
      <w:pPr>
        <w:spacing w:line="276" w:lineRule="auto"/>
        <w:jc w:val="center"/>
        <w:rPr>
          <w:rFonts w:eastAsia="PMingLiU"/>
          <w:b/>
          <w:lang w:eastAsia="zh-CN"/>
        </w:rPr>
      </w:pPr>
    </w:p>
    <w:p w14:paraId="1E5DBFF7" w14:textId="77777777" w:rsidR="00AA06F9" w:rsidRPr="00FF430B" w:rsidRDefault="00AA06F9" w:rsidP="00284ED0">
      <w:pPr>
        <w:spacing w:line="276" w:lineRule="auto"/>
        <w:jc w:val="center"/>
        <w:rPr>
          <w:rFonts w:eastAsia="PMingLiU"/>
          <w:b/>
          <w:lang w:eastAsia="zh-CN"/>
        </w:rPr>
      </w:pPr>
    </w:p>
    <w:p w14:paraId="0D9A23F3" w14:textId="77777777" w:rsidR="00AA06F9" w:rsidRPr="00FF430B" w:rsidRDefault="00AA06F9" w:rsidP="00284ED0">
      <w:pPr>
        <w:spacing w:line="276" w:lineRule="auto"/>
        <w:jc w:val="center"/>
        <w:rPr>
          <w:rFonts w:eastAsia="PMingLiU"/>
          <w:b/>
          <w:lang w:eastAsia="zh-CN"/>
        </w:rPr>
      </w:pPr>
    </w:p>
    <w:p w14:paraId="6D61E41C" w14:textId="77777777" w:rsidR="00AA06F9" w:rsidRPr="00FF430B" w:rsidRDefault="00AA06F9" w:rsidP="00284ED0">
      <w:pPr>
        <w:spacing w:line="276" w:lineRule="auto"/>
        <w:jc w:val="center"/>
        <w:rPr>
          <w:rFonts w:eastAsia="PMingLiU"/>
          <w:b/>
          <w:lang w:eastAsia="zh-CN"/>
        </w:rPr>
      </w:pPr>
    </w:p>
    <w:p w14:paraId="5F790746" w14:textId="77777777" w:rsidR="00AA06F9" w:rsidRPr="00FF430B" w:rsidRDefault="00AA06F9" w:rsidP="00284ED0">
      <w:pPr>
        <w:spacing w:line="276" w:lineRule="auto"/>
        <w:jc w:val="center"/>
        <w:rPr>
          <w:rFonts w:eastAsia="PMingLiU"/>
          <w:b/>
          <w:lang w:eastAsia="zh-CN"/>
        </w:rPr>
      </w:pPr>
    </w:p>
    <w:p w14:paraId="4118E112" w14:textId="77777777" w:rsidR="00AA06F9" w:rsidRPr="00FF430B" w:rsidRDefault="00AA06F9" w:rsidP="00284ED0">
      <w:pPr>
        <w:spacing w:line="276" w:lineRule="auto"/>
        <w:jc w:val="center"/>
        <w:rPr>
          <w:rFonts w:eastAsia="PMingLiU"/>
          <w:b/>
          <w:lang w:eastAsia="zh-CN"/>
        </w:rPr>
      </w:pPr>
    </w:p>
    <w:p w14:paraId="727F44CE" w14:textId="77777777" w:rsidR="00AA06F9" w:rsidRPr="00FF430B" w:rsidRDefault="00AA06F9" w:rsidP="00284ED0">
      <w:pPr>
        <w:spacing w:line="276" w:lineRule="auto"/>
        <w:jc w:val="center"/>
        <w:rPr>
          <w:rFonts w:eastAsia="PMingLiU"/>
          <w:b/>
          <w:lang w:eastAsia="zh-CN"/>
        </w:rPr>
      </w:pPr>
    </w:p>
    <w:p w14:paraId="177F87CD" w14:textId="77777777" w:rsidR="00AA06F9" w:rsidRPr="00FF430B" w:rsidRDefault="00AA06F9" w:rsidP="00284ED0">
      <w:pPr>
        <w:spacing w:line="276" w:lineRule="auto"/>
        <w:jc w:val="center"/>
        <w:rPr>
          <w:rFonts w:eastAsia="PMingLiU"/>
          <w:b/>
          <w:lang w:eastAsia="zh-CN"/>
        </w:rPr>
      </w:pPr>
    </w:p>
    <w:p w14:paraId="12898BC8" w14:textId="77777777" w:rsidR="00AA06F9" w:rsidRPr="00FF430B" w:rsidRDefault="00AA06F9" w:rsidP="00284ED0">
      <w:pPr>
        <w:spacing w:line="276" w:lineRule="auto"/>
        <w:jc w:val="center"/>
        <w:rPr>
          <w:rFonts w:eastAsia="PMingLiU"/>
          <w:b/>
          <w:lang w:eastAsia="zh-CN"/>
        </w:rPr>
      </w:pPr>
    </w:p>
    <w:p w14:paraId="41C435FF" w14:textId="77777777" w:rsidR="00AA06F9" w:rsidRPr="00FF430B" w:rsidRDefault="00AA06F9" w:rsidP="00284ED0">
      <w:pPr>
        <w:spacing w:line="276" w:lineRule="auto"/>
        <w:jc w:val="center"/>
        <w:rPr>
          <w:rFonts w:eastAsia="PMingLiU"/>
          <w:b/>
          <w:lang w:eastAsia="zh-CN"/>
        </w:rPr>
      </w:pPr>
    </w:p>
    <w:p w14:paraId="1F585646" w14:textId="77777777" w:rsidR="00AA06F9" w:rsidRPr="00FF430B" w:rsidRDefault="00AA06F9" w:rsidP="00284ED0">
      <w:pPr>
        <w:spacing w:line="276" w:lineRule="auto"/>
        <w:jc w:val="center"/>
        <w:rPr>
          <w:rFonts w:eastAsia="PMingLiU"/>
          <w:b/>
          <w:lang w:eastAsia="zh-CN"/>
        </w:rPr>
      </w:pPr>
    </w:p>
    <w:p w14:paraId="1AF27EB8" w14:textId="77777777" w:rsidR="00AA06F9" w:rsidRPr="00FF430B" w:rsidRDefault="00AA06F9" w:rsidP="00284ED0">
      <w:pPr>
        <w:spacing w:line="276" w:lineRule="auto"/>
        <w:jc w:val="center"/>
        <w:rPr>
          <w:rFonts w:eastAsia="PMingLiU"/>
          <w:b/>
          <w:lang w:eastAsia="zh-CN"/>
        </w:rPr>
      </w:pPr>
    </w:p>
    <w:p w14:paraId="63F410AA" w14:textId="77777777" w:rsidR="00AA06F9" w:rsidRPr="00FF430B" w:rsidRDefault="00AA06F9" w:rsidP="00284ED0">
      <w:pPr>
        <w:spacing w:line="276" w:lineRule="auto"/>
        <w:jc w:val="center"/>
        <w:rPr>
          <w:rFonts w:eastAsia="PMingLiU"/>
          <w:b/>
          <w:lang w:eastAsia="zh-CN"/>
        </w:rPr>
      </w:pPr>
    </w:p>
    <w:p w14:paraId="25302FF6" w14:textId="77777777" w:rsidR="00AA06F9" w:rsidRPr="00FF430B" w:rsidRDefault="00AA06F9" w:rsidP="00284ED0">
      <w:pPr>
        <w:spacing w:line="276" w:lineRule="auto"/>
        <w:jc w:val="center"/>
        <w:rPr>
          <w:rFonts w:eastAsia="PMingLiU"/>
          <w:b/>
          <w:lang w:eastAsia="zh-CN"/>
        </w:rPr>
      </w:pPr>
    </w:p>
    <w:p w14:paraId="44ACC0EA" w14:textId="77777777" w:rsidR="00AA06F9" w:rsidRPr="00FF430B" w:rsidRDefault="00AA06F9" w:rsidP="00284ED0">
      <w:pPr>
        <w:spacing w:line="276" w:lineRule="auto"/>
        <w:jc w:val="center"/>
        <w:rPr>
          <w:rFonts w:eastAsia="PMingLiU"/>
          <w:b/>
          <w:lang w:eastAsia="zh-CN"/>
        </w:rPr>
      </w:pPr>
    </w:p>
    <w:p w14:paraId="3271B4F7" w14:textId="77777777" w:rsidR="00AA06F9" w:rsidRPr="00FF430B" w:rsidRDefault="00AA06F9" w:rsidP="00284ED0">
      <w:pPr>
        <w:spacing w:line="276" w:lineRule="auto"/>
        <w:jc w:val="center"/>
        <w:rPr>
          <w:rFonts w:eastAsia="PMingLiU"/>
          <w:b/>
          <w:lang w:eastAsia="zh-CN"/>
        </w:rPr>
      </w:pPr>
    </w:p>
    <w:p w14:paraId="4F38270B" w14:textId="77777777" w:rsidR="00AA06F9" w:rsidRPr="00FF430B" w:rsidRDefault="00AA06F9" w:rsidP="00284ED0">
      <w:pPr>
        <w:spacing w:line="276" w:lineRule="auto"/>
        <w:jc w:val="center"/>
        <w:rPr>
          <w:rFonts w:eastAsia="PMingLiU"/>
          <w:b/>
          <w:lang w:eastAsia="zh-CN"/>
        </w:rPr>
      </w:pPr>
    </w:p>
    <w:p w14:paraId="383EBD7E" w14:textId="77777777" w:rsidR="00AA06F9" w:rsidRPr="00FF430B" w:rsidRDefault="00AA06F9" w:rsidP="00284ED0">
      <w:pPr>
        <w:spacing w:line="276" w:lineRule="auto"/>
        <w:jc w:val="center"/>
        <w:rPr>
          <w:rFonts w:eastAsia="PMingLiU"/>
          <w:b/>
          <w:lang w:eastAsia="zh-CN"/>
        </w:rPr>
      </w:pPr>
    </w:p>
    <w:p w14:paraId="59F86536" w14:textId="77777777" w:rsidR="00AA06F9" w:rsidRPr="00FF430B" w:rsidRDefault="00AA06F9" w:rsidP="00284ED0">
      <w:pPr>
        <w:spacing w:line="276" w:lineRule="auto"/>
        <w:jc w:val="center"/>
        <w:rPr>
          <w:rFonts w:eastAsia="PMingLiU"/>
          <w:b/>
          <w:lang w:eastAsia="zh-CN"/>
        </w:rPr>
      </w:pPr>
    </w:p>
    <w:p w14:paraId="294FABAD" w14:textId="77777777" w:rsidR="00AA06F9" w:rsidRPr="00FF430B" w:rsidRDefault="00AA06F9" w:rsidP="00284ED0">
      <w:pPr>
        <w:spacing w:line="276" w:lineRule="auto"/>
        <w:jc w:val="center"/>
        <w:rPr>
          <w:rFonts w:eastAsia="PMingLiU"/>
          <w:b/>
          <w:lang w:eastAsia="zh-CN"/>
        </w:rPr>
      </w:pPr>
    </w:p>
    <w:p w14:paraId="7079C444"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14</w:t>
      </w:r>
    </w:p>
    <w:p w14:paraId="0A6B5C4B" w14:textId="77777777" w:rsidR="00AA06F9" w:rsidRPr="00FF430B" w:rsidRDefault="00AA06F9" w:rsidP="00BA7FF4">
      <w:pPr>
        <w:jc w:val="right"/>
        <w:rPr>
          <w:noProof w:val="0"/>
        </w:rPr>
      </w:pPr>
      <w:r w:rsidRPr="00FF430B">
        <w:rPr>
          <w:noProof w:val="0"/>
        </w:rPr>
        <w:t>la Documentația standard nr._____</w:t>
      </w:r>
    </w:p>
    <w:p w14:paraId="53C058D3" w14:textId="77777777" w:rsidR="00AA06F9" w:rsidRPr="00FF430B" w:rsidRDefault="00AA06F9" w:rsidP="00BA7FF4">
      <w:pPr>
        <w:jc w:val="right"/>
        <w:rPr>
          <w:noProof w:val="0"/>
        </w:rPr>
      </w:pPr>
      <w:r w:rsidRPr="00FF430B">
        <w:rPr>
          <w:noProof w:val="0"/>
        </w:rPr>
        <w:t>din “____” ________ 20___</w:t>
      </w:r>
    </w:p>
    <w:p w14:paraId="151C7D9B" w14:textId="77777777" w:rsidR="00AA06F9" w:rsidRPr="00FF430B" w:rsidRDefault="00AA06F9" w:rsidP="00284ED0">
      <w:pPr>
        <w:spacing w:line="276" w:lineRule="auto"/>
        <w:jc w:val="center"/>
        <w:rPr>
          <w:rFonts w:eastAsia="PMingLiU"/>
          <w:b/>
          <w:lang w:eastAsia="zh-CN"/>
        </w:rPr>
      </w:pPr>
    </w:p>
    <w:p w14:paraId="010B6CD1" w14:textId="77777777" w:rsidR="00AA06F9" w:rsidRPr="00FF430B" w:rsidRDefault="00AA06F9" w:rsidP="00284ED0">
      <w:pPr>
        <w:spacing w:line="276" w:lineRule="auto"/>
        <w:jc w:val="center"/>
        <w:rPr>
          <w:rFonts w:eastAsia="PMingLiU"/>
          <w:b/>
          <w:lang w:eastAsia="zh-CN"/>
        </w:rPr>
      </w:pPr>
    </w:p>
    <w:bookmarkEnd w:id="51"/>
    <w:p w14:paraId="2E5A48AC" w14:textId="77777777" w:rsidR="00AA06F9" w:rsidRPr="00FF430B" w:rsidRDefault="00AA06F9" w:rsidP="00284ED0">
      <w:pPr>
        <w:spacing w:line="276" w:lineRule="auto"/>
        <w:jc w:val="center"/>
        <w:rPr>
          <w:rFonts w:eastAsia="PMingLiU"/>
          <w:b/>
          <w:noProof w:val="0"/>
          <w:lang w:eastAsia="zh-CN"/>
        </w:rPr>
      </w:pPr>
    </w:p>
    <w:p w14:paraId="58A2B18C" w14:textId="77777777" w:rsidR="00AA06F9" w:rsidRPr="00FF430B" w:rsidRDefault="00AA06F9"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74821CA3" w14:textId="77777777" w:rsidR="00AA06F9" w:rsidRPr="00FF430B" w:rsidRDefault="00AA06F9"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3E919A64" w14:textId="77777777" w:rsidR="00AA06F9" w:rsidRPr="00FF430B" w:rsidRDefault="00AA06F9"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06F9" w:rsidRPr="00EC30C2" w14:paraId="6F46194A" w14:textId="77777777" w:rsidTr="00233538">
        <w:trPr>
          <w:trHeight w:val="700"/>
        </w:trPr>
        <w:tc>
          <w:tcPr>
            <w:tcW w:w="720" w:type="dxa"/>
          </w:tcPr>
          <w:p w14:paraId="72DCCDDC" w14:textId="77777777" w:rsidR="00AA06F9" w:rsidRPr="00FF430B" w:rsidRDefault="00AA06F9" w:rsidP="008A6911">
            <w:pPr>
              <w:tabs>
                <w:tab w:val="left" w:pos="567"/>
                <w:tab w:val="left" w:pos="1134"/>
              </w:tabs>
              <w:ind w:left="360"/>
              <w:jc w:val="both"/>
              <w:outlineLvl w:val="0"/>
              <w:rPr>
                <w:b/>
              </w:rPr>
            </w:pPr>
          </w:p>
          <w:p w14:paraId="1BD26177" w14:textId="77777777" w:rsidR="00AA06F9" w:rsidRPr="00FF430B" w:rsidRDefault="00AA06F9" w:rsidP="00196AB4">
            <w:pPr>
              <w:tabs>
                <w:tab w:val="left" w:pos="567"/>
              </w:tabs>
              <w:jc w:val="both"/>
              <w:rPr>
                <w:b/>
              </w:rPr>
            </w:pPr>
            <w:r w:rsidRPr="00FF430B">
              <w:rPr>
                <w:b/>
              </w:rPr>
              <w:t>Nr.</w:t>
            </w:r>
          </w:p>
          <w:p w14:paraId="70F1E579" w14:textId="77777777" w:rsidR="00AA06F9" w:rsidRPr="00FF430B" w:rsidRDefault="00AA06F9" w:rsidP="00196AB4">
            <w:pPr>
              <w:tabs>
                <w:tab w:val="left" w:pos="567"/>
              </w:tabs>
              <w:jc w:val="both"/>
              <w:rPr>
                <w:b/>
              </w:rPr>
            </w:pPr>
            <w:r w:rsidRPr="00FF430B">
              <w:rPr>
                <w:b/>
              </w:rPr>
              <w:t>d/o</w:t>
            </w:r>
          </w:p>
        </w:tc>
        <w:tc>
          <w:tcPr>
            <w:tcW w:w="4680" w:type="dxa"/>
            <w:vAlign w:val="center"/>
          </w:tcPr>
          <w:p w14:paraId="0AFD4B98" w14:textId="77777777" w:rsidR="00AA06F9" w:rsidRPr="00FF430B" w:rsidRDefault="00AA06F9"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249CAC8" w14:textId="77777777" w:rsidR="00AA06F9" w:rsidRPr="00FF430B" w:rsidRDefault="00AA06F9" w:rsidP="008A6911">
            <w:pPr>
              <w:tabs>
                <w:tab w:val="left" w:pos="567"/>
                <w:tab w:val="left" w:pos="1134"/>
              </w:tabs>
              <w:ind w:left="360"/>
              <w:jc w:val="center"/>
              <w:outlineLvl w:val="0"/>
              <w:rPr>
                <w:b/>
              </w:rPr>
            </w:pPr>
          </w:p>
          <w:p w14:paraId="53F515D9" w14:textId="77777777" w:rsidR="00AA06F9" w:rsidRPr="00FF430B" w:rsidRDefault="00AA06F9" w:rsidP="00196AB4">
            <w:pPr>
              <w:tabs>
                <w:tab w:val="left" w:pos="567"/>
              </w:tabs>
              <w:jc w:val="center"/>
              <w:rPr>
                <w:b/>
              </w:rPr>
            </w:pPr>
            <w:r w:rsidRPr="00FF430B">
              <w:rPr>
                <w:b/>
              </w:rPr>
              <w:t>Unitatea de măsură</w:t>
            </w:r>
          </w:p>
          <w:p w14:paraId="7C5412B3" w14:textId="77777777" w:rsidR="00AA06F9" w:rsidRPr="00FF430B" w:rsidRDefault="00AA06F9" w:rsidP="00196AB4">
            <w:pPr>
              <w:tabs>
                <w:tab w:val="left" w:pos="567"/>
              </w:tabs>
              <w:jc w:val="center"/>
              <w:rPr>
                <w:b/>
              </w:rPr>
            </w:pPr>
            <w:r w:rsidRPr="00FF430B">
              <w:rPr>
                <w:b/>
              </w:rPr>
              <w:t>(bucăţi şi seturi)</w:t>
            </w:r>
          </w:p>
        </w:tc>
        <w:tc>
          <w:tcPr>
            <w:tcW w:w="1289" w:type="dxa"/>
            <w:vAlign w:val="center"/>
          </w:tcPr>
          <w:p w14:paraId="405E5A4F" w14:textId="77777777" w:rsidR="00AA06F9" w:rsidRPr="00FF430B" w:rsidRDefault="00AA06F9" w:rsidP="008A6911">
            <w:pPr>
              <w:tabs>
                <w:tab w:val="left" w:pos="567"/>
                <w:tab w:val="left" w:pos="1134"/>
              </w:tabs>
              <w:ind w:left="360"/>
              <w:jc w:val="center"/>
              <w:outlineLvl w:val="0"/>
              <w:rPr>
                <w:b/>
              </w:rPr>
            </w:pPr>
          </w:p>
          <w:p w14:paraId="7EBB5725" w14:textId="77777777" w:rsidR="00AA06F9" w:rsidRPr="00FF430B" w:rsidRDefault="00AA06F9" w:rsidP="00196AB4">
            <w:pPr>
              <w:tabs>
                <w:tab w:val="left" w:pos="567"/>
              </w:tabs>
              <w:jc w:val="center"/>
              <w:rPr>
                <w:b/>
              </w:rPr>
            </w:pPr>
            <w:r w:rsidRPr="00FF430B">
              <w:rPr>
                <w:b/>
              </w:rPr>
              <w:t>Asigurate din dotare</w:t>
            </w:r>
          </w:p>
        </w:tc>
        <w:tc>
          <w:tcPr>
            <w:tcW w:w="1544" w:type="dxa"/>
            <w:vAlign w:val="center"/>
          </w:tcPr>
          <w:p w14:paraId="740B2D76" w14:textId="77777777" w:rsidR="00AA06F9" w:rsidRPr="00FF430B" w:rsidRDefault="00AA06F9" w:rsidP="008A6911">
            <w:pPr>
              <w:tabs>
                <w:tab w:val="left" w:pos="567"/>
                <w:tab w:val="left" w:pos="1134"/>
              </w:tabs>
              <w:ind w:left="360"/>
              <w:jc w:val="center"/>
              <w:outlineLvl w:val="0"/>
              <w:rPr>
                <w:b/>
              </w:rPr>
            </w:pPr>
          </w:p>
          <w:p w14:paraId="6BDBEDFE" w14:textId="77777777" w:rsidR="00AA06F9" w:rsidRPr="00FF430B" w:rsidRDefault="00AA06F9" w:rsidP="00196AB4">
            <w:pPr>
              <w:tabs>
                <w:tab w:val="left" w:pos="567"/>
              </w:tabs>
              <w:jc w:val="center"/>
              <w:rPr>
                <w:b/>
              </w:rPr>
            </w:pPr>
            <w:r w:rsidRPr="00FF430B">
              <w:rPr>
                <w:b/>
              </w:rPr>
              <w:t>Asigurate de la terţi sau din alte surse</w:t>
            </w:r>
          </w:p>
        </w:tc>
      </w:tr>
      <w:tr w:rsidR="00AA06F9" w:rsidRPr="00EC30C2" w14:paraId="48937E46" w14:textId="77777777" w:rsidTr="00233538">
        <w:trPr>
          <w:trHeight w:val="240"/>
        </w:trPr>
        <w:tc>
          <w:tcPr>
            <w:tcW w:w="720" w:type="dxa"/>
          </w:tcPr>
          <w:p w14:paraId="6F451B00" w14:textId="77777777" w:rsidR="00AA06F9" w:rsidRPr="00FF430B" w:rsidRDefault="00AA06F9" w:rsidP="00196AB4">
            <w:pPr>
              <w:tabs>
                <w:tab w:val="left" w:pos="567"/>
              </w:tabs>
              <w:jc w:val="both"/>
              <w:rPr>
                <w:b/>
              </w:rPr>
            </w:pPr>
            <w:r w:rsidRPr="00FF430B">
              <w:rPr>
                <w:b/>
              </w:rPr>
              <w:t>0</w:t>
            </w:r>
          </w:p>
        </w:tc>
        <w:tc>
          <w:tcPr>
            <w:tcW w:w="4680" w:type="dxa"/>
          </w:tcPr>
          <w:p w14:paraId="4929B73A" w14:textId="77777777" w:rsidR="00AA06F9" w:rsidRPr="00FF430B" w:rsidRDefault="00AA06F9" w:rsidP="00196AB4">
            <w:pPr>
              <w:tabs>
                <w:tab w:val="left" w:pos="567"/>
              </w:tabs>
              <w:jc w:val="both"/>
              <w:rPr>
                <w:b/>
              </w:rPr>
            </w:pPr>
            <w:r w:rsidRPr="00FF430B">
              <w:rPr>
                <w:b/>
              </w:rPr>
              <w:t xml:space="preserve">                             1</w:t>
            </w:r>
          </w:p>
        </w:tc>
        <w:tc>
          <w:tcPr>
            <w:tcW w:w="1260" w:type="dxa"/>
          </w:tcPr>
          <w:p w14:paraId="6066F905" w14:textId="77777777" w:rsidR="00AA06F9" w:rsidRPr="00FF430B" w:rsidRDefault="00AA06F9" w:rsidP="00196AB4">
            <w:pPr>
              <w:tabs>
                <w:tab w:val="left" w:pos="567"/>
              </w:tabs>
              <w:jc w:val="both"/>
              <w:rPr>
                <w:b/>
              </w:rPr>
            </w:pPr>
            <w:r w:rsidRPr="00FF430B">
              <w:rPr>
                <w:b/>
              </w:rPr>
              <w:t>2</w:t>
            </w:r>
          </w:p>
        </w:tc>
        <w:tc>
          <w:tcPr>
            <w:tcW w:w="1289" w:type="dxa"/>
          </w:tcPr>
          <w:p w14:paraId="696C238F" w14:textId="77777777" w:rsidR="00AA06F9" w:rsidRPr="00FF430B" w:rsidRDefault="00AA06F9" w:rsidP="00196AB4">
            <w:pPr>
              <w:tabs>
                <w:tab w:val="left" w:pos="567"/>
              </w:tabs>
              <w:jc w:val="both"/>
              <w:rPr>
                <w:b/>
              </w:rPr>
            </w:pPr>
            <w:r w:rsidRPr="00FF430B">
              <w:rPr>
                <w:b/>
              </w:rPr>
              <w:t>3</w:t>
            </w:r>
          </w:p>
        </w:tc>
        <w:tc>
          <w:tcPr>
            <w:tcW w:w="1544" w:type="dxa"/>
          </w:tcPr>
          <w:p w14:paraId="749D109E" w14:textId="77777777" w:rsidR="00AA06F9" w:rsidRPr="00FF430B" w:rsidRDefault="00AA06F9" w:rsidP="00196AB4">
            <w:pPr>
              <w:tabs>
                <w:tab w:val="left" w:pos="567"/>
              </w:tabs>
              <w:jc w:val="both"/>
              <w:rPr>
                <w:b/>
              </w:rPr>
            </w:pPr>
            <w:r w:rsidRPr="00FF430B">
              <w:rPr>
                <w:b/>
              </w:rPr>
              <w:t>4</w:t>
            </w:r>
          </w:p>
        </w:tc>
      </w:tr>
      <w:tr w:rsidR="00AA06F9" w:rsidRPr="00EC30C2" w14:paraId="65042DAC" w14:textId="77777777" w:rsidTr="00233538">
        <w:trPr>
          <w:trHeight w:val="240"/>
        </w:trPr>
        <w:tc>
          <w:tcPr>
            <w:tcW w:w="720" w:type="dxa"/>
          </w:tcPr>
          <w:p w14:paraId="5D602D74" w14:textId="77777777" w:rsidR="00AA06F9" w:rsidRPr="00FF430B" w:rsidRDefault="00AA06F9" w:rsidP="00196AB4">
            <w:pPr>
              <w:tabs>
                <w:tab w:val="left" w:pos="567"/>
              </w:tabs>
              <w:jc w:val="both"/>
            </w:pPr>
            <w:r w:rsidRPr="00FF430B">
              <w:t>1.</w:t>
            </w:r>
          </w:p>
        </w:tc>
        <w:tc>
          <w:tcPr>
            <w:tcW w:w="4680" w:type="dxa"/>
          </w:tcPr>
          <w:p w14:paraId="4DBC95CE" w14:textId="77777777" w:rsidR="00AA06F9" w:rsidRPr="00FF430B" w:rsidRDefault="00AA06F9" w:rsidP="00196AB4">
            <w:pPr>
              <w:keepNext/>
              <w:keepLines/>
              <w:tabs>
                <w:tab w:val="left" w:pos="567"/>
              </w:tabs>
              <w:spacing w:before="200"/>
              <w:jc w:val="both"/>
              <w:outlineLvl w:val="2"/>
            </w:pPr>
          </w:p>
        </w:tc>
        <w:tc>
          <w:tcPr>
            <w:tcW w:w="1260" w:type="dxa"/>
          </w:tcPr>
          <w:p w14:paraId="56CBD16F" w14:textId="77777777" w:rsidR="00AA06F9" w:rsidRPr="00FF430B" w:rsidRDefault="00AA06F9" w:rsidP="00196AB4">
            <w:pPr>
              <w:keepNext/>
              <w:keepLines/>
              <w:tabs>
                <w:tab w:val="left" w:pos="567"/>
              </w:tabs>
              <w:spacing w:before="200"/>
              <w:jc w:val="both"/>
              <w:outlineLvl w:val="2"/>
            </w:pPr>
          </w:p>
        </w:tc>
        <w:tc>
          <w:tcPr>
            <w:tcW w:w="1289" w:type="dxa"/>
          </w:tcPr>
          <w:p w14:paraId="642E61BE" w14:textId="77777777" w:rsidR="00AA06F9" w:rsidRPr="00FF430B" w:rsidRDefault="00AA06F9" w:rsidP="00196AB4">
            <w:pPr>
              <w:keepNext/>
              <w:keepLines/>
              <w:tabs>
                <w:tab w:val="left" w:pos="567"/>
              </w:tabs>
              <w:spacing w:before="200"/>
              <w:jc w:val="both"/>
              <w:outlineLvl w:val="2"/>
            </w:pPr>
          </w:p>
        </w:tc>
        <w:tc>
          <w:tcPr>
            <w:tcW w:w="1544" w:type="dxa"/>
          </w:tcPr>
          <w:p w14:paraId="6268AEBB" w14:textId="77777777" w:rsidR="00AA06F9" w:rsidRPr="00FF430B" w:rsidRDefault="00AA06F9" w:rsidP="00196AB4">
            <w:pPr>
              <w:keepNext/>
              <w:keepLines/>
              <w:tabs>
                <w:tab w:val="left" w:pos="567"/>
              </w:tabs>
              <w:spacing w:before="200"/>
              <w:jc w:val="both"/>
              <w:outlineLvl w:val="2"/>
            </w:pPr>
          </w:p>
        </w:tc>
      </w:tr>
      <w:tr w:rsidR="00AA06F9" w:rsidRPr="00EC30C2" w14:paraId="51A379DA" w14:textId="77777777" w:rsidTr="00233538">
        <w:trPr>
          <w:trHeight w:val="240"/>
        </w:trPr>
        <w:tc>
          <w:tcPr>
            <w:tcW w:w="720" w:type="dxa"/>
          </w:tcPr>
          <w:p w14:paraId="6C591558" w14:textId="77777777" w:rsidR="00AA06F9" w:rsidRPr="00FF430B" w:rsidRDefault="00AA06F9" w:rsidP="00196AB4">
            <w:pPr>
              <w:tabs>
                <w:tab w:val="left" w:pos="567"/>
              </w:tabs>
              <w:jc w:val="both"/>
            </w:pPr>
            <w:r w:rsidRPr="00FF430B">
              <w:t>2.</w:t>
            </w:r>
          </w:p>
        </w:tc>
        <w:tc>
          <w:tcPr>
            <w:tcW w:w="4680" w:type="dxa"/>
          </w:tcPr>
          <w:p w14:paraId="3094C675" w14:textId="77777777" w:rsidR="00AA06F9" w:rsidRPr="00FF430B" w:rsidRDefault="00AA06F9" w:rsidP="00196AB4">
            <w:pPr>
              <w:keepNext/>
              <w:keepLines/>
              <w:tabs>
                <w:tab w:val="left" w:pos="567"/>
              </w:tabs>
              <w:spacing w:before="200"/>
              <w:jc w:val="both"/>
              <w:outlineLvl w:val="2"/>
            </w:pPr>
          </w:p>
        </w:tc>
        <w:tc>
          <w:tcPr>
            <w:tcW w:w="1260" w:type="dxa"/>
          </w:tcPr>
          <w:p w14:paraId="568E4926" w14:textId="77777777" w:rsidR="00AA06F9" w:rsidRPr="00FF430B" w:rsidRDefault="00AA06F9" w:rsidP="00196AB4">
            <w:pPr>
              <w:keepNext/>
              <w:keepLines/>
              <w:tabs>
                <w:tab w:val="left" w:pos="567"/>
              </w:tabs>
              <w:spacing w:before="200"/>
              <w:jc w:val="both"/>
              <w:outlineLvl w:val="2"/>
            </w:pPr>
          </w:p>
        </w:tc>
        <w:tc>
          <w:tcPr>
            <w:tcW w:w="1289" w:type="dxa"/>
          </w:tcPr>
          <w:p w14:paraId="2B991E0F" w14:textId="77777777" w:rsidR="00AA06F9" w:rsidRPr="00FF430B" w:rsidRDefault="00AA06F9" w:rsidP="00196AB4">
            <w:pPr>
              <w:keepNext/>
              <w:keepLines/>
              <w:tabs>
                <w:tab w:val="left" w:pos="567"/>
              </w:tabs>
              <w:spacing w:before="200"/>
              <w:jc w:val="both"/>
              <w:outlineLvl w:val="2"/>
            </w:pPr>
          </w:p>
        </w:tc>
        <w:tc>
          <w:tcPr>
            <w:tcW w:w="1544" w:type="dxa"/>
          </w:tcPr>
          <w:p w14:paraId="2C22E477" w14:textId="77777777" w:rsidR="00AA06F9" w:rsidRPr="00FF430B" w:rsidRDefault="00AA06F9" w:rsidP="00196AB4">
            <w:pPr>
              <w:keepNext/>
              <w:keepLines/>
              <w:tabs>
                <w:tab w:val="left" w:pos="567"/>
              </w:tabs>
              <w:spacing w:before="200"/>
              <w:jc w:val="both"/>
              <w:outlineLvl w:val="2"/>
            </w:pPr>
          </w:p>
        </w:tc>
      </w:tr>
      <w:tr w:rsidR="00AA06F9" w:rsidRPr="00EC30C2" w14:paraId="4CAB2214" w14:textId="77777777" w:rsidTr="00233538">
        <w:trPr>
          <w:trHeight w:val="240"/>
        </w:trPr>
        <w:tc>
          <w:tcPr>
            <w:tcW w:w="720" w:type="dxa"/>
          </w:tcPr>
          <w:p w14:paraId="07868B1F" w14:textId="77777777" w:rsidR="00AA06F9" w:rsidRPr="00FF430B" w:rsidRDefault="00AA06F9" w:rsidP="00196AB4">
            <w:pPr>
              <w:tabs>
                <w:tab w:val="left" w:pos="567"/>
              </w:tabs>
              <w:jc w:val="both"/>
            </w:pPr>
            <w:r w:rsidRPr="00FF430B">
              <w:t>3.</w:t>
            </w:r>
          </w:p>
        </w:tc>
        <w:tc>
          <w:tcPr>
            <w:tcW w:w="4680" w:type="dxa"/>
          </w:tcPr>
          <w:p w14:paraId="4F93DF74" w14:textId="77777777" w:rsidR="00AA06F9" w:rsidRPr="00FF430B" w:rsidRDefault="00AA06F9" w:rsidP="00196AB4">
            <w:pPr>
              <w:keepNext/>
              <w:keepLines/>
              <w:tabs>
                <w:tab w:val="left" w:pos="567"/>
              </w:tabs>
              <w:spacing w:before="200"/>
              <w:jc w:val="both"/>
              <w:outlineLvl w:val="2"/>
            </w:pPr>
          </w:p>
        </w:tc>
        <w:tc>
          <w:tcPr>
            <w:tcW w:w="1260" w:type="dxa"/>
          </w:tcPr>
          <w:p w14:paraId="76F05202" w14:textId="77777777" w:rsidR="00AA06F9" w:rsidRPr="00FF430B" w:rsidRDefault="00AA06F9" w:rsidP="00196AB4">
            <w:pPr>
              <w:keepNext/>
              <w:keepLines/>
              <w:tabs>
                <w:tab w:val="left" w:pos="567"/>
              </w:tabs>
              <w:spacing w:before="200"/>
              <w:jc w:val="both"/>
              <w:outlineLvl w:val="2"/>
            </w:pPr>
          </w:p>
        </w:tc>
        <w:tc>
          <w:tcPr>
            <w:tcW w:w="1289" w:type="dxa"/>
          </w:tcPr>
          <w:p w14:paraId="7C871401" w14:textId="77777777" w:rsidR="00AA06F9" w:rsidRPr="00FF430B" w:rsidRDefault="00AA06F9" w:rsidP="00196AB4">
            <w:pPr>
              <w:keepNext/>
              <w:keepLines/>
              <w:tabs>
                <w:tab w:val="left" w:pos="567"/>
              </w:tabs>
              <w:spacing w:before="200"/>
              <w:jc w:val="both"/>
              <w:outlineLvl w:val="2"/>
            </w:pPr>
          </w:p>
        </w:tc>
        <w:tc>
          <w:tcPr>
            <w:tcW w:w="1544" w:type="dxa"/>
          </w:tcPr>
          <w:p w14:paraId="65175F2D" w14:textId="77777777" w:rsidR="00AA06F9" w:rsidRPr="00FF430B" w:rsidRDefault="00AA06F9" w:rsidP="00196AB4">
            <w:pPr>
              <w:keepNext/>
              <w:keepLines/>
              <w:tabs>
                <w:tab w:val="left" w:pos="567"/>
              </w:tabs>
              <w:spacing w:before="200"/>
              <w:jc w:val="both"/>
              <w:outlineLvl w:val="2"/>
            </w:pPr>
          </w:p>
        </w:tc>
      </w:tr>
      <w:tr w:rsidR="00AA06F9" w:rsidRPr="00EC30C2" w14:paraId="4A04BE4B" w14:textId="77777777" w:rsidTr="00233538">
        <w:trPr>
          <w:trHeight w:val="240"/>
        </w:trPr>
        <w:tc>
          <w:tcPr>
            <w:tcW w:w="720" w:type="dxa"/>
          </w:tcPr>
          <w:p w14:paraId="5C474636" w14:textId="77777777" w:rsidR="00AA06F9" w:rsidRPr="00FF430B" w:rsidRDefault="00AA06F9" w:rsidP="00196AB4">
            <w:pPr>
              <w:tabs>
                <w:tab w:val="left" w:pos="567"/>
              </w:tabs>
              <w:jc w:val="both"/>
            </w:pPr>
            <w:r w:rsidRPr="00FF430B">
              <w:t>.</w:t>
            </w:r>
          </w:p>
        </w:tc>
        <w:tc>
          <w:tcPr>
            <w:tcW w:w="4680" w:type="dxa"/>
          </w:tcPr>
          <w:p w14:paraId="355D6381" w14:textId="77777777" w:rsidR="00AA06F9" w:rsidRPr="00FF430B" w:rsidRDefault="00AA06F9" w:rsidP="00196AB4">
            <w:pPr>
              <w:keepNext/>
              <w:keepLines/>
              <w:tabs>
                <w:tab w:val="left" w:pos="567"/>
              </w:tabs>
              <w:spacing w:before="200"/>
              <w:jc w:val="both"/>
              <w:outlineLvl w:val="2"/>
            </w:pPr>
          </w:p>
        </w:tc>
        <w:tc>
          <w:tcPr>
            <w:tcW w:w="1260" w:type="dxa"/>
          </w:tcPr>
          <w:p w14:paraId="5ABF1631" w14:textId="77777777" w:rsidR="00AA06F9" w:rsidRPr="00FF430B" w:rsidRDefault="00AA06F9" w:rsidP="00196AB4">
            <w:pPr>
              <w:keepNext/>
              <w:keepLines/>
              <w:tabs>
                <w:tab w:val="left" w:pos="567"/>
              </w:tabs>
              <w:spacing w:before="200"/>
              <w:jc w:val="both"/>
              <w:outlineLvl w:val="2"/>
            </w:pPr>
          </w:p>
        </w:tc>
        <w:tc>
          <w:tcPr>
            <w:tcW w:w="1289" w:type="dxa"/>
          </w:tcPr>
          <w:p w14:paraId="6FC336D5" w14:textId="77777777" w:rsidR="00AA06F9" w:rsidRPr="00FF430B" w:rsidRDefault="00AA06F9" w:rsidP="00196AB4">
            <w:pPr>
              <w:keepNext/>
              <w:keepLines/>
              <w:tabs>
                <w:tab w:val="left" w:pos="567"/>
              </w:tabs>
              <w:spacing w:before="200"/>
              <w:jc w:val="both"/>
              <w:outlineLvl w:val="2"/>
            </w:pPr>
          </w:p>
        </w:tc>
        <w:tc>
          <w:tcPr>
            <w:tcW w:w="1544" w:type="dxa"/>
          </w:tcPr>
          <w:p w14:paraId="2F1B6BD6" w14:textId="77777777" w:rsidR="00AA06F9" w:rsidRPr="00FF430B" w:rsidRDefault="00AA06F9" w:rsidP="00196AB4">
            <w:pPr>
              <w:keepNext/>
              <w:keepLines/>
              <w:tabs>
                <w:tab w:val="left" w:pos="567"/>
              </w:tabs>
              <w:spacing w:before="200"/>
              <w:jc w:val="both"/>
              <w:outlineLvl w:val="2"/>
            </w:pPr>
          </w:p>
        </w:tc>
      </w:tr>
      <w:tr w:rsidR="00AA06F9" w:rsidRPr="00EC30C2" w14:paraId="6D01C777" w14:textId="77777777" w:rsidTr="00233538">
        <w:trPr>
          <w:trHeight w:val="240"/>
        </w:trPr>
        <w:tc>
          <w:tcPr>
            <w:tcW w:w="720" w:type="dxa"/>
          </w:tcPr>
          <w:p w14:paraId="33051D03" w14:textId="77777777" w:rsidR="00AA06F9" w:rsidRPr="00FF430B" w:rsidRDefault="00AA06F9" w:rsidP="00196AB4">
            <w:pPr>
              <w:keepNext/>
              <w:keepLines/>
              <w:tabs>
                <w:tab w:val="left" w:pos="567"/>
              </w:tabs>
              <w:spacing w:before="200"/>
              <w:jc w:val="both"/>
              <w:outlineLvl w:val="2"/>
            </w:pPr>
          </w:p>
        </w:tc>
        <w:tc>
          <w:tcPr>
            <w:tcW w:w="4680" w:type="dxa"/>
          </w:tcPr>
          <w:p w14:paraId="6636C6CB" w14:textId="77777777" w:rsidR="00AA06F9" w:rsidRPr="00FF430B" w:rsidRDefault="00AA06F9" w:rsidP="00196AB4">
            <w:pPr>
              <w:keepNext/>
              <w:keepLines/>
              <w:tabs>
                <w:tab w:val="left" w:pos="567"/>
              </w:tabs>
              <w:spacing w:before="200"/>
              <w:jc w:val="both"/>
              <w:outlineLvl w:val="2"/>
            </w:pPr>
          </w:p>
        </w:tc>
        <w:tc>
          <w:tcPr>
            <w:tcW w:w="1260" w:type="dxa"/>
          </w:tcPr>
          <w:p w14:paraId="5E753741" w14:textId="77777777" w:rsidR="00AA06F9" w:rsidRPr="00FF430B" w:rsidRDefault="00AA06F9" w:rsidP="00196AB4">
            <w:pPr>
              <w:keepNext/>
              <w:keepLines/>
              <w:tabs>
                <w:tab w:val="left" w:pos="567"/>
              </w:tabs>
              <w:spacing w:before="200"/>
              <w:jc w:val="both"/>
              <w:outlineLvl w:val="2"/>
            </w:pPr>
          </w:p>
        </w:tc>
        <w:tc>
          <w:tcPr>
            <w:tcW w:w="1289" w:type="dxa"/>
          </w:tcPr>
          <w:p w14:paraId="51D5ACD4" w14:textId="77777777" w:rsidR="00AA06F9" w:rsidRPr="00FF430B" w:rsidRDefault="00AA06F9" w:rsidP="00196AB4">
            <w:pPr>
              <w:keepNext/>
              <w:keepLines/>
              <w:tabs>
                <w:tab w:val="left" w:pos="567"/>
              </w:tabs>
              <w:spacing w:before="200"/>
              <w:jc w:val="both"/>
              <w:outlineLvl w:val="2"/>
            </w:pPr>
          </w:p>
        </w:tc>
        <w:tc>
          <w:tcPr>
            <w:tcW w:w="1544" w:type="dxa"/>
          </w:tcPr>
          <w:p w14:paraId="0D54104B" w14:textId="77777777" w:rsidR="00AA06F9" w:rsidRPr="00FF430B" w:rsidRDefault="00AA06F9" w:rsidP="00196AB4">
            <w:pPr>
              <w:keepNext/>
              <w:keepLines/>
              <w:tabs>
                <w:tab w:val="left" w:pos="567"/>
              </w:tabs>
              <w:spacing w:before="200"/>
              <w:jc w:val="both"/>
              <w:outlineLvl w:val="2"/>
            </w:pPr>
          </w:p>
        </w:tc>
      </w:tr>
      <w:tr w:rsidR="00AA06F9" w:rsidRPr="00EC30C2" w14:paraId="124A1F6C" w14:textId="77777777" w:rsidTr="00233538">
        <w:trPr>
          <w:trHeight w:val="240"/>
        </w:trPr>
        <w:tc>
          <w:tcPr>
            <w:tcW w:w="720" w:type="dxa"/>
          </w:tcPr>
          <w:p w14:paraId="784DFF3D" w14:textId="77777777" w:rsidR="00AA06F9" w:rsidRPr="00FF430B" w:rsidRDefault="00AA06F9" w:rsidP="00196AB4">
            <w:pPr>
              <w:tabs>
                <w:tab w:val="left" w:pos="567"/>
              </w:tabs>
              <w:jc w:val="both"/>
            </w:pPr>
            <w:r w:rsidRPr="00FF430B">
              <w:t>n</w:t>
            </w:r>
          </w:p>
        </w:tc>
        <w:tc>
          <w:tcPr>
            <w:tcW w:w="4680" w:type="dxa"/>
          </w:tcPr>
          <w:p w14:paraId="6345AD49" w14:textId="77777777" w:rsidR="00AA06F9" w:rsidRPr="00FF430B" w:rsidRDefault="00AA06F9" w:rsidP="00196AB4">
            <w:pPr>
              <w:keepNext/>
              <w:keepLines/>
              <w:tabs>
                <w:tab w:val="left" w:pos="567"/>
              </w:tabs>
              <w:spacing w:before="200"/>
              <w:jc w:val="both"/>
              <w:outlineLvl w:val="2"/>
            </w:pPr>
          </w:p>
        </w:tc>
        <w:tc>
          <w:tcPr>
            <w:tcW w:w="1260" w:type="dxa"/>
          </w:tcPr>
          <w:p w14:paraId="0315B98B" w14:textId="77777777" w:rsidR="00AA06F9" w:rsidRPr="00FF430B" w:rsidRDefault="00AA06F9" w:rsidP="00196AB4">
            <w:pPr>
              <w:keepNext/>
              <w:keepLines/>
              <w:tabs>
                <w:tab w:val="left" w:pos="567"/>
              </w:tabs>
              <w:spacing w:before="200"/>
              <w:jc w:val="both"/>
              <w:outlineLvl w:val="2"/>
            </w:pPr>
          </w:p>
        </w:tc>
        <w:tc>
          <w:tcPr>
            <w:tcW w:w="1289" w:type="dxa"/>
          </w:tcPr>
          <w:p w14:paraId="737BABCF" w14:textId="77777777" w:rsidR="00AA06F9" w:rsidRPr="00FF430B" w:rsidRDefault="00AA06F9" w:rsidP="00196AB4">
            <w:pPr>
              <w:keepNext/>
              <w:keepLines/>
              <w:tabs>
                <w:tab w:val="left" w:pos="567"/>
              </w:tabs>
              <w:spacing w:before="200"/>
              <w:jc w:val="both"/>
              <w:outlineLvl w:val="2"/>
            </w:pPr>
          </w:p>
        </w:tc>
        <w:tc>
          <w:tcPr>
            <w:tcW w:w="1544" w:type="dxa"/>
          </w:tcPr>
          <w:p w14:paraId="6A7B2BBF" w14:textId="77777777" w:rsidR="00AA06F9" w:rsidRPr="00FF430B" w:rsidRDefault="00AA06F9" w:rsidP="00196AB4">
            <w:pPr>
              <w:keepNext/>
              <w:keepLines/>
              <w:tabs>
                <w:tab w:val="left" w:pos="567"/>
              </w:tabs>
              <w:spacing w:before="200"/>
              <w:jc w:val="both"/>
              <w:outlineLvl w:val="2"/>
            </w:pPr>
          </w:p>
        </w:tc>
      </w:tr>
    </w:tbl>
    <w:p w14:paraId="40A42E54" w14:textId="77777777" w:rsidR="00AA06F9" w:rsidRPr="00FF430B" w:rsidRDefault="00AA06F9" w:rsidP="00196AB4">
      <w:pPr>
        <w:jc w:val="both"/>
        <w:rPr>
          <w:rFonts w:eastAsia="PMingLiU"/>
          <w:lang w:eastAsia="zh-CN"/>
        </w:rPr>
      </w:pPr>
    </w:p>
    <w:p w14:paraId="759219EA" w14:textId="77777777" w:rsidR="00AA06F9" w:rsidRPr="00FF430B" w:rsidRDefault="00AA06F9" w:rsidP="00196AB4">
      <w:pPr>
        <w:jc w:val="both"/>
        <w:rPr>
          <w:rFonts w:eastAsia="PMingLiU"/>
          <w:lang w:eastAsia="zh-CN"/>
        </w:rPr>
      </w:pPr>
    </w:p>
    <w:p w14:paraId="00F91834" w14:textId="77777777" w:rsidR="00AA06F9" w:rsidRPr="00FF430B" w:rsidRDefault="00AA06F9" w:rsidP="00196AB4">
      <w:pPr>
        <w:jc w:val="both"/>
        <w:rPr>
          <w:rFonts w:eastAsia="PMingLiU"/>
          <w:lang w:eastAsia="zh-CN"/>
        </w:rPr>
      </w:pPr>
      <w:r w:rsidRPr="00FF430B">
        <w:rPr>
          <w:rFonts w:eastAsia="PMingLiU"/>
          <w:lang w:eastAsia="zh-CN"/>
        </w:rPr>
        <w:t>Semnat: _________________________________________</w:t>
      </w:r>
    </w:p>
    <w:p w14:paraId="6F222F78" w14:textId="77777777" w:rsidR="00AA06F9" w:rsidRPr="00FF430B" w:rsidRDefault="00AA06F9" w:rsidP="00196AB4">
      <w:pPr>
        <w:jc w:val="both"/>
        <w:rPr>
          <w:rFonts w:eastAsia="PMingLiU"/>
          <w:lang w:eastAsia="zh-CN"/>
        </w:rPr>
      </w:pPr>
      <w:r w:rsidRPr="00FF430B">
        <w:rPr>
          <w:rFonts w:eastAsia="PMingLiU"/>
          <w:lang w:eastAsia="zh-CN"/>
        </w:rPr>
        <w:t>Nume: __________________________________________</w:t>
      </w:r>
    </w:p>
    <w:p w14:paraId="0D8411B9" w14:textId="77777777"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____________________________</w:t>
      </w:r>
    </w:p>
    <w:p w14:paraId="1EA8A047" w14:textId="77777777"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_________________________________</w:t>
      </w:r>
    </w:p>
    <w:p w14:paraId="461994DE" w14:textId="77777777" w:rsidR="00AA06F9" w:rsidRPr="00FF430B" w:rsidRDefault="00AA06F9" w:rsidP="00B322B4">
      <w:pPr>
        <w:spacing w:after="200" w:line="276" w:lineRule="auto"/>
        <w:jc w:val="center"/>
        <w:rPr>
          <w:rFonts w:eastAsia="PMingLiU"/>
          <w:lang w:eastAsia="zh-CN"/>
        </w:rPr>
      </w:pPr>
      <w:bookmarkStart w:id="58" w:name="_Toc449692113"/>
    </w:p>
    <w:p w14:paraId="5E70D0A7" w14:textId="77777777" w:rsidR="00AA06F9" w:rsidRPr="00FF430B" w:rsidRDefault="00AA06F9" w:rsidP="00B322B4">
      <w:pPr>
        <w:spacing w:line="276" w:lineRule="auto"/>
        <w:jc w:val="center"/>
        <w:rPr>
          <w:rFonts w:eastAsia="PMingLiU"/>
          <w:b/>
          <w:lang w:eastAsia="zh-CN"/>
        </w:rPr>
      </w:pPr>
    </w:p>
    <w:p w14:paraId="290185DD" w14:textId="77777777" w:rsidR="00AA06F9" w:rsidRPr="00FF430B" w:rsidRDefault="00AA06F9" w:rsidP="00B322B4">
      <w:pPr>
        <w:spacing w:line="276" w:lineRule="auto"/>
        <w:jc w:val="center"/>
        <w:rPr>
          <w:rFonts w:eastAsia="PMingLiU"/>
          <w:b/>
          <w:lang w:eastAsia="zh-CN"/>
        </w:rPr>
      </w:pPr>
    </w:p>
    <w:p w14:paraId="3A79380B" w14:textId="77777777" w:rsidR="00AA06F9" w:rsidRPr="00FF430B" w:rsidRDefault="00AA06F9" w:rsidP="00B322B4">
      <w:pPr>
        <w:spacing w:line="276" w:lineRule="auto"/>
        <w:jc w:val="center"/>
        <w:rPr>
          <w:rFonts w:eastAsia="PMingLiU"/>
          <w:b/>
          <w:lang w:eastAsia="zh-CN"/>
        </w:rPr>
      </w:pPr>
    </w:p>
    <w:p w14:paraId="5767BFC8" w14:textId="77777777" w:rsidR="00AA06F9" w:rsidRPr="00FF430B" w:rsidRDefault="00AA06F9" w:rsidP="00B322B4">
      <w:pPr>
        <w:spacing w:line="276" w:lineRule="auto"/>
        <w:jc w:val="center"/>
        <w:rPr>
          <w:rFonts w:eastAsia="PMingLiU"/>
          <w:b/>
          <w:lang w:eastAsia="zh-CN"/>
        </w:rPr>
      </w:pPr>
    </w:p>
    <w:p w14:paraId="423547EE" w14:textId="77777777" w:rsidR="00AA06F9" w:rsidRPr="00FF430B" w:rsidRDefault="00AA06F9" w:rsidP="00B322B4">
      <w:pPr>
        <w:spacing w:line="276" w:lineRule="auto"/>
        <w:jc w:val="center"/>
        <w:rPr>
          <w:rFonts w:eastAsia="PMingLiU"/>
          <w:b/>
          <w:lang w:eastAsia="zh-CN"/>
        </w:rPr>
      </w:pPr>
    </w:p>
    <w:p w14:paraId="11153AFF" w14:textId="77777777" w:rsidR="00AA06F9" w:rsidRPr="00FF430B" w:rsidRDefault="00AA06F9" w:rsidP="00B322B4">
      <w:pPr>
        <w:spacing w:line="276" w:lineRule="auto"/>
        <w:jc w:val="center"/>
        <w:rPr>
          <w:rFonts w:eastAsia="PMingLiU"/>
          <w:b/>
          <w:lang w:eastAsia="zh-CN"/>
        </w:rPr>
      </w:pPr>
    </w:p>
    <w:p w14:paraId="768511B0" w14:textId="77777777" w:rsidR="00AA06F9" w:rsidRPr="00FF430B" w:rsidRDefault="00AA06F9" w:rsidP="00B322B4">
      <w:pPr>
        <w:spacing w:line="276" w:lineRule="auto"/>
        <w:jc w:val="center"/>
        <w:rPr>
          <w:rFonts w:eastAsia="PMingLiU"/>
          <w:b/>
          <w:lang w:eastAsia="zh-CN"/>
        </w:rPr>
      </w:pPr>
    </w:p>
    <w:p w14:paraId="6A0490F5" w14:textId="77777777" w:rsidR="00AA06F9" w:rsidRPr="00FF430B" w:rsidRDefault="00AA06F9" w:rsidP="00B322B4">
      <w:pPr>
        <w:spacing w:line="276" w:lineRule="auto"/>
        <w:jc w:val="center"/>
        <w:rPr>
          <w:rFonts w:eastAsia="PMingLiU"/>
          <w:b/>
          <w:lang w:eastAsia="zh-CN"/>
        </w:rPr>
      </w:pPr>
    </w:p>
    <w:p w14:paraId="4C3A094E" w14:textId="77777777" w:rsidR="00AA06F9" w:rsidRPr="00FF430B" w:rsidRDefault="00AA06F9" w:rsidP="00B322B4">
      <w:pPr>
        <w:spacing w:line="276" w:lineRule="auto"/>
        <w:jc w:val="center"/>
        <w:rPr>
          <w:rFonts w:eastAsia="PMingLiU"/>
          <w:b/>
          <w:lang w:eastAsia="zh-CN"/>
        </w:rPr>
      </w:pPr>
    </w:p>
    <w:p w14:paraId="6983CA4D" w14:textId="77777777" w:rsidR="00AA06F9" w:rsidRPr="00FF430B" w:rsidRDefault="00AA06F9" w:rsidP="00B322B4">
      <w:pPr>
        <w:spacing w:line="276" w:lineRule="auto"/>
        <w:jc w:val="center"/>
        <w:rPr>
          <w:rFonts w:eastAsia="PMingLiU"/>
          <w:b/>
          <w:lang w:eastAsia="zh-CN"/>
        </w:rPr>
      </w:pPr>
    </w:p>
    <w:p w14:paraId="7FF4EB6C" w14:textId="77777777" w:rsidR="00AA06F9" w:rsidRPr="00FF430B" w:rsidRDefault="00AA06F9" w:rsidP="00B322B4">
      <w:pPr>
        <w:spacing w:line="276" w:lineRule="auto"/>
        <w:jc w:val="center"/>
        <w:rPr>
          <w:rFonts w:eastAsia="PMingLiU"/>
          <w:b/>
          <w:lang w:eastAsia="zh-CN"/>
        </w:rPr>
      </w:pPr>
    </w:p>
    <w:p w14:paraId="71F88D4F" w14:textId="77777777" w:rsidR="00AA06F9" w:rsidRPr="00FF430B" w:rsidRDefault="00AA06F9" w:rsidP="00B322B4">
      <w:pPr>
        <w:spacing w:line="276" w:lineRule="auto"/>
        <w:jc w:val="center"/>
        <w:rPr>
          <w:rFonts w:eastAsia="PMingLiU"/>
          <w:b/>
          <w:lang w:eastAsia="zh-CN"/>
        </w:rPr>
      </w:pPr>
    </w:p>
    <w:p w14:paraId="6752124C" w14:textId="77777777" w:rsidR="00AA06F9" w:rsidRPr="00FF430B" w:rsidRDefault="00AA06F9" w:rsidP="00B322B4">
      <w:pPr>
        <w:spacing w:line="276" w:lineRule="auto"/>
        <w:jc w:val="center"/>
        <w:rPr>
          <w:rFonts w:eastAsia="PMingLiU"/>
          <w:b/>
          <w:lang w:eastAsia="zh-CN"/>
        </w:rPr>
      </w:pPr>
    </w:p>
    <w:p w14:paraId="5294DE87" w14:textId="77777777" w:rsidR="00AA06F9" w:rsidRPr="00FF430B" w:rsidRDefault="00AA06F9" w:rsidP="00B322B4">
      <w:pPr>
        <w:spacing w:line="276" w:lineRule="auto"/>
        <w:jc w:val="center"/>
        <w:rPr>
          <w:rFonts w:eastAsia="PMingLiU"/>
          <w:b/>
          <w:lang w:eastAsia="zh-CN"/>
        </w:rPr>
      </w:pPr>
    </w:p>
    <w:p w14:paraId="3429B09E" w14:textId="77777777" w:rsidR="00AA06F9" w:rsidRPr="00FF430B" w:rsidRDefault="00AA06F9" w:rsidP="00B322B4">
      <w:pPr>
        <w:spacing w:line="276" w:lineRule="auto"/>
        <w:jc w:val="center"/>
        <w:rPr>
          <w:rFonts w:eastAsia="PMingLiU"/>
          <w:b/>
          <w:lang w:eastAsia="zh-CN"/>
        </w:rPr>
      </w:pPr>
    </w:p>
    <w:p w14:paraId="3E69737E" w14:textId="77777777" w:rsidR="00AA06F9" w:rsidRPr="00FF430B" w:rsidRDefault="00AA06F9" w:rsidP="00B322B4">
      <w:pPr>
        <w:spacing w:line="276" w:lineRule="auto"/>
        <w:jc w:val="center"/>
        <w:rPr>
          <w:rFonts w:eastAsia="PMingLiU"/>
          <w:b/>
          <w:lang w:eastAsia="zh-CN"/>
        </w:rPr>
      </w:pPr>
    </w:p>
    <w:p w14:paraId="6E80774C"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15</w:t>
      </w:r>
    </w:p>
    <w:p w14:paraId="516D863C" w14:textId="77777777" w:rsidR="00AA06F9" w:rsidRPr="00FF430B" w:rsidRDefault="00AA06F9" w:rsidP="00BA7FF4">
      <w:pPr>
        <w:jc w:val="right"/>
        <w:rPr>
          <w:noProof w:val="0"/>
        </w:rPr>
      </w:pPr>
      <w:r w:rsidRPr="00FF430B">
        <w:rPr>
          <w:noProof w:val="0"/>
        </w:rPr>
        <w:t>la Documentația standard nr._____</w:t>
      </w:r>
    </w:p>
    <w:p w14:paraId="71C38DBA" w14:textId="77777777" w:rsidR="00AA06F9" w:rsidRPr="00FF430B" w:rsidRDefault="00AA06F9" w:rsidP="00BA7FF4">
      <w:pPr>
        <w:jc w:val="right"/>
        <w:rPr>
          <w:noProof w:val="0"/>
        </w:rPr>
      </w:pPr>
      <w:r w:rsidRPr="00FF430B">
        <w:rPr>
          <w:noProof w:val="0"/>
        </w:rPr>
        <w:t>din “____” ________ 20___</w:t>
      </w:r>
    </w:p>
    <w:p w14:paraId="762101EB" w14:textId="77777777" w:rsidR="00AA06F9" w:rsidRPr="00FF430B" w:rsidRDefault="00AA06F9" w:rsidP="00B322B4">
      <w:pPr>
        <w:spacing w:line="276" w:lineRule="auto"/>
        <w:jc w:val="center"/>
        <w:rPr>
          <w:rFonts w:eastAsia="PMingLiU"/>
          <w:b/>
          <w:lang w:eastAsia="zh-CN"/>
        </w:rPr>
      </w:pPr>
    </w:p>
    <w:p w14:paraId="6B537D32" w14:textId="77777777" w:rsidR="00AA06F9" w:rsidRPr="00FF430B" w:rsidRDefault="00AA06F9" w:rsidP="00B322B4">
      <w:pPr>
        <w:spacing w:line="276" w:lineRule="auto"/>
        <w:jc w:val="center"/>
        <w:rPr>
          <w:rFonts w:eastAsia="PMingLiU"/>
          <w:b/>
          <w:lang w:eastAsia="zh-CN"/>
        </w:rPr>
      </w:pPr>
    </w:p>
    <w:bookmarkEnd w:id="58"/>
    <w:p w14:paraId="7CF6C57F" w14:textId="77777777" w:rsidR="00AA06F9" w:rsidRPr="00FF430B" w:rsidRDefault="00AA06F9" w:rsidP="00B322B4">
      <w:pPr>
        <w:spacing w:line="276" w:lineRule="auto"/>
        <w:jc w:val="center"/>
        <w:rPr>
          <w:rFonts w:eastAsia="PMingLiU"/>
          <w:b/>
          <w:noProof w:val="0"/>
          <w:lang w:eastAsia="zh-CN"/>
        </w:rPr>
      </w:pPr>
    </w:p>
    <w:p w14:paraId="22038D5A" w14:textId="77777777" w:rsidR="00AA06F9" w:rsidRPr="00FF430B" w:rsidRDefault="00AA06F9" w:rsidP="00393AC1">
      <w:pPr>
        <w:ind w:firstLine="709"/>
        <w:jc w:val="center"/>
        <w:rPr>
          <w:rFonts w:eastAsia="PMingLiU"/>
          <w:b/>
          <w:lang w:eastAsia="zh-CN"/>
        </w:rPr>
      </w:pPr>
      <w:r w:rsidRPr="00FF430B">
        <w:rPr>
          <w:rFonts w:eastAsia="PMingLiU"/>
          <w:b/>
          <w:lang w:eastAsia="zh-CN"/>
        </w:rPr>
        <w:t>DECLARAŢIE</w:t>
      </w:r>
    </w:p>
    <w:p w14:paraId="7D52850A" w14:textId="77777777" w:rsidR="00AA06F9" w:rsidRPr="00FF430B" w:rsidRDefault="00AA06F9"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1C6DE8C" w14:textId="77777777" w:rsidR="00AA06F9" w:rsidRPr="00FF430B" w:rsidRDefault="00AA06F9"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06F9" w:rsidRPr="00EC30C2" w14:paraId="4D64CB03" w14:textId="77777777" w:rsidTr="00233538">
        <w:trPr>
          <w:cantSplit/>
          <w:trHeight w:val="1942"/>
        </w:trPr>
        <w:tc>
          <w:tcPr>
            <w:tcW w:w="273" w:type="pct"/>
            <w:vAlign w:val="center"/>
          </w:tcPr>
          <w:p w14:paraId="25547BE6" w14:textId="77777777" w:rsidR="00AA06F9" w:rsidRPr="00FF430B" w:rsidRDefault="00AA06F9" w:rsidP="00196AB4">
            <w:pPr>
              <w:tabs>
                <w:tab w:val="left" w:pos="567"/>
              </w:tabs>
              <w:jc w:val="center"/>
              <w:rPr>
                <w:b/>
                <w:bCs/>
              </w:rPr>
            </w:pPr>
          </w:p>
          <w:p w14:paraId="3521F4A2" w14:textId="77777777" w:rsidR="00AA06F9" w:rsidRPr="00FF430B" w:rsidRDefault="00AA06F9" w:rsidP="00196AB4">
            <w:pPr>
              <w:tabs>
                <w:tab w:val="left" w:pos="567"/>
              </w:tabs>
              <w:jc w:val="center"/>
              <w:rPr>
                <w:b/>
                <w:bCs/>
              </w:rPr>
            </w:pPr>
            <w:r w:rsidRPr="00FF430B">
              <w:rPr>
                <w:b/>
                <w:bCs/>
              </w:rPr>
              <w:t>Nr.</w:t>
            </w:r>
          </w:p>
          <w:p w14:paraId="72B2A8AA" w14:textId="77777777" w:rsidR="00AA06F9" w:rsidRPr="00FF430B" w:rsidRDefault="00AA06F9" w:rsidP="00196AB4">
            <w:pPr>
              <w:tabs>
                <w:tab w:val="left" w:pos="567"/>
              </w:tabs>
              <w:jc w:val="center"/>
              <w:rPr>
                <w:b/>
                <w:bCs/>
              </w:rPr>
            </w:pPr>
            <w:r w:rsidRPr="00FF430B">
              <w:rPr>
                <w:b/>
                <w:bCs/>
              </w:rPr>
              <w:t>d/o</w:t>
            </w:r>
          </w:p>
        </w:tc>
        <w:tc>
          <w:tcPr>
            <w:tcW w:w="727" w:type="pct"/>
            <w:vAlign w:val="center"/>
          </w:tcPr>
          <w:p w14:paraId="4AFD7C57" w14:textId="77777777" w:rsidR="00AA06F9" w:rsidRPr="00FF430B" w:rsidRDefault="00AA06F9" w:rsidP="008A6911">
            <w:pPr>
              <w:tabs>
                <w:tab w:val="left" w:pos="567"/>
                <w:tab w:val="left" w:pos="1134"/>
              </w:tabs>
              <w:ind w:left="360"/>
              <w:jc w:val="center"/>
              <w:outlineLvl w:val="0"/>
              <w:rPr>
                <w:b/>
                <w:bCs/>
              </w:rPr>
            </w:pPr>
          </w:p>
          <w:p w14:paraId="7997F5BC" w14:textId="77777777" w:rsidR="00AA06F9" w:rsidRPr="00FF430B" w:rsidRDefault="00AA06F9" w:rsidP="00196AB4">
            <w:pPr>
              <w:tabs>
                <w:tab w:val="left" w:pos="567"/>
              </w:tabs>
              <w:jc w:val="center"/>
              <w:rPr>
                <w:b/>
                <w:bCs/>
              </w:rPr>
            </w:pPr>
            <w:r w:rsidRPr="00FF430B">
              <w:rPr>
                <w:b/>
                <w:bCs/>
              </w:rPr>
              <w:t>Funcţia</w:t>
            </w:r>
          </w:p>
        </w:tc>
        <w:tc>
          <w:tcPr>
            <w:tcW w:w="1000" w:type="pct"/>
            <w:vAlign w:val="center"/>
          </w:tcPr>
          <w:p w14:paraId="55BB2F39" w14:textId="77777777" w:rsidR="00AA06F9" w:rsidRPr="00FF430B" w:rsidRDefault="00AA06F9" w:rsidP="008A6911">
            <w:pPr>
              <w:tabs>
                <w:tab w:val="left" w:pos="567"/>
                <w:tab w:val="left" w:pos="1134"/>
              </w:tabs>
              <w:ind w:left="360"/>
              <w:jc w:val="center"/>
              <w:outlineLvl w:val="0"/>
              <w:rPr>
                <w:b/>
                <w:bCs/>
              </w:rPr>
            </w:pPr>
          </w:p>
          <w:p w14:paraId="090F765A" w14:textId="77777777" w:rsidR="00AA06F9" w:rsidRPr="00FF430B" w:rsidRDefault="00AA06F9" w:rsidP="00196AB4">
            <w:pPr>
              <w:tabs>
                <w:tab w:val="left" w:pos="567"/>
              </w:tabs>
              <w:jc w:val="center"/>
              <w:rPr>
                <w:b/>
                <w:bCs/>
              </w:rPr>
            </w:pPr>
            <w:r w:rsidRPr="00FF430B">
              <w:rPr>
                <w:b/>
                <w:bCs/>
              </w:rPr>
              <w:t>Studii de specialitate</w:t>
            </w:r>
          </w:p>
        </w:tc>
        <w:tc>
          <w:tcPr>
            <w:tcW w:w="1036" w:type="pct"/>
            <w:vAlign w:val="center"/>
          </w:tcPr>
          <w:p w14:paraId="313C099A" w14:textId="77777777" w:rsidR="00AA06F9" w:rsidRPr="00FF430B" w:rsidRDefault="00AA06F9" w:rsidP="00196AB4">
            <w:pPr>
              <w:tabs>
                <w:tab w:val="left" w:pos="567"/>
              </w:tabs>
              <w:jc w:val="center"/>
              <w:rPr>
                <w:b/>
                <w:bCs/>
              </w:rPr>
            </w:pPr>
            <w:r w:rsidRPr="00FF430B">
              <w:rPr>
                <w:b/>
                <w:bCs/>
              </w:rPr>
              <w:t>Vechimea în  munca de specialitate (ani)</w:t>
            </w:r>
          </w:p>
        </w:tc>
        <w:tc>
          <w:tcPr>
            <w:tcW w:w="1056" w:type="pct"/>
            <w:vAlign w:val="center"/>
          </w:tcPr>
          <w:p w14:paraId="6749278B" w14:textId="77777777" w:rsidR="00AA06F9" w:rsidRPr="00FF430B" w:rsidRDefault="00AA06F9"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C7EEE16" w14:textId="77777777" w:rsidR="00AA06F9" w:rsidRPr="00FF430B" w:rsidRDefault="00AA06F9" w:rsidP="00196AB4">
            <w:pPr>
              <w:tabs>
                <w:tab w:val="left" w:pos="567"/>
              </w:tabs>
              <w:jc w:val="center"/>
              <w:rPr>
                <w:b/>
                <w:bCs/>
              </w:rPr>
            </w:pPr>
            <w:r w:rsidRPr="00FF430B">
              <w:rPr>
                <w:b/>
                <w:bCs/>
              </w:rPr>
              <w:t>Numărul certificatului de atestare</w:t>
            </w:r>
          </w:p>
          <w:p w14:paraId="2C80C618" w14:textId="77777777" w:rsidR="00AA06F9" w:rsidRPr="00FF430B" w:rsidRDefault="00AA06F9" w:rsidP="00196AB4">
            <w:pPr>
              <w:tabs>
                <w:tab w:val="left" w:pos="567"/>
              </w:tabs>
              <w:jc w:val="center"/>
              <w:rPr>
                <w:b/>
                <w:bCs/>
              </w:rPr>
            </w:pPr>
            <w:r w:rsidRPr="00FF430B">
              <w:rPr>
                <w:b/>
                <w:bCs/>
              </w:rPr>
              <w:t>și data eliberării</w:t>
            </w:r>
          </w:p>
          <w:p w14:paraId="633C432F" w14:textId="77777777" w:rsidR="00AA06F9" w:rsidRPr="00FF430B" w:rsidRDefault="00AA06F9" w:rsidP="008A6911">
            <w:pPr>
              <w:tabs>
                <w:tab w:val="left" w:pos="567"/>
                <w:tab w:val="left" w:pos="1134"/>
              </w:tabs>
              <w:ind w:left="360"/>
              <w:jc w:val="center"/>
              <w:outlineLvl w:val="0"/>
              <w:rPr>
                <w:b/>
                <w:bCs/>
              </w:rPr>
            </w:pPr>
          </w:p>
          <w:p w14:paraId="19EA5252" w14:textId="77777777" w:rsidR="00AA06F9" w:rsidRPr="00FF430B" w:rsidRDefault="00AA06F9" w:rsidP="008A6911">
            <w:pPr>
              <w:tabs>
                <w:tab w:val="left" w:pos="567"/>
                <w:tab w:val="left" w:pos="1134"/>
              </w:tabs>
              <w:ind w:left="360"/>
              <w:jc w:val="center"/>
              <w:outlineLvl w:val="0"/>
              <w:rPr>
                <w:b/>
                <w:bCs/>
              </w:rPr>
            </w:pPr>
          </w:p>
        </w:tc>
      </w:tr>
      <w:tr w:rsidR="00AA06F9" w:rsidRPr="00EC30C2" w14:paraId="7BC24823" w14:textId="77777777" w:rsidTr="00233538">
        <w:trPr>
          <w:cantSplit/>
          <w:trHeight w:val="320"/>
        </w:trPr>
        <w:tc>
          <w:tcPr>
            <w:tcW w:w="273" w:type="pct"/>
          </w:tcPr>
          <w:p w14:paraId="2ECD06E9" w14:textId="77777777" w:rsidR="00AA06F9" w:rsidRPr="00FF430B" w:rsidRDefault="00AA06F9" w:rsidP="008A6911">
            <w:pPr>
              <w:tabs>
                <w:tab w:val="left" w:pos="567"/>
                <w:tab w:val="left" w:pos="1134"/>
              </w:tabs>
              <w:ind w:left="360"/>
              <w:jc w:val="both"/>
              <w:outlineLvl w:val="0"/>
              <w:rPr>
                <w:b/>
                <w:bCs/>
              </w:rPr>
            </w:pPr>
          </w:p>
        </w:tc>
        <w:tc>
          <w:tcPr>
            <w:tcW w:w="727" w:type="pct"/>
          </w:tcPr>
          <w:p w14:paraId="0A8EE3CD" w14:textId="77777777" w:rsidR="00AA06F9" w:rsidRPr="00FF430B" w:rsidRDefault="00AA06F9" w:rsidP="00196AB4">
            <w:pPr>
              <w:tabs>
                <w:tab w:val="left" w:pos="567"/>
              </w:tabs>
              <w:jc w:val="both"/>
              <w:rPr>
                <w:b/>
                <w:bCs/>
              </w:rPr>
            </w:pPr>
            <w:r w:rsidRPr="00FF430B">
              <w:rPr>
                <w:b/>
                <w:bCs/>
              </w:rPr>
              <w:t>1</w:t>
            </w:r>
          </w:p>
        </w:tc>
        <w:tc>
          <w:tcPr>
            <w:tcW w:w="1000" w:type="pct"/>
          </w:tcPr>
          <w:p w14:paraId="26C5EA12" w14:textId="77777777" w:rsidR="00AA06F9" w:rsidRPr="00FF430B" w:rsidRDefault="00AA06F9" w:rsidP="00196AB4">
            <w:pPr>
              <w:tabs>
                <w:tab w:val="left" w:pos="567"/>
              </w:tabs>
              <w:jc w:val="both"/>
              <w:rPr>
                <w:b/>
                <w:bCs/>
              </w:rPr>
            </w:pPr>
            <w:r w:rsidRPr="00FF430B">
              <w:rPr>
                <w:b/>
                <w:bCs/>
              </w:rPr>
              <w:t>2</w:t>
            </w:r>
          </w:p>
        </w:tc>
        <w:tc>
          <w:tcPr>
            <w:tcW w:w="1036" w:type="pct"/>
          </w:tcPr>
          <w:p w14:paraId="11B169AB" w14:textId="77777777" w:rsidR="00AA06F9" w:rsidRPr="00FF430B" w:rsidRDefault="00AA06F9" w:rsidP="00196AB4">
            <w:pPr>
              <w:tabs>
                <w:tab w:val="left" w:pos="567"/>
              </w:tabs>
              <w:jc w:val="both"/>
              <w:rPr>
                <w:b/>
                <w:bCs/>
              </w:rPr>
            </w:pPr>
            <w:r w:rsidRPr="00FF430B">
              <w:rPr>
                <w:b/>
                <w:bCs/>
              </w:rPr>
              <w:t>3</w:t>
            </w:r>
          </w:p>
        </w:tc>
        <w:tc>
          <w:tcPr>
            <w:tcW w:w="1056" w:type="pct"/>
          </w:tcPr>
          <w:p w14:paraId="5E2F7047" w14:textId="77777777" w:rsidR="00AA06F9" w:rsidRPr="00FF430B" w:rsidRDefault="00AA06F9" w:rsidP="00196AB4">
            <w:pPr>
              <w:tabs>
                <w:tab w:val="left" w:pos="567"/>
              </w:tabs>
              <w:jc w:val="both"/>
              <w:rPr>
                <w:b/>
                <w:bCs/>
              </w:rPr>
            </w:pPr>
            <w:r w:rsidRPr="00FF430B">
              <w:rPr>
                <w:b/>
                <w:bCs/>
              </w:rPr>
              <w:t>4</w:t>
            </w:r>
          </w:p>
        </w:tc>
        <w:tc>
          <w:tcPr>
            <w:tcW w:w="908" w:type="pct"/>
          </w:tcPr>
          <w:p w14:paraId="5CF3459C" w14:textId="77777777" w:rsidR="00AA06F9" w:rsidRPr="00FF430B" w:rsidRDefault="00AA06F9" w:rsidP="008A6911">
            <w:pPr>
              <w:tabs>
                <w:tab w:val="left" w:pos="567"/>
              </w:tabs>
              <w:jc w:val="both"/>
              <w:rPr>
                <w:b/>
                <w:bCs/>
              </w:rPr>
            </w:pPr>
            <w:r w:rsidRPr="00FF430B">
              <w:rPr>
                <w:b/>
                <w:bCs/>
              </w:rPr>
              <w:t>5</w:t>
            </w:r>
          </w:p>
        </w:tc>
      </w:tr>
      <w:tr w:rsidR="00AA06F9" w:rsidRPr="00EC30C2" w14:paraId="4952A998" w14:textId="77777777" w:rsidTr="00233538">
        <w:trPr>
          <w:cantSplit/>
          <w:trHeight w:val="140"/>
        </w:trPr>
        <w:tc>
          <w:tcPr>
            <w:tcW w:w="273" w:type="pct"/>
          </w:tcPr>
          <w:p w14:paraId="67565814" w14:textId="77777777" w:rsidR="00AA06F9" w:rsidRPr="00FF430B" w:rsidRDefault="00AA06F9" w:rsidP="00196AB4">
            <w:pPr>
              <w:keepNext/>
              <w:keepLines/>
              <w:tabs>
                <w:tab w:val="left" w:pos="567"/>
              </w:tabs>
              <w:spacing w:before="200"/>
              <w:jc w:val="both"/>
              <w:outlineLvl w:val="2"/>
              <w:rPr>
                <w:bCs/>
              </w:rPr>
            </w:pPr>
          </w:p>
        </w:tc>
        <w:tc>
          <w:tcPr>
            <w:tcW w:w="727" w:type="pct"/>
          </w:tcPr>
          <w:p w14:paraId="767DF0B9" w14:textId="77777777" w:rsidR="00AA06F9" w:rsidRPr="00FF430B" w:rsidRDefault="00AA06F9" w:rsidP="005B24DA">
            <w:pPr>
              <w:tabs>
                <w:tab w:val="left" w:pos="567"/>
              </w:tabs>
              <w:jc w:val="both"/>
              <w:rPr>
                <w:bCs/>
              </w:rPr>
            </w:pPr>
            <w:r w:rsidRPr="00FF430B">
              <w:rPr>
                <w:bCs/>
              </w:rPr>
              <w:t>Arhitect-șef</w:t>
            </w:r>
          </w:p>
        </w:tc>
        <w:tc>
          <w:tcPr>
            <w:tcW w:w="1000" w:type="pct"/>
          </w:tcPr>
          <w:p w14:paraId="5888D3E7" w14:textId="77777777" w:rsidR="00AA06F9" w:rsidRPr="00FF430B" w:rsidRDefault="00AA06F9" w:rsidP="00196AB4">
            <w:pPr>
              <w:keepNext/>
              <w:keepLines/>
              <w:tabs>
                <w:tab w:val="left" w:pos="567"/>
              </w:tabs>
              <w:spacing w:before="200"/>
              <w:jc w:val="both"/>
              <w:outlineLvl w:val="2"/>
              <w:rPr>
                <w:bCs/>
              </w:rPr>
            </w:pPr>
          </w:p>
        </w:tc>
        <w:tc>
          <w:tcPr>
            <w:tcW w:w="1036" w:type="pct"/>
          </w:tcPr>
          <w:p w14:paraId="143637F0" w14:textId="77777777" w:rsidR="00AA06F9" w:rsidRPr="00FF430B" w:rsidRDefault="00AA06F9" w:rsidP="00196AB4">
            <w:pPr>
              <w:keepNext/>
              <w:keepLines/>
              <w:tabs>
                <w:tab w:val="left" w:pos="567"/>
              </w:tabs>
              <w:spacing w:before="200"/>
              <w:jc w:val="both"/>
              <w:outlineLvl w:val="2"/>
              <w:rPr>
                <w:bCs/>
              </w:rPr>
            </w:pPr>
          </w:p>
        </w:tc>
        <w:tc>
          <w:tcPr>
            <w:tcW w:w="1056" w:type="pct"/>
          </w:tcPr>
          <w:p w14:paraId="7F0C9EB1" w14:textId="77777777" w:rsidR="00AA06F9" w:rsidRPr="00FF430B" w:rsidRDefault="00AA06F9" w:rsidP="00196AB4">
            <w:pPr>
              <w:keepNext/>
              <w:keepLines/>
              <w:tabs>
                <w:tab w:val="left" w:pos="567"/>
              </w:tabs>
              <w:spacing w:before="200"/>
              <w:jc w:val="both"/>
              <w:outlineLvl w:val="2"/>
              <w:rPr>
                <w:bCs/>
              </w:rPr>
            </w:pPr>
          </w:p>
        </w:tc>
        <w:tc>
          <w:tcPr>
            <w:tcW w:w="908" w:type="pct"/>
          </w:tcPr>
          <w:p w14:paraId="2230E876" w14:textId="77777777" w:rsidR="00AA06F9" w:rsidRPr="00FF430B" w:rsidRDefault="00AA06F9" w:rsidP="00196AB4">
            <w:pPr>
              <w:keepNext/>
              <w:keepLines/>
              <w:tabs>
                <w:tab w:val="left" w:pos="567"/>
              </w:tabs>
              <w:spacing w:before="200"/>
              <w:jc w:val="both"/>
              <w:outlineLvl w:val="2"/>
              <w:rPr>
                <w:bCs/>
              </w:rPr>
            </w:pPr>
          </w:p>
        </w:tc>
      </w:tr>
      <w:tr w:rsidR="00AA06F9" w:rsidRPr="00EC30C2" w14:paraId="2D7D0BD9" w14:textId="77777777" w:rsidTr="00233538">
        <w:trPr>
          <w:cantSplit/>
          <w:trHeight w:val="140"/>
        </w:trPr>
        <w:tc>
          <w:tcPr>
            <w:tcW w:w="273" w:type="pct"/>
          </w:tcPr>
          <w:p w14:paraId="034104F0" w14:textId="77777777" w:rsidR="00AA06F9" w:rsidRPr="00FF430B" w:rsidRDefault="00AA06F9" w:rsidP="00196AB4">
            <w:pPr>
              <w:keepNext/>
              <w:keepLines/>
              <w:tabs>
                <w:tab w:val="left" w:pos="567"/>
              </w:tabs>
              <w:spacing w:before="200"/>
              <w:jc w:val="both"/>
              <w:outlineLvl w:val="2"/>
              <w:rPr>
                <w:bCs/>
              </w:rPr>
            </w:pPr>
          </w:p>
        </w:tc>
        <w:tc>
          <w:tcPr>
            <w:tcW w:w="727" w:type="pct"/>
          </w:tcPr>
          <w:p w14:paraId="7067210F" w14:textId="77777777" w:rsidR="00AA06F9" w:rsidRPr="00FF430B" w:rsidRDefault="00AA06F9" w:rsidP="005B24DA">
            <w:pPr>
              <w:tabs>
                <w:tab w:val="left" w:pos="567"/>
              </w:tabs>
              <w:jc w:val="both"/>
              <w:rPr>
                <w:bCs/>
              </w:rPr>
            </w:pPr>
            <w:r w:rsidRPr="00FF430B">
              <w:rPr>
                <w:bCs/>
              </w:rPr>
              <w:t>Inginer-șef</w:t>
            </w:r>
          </w:p>
        </w:tc>
        <w:tc>
          <w:tcPr>
            <w:tcW w:w="1000" w:type="pct"/>
          </w:tcPr>
          <w:p w14:paraId="3F6C2D4B" w14:textId="77777777" w:rsidR="00AA06F9" w:rsidRPr="00FF430B" w:rsidRDefault="00AA06F9" w:rsidP="00196AB4">
            <w:pPr>
              <w:keepNext/>
              <w:keepLines/>
              <w:tabs>
                <w:tab w:val="left" w:pos="567"/>
              </w:tabs>
              <w:spacing w:before="200"/>
              <w:jc w:val="both"/>
              <w:outlineLvl w:val="2"/>
              <w:rPr>
                <w:bCs/>
              </w:rPr>
            </w:pPr>
          </w:p>
        </w:tc>
        <w:tc>
          <w:tcPr>
            <w:tcW w:w="1036" w:type="pct"/>
          </w:tcPr>
          <w:p w14:paraId="341275EE" w14:textId="77777777" w:rsidR="00AA06F9" w:rsidRPr="00FF430B" w:rsidRDefault="00AA06F9" w:rsidP="00196AB4">
            <w:pPr>
              <w:keepNext/>
              <w:keepLines/>
              <w:tabs>
                <w:tab w:val="left" w:pos="567"/>
              </w:tabs>
              <w:spacing w:before="200"/>
              <w:jc w:val="both"/>
              <w:outlineLvl w:val="2"/>
              <w:rPr>
                <w:bCs/>
              </w:rPr>
            </w:pPr>
          </w:p>
        </w:tc>
        <w:tc>
          <w:tcPr>
            <w:tcW w:w="1056" w:type="pct"/>
          </w:tcPr>
          <w:p w14:paraId="43430394" w14:textId="77777777" w:rsidR="00AA06F9" w:rsidRPr="00FF430B" w:rsidRDefault="00AA06F9" w:rsidP="00196AB4">
            <w:pPr>
              <w:keepNext/>
              <w:keepLines/>
              <w:tabs>
                <w:tab w:val="left" w:pos="567"/>
              </w:tabs>
              <w:spacing w:before="200"/>
              <w:jc w:val="both"/>
              <w:outlineLvl w:val="2"/>
              <w:rPr>
                <w:bCs/>
              </w:rPr>
            </w:pPr>
          </w:p>
        </w:tc>
        <w:tc>
          <w:tcPr>
            <w:tcW w:w="908" w:type="pct"/>
          </w:tcPr>
          <w:p w14:paraId="7CED0F9E" w14:textId="77777777" w:rsidR="00AA06F9" w:rsidRPr="00FF430B" w:rsidRDefault="00AA06F9" w:rsidP="00196AB4">
            <w:pPr>
              <w:keepNext/>
              <w:keepLines/>
              <w:tabs>
                <w:tab w:val="left" w:pos="567"/>
              </w:tabs>
              <w:spacing w:before="200"/>
              <w:jc w:val="both"/>
              <w:outlineLvl w:val="2"/>
              <w:rPr>
                <w:bCs/>
              </w:rPr>
            </w:pPr>
          </w:p>
        </w:tc>
      </w:tr>
      <w:tr w:rsidR="00AA06F9" w:rsidRPr="00EC30C2" w14:paraId="6AC314D9" w14:textId="77777777" w:rsidTr="00233538">
        <w:trPr>
          <w:cantSplit/>
          <w:trHeight w:val="140"/>
        </w:trPr>
        <w:tc>
          <w:tcPr>
            <w:tcW w:w="273" w:type="pct"/>
          </w:tcPr>
          <w:p w14:paraId="313C4997" w14:textId="77777777" w:rsidR="00AA06F9" w:rsidRPr="00FF430B" w:rsidRDefault="00AA06F9" w:rsidP="00196AB4">
            <w:pPr>
              <w:keepNext/>
              <w:keepLines/>
              <w:tabs>
                <w:tab w:val="left" w:pos="567"/>
              </w:tabs>
              <w:spacing w:before="200"/>
              <w:jc w:val="both"/>
              <w:outlineLvl w:val="2"/>
              <w:rPr>
                <w:bCs/>
              </w:rPr>
            </w:pPr>
          </w:p>
        </w:tc>
        <w:tc>
          <w:tcPr>
            <w:tcW w:w="727" w:type="pct"/>
          </w:tcPr>
          <w:p w14:paraId="70E003D0" w14:textId="77777777" w:rsidR="00AA06F9" w:rsidRPr="00FF430B" w:rsidRDefault="00AA06F9" w:rsidP="00196AB4">
            <w:pPr>
              <w:tabs>
                <w:tab w:val="left" w:pos="567"/>
              </w:tabs>
              <w:jc w:val="both"/>
              <w:rPr>
                <w:bCs/>
              </w:rPr>
            </w:pPr>
            <w:r w:rsidRPr="00FF430B">
              <w:rPr>
                <w:bCs/>
              </w:rPr>
              <w:t>Diriginţi de şantier</w:t>
            </w:r>
          </w:p>
        </w:tc>
        <w:tc>
          <w:tcPr>
            <w:tcW w:w="1000" w:type="pct"/>
          </w:tcPr>
          <w:p w14:paraId="5CFF3A39" w14:textId="77777777" w:rsidR="00AA06F9" w:rsidRPr="00FF430B" w:rsidRDefault="00AA06F9" w:rsidP="00196AB4">
            <w:pPr>
              <w:keepNext/>
              <w:keepLines/>
              <w:tabs>
                <w:tab w:val="left" w:pos="567"/>
              </w:tabs>
              <w:spacing w:before="200"/>
              <w:jc w:val="both"/>
              <w:outlineLvl w:val="2"/>
              <w:rPr>
                <w:bCs/>
              </w:rPr>
            </w:pPr>
          </w:p>
        </w:tc>
        <w:tc>
          <w:tcPr>
            <w:tcW w:w="1036" w:type="pct"/>
          </w:tcPr>
          <w:p w14:paraId="466979B1" w14:textId="77777777" w:rsidR="00AA06F9" w:rsidRPr="00FF430B" w:rsidRDefault="00AA06F9" w:rsidP="00196AB4">
            <w:pPr>
              <w:keepNext/>
              <w:keepLines/>
              <w:tabs>
                <w:tab w:val="left" w:pos="567"/>
              </w:tabs>
              <w:spacing w:before="200"/>
              <w:jc w:val="both"/>
              <w:outlineLvl w:val="2"/>
              <w:rPr>
                <w:bCs/>
              </w:rPr>
            </w:pPr>
          </w:p>
        </w:tc>
        <w:tc>
          <w:tcPr>
            <w:tcW w:w="1056" w:type="pct"/>
          </w:tcPr>
          <w:p w14:paraId="576E6519" w14:textId="77777777" w:rsidR="00AA06F9" w:rsidRPr="00FF430B" w:rsidRDefault="00AA06F9" w:rsidP="00196AB4">
            <w:pPr>
              <w:keepNext/>
              <w:keepLines/>
              <w:tabs>
                <w:tab w:val="left" w:pos="567"/>
              </w:tabs>
              <w:spacing w:before="200"/>
              <w:jc w:val="both"/>
              <w:outlineLvl w:val="2"/>
              <w:rPr>
                <w:bCs/>
              </w:rPr>
            </w:pPr>
          </w:p>
        </w:tc>
        <w:tc>
          <w:tcPr>
            <w:tcW w:w="908" w:type="pct"/>
          </w:tcPr>
          <w:p w14:paraId="41295C34" w14:textId="77777777" w:rsidR="00AA06F9" w:rsidRPr="00FF430B" w:rsidRDefault="00AA06F9" w:rsidP="00196AB4">
            <w:pPr>
              <w:keepNext/>
              <w:keepLines/>
              <w:tabs>
                <w:tab w:val="left" w:pos="567"/>
              </w:tabs>
              <w:spacing w:before="200"/>
              <w:jc w:val="both"/>
              <w:outlineLvl w:val="2"/>
              <w:rPr>
                <w:bCs/>
              </w:rPr>
            </w:pPr>
          </w:p>
        </w:tc>
      </w:tr>
      <w:tr w:rsidR="00AA06F9" w:rsidRPr="00EC30C2" w14:paraId="4244B8B8" w14:textId="77777777" w:rsidTr="00233538">
        <w:trPr>
          <w:cantSplit/>
          <w:trHeight w:val="140"/>
        </w:trPr>
        <w:tc>
          <w:tcPr>
            <w:tcW w:w="273" w:type="pct"/>
          </w:tcPr>
          <w:p w14:paraId="5903C07E" w14:textId="77777777" w:rsidR="00AA06F9" w:rsidRPr="00FF430B" w:rsidRDefault="00AA06F9" w:rsidP="00196AB4">
            <w:pPr>
              <w:keepNext/>
              <w:keepLines/>
              <w:tabs>
                <w:tab w:val="left" w:pos="567"/>
              </w:tabs>
              <w:spacing w:before="200"/>
              <w:jc w:val="both"/>
              <w:outlineLvl w:val="2"/>
              <w:rPr>
                <w:bCs/>
              </w:rPr>
            </w:pPr>
          </w:p>
        </w:tc>
        <w:tc>
          <w:tcPr>
            <w:tcW w:w="727" w:type="pct"/>
          </w:tcPr>
          <w:p w14:paraId="7FFC7EAE" w14:textId="77777777" w:rsidR="00AA06F9" w:rsidRPr="00FF430B" w:rsidRDefault="00AA06F9" w:rsidP="00196AB4">
            <w:pPr>
              <w:tabs>
                <w:tab w:val="left" w:pos="567"/>
              </w:tabs>
              <w:jc w:val="both"/>
              <w:rPr>
                <w:bCs/>
              </w:rPr>
            </w:pPr>
            <w:r w:rsidRPr="00FF430B">
              <w:rPr>
                <w:bCs/>
              </w:rPr>
              <w:t>Maiştri</w:t>
            </w:r>
          </w:p>
        </w:tc>
        <w:tc>
          <w:tcPr>
            <w:tcW w:w="1000" w:type="pct"/>
          </w:tcPr>
          <w:p w14:paraId="1494E268" w14:textId="77777777" w:rsidR="00AA06F9" w:rsidRPr="00FF430B" w:rsidRDefault="00AA06F9" w:rsidP="00196AB4">
            <w:pPr>
              <w:keepNext/>
              <w:keepLines/>
              <w:tabs>
                <w:tab w:val="left" w:pos="567"/>
              </w:tabs>
              <w:spacing w:before="200"/>
              <w:jc w:val="both"/>
              <w:outlineLvl w:val="2"/>
              <w:rPr>
                <w:bCs/>
              </w:rPr>
            </w:pPr>
          </w:p>
        </w:tc>
        <w:tc>
          <w:tcPr>
            <w:tcW w:w="1036" w:type="pct"/>
          </w:tcPr>
          <w:p w14:paraId="2EBE79BD" w14:textId="77777777" w:rsidR="00AA06F9" w:rsidRPr="00FF430B" w:rsidRDefault="00AA06F9" w:rsidP="00196AB4">
            <w:pPr>
              <w:keepNext/>
              <w:keepLines/>
              <w:tabs>
                <w:tab w:val="left" w:pos="567"/>
              </w:tabs>
              <w:spacing w:before="200"/>
              <w:jc w:val="both"/>
              <w:outlineLvl w:val="2"/>
              <w:rPr>
                <w:bCs/>
              </w:rPr>
            </w:pPr>
          </w:p>
        </w:tc>
        <w:tc>
          <w:tcPr>
            <w:tcW w:w="1056" w:type="pct"/>
          </w:tcPr>
          <w:p w14:paraId="5C5105D9" w14:textId="77777777" w:rsidR="00AA06F9" w:rsidRPr="00FF430B" w:rsidRDefault="00AA06F9" w:rsidP="00196AB4">
            <w:pPr>
              <w:keepNext/>
              <w:keepLines/>
              <w:tabs>
                <w:tab w:val="left" w:pos="567"/>
              </w:tabs>
              <w:spacing w:before="200"/>
              <w:jc w:val="both"/>
              <w:outlineLvl w:val="2"/>
              <w:rPr>
                <w:bCs/>
              </w:rPr>
            </w:pPr>
          </w:p>
        </w:tc>
        <w:tc>
          <w:tcPr>
            <w:tcW w:w="908" w:type="pct"/>
          </w:tcPr>
          <w:p w14:paraId="2B5A4CE5" w14:textId="77777777" w:rsidR="00AA06F9" w:rsidRPr="00FF430B" w:rsidRDefault="00AA06F9" w:rsidP="00196AB4">
            <w:pPr>
              <w:keepNext/>
              <w:keepLines/>
              <w:tabs>
                <w:tab w:val="left" w:pos="567"/>
              </w:tabs>
              <w:spacing w:before="200"/>
              <w:jc w:val="both"/>
              <w:outlineLvl w:val="2"/>
              <w:rPr>
                <w:bCs/>
              </w:rPr>
            </w:pPr>
          </w:p>
        </w:tc>
      </w:tr>
      <w:tr w:rsidR="00AA06F9" w:rsidRPr="00EC30C2" w14:paraId="677C86D5" w14:textId="77777777" w:rsidTr="00233538">
        <w:trPr>
          <w:cantSplit/>
          <w:trHeight w:val="1270"/>
        </w:trPr>
        <w:tc>
          <w:tcPr>
            <w:tcW w:w="273" w:type="pct"/>
          </w:tcPr>
          <w:p w14:paraId="616F4847" w14:textId="77777777" w:rsidR="00AA06F9" w:rsidRPr="00FF430B" w:rsidRDefault="00AA06F9" w:rsidP="00196AB4">
            <w:pPr>
              <w:keepNext/>
              <w:keepLines/>
              <w:tabs>
                <w:tab w:val="left" w:pos="567"/>
              </w:tabs>
              <w:spacing w:before="200"/>
              <w:jc w:val="both"/>
              <w:outlineLvl w:val="2"/>
              <w:rPr>
                <w:bCs/>
              </w:rPr>
            </w:pPr>
          </w:p>
        </w:tc>
        <w:tc>
          <w:tcPr>
            <w:tcW w:w="727" w:type="pct"/>
          </w:tcPr>
          <w:p w14:paraId="0534B90B" w14:textId="77777777" w:rsidR="00AA06F9" w:rsidRPr="00FF430B" w:rsidRDefault="00AA06F9" w:rsidP="00196AB4">
            <w:pPr>
              <w:tabs>
                <w:tab w:val="left" w:pos="567"/>
              </w:tabs>
              <w:jc w:val="both"/>
              <w:rPr>
                <w:bCs/>
              </w:rPr>
            </w:pPr>
            <w:r w:rsidRPr="00FF430B">
              <w:rPr>
                <w:bCs/>
              </w:rPr>
              <w:t>Specialişti</w:t>
            </w:r>
          </w:p>
          <w:p w14:paraId="52AB8807" w14:textId="77777777" w:rsidR="00AA06F9" w:rsidRPr="00FF430B" w:rsidRDefault="00AA06F9" w:rsidP="00196AB4">
            <w:pPr>
              <w:tabs>
                <w:tab w:val="left" w:pos="567"/>
              </w:tabs>
              <w:jc w:val="both"/>
              <w:rPr>
                <w:bCs/>
              </w:rPr>
            </w:pPr>
            <w:r w:rsidRPr="00FF430B">
              <w:rPr>
                <w:bCs/>
              </w:rPr>
              <w:t>……………</w:t>
            </w:r>
          </w:p>
          <w:p w14:paraId="198E54C1" w14:textId="77777777" w:rsidR="00AA06F9" w:rsidRPr="00FF430B" w:rsidRDefault="00AA06F9" w:rsidP="00196AB4">
            <w:pPr>
              <w:tabs>
                <w:tab w:val="left" w:pos="567"/>
              </w:tabs>
              <w:jc w:val="both"/>
              <w:rPr>
                <w:bCs/>
              </w:rPr>
            </w:pPr>
            <w:r w:rsidRPr="00FF430B">
              <w:rPr>
                <w:bCs/>
              </w:rPr>
              <w:t>……………</w:t>
            </w:r>
          </w:p>
          <w:p w14:paraId="04562C49" w14:textId="77777777" w:rsidR="00AA06F9" w:rsidRPr="00FF430B" w:rsidRDefault="00AA06F9" w:rsidP="00196AB4">
            <w:pPr>
              <w:tabs>
                <w:tab w:val="left" w:pos="567"/>
              </w:tabs>
              <w:jc w:val="both"/>
              <w:rPr>
                <w:bCs/>
              </w:rPr>
            </w:pPr>
            <w:r w:rsidRPr="00FF430B">
              <w:rPr>
                <w:bCs/>
              </w:rPr>
              <w:t>…………….</w:t>
            </w:r>
          </w:p>
        </w:tc>
        <w:tc>
          <w:tcPr>
            <w:tcW w:w="1000" w:type="pct"/>
          </w:tcPr>
          <w:p w14:paraId="78ED9A86" w14:textId="77777777" w:rsidR="00AA06F9" w:rsidRPr="00FF430B" w:rsidRDefault="00AA06F9" w:rsidP="00196AB4">
            <w:pPr>
              <w:keepNext/>
              <w:keepLines/>
              <w:tabs>
                <w:tab w:val="left" w:pos="567"/>
              </w:tabs>
              <w:spacing w:before="200"/>
              <w:jc w:val="both"/>
              <w:outlineLvl w:val="2"/>
              <w:rPr>
                <w:bCs/>
              </w:rPr>
            </w:pPr>
          </w:p>
        </w:tc>
        <w:tc>
          <w:tcPr>
            <w:tcW w:w="1036" w:type="pct"/>
          </w:tcPr>
          <w:p w14:paraId="4E4DF4C0" w14:textId="77777777" w:rsidR="00AA06F9" w:rsidRPr="00FF430B" w:rsidRDefault="00AA06F9" w:rsidP="00196AB4">
            <w:pPr>
              <w:keepNext/>
              <w:keepLines/>
              <w:tabs>
                <w:tab w:val="left" w:pos="567"/>
              </w:tabs>
              <w:spacing w:before="200"/>
              <w:jc w:val="both"/>
              <w:outlineLvl w:val="2"/>
              <w:rPr>
                <w:bCs/>
              </w:rPr>
            </w:pPr>
          </w:p>
        </w:tc>
        <w:tc>
          <w:tcPr>
            <w:tcW w:w="1056" w:type="pct"/>
          </w:tcPr>
          <w:p w14:paraId="1FB33D26" w14:textId="77777777" w:rsidR="00AA06F9" w:rsidRPr="00FF430B" w:rsidRDefault="00AA06F9" w:rsidP="00196AB4">
            <w:pPr>
              <w:keepNext/>
              <w:keepLines/>
              <w:tabs>
                <w:tab w:val="left" w:pos="567"/>
              </w:tabs>
              <w:spacing w:before="200"/>
              <w:jc w:val="both"/>
              <w:outlineLvl w:val="2"/>
              <w:rPr>
                <w:bCs/>
              </w:rPr>
            </w:pPr>
          </w:p>
        </w:tc>
        <w:tc>
          <w:tcPr>
            <w:tcW w:w="908" w:type="pct"/>
          </w:tcPr>
          <w:p w14:paraId="3A3D94A6" w14:textId="77777777" w:rsidR="00AA06F9" w:rsidRPr="00FF430B" w:rsidRDefault="00AA06F9" w:rsidP="00196AB4">
            <w:pPr>
              <w:keepNext/>
              <w:keepLines/>
              <w:tabs>
                <w:tab w:val="left" w:pos="567"/>
              </w:tabs>
              <w:spacing w:before="200"/>
              <w:jc w:val="both"/>
              <w:outlineLvl w:val="2"/>
              <w:rPr>
                <w:bCs/>
              </w:rPr>
            </w:pPr>
          </w:p>
        </w:tc>
      </w:tr>
    </w:tbl>
    <w:p w14:paraId="2F4D941D" w14:textId="77777777" w:rsidR="00AA06F9" w:rsidRPr="00FF430B" w:rsidRDefault="00AA06F9" w:rsidP="00196AB4">
      <w:pPr>
        <w:jc w:val="both"/>
        <w:rPr>
          <w:rFonts w:eastAsia="PMingLiU"/>
          <w:lang w:eastAsia="zh-CN"/>
        </w:rPr>
      </w:pPr>
    </w:p>
    <w:p w14:paraId="4E37E43E" w14:textId="77777777" w:rsidR="00AA06F9" w:rsidRPr="00FF430B" w:rsidRDefault="00AA06F9" w:rsidP="00196AB4">
      <w:pPr>
        <w:jc w:val="both"/>
        <w:rPr>
          <w:rFonts w:eastAsia="PMingLiU"/>
          <w:lang w:eastAsia="zh-CN"/>
        </w:rPr>
      </w:pPr>
      <w:r w:rsidRPr="00FF430B">
        <w:rPr>
          <w:rFonts w:eastAsia="PMingLiU"/>
          <w:lang w:eastAsia="zh-CN"/>
        </w:rPr>
        <w:t>Semnat: _________________________________________</w:t>
      </w:r>
    </w:p>
    <w:p w14:paraId="513BF1D8" w14:textId="77777777" w:rsidR="00AA06F9" w:rsidRPr="00FF430B" w:rsidRDefault="00AA06F9" w:rsidP="00196AB4">
      <w:pPr>
        <w:jc w:val="both"/>
        <w:rPr>
          <w:rFonts w:eastAsia="PMingLiU"/>
          <w:lang w:eastAsia="zh-CN"/>
        </w:rPr>
      </w:pPr>
      <w:r w:rsidRPr="00FF430B">
        <w:rPr>
          <w:rFonts w:eastAsia="PMingLiU"/>
          <w:lang w:eastAsia="zh-CN"/>
        </w:rPr>
        <w:t>Nume: __________________________________________</w:t>
      </w:r>
    </w:p>
    <w:p w14:paraId="03B9C4B6" w14:textId="77777777"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____________________________</w:t>
      </w:r>
    </w:p>
    <w:p w14:paraId="08BC3A69" w14:textId="77777777"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_________________________________</w:t>
      </w:r>
    </w:p>
    <w:p w14:paraId="38197BC7" w14:textId="77777777" w:rsidR="00AA06F9" w:rsidRPr="00FF430B" w:rsidRDefault="00AA06F9" w:rsidP="004F77F1">
      <w:pPr>
        <w:spacing w:after="200" w:line="276" w:lineRule="auto"/>
        <w:rPr>
          <w:rFonts w:eastAsia="PMingLiU"/>
          <w:lang w:eastAsia="zh-CN"/>
        </w:rPr>
      </w:pPr>
      <w:bookmarkStart w:id="59" w:name="_Toc449692114"/>
    </w:p>
    <w:p w14:paraId="44AE4C85" w14:textId="77777777" w:rsidR="00AA06F9" w:rsidRPr="00FF430B" w:rsidRDefault="00AA06F9" w:rsidP="004F77F1">
      <w:pPr>
        <w:spacing w:line="276" w:lineRule="auto"/>
        <w:jc w:val="center"/>
        <w:rPr>
          <w:rFonts w:eastAsia="PMingLiU"/>
          <w:b/>
          <w:lang w:eastAsia="zh-CN"/>
        </w:rPr>
      </w:pPr>
    </w:p>
    <w:p w14:paraId="6DBA723D" w14:textId="77777777" w:rsidR="00AA06F9" w:rsidRPr="00FF430B" w:rsidRDefault="00AA06F9" w:rsidP="004F77F1">
      <w:pPr>
        <w:spacing w:line="276" w:lineRule="auto"/>
        <w:jc w:val="center"/>
        <w:rPr>
          <w:rFonts w:eastAsia="PMingLiU"/>
          <w:b/>
          <w:lang w:eastAsia="zh-CN"/>
        </w:rPr>
      </w:pPr>
    </w:p>
    <w:p w14:paraId="24BD8BE4" w14:textId="77777777" w:rsidR="00AA06F9" w:rsidRPr="00FF430B" w:rsidRDefault="00AA06F9" w:rsidP="004F77F1">
      <w:pPr>
        <w:spacing w:line="276" w:lineRule="auto"/>
        <w:jc w:val="center"/>
        <w:rPr>
          <w:rFonts w:eastAsia="PMingLiU"/>
          <w:b/>
          <w:lang w:eastAsia="zh-CN"/>
        </w:rPr>
      </w:pPr>
    </w:p>
    <w:p w14:paraId="16AC7BE1" w14:textId="77777777" w:rsidR="00AA06F9" w:rsidRPr="00FF430B" w:rsidRDefault="00AA06F9" w:rsidP="004F77F1">
      <w:pPr>
        <w:spacing w:line="276" w:lineRule="auto"/>
        <w:jc w:val="center"/>
        <w:rPr>
          <w:rFonts w:eastAsia="PMingLiU"/>
          <w:b/>
          <w:lang w:eastAsia="zh-CN"/>
        </w:rPr>
      </w:pPr>
    </w:p>
    <w:p w14:paraId="7219163D" w14:textId="77777777" w:rsidR="00AA06F9" w:rsidRPr="00FF430B" w:rsidRDefault="00AA06F9" w:rsidP="004F77F1">
      <w:pPr>
        <w:spacing w:line="276" w:lineRule="auto"/>
        <w:jc w:val="center"/>
        <w:rPr>
          <w:rFonts w:eastAsia="PMingLiU"/>
          <w:b/>
          <w:lang w:eastAsia="zh-CN"/>
        </w:rPr>
      </w:pPr>
    </w:p>
    <w:p w14:paraId="47772882" w14:textId="77777777" w:rsidR="00AA06F9" w:rsidRPr="00FF430B" w:rsidRDefault="00AA06F9" w:rsidP="004F77F1">
      <w:pPr>
        <w:spacing w:line="276" w:lineRule="auto"/>
        <w:jc w:val="center"/>
        <w:rPr>
          <w:rFonts w:eastAsia="PMingLiU"/>
          <w:b/>
          <w:lang w:eastAsia="zh-CN"/>
        </w:rPr>
      </w:pPr>
    </w:p>
    <w:p w14:paraId="4159D0ED" w14:textId="77777777" w:rsidR="00AA06F9" w:rsidRPr="00FF430B" w:rsidRDefault="00AA06F9" w:rsidP="004F77F1">
      <w:pPr>
        <w:spacing w:line="276" w:lineRule="auto"/>
        <w:jc w:val="center"/>
        <w:rPr>
          <w:rFonts w:eastAsia="PMingLiU"/>
          <w:b/>
          <w:lang w:eastAsia="zh-CN"/>
        </w:rPr>
      </w:pPr>
    </w:p>
    <w:p w14:paraId="2DB0FBCD" w14:textId="77777777" w:rsidR="00AA06F9" w:rsidRPr="00FF430B" w:rsidRDefault="00AA06F9" w:rsidP="004F77F1">
      <w:pPr>
        <w:spacing w:line="276" w:lineRule="auto"/>
        <w:jc w:val="center"/>
        <w:rPr>
          <w:rFonts w:eastAsia="PMingLiU"/>
          <w:b/>
          <w:lang w:eastAsia="zh-CN"/>
        </w:rPr>
      </w:pPr>
    </w:p>
    <w:p w14:paraId="79B8A9EE" w14:textId="77777777" w:rsidR="00AA06F9" w:rsidRPr="00FF430B" w:rsidRDefault="00AA06F9" w:rsidP="004F77F1">
      <w:pPr>
        <w:spacing w:line="276" w:lineRule="auto"/>
        <w:jc w:val="center"/>
        <w:rPr>
          <w:rFonts w:eastAsia="PMingLiU"/>
          <w:b/>
          <w:lang w:eastAsia="zh-CN"/>
        </w:rPr>
      </w:pPr>
    </w:p>
    <w:p w14:paraId="3C5C1416" w14:textId="77777777" w:rsidR="00AA06F9" w:rsidRPr="00FF430B" w:rsidRDefault="00AA06F9" w:rsidP="004F77F1">
      <w:pPr>
        <w:spacing w:line="276" w:lineRule="auto"/>
        <w:jc w:val="center"/>
        <w:rPr>
          <w:rFonts w:eastAsia="PMingLiU"/>
          <w:b/>
          <w:lang w:eastAsia="zh-CN"/>
        </w:rPr>
      </w:pPr>
    </w:p>
    <w:p w14:paraId="337B56F3" w14:textId="77777777" w:rsidR="00AA06F9" w:rsidRPr="00FF430B" w:rsidRDefault="00AA06F9" w:rsidP="004F77F1">
      <w:pPr>
        <w:spacing w:line="276" w:lineRule="auto"/>
        <w:jc w:val="center"/>
        <w:rPr>
          <w:rFonts w:eastAsia="PMingLiU"/>
          <w:b/>
          <w:lang w:eastAsia="zh-CN"/>
        </w:rPr>
      </w:pPr>
    </w:p>
    <w:p w14:paraId="1DC382A5" w14:textId="77777777" w:rsidR="00AA06F9" w:rsidRPr="00FF430B" w:rsidRDefault="00AA06F9" w:rsidP="004F77F1">
      <w:pPr>
        <w:spacing w:line="276" w:lineRule="auto"/>
        <w:jc w:val="center"/>
        <w:rPr>
          <w:rFonts w:eastAsia="PMingLiU"/>
          <w:b/>
          <w:lang w:eastAsia="zh-CN"/>
        </w:rPr>
      </w:pPr>
    </w:p>
    <w:p w14:paraId="7077A9AA" w14:textId="77777777" w:rsidR="00AA06F9" w:rsidRPr="00FF430B" w:rsidRDefault="00AA06F9" w:rsidP="004F77F1">
      <w:pPr>
        <w:spacing w:line="276" w:lineRule="auto"/>
        <w:jc w:val="center"/>
        <w:rPr>
          <w:rFonts w:eastAsia="PMingLiU"/>
          <w:b/>
          <w:lang w:eastAsia="zh-CN"/>
        </w:rPr>
      </w:pPr>
    </w:p>
    <w:p w14:paraId="39B4C1AA" w14:textId="77777777" w:rsidR="00AA06F9" w:rsidRPr="00FF430B" w:rsidRDefault="00AA06F9" w:rsidP="004F77F1">
      <w:pPr>
        <w:spacing w:line="276" w:lineRule="auto"/>
        <w:jc w:val="center"/>
        <w:rPr>
          <w:rFonts w:eastAsia="PMingLiU"/>
          <w:b/>
          <w:lang w:eastAsia="zh-CN"/>
        </w:rPr>
      </w:pPr>
    </w:p>
    <w:p w14:paraId="6676679A" w14:textId="77777777" w:rsidR="00AA06F9" w:rsidRPr="00FF430B" w:rsidRDefault="00AA06F9" w:rsidP="004F77F1">
      <w:pPr>
        <w:spacing w:line="276" w:lineRule="auto"/>
        <w:jc w:val="center"/>
        <w:rPr>
          <w:rFonts w:eastAsia="PMingLiU"/>
          <w:b/>
          <w:lang w:eastAsia="zh-CN"/>
        </w:rPr>
      </w:pPr>
    </w:p>
    <w:p w14:paraId="67717EC5" w14:textId="77777777" w:rsidR="00AA06F9" w:rsidRPr="00FF430B" w:rsidRDefault="00AA06F9" w:rsidP="004F77F1">
      <w:pPr>
        <w:spacing w:line="276" w:lineRule="auto"/>
        <w:jc w:val="center"/>
        <w:rPr>
          <w:rFonts w:eastAsia="PMingLiU"/>
          <w:b/>
          <w:lang w:eastAsia="zh-CN"/>
        </w:rPr>
      </w:pPr>
    </w:p>
    <w:p w14:paraId="08194720" w14:textId="77777777" w:rsidR="00AA06F9" w:rsidRPr="00FF430B" w:rsidRDefault="00AA06F9" w:rsidP="00BA7FF4">
      <w:pPr>
        <w:jc w:val="right"/>
        <w:rPr>
          <w:noProof w:val="0"/>
        </w:rPr>
      </w:pPr>
    </w:p>
    <w:p w14:paraId="4CCA5E42"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16</w:t>
      </w:r>
    </w:p>
    <w:p w14:paraId="0A8ED655" w14:textId="77777777" w:rsidR="00AA06F9" w:rsidRPr="00FF430B" w:rsidRDefault="00AA06F9" w:rsidP="00BA7FF4">
      <w:pPr>
        <w:jc w:val="right"/>
        <w:rPr>
          <w:noProof w:val="0"/>
        </w:rPr>
      </w:pPr>
      <w:r w:rsidRPr="00FF430B">
        <w:rPr>
          <w:noProof w:val="0"/>
        </w:rPr>
        <w:t>la Documentația standard nr._____</w:t>
      </w:r>
    </w:p>
    <w:p w14:paraId="24C131E1" w14:textId="77777777" w:rsidR="00AA06F9" w:rsidRPr="00FF430B" w:rsidRDefault="00AA06F9" w:rsidP="00BA7FF4">
      <w:pPr>
        <w:jc w:val="right"/>
        <w:rPr>
          <w:noProof w:val="0"/>
        </w:rPr>
      </w:pPr>
      <w:r w:rsidRPr="00FF430B">
        <w:rPr>
          <w:noProof w:val="0"/>
        </w:rPr>
        <w:t>din “____” ________ 20___</w:t>
      </w:r>
    </w:p>
    <w:p w14:paraId="22A344A7" w14:textId="77777777" w:rsidR="00AA06F9" w:rsidRPr="00FF430B" w:rsidRDefault="00AA06F9" w:rsidP="004F77F1">
      <w:pPr>
        <w:spacing w:line="276" w:lineRule="auto"/>
        <w:jc w:val="center"/>
        <w:rPr>
          <w:rFonts w:eastAsia="PMingLiU"/>
          <w:b/>
          <w:lang w:eastAsia="zh-CN"/>
        </w:rPr>
      </w:pPr>
    </w:p>
    <w:p w14:paraId="6C8D922F" w14:textId="77777777" w:rsidR="00AA06F9" w:rsidRPr="00FF430B" w:rsidRDefault="00AA06F9" w:rsidP="004F77F1">
      <w:pPr>
        <w:spacing w:line="276" w:lineRule="auto"/>
        <w:jc w:val="center"/>
        <w:rPr>
          <w:rFonts w:eastAsia="PMingLiU"/>
          <w:b/>
          <w:lang w:eastAsia="zh-CN"/>
        </w:rPr>
      </w:pPr>
    </w:p>
    <w:p w14:paraId="0E2DF4E9" w14:textId="77777777" w:rsidR="00AA06F9" w:rsidRPr="00FF430B" w:rsidRDefault="00AA06F9" w:rsidP="004F77F1">
      <w:pPr>
        <w:spacing w:line="276" w:lineRule="auto"/>
        <w:jc w:val="center"/>
        <w:rPr>
          <w:rFonts w:eastAsia="PMingLiU"/>
          <w:b/>
          <w:lang w:eastAsia="zh-CN"/>
        </w:rPr>
      </w:pPr>
    </w:p>
    <w:bookmarkEnd w:id="59"/>
    <w:p w14:paraId="14194E69" w14:textId="77777777" w:rsidR="00AA06F9" w:rsidRPr="00FF430B" w:rsidRDefault="00AA06F9" w:rsidP="004F77F1">
      <w:pPr>
        <w:spacing w:line="276" w:lineRule="auto"/>
        <w:jc w:val="center"/>
        <w:rPr>
          <w:rFonts w:eastAsia="PMingLiU"/>
          <w:b/>
          <w:noProof w:val="0"/>
          <w:lang w:eastAsia="zh-CN"/>
        </w:rPr>
      </w:pPr>
    </w:p>
    <w:p w14:paraId="29E1DBBA" w14:textId="77777777" w:rsidR="00AA06F9" w:rsidRPr="00FF430B" w:rsidRDefault="00AA06F9" w:rsidP="004F77F1">
      <w:pPr>
        <w:jc w:val="center"/>
        <w:rPr>
          <w:rFonts w:eastAsia="SimSun"/>
          <w:b/>
          <w:bCs/>
          <w:iCs/>
          <w:lang w:eastAsia="zh-CN"/>
        </w:rPr>
      </w:pPr>
      <w:r w:rsidRPr="00FF430B">
        <w:rPr>
          <w:rFonts w:eastAsia="SimSun"/>
          <w:b/>
          <w:bCs/>
          <w:iCs/>
          <w:lang w:eastAsia="zh-CN"/>
        </w:rPr>
        <w:t>LISTA SUBCONTRACTANȚILOR</w:t>
      </w:r>
    </w:p>
    <w:p w14:paraId="58B73048" w14:textId="77777777" w:rsidR="00AA06F9" w:rsidRPr="00FF430B" w:rsidRDefault="00AA06F9" w:rsidP="004F77F1">
      <w:pPr>
        <w:jc w:val="center"/>
        <w:rPr>
          <w:rFonts w:eastAsia="SimSun"/>
          <w:b/>
          <w:bCs/>
          <w:iCs/>
          <w:lang w:eastAsia="zh-CN"/>
        </w:rPr>
      </w:pPr>
      <w:r w:rsidRPr="00FF430B">
        <w:rPr>
          <w:rFonts w:eastAsia="SimSun"/>
          <w:b/>
          <w:bCs/>
          <w:iCs/>
          <w:lang w:eastAsia="zh-CN"/>
        </w:rPr>
        <w:t>ŞI PARTEA/PĂRŢILE DIN CONTRACT CARE SUNT</w:t>
      </w:r>
    </w:p>
    <w:p w14:paraId="06C41F77" w14:textId="77777777" w:rsidR="00AA06F9" w:rsidRPr="00FF430B" w:rsidRDefault="00AA06F9" w:rsidP="004F77F1">
      <w:pPr>
        <w:jc w:val="center"/>
        <w:rPr>
          <w:rFonts w:eastAsia="SimSun"/>
          <w:b/>
          <w:bCs/>
          <w:iCs/>
          <w:lang w:eastAsia="zh-CN"/>
        </w:rPr>
      </w:pPr>
      <w:r w:rsidRPr="00FF430B">
        <w:rPr>
          <w:rFonts w:eastAsia="SimSun"/>
          <w:b/>
          <w:bCs/>
          <w:iCs/>
          <w:lang w:eastAsia="zh-CN"/>
        </w:rPr>
        <w:t>ÎNDEPLINITE DE ACEŞTIA</w:t>
      </w:r>
    </w:p>
    <w:p w14:paraId="2CF7BB86" w14:textId="77777777" w:rsidR="00AA06F9" w:rsidRPr="00FF430B" w:rsidRDefault="00AA06F9"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06F9" w:rsidRPr="00EC30C2" w14:paraId="1D0FDB90" w14:textId="77777777" w:rsidTr="00233538">
        <w:trPr>
          <w:cantSplit/>
          <w:trHeight w:val="920"/>
        </w:trPr>
        <w:tc>
          <w:tcPr>
            <w:tcW w:w="0" w:type="auto"/>
            <w:vAlign w:val="center"/>
          </w:tcPr>
          <w:p w14:paraId="36E1CC5C" w14:textId="77777777" w:rsidR="00AA06F9" w:rsidRPr="00FF430B" w:rsidRDefault="00AA06F9" w:rsidP="00196AB4">
            <w:pPr>
              <w:tabs>
                <w:tab w:val="left" w:pos="567"/>
              </w:tabs>
              <w:jc w:val="both"/>
              <w:rPr>
                <w:b/>
              </w:rPr>
            </w:pPr>
            <w:r w:rsidRPr="00FF430B">
              <w:rPr>
                <w:b/>
              </w:rPr>
              <w:t>Nr. d/o</w:t>
            </w:r>
          </w:p>
        </w:tc>
        <w:tc>
          <w:tcPr>
            <w:tcW w:w="3126" w:type="dxa"/>
            <w:vAlign w:val="center"/>
          </w:tcPr>
          <w:p w14:paraId="0F69C69B" w14:textId="77777777" w:rsidR="00AA06F9" w:rsidRPr="00FF430B" w:rsidRDefault="00AA06F9" w:rsidP="00196AB4">
            <w:pPr>
              <w:jc w:val="center"/>
              <w:rPr>
                <w:b/>
              </w:rPr>
            </w:pPr>
            <w:r w:rsidRPr="00FF430B">
              <w:rPr>
                <w:b/>
              </w:rPr>
              <w:t>Numele şi adresa subantreprenorilor</w:t>
            </w:r>
          </w:p>
        </w:tc>
        <w:tc>
          <w:tcPr>
            <w:tcW w:w="1984" w:type="dxa"/>
            <w:vAlign w:val="center"/>
          </w:tcPr>
          <w:p w14:paraId="67F4F256" w14:textId="77777777" w:rsidR="00AA06F9" w:rsidRPr="00FF430B" w:rsidRDefault="00AA06F9" w:rsidP="00196AB4">
            <w:pPr>
              <w:rPr>
                <w:rFonts w:eastAsia="MS Mincho"/>
                <w:b/>
                <w:lang w:eastAsia="zh-CN"/>
              </w:rPr>
            </w:pPr>
            <w:r w:rsidRPr="00FF430B">
              <w:rPr>
                <w:rFonts w:eastAsia="MS Mincho"/>
                <w:b/>
                <w:lang w:eastAsia="zh-CN"/>
              </w:rPr>
              <w:t>Activităţi din contract</w:t>
            </w:r>
          </w:p>
        </w:tc>
        <w:tc>
          <w:tcPr>
            <w:tcW w:w="1443" w:type="dxa"/>
            <w:vAlign w:val="center"/>
          </w:tcPr>
          <w:p w14:paraId="3B01B8C4" w14:textId="77777777" w:rsidR="00AA06F9" w:rsidRPr="00FF430B" w:rsidRDefault="00AA06F9" w:rsidP="00196AB4">
            <w:pPr>
              <w:rPr>
                <w:rFonts w:eastAsia="MS Mincho"/>
                <w:b/>
                <w:lang w:eastAsia="zh-CN"/>
              </w:rPr>
            </w:pPr>
            <w:r w:rsidRPr="00FF430B">
              <w:rPr>
                <w:rFonts w:eastAsia="MS Mincho"/>
                <w:b/>
                <w:lang w:eastAsia="zh-CN"/>
              </w:rPr>
              <w:t>Valoarea aproximativă</w:t>
            </w:r>
          </w:p>
        </w:tc>
        <w:tc>
          <w:tcPr>
            <w:tcW w:w="0" w:type="auto"/>
            <w:vAlign w:val="center"/>
          </w:tcPr>
          <w:p w14:paraId="4C1A03C8" w14:textId="77777777" w:rsidR="00AA06F9" w:rsidRPr="00FF430B" w:rsidRDefault="00AA06F9" w:rsidP="00196AB4">
            <w:pPr>
              <w:rPr>
                <w:rFonts w:eastAsia="MS Mincho"/>
                <w:b/>
                <w:lang w:eastAsia="zh-CN"/>
              </w:rPr>
            </w:pPr>
            <w:r w:rsidRPr="00FF430B">
              <w:rPr>
                <w:rFonts w:eastAsia="MS Mincho"/>
                <w:b/>
                <w:lang w:eastAsia="zh-CN"/>
              </w:rPr>
              <w:t>% din valoarea contractului</w:t>
            </w:r>
          </w:p>
        </w:tc>
      </w:tr>
      <w:tr w:rsidR="00AA06F9" w:rsidRPr="00EC30C2" w14:paraId="628C3CB3" w14:textId="77777777" w:rsidTr="00233538">
        <w:trPr>
          <w:trHeight w:val="175"/>
        </w:trPr>
        <w:tc>
          <w:tcPr>
            <w:tcW w:w="0" w:type="auto"/>
          </w:tcPr>
          <w:p w14:paraId="0466D6DE" w14:textId="77777777" w:rsidR="00AA06F9" w:rsidRPr="00FF430B" w:rsidRDefault="00AA06F9" w:rsidP="00196AB4">
            <w:pPr>
              <w:tabs>
                <w:tab w:val="left" w:pos="567"/>
              </w:tabs>
              <w:jc w:val="both"/>
            </w:pPr>
            <w:r w:rsidRPr="00FF430B">
              <w:t>1.</w:t>
            </w:r>
          </w:p>
        </w:tc>
        <w:tc>
          <w:tcPr>
            <w:tcW w:w="3126" w:type="dxa"/>
          </w:tcPr>
          <w:p w14:paraId="784DB4EC" w14:textId="77777777" w:rsidR="00AA06F9" w:rsidRPr="00FF430B" w:rsidRDefault="00AA06F9" w:rsidP="00196AB4">
            <w:pPr>
              <w:keepNext/>
              <w:keepLines/>
              <w:tabs>
                <w:tab w:val="left" w:pos="567"/>
              </w:tabs>
              <w:spacing w:before="200"/>
              <w:jc w:val="both"/>
              <w:outlineLvl w:val="2"/>
            </w:pPr>
          </w:p>
        </w:tc>
        <w:tc>
          <w:tcPr>
            <w:tcW w:w="1984" w:type="dxa"/>
          </w:tcPr>
          <w:p w14:paraId="5822BD5D" w14:textId="77777777" w:rsidR="00AA06F9" w:rsidRPr="00FF430B" w:rsidRDefault="00AA06F9" w:rsidP="00196AB4">
            <w:pPr>
              <w:keepNext/>
              <w:keepLines/>
              <w:tabs>
                <w:tab w:val="left" w:pos="567"/>
              </w:tabs>
              <w:spacing w:before="200"/>
              <w:jc w:val="both"/>
              <w:outlineLvl w:val="2"/>
            </w:pPr>
          </w:p>
        </w:tc>
        <w:tc>
          <w:tcPr>
            <w:tcW w:w="1443" w:type="dxa"/>
          </w:tcPr>
          <w:p w14:paraId="47C78DE6" w14:textId="77777777" w:rsidR="00AA06F9" w:rsidRPr="00FF430B" w:rsidRDefault="00AA06F9" w:rsidP="00196AB4">
            <w:pPr>
              <w:keepNext/>
              <w:keepLines/>
              <w:tabs>
                <w:tab w:val="left" w:pos="567"/>
              </w:tabs>
              <w:spacing w:before="200"/>
              <w:jc w:val="both"/>
              <w:outlineLvl w:val="2"/>
            </w:pPr>
          </w:p>
        </w:tc>
        <w:tc>
          <w:tcPr>
            <w:tcW w:w="0" w:type="auto"/>
          </w:tcPr>
          <w:p w14:paraId="4D9B86B9" w14:textId="77777777" w:rsidR="00AA06F9" w:rsidRPr="00FF430B" w:rsidRDefault="00AA06F9" w:rsidP="00196AB4">
            <w:pPr>
              <w:keepNext/>
              <w:keepLines/>
              <w:tabs>
                <w:tab w:val="left" w:pos="567"/>
              </w:tabs>
              <w:spacing w:before="200"/>
              <w:jc w:val="both"/>
              <w:outlineLvl w:val="2"/>
            </w:pPr>
          </w:p>
        </w:tc>
      </w:tr>
      <w:tr w:rsidR="00AA06F9" w:rsidRPr="00EC30C2" w14:paraId="38E79976" w14:textId="77777777" w:rsidTr="00233538">
        <w:trPr>
          <w:trHeight w:val="337"/>
        </w:trPr>
        <w:tc>
          <w:tcPr>
            <w:tcW w:w="0" w:type="auto"/>
          </w:tcPr>
          <w:p w14:paraId="39018288" w14:textId="77777777" w:rsidR="00AA06F9" w:rsidRPr="00FF430B" w:rsidRDefault="00AA06F9" w:rsidP="00196AB4">
            <w:pPr>
              <w:tabs>
                <w:tab w:val="left" w:pos="567"/>
              </w:tabs>
              <w:jc w:val="both"/>
            </w:pPr>
            <w:r w:rsidRPr="00FF430B">
              <w:t>2.</w:t>
            </w:r>
          </w:p>
        </w:tc>
        <w:tc>
          <w:tcPr>
            <w:tcW w:w="3126" w:type="dxa"/>
          </w:tcPr>
          <w:p w14:paraId="09F97DA4" w14:textId="77777777" w:rsidR="00AA06F9" w:rsidRPr="00FF430B" w:rsidRDefault="00AA06F9" w:rsidP="00196AB4">
            <w:pPr>
              <w:keepNext/>
              <w:keepLines/>
              <w:tabs>
                <w:tab w:val="left" w:pos="567"/>
              </w:tabs>
              <w:spacing w:before="200"/>
              <w:jc w:val="both"/>
              <w:outlineLvl w:val="2"/>
            </w:pPr>
          </w:p>
        </w:tc>
        <w:tc>
          <w:tcPr>
            <w:tcW w:w="1984" w:type="dxa"/>
          </w:tcPr>
          <w:p w14:paraId="4355B513" w14:textId="77777777" w:rsidR="00AA06F9" w:rsidRPr="00FF430B" w:rsidRDefault="00AA06F9" w:rsidP="00196AB4">
            <w:pPr>
              <w:keepNext/>
              <w:keepLines/>
              <w:tabs>
                <w:tab w:val="left" w:pos="567"/>
              </w:tabs>
              <w:spacing w:before="200"/>
              <w:jc w:val="both"/>
              <w:outlineLvl w:val="2"/>
            </w:pPr>
          </w:p>
        </w:tc>
        <w:tc>
          <w:tcPr>
            <w:tcW w:w="1443" w:type="dxa"/>
          </w:tcPr>
          <w:p w14:paraId="4A107218" w14:textId="77777777" w:rsidR="00AA06F9" w:rsidRPr="00FF430B" w:rsidRDefault="00AA06F9" w:rsidP="00196AB4">
            <w:pPr>
              <w:keepNext/>
              <w:keepLines/>
              <w:tabs>
                <w:tab w:val="left" w:pos="567"/>
              </w:tabs>
              <w:spacing w:before="200"/>
              <w:jc w:val="both"/>
              <w:outlineLvl w:val="2"/>
            </w:pPr>
          </w:p>
        </w:tc>
        <w:tc>
          <w:tcPr>
            <w:tcW w:w="0" w:type="auto"/>
          </w:tcPr>
          <w:p w14:paraId="73F5D48A" w14:textId="77777777" w:rsidR="00AA06F9" w:rsidRPr="00FF430B" w:rsidRDefault="00AA06F9" w:rsidP="00196AB4">
            <w:pPr>
              <w:keepNext/>
              <w:keepLines/>
              <w:tabs>
                <w:tab w:val="left" w:pos="567"/>
              </w:tabs>
              <w:spacing w:before="200"/>
              <w:jc w:val="both"/>
              <w:outlineLvl w:val="2"/>
            </w:pPr>
          </w:p>
        </w:tc>
      </w:tr>
      <w:tr w:rsidR="00AA06F9" w:rsidRPr="00EC30C2" w14:paraId="53846245" w14:textId="77777777" w:rsidTr="00233538">
        <w:trPr>
          <w:trHeight w:val="181"/>
        </w:trPr>
        <w:tc>
          <w:tcPr>
            <w:tcW w:w="0" w:type="auto"/>
          </w:tcPr>
          <w:p w14:paraId="27F709ED" w14:textId="77777777" w:rsidR="00AA06F9" w:rsidRPr="00FF430B" w:rsidRDefault="00AA06F9" w:rsidP="00196AB4">
            <w:pPr>
              <w:tabs>
                <w:tab w:val="left" w:pos="567"/>
              </w:tabs>
              <w:jc w:val="both"/>
            </w:pPr>
            <w:r w:rsidRPr="00FF430B">
              <w:t>3.</w:t>
            </w:r>
          </w:p>
        </w:tc>
        <w:tc>
          <w:tcPr>
            <w:tcW w:w="3126" w:type="dxa"/>
          </w:tcPr>
          <w:p w14:paraId="4B449C91" w14:textId="77777777" w:rsidR="00AA06F9" w:rsidRPr="00FF430B" w:rsidRDefault="00AA06F9" w:rsidP="00196AB4">
            <w:pPr>
              <w:keepNext/>
              <w:keepLines/>
              <w:tabs>
                <w:tab w:val="left" w:pos="567"/>
              </w:tabs>
              <w:spacing w:before="200"/>
              <w:jc w:val="both"/>
              <w:outlineLvl w:val="2"/>
            </w:pPr>
          </w:p>
        </w:tc>
        <w:tc>
          <w:tcPr>
            <w:tcW w:w="1984" w:type="dxa"/>
          </w:tcPr>
          <w:p w14:paraId="22374DDB" w14:textId="77777777" w:rsidR="00AA06F9" w:rsidRPr="00FF430B" w:rsidRDefault="00AA06F9" w:rsidP="00196AB4">
            <w:pPr>
              <w:keepNext/>
              <w:keepLines/>
              <w:tabs>
                <w:tab w:val="left" w:pos="567"/>
              </w:tabs>
              <w:spacing w:before="200"/>
              <w:jc w:val="both"/>
              <w:outlineLvl w:val="2"/>
            </w:pPr>
          </w:p>
        </w:tc>
        <w:tc>
          <w:tcPr>
            <w:tcW w:w="1443" w:type="dxa"/>
          </w:tcPr>
          <w:p w14:paraId="3EB2829B" w14:textId="77777777" w:rsidR="00AA06F9" w:rsidRPr="00FF430B" w:rsidRDefault="00AA06F9" w:rsidP="00196AB4">
            <w:pPr>
              <w:keepNext/>
              <w:keepLines/>
              <w:tabs>
                <w:tab w:val="left" w:pos="567"/>
              </w:tabs>
              <w:spacing w:before="200"/>
              <w:jc w:val="both"/>
              <w:outlineLvl w:val="2"/>
            </w:pPr>
          </w:p>
        </w:tc>
        <w:tc>
          <w:tcPr>
            <w:tcW w:w="0" w:type="auto"/>
          </w:tcPr>
          <w:p w14:paraId="6149490D" w14:textId="77777777" w:rsidR="00AA06F9" w:rsidRPr="00FF430B" w:rsidRDefault="00AA06F9" w:rsidP="00196AB4">
            <w:pPr>
              <w:keepNext/>
              <w:keepLines/>
              <w:tabs>
                <w:tab w:val="left" w:pos="567"/>
              </w:tabs>
              <w:spacing w:before="200"/>
              <w:jc w:val="both"/>
              <w:outlineLvl w:val="2"/>
            </w:pPr>
          </w:p>
        </w:tc>
      </w:tr>
      <w:tr w:rsidR="00AA06F9" w:rsidRPr="00EC30C2" w14:paraId="2CE761C1" w14:textId="77777777" w:rsidTr="00233538">
        <w:trPr>
          <w:trHeight w:val="181"/>
        </w:trPr>
        <w:tc>
          <w:tcPr>
            <w:tcW w:w="0" w:type="auto"/>
          </w:tcPr>
          <w:p w14:paraId="18BAD626" w14:textId="77777777" w:rsidR="00AA06F9" w:rsidRPr="00FF430B" w:rsidRDefault="00AA06F9" w:rsidP="00196AB4">
            <w:pPr>
              <w:tabs>
                <w:tab w:val="left" w:pos="567"/>
              </w:tabs>
              <w:jc w:val="both"/>
            </w:pPr>
            <w:r w:rsidRPr="00FF430B">
              <w:t>4.</w:t>
            </w:r>
          </w:p>
        </w:tc>
        <w:tc>
          <w:tcPr>
            <w:tcW w:w="3126" w:type="dxa"/>
          </w:tcPr>
          <w:p w14:paraId="52B6248E" w14:textId="77777777" w:rsidR="00AA06F9" w:rsidRPr="00FF430B" w:rsidRDefault="00AA06F9" w:rsidP="00196AB4">
            <w:pPr>
              <w:keepNext/>
              <w:keepLines/>
              <w:tabs>
                <w:tab w:val="left" w:pos="567"/>
              </w:tabs>
              <w:spacing w:before="200"/>
              <w:jc w:val="both"/>
              <w:outlineLvl w:val="2"/>
            </w:pPr>
          </w:p>
        </w:tc>
        <w:tc>
          <w:tcPr>
            <w:tcW w:w="1984" w:type="dxa"/>
          </w:tcPr>
          <w:p w14:paraId="30A530A1" w14:textId="77777777" w:rsidR="00AA06F9" w:rsidRPr="00FF430B" w:rsidRDefault="00AA06F9" w:rsidP="00196AB4">
            <w:pPr>
              <w:keepNext/>
              <w:keepLines/>
              <w:tabs>
                <w:tab w:val="left" w:pos="567"/>
              </w:tabs>
              <w:spacing w:before="200"/>
              <w:jc w:val="both"/>
              <w:outlineLvl w:val="2"/>
            </w:pPr>
          </w:p>
        </w:tc>
        <w:tc>
          <w:tcPr>
            <w:tcW w:w="1443" w:type="dxa"/>
          </w:tcPr>
          <w:p w14:paraId="4C47708C" w14:textId="77777777" w:rsidR="00AA06F9" w:rsidRPr="00FF430B" w:rsidRDefault="00AA06F9" w:rsidP="00196AB4">
            <w:pPr>
              <w:keepNext/>
              <w:keepLines/>
              <w:tabs>
                <w:tab w:val="left" w:pos="567"/>
              </w:tabs>
              <w:spacing w:before="200"/>
              <w:jc w:val="both"/>
              <w:outlineLvl w:val="2"/>
            </w:pPr>
          </w:p>
        </w:tc>
        <w:tc>
          <w:tcPr>
            <w:tcW w:w="0" w:type="auto"/>
          </w:tcPr>
          <w:p w14:paraId="6BB57F73" w14:textId="77777777" w:rsidR="00AA06F9" w:rsidRPr="00FF430B" w:rsidRDefault="00AA06F9" w:rsidP="00196AB4">
            <w:pPr>
              <w:keepNext/>
              <w:keepLines/>
              <w:tabs>
                <w:tab w:val="left" w:pos="567"/>
              </w:tabs>
              <w:spacing w:before="200"/>
              <w:jc w:val="both"/>
              <w:outlineLvl w:val="2"/>
            </w:pPr>
          </w:p>
        </w:tc>
      </w:tr>
      <w:tr w:rsidR="00AA06F9" w:rsidRPr="00EC30C2" w14:paraId="31FE0479" w14:textId="77777777" w:rsidTr="00233538">
        <w:trPr>
          <w:trHeight w:val="181"/>
        </w:trPr>
        <w:tc>
          <w:tcPr>
            <w:tcW w:w="0" w:type="auto"/>
          </w:tcPr>
          <w:p w14:paraId="439DF012" w14:textId="77777777" w:rsidR="00AA06F9" w:rsidRPr="00FF430B" w:rsidRDefault="00AA06F9" w:rsidP="00196AB4">
            <w:pPr>
              <w:keepNext/>
              <w:keepLines/>
              <w:tabs>
                <w:tab w:val="left" w:pos="567"/>
              </w:tabs>
              <w:spacing w:before="200"/>
              <w:jc w:val="both"/>
              <w:outlineLvl w:val="2"/>
            </w:pPr>
          </w:p>
        </w:tc>
        <w:tc>
          <w:tcPr>
            <w:tcW w:w="3126" w:type="dxa"/>
          </w:tcPr>
          <w:p w14:paraId="1D0FBCE8" w14:textId="77777777" w:rsidR="00AA06F9" w:rsidRPr="00FF430B" w:rsidRDefault="00AA06F9" w:rsidP="00196AB4">
            <w:pPr>
              <w:keepNext/>
              <w:keepLines/>
              <w:tabs>
                <w:tab w:val="left" w:pos="567"/>
              </w:tabs>
              <w:spacing w:before="200"/>
              <w:jc w:val="both"/>
              <w:outlineLvl w:val="2"/>
            </w:pPr>
          </w:p>
        </w:tc>
        <w:tc>
          <w:tcPr>
            <w:tcW w:w="1984" w:type="dxa"/>
          </w:tcPr>
          <w:p w14:paraId="7FCEC600" w14:textId="77777777" w:rsidR="00AA06F9" w:rsidRPr="00FF430B" w:rsidRDefault="00AA06F9" w:rsidP="00196AB4">
            <w:pPr>
              <w:keepNext/>
              <w:keepLines/>
              <w:tabs>
                <w:tab w:val="left" w:pos="567"/>
              </w:tabs>
              <w:spacing w:before="200"/>
              <w:jc w:val="both"/>
              <w:outlineLvl w:val="2"/>
            </w:pPr>
          </w:p>
        </w:tc>
        <w:tc>
          <w:tcPr>
            <w:tcW w:w="1443" w:type="dxa"/>
          </w:tcPr>
          <w:p w14:paraId="3A8EF745" w14:textId="77777777" w:rsidR="00AA06F9" w:rsidRPr="00FF430B" w:rsidRDefault="00AA06F9" w:rsidP="00196AB4">
            <w:pPr>
              <w:keepNext/>
              <w:keepLines/>
              <w:tabs>
                <w:tab w:val="left" w:pos="567"/>
              </w:tabs>
              <w:spacing w:before="200"/>
              <w:jc w:val="both"/>
              <w:outlineLvl w:val="2"/>
            </w:pPr>
          </w:p>
        </w:tc>
        <w:tc>
          <w:tcPr>
            <w:tcW w:w="0" w:type="auto"/>
          </w:tcPr>
          <w:p w14:paraId="19B0E2EB" w14:textId="77777777" w:rsidR="00AA06F9" w:rsidRPr="00FF430B" w:rsidRDefault="00AA06F9" w:rsidP="00196AB4">
            <w:pPr>
              <w:keepNext/>
              <w:keepLines/>
              <w:tabs>
                <w:tab w:val="left" w:pos="567"/>
              </w:tabs>
              <w:spacing w:before="200"/>
              <w:jc w:val="both"/>
              <w:outlineLvl w:val="2"/>
            </w:pPr>
          </w:p>
        </w:tc>
      </w:tr>
    </w:tbl>
    <w:p w14:paraId="78FE6B26" w14:textId="77777777" w:rsidR="00AA06F9" w:rsidRPr="00FF430B" w:rsidRDefault="00AA06F9" w:rsidP="00196AB4">
      <w:pPr>
        <w:jc w:val="both"/>
        <w:rPr>
          <w:rFonts w:eastAsia="PMingLiU"/>
          <w:lang w:eastAsia="zh-CN"/>
        </w:rPr>
      </w:pPr>
    </w:p>
    <w:p w14:paraId="53617ECC" w14:textId="77777777" w:rsidR="00AA06F9" w:rsidRPr="00FF430B" w:rsidRDefault="00AA06F9" w:rsidP="00196AB4">
      <w:pPr>
        <w:jc w:val="both"/>
        <w:rPr>
          <w:rFonts w:eastAsia="PMingLiU"/>
          <w:lang w:eastAsia="zh-CN"/>
        </w:rPr>
      </w:pPr>
      <w:r w:rsidRPr="00FF430B">
        <w:rPr>
          <w:rFonts w:eastAsia="PMingLiU"/>
          <w:lang w:eastAsia="zh-CN"/>
        </w:rPr>
        <w:t>Semnat: ______________________________________</w:t>
      </w:r>
    </w:p>
    <w:p w14:paraId="5E4A4AD3" w14:textId="77777777" w:rsidR="00AA06F9" w:rsidRPr="00FF430B" w:rsidRDefault="00AA06F9" w:rsidP="00196AB4">
      <w:pPr>
        <w:jc w:val="both"/>
        <w:rPr>
          <w:rFonts w:eastAsia="PMingLiU"/>
          <w:lang w:eastAsia="zh-CN"/>
        </w:rPr>
      </w:pPr>
      <w:r w:rsidRPr="00FF430B">
        <w:rPr>
          <w:rFonts w:eastAsia="PMingLiU"/>
          <w:lang w:eastAsia="zh-CN"/>
        </w:rPr>
        <w:t>Nume: _______________________________________</w:t>
      </w:r>
    </w:p>
    <w:p w14:paraId="63255E03" w14:textId="77777777"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w:t>
      </w:r>
    </w:p>
    <w:p w14:paraId="2B947F5E" w14:textId="77777777"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w:t>
      </w:r>
    </w:p>
    <w:p w14:paraId="7AE710A9" w14:textId="77777777" w:rsidR="00AA06F9" w:rsidRPr="00FF430B" w:rsidRDefault="00AA06F9" w:rsidP="00196AB4">
      <w:pPr>
        <w:rPr>
          <w:rFonts w:eastAsia="PMingLiU"/>
          <w:lang w:eastAsia="zh-CN"/>
        </w:rPr>
      </w:pPr>
    </w:p>
    <w:p w14:paraId="0D772998" w14:textId="77777777" w:rsidR="00AA06F9" w:rsidRPr="00FF430B" w:rsidRDefault="00AA06F9" w:rsidP="00316C81">
      <w:pPr>
        <w:spacing w:after="200" w:line="276" w:lineRule="auto"/>
        <w:jc w:val="center"/>
        <w:rPr>
          <w:rFonts w:eastAsia="PMingLiU"/>
          <w:lang w:eastAsia="zh-CN"/>
        </w:rPr>
      </w:pPr>
      <w:bookmarkStart w:id="60" w:name="_Toc449692115"/>
    </w:p>
    <w:p w14:paraId="2F836BFC" w14:textId="77777777" w:rsidR="00AA06F9" w:rsidRPr="00FF430B" w:rsidRDefault="00AA06F9" w:rsidP="00316C81">
      <w:pPr>
        <w:spacing w:after="200" w:line="276" w:lineRule="auto"/>
        <w:jc w:val="center"/>
        <w:rPr>
          <w:rFonts w:eastAsia="PMingLiU"/>
          <w:b/>
          <w:lang w:eastAsia="zh-CN"/>
        </w:rPr>
      </w:pPr>
    </w:p>
    <w:p w14:paraId="5FD26C20" w14:textId="77777777" w:rsidR="00AA06F9" w:rsidRPr="00FF430B" w:rsidRDefault="00AA06F9" w:rsidP="00316C81">
      <w:pPr>
        <w:spacing w:after="200" w:line="276" w:lineRule="auto"/>
        <w:jc w:val="center"/>
        <w:rPr>
          <w:rFonts w:eastAsia="PMingLiU"/>
          <w:b/>
          <w:lang w:eastAsia="zh-CN"/>
        </w:rPr>
      </w:pPr>
    </w:p>
    <w:p w14:paraId="268AEFB4" w14:textId="77777777" w:rsidR="00AA06F9" w:rsidRPr="00FF430B" w:rsidRDefault="00AA06F9" w:rsidP="00316C81">
      <w:pPr>
        <w:spacing w:after="200" w:line="276" w:lineRule="auto"/>
        <w:jc w:val="center"/>
        <w:rPr>
          <w:rFonts w:eastAsia="PMingLiU"/>
          <w:b/>
          <w:lang w:eastAsia="zh-CN"/>
        </w:rPr>
      </w:pPr>
    </w:p>
    <w:p w14:paraId="3B1A8B55" w14:textId="77777777" w:rsidR="00AA06F9" w:rsidRPr="00FF430B" w:rsidRDefault="00AA06F9" w:rsidP="00316C81">
      <w:pPr>
        <w:spacing w:after="200" w:line="276" w:lineRule="auto"/>
        <w:jc w:val="center"/>
        <w:rPr>
          <w:rFonts w:eastAsia="PMingLiU"/>
          <w:b/>
          <w:lang w:eastAsia="zh-CN"/>
        </w:rPr>
      </w:pPr>
    </w:p>
    <w:p w14:paraId="0460058A" w14:textId="77777777" w:rsidR="00AA06F9" w:rsidRPr="00FF430B" w:rsidRDefault="00AA06F9" w:rsidP="00316C81">
      <w:pPr>
        <w:spacing w:after="200" w:line="276" w:lineRule="auto"/>
        <w:jc w:val="center"/>
        <w:rPr>
          <w:rFonts w:eastAsia="PMingLiU"/>
          <w:b/>
          <w:lang w:eastAsia="zh-CN"/>
        </w:rPr>
      </w:pPr>
    </w:p>
    <w:p w14:paraId="72C12172" w14:textId="77777777" w:rsidR="00AA06F9" w:rsidRPr="00FF430B" w:rsidRDefault="00AA06F9" w:rsidP="00316C81">
      <w:pPr>
        <w:spacing w:after="200" w:line="276" w:lineRule="auto"/>
        <w:jc w:val="center"/>
        <w:rPr>
          <w:rFonts w:eastAsia="PMingLiU"/>
          <w:b/>
          <w:lang w:eastAsia="zh-CN"/>
        </w:rPr>
      </w:pPr>
    </w:p>
    <w:p w14:paraId="762D19F5" w14:textId="77777777" w:rsidR="00AA06F9" w:rsidRPr="00FF430B" w:rsidRDefault="00AA06F9" w:rsidP="00316C81">
      <w:pPr>
        <w:spacing w:after="200" w:line="276" w:lineRule="auto"/>
        <w:jc w:val="center"/>
        <w:rPr>
          <w:rFonts w:eastAsia="PMingLiU"/>
          <w:b/>
          <w:lang w:eastAsia="zh-CN"/>
        </w:rPr>
      </w:pPr>
    </w:p>
    <w:p w14:paraId="3B49BC79" w14:textId="77777777" w:rsidR="00AA06F9" w:rsidRPr="00FF430B" w:rsidRDefault="00AA06F9" w:rsidP="00316C81">
      <w:pPr>
        <w:spacing w:after="200" w:line="276" w:lineRule="auto"/>
        <w:jc w:val="center"/>
        <w:rPr>
          <w:rFonts w:eastAsia="PMingLiU"/>
          <w:b/>
          <w:lang w:eastAsia="zh-CN"/>
        </w:rPr>
      </w:pPr>
    </w:p>
    <w:p w14:paraId="16D03A29" w14:textId="77777777" w:rsidR="00AA06F9" w:rsidRPr="00FF430B" w:rsidRDefault="00AA06F9" w:rsidP="00316C81">
      <w:pPr>
        <w:spacing w:after="200" w:line="276" w:lineRule="auto"/>
        <w:jc w:val="center"/>
        <w:rPr>
          <w:rFonts w:eastAsia="PMingLiU"/>
          <w:b/>
          <w:lang w:eastAsia="zh-CN"/>
        </w:rPr>
      </w:pPr>
    </w:p>
    <w:p w14:paraId="4D540651" w14:textId="77777777" w:rsidR="00AA06F9" w:rsidRPr="00FF430B" w:rsidRDefault="00AA06F9" w:rsidP="00316C81">
      <w:pPr>
        <w:spacing w:after="200" w:line="276" w:lineRule="auto"/>
        <w:jc w:val="center"/>
        <w:rPr>
          <w:rFonts w:eastAsia="PMingLiU"/>
          <w:b/>
          <w:lang w:eastAsia="zh-CN"/>
        </w:rPr>
      </w:pPr>
    </w:p>
    <w:p w14:paraId="2B833FF2" w14:textId="77777777" w:rsidR="00AA06F9" w:rsidRPr="00FF430B" w:rsidRDefault="00AA06F9" w:rsidP="00316C81">
      <w:pPr>
        <w:spacing w:after="200" w:line="276" w:lineRule="auto"/>
        <w:jc w:val="center"/>
        <w:rPr>
          <w:rFonts w:eastAsia="PMingLiU"/>
          <w:b/>
          <w:lang w:eastAsia="zh-CN"/>
        </w:rPr>
      </w:pPr>
    </w:p>
    <w:p w14:paraId="6538FDAE" w14:textId="77777777" w:rsidR="00AA06F9" w:rsidRPr="00FF430B" w:rsidRDefault="00AA06F9" w:rsidP="00316C81">
      <w:pPr>
        <w:spacing w:after="200" w:line="276" w:lineRule="auto"/>
        <w:jc w:val="center"/>
        <w:rPr>
          <w:rFonts w:eastAsia="PMingLiU"/>
          <w:b/>
          <w:lang w:eastAsia="zh-CN"/>
        </w:rPr>
      </w:pPr>
    </w:p>
    <w:p w14:paraId="5668E316" w14:textId="77777777" w:rsidR="00AA06F9" w:rsidRPr="00FF430B" w:rsidRDefault="00AA06F9" w:rsidP="00316C81">
      <w:pPr>
        <w:spacing w:after="200" w:line="276" w:lineRule="auto"/>
        <w:jc w:val="center"/>
        <w:rPr>
          <w:rFonts w:eastAsia="PMingLiU"/>
          <w:b/>
          <w:lang w:eastAsia="zh-CN"/>
        </w:rPr>
      </w:pPr>
    </w:p>
    <w:p w14:paraId="10DCABE5"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17</w:t>
      </w:r>
    </w:p>
    <w:p w14:paraId="7CBB2F0E" w14:textId="77777777" w:rsidR="00AA06F9" w:rsidRPr="00FF430B" w:rsidRDefault="00AA06F9" w:rsidP="00BA7FF4">
      <w:pPr>
        <w:jc w:val="right"/>
        <w:rPr>
          <w:noProof w:val="0"/>
        </w:rPr>
      </w:pPr>
      <w:r w:rsidRPr="00FF430B">
        <w:rPr>
          <w:noProof w:val="0"/>
        </w:rPr>
        <w:t>la Documentația standard nr._____</w:t>
      </w:r>
    </w:p>
    <w:p w14:paraId="34091523" w14:textId="77777777" w:rsidR="00AA06F9" w:rsidRPr="00FF430B" w:rsidRDefault="00AA06F9" w:rsidP="00BA7FF4">
      <w:pPr>
        <w:jc w:val="right"/>
        <w:rPr>
          <w:noProof w:val="0"/>
        </w:rPr>
      </w:pPr>
      <w:r w:rsidRPr="00FF430B">
        <w:rPr>
          <w:noProof w:val="0"/>
        </w:rPr>
        <w:t>din “____” ________ 20___</w:t>
      </w:r>
    </w:p>
    <w:p w14:paraId="5B7CACAA" w14:textId="77777777" w:rsidR="00AA06F9" w:rsidRPr="00FF430B" w:rsidRDefault="00AA06F9" w:rsidP="00316C81">
      <w:pPr>
        <w:spacing w:after="200" w:line="276" w:lineRule="auto"/>
        <w:jc w:val="center"/>
        <w:rPr>
          <w:rFonts w:eastAsia="PMingLiU"/>
          <w:b/>
          <w:lang w:eastAsia="zh-CN"/>
        </w:rPr>
      </w:pPr>
    </w:p>
    <w:p w14:paraId="58F8E480" w14:textId="77777777" w:rsidR="00AA06F9" w:rsidRPr="00FF430B" w:rsidRDefault="00AA06F9" w:rsidP="00316C81">
      <w:pPr>
        <w:spacing w:after="200" w:line="276" w:lineRule="auto"/>
        <w:jc w:val="center"/>
        <w:rPr>
          <w:rFonts w:eastAsia="PMingLiU"/>
          <w:b/>
          <w:lang w:eastAsia="zh-CN"/>
        </w:rPr>
      </w:pPr>
    </w:p>
    <w:bookmarkEnd w:id="60"/>
    <w:p w14:paraId="5F62EE2C" w14:textId="77777777" w:rsidR="00AA06F9" w:rsidRPr="00FF430B" w:rsidRDefault="00AA06F9"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157E87F" w14:textId="77777777" w:rsidR="00AA06F9" w:rsidRPr="00FF430B" w:rsidRDefault="00AA06F9"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547F3A29" w14:textId="77777777" w:rsidR="00AA06F9" w:rsidRPr="00FF430B" w:rsidRDefault="00AA06F9" w:rsidP="008C0290">
      <w:pPr>
        <w:tabs>
          <w:tab w:val="left" w:pos="567"/>
        </w:tabs>
        <w:jc w:val="both"/>
      </w:pPr>
      <w:r w:rsidRPr="00FF430B">
        <w:t>____________________________________________________________________________</w:t>
      </w:r>
    </w:p>
    <w:p w14:paraId="2FE711A2" w14:textId="77777777" w:rsidR="00AA06F9" w:rsidRPr="00FF430B" w:rsidRDefault="00AA06F9" w:rsidP="008C0290">
      <w:pPr>
        <w:tabs>
          <w:tab w:val="left" w:pos="567"/>
        </w:tabs>
        <w:jc w:val="center"/>
        <w:rPr>
          <w:b/>
        </w:rPr>
      </w:pPr>
      <w:r w:rsidRPr="00FF430B">
        <w:rPr>
          <w:b/>
        </w:rPr>
        <w:t>(denumirea)</w:t>
      </w:r>
    </w:p>
    <w:p w14:paraId="4E9C4C6B" w14:textId="77777777" w:rsidR="00AA06F9" w:rsidRPr="00FF430B" w:rsidRDefault="00AA06F9" w:rsidP="008C0290">
      <w:pPr>
        <w:tabs>
          <w:tab w:val="left" w:pos="567"/>
        </w:tabs>
        <w:jc w:val="both"/>
        <w:rPr>
          <w:u w:val="single"/>
        </w:rPr>
      </w:pPr>
      <w:r w:rsidRPr="00FF430B">
        <w:rPr>
          <w:b/>
        </w:rPr>
        <w:t>1.Părţi contractante</w:t>
      </w:r>
      <w:r w:rsidRPr="00FF430B">
        <w:t xml:space="preserve"> ( agenţi economici)</w:t>
      </w:r>
    </w:p>
    <w:p w14:paraId="5D2C732B" w14:textId="77777777"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D4B31B5" w14:textId="77777777"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8BEB49D" w14:textId="77777777"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6723A5ED" w14:textId="77777777" w:rsidR="00AA06F9" w:rsidRPr="00FF430B" w:rsidRDefault="00AA06F9" w:rsidP="008C0290">
      <w:pPr>
        <w:tabs>
          <w:tab w:val="left" w:pos="567"/>
        </w:tabs>
        <w:jc w:val="both"/>
      </w:pPr>
      <w:r w:rsidRPr="00FF430B">
        <w:rPr>
          <w:b/>
        </w:rPr>
        <w:t xml:space="preserve">2. Adrese, telefon, fax </w:t>
      </w:r>
      <w:r w:rsidRPr="00FF430B">
        <w:t xml:space="preserve"> ale partenerilor (părţi contractante):</w:t>
      </w:r>
    </w:p>
    <w:p w14:paraId="5DA16C75" w14:textId="77777777"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4CAABE8" w14:textId="77777777"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E31B03C" w14:textId="77777777"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342B62E" w14:textId="77777777" w:rsidR="00AA06F9" w:rsidRPr="00FF430B" w:rsidRDefault="00AA06F9" w:rsidP="008C0290">
      <w:pPr>
        <w:tabs>
          <w:tab w:val="left" w:pos="567"/>
        </w:tabs>
        <w:jc w:val="both"/>
      </w:pPr>
      <w:r w:rsidRPr="00FF430B">
        <w:rPr>
          <w:b/>
        </w:rPr>
        <w:t>3. Informaţii privind modul de asociere:</w:t>
      </w:r>
    </w:p>
    <w:p w14:paraId="0153C806" w14:textId="77777777" w:rsidR="00AA06F9" w:rsidRPr="00FF430B" w:rsidRDefault="00AA06F9"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62D4255" w14:textId="77777777" w:rsidR="00AA06F9" w:rsidRPr="00FF430B" w:rsidRDefault="00AA06F9" w:rsidP="008C0290">
      <w:pPr>
        <w:tabs>
          <w:tab w:val="left" w:pos="567"/>
        </w:tabs>
        <w:jc w:val="both"/>
      </w:pPr>
      <w:r w:rsidRPr="00FF430B">
        <w:t>b) Locul şi data înregistrării asociaţiei______________________________________________</w:t>
      </w:r>
    </w:p>
    <w:p w14:paraId="11567A8B" w14:textId="77777777" w:rsidR="00AA06F9" w:rsidRPr="00FF430B" w:rsidRDefault="00AA06F9" w:rsidP="008C0290">
      <w:pPr>
        <w:pStyle w:val="a4"/>
        <w:tabs>
          <w:tab w:val="left" w:pos="567"/>
        </w:tabs>
        <w:jc w:val="both"/>
      </w:pPr>
      <w:r w:rsidRPr="00FF430B">
        <w:t>c) Activităţi economice ce se vor realiza în comun ____________________________________</w:t>
      </w:r>
    </w:p>
    <w:p w14:paraId="3DA7E64B" w14:textId="77777777" w:rsidR="00AA06F9" w:rsidRPr="00FF430B" w:rsidRDefault="00AA06F9" w:rsidP="008C0290">
      <w:pPr>
        <w:tabs>
          <w:tab w:val="left" w:pos="567"/>
        </w:tabs>
        <w:jc w:val="both"/>
      </w:pPr>
      <w:r w:rsidRPr="00FF430B">
        <w:t>_____________________________________________________________________________</w:t>
      </w:r>
    </w:p>
    <w:p w14:paraId="6D3AA3DD" w14:textId="77777777" w:rsidR="00AA06F9" w:rsidRPr="00FF430B" w:rsidRDefault="00AA06F9"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DAD58C8" w14:textId="77777777" w:rsidR="00AA06F9" w:rsidRPr="00FF430B" w:rsidRDefault="00AA06F9" w:rsidP="008C0290">
      <w:pPr>
        <w:tabs>
          <w:tab w:val="left" w:pos="567"/>
        </w:tabs>
        <w:jc w:val="both"/>
      </w:pPr>
      <w:r w:rsidRPr="00FF430B">
        <w:t>e) Valoarea  și cota procentuală a lucrărilor executate de fiecare asociat ___________________</w:t>
      </w:r>
    </w:p>
    <w:p w14:paraId="7E33E877" w14:textId="77777777" w:rsidR="00AA06F9" w:rsidRPr="00FF430B" w:rsidRDefault="00AA06F9" w:rsidP="008C0290">
      <w:pPr>
        <w:tabs>
          <w:tab w:val="left" w:pos="567"/>
        </w:tabs>
        <w:jc w:val="both"/>
      </w:pPr>
      <w:r w:rsidRPr="00FF430B">
        <w:t>_____________________________________________________________________________</w:t>
      </w:r>
    </w:p>
    <w:p w14:paraId="286A0828" w14:textId="77777777" w:rsidR="00AA06F9" w:rsidRPr="00FF430B" w:rsidRDefault="00AA06F9" w:rsidP="008C0290">
      <w:pPr>
        <w:tabs>
          <w:tab w:val="left" w:pos="567"/>
        </w:tabs>
        <w:jc w:val="both"/>
      </w:pPr>
      <w:r w:rsidRPr="00FF430B">
        <w:t>f) Condiţii de administrare a asociaţiei______________________________________________</w:t>
      </w:r>
    </w:p>
    <w:p w14:paraId="06C7A1CE" w14:textId="77777777" w:rsidR="00AA06F9" w:rsidRPr="00FF430B" w:rsidRDefault="00AA06F9"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339702F3" w14:textId="77777777" w:rsidR="00AA06F9" w:rsidRPr="00FF430B" w:rsidRDefault="00AA06F9" w:rsidP="008C0290">
      <w:pPr>
        <w:tabs>
          <w:tab w:val="left" w:pos="567"/>
        </w:tabs>
        <w:jc w:val="both"/>
      </w:pPr>
      <w:r w:rsidRPr="00FF430B">
        <w:t>h) Cauze de încetare a asociaţiei şi modul de împărţire a rezultatelor   lichidării_____________________________________________________________________</w:t>
      </w:r>
    </w:p>
    <w:p w14:paraId="4358F713" w14:textId="77777777" w:rsidR="00AA06F9" w:rsidRPr="00FF430B" w:rsidRDefault="00AA06F9"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470B62BA" w14:textId="77777777" w:rsidR="00AA06F9" w:rsidRPr="00FF430B" w:rsidRDefault="00AA06F9" w:rsidP="008C0290">
      <w:pPr>
        <w:tabs>
          <w:tab w:val="left" w:pos="567"/>
        </w:tabs>
        <w:jc w:val="both"/>
      </w:pPr>
      <w:r w:rsidRPr="00FF430B">
        <w:t>j) Alte cauze__________________________________________________________________</w:t>
      </w:r>
    </w:p>
    <w:p w14:paraId="1AD756B5" w14:textId="77777777" w:rsidR="00AA06F9" w:rsidRPr="00FF430B" w:rsidRDefault="00AA06F9" w:rsidP="008C0290">
      <w:pPr>
        <w:jc w:val="both"/>
        <w:rPr>
          <w:rFonts w:eastAsia="PMingLiU"/>
          <w:lang w:eastAsia="zh-CN"/>
        </w:rPr>
      </w:pPr>
    </w:p>
    <w:p w14:paraId="52262F20" w14:textId="77777777" w:rsidR="00AA06F9" w:rsidRPr="00FF430B" w:rsidRDefault="00AA06F9" w:rsidP="008C0290">
      <w:pPr>
        <w:jc w:val="both"/>
        <w:rPr>
          <w:rFonts w:eastAsia="PMingLiU"/>
          <w:lang w:eastAsia="zh-CN"/>
        </w:rPr>
      </w:pPr>
    </w:p>
    <w:p w14:paraId="1DEAC282" w14:textId="77777777" w:rsidR="00AA06F9" w:rsidRPr="00FF430B" w:rsidRDefault="00AA06F9"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234AD92" w14:textId="77777777" w:rsidR="00AA06F9" w:rsidRPr="00FF430B" w:rsidRDefault="00AA06F9" w:rsidP="008C0290">
      <w:pPr>
        <w:jc w:val="both"/>
        <w:rPr>
          <w:rFonts w:eastAsia="PMingLiU"/>
          <w:lang w:eastAsia="zh-CN"/>
        </w:rPr>
      </w:pPr>
      <w:r w:rsidRPr="00FF430B">
        <w:rPr>
          <w:rFonts w:eastAsia="PMingLiU"/>
          <w:lang w:eastAsia="zh-CN"/>
        </w:rPr>
        <w:t>Semnat Liderul Asociației: __________________________</w:t>
      </w:r>
    </w:p>
    <w:p w14:paraId="49F3AAA8" w14:textId="77777777" w:rsidR="00AA06F9" w:rsidRPr="00FF430B" w:rsidRDefault="00AA06F9" w:rsidP="008C0290">
      <w:pPr>
        <w:jc w:val="both"/>
        <w:rPr>
          <w:rFonts w:eastAsia="PMingLiU"/>
          <w:lang w:eastAsia="zh-CN"/>
        </w:rPr>
      </w:pPr>
      <w:r w:rsidRPr="00FF430B">
        <w:rPr>
          <w:rFonts w:eastAsia="PMingLiU"/>
          <w:lang w:eastAsia="zh-CN"/>
        </w:rPr>
        <w:t>Nume: __________________________________________</w:t>
      </w:r>
    </w:p>
    <w:p w14:paraId="23E6C919" w14:textId="77777777" w:rsidR="00AA06F9" w:rsidRPr="00FF430B" w:rsidRDefault="00AA06F9" w:rsidP="008C0290">
      <w:pPr>
        <w:jc w:val="both"/>
        <w:rPr>
          <w:rFonts w:eastAsia="PMingLiU"/>
          <w:lang w:eastAsia="zh-CN"/>
        </w:rPr>
      </w:pPr>
      <w:r w:rsidRPr="00FF430B">
        <w:rPr>
          <w:rFonts w:eastAsia="PMingLiU"/>
          <w:lang w:eastAsia="zh-CN"/>
        </w:rPr>
        <w:t>Funcţia în cadrul întreprinderii: ____________________________</w:t>
      </w:r>
    </w:p>
    <w:p w14:paraId="67BD844B" w14:textId="77777777" w:rsidR="00AA06F9" w:rsidRPr="00FF430B" w:rsidRDefault="00AA06F9" w:rsidP="008C0290">
      <w:pPr>
        <w:jc w:val="both"/>
        <w:rPr>
          <w:rFonts w:eastAsia="PMingLiU"/>
          <w:lang w:eastAsia="zh-CN"/>
        </w:rPr>
      </w:pPr>
      <w:r w:rsidRPr="00FF430B">
        <w:rPr>
          <w:rFonts w:eastAsia="PMingLiU"/>
          <w:lang w:eastAsia="zh-CN"/>
        </w:rPr>
        <w:t>Denumirea întreprinderii: _________________________________</w:t>
      </w:r>
    </w:p>
    <w:p w14:paraId="6C8924A2" w14:textId="77777777" w:rsidR="00AA06F9" w:rsidRPr="00FF430B" w:rsidRDefault="00AA06F9" w:rsidP="008C0290">
      <w:pPr>
        <w:jc w:val="both"/>
        <w:rPr>
          <w:rFonts w:eastAsia="PMingLiU"/>
          <w:lang w:eastAsia="zh-CN"/>
        </w:rPr>
      </w:pPr>
    </w:p>
    <w:p w14:paraId="644F5090" w14:textId="77777777" w:rsidR="00AA06F9" w:rsidRPr="00FF430B" w:rsidRDefault="00AA06F9" w:rsidP="008C0290">
      <w:pPr>
        <w:jc w:val="both"/>
        <w:rPr>
          <w:rFonts w:eastAsia="PMingLiU"/>
          <w:lang w:eastAsia="zh-CN"/>
        </w:rPr>
      </w:pPr>
      <w:r w:rsidRPr="00FF430B">
        <w:rPr>
          <w:rFonts w:eastAsia="PMingLiU"/>
          <w:lang w:eastAsia="zh-CN"/>
        </w:rPr>
        <w:t>Semnat Asociatul secund: __________________________</w:t>
      </w:r>
    </w:p>
    <w:p w14:paraId="51D28BF0" w14:textId="77777777" w:rsidR="00AA06F9" w:rsidRPr="00FF430B" w:rsidRDefault="00AA06F9" w:rsidP="008C0290">
      <w:pPr>
        <w:jc w:val="both"/>
        <w:rPr>
          <w:rFonts w:eastAsia="PMingLiU"/>
          <w:lang w:eastAsia="zh-CN"/>
        </w:rPr>
      </w:pPr>
      <w:r w:rsidRPr="00FF430B">
        <w:rPr>
          <w:rFonts w:eastAsia="PMingLiU"/>
          <w:lang w:eastAsia="zh-CN"/>
        </w:rPr>
        <w:t>Nume: __________________________________________</w:t>
      </w:r>
    </w:p>
    <w:p w14:paraId="154F580C" w14:textId="77777777" w:rsidR="00AA06F9" w:rsidRPr="00FF430B" w:rsidRDefault="00AA06F9" w:rsidP="008C0290">
      <w:pPr>
        <w:jc w:val="both"/>
        <w:rPr>
          <w:rFonts w:eastAsia="PMingLiU"/>
          <w:lang w:eastAsia="zh-CN"/>
        </w:rPr>
      </w:pPr>
      <w:r w:rsidRPr="00FF430B">
        <w:rPr>
          <w:rFonts w:eastAsia="PMingLiU"/>
          <w:lang w:eastAsia="zh-CN"/>
        </w:rPr>
        <w:t>Funcţia în cadrul întreprinderii: ____________________________</w:t>
      </w:r>
    </w:p>
    <w:p w14:paraId="1FF18061" w14:textId="77777777" w:rsidR="00AA06F9" w:rsidRPr="00FF430B" w:rsidRDefault="00AA06F9"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0ED6CFAD" w14:textId="77777777" w:rsidR="00AA06F9" w:rsidRPr="00FF430B" w:rsidRDefault="00AA06F9" w:rsidP="00A1178E">
      <w:pPr>
        <w:tabs>
          <w:tab w:val="left" w:pos="567"/>
        </w:tabs>
        <w:jc w:val="both"/>
        <w:rPr>
          <w:rFonts w:eastAsia="PMingLiU"/>
          <w:lang w:eastAsia="zh-CN"/>
        </w:rPr>
      </w:pPr>
    </w:p>
    <w:p w14:paraId="61E9C96E" w14:textId="77777777" w:rsidR="00AA06F9" w:rsidRPr="00FF430B" w:rsidRDefault="00AA06F9" w:rsidP="00A1178E">
      <w:pPr>
        <w:tabs>
          <w:tab w:val="left" w:pos="567"/>
        </w:tabs>
        <w:jc w:val="center"/>
        <w:rPr>
          <w:b/>
          <w:color w:val="000000"/>
          <w:w w:val="90"/>
          <w:sz w:val="28"/>
          <w:szCs w:val="28"/>
        </w:rPr>
      </w:pPr>
    </w:p>
    <w:p w14:paraId="60E179E5" w14:textId="77777777" w:rsidR="00AA06F9" w:rsidRPr="00FF430B" w:rsidRDefault="00AA06F9" w:rsidP="00A1178E">
      <w:pPr>
        <w:tabs>
          <w:tab w:val="left" w:pos="567"/>
        </w:tabs>
        <w:jc w:val="center"/>
        <w:rPr>
          <w:b/>
          <w:color w:val="000000"/>
          <w:w w:val="90"/>
        </w:rPr>
      </w:pPr>
    </w:p>
    <w:p w14:paraId="450E2679" w14:textId="77777777" w:rsidR="00AA06F9" w:rsidRPr="00FF430B" w:rsidRDefault="00AA06F9" w:rsidP="00A1178E">
      <w:pPr>
        <w:tabs>
          <w:tab w:val="left" w:pos="567"/>
        </w:tabs>
        <w:jc w:val="center"/>
        <w:rPr>
          <w:b/>
          <w:color w:val="000000"/>
          <w:w w:val="90"/>
        </w:rPr>
      </w:pPr>
    </w:p>
    <w:p w14:paraId="4AE6D975" w14:textId="77777777" w:rsidR="00AA06F9" w:rsidRDefault="00AA06F9" w:rsidP="00A1178E">
      <w:pPr>
        <w:tabs>
          <w:tab w:val="left" w:pos="567"/>
        </w:tabs>
        <w:jc w:val="center"/>
        <w:rPr>
          <w:b/>
          <w:color w:val="000000"/>
          <w:w w:val="90"/>
        </w:rPr>
      </w:pPr>
    </w:p>
    <w:p w14:paraId="15312DC1" w14:textId="77777777" w:rsidR="00AA06F9" w:rsidRDefault="00AA06F9" w:rsidP="00A1178E">
      <w:pPr>
        <w:tabs>
          <w:tab w:val="left" w:pos="567"/>
        </w:tabs>
        <w:jc w:val="center"/>
        <w:rPr>
          <w:b/>
          <w:color w:val="000000"/>
          <w:w w:val="90"/>
        </w:rPr>
      </w:pPr>
    </w:p>
    <w:p w14:paraId="1AB50D32" w14:textId="77777777" w:rsidR="00AA06F9" w:rsidRPr="00FF430B" w:rsidRDefault="00AA06F9" w:rsidP="00A1178E">
      <w:pPr>
        <w:tabs>
          <w:tab w:val="left" w:pos="567"/>
        </w:tabs>
        <w:jc w:val="center"/>
        <w:rPr>
          <w:b/>
          <w:color w:val="000000"/>
          <w:w w:val="90"/>
        </w:rPr>
      </w:pPr>
    </w:p>
    <w:p w14:paraId="2EC806F7"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18</w:t>
      </w:r>
    </w:p>
    <w:p w14:paraId="4ABFF65D" w14:textId="77777777" w:rsidR="00AA06F9" w:rsidRPr="00FF430B" w:rsidRDefault="00AA06F9" w:rsidP="00BA7FF4">
      <w:pPr>
        <w:jc w:val="right"/>
        <w:rPr>
          <w:noProof w:val="0"/>
        </w:rPr>
      </w:pPr>
      <w:r w:rsidRPr="00FF430B">
        <w:rPr>
          <w:noProof w:val="0"/>
        </w:rPr>
        <w:t>la Documentația standard nr._____</w:t>
      </w:r>
    </w:p>
    <w:p w14:paraId="415B364F" w14:textId="77777777" w:rsidR="00AA06F9" w:rsidRPr="00FF430B" w:rsidRDefault="00AA06F9" w:rsidP="00BA7FF4">
      <w:pPr>
        <w:jc w:val="right"/>
        <w:rPr>
          <w:noProof w:val="0"/>
        </w:rPr>
      </w:pPr>
      <w:r w:rsidRPr="00FF430B">
        <w:rPr>
          <w:noProof w:val="0"/>
        </w:rPr>
        <w:t>din “____” ________ 20___</w:t>
      </w:r>
    </w:p>
    <w:p w14:paraId="633F5D72" w14:textId="77777777" w:rsidR="00AA06F9" w:rsidRPr="00FF430B" w:rsidRDefault="00AA06F9" w:rsidP="00A1178E">
      <w:pPr>
        <w:tabs>
          <w:tab w:val="left" w:pos="567"/>
        </w:tabs>
        <w:jc w:val="center"/>
        <w:rPr>
          <w:b/>
          <w:color w:val="000000"/>
          <w:w w:val="90"/>
        </w:rPr>
      </w:pPr>
    </w:p>
    <w:p w14:paraId="10F0DC12" w14:textId="77777777" w:rsidR="00AA06F9" w:rsidRPr="00FF430B" w:rsidRDefault="00AA06F9" w:rsidP="00A1178E">
      <w:pPr>
        <w:tabs>
          <w:tab w:val="left" w:pos="567"/>
        </w:tabs>
        <w:jc w:val="center"/>
        <w:rPr>
          <w:b/>
          <w:color w:val="000000"/>
          <w:w w:val="90"/>
        </w:rPr>
      </w:pPr>
    </w:p>
    <w:p w14:paraId="03376979" w14:textId="77777777" w:rsidR="00AA06F9" w:rsidRPr="00FF430B" w:rsidRDefault="00AA06F9" w:rsidP="00B27D8B">
      <w:pPr>
        <w:tabs>
          <w:tab w:val="left" w:pos="567"/>
        </w:tabs>
        <w:jc w:val="center"/>
        <w:rPr>
          <w:b/>
          <w:color w:val="000000"/>
          <w:w w:val="90"/>
        </w:rPr>
      </w:pPr>
    </w:p>
    <w:p w14:paraId="7FD5ECA4" w14:textId="77777777" w:rsidR="00AA06F9" w:rsidRPr="00FF2B58" w:rsidRDefault="00AA06F9" w:rsidP="00B27D8B">
      <w:pPr>
        <w:pStyle w:val="1"/>
        <w:numPr>
          <w:ilvl w:val="0"/>
          <w:numId w:val="0"/>
        </w:numPr>
        <w:ind w:left="720"/>
        <w:rPr>
          <w:lang w:val="pt-BR"/>
        </w:rPr>
      </w:pPr>
      <w:r w:rsidRPr="00FF2B58">
        <w:rPr>
          <w:lang w:val="pt-BR"/>
        </w:rPr>
        <w:t>ANGAJAMENT TERŢ SUSŢINĂTOR FINANCIAR</w:t>
      </w:r>
    </w:p>
    <w:p w14:paraId="4CE45DCB" w14:textId="77777777" w:rsidR="00AA06F9" w:rsidRPr="00FF430B" w:rsidRDefault="00AA06F9" w:rsidP="00B27D8B">
      <w:pPr>
        <w:tabs>
          <w:tab w:val="left" w:pos="567"/>
        </w:tabs>
        <w:jc w:val="center"/>
        <w:rPr>
          <w:b/>
          <w:color w:val="000000"/>
          <w:w w:val="90"/>
        </w:rPr>
      </w:pPr>
    </w:p>
    <w:p w14:paraId="6FEF1C38" w14:textId="77777777" w:rsidR="00AA06F9" w:rsidRPr="00FF430B" w:rsidRDefault="00AA06F9" w:rsidP="00AC7DAC">
      <w:pPr>
        <w:shd w:val="clear" w:color="auto" w:fill="FFFFFF"/>
        <w:jc w:val="both"/>
        <w:rPr>
          <w:b/>
          <w:spacing w:val="-2"/>
        </w:rPr>
      </w:pPr>
      <w:r w:rsidRPr="00FF430B">
        <w:rPr>
          <w:b/>
          <w:spacing w:val="-2"/>
        </w:rPr>
        <w:t>Terţ susţinător financiar</w:t>
      </w:r>
    </w:p>
    <w:p w14:paraId="431A8AA0" w14:textId="77777777" w:rsidR="00AA06F9" w:rsidRPr="00FF430B" w:rsidRDefault="00AA06F9" w:rsidP="00AC7DAC">
      <w:pPr>
        <w:shd w:val="clear" w:color="auto" w:fill="FFFFFF"/>
        <w:jc w:val="both"/>
      </w:pPr>
      <w:r w:rsidRPr="00FF430B">
        <w:rPr>
          <w:b/>
          <w:spacing w:val="-2"/>
        </w:rPr>
        <w:t>..........................</w:t>
      </w:r>
      <w:r w:rsidRPr="00FF430B">
        <w:t xml:space="preserve">(denumirea)  </w:t>
      </w:r>
    </w:p>
    <w:p w14:paraId="6C4506BF" w14:textId="77777777" w:rsidR="00AA06F9" w:rsidRPr="00FF430B" w:rsidRDefault="00AA06F9" w:rsidP="00AC7DAC">
      <w:pPr>
        <w:shd w:val="clear" w:color="auto" w:fill="FFFFFF"/>
        <w:jc w:val="center"/>
        <w:rPr>
          <w:b/>
        </w:rPr>
      </w:pPr>
      <w:r w:rsidRPr="00FF430B">
        <w:rPr>
          <w:b/>
        </w:rPr>
        <w:t>ANGAJAMENT</w:t>
      </w:r>
    </w:p>
    <w:p w14:paraId="2F20B96F" w14:textId="77777777" w:rsidR="00AA06F9" w:rsidRPr="00FF430B" w:rsidRDefault="00AA06F9" w:rsidP="00AC7DAC">
      <w:pPr>
        <w:shd w:val="clear" w:color="auto" w:fill="FFFFFF"/>
        <w:jc w:val="center"/>
      </w:pPr>
      <w:r w:rsidRPr="00FF430B">
        <w:t xml:space="preserve">privind susţinerea financiară </w:t>
      </w:r>
      <w:r w:rsidRPr="00FF430B">
        <w:rPr>
          <w:spacing w:val="-1"/>
        </w:rPr>
        <w:t>a ofertantului/candidatului\</w:t>
      </w:r>
    </w:p>
    <w:p w14:paraId="1576AE78" w14:textId="77777777" w:rsidR="00AA06F9" w:rsidRPr="00FF430B" w:rsidRDefault="00AA06F9" w:rsidP="00AC7DAC">
      <w:pPr>
        <w:shd w:val="clear" w:color="auto" w:fill="FFFFFF"/>
        <w:spacing w:before="504"/>
        <w:jc w:val="both"/>
        <w:rPr>
          <w:spacing w:val="-3"/>
        </w:rPr>
      </w:pPr>
      <w:r w:rsidRPr="00FF430B">
        <w:rPr>
          <w:spacing w:val="-3"/>
        </w:rPr>
        <w:t>Către, ................................................................................................................................................</w:t>
      </w:r>
    </w:p>
    <w:p w14:paraId="050FEE97" w14:textId="77777777" w:rsidR="00AA06F9" w:rsidRPr="00FF430B" w:rsidRDefault="00AA06F9" w:rsidP="00AC7DAC">
      <w:pPr>
        <w:shd w:val="clear" w:color="auto" w:fill="FFFFFF"/>
        <w:jc w:val="both"/>
        <w:rPr>
          <w:i/>
        </w:rPr>
      </w:pPr>
      <w:r w:rsidRPr="00FF430B">
        <w:rPr>
          <w:i/>
        </w:rPr>
        <w:t xml:space="preserve">                            (denumirea autorităţii contractante şi adresa completă)</w:t>
      </w:r>
    </w:p>
    <w:p w14:paraId="4F40C4C9" w14:textId="77777777" w:rsidR="00AA06F9" w:rsidRPr="00FF430B" w:rsidRDefault="00AA06F9" w:rsidP="00AC7DAC">
      <w:pPr>
        <w:shd w:val="clear" w:color="auto" w:fill="FFFFFF"/>
        <w:tabs>
          <w:tab w:val="left" w:leader="dot" w:pos="7166"/>
        </w:tabs>
        <w:jc w:val="both"/>
      </w:pPr>
      <w:r w:rsidRPr="00FF430B">
        <w:t>Cu privire la procedura pentru atribuirea contractului ......................................................................</w:t>
      </w:r>
    </w:p>
    <w:p w14:paraId="02CA3A20" w14:textId="77777777" w:rsidR="00AA06F9" w:rsidRPr="00FF430B" w:rsidRDefault="00AA06F9"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248EB5" w14:textId="77777777" w:rsidR="00AA06F9" w:rsidRPr="00FF430B" w:rsidRDefault="00AA06F9" w:rsidP="00AC7DAC">
      <w:pPr>
        <w:shd w:val="clear" w:color="auto" w:fill="FFFFFF"/>
        <w:jc w:val="both"/>
      </w:pPr>
      <w:r w:rsidRPr="00FF430B">
        <w:t>Acordarea susţinerii financiare nu implică alte costuri pentru achizitor, cu excepţia celor care au fost incluse în propunerea financiară.</w:t>
      </w:r>
    </w:p>
    <w:p w14:paraId="4C836842" w14:textId="77777777" w:rsidR="00AA06F9" w:rsidRPr="00FF430B" w:rsidRDefault="00AA06F9"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684386CA" w14:textId="77777777" w:rsidR="00AA06F9" w:rsidRPr="00FF430B" w:rsidRDefault="00AA06F9"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0196D2EC" w14:textId="77777777" w:rsidR="00AA06F9" w:rsidRPr="00FF430B" w:rsidRDefault="00AA06F9"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2264B8E" w14:textId="77777777" w:rsidR="00AA06F9" w:rsidRPr="00FF430B" w:rsidRDefault="00AA06F9"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622D3351" w14:textId="77777777" w:rsidR="00AA06F9" w:rsidRPr="00FF430B" w:rsidRDefault="00AA06F9"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7B16A09F" w14:textId="77777777" w:rsidR="00AA06F9" w:rsidRPr="00FF430B" w:rsidRDefault="00AA06F9" w:rsidP="00AC7DAC">
      <w:pPr>
        <w:shd w:val="clear" w:color="auto" w:fill="FFFFFF"/>
        <w:jc w:val="both"/>
        <w:rPr>
          <w:spacing w:val="-1"/>
        </w:rPr>
      </w:pPr>
    </w:p>
    <w:p w14:paraId="2E1CF564" w14:textId="77777777" w:rsidR="00AA06F9" w:rsidRPr="00FF430B" w:rsidRDefault="00AA06F9" w:rsidP="00AC7DAC">
      <w:pPr>
        <w:shd w:val="clear" w:color="auto" w:fill="FFFFFF"/>
        <w:jc w:val="both"/>
        <w:rPr>
          <w:spacing w:val="-1"/>
        </w:rPr>
      </w:pPr>
    </w:p>
    <w:p w14:paraId="27FEBA19" w14:textId="77777777" w:rsidR="00AA06F9" w:rsidRPr="00FF430B" w:rsidRDefault="00AA06F9" w:rsidP="00AC7DAC">
      <w:pPr>
        <w:shd w:val="clear" w:color="auto" w:fill="FFFFFF"/>
        <w:jc w:val="both"/>
        <w:rPr>
          <w:spacing w:val="-1"/>
        </w:rPr>
      </w:pPr>
    </w:p>
    <w:p w14:paraId="72361078" w14:textId="77777777" w:rsidR="00AA06F9" w:rsidRPr="00FF430B" w:rsidRDefault="00AA06F9" w:rsidP="00AC7DAC">
      <w:pPr>
        <w:shd w:val="clear" w:color="auto" w:fill="FFFFFF"/>
        <w:jc w:val="both"/>
        <w:rPr>
          <w:spacing w:val="-1"/>
        </w:rPr>
      </w:pPr>
    </w:p>
    <w:p w14:paraId="1F22BF10" w14:textId="77777777" w:rsidR="00AA06F9" w:rsidRPr="00FF430B" w:rsidRDefault="00AA06F9" w:rsidP="00AC7DAC">
      <w:pPr>
        <w:shd w:val="clear" w:color="auto" w:fill="FFFFFF"/>
        <w:jc w:val="both"/>
        <w:rPr>
          <w:spacing w:val="-1"/>
        </w:rPr>
      </w:pPr>
    </w:p>
    <w:p w14:paraId="130878D8" w14:textId="77777777" w:rsidR="00AA06F9" w:rsidRPr="00FF430B" w:rsidRDefault="00AA06F9"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4710BA81" w14:textId="77777777" w:rsidR="00AA06F9" w:rsidRPr="00FF430B" w:rsidRDefault="00AA06F9" w:rsidP="00AC7DAC">
      <w:pPr>
        <w:ind w:left="5040" w:firstLine="720"/>
        <w:jc w:val="both"/>
        <w:rPr>
          <w:rStyle w:val="tax1"/>
          <w:bCs/>
          <w:sz w:val="22"/>
          <w:szCs w:val="22"/>
        </w:rPr>
      </w:pPr>
    </w:p>
    <w:p w14:paraId="67CFBE01" w14:textId="77777777" w:rsidR="00AA06F9" w:rsidRPr="00FF430B" w:rsidRDefault="00AA06F9" w:rsidP="00BA7FF4">
      <w:pPr>
        <w:jc w:val="right"/>
        <w:rPr>
          <w:noProof w:val="0"/>
        </w:rPr>
      </w:pPr>
    </w:p>
    <w:p w14:paraId="27B90FB8" w14:textId="77777777" w:rsidR="00AA06F9" w:rsidRPr="00FF430B" w:rsidRDefault="00AA06F9" w:rsidP="00BA7FF4">
      <w:pPr>
        <w:jc w:val="right"/>
        <w:rPr>
          <w:noProof w:val="0"/>
        </w:rPr>
      </w:pPr>
    </w:p>
    <w:p w14:paraId="019CDA24"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19</w:t>
      </w:r>
    </w:p>
    <w:p w14:paraId="796957D0" w14:textId="77777777" w:rsidR="00AA06F9" w:rsidRPr="00FF430B" w:rsidRDefault="00AA06F9" w:rsidP="00BA7FF4">
      <w:pPr>
        <w:jc w:val="right"/>
        <w:rPr>
          <w:noProof w:val="0"/>
        </w:rPr>
      </w:pPr>
      <w:r w:rsidRPr="00FF430B">
        <w:rPr>
          <w:noProof w:val="0"/>
        </w:rPr>
        <w:t>la Documentația standard nr._____</w:t>
      </w:r>
    </w:p>
    <w:p w14:paraId="595AC45E" w14:textId="77777777" w:rsidR="00AA06F9" w:rsidRPr="00FF430B" w:rsidRDefault="00AA06F9" w:rsidP="00BA7FF4">
      <w:pPr>
        <w:jc w:val="right"/>
        <w:rPr>
          <w:noProof w:val="0"/>
        </w:rPr>
      </w:pPr>
      <w:r w:rsidRPr="00FF430B">
        <w:rPr>
          <w:noProof w:val="0"/>
        </w:rPr>
        <w:t>din “____” ________ 20___</w:t>
      </w:r>
    </w:p>
    <w:p w14:paraId="0A2C2EA2" w14:textId="77777777" w:rsidR="00AA06F9" w:rsidRPr="00FF430B" w:rsidRDefault="00AA06F9" w:rsidP="000D4488">
      <w:pPr>
        <w:tabs>
          <w:tab w:val="left" w:pos="567"/>
        </w:tabs>
        <w:jc w:val="center"/>
        <w:rPr>
          <w:b/>
          <w:color w:val="000000"/>
          <w:w w:val="90"/>
        </w:rPr>
      </w:pPr>
    </w:p>
    <w:p w14:paraId="5C05A037" w14:textId="77777777" w:rsidR="00AA06F9" w:rsidRPr="00FF2B58" w:rsidRDefault="00AA06F9" w:rsidP="00653E70">
      <w:pPr>
        <w:pStyle w:val="1"/>
        <w:numPr>
          <w:ilvl w:val="0"/>
          <w:numId w:val="0"/>
        </w:numPr>
        <w:ind w:left="720"/>
        <w:rPr>
          <w:sz w:val="22"/>
          <w:szCs w:val="22"/>
          <w:lang w:val="pt-BR"/>
        </w:rPr>
      </w:pPr>
    </w:p>
    <w:p w14:paraId="5EE053FE" w14:textId="77777777" w:rsidR="00AA06F9" w:rsidRPr="00FF2B58" w:rsidRDefault="00AA06F9" w:rsidP="00653E70">
      <w:pPr>
        <w:pStyle w:val="1"/>
        <w:numPr>
          <w:ilvl w:val="0"/>
          <w:numId w:val="0"/>
        </w:numPr>
        <w:ind w:left="720"/>
        <w:rPr>
          <w:lang w:val="pt-BR"/>
        </w:rPr>
      </w:pPr>
      <w:r w:rsidRPr="00FF2B58">
        <w:rPr>
          <w:lang w:val="pt-BR"/>
        </w:rPr>
        <w:lastRenderedPageBreak/>
        <w:t>ANGAJAMENT PRIVIND SUSŢINEREA TEHNICĂ ȘI PROFESIONALĂ A OFERTANTULUI/GRUPULUI DE OPERATORI ECONOMICI</w:t>
      </w:r>
    </w:p>
    <w:p w14:paraId="5F031455" w14:textId="77777777" w:rsidR="00AA06F9" w:rsidRPr="00FF430B" w:rsidRDefault="00AA06F9" w:rsidP="00AC7DAC">
      <w:pPr>
        <w:ind w:left="5040" w:firstLine="720"/>
        <w:jc w:val="both"/>
        <w:rPr>
          <w:rStyle w:val="tax1"/>
          <w:bCs/>
          <w:sz w:val="24"/>
        </w:rPr>
      </w:pPr>
    </w:p>
    <w:p w14:paraId="142FF1A6" w14:textId="77777777" w:rsidR="00AA06F9" w:rsidRPr="00FF430B" w:rsidRDefault="00AA06F9" w:rsidP="00AC7DAC">
      <w:pPr>
        <w:ind w:left="5040" w:firstLine="720"/>
        <w:jc w:val="both"/>
        <w:rPr>
          <w:rStyle w:val="tax1"/>
          <w:bCs/>
          <w:sz w:val="24"/>
        </w:rPr>
      </w:pPr>
    </w:p>
    <w:p w14:paraId="0E562EF2" w14:textId="77777777" w:rsidR="00AA06F9" w:rsidRPr="00FF2B58" w:rsidRDefault="00AA06F9" w:rsidP="006A6FDA">
      <w:pPr>
        <w:pStyle w:val="DefaultText"/>
        <w:rPr>
          <w:noProof w:val="0"/>
          <w:szCs w:val="24"/>
          <w:lang w:val="pt-BR"/>
        </w:rPr>
      </w:pPr>
    </w:p>
    <w:p w14:paraId="1B53B1E3" w14:textId="77777777" w:rsidR="00AA06F9" w:rsidRPr="00FF430B" w:rsidRDefault="00AA06F9" w:rsidP="006A6FDA">
      <w:pPr>
        <w:shd w:val="clear" w:color="auto" w:fill="FFFFFF"/>
        <w:rPr>
          <w:b/>
        </w:rPr>
      </w:pPr>
      <w:r w:rsidRPr="00FF430B">
        <w:rPr>
          <w:b/>
          <w:spacing w:val="-2"/>
        </w:rPr>
        <w:t>..........................</w:t>
      </w:r>
    </w:p>
    <w:p w14:paraId="74DC1F3D" w14:textId="77777777" w:rsidR="00AA06F9" w:rsidRPr="00FF430B" w:rsidRDefault="00AA06F9" w:rsidP="006A6FDA">
      <w:pPr>
        <w:shd w:val="clear" w:color="auto" w:fill="FFFFFF"/>
      </w:pPr>
      <w:r w:rsidRPr="00FF430B">
        <w:t>(denumirea)</w:t>
      </w:r>
    </w:p>
    <w:p w14:paraId="3BA755D4" w14:textId="77777777" w:rsidR="00AA06F9" w:rsidRPr="00FF430B" w:rsidRDefault="00AA06F9" w:rsidP="006A6FDA">
      <w:pPr>
        <w:shd w:val="clear" w:color="auto" w:fill="FFFFFF"/>
        <w:jc w:val="center"/>
        <w:rPr>
          <w:b/>
        </w:rPr>
      </w:pPr>
      <w:r w:rsidRPr="00FF430B">
        <w:rPr>
          <w:b/>
        </w:rPr>
        <w:t>ANGAJAMENT</w:t>
      </w:r>
    </w:p>
    <w:p w14:paraId="1D948ACC" w14:textId="77777777" w:rsidR="00AA06F9" w:rsidRPr="00FF430B" w:rsidRDefault="00AA06F9" w:rsidP="006A6FDA">
      <w:pPr>
        <w:shd w:val="clear" w:color="auto" w:fill="FFFFFF"/>
        <w:jc w:val="center"/>
        <w:rPr>
          <w:b/>
        </w:rPr>
      </w:pPr>
      <w:r w:rsidRPr="00FF430B">
        <w:rPr>
          <w:b/>
        </w:rPr>
        <w:t>privind susţinerea tehnică și profesională</w:t>
      </w:r>
    </w:p>
    <w:p w14:paraId="669D7359" w14:textId="77777777" w:rsidR="00AA06F9" w:rsidRPr="00FF430B" w:rsidRDefault="00AA06F9" w:rsidP="006A6FDA">
      <w:pPr>
        <w:shd w:val="clear" w:color="auto" w:fill="FFFFFF"/>
        <w:jc w:val="center"/>
        <w:rPr>
          <w:b/>
        </w:rPr>
      </w:pPr>
      <w:r w:rsidRPr="00FF430B">
        <w:rPr>
          <w:b/>
        </w:rPr>
        <w:t>a ofertantului/candidatului</w:t>
      </w:r>
    </w:p>
    <w:p w14:paraId="415F02DC" w14:textId="77777777" w:rsidR="00AA06F9" w:rsidRPr="00FF430B" w:rsidRDefault="00AA06F9" w:rsidP="006A6FDA">
      <w:pPr>
        <w:shd w:val="clear" w:color="auto" w:fill="FFFFFF"/>
        <w:jc w:val="center"/>
      </w:pPr>
    </w:p>
    <w:p w14:paraId="74FD907A" w14:textId="77777777" w:rsidR="00AA06F9" w:rsidRPr="00FF430B" w:rsidRDefault="00AA06F9" w:rsidP="006A6FDA">
      <w:pPr>
        <w:shd w:val="clear" w:color="auto" w:fill="FFFFFF"/>
      </w:pPr>
      <w:r w:rsidRPr="00FF430B">
        <w:rPr>
          <w:spacing w:val="-2"/>
        </w:rPr>
        <w:t>Către</w:t>
      </w:r>
      <w:r w:rsidRPr="00FF430B">
        <w:t>, .................................................................................................................................................</w:t>
      </w:r>
    </w:p>
    <w:p w14:paraId="3E9CA15D" w14:textId="77777777" w:rsidR="00AA06F9" w:rsidRPr="00FF430B" w:rsidRDefault="00AA06F9" w:rsidP="006A6FDA">
      <w:pPr>
        <w:shd w:val="clear" w:color="auto" w:fill="FFFFFF"/>
        <w:spacing w:before="5"/>
        <w:rPr>
          <w:i/>
        </w:rPr>
      </w:pPr>
      <w:r w:rsidRPr="00FF430B">
        <w:rPr>
          <w:i/>
        </w:rPr>
        <w:t xml:space="preserve">                                   (denumirea autorităţii contractante şi adresa completă)</w:t>
      </w:r>
    </w:p>
    <w:p w14:paraId="19E74F2B" w14:textId="77777777" w:rsidR="00AA06F9" w:rsidRPr="00FF430B" w:rsidRDefault="00AA06F9"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9D4EB0D" w14:textId="77777777" w:rsidR="00AA06F9" w:rsidRPr="00FF430B" w:rsidRDefault="00AA06F9"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84A4809" w14:textId="77777777" w:rsidR="00AA06F9" w:rsidRPr="00FF430B" w:rsidRDefault="00AA06F9"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34BA53D7" w14:textId="77777777" w:rsidR="00AA06F9" w:rsidRPr="00FF430B" w:rsidRDefault="00AA06F9"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B2F3F63" w14:textId="77777777" w:rsidR="00AA06F9" w:rsidRPr="00FF430B" w:rsidRDefault="00AA06F9"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E9FA278" w14:textId="77777777" w:rsidR="00AA06F9" w:rsidRPr="00FF430B" w:rsidRDefault="00AA06F9"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1D287F7B" w14:textId="77777777" w:rsidR="00AA06F9" w:rsidRPr="00FF430B" w:rsidRDefault="00AA06F9"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35AF59C4" w14:textId="77777777" w:rsidR="00AA06F9" w:rsidRPr="00FF430B" w:rsidRDefault="00AA06F9" w:rsidP="006A6FDA">
      <w:pPr>
        <w:shd w:val="clear" w:color="auto" w:fill="FFFFFF"/>
        <w:rPr>
          <w:spacing w:val="-1"/>
        </w:rPr>
      </w:pPr>
    </w:p>
    <w:p w14:paraId="23138401" w14:textId="77777777" w:rsidR="00AA06F9" w:rsidRPr="00FF430B" w:rsidRDefault="00AA06F9" w:rsidP="006A6FDA">
      <w:pPr>
        <w:shd w:val="clear" w:color="auto" w:fill="FFFFFF"/>
        <w:rPr>
          <w:spacing w:val="-1"/>
        </w:rPr>
      </w:pPr>
    </w:p>
    <w:p w14:paraId="3EBBDEFF" w14:textId="77777777" w:rsidR="00AA06F9" w:rsidRPr="00FF430B" w:rsidRDefault="00AA06F9"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866C529" w14:textId="77777777" w:rsidR="00AA06F9" w:rsidRPr="00FF430B" w:rsidRDefault="00AA06F9"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9A69EA5" w14:textId="77777777" w:rsidR="00AA06F9" w:rsidRPr="00FF430B" w:rsidRDefault="00AA06F9" w:rsidP="009E719D">
      <w:pPr>
        <w:shd w:val="clear" w:color="auto" w:fill="FFFFFF"/>
        <w:jc w:val="right"/>
        <w:rPr>
          <w:i/>
          <w:spacing w:val="-1"/>
        </w:rPr>
      </w:pPr>
      <w:r w:rsidRPr="00FF430B">
        <w:rPr>
          <w:i/>
          <w:spacing w:val="-1"/>
        </w:rPr>
        <w:t>(semnătură autorizată)</w:t>
      </w:r>
    </w:p>
    <w:p w14:paraId="7820F73B" w14:textId="77777777" w:rsidR="00AA06F9" w:rsidRPr="00FF430B" w:rsidRDefault="00AA06F9" w:rsidP="00A1178E">
      <w:pPr>
        <w:tabs>
          <w:tab w:val="left" w:pos="567"/>
        </w:tabs>
        <w:jc w:val="center"/>
        <w:rPr>
          <w:b/>
          <w:color w:val="000000"/>
          <w:w w:val="90"/>
        </w:rPr>
      </w:pPr>
    </w:p>
    <w:p w14:paraId="23B983BA"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20</w:t>
      </w:r>
    </w:p>
    <w:p w14:paraId="1EFF42A0" w14:textId="77777777" w:rsidR="00AA06F9" w:rsidRPr="00FF430B" w:rsidRDefault="00AA06F9" w:rsidP="00BA7FF4">
      <w:pPr>
        <w:jc w:val="right"/>
        <w:rPr>
          <w:noProof w:val="0"/>
        </w:rPr>
      </w:pPr>
      <w:r w:rsidRPr="00FF430B">
        <w:rPr>
          <w:noProof w:val="0"/>
        </w:rPr>
        <w:t>la Documentația standard nr._____</w:t>
      </w:r>
    </w:p>
    <w:p w14:paraId="41ABB59D" w14:textId="77777777" w:rsidR="00AA06F9" w:rsidRPr="00FF430B" w:rsidRDefault="00AA06F9" w:rsidP="00BA7FF4">
      <w:pPr>
        <w:jc w:val="right"/>
        <w:rPr>
          <w:noProof w:val="0"/>
        </w:rPr>
      </w:pPr>
      <w:r w:rsidRPr="00FF430B">
        <w:rPr>
          <w:noProof w:val="0"/>
        </w:rPr>
        <w:t>din “____” ________ 20___</w:t>
      </w:r>
    </w:p>
    <w:p w14:paraId="7363186E" w14:textId="77777777" w:rsidR="00AA06F9" w:rsidRPr="00FF430B" w:rsidRDefault="00AA06F9" w:rsidP="000D4488">
      <w:pPr>
        <w:tabs>
          <w:tab w:val="left" w:pos="567"/>
        </w:tabs>
        <w:jc w:val="center"/>
        <w:rPr>
          <w:b/>
          <w:color w:val="000000"/>
          <w:w w:val="90"/>
        </w:rPr>
      </w:pPr>
    </w:p>
    <w:p w14:paraId="3BAD3058" w14:textId="77777777" w:rsidR="00AA06F9" w:rsidRPr="00FF430B" w:rsidRDefault="00AA06F9" w:rsidP="000D4488">
      <w:pPr>
        <w:tabs>
          <w:tab w:val="left" w:pos="567"/>
        </w:tabs>
        <w:jc w:val="center"/>
        <w:rPr>
          <w:b/>
          <w:color w:val="000000"/>
          <w:w w:val="90"/>
        </w:rPr>
      </w:pPr>
    </w:p>
    <w:p w14:paraId="7E246786" w14:textId="77777777" w:rsidR="00AA06F9" w:rsidRPr="00FF430B" w:rsidRDefault="00AA06F9" w:rsidP="005C6BF4">
      <w:pPr>
        <w:keepNext/>
        <w:spacing w:before="240" w:after="60"/>
        <w:jc w:val="center"/>
        <w:outlineLvl w:val="0"/>
        <w:rPr>
          <w:b/>
          <w:bCs/>
          <w:kern w:val="32"/>
        </w:rPr>
      </w:pPr>
      <w:r w:rsidRPr="00FF430B">
        <w:rPr>
          <w:b/>
          <w:bCs/>
          <w:kern w:val="32"/>
        </w:rPr>
        <w:lastRenderedPageBreak/>
        <w:t xml:space="preserve">DECLARAŢIE TERŢ SUSŢINĂTOR TEHNIC </w:t>
      </w:r>
    </w:p>
    <w:p w14:paraId="55A46B6D" w14:textId="77777777" w:rsidR="00AA06F9" w:rsidRPr="00FF430B" w:rsidRDefault="00AA06F9" w:rsidP="005C6BF4">
      <w:pPr>
        <w:shd w:val="clear" w:color="auto" w:fill="FFFFFF"/>
        <w:spacing w:after="200"/>
        <w:rPr>
          <w:b/>
          <w:i/>
        </w:rPr>
      </w:pPr>
    </w:p>
    <w:p w14:paraId="1FBA163B" w14:textId="77777777" w:rsidR="00AA06F9" w:rsidRPr="00FF430B" w:rsidRDefault="00AA06F9" w:rsidP="005C6BF4">
      <w:pPr>
        <w:shd w:val="clear" w:color="auto" w:fill="FFFFFF"/>
        <w:rPr>
          <w:b/>
          <w:spacing w:val="-2"/>
        </w:rPr>
      </w:pPr>
      <w:r w:rsidRPr="00FF430B">
        <w:rPr>
          <w:b/>
          <w:spacing w:val="-2"/>
        </w:rPr>
        <w:t xml:space="preserve">Terю susюinгtor tehnic </w:t>
      </w:r>
    </w:p>
    <w:p w14:paraId="40F3A2E9" w14:textId="77777777" w:rsidR="00AA06F9" w:rsidRPr="00FF430B" w:rsidRDefault="00AA06F9" w:rsidP="005C6BF4">
      <w:pPr>
        <w:shd w:val="clear" w:color="auto" w:fill="FFFFFF"/>
        <w:rPr>
          <w:b/>
        </w:rPr>
      </w:pPr>
      <w:r w:rsidRPr="00FF430B">
        <w:rPr>
          <w:b/>
          <w:spacing w:val="-2"/>
        </w:rPr>
        <w:t>..........................</w:t>
      </w:r>
    </w:p>
    <w:p w14:paraId="5DBD9770" w14:textId="77777777" w:rsidR="00AA06F9" w:rsidRPr="00FF430B" w:rsidRDefault="00AA06F9" w:rsidP="005C6BF4">
      <w:pPr>
        <w:shd w:val="clear" w:color="auto" w:fill="FFFFFF"/>
      </w:pPr>
      <w:r w:rsidRPr="00FF430B">
        <w:t>(denumirea)</w:t>
      </w:r>
    </w:p>
    <w:p w14:paraId="4D6798E0" w14:textId="77777777" w:rsidR="00AA06F9" w:rsidRPr="00FF430B" w:rsidRDefault="00AA06F9" w:rsidP="005C6BF4">
      <w:pPr>
        <w:shd w:val="clear" w:color="auto" w:fill="FFFFFF"/>
      </w:pPr>
    </w:p>
    <w:p w14:paraId="1A60A683" w14:textId="77777777" w:rsidR="00AA06F9" w:rsidRPr="00FF430B" w:rsidRDefault="00AA06F9" w:rsidP="005C6BF4">
      <w:pPr>
        <w:spacing w:after="200"/>
        <w:jc w:val="center"/>
        <w:rPr>
          <w:b/>
        </w:rPr>
      </w:pPr>
      <w:r w:rsidRPr="00FF430B">
        <w:rPr>
          <w:b/>
        </w:rPr>
        <w:t>Declaraюie</w:t>
      </w:r>
    </w:p>
    <w:p w14:paraId="08E0C0F7" w14:textId="77777777" w:rsidR="00AA06F9" w:rsidRPr="00FF430B" w:rsidRDefault="00AA06F9"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14:paraId="3157813F" w14:textId="77777777" w:rsidR="00AA06F9" w:rsidRPr="00FF430B" w:rsidRDefault="00AA06F9"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14:paraId="05062C9A" w14:textId="77777777" w:rsidR="00AA06F9" w:rsidRPr="00FF430B" w:rsidRDefault="00AA06F9" w:rsidP="005C6BF4">
      <w:pPr>
        <w:shd w:val="clear" w:color="auto" w:fill="FFFFFF"/>
        <w:spacing w:after="200"/>
      </w:pPr>
    </w:p>
    <w:p w14:paraId="58E9B3D6" w14:textId="77777777" w:rsidR="00AA06F9" w:rsidRPr="00FF430B" w:rsidRDefault="00AA06F9" w:rsidP="005C6BF4">
      <w:pPr>
        <w:shd w:val="clear" w:color="auto" w:fill="FFFFFF"/>
        <w:spacing w:after="200"/>
        <w:ind w:left="34"/>
        <w:jc w:val="center"/>
        <w:rPr>
          <w:b/>
        </w:rPr>
      </w:pPr>
      <w:r w:rsidRPr="00FF430B">
        <w:rPr>
          <w:b/>
          <w:spacing w:val="-3"/>
        </w:rPr>
        <w:t>LISTA</w:t>
      </w:r>
    </w:p>
    <w:p w14:paraId="18A4F2CF" w14:textId="77777777" w:rsidR="00AA06F9" w:rsidRPr="00FF430B" w:rsidRDefault="00AA06F9"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A06F9" w:rsidRPr="00EC30C2" w14:paraId="4DAF0942" w14:textId="77777777" w:rsidTr="008A2F19">
        <w:tc>
          <w:tcPr>
            <w:tcW w:w="609" w:type="dxa"/>
          </w:tcPr>
          <w:p w14:paraId="0B03AF6B" w14:textId="77777777" w:rsidR="00AA06F9" w:rsidRPr="00FF430B" w:rsidRDefault="00AA06F9" w:rsidP="008A2F19">
            <w:pPr>
              <w:jc w:val="center"/>
              <w:rPr>
                <w:lang w:eastAsia="ro-RO"/>
              </w:rPr>
            </w:pPr>
            <w:r w:rsidRPr="00FF430B">
              <w:rPr>
                <w:lang w:eastAsia="ro-RO"/>
              </w:rPr>
              <w:t xml:space="preserve">Nr. </w:t>
            </w:r>
          </w:p>
          <w:p w14:paraId="276D4289" w14:textId="77777777" w:rsidR="00AA06F9" w:rsidRPr="00FF430B" w:rsidRDefault="00AA06F9" w:rsidP="008A2F19">
            <w:pPr>
              <w:jc w:val="center"/>
              <w:rPr>
                <w:lang w:eastAsia="ro-RO"/>
              </w:rPr>
            </w:pPr>
            <w:r w:rsidRPr="00FF430B">
              <w:rPr>
                <w:lang w:eastAsia="ro-RO"/>
              </w:rPr>
              <w:t>crt</w:t>
            </w:r>
          </w:p>
        </w:tc>
        <w:tc>
          <w:tcPr>
            <w:tcW w:w="3477" w:type="dxa"/>
          </w:tcPr>
          <w:p w14:paraId="259E511F" w14:textId="77777777" w:rsidR="00AA06F9" w:rsidRPr="00FF430B" w:rsidRDefault="00AA06F9"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14:paraId="459AD373" w14:textId="77777777" w:rsidR="00AA06F9" w:rsidRPr="00FF430B" w:rsidRDefault="00AA06F9" w:rsidP="008A2F19">
            <w:pPr>
              <w:jc w:val="center"/>
              <w:rPr>
                <w:lang w:eastAsia="ro-RO"/>
              </w:rPr>
            </w:pPr>
            <w:r w:rsidRPr="00FF430B">
              <w:rPr>
                <w:lang w:eastAsia="ro-RO"/>
              </w:rPr>
              <w:t>Cantitate U.M.</w:t>
            </w:r>
          </w:p>
        </w:tc>
        <w:tc>
          <w:tcPr>
            <w:tcW w:w="2931" w:type="dxa"/>
            <w:gridSpan w:val="2"/>
          </w:tcPr>
          <w:p w14:paraId="5FAEBDAA" w14:textId="77777777" w:rsidR="00AA06F9" w:rsidRPr="00FF430B" w:rsidRDefault="00AA06F9" w:rsidP="008A2F19">
            <w:pPr>
              <w:jc w:val="center"/>
              <w:rPr>
                <w:lang w:eastAsia="ro-RO"/>
              </w:rPr>
            </w:pPr>
            <w:r w:rsidRPr="00FF430B">
              <w:rPr>
                <w:lang w:eastAsia="ro-RO"/>
              </w:rPr>
              <w:t>Forma de deюinere</w:t>
            </w:r>
          </w:p>
        </w:tc>
      </w:tr>
      <w:tr w:rsidR="00AA06F9" w:rsidRPr="00EC30C2" w14:paraId="5755DD4A" w14:textId="77777777" w:rsidTr="008A2F19">
        <w:tc>
          <w:tcPr>
            <w:tcW w:w="609" w:type="dxa"/>
          </w:tcPr>
          <w:p w14:paraId="4F031566" w14:textId="77777777" w:rsidR="00AA06F9" w:rsidRPr="00FF430B" w:rsidRDefault="00AA06F9" w:rsidP="008A2F19">
            <w:pPr>
              <w:jc w:val="center"/>
              <w:rPr>
                <w:lang w:eastAsia="ro-RO"/>
              </w:rPr>
            </w:pPr>
          </w:p>
        </w:tc>
        <w:tc>
          <w:tcPr>
            <w:tcW w:w="3477" w:type="dxa"/>
          </w:tcPr>
          <w:p w14:paraId="4458BD86" w14:textId="77777777" w:rsidR="00AA06F9" w:rsidRPr="00FF430B" w:rsidRDefault="00AA06F9" w:rsidP="008A2F19">
            <w:pPr>
              <w:jc w:val="center"/>
              <w:rPr>
                <w:lang w:eastAsia="ro-RO"/>
              </w:rPr>
            </w:pPr>
          </w:p>
        </w:tc>
        <w:tc>
          <w:tcPr>
            <w:tcW w:w="1293" w:type="dxa"/>
          </w:tcPr>
          <w:p w14:paraId="1B6BA4DC" w14:textId="77777777" w:rsidR="00AA06F9" w:rsidRPr="00FF430B" w:rsidRDefault="00AA06F9" w:rsidP="008A2F19">
            <w:pPr>
              <w:jc w:val="center"/>
              <w:rPr>
                <w:lang w:eastAsia="ro-RO"/>
              </w:rPr>
            </w:pPr>
          </w:p>
        </w:tc>
        <w:tc>
          <w:tcPr>
            <w:tcW w:w="1608" w:type="dxa"/>
          </w:tcPr>
          <w:p w14:paraId="0BA043F9" w14:textId="77777777" w:rsidR="00AA06F9" w:rsidRPr="00FF430B" w:rsidRDefault="00AA06F9" w:rsidP="008A2F19">
            <w:pPr>
              <w:jc w:val="center"/>
              <w:rPr>
                <w:lang w:eastAsia="ro-RO"/>
              </w:rPr>
            </w:pPr>
            <w:r w:rsidRPr="00FF430B">
              <w:rPr>
                <w:lang w:eastAsia="ro-RO"/>
              </w:rPr>
              <w:t xml:space="preserve">Proprietate </w:t>
            </w:r>
          </w:p>
        </w:tc>
        <w:tc>
          <w:tcPr>
            <w:tcW w:w="1323" w:type="dxa"/>
          </w:tcPr>
          <w:p w14:paraId="1E5C55D7" w14:textId="77777777" w:rsidR="00AA06F9" w:rsidRPr="00FF430B" w:rsidRDefault="00AA06F9" w:rsidP="008A2F19">
            <w:pPr>
              <w:jc w:val="center"/>
              <w:rPr>
                <w:lang w:eastAsia="ro-RO"/>
              </w:rPr>
            </w:pPr>
            <w:r w:rsidRPr="00FF430B">
              <w:rPr>
                <w:lang w:eastAsia="ro-RO"/>
              </w:rPr>
              <w:t>Оn chirie</w:t>
            </w:r>
          </w:p>
        </w:tc>
      </w:tr>
      <w:tr w:rsidR="00AA06F9" w:rsidRPr="00EC30C2" w14:paraId="25E9753E" w14:textId="77777777" w:rsidTr="008A2F19">
        <w:tc>
          <w:tcPr>
            <w:tcW w:w="609" w:type="dxa"/>
          </w:tcPr>
          <w:p w14:paraId="141744F7" w14:textId="77777777" w:rsidR="00AA06F9" w:rsidRPr="00FF430B" w:rsidRDefault="00AA06F9" w:rsidP="008A2F19">
            <w:pPr>
              <w:jc w:val="center"/>
              <w:rPr>
                <w:lang w:eastAsia="ro-RO"/>
              </w:rPr>
            </w:pPr>
          </w:p>
        </w:tc>
        <w:tc>
          <w:tcPr>
            <w:tcW w:w="3477" w:type="dxa"/>
          </w:tcPr>
          <w:p w14:paraId="5BBD6C7B" w14:textId="77777777" w:rsidR="00AA06F9" w:rsidRPr="00FF430B" w:rsidRDefault="00AA06F9" w:rsidP="008A2F19">
            <w:pPr>
              <w:jc w:val="center"/>
              <w:rPr>
                <w:lang w:eastAsia="ro-RO"/>
              </w:rPr>
            </w:pPr>
          </w:p>
        </w:tc>
        <w:tc>
          <w:tcPr>
            <w:tcW w:w="1293" w:type="dxa"/>
          </w:tcPr>
          <w:p w14:paraId="0CF77FBB" w14:textId="77777777" w:rsidR="00AA06F9" w:rsidRPr="00FF430B" w:rsidRDefault="00AA06F9" w:rsidP="008A2F19">
            <w:pPr>
              <w:jc w:val="center"/>
              <w:rPr>
                <w:lang w:eastAsia="ro-RO"/>
              </w:rPr>
            </w:pPr>
          </w:p>
        </w:tc>
        <w:tc>
          <w:tcPr>
            <w:tcW w:w="1608" w:type="dxa"/>
          </w:tcPr>
          <w:p w14:paraId="0DEBE2A2" w14:textId="77777777" w:rsidR="00AA06F9" w:rsidRPr="00FF430B" w:rsidRDefault="00AA06F9" w:rsidP="008A2F19">
            <w:pPr>
              <w:jc w:val="center"/>
              <w:rPr>
                <w:lang w:eastAsia="ro-RO"/>
              </w:rPr>
            </w:pPr>
          </w:p>
        </w:tc>
        <w:tc>
          <w:tcPr>
            <w:tcW w:w="1323" w:type="dxa"/>
          </w:tcPr>
          <w:p w14:paraId="2D620F15" w14:textId="77777777" w:rsidR="00AA06F9" w:rsidRPr="00FF430B" w:rsidRDefault="00AA06F9" w:rsidP="008A2F19">
            <w:pPr>
              <w:jc w:val="center"/>
              <w:rPr>
                <w:lang w:eastAsia="ro-RO"/>
              </w:rPr>
            </w:pPr>
          </w:p>
        </w:tc>
      </w:tr>
      <w:tr w:rsidR="00AA06F9" w:rsidRPr="00EC30C2" w14:paraId="6EF87BAD" w14:textId="77777777" w:rsidTr="008A2F19">
        <w:tc>
          <w:tcPr>
            <w:tcW w:w="609" w:type="dxa"/>
          </w:tcPr>
          <w:p w14:paraId="0843927C" w14:textId="77777777" w:rsidR="00AA06F9" w:rsidRPr="00FF430B" w:rsidRDefault="00AA06F9" w:rsidP="008A2F19">
            <w:pPr>
              <w:jc w:val="center"/>
              <w:rPr>
                <w:lang w:eastAsia="ro-RO"/>
              </w:rPr>
            </w:pPr>
          </w:p>
        </w:tc>
        <w:tc>
          <w:tcPr>
            <w:tcW w:w="3477" w:type="dxa"/>
          </w:tcPr>
          <w:p w14:paraId="2357530D" w14:textId="77777777" w:rsidR="00AA06F9" w:rsidRPr="00FF430B" w:rsidRDefault="00AA06F9" w:rsidP="008A2F19">
            <w:pPr>
              <w:jc w:val="center"/>
              <w:rPr>
                <w:lang w:eastAsia="ro-RO"/>
              </w:rPr>
            </w:pPr>
          </w:p>
        </w:tc>
        <w:tc>
          <w:tcPr>
            <w:tcW w:w="1293" w:type="dxa"/>
          </w:tcPr>
          <w:p w14:paraId="6819CF72" w14:textId="77777777" w:rsidR="00AA06F9" w:rsidRPr="00FF430B" w:rsidRDefault="00AA06F9" w:rsidP="008A2F19">
            <w:pPr>
              <w:jc w:val="center"/>
              <w:rPr>
                <w:lang w:eastAsia="ro-RO"/>
              </w:rPr>
            </w:pPr>
          </w:p>
        </w:tc>
        <w:tc>
          <w:tcPr>
            <w:tcW w:w="1608" w:type="dxa"/>
          </w:tcPr>
          <w:p w14:paraId="41382B52" w14:textId="77777777" w:rsidR="00AA06F9" w:rsidRPr="00FF430B" w:rsidRDefault="00AA06F9" w:rsidP="008A2F19">
            <w:pPr>
              <w:jc w:val="center"/>
              <w:rPr>
                <w:lang w:eastAsia="ro-RO"/>
              </w:rPr>
            </w:pPr>
          </w:p>
        </w:tc>
        <w:tc>
          <w:tcPr>
            <w:tcW w:w="1323" w:type="dxa"/>
          </w:tcPr>
          <w:p w14:paraId="22E2B9A4" w14:textId="77777777" w:rsidR="00AA06F9" w:rsidRPr="00FF430B" w:rsidRDefault="00AA06F9" w:rsidP="008A2F19">
            <w:pPr>
              <w:jc w:val="center"/>
              <w:rPr>
                <w:lang w:eastAsia="ro-RO"/>
              </w:rPr>
            </w:pPr>
          </w:p>
        </w:tc>
      </w:tr>
      <w:tr w:rsidR="00AA06F9" w:rsidRPr="00EC30C2" w14:paraId="21647C15" w14:textId="77777777" w:rsidTr="008A2F19">
        <w:tc>
          <w:tcPr>
            <w:tcW w:w="609" w:type="dxa"/>
          </w:tcPr>
          <w:p w14:paraId="4DAD9767" w14:textId="77777777" w:rsidR="00AA06F9" w:rsidRPr="00FF430B" w:rsidRDefault="00AA06F9" w:rsidP="008A2F19">
            <w:pPr>
              <w:jc w:val="center"/>
              <w:rPr>
                <w:lang w:eastAsia="ro-RO"/>
              </w:rPr>
            </w:pPr>
          </w:p>
        </w:tc>
        <w:tc>
          <w:tcPr>
            <w:tcW w:w="3477" w:type="dxa"/>
          </w:tcPr>
          <w:p w14:paraId="1796387E" w14:textId="77777777" w:rsidR="00AA06F9" w:rsidRPr="00FF430B" w:rsidRDefault="00AA06F9" w:rsidP="008A2F19">
            <w:pPr>
              <w:jc w:val="center"/>
              <w:rPr>
                <w:lang w:eastAsia="ro-RO"/>
              </w:rPr>
            </w:pPr>
          </w:p>
        </w:tc>
        <w:tc>
          <w:tcPr>
            <w:tcW w:w="1293" w:type="dxa"/>
          </w:tcPr>
          <w:p w14:paraId="7901E6BA" w14:textId="77777777" w:rsidR="00AA06F9" w:rsidRPr="00FF430B" w:rsidRDefault="00AA06F9" w:rsidP="008A2F19">
            <w:pPr>
              <w:jc w:val="center"/>
              <w:rPr>
                <w:lang w:eastAsia="ro-RO"/>
              </w:rPr>
            </w:pPr>
          </w:p>
        </w:tc>
        <w:tc>
          <w:tcPr>
            <w:tcW w:w="1608" w:type="dxa"/>
          </w:tcPr>
          <w:p w14:paraId="58FD6D2C" w14:textId="77777777" w:rsidR="00AA06F9" w:rsidRPr="00FF430B" w:rsidRDefault="00AA06F9" w:rsidP="008A2F19">
            <w:pPr>
              <w:jc w:val="center"/>
              <w:rPr>
                <w:lang w:eastAsia="ro-RO"/>
              </w:rPr>
            </w:pPr>
          </w:p>
        </w:tc>
        <w:tc>
          <w:tcPr>
            <w:tcW w:w="1323" w:type="dxa"/>
          </w:tcPr>
          <w:p w14:paraId="0D5217B7" w14:textId="77777777" w:rsidR="00AA06F9" w:rsidRPr="00FF430B" w:rsidRDefault="00AA06F9" w:rsidP="008A2F19">
            <w:pPr>
              <w:jc w:val="center"/>
              <w:rPr>
                <w:lang w:eastAsia="ro-RO"/>
              </w:rPr>
            </w:pPr>
          </w:p>
        </w:tc>
      </w:tr>
    </w:tbl>
    <w:p w14:paraId="26F8F8BD" w14:textId="77777777" w:rsidR="00AA06F9" w:rsidRPr="00FF430B" w:rsidRDefault="00AA06F9" w:rsidP="005C6BF4">
      <w:pPr>
        <w:spacing w:after="200"/>
        <w:ind w:left="28"/>
      </w:pPr>
    </w:p>
    <w:p w14:paraId="386B2C99" w14:textId="77777777" w:rsidR="00AA06F9" w:rsidRPr="00FF430B" w:rsidRDefault="00AA06F9" w:rsidP="005C6BF4">
      <w:pPr>
        <w:spacing w:after="200"/>
        <w:ind w:left="28"/>
      </w:pPr>
      <w:r w:rsidRPr="00FF430B">
        <w:tab/>
        <w:t>Prezenta declaraюie este anexг la „Angajamentul ferm” privind susюinerea noastrг tehnicг єi profesionalг oferitг .................................................................................................................</w:t>
      </w:r>
    </w:p>
    <w:p w14:paraId="029ABD6E" w14:textId="77777777" w:rsidR="00AA06F9" w:rsidRPr="00FF430B" w:rsidRDefault="00AA06F9" w:rsidP="005C6BF4">
      <w:pPr>
        <w:spacing w:after="200"/>
        <w:ind w:left="28"/>
      </w:pPr>
      <w:r w:rsidRPr="00FF430B">
        <w:t>(</w:t>
      </w:r>
      <w:r w:rsidRPr="00FF430B">
        <w:rPr>
          <w:i/>
        </w:rPr>
        <w:t>denumirea ofertantului/candidatului).</w:t>
      </w:r>
    </w:p>
    <w:p w14:paraId="0561E242" w14:textId="77777777" w:rsidR="00AA06F9" w:rsidRPr="00FF430B" w:rsidRDefault="00AA06F9" w:rsidP="005C6BF4">
      <w:pPr>
        <w:shd w:val="clear" w:color="auto" w:fill="FFFFFF"/>
        <w:spacing w:after="200"/>
        <w:ind w:firstLine="993"/>
        <w:rPr>
          <w:spacing w:val="-1"/>
        </w:rPr>
      </w:pPr>
    </w:p>
    <w:p w14:paraId="1731A16C" w14:textId="77777777" w:rsidR="00AA06F9" w:rsidRPr="00FF430B" w:rsidRDefault="00AA06F9" w:rsidP="005C6BF4">
      <w:pPr>
        <w:shd w:val="clear" w:color="auto" w:fill="FFFFFF"/>
        <w:spacing w:after="200"/>
        <w:ind w:firstLine="993"/>
        <w:rPr>
          <w:spacing w:val="-1"/>
        </w:rPr>
      </w:pPr>
    </w:p>
    <w:p w14:paraId="660A737B" w14:textId="77777777" w:rsidR="00AA06F9" w:rsidRPr="00FF430B" w:rsidRDefault="00AA06F9" w:rsidP="005C6BF4">
      <w:pPr>
        <w:shd w:val="clear" w:color="auto" w:fill="FFFFFF"/>
        <w:spacing w:after="200"/>
        <w:ind w:firstLine="993"/>
        <w:rPr>
          <w:spacing w:val="-1"/>
        </w:rPr>
      </w:pPr>
    </w:p>
    <w:p w14:paraId="39FD1CAC" w14:textId="77777777" w:rsidR="00AA06F9" w:rsidRPr="00FF430B" w:rsidRDefault="00AA06F9"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3E41D2B1" w14:textId="77777777" w:rsidR="00AA06F9" w:rsidRPr="00FF430B" w:rsidRDefault="00AA06F9"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14:paraId="7E3CB2D4" w14:textId="77777777" w:rsidR="00AA06F9" w:rsidRPr="00FF430B" w:rsidRDefault="00AA06F9" w:rsidP="000D4488">
      <w:pPr>
        <w:tabs>
          <w:tab w:val="left" w:pos="567"/>
        </w:tabs>
        <w:jc w:val="center"/>
        <w:rPr>
          <w:b/>
          <w:color w:val="000000"/>
          <w:w w:val="90"/>
        </w:rPr>
      </w:pPr>
    </w:p>
    <w:p w14:paraId="79A569BF" w14:textId="77777777" w:rsidR="00AA06F9" w:rsidRPr="00FF430B" w:rsidRDefault="00AA06F9" w:rsidP="000D4488">
      <w:pPr>
        <w:tabs>
          <w:tab w:val="left" w:pos="567"/>
        </w:tabs>
        <w:jc w:val="center"/>
        <w:rPr>
          <w:b/>
          <w:color w:val="000000"/>
          <w:w w:val="90"/>
        </w:rPr>
      </w:pPr>
    </w:p>
    <w:p w14:paraId="59D6B29B" w14:textId="77777777" w:rsidR="00AA06F9" w:rsidRPr="00FF430B" w:rsidRDefault="00AA06F9" w:rsidP="000D4488">
      <w:pPr>
        <w:tabs>
          <w:tab w:val="left" w:pos="567"/>
        </w:tabs>
        <w:jc w:val="center"/>
        <w:rPr>
          <w:b/>
          <w:color w:val="000000"/>
          <w:w w:val="90"/>
        </w:rPr>
      </w:pPr>
    </w:p>
    <w:p w14:paraId="1C8EC5A5" w14:textId="77777777" w:rsidR="00AA06F9" w:rsidRPr="00FF430B" w:rsidRDefault="00AA06F9" w:rsidP="000D4488">
      <w:pPr>
        <w:tabs>
          <w:tab w:val="left" w:pos="567"/>
        </w:tabs>
        <w:jc w:val="center"/>
        <w:rPr>
          <w:b/>
          <w:color w:val="000000"/>
          <w:w w:val="90"/>
        </w:rPr>
      </w:pPr>
    </w:p>
    <w:p w14:paraId="2C40FC8C" w14:textId="77777777" w:rsidR="00AA06F9" w:rsidRPr="00FF430B" w:rsidRDefault="00AA06F9" w:rsidP="000D4488">
      <w:pPr>
        <w:tabs>
          <w:tab w:val="left" w:pos="567"/>
        </w:tabs>
        <w:jc w:val="center"/>
        <w:rPr>
          <w:b/>
          <w:color w:val="000000"/>
          <w:w w:val="90"/>
        </w:rPr>
      </w:pPr>
    </w:p>
    <w:p w14:paraId="542543C6"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21</w:t>
      </w:r>
    </w:p>
    <w:p w14:paraId="34A5F69F" w14:textId="77777777" w:rsidR="00AA06F9" w:rsidRPr="00FF430B" w:rsidRDefault="00AA06F9" w:rsidP="00BA7FF4">
      <w:pPr>
        <w:jc w:val="right"/>
        <w:rPr>
          <w:noProof w:val="0"/>
        </w:rPr>
      </w:pPr>
      <w:r w:rsidRPr="00FF430B">
        <w:rPr>
          <w:noProof w:val="0"/>
        </w:rPr>
        <w:t>la Documentația standard nr._____</w:t>
      </w:r>
    </w:p>
    <w:p w14:paraId="5DF2F69F" w14:textId="77777777" w:rsidR="00AA06F9" w:rsidRPr="00FF430B" w:rsidRDefault="00AA06F9" w:rsidP="00BA7FF4">
      <w:pPr>
        <w:jc w:val="right"/>
        <w:rPr>
          <w:noProof w:val="0"/>
        </w:rPr>
      </w:pPr>
      <w:r w:rsidRPr="00FF430B">
        <w:rPr>
          <w:noProof w:val="0"/>
        </w:rPr>
        <w:t>din “____” ________ 20___</w:t>
      </w:r>
    </w:p>
    <w:p w14:paraId="4CEC08D4" w14:textId="77777777" w:rsidR="00AA06F9" w:rsidRPr="00FF430B" w:rsidRDefault="00AA06F9" w:rsidP="000D4488">
      <w:pPr>
        <w:tabs>
          <w:tab w:val="left" w:pos="567"/>
        </w:tabs>
        <w:jc w:val="center"/>
        <w:rPr>
          <w:b/>
          <w:color w:val="000000"/>
          <w:w w:val="90"/>
        </w:rPr>
      </w:pPr>
    </w:p>
    <w:p w14:paraId="161B8968" w14:textId="77777777" w:rsidR="00AA06F9" w:rsidRPr="00FF430B" w:rsidRDefault="00AA06F9" w:rsidP="000D4488">
      <w:pPr>
        <w:tabs>
          <w:tab w:val="left" w:pos="567"/>
        </w:tabs>
        <w:jc w:val="center"/>
        <w:rPr>
          <w:b/>
          <w:color w:val="000000"/>
          <w:w w:val="90"/>
        </w:rPr>
      </w:pPr>
    </w:p>
    <w:p w14:paraId="39730CD6" w14:textId="77777777" w:rsidR="00AA06F9" w:rsidRPr="00FF430B" w:rsidRDefault="00AA06F9" w:rsidP="000D4488">
      <w:pPr>
        <w:tabs>
          <w:tab w:val="left" w:pos="567"/>
        </w:tabs>
        <w:jc w:val="center"/>
        <w:rPr>
          <w:b/>
          <w:color w:val="000000"/>
          <w:w w:val="90"/>
        </w:rPr>
      </w:pPr>
    </w:p>
    <w:p w14:paraId="0DC02E1C" w14:textId="77777777" w:rsidR="00AA06F9" w:rsidRPr="00FF430B" w:rsidRDefault="00AA06F9"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14:paraId="20B59CC6" w14:textId="77777777" w:rsidR="00AA06F9" w:rsidRPr="00FF430B" w:rsidRDefault="00AA06F9" w:rsidP="005C6BF4">
      <w:pPr>
        <w:spacing w:line="276" w:lineRule="auto"/>
      </w:pPr>
    </w:p>
    <w:p w14:paraId="724C1F09" w14:textId="77777777" w:rsidR="00AA06F9" w:rsidRPr="00FF430B" w:rsidRDefault="00AA06F9" w:rsidP="005C6BF4">
      <w:pPr>
        <w:shd w:val="clear" w:color="auto" w:fill="FFFFFF"/>
        <w:spacing w:line="276" w:lineRule="auto"/>
        <w:rPr>
          <w:b/>
          <w:spacing w:val="-2"/>
        </w:rPr>
      </w:pPr>
      <w:r w:rsidRPr="00FF430B">
        <w:rPr>
          <w:b/>
          <w:spacing w:val="-2"/>
        </w:rPr>
        <w:t>Terю susюinгtor profesional</w:t>
      </w:r>
    </w:p>
    <w:p w14:paraId="6D4F8491" w14:textId="77777777" w:rsidR="00AA06F9" w:rsidRPr="00FF430B" w:rsidRDefault="00AA06F9" w:rsidP="005C6BF4">
      <w:pPr>
        <w:shd w:val="clear" w:color="auto" w:fill="FFFFFF"/>
        <w:spacing w:line="276" w:lineRule="auto"/>
        <w:rPr>
          <w:b/>
        </w:rPr>
      </w:pPr>
      <w:r w:rsidRPr="00FF430B">
        <w:rPr>
          <w:b/>
          <w:spacing w:val="-2"/>
        </w:rPr>
        <w:t>..........................</w:t>
      </w:r>
    </w:p>
    <w:p w14:paraId="1E9DA8E3" w14:textId="77777777" w:rsidR="00AA06F9" w:rsidRPr="00FF430B" w:rsidRDefault="00AA06F9" w:rsidP="005C6BF4">
      <w:pPr>
        <w:shd w:val="clear" w:color="auto" w:fill="FFFFFF"/>
        <w:spacing w:line="276" w:lineRule="auto"/>
      </w:pPr>
      <w:r w:rsidRPr="00FF430B">
        <w:t>(denumirea)</w:t>
      </w:r>
    </w:p>
    <w:p w14:paraId="2164C9D5" w14:textId="77777777" w:rsidR="00AA06F9" w:rsidRPr="00FF430B" w:rsidRDefault="00AA06F9" w:rsidP="005C6BF4">
      <w:pPr>
        <w:shd w:val="clear" w:color="auto" w:fill="FFFFFF"/>
        <w:spacing w:line="276" w:lineRule="auto"/>
      </w:pPr>
    </w:p>
    <w:p w14:paraId="329FC127" w14:textId="77777777" w:rsidR="00AA06F9" w:rsidRPr="00FF430B" w:rsidRDefault="00AA06F9" w:rsidP="005C6BF4">
      <w:pPr>
        <w:spacing w:after="200" w:line="276" w:lineRule="auto"/>
        <w:jc w:val="center"/>
        <w:rPr>
          <w:b/>
        </w:rPr>
      </w:pPr>
      <w:r w:rsidRPr="00FF430B">
        <w:rPr>
          <w:b/>
        </w:rPr>
        <w:t>Declaraюie</w:t>
      </w:r>
    </w:p>
    <w:p w14:paraId="35C1C7AA" w14:textId="77777777" w:rsidR="00AA06F9" w:rsidRPr="00FF430B" w:rsidRDefault="00AA06F9"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66159E12" w14:textId="77777777" w:rsidR="00AA06F9" w:rsidRPr="00FF430B" w:rsidRDefault="00AA06F9" w:rsidP="005C6BF4">
      <w:pPr>
        <w:shd w:val="clear" w:color="auto" w:fill="FFFFFF"/>
        <w:spacing w:after="200" w:line="276" w:lineRule="auto"/>
        <w:ind w:right="6"/>
        <w:jc w:val="center"/>
        <w:rPr>
          <w:b/>
        </w:rPr>
      </w:pPr>
      <w:r w:rsidRPr="00FF430B">
        <w:rPr>
          <w:b/>
          <w:spacing w:val="-3"/>
        </w:rPr>
        <w:t>LISTA</w:t>
      </w:r>
    </w:p>
    <w:p w14:paraId="665E0628" w14:textId="77777777" w:rsidR="00AA06F9" w:rsidRPr="00FF430B" w:rsidRDefault="00AA06F9" w:rsidP="00653E70">
      <w:pPr>
        <w:shd w:val="clear" w:color="auto" w:fill="FFFFFF"/>
        <w:ind w:right="14"/>
        <w:jc w:val="center"/>
      </w:pPr>
      <w:r w:rsidRPr="00FF430B">
        <w:t>privind personalului de specialitate angajat care urmeazг a fi efectiv</w:t>
      </w:r>
    </w:p>
    <w:p w14:paraId="401F22C5" w14:textId="77777777" w:rsidR="00AA06F9" w:rsidRPr="00FF430B" w:rsidRDefault="00AA06F9" w:rsidP="00653E70">
      <w:pPr>
        <w:shd w:val="clear" w:color="auto" w:fill="FFFFFF"/>
        <w:ind w:right="10"/>
        <w:jc w:val="center"/>
      </w:pPr>
      <w:r w:rsidRPr="00FF430B">
        <w:t>alocat pentru оndeplinirea contractului de achiziюie publicг</w:t>
      </w:r>
    </w:p>
    <w:p w14:paraId="0585AB2C" w14:textId="77777777" w:rsidR="00AA06F9" w:rsidRPr="00FF430B" w:rsidRDefault="00AA06F9"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A06F9" w:rsidRPr="00EC30C2" w14:paraId="4D61BBF4" w14:textId="77777777" w:rsidTr="008A2F19">
        <w:trPr>
          <w:jc w:val="center"/>
        </w:trPr>
        <w:tc>
          <w:tcPr>
            <w:tcW w:w="3023" w:type="dxa"/>
          </w:tcPr>
          <w:p w14:paraId="74047506" w14:textId="77777777" w:rsidR="00AA06F9" w:rsidRPr="00FF430B" w:rsidRDefault="00AA06F9" w:rsidP="008A2F19">
            <w:pPr>
              <w:rPr>
                <w:lang w:eastAsia="ro-RO"/>
              </w:rPr>
            </w:pPr>
          </w:p>
        </w:tc>
        <w:tc>
          <w:tcPr>
            <w:tcW w:w="1757" w:type="dxa"/>
          </w:tcPr>
          <w:p w14:paraId="6A0A504D" w14:textId="77777777" w:rsidR="00AA06F9" w:rsidRPr="00FF430B" w:rsidRDefault="00AA06F9" w:rsidP="008A2F19">
            <w:pPr>
              <w:jc w:val="center"/>
              <w:rPr>
                <w:lang w:eastAsia="ro-RO"/>
              </w:rPr>
            </w:pPr>
            <w:r w:rsidRPr="00FF430B">
              <w:rPr>
                <w:lang w:eastAsia="ro-RO"/>
              </w:rPr>
              <w:t>Anul 1</w:t>
            </w:r>
          </w:p>
        </w:tc>
        <w:tc>
          <w:tcPr>
            <w:tcW w:w="1845" w:type="dxa"/>
          </w:tcPr>
          <w:p w14:paraId="28B7942F" w14:textId="77777777" w:rsidR="00AA06F9" w:rsidRPr="00FF430B" w:rsidRDefault="00AA06F9" w:rsidP="008A2F19">
            <w:pPr>
              <w:jc w:val="center"/>
              <w:rPr>
                <w:lang w:eastAsia="ro-RO"/>
              </w:rPr>
            </w:pPr>
            <w:r w:rsidRPr="00FF430B">
              <w:rPr>
                <w:lang w:eastAsia="ro-RO"/>
              </w:rPr>
              <w:t>Anul 2</w:t>
            </w:r>
          </w:p>
        </w:tc>
        <w:tc>
          <w:tcPr>
            <w:tcW w:w="1757" w:type="dxa"/>
          </w:tcPr>
          <w:p w14:paraId="25BC8C5E" w14:textId="77777777" w:rsidR="00AA06F9" w:rsidRPr="00FF430B" w:rsidRDefault="00AA06F9" w:rsidP="008A2F19">
            <w:pPr>
              <w:jc w:val="center"/>
              <w:rPr>
                <w:lang w:eastAsia="ro-RO"/>
              </w:rPr>
            </w:pPr>
            <w:r w:rsidRPr="00FF430B">
              <w:rPr>
                <w:lang w:eastAsia="ro-RO"/>
              </w:rPr>
              <w:t>Anul 3</w:t>
            </w:r>
          </w:p>
        </w:tc>
      </w:tr>
      <w:tr w:rsidR="00AA06F9" w:rsidRPr="00EC30C2" w14:paraId="302DAC53" w14:textId="77777777" w:rsidTr="008A2F19">
        <w:trPr>
          <w:jc w:val="center"/>
        </w:trPr>
        <w:tc>
          <w:tcPr>
            <w:tcW w:w="3023" w:type="dxa"/>
          </w:tcPr>
          <w:p w14:paraId="39745642" w14:textId="77777777" w:rsidR="00AA06F9" w:rsidRPr="00FF430B" w:rsidRDefault="00AA06F9" w:rsidP="008A2F19">
            <w:pPr>
              <w:rPr>
                <w:lang w:eastAsia="ro-RO"/>
              </w:rPr>
            </w:pPr>
            <w:r w:rsidRPr="00FF430B">
              <w:t>Personalul de specialitate</w:t>
            </w:r>
          </w:p>
        </w:tc>
        <w:tc>
          <w:tcPr>
            <w:tcW w:w="1757" w:type="dxa"/>
          </w:tcPr>
          <w:p w14:paraId="3F1DFAEB" w14:textId="77777777" w:rsidR="00AA06F9" w:rsidRPr="00FF430B" w:rsidRDefault="00AA06F9" w:rsidP="008A2F19">
            <w:pPr>
              <w:rPr>
                <w:lang w:eastAsia="ro-RO"/>
              </w:rPr>
            </w:pPr>
          </w:p>
        </w:tc>
        <w:tc>
          <w:tcPr>
            <w:tcW w:w="1845" w:type="dxa"/>
          </w:tcPr>
          <w:p w14:paraId="7C2FD425" w14:textId="77777777" w:rsidR="00AA06F9" w:rsidRPr="00FF430B" w:rsidRDefault="00AA06F9" w:rsidP="008A2F19">
            <w:pPr>
              <w:rPr>
                <w:lang w:eastAsia="ro-RO"/>
              </w:rPr>
            </w:pPr>
          </w:p>
        </w:tc>
        <w:tc>
          <w:tcPr>
            <w:tcW w:w="1757" w:type="dxa"/>
          </w:tcPr>
          <w:p w14:paraId="51EA9A48" w14:textId="77777777" w:rsidR="00AA06F9" w:rsidRPr="00FF430B" w:rsidRDefault="00AA06F9" w:rsidP="008A2F19">
            <w:pPr>
              <w:rPr>
                <w:lang w:eastAsia="ro-RO"/>
              </w:rPr>
            </w:pPr>
          </w:p>
        </w:tc>
      </w:tr>
      <w:tr w:rsidR="00AA06F9" w:rsidRPr="00EC30C2" w14:paraId="6B12F832" w14:textId="77777777" w:rsidTr="008A2F19">
        <w:trPr>
          <w:jc w:val="center"/>
        </w:trPr>
        <w:tc>
          <w:tcPr>
            <w:tcW w:w="3023" w:type="dxa"/>
          </w:tcPr>
          <w:p w14:paraId="6338C2C5" w14:textId="77777777" w:rsidR="00AA06F9" w:rsidRPr="00FF430B" w:rsidRDefault="00AA06F9" w:rsidP="000B70AD">
            <w:pPr>
              <w:jc w:val="center"/>
              <w:rPr>
                <w:lang w:eastAsia="ro-RO"/>
              </w:rPr>
            </w:pPr>
            <w:r w:rsidRPr="00FF430B">
              <w:rPr>
                <w:lang w:eastAsia="ro-RO"/>
              </w:rPr>
              <w:t>…………</w:t>
            </w:r>
          </w:p>
        </w:tc>
        <w:tc>
          <w:tcPr>
            <w:tcW w:w="1757" w:type="dxa"/>
          </w:tcPr>
          <w:p w14:paraId="1394D882" w14:textId="77777777" w:rsidR="00AA06F9" w:rsidRPr="00FF430B" w:rsidRDefault="00AA06F9" w:rsidP="008A2F19">
            <w:pPr>
              <w:rPr>
                <w:lang w:eastAsia="ro-RO"/>
              </w:rPr>
            </w:pPr>
          </w:p>
        </w:tc>
        <w:tc>
          <w:tcPr>
            <w:tcW w:w="1845" w:type="dxa"/>
          </w:tcPr>
          <w:p w14:paraId="5042BE01" w14:textId="77777777" w:rsidR="00AA06F9" w:rsidRPr="00FF430B" w:rsidRDefault="00AA06F9" w:rsidP="008A2F19">
            <w:pPr>
              <w:rPr>
                <w:lang w:eastAsia="ro-RO"/>
              </w:rPr>
            </w:pPr>
          </w:p>
        </w:tc>
        <w:tc>
          <w:tcPr>
            <w:tcW w:w="1757" w:type="dxa"/>
          </w:tcPr>
          <w:p w14:paraId="2B8010D8" w14:textId="77777777" w:rsidR="00AA06F9" w:rsidRPr="00FF430B" w:rsidRDefault="00AA06F9" w:rsidP="008A2F19">
            <w:pPr>
              <w:rPr>
                <w:lang w:eastAsia="ro-RO"/>
              </w:rPr>
            </w:pPr>
          </w:p>
        </w:tc>
      </w:tr>
      <w:tr w:rsidR="00AA06F9" w:rsidRPr="00EC30C2" w14:paraId="6230C975" w14:textId="77777777" w:rsidTr="008A2F19">
        <w:trPr>
          <w:jc w:val="center"/>
        </w:trPr>
        <w:tc>
          <w:tcPr>
            <w:tcW w:w="3023" w:type="dxa"/>
          </w:tcPr>
          <w:p w14:paraId="51C88C2D" w14:textId="77777777" w:rsidR="00AA06F9" w:rsidRPr="00FF430B" w:rsidRDefault="00AA06F9" w:rsidP="000B70AD">
            <w:pPr>
              <w:jc w:val="center"/>
              <w:rPr>
                <w:lang w:eastAsia="ro-RO"/>
              </w:rPr>
            </w:pPr>
            <w:r w:rsidRPr="00FF430B">
              <w:rPr>
                <w:lang w:eastAsia="ro-RO"/>
              </w:rPr>
              <w:t>…………</w:t>
            </w:r>
          </w:p>
        </w:tc>
        <w:tc>
          <w:tcPr>
            <w:tcW w:w="1757" w:type="dxa"/>
          </w:tcPr>
          <w:p w14:paraId="15B6777D" w14:textId="77777777" w:rsidR="00AA06F9" w:rsidRPr="00FF430B" w:rsidRDefault="00AA06F9" w:rsidP="008A2F19">
            <w:pPr>
              <w:rPr>
                <w:lang w:eastAsia="ro-RO"/>
              </w:rPr>
            </w:pPr>
          </w:p>
        </w:tc>
        <w:tc>
          <w:tcPr>
            <w:tcW w:w="1845" w:type="dxa"/>
          </w:tcPr>
          <w:p w14:paraId="1412A16C" w14:textId="77777777" w:rsidR="00AA06F9" w:rsidRPr="00FF430B" w:rsidRDefault="00AA06F9" w:rsidP="008A2F19">
            <w:pPr>
              <w:rPr>
                <w:lang w:eastAsia="ro-RO"/>
              </w:rPr>
            </w:pPr>
          </w:p>
        </w:tc>
        <w:tc>
          <w:tcPr>
            <w:tcW w:w="1757" w:type="dxa"/>
          </w:tcPr>
          <w:p w14:paraId="29C769C1" w14:textId="77777777" w:rsidR="00AA06F9" w:rsidRPr="00FF430B" w:rsidRDefault="00AA06F9" w:rsidP="008A2F19">
            <w:pPr>
              <w:rPr>
                <w:lang w:eastAsia="ro-RO"/>
              </w:rPr>
            </w:pPr>
          </w:p>
        </w:tc>
      </w:tr>
      <w:tr w:rsidR="00AA06F9" w:rsidRPr="00EC30C2" w14:paraId="6C79D5B7" w14:textId="77777777" w:rsidTr="008A2F19">
        <w:trPr>
          <w:jc w:val="center"/>
        </w:trPr>
        <w:tc>
          <w:tcPr>
            <w:tcW w:w="3023" w:type="dxa"/>
          </w:tcPr>
          <w:p w14:paraId="04AD7E20" w14:textId="77777777" w:rsidR="00AA06F9" w:rsidRPr="00FF430B" w:rsidRDefault="00AA06F9" w:rsidP="000B70AD">
            <w:pPr>
              <w:jc w:val="center"/>
              <w:rPr>
                <w:lang w:eastAsia="ro-RO"/>
              </w:rPr>
            </w:pPr>
            <w:r w:rsidRPr="00FF430B">
              <w:rPr>
                <w:lang w:eastAsia="ro-RO"/>
              </w:rPr>
              <w:t>………….</w:t>
            </w:r>
          </w:p>
        </w:tc>
        <w:tc>
          <w:tcPr>
            <w:tcW w:w="1757" w:type="dxa"/>
          </w:tcPr>
          <w:p w14:paraId="0ECC4554" w14:textId="77777777" w:rsidR="00AA06F9" w:rsidRPr="00FF430B" w:rsidRDefault="00AA06F9" w:rsidP="008A2F19">
            <w:pPr>
              <w:rPr>
                <w:lang w:eastAsia="ro-RO"/>
              </w:rPr>
            </w:pPr>
          </w:p>
        </w:tc>
        <w:tc>
          <w:tcPr>
            <w:tcW w:w="1845" w:type="dxa"/>
          </w:tcPr>
          <w:p w14:paraId="4D8C67BB" w14:textId="77777777" w:rsidR="00AA06F9" w:rsidRPr="00FF430B" w:rsidRDefault="00AA06F9" w:rsidP="008A2F19">
            <w:pPr>
              <w:rPr>
                <w:lang w:eastAsia="ro-RO"/>
              </w:rPr>
            </w:pPr>
          </w:p>
        </w:tc>
        <w:tc>
          <w:tcPr>
            <w:tcW w:w="1757" w:type="dxa"/>
          </w:tcPr>
          <w:p w14:paraId="1E743DF6" w14:textId="77777777" w:rsidR="00AA06F9" w:rsidRPr="00FF430B" w:rsidRDefault="00AA06F9" w:rsidP="008A2F19">
            <w:pPr>
              <w:rPr>
                <w:lang w:eastAsia="ro-RO"/>
              </w:rPr>
            </w:pPr>
          </w:p>
        </w:tc>
      </w:tr>
    </w:tbl>
    <w:p w14:paraId="1908B509" w14:textId="77777777" w:rsidR="00AA06F9" w:rsidRPr="00FF430B" w:rsidRDefault="00AA06F9" w:rsidP="005C6BF4">
      <w:pPr>
        <w:shd w:val="clear" w:color="auto" w:fill="FFFFFF"/>
        <w:spacing w:line="276" w:lineRule="auto"/>
        <w:ind w:firstLine="1080"/>
        <w:jc w:val="both"/>
      </w:pPr>
    </w:p>
    <w:p w14:paraId="7E15CEF1" w14:textId="77777777" w:rsidR="00AA06F9" w:rsidRPr="00FF430B" w:rsidRDefault="00AA06F9"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14:paraId="25B0E7FE" w14:textId="77777777" w:rsidR="00AA06F9" w:rsidRPr="00FF430B" w:rsidRDefault="00AA06F9"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0EC0B93E" w14:textId="77777777" w:rsidR="00AA06F9" w:rsidRPr="00FF430B" w:rsidRDefault="00AA06F9"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14:paraId="128F3B52" w14:textId="77777777" w:rsidR="00AA06F9" w:rsidRPr="00FF430B" w:rsidRDefault="00AA06F9" w:rsidP="00FB2FFC">
      <w:pPr>
        <w:shd w:val="clear" w:color="auto" w:fill="FFFFFF"/>
        <w:spacing w:line="276" w:lineRule="auto"/>
        <w:jc w:val="both"/>
      </w:pPr>
      <w:r w:rsidRPr="00FF430B">
        <w:t>Prezenta declaraюie este anexг la „Angajamentul ferm” privind susюinerea noastrг tehnicг єi profesionalг oferitг .............................................................................</w:t>
      </w:r>
    </w:p>
    <w:p w14:paraId="1BE36A52" w14:textId="77777777" w:rsidR="00AA06F9" w:rsidRPr="00FF430B" w:rsidRDefault="00AA06F9" w:rsidP="00FB2FFC">
      <w:pPr>
        <w:shd w:val="clear" w:color="auto" w:fill="FFFFFF"/>
        <w:spacing w:line="276" w:lineRule="auto"/>
        <w:jc w:val="both"/>
      </w:pPr>
      <w:r w:rsidRPr="00FF430B">
        <w:t>(</w:t>
      </w:r>
      <w:r w:rsidRPr="00FF430B">
        <w:rPr>
          <w:i/>
        </w:rPr>
        <w:t>denumirea ofertantului/candidatului).</w:t>
      </w:r>
    </w:p>
    <w:p w14:paraId="7E7281BC" w14:textId="77777777" w:rsidR="00AA06F9" w:rsidRPr="00FF430B" w:rsidRDefault="00AA06F9" w:rsidP="005C6BF4">
      <w:pPr>
        <w:shd w:val="clear" w:color="auto" w:fill="FFFFFF"/>
        <w:spacing w:after="200" w:line="276" w:lineRule="auto"/>
        <w:ind w:firstLine="720"/>
        <w:rPr>
          <w:spacing w:val="-1"/>
        </w:rPr>
      </w:pPr>
    </w:p>
    <w:p w14:paraId="09E8011C" w14:textId="77777777" w:rsidR="00AA06F9" w:rsidRPr="00FF430B" w:rsidRDefault="00AA06F9" w:rsidP="005C6BF4">
      <w:pPr>
        <w:shd w:val="clear" w:color="auto" w:fill="FFFFFF"/>
        <w:spacing w:after="200" w:line="276" w:lineRule="auto"/>
        <w:ind w:firstLine="720"/>
        <w:rPr>
          <w:spacing w:val="-1"/>
        </w:rPr>
      </w:pPr>
    </w:p>
    <w:p w14:paraId="247F53BC" w14:textId="77777777" w:rsidR="00AA06F9" w:rsidRPr="00FF430B" w:rsidRDefault="00AA06F9"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43BC0E7E" w14:textId="77777777" w:rsidR="00AA06F9" w:rsidRPr="00FF430B" w:rsidRDefault="00AA06F9" w:rsidP="005C6BF4">
      <w:pPr>
        <w:spacing w:after="200" w:line="276" w:lineRule="auto"/>
        <w:ind w:left="5040" w:firstLine="720"/>
        <w:jc w:val="both"/>
        <w:rPr>
          <w:i/>
          <w:spacing w:val="-1"/>
        </w:rPr>
      </w:pPr>
      <w:r w:rsidRPr="00FF430B">
        <w:rPr>
          <w:i/>
          <w:spacing w:val="-1"/>
        </w:rPr>
        <w:t>(semnгturг autorizatг)</w:t>
      </w:r>
    </w:p>
    <w:p w14:paraId="2084BE49" w14:textId="77777777"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22</w:t>
      </w:r>
    </w:p>
    <w:p w14:paraId="1F84A713" w14:textId="77777777" w:rsidR="00AA06F9" w:rsidRPr="00FF430B" w:rsidRDefault="00AA06F9" w:rsidP="00BA7FF4">
      <w:pPr>
        <w:jc w:val="right"/>
        <w:rPr>
          <w:noProof w:val="0"/>
        </w:rPr>
      </w:pPr>
      <w:r w:rsidRPr="00FF430B">
        <w:rPr>
          <w:noProof w:val="0"/>
        </w:rPr>
        <w:t>la Documentația standard nr._____</w:t>
      </w:r>
    </w:p>
    <w:p w14:paraId="3F0A525A" w14:textId="77777777" w:rsidR="00AA06F9" w:rsidRPr="00FF430B" w:rsidRDefault="00AA06F9" w:rsidP="00BA7FF4">
      <w:pPr>
        <w:jc w:val="right"/>
        <w:rPr>
          <w:noProof w:val="0"/>
        </w:rPr>
      </w:pPr>
      <w:r w:rsidRPr="00FF430B">
        <w:rPr>
          <w:noProof w:val="0"/>
        </w:rPr>
        <w:t>din “____” ________ 20___</w:t>
      </w:r>
    </w:p>
    <w:p w14:paraId="0A06275B" w14:textId="77777777" w:rsidR="00AA06F9" w:rsidRPr="00FF430B" w:rsidRDefault="00AA06F9" w:rsidP="00A1178E">
      <w:pPr>
        <w:tabs>
          <w:tab w:val="left" w:pos="567"/>
        </w:tabs>
        <w:jc w:val="center"/>
        <w:rPr>
          <w:b/>
          <w:color w:val="000000"/>
          <w:w w:val="90"/>
        </w:rPr>
      </w:pPr>
    </w:p>
    <w:p w14:paraId="29208DAD" w14:textId="77777777" w:rsidR="00AA06F9" w:rsidRPr="00FF430B" w:rsidRDefault="00AA06F9" w:rsidP="00BE1CB3">
      <w:pPr>
        <w:spacing w:before="72" w:line="292" w:lineRule="auto"/>
        <w:jc w:val="center"/>
        <w:rPr>
          <w:b/>
          <w:color w:val="000000"/>
          <w:w w:val="90"/>
        </w:rPr>
      </w:pPr>
      <w:r w:rsidRPr="00FF430B">
        <w:rPr>
          <w:b/>
          <w:color w:val="000000"/>
          <w:w w:val="90"/>
        </w:rPr>
        <w:t>(Antetul instituției)</w:t>
      </w:r>
    </w:p>
    <w:p w14:paraId="60E7E17D" w14:textId="77777777" w:rsidR="00AA06F9" w:rsidRPr="00FF430B" w:rsidRDefault="00AA06F9" w:rsidP="00BE1CB3">
      <w:pPr>
        <w:spacing w:before="72" w:line="292" w:lineRule="auto"/>
        <w:jc w:val="center"/>
        <w:rPr>
          <w:b/>
          <w:color w:val="000000"/>
          <w:w w:val="90"/>
          <w:sz w:val="28"/>
          <w:szCs w:val="28"/>
        </w:rPr>
      </w:pPr>
      <w:r w:rsidRPr="00FF430B">
        <w:rPr>
          <w:b/>
          <w:color w:val="000000"/>
          <w:w w:val="90"/>
        </w:rPr>
        <w:lastRenderedPageBreak/>
        <w:t>~~~~~~~~~~~~~~~~~~~~~~~~~~~~~~~~~~~~~~~~~~~~~~~~~~~~~~~~~~~~~~~~~~~~~~~</w:t>
      </w:r>
    </w:p>
    <w:p w14:paraId="3AC268BA" w14:textId="77777777" w:rsidR="00AA06F9" w:rsidRPr="00FF430B" w:rsidRDefault="00AA06F9"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4F388C20" w14:textId="77777777" w:rsidR="00AA06F9" w:rsidRPr="00FF430B" w:rsidRDefault="00AA06F9" w:rsidP="00196AB4">
      <w:pPr>
        <w:spacing w:before="72" w:line="292" w:lineRule="auto"/>
        <w:jc w:val="center"/>
        <w:rPr>
          <w:b/>
          <w:color w:val="000000"/>
          <w:w w:val="90"/>
          <w:sz w:val="25"/>
        </w:rPr>
      </w:pPr>
      <w:r w:rsidRPr="00FF430B">
        <w:rPr>
          <w:b/>
          <w:color w:val="000000"/>
          <w:w w:val="90"/>
          <w:sz w:val="28"/>
          <w:szCs w:val="28"/>
        </w:rPr>
        <w:t xml:space="preserve">AVIZ </w:t>
      </w:r>
    </w:p>
    <w:p w14:paraId="47647853" w14:textId="77777777" w:rsidR="00AA06F9" w:rsidRPr="00FF430B" w:rsidRDefault="00AA06F9"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7468D3AD" w14:textId="77777777" w:rsidR="00AA06F9" w:rsidRPr="00FF430B" w:rsidRDefault="00AA06F9"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48D97A5" w14:textId="77777777" w:rsidR="00AA06F9" w:rsidRPr="00FF430B" w:rsidRDefault="00AA06F9"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FF8242" w14:textId="77777777" w:rsidR="00AA06F9" w:rsidRPr="00FF430B" w:rsidRDefault="00AA06F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351EC7" w14:textId="77777777" w:rsidR="00AA06F9" w:rsidRPr="00FF430B" w:rsidRDefault="00AA06F9" w:rsidP="00196AB4">
      <w:pPr>
        <w:tabs>
          <w:tab w:val="left" w:leader="underscore" w:pos="6465"/>
          <w:tab w:val="right" w:leader="underscore" w:pos="9777"/>
        </w:tabs>
        <w:spacing w:line="302" w:lineRule="auto"/>
        <w:rPr>
          <w:rFonts w:eastAsia="PMingLiU"/>
          <w:lang w:eastAsia="zh-CN"/>
        </w:rPr>
      </w:pPr>
    </w:p>
    <w:p w14:paraId="67EA9B6C" w14:textId="77777777" w:rsidR="00AA06F9" w:rsidRPr="00FF430B" w:rsidRDefault="00AA06F9" w:rsidP="00196AB4">
      <w:pPr>
        <w:tabs>
          <w:tab w:val="left" w:leader="underscore" w:pos="6465"/>
          <w:tab w:val="right" w:leader="underscore" w:pos="9777"/>
        </w:tabs>
        <w:spacing w:line="302" w:lineRule="auto"/>
        <w:rPr>
          <w:rFonts w:eastAsia="PMingLiU"/>
          <w:lang w:eastAsia="zh-CN"/>
        </w:rPr>
      </w:pPr>
    </w:p>
    <w:p w14:paraId="2E5963FD" w14:textId="77777777" w:rsidR="00AA06F9" w:rsidRPr="00FF430B" w:rsidRDefault="00AA06F9"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AA06F9" w:rsidRPr="00EC30C2" w14:paraId="6CAEAABC" w14:textId="77777777" w:rsidTr="00590F95">
        <w:tc>
          <w:tcPr>
            <w:tcW w:w="471" w:type="dxa"/>
          </w:tcPr>
          <w:p w14:paraId="365DAE03"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Nr</w:t>
            </w:r>
          </w:p>
        </w:tc>
        <w:tc>
          <w:tcPr>
            <w:tcW w:w="3751" w:type="dxa"/>
          </w:tcPr>
          <w:p w14:paraId="42E97F68" w14:textId="77777777" w:rsidR="00AA06F9" w:rsidRPr="00590F95" w:rsidRDefault="00AA06F9" w:rsidP="00590F95">
            <w:pPr>
              <w:tabs>
                <w:tab w:val="left" w:leader="underscore" w:pos="6465"/>
                <w:tab w:val="right" w:leader="underscore" w:pos="9777"/>
              </w:tabs>
              <w:spacing w:line="302" w:lineRule="auto"/>
              <w:jc w:val="center"/>
              <w:rPr>
                <w:rFonts w:eastAsia="PMingLiU"/>
                <w:lang w:eastAsia="zh-CN"/>
              </w:rPr>
            </w:pPr>
            <w:r w:rsidRPr="00590F95">
              <w:rPr>
                <w:rFonts w:eastAsia="PMingLiU"/>
                <w:lang w:eastAsia="zh-CN"/>
              </w:rPr>
              <w:t>Informații</w:t>
            </w:r>
          </w:p>
        </w:tc>
        <w:tc>
          <w:tcPr>
            <w:tcW w:w="4001" w:type="dxa"/>
          </w:tcPr>
          <w:p w14:paraId="12C99C37" w14:textId="77777777" w:rsidR="00AA06F9" w:rsidRPr="00590F95" w:rsidRDefault="00AA06F9" w:rsidP="00590F95">
            <w:pPr>
              <w:tabs>
                <w:tab w:val="left" w:leader="underscore" w:pos="6465"/>
                <w:tab w:val="right" w:leader="underscore" w:pos="9777"/>
              </w:tabs>
              <w:spacing w:line="302" w:lineRule="auto"/>
              <w:jc w:val="center"/>
              <w:rPr>
                <w:rFonts w:eastAsia="PMingLiU"/>
                <w:lang w:eastAsia="zh-CN"/>
              </w:rPr>
            </w:pPr>
            <w:r w:rsidRPr="00590F95">
              <w:rPr>
                <w:rFonts w:eastAsia="PMingLiU"/>
                <w:lang w:eastAsia="zh-CN"/>
              </w:rPr>
              <w:t>Noțiuni</w:t>
            </w:r>
          </w:p>
        </w:tc>
        <w:tc>
          <w:tcPr>
            <w:tcW w:w="575" w:type="dxa"/>
          </w:tcPr>
          <w:p w14:paraId="5B7A9EE1"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DA</w:t>
            </w:r>
          </w:p>
        </w:tc>
        <w:tc>
          <w:tcPr>
            <w:tcW w:w="563" w:type="dxa"/>
          </w:tcPr>
          <w:p w14:paraId="0A2E00B9"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NU</w:t>
            </w:r>
          </w:p>
        </w:tc>
        <w:tc>
          <w:tcPr>
            <w:tcW w:w="846" w:type="dxa"/>
          </w:tcPr>
          <w:p w14:paraId="21DE6AA9"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Nota</w:t>
            </w:r>
          </w:p>
        </w:tc>
      </w:tr>
      <w:tr w:rsidR="00AA06F9" w:rsidRPr="00EC30C2" w14:paraId="1C013D9A" w14:textId="77777777" w:rsidTr="00590F95">
        <w:trPr>
          <w:trHeight w:val="540"/>
        </w:trPr>
        <w:tc>
          <w:tcPr>
            <w:tcW w:w="471" w:type="dxa"/>
            <w:vMerge w:val="restart"/>
          </w:tcPr>
          <w:p w14:paraId="03D8EA3B"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w:t>
            </w:r>
          </w:p>
        </w:tc>
        <w:tc>
          <w:tcPr>
            <w:tcW w:w="3751" w:type="dxa"/>
            <w:vMerge w:val="restart"/>
          </w:tcPr>
          <w:p w14:paraId="339E9DB2"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Încălcări constatate prin procese - verbale de control, emise în temeiul Legii nr.131/2012 privind controlul de stat asupra activității de întreprinzător</w:t>
            </w:r>
            <w:r w:rsidRPr="00FF430B">
              <w:t>)</w:t>
            </w:r>
            <w:r w:rsidRPr="00590F95">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7147B58"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încalcări foarte grave</w:t>
            </w:r>
          </w:p>
          <w:p w14:paraId="17CCDC54" w14:textId="77777777" w:rsidR="00AA06F9" w:rsidRPr="00590F95" w:rsidRDefault="00AA06F9" w:rsidP="00590F95">
            <w:pPr>
              <w:tabs>
                <w:tab w:val="left" w:leader="underscore" w:pos="6465"/>
                <w:tab w:val="right" w:leader="underscore" w:pos="9777"/>
              </w:tabs>
              <w:spacing w:line="302" w:lineRule="auto"/>
              <w:jc w:val="both"/>
              <w:rPr>
                <w:rFonts w:eastAsia="PMingLiU"/>
                <w:lang w:eastAsia="zh-CN"/>
              </w:rPr>
            </w:pPr>
            <w:r w:rsidRPr="00FF430B">
              <w:t>(art. 5</w:t>
            </w:r>
            <w:r w:rsidRPr="00590F95">
              <w:rPr>
                <w:vertAlign w:val="superscript"/>
              </w:rPr>
              <w:t>1</w:t>
            </w:r>
            <w:r w:rsidRPr="00FF430B">
              <w:t xml:space="preserve"> Legea nr.131/2012privind controlul de stat asupra activității de întreprinzător)</w:t>
            </w:r>
          </w:p>
        </w:tc>
        <w:tc>
          <w:tcPr>
            <w:tcW w:w="575" w:type="dxa"/>
          </w:tcPr>
          <w:p w14:paraId="292D3193"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563" w:type="dxa"/>
          </w:tcPr>
          <w:p w14:paraId="45D38A93"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846" w:type="dxa"/>
          </w:tcPr>
          <w:p w14:paraId="5F780FC1"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p>
        </w:tc>
      </w:tr>
      <w:tr w:rsidR="00AA06F9" w:rsidRPr="00EC30C2" w14:paraId="1A976040" w14:textId="77777777" w:rsidTr="00590F95">
        <w:trPr>
          <w:trHeight w:val="1380"/>
        </w:trPr>
        <w:tc>
          <w:tcPr>
            <w:tcW w:w="471" w:type="dxa"/>
            <w:vMerge/>
          </w:tcPr>
          <w:p w14:paraId="76A4F24B"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3751" w:type="dxa"/>
            <w:vMerge/>
          </w:tcPr>
          <w:p w14:paraId="30F00DAD" w14:textId="77777777" w:rsidR="00AA06F9" w:rsidRPr="00590F95" w:rsidRDefault="00AA06F9" w:rsidP="00590F95">
            <w:pPr>
              <w:tabs>
                <w:tab w:val="left" w:leader="underscore" w:pos="6465"/>
                <w:tab w:val="right" w:leader="underscore" w:pos="9777"/>
              </w:tabs>
              <w:jc w:val="both"/>
              <w:rPr>
                <w:rFonts w:eastAsia="PMingLiU"/>
                <w:lang w:eastAsia="zh-CN"/>
              </w:rPr>
            </w:pPr>
          </w:p>
        </w:tc>
        <w:tc>
          <w:tcPr>
            <w:tcW w:w="4001" w:type="dxa"/>
          </w:tcPr>
          <w:p w14:paraId="04496504"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Sancțiuni economice</w:t>
            </w:r>
          </w:p>
          <w:p w14:paraId="0EB502A7"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(cu exagerări ale costului mai mare de 15% din valoarea lucrărilor executate, inclusiv)</w:t>
            </w:r>
          </w:p>
        </w:tc>
        <w:tc>
          <w:tcPr>
            <w:tcW w:w="575" w:type="dxa"/>
          </w:tcPr>
          <w:p w14:paraId="51337CFC"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F4EB1DA"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09DE06"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14:paraId="592FC764" w14:textId="77777777" w:rsidTr="00590F95">
        <w:trPr>
          <w:trHeight w:val="420"/>
        </w:trPr>
        <w:tc>
          <w:tcPr>
            <w:tcW w:w="471" w:type="dxa"/>
            <w:vMerge w:val="restart"/>
          </w:tcPr>
          <w:p w14:paraId="3C544972"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II</w:t>
            </w:r>
          </w:p>
        </w:tc>
        <w:tc>
          <w:tcPr>
            <w:tcW w:w="3751" w:type="dxa"/>
            <w:vMerge w:val="restart"/>
          </w:tcPr>
          <w:p w14:paraId="08927E39"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Au fost înregistrate cazuri de accidente:</w:t>
            </w:r>
          </w:p>
        </w:tc>
        <w:tc>
          <w:tcPr>
            <w:tcW w:w="4001" w:type="dxa"/>
          </w:tcPr>
          <w:p w14:paraId="77010215"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Accidente tehnice grave</w:t>
            </w:r>
          </w:p>
        </w:tc>
        <w:tc>
          <w:tcPr>
            <w:tcW w:w="575" w:type="dxa"/>
          </w:tcPr>
          <w:p w14:paraId="7CB9D45D"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014F3FE"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EE102A8"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14:paraId="10F43120" w14:textId="77777777" w:rsidTr="00590F95">
        <w:trPr>
          <w:trHeight w:val="535"/>
        </w:trPr>
        <w:tc>
          <w:tcPr>
            <w:tcW w:w="471" w:type="dxa"/>
            <w:vMerge/>
          </w:tcPr>
          <w:p w14:paraId="19011F12"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11C3EA"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5C1B2" w14:textId="77777777" w:rsidR="00AA06F9" w:rsidRPr="00590F95" w:rsidRDefault="00AA06F9" w:rsidP="00590F95">
            <w:pPr>
              <w:tabs>
                <w:tab w:val="left" w:leader="underscore" w:pos="6465"/>
                <w:tab w:val="right" w:leader="underscore" w:pos="9777"/>
              </w:tabs>
              <w:jc w:val="both"/>
              <w:rPr>
                <w:rFonts w:eastAsia="PMingLiU"/>
                <w:lang w:eastAsia="zh-CN"/>
              </w:rPr>
            </w:pPr>
          </w:p>
        </w:tc>
        <w:tc>
          <w:tcPr>
            <w:tcW w:w="575" w:type="dxa"/>
          </w:tcPr>
          <w:p w14:paraId="3334B3C3"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1217A"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2CDEC6E"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14:paraId="752AE077" w14:textId="77777777" w:rsidTr="00590F95">
        <w:trPr>
          <w:trHeight w:val="1770"/>
        </w:trPr>
        <w:tc>
          <w:tcPr>
            <w:tcW w:w="471" w:type="dxa"/>
            <w:vMerge w:val="restart"/>
          </w:tcPr>
          <w:p w14:paraId="030D4117" w14:textId="77777777"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III</w:t>
            </w:r>
          </w:p>
        </w:tc>
        <w:tc>
          <w:tcPr>
            <w:tcW w:w="3751" w:type="dxa"/>
            <w:vMerge w:val="restart"/>
          </w:tcPr>
          <w:p w14:paraId="2E86C621"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Întreprinderea dispune de necesarul de personal propriu calificat (specialiști și muncitori specializați</w:t>
            </w:r>
            <w:r w:rsidRPr="00FF430B">
              <w:t>cu certificate de atestare tehnico-profesională</w:t>
            </w:r>
            <w:r w:rsidRPr="00590F95">
              <w:rPr>
                <w:rFonts w:eastAsia="PMingLiU"/>
                <w:lang w:eastAsia="zh-CN"/>
              </w:rPr>
              <w:t xml:space="preserve">),tehnică specializată (mecanisme, utilaje), </w:t>
            </w:r>
            <w:r w:rsidRPr="00590F95">
              <w:rPr>
                <w:rFonts w:eastAsia="PMingLiU"/>
                <w:lang w:eastAsia="zh-CN"/>
              </w:rPr>
              <w:lastRenderedPageBreak/>
              <w:t>încăperi separate corespunzătoare genului de activitate (sector de producere, depozit, oficiu) pentru executarea următoarelor tipuri de lucrări:</w:t>
            </w:r>
          </w:p>
          <w:p w14:paraId="036BB15E"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14:paraId="5580114E"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14:paraId="2D24B2FB"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14:paraId="73F31242"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14:paraId="4F106E54"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14:paraId="44656C33"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14:paraId="01F4B8A6"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45C5CCC"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lastRenderedPageBreak/>
              <w:t>Construcții civile, industriale și agrozootehnice</w:t>
            </w:r>
          </w:p>
          <w:p w14:paraId="0660C333" w14:textId="77777777" w:rsidR="00AA06F9" w:rsidRPr="00FF430B" w:rsidRDefault="00AA06F9" w:rsidP="00590F95">
            <w:pPr>
              <w:tabs>
                <w:tab w:val="left" w:pos="567"/>
              </w:tabs>
            </w:pPr>
            <w:r w:rsidRPr="00FF430B">
              <w:t>A.Terasamente, lucrări la structura clădirilor;</w:t>
            </w:r>
          </w:p>
          <w:p w14:paraId="492D31C6" w14:textId="77777777" w:rsidR="00AA06F9" w:rsidRPr="00FF430B" w:rsidRDefault="00AA06F9" w:rsidP="00590F95">
            <w:pPr>
              <w:tabs>
                <w:tab w:val="decimal" w:pos="216"/>
                <w:tab w:val="left" w:leader="underscore" w:pos="6465"/>
                <w:tab w:val="right" w:leader="underscore" w:pos="9777"/>
              </w:tabs>
              <w:ind w:left="360" w:hanging="360"/>
            </w:pPr>
            <w:r w:rsidRPr="00FF430B">
              <w:t xml:space="preserve">B. structuri metalice; </w:t>
            </w:r>
          </w:p>
          <w:p w14:paraId="65DB6640" w14:textId="77777777" w:rsidR="00AA06F9" w:rsidRPr="00590F95" w:rsidRDefault="00AA06F9" w:rsidP="00590F95">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CEE7F9D"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4A2861F"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00362A"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14:paraId="43754AAE" w14:textId="77777777" w:rsidTr="00590F95">
        <w:trPr>
          <w:trHeight w:val="1260"/>
        </w:trPr>
        <w:tc>
          <w:tcPr>
            <w:tcW w:w="471" w:type="dxa"/>
            <w:vMerge/>
          </w:tcPr>
          <w:p w14:paraId="08F23523"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ED3596"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D2DAC55"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 xml:space="preserve"> Construcții rutiere:</w:t>
            </w:r>
          </w:p>
          <w:p w14:paraId="5C3927D9" w14:textId="77777777" w:rsidR="00AA06F9" w:rsidRPr="00FF430B" w:rsidRDefault="00AA06F9" w:rsidP="00590F95">
            <w:pPr>
              <w:tabs>
                <w:tab w:val="left" w:leader="underscore" w:pos="6465"/>
                <w:tab w:val="right" w:leader="underscore" w:pos="9777"/>
              </w:tabs>
              <w:jc w:val="both"/>
            </w:pPr>
            <w:r w:rsidRPr="00FF430B">
              <w:t xml:space="preserve">A.drumuri și piste de aviație; </w:t>
            </w:r>
          </w:p>
          <w:p w14:paraId="17BA8A20" w14:textId="77777777" w:rsidR="00AA06F9" w:rsidRPr="00FF430B" w:rsidRDefault="00AA06F9" w:rsidP="00590F95">
            <w:pPr>
              <w:tabs>
                <w:tab w:val="left" w:leader="underscore" w:pos="6465"/>
                <w:tab w:val="right" w:leader="underscore" w:pos="9777"/>
              </w:tabs>
              <w:jc w:val="both"/>
            </w:pPr>
            <w:r w:rsidRPr="00FF430B">
              <w:t xml:space="preserve">B.poduri; </w:t>
            </w:r>
          </w:p>
          <w:p w14:paraId="6A519C61" w14:textId="77777777" w:rsidR="00AA06F9" w:rsidRPr="00590F95" w:rsidRDefault="00AA06F9" w:rsidP="00590F95">
            <w:pPr>
              <w:tabs>
                <w:tab w:val="left" w:leader="underscore" w:pos="6465"/>
                <w:tab w:val="right" w:leader="underscore" w:pos="9777"/>
              </w:tabs>
              <w:jc w:val="both"/>
              <w:rPr>
                <w:rFonts w:eastAsia="PMingLiU"/>
                <w:lang w:eastAsia="zh-CN"/>
              </w:rPr>
            </w:pPr>
            <w:r w:rsidRPr="00FF430B">
              <w:t>C.căi ferate.</w:t>
            </w:r>
          </w:p>
        </w:tc>
        <w:tc>
          <w:tcPr>
            <w:tcW w:w="575" w:type="dxa"/>
          </w:tcPr>
          <w:p w14:paraId="57E91C43"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4EE2D2E"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047F455"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14:paraId="1431C72C" w14:textId="77777777" w:rsidTr="00590F95">
        <w:trPr>
          <w:trHeight w:val="1260"/>
        </w:trPr>
        <w:tc>
          <w:tcPr>
            <w:tcW w:w="471" w:type="dxa"/>
            <w:vMerge/>
          </w:tcPr>
          <w:p w14:paraId="05BEBAF9"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179A0F"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17DDC63" w14:textId="77777777" w:rsidR="00AA06F9" w:rsidRPr="00FF430B" w:rsidRDefault="00AA06F9" w:rsidP="00590F95">
            <w:pPr>
              <w:tabs>
                <w:tab w:val="left" w:pos="567"/>
              </w:tabs>
              <w:spacing w:line="276" w:lineRule="auto"/>
            </w:pPr>
            <w:r w:rsidRPr="00FF430B">
              <w:t>Construcții speciale:</w:t>
            </w:r>
          </w:p>
          <w:p w14:paraId="547C7883" w14:textId="77777777" w:rsidR="00AA06F9" w:rsidRPr="00FF430B" w:rsidRDefault="00AA06F9" w:rsidP="00590F95">
            <w:pPr>
              <w:tabs>
                <w:tab w:val="left" w:pos="567"/>
              </w:tabs>
              <w:spacing w:line="276" w:lineRule="auto"/>
            </w:pPr>
            <w:r w:rsidRPr="00FF430B">
              <w:t>A. hidrotehnice și pentru îmbunătățiri funciare;</w:t>
            </w:r>
          </w:p>
          <w:p w14:paraId="462827EB" w14:textId="77777777" w:rsidR="00AA06F9" w:rsidRPr="00FF430B" w:rsidRDefault="00AA06F9" w:rsidP="00590F95">
            <w:pPr>
              <w:tabs>
                <w:tab w:val="left" w:pos="567"/>
              </w:tabs>
              <w:spacing w:line="276" w:lineRule="auto"/>
            </w:pPr>
            <w:r w:rsidRPr="00FF430B">
              <w:t xml:space="preserve">B. fântâni arteziene; </w:t>
            </w:r>
          </w:p>
          <w:p w14:paraId="0D904A4D" w14:textId="77777777" w:rsidR="00AA06F9" w:rsidRPr="00FF430B" w:rsidRDefault="00AA06F9" w:rsidP="00590F95">
            <w:pPr>
              <w:tabs>
                <w:tab w:val="left" w:pos="567"/>
              </w:tabs>
              <w:spacing w:line="276" w:lineRule="auto"/>
            </w:pPr>
            <w:r w:rsidRPr="00FF430B">
              <w:t>C. porturi și debarcadere;</w:t>
            </w:r>
          </w:p>
          <w:p w14:paraId="737F1CF9" w14:textId="77777777" w:rsidR="00AA06F9" w:rsidRPr="00590F95" w:rsidRDefault="00AA06F9" w:rsidP="00590F95">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E8774B7"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957ED9"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303A1A"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14:paraId="1EBA181E" w14:textId="77777777" w:rsidTr="00590F95">
        <w:trPr>
          <w:trHeight w:val="2055"/>
        </w:trPr>
        <w:tc>
          <w:tcPr>
            <w:tcW w:w="471" w:type="dxa"/>
            <w:vMerge/>
          </w:tcPr>
          <w:p w14:paraId="54B2A0A6"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3C9ECF3"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4940EA7"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Instalații și rețele tehnico-edilitare:</w:t>
            </w:r>
          </w:p>
          <w:p w14:paraId="4F02F77B" w14:textId="77777777" w:rsidR="00AA06F9" w:rsidRPr="00FF430B" w:rsidRDefault="00AA06F9" w:rsidP="00590F95">
            <w:pPr>
              <w:tabs>
                <w:tab w:val="left" w:pos="567"/>
              </w:tabs>
              <w:spacing w:line="276" w:lineRule="auto"/>
            </w:pPr>
            <w:r w:rsidRPr="00FF430B">
              <w:t>A.de alimentare cu apă și canalizare;</w:t>
            </w:r>
          </w:p>
          <w:p w14:paraId="3FDD0938" w14:textId="77777777" w:rsidR="00AA06F9" w:rsidRPr="00FF430B" w:rsidRDefault="00AA06F9" w:rsidP="00590F95">
            <w:pPr>
              <w:tabs>
                <w:tab w:val="left" w:pos="567"/>
              </w:tabs>
              <w:spacing w:line="276" w:lineRule="auto"/>
            </w:pPr>
            <w:r w:rsidRPr="00FF430B">
              <w:t xml:space="preserve">B.de încălzire; </w:t>
            </w:r>
          </w:p>
          <w:p w14:paraId="1DB77386" w14:textId="77777777" w:rsidR="00AA06F9" w:rsidRPr="00FF430B" w:rsidRDefault="00AA06F9" w:rsidP="00590F95">
            <w:pPr>
              <w:tabs>
                <w:tab w:val="left" w:pos="567"/>
              </w:tabs>
              <w:spacing w:line="276" w:lineRule="auto"/>
            </w:pPr>
            <w:r w:rsidRPr="00FF430B">
              <w:t>C. ventilație,</w:t>
            </w:r>
            <w:r>
              <w:t xml:space="preserve"> </w:t>
            </w:r>
            <w:r w:rsidRPr="00FF430B">
              <w:t>climatizare; D. electrice;</w:t>
            </w:r>
          </w:p>
          <w:p w14:paraId="21D7AEC7" w14:textId="77777777" w:rsidR="00AA06F9" w:rsidRPr="00FF430B" w:rsidRDefault="00AA06F9" w:rsidP="00590F95">
            <w:pPr>
              <w:tabs>
                <w:tab w:val="left" w:pos="567"/>
              </w:tabs>
              <w:spacing w:line="276" w:lineRule="auto"/>
            </w:pPr>
            <w:r w:rsidRPr="00FF430B">
              <w:t>E.de automatizare; F.telecomunicație;</w:t>
            </w:r>
            <w:r>
              <w:t xml:space="preserve"> </w:t>
            </w:r>
            <w:r w:rsidRPr="00FF430B">
              <w:t>G.semnalizare;</w:t>
            </w:r>
          </w:p>
          <w:p w14:paraId="6A58CCA0" w14:textId="77777777" w:rsidR="00AA06F9" w:rsidRPr="00FF430B" w:rsidRDefault="00AA06F9" w:rsidP="00590F95">
            <w:pPr>
              <w:tabs>
                <w:tab w:val="left" w:leader="underscore" w:pos="6465"/>
                <w:tab w:val="right" w:leader="underscore" w:pos="9777"/>
              </w:tabs>
              <w:jc w:val="both"/>
            </w:pPr>
            <w:r w:rsidRPr="00FF430B">
              <w:t>H.frigorifice,compresoare;</w:t>
            </w:r>
          </w:p>
          <w:p w14:paraId="6BAF0923" w14:textId="77777777" w:rsidR="00AA06F9" w:rsidRPr="00590F95" w:rsidRDefault="00AA06F9" w:rsidP="00590F95">
            <w:pPr>
              <w:tabs>
                <w:tab w:val="left" w:leader="underscore" w:pos="6465"/>
                <w:tab w:val="right" w:leader="underscore" w:pos="9777"/>
              </w:tabs>
              <w:jc w:val="both"/>
              <w:rPr>
                <w:rFonts w:eastAsia="PMingLiU"/>
                <w:i/>
                <w:lang w:eastAsia="zh-CN"/>
              </w:rPr>
            </w:pPr>
            <w:r w:rsidRPr="00FF430B">
              <w:t>I. tehnologice.</w:t>
            </w:r>
          </w:p>
        </w:tc>
        <w:tc>
          <w:tcPr>
            <w:tcW w:w="575" w:type="dxa"/>
          </w:tcPr>
          <w:p w14:paraId="34FE7CF3"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0C4C39"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CD4E74B"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14:paraId="02F13FAB" w14:textId="77777777" w:rsidTr="00590F95">
        <w:trPr>
          <w:trHeight w:val="945"/>
        </w:trPr>
        <w:tc>
          <w:tcPr>
            <w:tcW w:w="471" w:type="dxa"/>
            <w:vMerge/>
          </w:tcPr>
          <w:p w14:paraId="643BF1A4"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B20A00" w14:textId="77777777"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B3691A5" w14:textId="77777777"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Instalații industriale periculoase:</w:t>
            </w:r>
          </w:p>
          <w:p w14:paraId="077E3326" w14:textId="77777777" w:rsidR="00AA06F9" w:rsidRPr="00FF430B" w:rsidRDefault="00AA06F9" w:rsidP="00590F95">
            <w:pPr>
              <w:tabs>
                <w:tab w:val="left" w:pos="567"/>
              </w:tabs>
              <w:spacing w:line="276" w:lineRule="auto"/>
            </w:pPr>
            <w:r w:rsidRPr="00FF430B">
              <w:t>A. sub presiune, mecanisme de ridicat, cazane;</w:t>
            </w:r>
          </w:p>
          <w:p w14:paraId="0F7CE1DE" w14:textId="77777777" w:rsidR="00AA06F9" w:rsidRPr="00FF430B" w:rsidRDefault="00AA06F9" w:rsidP="00590F95">
            <w:pPr>
              <w:tabs>
                <w:tab w:val="left" w:pos="567"/>
              </w:tabs>
              <w:spacing w:line="276" w:lineRule="auto"/>
            </w:pPr>
            <w:r w:rsidRPr="00FF430B">
              <w:t>B. chimico-tehnologice; C. gazoducte magistrale;</w:t>
            </w:r>
          </w:p>
          <w:p w14:paraId="44F1C9CE" w14:textId="77777777" w:rsidR="00AA06F9" w:rsidRPr="00FF2B58" w:rsidRDefault="00AA06F9" w:rsidP="00590F95">
            <w:pPr>
              <w:pStyle w:val="a"/>
              <w:numPr>
                <w:ilvl w:val="0"/>
                <w:numId w:val="23"/>
              </w:numPr>
              <w:tabs>
                <w:tab w:val="decimal" w:pos="317"/>
              </w:tabs>
              <w:ind w:left="0" w:hanging="650"/>
              <w:rPr>
                <w:rFonts w:eastAsia="PMingLiU"/>
                <w:i/>
                <w:noProof/>
                <w:lang w:val="pt-BR" w:eastAsia="zh-CN"/>
              </w:rPr>
            </w:pPr>
            <w:r w:rsidRPr="00FF2B58">
              <w:rPr>
                <w:lang w:val="pt-BR"/>
              </w:rPr>
              <w:t>D. sisteme de alimentare cu gaze.</w:t>
            </w:r>
          </w:p>
        </w:tc>
        <w:tc>
          <w:tcPr>
            <w:tcW w:w="575" w:type="dxa"/>
          </w:tcPr>
          <w:p w14:paraId="0AD7BA9B"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11E8CD3"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C0D3D30" w14:textId="77777777"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bl>
    <w:p w14:paraId="7C2445CE" w14:textId="77777777" w:rsidR="00AA06F9" w:rsidRPr="00FF430B" w:rsidRDefault="00AA06F9" w:rsidP="00196AB4">
      <w:pPr>
        <w:tabs>
          <w:tab w:val="left" w:leader="underscore" w:pos="6465"/>
          <w:tab w:val="right" w:leader="underscore" w:pos="9777"/>
        </w:tabs>
        <w:spacing w:line="302" w:lineRule="auto"/>
        <w:rPr>
          <w:rFonts w:eastAsia="PMingLiU"/>
          <w:lang w:eastAsia="zh-CN"/>
        </w:rPr>
      </w:pPr>
    </w:p>
    <w:p w14:paraId="1696E302" w14:textId="77777777" w:rsidR="00AA06F9" w:rsidRPr="00FF430B" w:rsidRDefault="00AA06F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358F6ED0"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5A9AE60C"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037834F4"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359418E8"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0D8C52D4"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5B523A9F"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7C9FDB05" w14:textId="77777777" w:rsidR="00AA06F9" w:rsidRPr="00FF5CB2" w:rsidRDefault="00AA06F9"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BA25949"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E4812C5" w14:textId="77777777" w:rsidR="00AA06F9" w:rsidRPr="00FF5CB2" w:rsidRDefault="00AA06F9"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6E04F3D1"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F0A9A7A"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64D51668"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5DC976AF"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14DB0ECA"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32D30E7C"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65DF803D"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4A479228"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36BED4E2"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51F9BF76" w14:textId="77777777" w:rsidR="00AA06F9" w:rsidRPr="00FF430B" w:rsidRDefault="00AA06F9"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7532F824" w14:textId="77777777" w:rsidR="00AA06F9" w:rsidRDefault="00AA06F9" w:rsidP="006C4C0E">
      <w:pPr>
        <w:tabs>
          <w:tab w:val="left" w:leader="underscore" w:pos="6465"/>
          <w:tab w:val="right" w:leader="underscore" w:pos="9777"/>
        </w:tabs>
        <w:spacing w:line="302" w:lineRule="auto"/>
        <w:rPr>
          <w:rFonts w:eastAsia="PMingLiU"/>
          <w:lang w:eastAsia="zh-CN"/>
        </w:rPr>
      </w:pPr>
    </w:p>
    <w:p w14:paraId="3F667AF5" w14:textId="77777777" w:rsidR="00AA06F9" w:rsidRPr="00FF430B" w:rsidRDefault="00AA06F9" w:rsidP="006C4C0E">
      <w:pPr>
        <w:tabs>
          <w:tab w:val="left" w:leader="underscore" w:pos="6465"/>
          <w:tab w:val="right" w:leader="underscore" w:pos="9777"/>
        </w:tabs>
        <w:spacing w:line="302" w:lineRule="auto"/>
        <w:rPr>
          <w:rFonts w:eastAsia="PMingLiU"/>
          <w:lang w:eastAsia="zh-CN"/>
        </w:rPr>
      </w:pPr>
    </w:p>
    <w:p w14:paraId="5987E8D6" w14:textId="77777777" w:rsidR="00AA06F9" w:rsidRPr="00FF430B" w:rsidRDefault="00AA06F9" w:rsidP="009E2657">
      <w:pPr>
        <w:pStyle w:val="a7"/>
        <w:tabs>
          <w:tab w:val="left" w:pos="567"/>
        </w:tabs>
        <w:rPr>
          <w:rFonts w:ascii="Times New Roman" w:hAnsi="Times New Roman"/>
          <w:i/>
          <w:szCs w:val="24"/>
        </w:rPr>
        <w:sectPr w:rsidR="00AA06F9" w:rsidRPr="00FF430B" w:rsidSect="00837D1C">
          <w:footerReference w:type="first" r:id="rId13"/>
          <w:pgSz w:w="11906" w:h="16838" w:code="9"/>
          <w:pgMar w:top="426" w:right="1134" w:bottom="851" w:left="1276" w:header="720" w:footer="510" w:gutter="0"/>
          <w:cols w:space="720"/>
          <w:titlePg/>
          <w:docGrid w:linePitch="326"/>
        </w:sectPr>
      </w:pPr>
    </w:p>
    <w:p w14:paraId="4DFC3FCB" w14:textId="77777777" w:rsidR="00AA06F9" w:rsidRDefault="00AA06F9" w:rsidP="000C5DFB">
      <w:pPr>
        <w:jc w:val="right"/>
        <w:rPr>
          <w:noProof w:val="0"/>
        </w:rPr>
      </w:pPr>
    </w:p>
    <w:p w14:paraId="612837B8" w14:textId="77777777" w:rsidR="00AA06F9" w:rsidRPr="00FF430B" w:rsidRDefault="00AA06F9" w:rsidP="000C5DFB">
      <w:pPr>
        <w:jc w:val="right"/>
        <w:rPr>
          <w:noProof w:val="0"/>
          <w:sz w:val="22"/>
          <w:szCs w:val="22"/>
        </w:rPr>
      </w:pPr>
      <w:r w:rsidRPr="00FF430B">
        <w:rPr>
          <w:noProof w:val="0"/>
        </w:rPr>
        <w:t>Anexa nr.</w:t>
      </w:r>
      <w:r>
        <w:rPr>
          <w:noProof w:val="0"/>
        </w:rPr>
        <w:t xml:space="preserve"> </w:t>
      </w:r>
      <w:r w:rsidRPr="00FF430B">
        <w:rPr>
          <w:noProof w:val="0"/>
        </w:rPr>
        <w:t>25</w:t>
      </w:r>
    </w:p>
    <w:p w14:paraId="5EEE7A0A" w14:textId="77777777" w:rsidR="00AA06F9" w:rsidRPr="00FF430B" w:rsidRDefault="00AA06F9" w:rsidP="000C5DFB">
      <w:pPr>
        <w:jc w:val="right"/>
        <w:rPr>
          <w:noProof w:val="0"/>
        </w:rPr>
      </w:pPr>
      <w:r w:rsidRPr="00FF430B">
        <w:rPr>
          <w:noProof w:val="0"/>
        </w:rPr>
        <w:t>la Documentația standard nr._____</w:t>
      </w:r>
    </w:p>
    <w:p w14:paraId="7DCCB68F" w14:textId="77777777" w:rsidR="00AA06F9" w:rsidRPr="00FF430B" w:rsidRDefault="00AA06F9" w:rsidP="000C5DFB">
      <w:pPr>
        <w:jc w:val="right"/>
        <w:rPr>
          <w:noProof w:val="0"/>
        </w:rPr>
      </w:pPr>
      <w:r w:rsidRPr="00FF430B">
        <w:rPr>
          <w:noProof w:val="0"/>
        </w:rPr>
        <w:t>din “____” ________ 20___</w:t>
      </w:r>
    </w:p>
    <w:p w14:paraId="31847F7D" w14:textId="77777777" w:rsidR="00AA06F9" w:rsidRPr="00FF430B" w:rsidRDefault="00AA06F9" w:rsidP="00196AB4">
      <w:pPr>
        <w:pStyle w:val="a"/>
        <w:numPr>
          <w:ilvl w:val="0"/>
          <w:numId w:val="0"/>
        </w:numPr>
        <w:ind w:right="-1"/>
        <w:rPr>
          <w:i/>
        </w:rPr>
      </w:pPr>
    </w:p>
    <w:p w14:paraId="431BBBD9" w14:textId="77777777" w:rsidR="00AA06F9" w:rsidRPr="00FF430B" w:rsidRDefault="00AA06F9" w:rsidP="00196AB4">
      <w:pPr>
        <w:pStyle w:val="a"/>
        <w:numPr>
          <w:ilvl w:val="0"/>
          <w:numId w:val="0"/>
        </w:numPr>
        <w:ind w:right="-1"/>
        <w:rPr>
          <w:i/>
        </w:rPr>
      </w:pPr>
    </w:p>
    <w:p w14:paraId="1A023AB8" w14:textId="77777777" w:rsidR="00AA06F9" w:rsidRPr="00FF430B" w:rsidRDefault="00AA06F9" w:rsidP="00196AB4">
      <w:pPr>
        <w:pStyle w:val="a"/>
        <w:numPr>
          <w:ilvl w:val="0"/>
          <w:numId w:val="0"/>
        </w:numPr>
        <w:ind w:right="-1"/>
        <w:rPr>
          <w:i/>
        </w:rPr>
      </w:pPr>
    </w:p>
    <w:p w14:paraId="629351E0" w14:textId="77777777" w:rsidR="00AA06F9" w:rsidRPr="00FF430B" w:rsidRDefault="00AA06F9" w:rsidP="007B392A">
      <w:pPr>
        <w:jc w:val="center"/>
        <w:rPr>
          <w:b/>
          <w:noProof w:val="0"/>
        </w:rPr>
      </w:pPr>
    </w:p>
    <w:p w14:paraId="48B8DE95" w14:textId="77777777" w:rsidR="00AA06F9" w:rsidRPr="00FF430B" w:rsidRDefault="00AA06F9" w:rsidP="007B392A">
      <w:pPr>
        <w:jc w:val="center"/>
        <w:rPr>
          <w:b/>
          <w:noProof w:val="0"/>
        </w:rPr>
      </w:pPr>
      <w:r w:rsidRPr="00FF430B">
        <w:rPr>
          <w:b/>
          <w:noProof w:val="0"/>
        </w:rPr>
        <w:t>CONTRACT – MODEL</w:t>
      </w:r>
    </w:p>
    <w:p w14:paraId="773FDCA8" w14:textId="77777777" w:rsidR="00AA06F9" w:rsidRPr="00FF430B" w:rsidRDefault="00AA06F9" w:rsidP="00196AB4">
      <w:pPr>
        <w:pStyle w:val="a"/>
        <w:numPr>
          <w:ilvl w:val="0"/>
          <w:numId w:val="0"/>
        </w:numPr>
        <w:ind w:right="-1"/>
      </w:pPr>
    </w:p>
    <w:p w14:paraId="680113C3" w14:textId="77777777" w:rsidR="00AA06F9" w:rsidRPr="00FF430B" w:rsidRDefault="00AA06F9" w:rsidP="00196AB4">
      <w:pPr>
        <w:pStyle w:val="a"/>
        <w:numPr>
          <w:ilvl w:val="0"/>
          <w:numId w:val="0"/>
        </w:numPr>
        <w:ind w:right="-1"/>
        <w:rPr>
          <w:i/>
        </w:rPr>
      </w:pPr>
    </w:p>
    <w:tbl>
      <w:tblPr>
        <w:tblW w:w="9748" w:type="dxa"/>
        <w:tblInd w:w="-426" w:type="dxa"/>
        <w:tblLayout w:type="fixed"/>
        <w:tblLook w:val="00A0" w:firstRow="1" w:lastRow="0" w:firstColumn="1" w:lastColumn="0" w:noHBand="0" w:noVBand="0"/>
      </w:tblPr>
      <w:tblGrid>
        <w:gridCol w:w="9748"/>
      </w:tblGrid>
      <w:tr w:rsidR="00AA06F9" w:rsidRPr="00EC30C2" w14:paraId="36C92A97" w14:textId="77777777" w:rsidTr="00283820">
        <w:trPr>
          <w:trHeight w:val="697"/>
        </w:trPr>
        <w:tc>
          <w:tcPr>
            <w:tcW w:w="9748" w:type="dxa"/>
            <w:vAlign w:val="center"/>
          </w:tcPr>
          <w:p w14:paraId="0C600E10" w14:textId="77777777" w:rsidR="00AA06F9" w:rsidRPr="00FF430B" w:rsidRDefault="00AA06F9" w:rsidP="00196AB4">
            <w:pPr>
              <w:jc w:val="both"/>
            </w:pPr>
          </w:p>
          <w:p w14:paraId="5C0836B4" w14:textId="77777777" w:rsidR="00AA06F9" w:rsidRPr="00FF430B" w:rsidRDefault="00AA06F9" w:rsidP="00196AB4">
            <w:pPr>
              <w:jc w:val="both"/>
              <w:rPr>
                <w:b/>
                <w:caps/>
                <w:sz w:val="28"/>
                <w:szCs w:val="28"/>
              </w:rPr>
            </w:pPr>
          </w:p>
          <w:p w14:paraId="42278EC0" w14:textId="77777777" w:rsidR="00AA06F9" w:rsidRPr="00FF430B" w:rsidRDefault="00AA06F9"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029C4328" w14:textId="77777777" w:rsidR="00AA06F9" w:rsidRPr="00FF430B" w:rsidRDefault="00AA06F9"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3FC8FC1F" w14:textId="77777777" w:rsidR="00AA06F9" w:rsidRPr="00FF430B" w:rsidRDefault="00AA06F9" w:rsidP="00196AB4">
            <w:pPr>
              <w:jc w:val="both"/>
              <w:rPr>
                <w:b/>
                <w:i/>
              </w:rPr>
            </w:pPr>
          </w:p>
          <w:p w14:paraId="1C7CF9A6" w14:textId="77777777" w:rsidR="00AA06F9" w:rsidRPr="00FF430B" w:rsidRDefault="00AA06F9" w:rsidP="00196AB4">
            <w:pPr>
              <w:jc w:val="both"/>
              <w:rPr>
                <w:b/>
                <w:i/>
              </w:rPr>
            </w:pPr>
          </w:p>
          <w:p w14:paraId="01820B42" w14:textId="77777777" w:rsidR="00AA06F9" w:rsidRPr="00FF430B" w:rsidRDefault="00AA06F9" w:rsidP="00F26535">
            <w:pPr>
              <w:tabs>
                <w:tab w:val="center" w:pos="-6663"/>
                <w:tab w:val="left" w:pos="567"/>
                <w:tab w:val="right" w:pos="10206"/>
              </w:tabs>
            </w:pPr>
            <w:r w:rsidRPr="00FF430B">
              <w:t>„___”_________20__                                                                                  _________________</w:t>
            </w:r>
          </w:p>
          <w:p w14:paraId="74F68E0F" w14:textId="77777777" w:rsidR="00AA06F9" w:rsidRPr="00FF430B" w:rsidRDefault="00AA06F9" w:rsidP="009453D7">
            <w:pPr>
              <w:jc w:val="center"/>
            </w:pPr>
            <w:r w:rsidRPr="00FF430B">
              <w:rPr>
                <w:sz w:val="20"/>
                <w:szCs w:val="20"/>
              </w:rPr>
              <w:t xml:space="preserve">                                                                                                                                    (municipiu, oraş)</w:t>
            </w:r>
          </w:p>
          <w:p w14:paraId="31B4C04D" w14:textId="77777777" w:rsidR="00AA06F9" w:rsidRPr="00FF430B" w:rsidRDefault="00AA06F9" w:rsidP="00196AB4">
            <w:pPr>
              <w:jc w:val="both"/>
            </w:pPr>
          </w:p>
          <w:p w14:paraId="7E4209BC" w14:textId="77777777" w:rsidR="00AA06F9" w:rsidRPr="00FF430B" w:rsidRDefault="00AA06F9" w:rsidP="00196AB4">
            <w:pPr>
              <w:jc w:val="both"/>
            </w:pPr>
          </w:p>
          <w:p w14:paraId="467C613D" w14:textId="77777777" w:rsidR="00AA06F9" w:rsidRPr="00FF430B" w:rsidRDefault="00AA06F9" w:rsidP="0019071C">
            <w:pPr>
              <w:pStyle w:val="a"/>
              <w:numPr>
                <w:ilvl w:val="3"/>
                <w:numId w:val="3"/>
              </w:numPr>
              <w:rPr>
                <w:b/>
                <w:kern w:val="28"/>
              </w:rPr>
            </w:pPr>
            <w:r w:rsidRPr="00FF430B">
              <w:rPr>
                <w:b/>
                <w:kern w:val="28"/>
              </w:rPr>
              <w:t>PARTEA GENERALĂ</w:t>
            </w:r>
          </w:p>
          <w:p w14:paraId="2CAB4963" w14:textId="77777777" w:rsidR="00AA06F9" w:rsidRPr="00FF430B" w:rsidRDefault="00AA06F9" w:rsidP="004B0051">
            <w:pPr>
              <w:pStyle w:val="a"/>
              <w:numPr>
                <w:ilvl w:val="0"/>
                <w:numId w:val="0"/>
              </w:numPr>
              <w:ind w:left="3240"/>
              <w:rPr>
                <w:kern w:val="28"/>
                <w:sz w:val="20"/>
                <w:szCs w:val="20"/>
              </w:rPr>
            </w:pPr>
            <w:r w:rsidRPr="00FF430B">
              <w:rPr>
                <w:kern w:val="28"/>
                <w:sz w:val="20"/>
                <w:szCs w:val="20"/>
              </w:rPr>
              <w:t xml:space="preserve"> (OBLIGATORIU)</w:t>
            </w:r>
          </w:p>
          <w:p w14:paraId="422B27D7" w14:textId="77777777" w:rsidR="00AA06F9" w:rsidRPr="00FF430B" w:rsidRDefault="00AA06F9" w:rsidP="004B0051">
            <w:pPr>
              <w:rPr>
                <w:b/>
                <w:kern w:val="28"/>
              </w:rPr>
            </w:pPr>
          </w:p>
          <w:p w14:paraId="0CA44AE2" w14:textId="77777777" w:rsidR="00AA06F9" w:rsidRPr="00FF430B" w:rsidRDefault="00AA06F9" w:rsidP="004B0051">
            <w:pPr>
              <w:rPr>
                <w:b/>
                <w:kern w:val="28"/>
              </w:rPr>
            </w:pPr>
            <w:r w:rsidRPr="00FF430B">
              <w:rPr>
                <w:b/>
                <w:kern w:val="28"/>
              </w:rPr>
              <w:t>PĂRŢILE CONTRACTANTE</w:t>
            </w:r>
          </w:p>
          <w:p w14:paraId="15D98989" w14:textId="77777777" w:rsidR="00AA06F9" w:rsidRPr="00FF430B" w:rsidRDefault="00AA06F9" w:rsidP="004B0051">
            <w:pPr>
              <w:rPr>
                <w:b/>
                <w:kern w:val="28"/>
              </w:rPr>
            </w:pPr>
          </w:p>
          <w:p w14:paraId="557E008B" w14:textId="77777777" w:rsidR="00AA06F9" w:rsidRPr="00FF2B58" w:rsidRDefault="00AA06F9" w:rsidP="00385C85">
            <w:pPr>
              <w:pStyle w:val="af2"/>
              <w:tabs>
                <w:tab w:val="left" w:pos="567"/>
                <w:tab w:val="right" w:pos="9531"/>
              </w:tabs>
              <w:ind w:firstLine="0"/>
              <w:rPr>
                <w:lang w:val="pt-BR"/>
              </w:rPr>
            </w:pPr>
            <w:r w:rsidRPr="00FF2B58">
              <w:rPr>
                <w:lang w:val="pt-BR"/>
              </w:rPr>
              <w:t>Prezentul contract este încheiat în urma procedurii de achiziție nr. ________________ din data___________________, între____________________________________________________</w:t>
            </w:r>
          </w:p>
          <w:p w14:paraId="5DE7C20A" w14:textId="77777777" w:rsidR="00AA06F9" w:rsidRPr="00FF430B" w:rsidRDefault="00AA06F9" w:rsidP="00385C85">
            <w:pPr>
              <w:tabs>
                <w:tab w:val="left" w:pos="567"/>
                <w:tab w:val="right" w:pos="10205"/>
              </w:tabs>
              <w:jc w:val="both"/>
            </w:pPr>
            <w:r w:rsidRPr="00FF430B">
              <w:t>_____________________________________________________________________, cu sediul în</w:t>
            </w:r>
          </w:p>
          <w:p w14:paraId="1F0BE8E7" w14:textId="77777777" w:rsidR="00AA06F9" w:rsidRPr="00FF430B" w:rsidRDefault="00AA06F9" w:rsidP="00385C85">
            <w:pPr>
              <w:tabs>
                <w:tab w:val="left" w:pos="567"/>
                <w:tab w:val="right" w:pos="10205"/>
              </w:tabs>
              <w:jc w:val="both"/>
              <w:rPr>
                <w:sz w:val="20"/>
                <w:szCs w:val="20"/>
              </w:rPr>
            </w:pPr>
            <w:r w:rsidRPr="00FF430B">
              <w:rPr>
                <w:sz w:val="20"/>
                <w:szCs w:val="20"/>
              </w:rPr>
              <w:t xml:space="preserve">                                                          (denumirea autorităţii contractante) </w:t>
            </w:r>
          </w:p>
          <w:p w14:paraId="26F2B5A5" w14:textId="77777777" w:rsidR="00AA06F9" w:rsidRPr="00FF430B" w:rsidRDefault="00AA06F9" w:rsidP="00385C85">
            <w:pPr>
              <w:tabs>
                <w:tab w:val="left" w:pos="567"/>
                <w:tab w:val="right" w:pos="9531"/>
              </w:tabs>
              <w:jc w:val="both"/>
            </w:pPr>
            <w:r w:rsidRPr="00FF430B">
              <w:t>______________________________________________________________________________</w:t>
            </w:r>
          </w:p>
          <w:p w14:paraId="482F389B" w14:textId="77777777" w:rsidR="00AA06F9" w:rsidRPr="00FF2B58" w:rsidRDefault="00AA06F9" w:rsidP="00385C85">
            <w:pPr>
              <w:pStyle w:val="cn"/>
              <w:tabs>
                <w:tab w:val="left" w:pos="567"/>
              </w:tabs>
              <w:jc w:val="both"/>
              <w:rPr>
                <w:sz w:val="20"/>
                <w:szCs w:val="20"/>
                <w:lang w:val="pt-BR"/>
              </w:rPr>
            </w:pPr>
            <w:r w:rsidRPr="00FF2B58">
              <w:rPr>
                <w:sz w:val="20"/>
                <w:szCs w:val="20"/>
                <w:lang w:val="pt-BR"/>
              </w:rPr>
              <w:t xml:space="preserve">                                                                   (localitatea) </w:t>
            </w:r>
          </w:p>
          <w:p w14:paraId="569B7EF4" w14:textId="77777777" w:rsidR="00AA06F9" w:rsidRPr="00FF430B" w:rsidRDefault="00AA06F9" w:rsidP="00385C85">
            <w:pPr>
              <w:tabs>
                <w:tab w:val="left" w:pos="567"/>
                <w:tab w:val="right" w:pos="9531"/>
              </w:tabs>
              <w:jc w:val="both"/>
            </w:pPr>
            <w:r w:rsidRPr="00FF430B">
              <w:t xml:space="preserve">str._____________________________________, </w:t>
            </w:r>
            <w:r w:rsidRPr="00FF430B">
              <w:tab/>
              <w:t>telefon: ______________, fax: _____________,</w:t>
            </w:r>
          </w:p>
          <w:p w14:paraId="26623F05" w14:textId="77777777" w:rsidR="00AA06F9" w:rsidRPr="00FF2B58" w:rsidRDefault="00AA06F9" w:rsidP="00385C85">
            <w:pPr>
              <w:pStyle w:val="af2"/>
              <w:tabs>
                <w:tab w:val="left" w:pos="567"/>
                <w:tab w:val="right" w:pos="9531"/>
              </w:tabs>
              <w:ind w:firstLine="0"/>
              <w:rPr>
                <w:lang w:val="pt-BR"/>
              </w:rPr>
            </w:pPr>
            <w:r w:rsidRPr="00FF2B58">
              <w:rPr>
                <w:lang w:val="pt-BR"/>
              </w:rPr>
              <w:t xml:space="preserve">IDNO ________________ reprezentat prin ______________________________________________________________________________,    </w:t>
            </w:r>
          </w:p>
          <w:p w14:paraId="22185745" w14:textId="77777777" w:rsidR="00AA06F9" w:rsidRPr="00FF2B58" w:rsidRDefault="00AA06F9" w:rsidP="00385C85">
            <w:pPr>
              <w:pStyle w:val="af2"/>
              <w:tabs>
                <w:tab w:val="left" w:pos="567"/>
              </w:tabs>
              <w:ind w:firstLine="0"/>
              <w:rPr>
                <w:sz w:val="20"/>
                <w:szCs w:val="20"/>
                <w:lang w:val="pt-BR"/>
              </w:rPr>
            </w:pPr>
            <w:r w:rsidRPr="00FF2B58">
              <w:rPr>
                <w:sz w:val="20"/>
                <w:szCs w:val="20"/>
                <w:lang w:val="pt-BR"/>
              </w:rPr>
              <w:t xml:space="preserve">                                                    (numele, prenumele şi funcţia conducătorului) </w:t>
            </w:r>
          </w:p>
          <w:p w14:paraId="1AD8AB3D" w14:textId="77777777" w:rsidR="00AA06F9" w:rsidRPr="00FF430B" w:rsidRDefault="00AA06F9" w:rsidP="00385C85">
            <w:pPr>
              <w:tabs>
                <w:tab w:val="left" w:pos="567"/>
                <w:tab w:val="right" w:pos="9531"/>
              </w:tabs>
              <w:jc w:val="both"/>
            </w:pPr>
            <w:r w:rsidRPr="00FF430B">
              <w:t xml:space="preserve">în calitate de Beneficiar, pe de o parte, şi______________________________________________, </w:t>
            </w:r>
          </w:p>
          <w:p w14:paraId="052E0D58" w14:textId="77777777" w:rsidR="00AA06F9" w:rsidRPr="00FF430B" w:rsidRDefault="00AA06F9" w:rsidP="00385C85">
            <w:pPr>
              <w:tabs>
                <w:tab w:val="left" w:pos="567"/>
                <w:tab w:val="right" w:pos="10205"/>
              </w:tabs>
              <w:jc w:val="both"/>
              <w:rPr>
                <w:sz w:val="20"/>
                <w:szCs w:val="20"/>
              </w:rPr>
            </w:pPr>
            <w:r w:rsidRPr="00FF430B">
              <w:rPr>
                <w:sz w:val="20"/>
                <w:szCs w:val="20"/>
              </w:rPr>
              <w:t xml:space="preserve">                                                                                                (denumirea operatorului economic) </w:t>
            </w:r>
          </w:p>
          <w:p w14:paraId="52C295B3" w14:textId="77777777" w:rsidR="00AA06F9" w:rsidRPr="00FF430B" w:rsidRDefault="00AA06F9" w:rsidP="00385C85">
            <w:pPr>
              <w:tabs>
                <w:tab w:val="left" w:pos="567"/>
                <w:tab w:val="right" w:pos="9531"/>
              </w:tabs>
              <w:jc w:val="both"/>
            </w:pPr>
            <w:r w:rsidRPr="00FF430B">
              <w:t>cu sediul în _________________________________str._________________________________,</w:t>
            </w:r>
          </w:p>
          <w:p w14:paraId="0DF5DEBB" w14:textId="77777777" w:rsidR="00AA06F9" w:rsidRPr="00FF430B" w:rsidRDefault="00AA06F9" w:rsidP="00385C85">
            <w:pPr>
              <w:tabs>
                <w:tab w:val="left" w:pos="567"/>
                <w:tab w:val="right" w:pos="10205"/>
              </w:tabs>
              <w:jc w:val="both"/>
              <w:rPr>
                <w:sz w:val="20"/>
                <w:szCs w:val="20"/>
              </w:rPr>
            </w:pPr>
            <w:r w:rsidRPr="00FF430B">
              <w:rPr>
                <w:sz w:val="20"/>
                <w:szCs w:val="20"/>
              </w:rPr>
              <w:t xml:space="preserve">                                                    (localitatea) </w:t>
            </w:r>
          </w:p>
          <w:p w14:paraId="2C6E5239" w14:textId="77777777" w:rsidR="00AA06F9" w:rsidRPr="00FF2B58" w:rsidRDefault="00AA06F9" w:rsidP="00385C85">
            <w:pPr>
              <w:pStyle w:val="af2"/>
              <w:tabs>
                <w:tab w:val="left" w:pos="567"/>
              </w:tabs>
              <w:ind w:firstLine="0"/>
              <w:rPr>
                <w:sz w:val="20"/>
                <w:szCs w:val="20"/>
                <w:lang w:val="pt-BR"/>
              </w:rPr>
            </w:pPr>
            <w:r w:rsidRPr="00FF2B58">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F552794" w14:textId="77777777" w:rsidR="00AA06F9" w:rsidRPr="00FF2B58" w:rsidRDefault="00AA06F9" w:rsidP="00385C85">
            <w:pPr>
              <w:pStyle w:val="af2"/>
              <w:tabs>
                <w:tab w:val="left" w:pos="567"/>
              </w:tabs>
              <w:ind w:firstLine="0"/>
              <w:rPr>
                <w:sz w:val="20"/>
                <w:szCs w:val="20"/>
                <w:lang w:val="pt-BR"/>
              </w:rPr>
            </w:pPr>
            <w:r w:rsidRPr="00FF2B58">
              <w:rPr>
                <w:sz w:val="20"/>
                <w:szCs w:val="20"/>
                <w:lang w:val="pt-BR"/>
              </w:rPr>
              <w:t xml:space="preserve"> (numele şi funcţia conducătorului)</w:t>
            </w:r>
          </w:p>
          <w:p w14:paraId="20DC2E90" w14:textId="77777777" w:rsidR="00AA06F9" w:rsidRPr="00FF2B58" w:rsidRDefault="00AA06F9" w:rsidP="00196AB4">
            <w:pPr>
              <w:pStyle w:val="a"/>
              <w:numPr>
                <w:ilvl w:val="0"/>
                <w:numId w:val="0"/>
              </w:numPr>
              <w:tabs>
                <w:tab w:val="clear" w:pos="1134"/>
                <w:tab w:val="left" w:pos="3705"/>
              </w:tabs>
              <w:spacing w:after="200" w:line="276" w:lineRule="auto"/>
              <w:contextualSpacing/>
              <w:rPr>
                <w:lang w:val="pt-BR"/>
              </w:rPr>
            </w:pPr>
          </w:p>
          <w:p w14:paraId="39F2FCF7" w14:textId="77777777" w:rsidR="00AA06F9" w:rsidRPr="00FF430B" w:rsidRDefault="00AA06F9" w:rsidP="00196AB4">
            <w:pPr>
              <w:tabs>
                <w:tab w:val="left" w:pos="3705"/>
              </w:tabs>
              <w:spacing w:after="200" w:line="276" w:lineRule="auto"/>
              <w:contextualSpacing/>
            </w:pPr>
            <w:r w:rsidRPr="00FF430B">
              <w:rPr>
                <w:b/>
              </w:rPr>
              <w:t>1. OBIECTUL CONTRACTULUI</w:t>
            </w:r>
          </w:p>
          <w:p w14:paraId="39DF617A" w14:textId="77777777" w:rsidR="00AA06F9" w:rsidRPr="00FF430B" w:rsidRDefault="00AA06F9"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14:paraId="49AB65AE" w14:textId="77777777" w:rsidR="00AA06F9" w:rsidRPr="00FF430B" w:rsidRDefault="00AA06F9" w:rsidP="00196AB4">
            <w:pPr>
              <w:jc w:val="both"/>
            </w:pPr>
          </w:p>
          <w:p w14:paraId="4F688E50" w14:textId="77777777" w:rsidR="00AA06F9" w:rsidRPr="00FF430B" w:rsidRDefault="00AA06F9" w:rsidP="00196AB4">
            <w:pPr>
              <w:tabs>
                <w:tab w:val="left" w:pos="3585"/>
              </w:tabs>
              <w:spacing w:line="276" w:lineRule="auto"/>
              <w:contextualSpacing/>
            </w:pPr>
            <w:r w:rsidRPr="00FF430B">
              <w:rPr>
                <w:b/>
              </w:rPr>
              <w:lastRenderedPageBreak/>
              <w:t>2. PERIOADA DE EXECUŢIE</w:t>
            </w:r>
          </w:p>
          <w:p w14:paraId="7928858D" w14:textId="77777777" w:rsidR="00AA06F9" w:rsidRPr="00FF2B58" w:rsidRDefault="00AA06F9" w:rsidP="00196AB4">
            <w:pPr>
              <w:pStyle w:val="af2"/>
              <w:tabs>
                <w:tab w:val="left" w:pos="567"/>
              </w:tabs>
              <w:spacing w:line="276" w:lineRule="auto"/>
              <w:ind w:firstLine="0"/>
              <w:rPr>
                <w:lang w:val="pt-BR"/>
              </w:rPr>
            </w:pPr>
            <w:r w:rsidRPr="00FF2B58">
              <w:rPr>
                <w:lang w:val="pt-BR"/>
              </w:rPr>
              <w:t>2.1. Durata de execuţie a lucrărilor contractate este de _________ luni și zile___după primirea ordinului de începere a execuţiei şi asigurării lucrului ritmic de către beneficiar-ordonatorul de credite.</w:t>
            </w:r>
          </w:p>
          <w:p w14:paraId="2298610B"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2.2. Graficul de execuţie a lucrărilor se va efectua conform specificaţiei din anexa la prezentul contract. </w:t>
            </w:r>
          </w:p>
          <w:p w14:paraId="4ACFAF59" w14:textId="77777777" w:rsidR="00AA06F9" w:rsidRPr="00FF2B58" w:rsidRDefault="00AA06F9" w:rsidP="00196AB4">
            <w:pPr>
              <w:pStyle w:val="af2"/>
              <w:tabs>
                <w:tab w:val="left" w:pos="567"/>
              </w:tabs>
              <w:spacing w:line="276" w:lineRule="auto"/>
              <w:ind w:firstLine="0"/>
              <w:rPr>
                <w:lang w:val="pt-BR"/>
              </w:rPr>
            </w:pPr>
            <w:r w:rsidRPr="00FF2B58">
              <w:rPr>
                <w:lang w:val="pt-BR"/>
              </w:rPr>
              <w:t>2.3. Perioada de execuţie poate fi prelungită sau suspendată dacă constrângerea activităţii se datorează următoarelor cauze:</w:t>
            </w:r>
          </w:p>
          <w:p w14:paraId="1C86C6B2" w14:textId="77777777" w:rsidR="00AA06F9" w:rsidRPr="00FF430B" w:rsidRDefault="00AA06F9" w:rsidP="002F556B">
            <w:pPr>
              <w:numPr>
                <w:ilvl w:val="0"/>
                <w:numId w:val="9"/>
              </w:numPr>
              <w:tabs>
                <w:tab w:val="left" w:pos="1276"/>
              </w:tabs>
              <w:spacing w:line="276" w:lineRule="auto"/>
              <w:ind w:left="0" w:hanging="425"/>
              <w:jc w:val="both"/>
            </w:pPr>
            <w:r w:rsidRPr="00FF430B">
              <w:t>generate de Beneficiar;</w:t>
            </w:r>
          </w:p>
          <w:p w14:paraId="79815A93" w14:textId="77777777" w:rsidR="00AA06F9" w:rsidRPr="00FF430B" w:rsidRDefault="00AA06F9"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727CB747" w14:textId="77777777" w:rsidR="00AA06F9" w:rsidRPr="00FF430B" w:rsidRDefault="00AA06F9"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359024FE" w14:textId="77777777" w:rsidR="00AA06F9" w:rsidRPr="00FF430B" w:rsidRDefault="00AA06F9" w:rsidP="002F556B">
            <w:pPr>
              <w:numPr>
                <w:ilvl w:val="0"/>
                <w:numId w:val="9"/>
              </w:numPr>
              <w:tabs>
                <w:tab w:val="left" w:pos="1276"/>
              </w:tabs>
              <w:spacing w:line="276" w:lineRule="auto"/>
              <w:ind w:left="0" w:hanging="425"/>
              <w:jc w:val="both"/>
            </w:pPr>
            <w:r w:rsidRPr="00FF430B">
              <w:t>calamităţilor naturale recunoscute de autoritatea legală.</w:t>
            </w:r>
          </w:p>
          <w:p w14:paraId="75E7E409" w14:textId="77777777" w:rsidR="00AA06F9" w:rsidRPr="00FF2B58" w:rsidRDefault="00AA06F9" w:rsidP="00196AB4">
            <w:pPr>
              <w:pStyle w:val="af2"/>
              <w:tabs>
                <w:tab w:val="left" w:pos="567"/>
              </w:tabs>
              <w:spacing w:line="276" w:lineRule="auto"/>
              <w:ind w:firstLine="0"/>
              <w:rPr>
                <w:lang w:val="pt-BR"/>
              </w:rPr>
            </w:pPr>
            <w:r w:rsidRPr="00FF2B58">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C241D36" w14:textId="77777777" w:rsidR="00AA06F9" w:rsidRPr="00FF2B58" w:rsidRDefault="00AA06F9" w:rsidP="00196AB4">
            <w:pPr>
              <w:pStyle w:val="af2"/>
              <w:tabs>
                <w:tab w:val="left" w:pos="567"/>
              </w:tabs>
              <w:spacing w:line="276" w:lineRule="auto"/>
              <w:ind w:firstLine="0"/>
              <w:rPr>
                <w:lang w:val="pt-BR"/>
              </w:rPr>
            </w:pPr>
            <w:r w:rsidRPr="00FF2B58">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08188D7" w14:textId="77777777" w:rsidR="00AA06F9" w:rsidRPr="00FF430B" w:rsidRDefault="00AA06F9"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46B9359" w14:textId="77777777" w:rsidR="00AA06F9" w:rsidRPr="00FF430B" w:rsidRDefault="00AA06F9"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14:paraId="1E007EE6" w14:textId="77777777" w:rsidR="00AA06F9" w:rsidRPr="00FF2B58" w:rsidRDefault="00AA06F9" w:rsidP="00196AB4">
            <w:pPr>
              <w:pStyle w:val="a"/>
              <w:numPr>
                <w:ilvl w:val="0"/>
                <w:numId w:val="0"/>
              </w:numPr>
              <w:rPr>
                <w:lang w:val="pt-BR"/>
              </w:rPr>
            </w:pPr>
          </w:p>
          <w:p w14:paraId="1410EE90" w14:textId="77777777" w:rsidR="00AA06F9" w:rsidRPr="00FF430B" w:rsidRDefault="00AA06F9" w:rsidP="00196AB4">
            <w:pPr>
              <w:tabs>
                <w:tab w:val="left" w:pos="3645"/>
              </w:tabs>
              <w:spacing w:line="276" w:lineRule="auto"/>
              <w:contextualSpacing/>
            </w:pPr>
            <w:r w:rsidRPr="00FF430B">
              <w:rPr>
                <w:b/>
              </w:rPr>
              <w:t>3. VALOAREA LUCRĂRILOR ŞI MODALITĂŢILE DE PLATĂ</w:t>
            </w:r>
          </w:p>
          <w:p w14:paraId="689CB5D8" w14:textId="77777777" w:rsidR="00AA06F9" w:rsidRPr="00FF430B" w:rsidRDefault="00AA06F9"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5EF90DC3" w14:textId="77777777" w:rsidR="00AA06F9" w:rsidRPr="00FF2B58" w:rsidRDefault="00AA06F9" w:rsidP="00196AB4">
            <w:pPr>
              <w:pStyle w:val="af2"/>
              <w:tabs>
                <w:tab w:val="left" w:pos="321"/>
              </w:tabs>
              <w:spacing w:line="276" w:lineRule="auto"/>
              <w:ind w:firstLine="0"/>
              <w:rPr>
                <w:lang w:val="pt-BR"/>
              </w:rPr>
            </w:pPr>
            <w:r w:rsidRPr="00FF2B58">
              <w:rPr>
                <w:lang w:val="pt-BR"/>
              </w:rPr>
              <w:t>3.2.Achitările vor fi efectuate prin transfer în baza facturilor fiscale, după primirea proceselor – verbale de recepţie a lucrărilor executate, semnate şi acceptate de către Beneficiar.</w:t>
            </w:r>
          </w:p>
          <w:p w14:paraId="1391DA11" w14:textId="77777777" w:rsidR="00AA06F9" w:rsidRPr="00FF2B58" w:rsidRDefault="00AA06F9" w:rsidP="00196AB4">
            <w:pPr>
              <w:pStyle w:val="af2"/>
              <w:tabs>
                <w:tab w:val="left" w:pos="37"/>
              </w:tabs>
              <w:spacing w:line="276" w:lineRule="auto"/>
              <w:ind w:firstLine="0"/>
              <w:rPr>
                <w:lang w:val="pt-BR"/>
              </w:rPr>
            </w:pPr>
            <w:r w:rsidRPr="00FF2B58">
              <w:rPr>
                <w:lang w:val="pt-BR"/>
              </w:rPr>
              <w:t>3.3. Beneficiarul va verifica procesele-verbale de recepție a lucrărilor executate în termen de ….. zile calendaristice de la primirea acestora de la Antreprenor.</w:t>
            </w:r>
          </w:p>
          <w:p w14:paraId="5D678B0D" w14:textId="77777777" w:rsidR="00AA06F9" w:rsidRPr="00FF2B58" w:rsidRDefault="00AA06F9" w:rsidP="00196AB4">
            <w:pPr>
              <w:pStyle w:val="af2"/>
              <w:tabs>
                <w:tab w:val="left" w:pos="37"/>
              </w:tabs>
              <w:spacing w:line="276" w:lineRule="auto"/>
              <w:ind w:firstLine="0"/>
              <w:rPr>
                <w:lang w:val="pt-BR"/>
              </w:rPr>
            </w:pPr>
            <w:r w:rsidRPr="00FF2B58">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84E597F" w14:textId="77777777" w:rsidR="00AA06F9" w:rsidRPr="00FF2B58" w:rsidRDefault="00AA06F9" w:rsidP="00196AB4">
            <w:pPr>
              <w:pStyle w:val="af2"/>
              <w:tabs>
                <w:tab w:val="left" w:pos="37"/>
              </w:tabs>
              <w:spacing w:line="276" w:lineRule="auto"/>
              <w:ind w:firstLine="0"/>
              <w:rPr>
                <w:lang w:val="pt-BR"/>
              </w:rPr>
            </w:pPr>
            <w:r w:rsidRPr="00FF2B58">
              <w:rPr>
                <w:lang w:val="pt-BR"/>
              </w:rPr>
              <w:lastRenderedPageBreak/>
              <w:t>3.5.Lucrările nu vor fi considerate finalizate până când procesul-verbal de recepţie la terminarea lucrărilor  nu va fi semnat de comisia de recepţie, care confirmă că lucrările au fost executate conform contractului.</w:t>
            </w:r>
          </w:p>
          <w:p w14:paraId="20CC4CEF" w14:textId="77777777" w:rsidR="00AA06F9" w:rsidRPr="00FF2B58" w:rsidRDefault="00AA06F9" w:rsidP="00A101F6">
            <w:pPr>
              <w:pStyle w:val="af2"/>
              <w:tabs>
                <w:tab w:val="left" w:pos="37"/>
              </w:tabs>
              <w:spacing w:line="276" w:lineRule="auto"/>
              <w:ind w:firstLine="0"/>
              <w:rPr>
                <w:lang w:val="pt-BR"/>
              </w:rPr>
            </w:pPr>
            <w:r w:rsidRPr="00FF2B58">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8B02099" w14:textId="77777777" w:rsidR="00AA06F9" w:rsidRPr="00FF2B58" w:rsidRDefault="00AA06F9" w:rsidP="00196AB4">
            <w:pPr>
              <w:pStyle w:val="af2"/>
              <w:tabs>
                <w:tab w:val="left" w:pos="37"/>
              </w:tabs>
              <w:spacing w:line="276" w:lineRule="auto"/>
              <w:ind w:firstLine="0"/>
              <w:rPr>
                <w:lang w:val="pt-BR"/>
              </w:rPr>
            </w:pPr>
          </w:p>
          <w:p w14:paraId="77DF7B20" w14:textId="77777777" w:rsidR="00AA06F9" w:rsidRPr="00FF430B" w:rsidRDefault="00AA06F9" w:rsidP="00371806">
            <w:pPr>
              <w:tabs>
                <w:tab w:val="left" w:pos="2625"/>
              </w:tabs>
              <w:spacing w:after="200" w:line="276" w:lineRule="auto"/>
              <w:contextualSpacing/>
              <w:rPr>
                <w:b/>
              </w:rPr>
            </w:pPr>
            <w:r w:rsidRPr="00FF430B">
              <w:rPr>
                <w:b/>
              </w:rPr>
              <w:t>4. DREPTURILE ŞI OBLIGAŢIUNILE ANTREPRENORULUI ŞI ALE BENEFICIARULUI</w:t>
            </w:r>
          </w:p>
          <w:p w14:paraId="538369E5" w14:textId="77777777" w:rsidR="00AA06F9" w:rsidRPr="00FF430B" w:rsidRDefault="00AA06F9"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38245FD" w14:textId="77777777" w:rsidR="00AA06F9" w:rsidRPr="00FF430B" w:rsidRDefault="00AA06F9"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7C3E5E8" w14:textId="77777777" w:rsidR="00AA06F9" w:rsidRPr="00FF2B58" w:rsidRDefault="00AA06F9" w:rsidP="00371806">
            <w:pPr>
              <w:pStyle w:val="af2"/>
              <w:tabs>
                <w:tab w:val="left" w:pos="567"/>
              </w:tabs>
              <w:spacing w:line="276" w:lineRule="auto"/>
              <w:ind w:firstLine="0"/>
              <w:rPr>
                <w:lang w:val="pt-BR"/>
              </w:rPr>
            </w:pPr>
            <w:r w:rsidRPr="00FF2B58">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157DDCE"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4.4. Documentaţia pusă la dispoziţia Antreprenorului se repartizează astfel: </w:t>
            </w:r>
          </w:p>
          <w:p w14:paraId="02E51097" w14:textId="77777777" w:rsidR="00AA06F9" w:rsidRPr="00FF430B" w:rsidRDefault="00AA06F9"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8BA21C9"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7AEE6F4"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BDEDB55"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0F912AAB"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F1E8CFB"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62134F20" w14:textId="77777777" w:rsidR="00AA06F9" w:rsidRPr="00FF2B58" w:rsidRDefault="00AA06F9" w:rsidP="00196AB4">
            <w:pPr>
              <w:pStyle w:val="af2"/>
              <w:tabs>
                <w:tab w:val="left" w:pos="567"/>
              </w:tabs>
              <w:spacing w:line="276" w:lineRule="auto"/>
              <w:ind w:firstLine="0"/>
              <w:rPr>
                <w:lang w:val="pt-BR"/>
              </w:rPr>
            </w:pPr>
            <w:r w:rsidRPr="00FF2B58">
              <w:rPr>
                <w:lang w:val="pt-BR"/>
              </w:rPr>
              <w:t>4.10. Antreprenorul, prin atribuirea ofertei în favoarea sa, se angajează să prezinte garanţia de bună execuţie a contractului, în cuantum de __% din valoarea contractului atribuit.</w:t>
            </w:r>
          </w:p>
          <w:p w14:paraId="19CF6594" w14:textId="77777777" w:rsidR="00AA06F9" w:rsidRPr="00FF2B58" w:rsidRDefault="00AA06F9" w:rsidP="00684D44">
            <w:pPr>
              <w:pStyle w:val="af2"/>
              <w:tabs>
                <w:tab w:val="left" w:pos="567"/>
              </w:tabs>
              <w:spacing w:line="276" w:lineRule="auto"/>
              <w:ind w:firstLine="0"/>
              <w:rPr>
                <w:lang w:val="pt-BR"/>
              </w:rPr>
            </w:pPr>
            <w:r w:rsidRPr="00FF2B58">
              <w:rPr>
                <w:lang w:val="pt-BR"/>
              </w:rPr>
              <w:t xml:space="preserve">4.11. Autoritatea contractantă eliberează/restituie garanţia de bună execuţie Antreprenorului după semnarea procesului-verbal de recepţie finală/ procesului-verbal la terminarea lucrărilor în cel mult </w:t>
            </w:r>
            <w:r w:rsidRPr="00FF2B58">
              <w:rPr>
                <w:lang w:val="pt-BR"/>
              </w:rPr>
              <w:lastRenderedPageBreak/>
              <w:t>15 zile. În cazul recepţiei cu obiecţii, garanţia se va restitui în cel mult 15 zile după înlăturarea acestora.</w:t>
            </w:r>
          </w:p>
          <w:p w14:paraId="4478A845"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3DC402C"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396C169"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4.14. La lucrările la care se fac încercări, se consideră calitatea probei îndeplinită atâta timp cât rezultatele se înscriu în limitele admise prin reglementările tehnice. </w:t>
            </w:r>
          </w:p>
          <w:p w14:paraId="1986A26D"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D11FBCC" w14:textId="77777777" w:rsidR="00AA06F9" w:rsidRPr="00FF2B58" w:rsidRDefault="00AA06F9" w:rsidP="00196AB4">
            <w:pPr>
              <w:pStyle w:val="af2"/>
              <w:tabs>
                <w:tab w:val="left" w:pos="567"/>
              </w:tabs>
              <w:spacing w:line="276" w:lineRule="auto"/>
              <w:ind w:firstLine="0"/>
              <w:rPr>
                <w:lang w:val="pt-BR"/>
              </w:rPr>
            </w:pPr>
            <w:r w:rsidRPr="00FF2B58">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5F5B6E6"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E765DB7"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DF5E5E2"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4.19. Pentru verificarea trasării de către Beneficiar sau proiectant, Antreprenorul este obligat să protejeze şi să păstreze toate reperele, bornele sau alte obiecte folosite la trasarea lucrărilor. </w:t>
            </w:r>
          </w:p>
          <w:p w14:paraId="0D80F5FB"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76960CC"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0B337F2" w14:textId="77777777" w:rsidR="00AA06F9" w:rsidRPr="0074138E" w:rsidRDefault="00AA06F9" w:rsidP="00196AB4">
            <w:pPr>
              <w:pStyle w:val="af2"/>
              <w:tabs>
                <w:tab w:val="left" w:pos="567"/>
              </w:tabs>
              <w:spacing w:line="276" w:lineRule="auto"/>
              <w:ind w:firstLine="0"/>
              <w:rPr>
                <w:lang w:val="en-US"/>
              </w:rPr>
            </w:pPr>
            <w:r w:rsidRPr="0074138E">
              <w:rPr>
                <w:lang w:val="en-US"/>
              </w:rPr>
              <w:t xml:space="preserve">4.22. Pe parcursul executării lucrărilor, Beneficiarul are dreptul să dispună în scris: </w:t>
            </w:r>
          </w:p>
          <w:p w14:paraId="4675FD7B" w14:textId="77777777" w:rsidR="00AA06F9" w:rsidRPr="00FF430B" w:rsidRDefault="00AA06F9"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14:paraId="378A24DC" w14:textId="77777777" w:rsidR="00AA06F9" w:rsidRPr="00FF430B" w:rsidRDefault="00AA06F9"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49B4E935" w14:textId="77777777" w:rsidR="00AA06F9" w:rsidRPr="00FF430B" w:rsidRDefault="00AA06F9"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3C637590" w14:textId="77777777" w:rsidR="00AA06F9" w:rsidRPr="00FF2B58" w:rsidRDefault="00AA06F9" w:rsidP="00196AB4">
            <w:pPr>
              <w:pStyle w:val="af2"/>
              <w:tabs>
                <w:tab w:val="left" w:pos="567"/>
              </w:tabs>
              <w:spacing w:line="276" w:lineRule="auto"/>
              <w:ind w:firstLine="0"/>
              <w:rPr>
                <w:lang w:val="ro-RO"/>
              </w:rPr>
            </w:pPr>
            <w:r w:rsidRPr="00FF2B58">
              <w:rPr>
                <w:lang w:val="ro-RO"/>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EA1F0F3" w14:textId="77777777" w:rsidR="00AA06F9" w:rsidRPr="00FF2B58" w:rsidRDefault="00AA06F9" w:rsidP="00196AB4">
            <w:pPr>
              <w:pStyle w:val="af2"/>
              <w:tabs>
                <w:tab w:val="left" w:pos="567"/>
              </w:tabs>
              <w:spacing w:line="276" w:lineRule="auto"/>
              <w:ind w:firstLine="0"/>
              <w:rPr>
                <w:lang w:val="ro-RO"/>
              </w:rPr>
            </w:pPr>
            <w:r w:rsidRPr="00FF2B58">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5A579BD" w14:textId="77777777" w:rsidR="00AA06F9" w:rsidRPr="00FF2B58" w:rsidRDefault="00AA06F9" w:rsidP="00196AB4">
            <w:pPr>
              <w:pStyle w:val="af2"/>
              <w:tabs>
                <w:tab w:val="left" w:pos="567"/>
              </w:tabs>
              <w:spacing w:line="276" w:lineRule="auto"/>
              <w:ind w:firstLine="0"/>
              <w:rPr>
                <w:lang w:val="ro-RO"/>
              </w:rPr>
            </w:pPr>
            <w:r w:rsidRPr="00FF2B58">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83C0ADF" w14:textId="77777777" w:rsidR="00AA06F9" w:rsidRPr="00FF2B58" w:rsidRDefault="00AA06F9" w:rsidP="00196AB4">
            <w:pPr>
              <w:pStyle w:val="af2"/>
              <w:tabs>
                <w:tab w:val="left" w:pos="426"/>
                <w:tab w:val="left" w:pos="3645"/>
              </w:tabs>
              <w:spacing w:line="276" w:lineRule="auto"/>
              <w:ind w:firstLine="0"/>
              <w:rPr>
                <w:lang w:val="ro-RO"/>
              </w:rPr>
            </w:pPr>
            <w:r w:rsidRPr="00FF2B58">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279E43B" w14:textId="77777777" w:rsidR="00AA06F9" w:rsidRPr="00FF2B58" w:rsidRDefault="00AA06F9" w:rsidP="00196AB4">
            <w:pPr>
              <w:pStyle w:val="af2"/>
              <w:tabs>
                <w:tab w:val="left" w:pos="426"/>
                <w:tab w:val="left" w:pos="3645"/>
              </w:tabs>
              <w:spacing w:line="276" w:lineRule="auto"/>
              <w:ind w:firstLine="0"/>
              <w:rPr>
                <w:lang w:val="ro-RO"/>
              </w:rPr>
            </w:pPr>
          </w:p>
          <w:p w14:paraId="39356F65" w14:textId="77777777" w:rsidR="00AA06F9" w:rsidRPr="00FF430B" w:rsidRDefault="00AA06F9" w:rsidP="00196AB4">
            <w:pPr>
              <w:tabs>
                <w:tab w:val="left" w:pos="3225"/>
              </w:tabs>
              <w:spacing w:after="200" w:line="276" w:lineRule="auto"/>
              <w:contextualSpacing/>
            </w:pPr>
            <w:r w:rsidRPr="00FF430B">
              <w:rPr>
                <w:b/>
              </w:rPr>
              <w:t>5. AJUSTAREA VALORII CONTRACTULUI</w:t>
            </w:r>
          </w:p>
          <w:p w14:paraId="51FF45DD" w14:textId="77777777" w:rsidR="00AA06F9" w:rsidRPr="00FF430B" w:rsidRDefault="00AA06F9"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92816C3" w14:textId="77777777" w:rsidR="00AA06F9" w:rsidRPr="00FF2B58" w:rsidRDefault="00AA06F9" w:rsidP="00196AB4">
            <w:pPr>
              <w:pStyle w:val="a"/>
              <w:numPr>
                <w:ilvl w:val="0"/>
                <w:numId w:val="0"/>
              </w:numPr>
              <w:tabs>
                <w:tab w:val="left" w:pos="1755"/>
              </w:tabs>
              <w:rPr>
                <w:lang w:val="pt-BR"/>
              </w:rPr>
            </w:pPr>
          </w:p>
          <w:p w14:paraId="21FE0AC3" w14:textId="77777777" w:rsidR="00AA06F9" w:rsidRPr="00FF430B" w:rsidRDefault="00AA06F9" w:rsidP="00196AB4">
            <w:pPr>
              <w:tabs>
                <w:tab w:val="left" w:pos="4365"/>
              </w:tabs>
              <w:spacing w:line="276" w:lineRule="auto"/>
              <w:contextualSpacing/>
            </w:pPr>
            <w:r w:rsidRPr="00FF430B">
              <w:rPr>
                <w:b/>
              </w:rPr>
              <w:t xml:space="preserve">6. ANTREPRENORUL ŞI SUBANTREPRENORII </w:t>
            </w:r>
          </w:p>
          <w:p w14:paraId="29EF9F1A" w14:textId="77777777" w:rsidR="00AA06F9" w:rsidRPr="00FF2B58" w:rsidRDefault="00AA06F9" w:rsidP="00196AB4">
            <w:pPr>
              <w:pStyle w:val="af2"/>
              <w:tabs>
                <w:tab w:val="left" w:pos="567"/>
              </w:tabs>
              <w:spacing w:line="276" w:lineRule="auto"/>
              <w:ind w:firstLine="0"/>
              <w:rPr>
                <w:lang w:val="pt-BR"/>
              </w:rPr>
            </w:pPr>
            <w:r w:rsidRPr="00FF2B58">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8B76E20"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14:paraId="6008BEFA" w14:textId="77777777" w:rsidR="00AA06F9" w:rsidRPr="00FF2B58" w:rsidRDefault="00AA06F9" w:rsidP="00196AB4">
            <w:pPr>
              <w:pStyle w:val="af2"/>
              <w:tabs>
                <w:tab w:val="left" w:pos="567"/>
              </w:tabs>
              <w:spacing w:line="276" w:lineRule="auto"/>
              <w:ind w:firstLine="0"/>
              <w:rPr>
                <w:lang w:val="pt-BR"/>
              </w:rPr>
            </w:pPr>
            <w:r w:rsidRPr="00FF2B58">
              <w:rPr>
                <w:lang w:val="pt-BR"/>
              </w:rPr>
              <w:t xml:space="preserve">6.3. Pe parcursul execuţiei lucrărilor, Antreprenorul este obligat să comunice, la cererea Beneficiarului, datele de identificare ale subantreprenorilor. </w:t>
            </w:r>
          </w:p>
          <w:p w14:paraId="4A93789A" w14:textId="77777777" w:rsidR="00AA06F9" w:rsidRPr="00FF2B58" w:rsidRDefault="00AA06F9" w:rsidP="00196AB4">
            <w:pPr>
              <w:pStyle w:val="af2"/>
              <w:tabs>
                <w:tab w:val="left" w:pos="142"/>
                <w:tab w:val="left" w:pos="284"/>
              </w:tabs>
              <w:spacing w:line="276" w:lineRule="auto"/>
              <w:ind w:firstLine="0"/>
              <w:rPr>
                <w:lang w:val="pt-BR"/>
              </w:rPr>
            </w:pPr>
            <w:r w:rsidRPr="00FF2B58">
              <w:rPr>
                <w:lang w:val="pt-BR"/>
              </w:rPr>
              <w:t>6.4. Angajarea forţei de muncă pe bază de acord nu este considerată obiectul unei subcontractări.</w:t>
            </w:r>
          </w:p>
          <w:p w14:paraId="1686887C" w14:textId="77777777" w:rsidR="00AA06F9" w:rsidRPr="00FF2B58" w:rsidRDefault="00AA06F9" w:rsidP="00196AB4">
            <w:pPr>
              <w:pStyle w:val="af2"/>
              <w:tabs>
                <w:tab w:val="left" w:pos="142"/>
                <w:tab w:val="left" w:pos="284"/>
              </w:tabs>
              <w:spacing w:line="276" w:lineRule="auto"/>
              <w:ind w:firstLine="0"/>
              <w:rPr>
                <w:lang w:val="pt-BR"/>
              </w:rPr>
            </w:pPr>
          </w:p>
          <w:p w14:paraId="422EBD09" w14:textId="77777777" w:rsidR="00AA06F9" w:rsidRPr="00FF430B" w:rsidRDefault="00AA06F9" w:rsidP="00196AB4">
            <w:pPr>
              <w:tabs>
                <w:tab w:val="left" w:pos="3645"/>
              </w:tabs>
              <w:spacing w:after="200" w:line="276" w:lineRule="auto"/>
              <w:contextualSpacing/>
            </w:pPr>
            <w:r w:rsidRPr="00FF430B">
              <w:rPr>
                <w:b/>
              </w:rPr>
              <w:t>7. FORŢA DE MUNCĂ</w:t>
            </w:r>
          </w:p>
          <w:p w14:paraId="1616E0C2" w14:textId="77777777" w:rsidR="00AA06F9" w:rsidRPr="00FF430B" w:rsidRDefault="00AA06F9"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06B927D4" w14:textId="77777777" w:rsidR="00AA06F9" w:rsidRPr="00FF430B" w:rsidRDefault="00AA06F9" w:rsidP="00196AB4">
            <w:pPr>
              <w:tabs>
                <w:tab w:val="left" w:pos="2385"/>
              </w:tabs>
              <w:jc w:val="both"/>
            </w:pPr>
          </w:p>
          <w:p w14:paraId="0839B015" w14:textId="77777777" w:rsidR="00AA06F9" w:rsidRPr="00FF430B" w:rsidRDefault="00AA06F9" w:rsidP="00196AB4">
            <w:pPr>
              <w:tabs>
                <w:tab w:val="left" w:pos="4275"/>
              </w:tabs>
              <w:spacing w:line="276" w:lineRule="auto"/>
              <w:contextualSpacing/>
            </w:pPr>
            <w:r w:rsidRPr="00FF430B">
              <w:rPr>
                <w:b/>
              </w:rPr>
              <w:t>8. MATERIALELE ŞI EXECUŢIA LUCRĂRILOR PROPRIU-ZISE</w:t>
            </w:r>
          </w:p>
          <w:p w14:paraId="2824D4B8" w14:textId="77777777" w:rsidR="00AA06F9" w:rsidRPr="00FF2B58" w:rsidRDefault="00AA06F9" w:rsidP="00196AB4">
            <w:pPr>
              <w:pStyle w:val="af2"/>
              <w:tabs>
                <w:tab w:val="left" w:pos="0"/>
              </w:tabs>
              <w:spacing w:line="276" w:lineRule="auto"/>
              <w:ind w:firstLine="0"/>
              <w:rPr>
                <w:lang w:val="pt-BR"/>
              </w:rPr>
            </w:pPr>
            <w:r w:rsidRPr="00FF2B58">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8016E70" w14:textId="77777777" w:rsidR="00AA06F9" w:rsidRPr="00FF2B58" w:rsidRDefault="00AA06F9" w:rsidP="00196AB4">
            <w:pPr>
              <w:pStyle w:val="af2"/>
              <w:tabs>
                <w:tab w:val="left" w:pos="284"/>
              </w:tabs>
              <w:spacing w:line="276" w:lineRule="auto"/>
              <w:ind w:firstLine="0"/>
              <w:rPr>
                <w:lang w:val="pt-BR"/>
              </w:rPr>
            </w:pPr>
            <w:r w:rsidRPr="00FF2B58">
              <w:rPr>
                <w:lang w:val="pt-BR"/>
              </w:rPr>
              <w:t xml:space="preserve">8.2.Costul probelor şi încercărilor va fi suportat de Antreprenor, dacă acesta este prevăzut îndocumentaţie, în caz contrar cheltuielile vor fi suportate de Beneficiar. </w:t>
            </w:r>
          </w:p>
          <w:p w14:paraId="59F67F20" w14:textId="77777777" w:rsidR="00AA06F9" w:rsidRPr="00FF430B" w:rsidRDefault="00AA06F9" w:rsidP="00196AB4">
            <w:pPr>
              <w:pStyle w:val="af2"/>
              <w:tabs>
                <w:tab w:val="left" w:pos="284"/>
              </w:tabs>
              <w:spacing w:line="276" w:lineRule="auto"/>
              <w:ind w:firstLine="0"/>
            </w:pPr>
            <w:r w:rsidRPr="00FF2B58">
              <w:rPr>
                <w:lang w:val="pt-BR"/>
              </w:rPr>
              <w:t xml:space="preserve">8.3. Probele neprevăzute şi comandate de Beneficiar pentru verificarea unor lucrări sau materiale puse în operă vor fi suportate de Antreprenor, dacă se dovedeşte că materialele nu sunt corespunzător </w:t>
            </w:r>
            <w:r w:rsidRPr="00FF2B58">
              <w:rPr>
                <w:lang w:val="pt-BR"/>
              </w:rPr>
              <w:lastRenderedPageBreak/>
              <w:t xml:space="preserve">calitative sau manopera nu este în conformitate cu prevederile contractului. </w:t>
            </w:r>
            <w:r w:rsidRPr="00FF430B">
              <w:t xml:space="preserve">În caz contrar, Beneficiarul va suporta aceste cheltuieli. </w:t>
            </w:r>
          </w:p>
          <w:p w14:paraId="6077D08E" w14:textId="77777777"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8.4. Beneficiarul, proiectantul sau orice altă persoană autorizată de aceştia au acces tot timpul la lucrări pe şantier şi în locurile unde se pregăteşte lucrarea, în depozite de materiale prefabricate etc. </w:t>
            </w:r>
          </w:p>
          <w:p w14:paraId="6F88C0EF" w14:textId="77777777"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C5E797F" w14:textId="77777777"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F67F3E5" w14:textId="77777777"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14:paraId="520494A6" w14:textId="77777777"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14C772E8" w14:textId="77777777" w:rsidR="00AA06F9" w:rsidRPr="00FF2B58" w:rsidRDefault="00AA06F9" w:rsidP="002F556B">
            <w:pPr>
              <w:pStyle w:val="af2"/>
              <w:numPr>
                <w:ilvl w:val="1"/>
                <w:numId w:val="17"/>
              </w:numPr>
              <w:tabs>
                <w:tab w:val="left" w:pos="284"/>
                <w:tab w:val="left" w:pos="426"/>
              </w:tabs>
              <w:spacing w:line="276" w:lineRule="auto"/>
              <w:ind w:left="0" w:hanging="425"/>
              <w:rPr>
                <w:lang w:val="pt-BR"/>
              </w:rPr>
            </w:pPr>
            <w:r w:rsidRPr="00FF2B58">
              <w:rPr>
                <w:lang w:val="pt-BR"/>
              </w:rPr>
              <w:t>8.9. Lucrările încep după ….. zile de la semnarea şi înregistrarea contractului în modul corespunzător şi primirea ordinului de execuţie.</w:t>
            </w:r>
          </w:p>
          <w:p w14:paraId="428FF683" w14:textId="77777777" w:rsidR="00AA06F9" w:rsidRPr="00FF2B58" w:rsidRDefault="00AA06F9" w:rsidP="00196AB4">
            <w:pPr>
              <w:pStyle w:val="af2"/>
              <w:tabs>
                <w:tab w:val="left" w:pos="284"/>
                <w:tab w:val="left" w:pos="426"/>
              </w:tabs>
              <w:spacing w:line="276" w:lineRule="auto"/>
              <w:ind w:firstLine="0"/>
              <w:rPr>
                <w:lang w:val="pt-BR"/>
              </w:rPr>
            </w:pPr>
          </w:p>
          <w:p w14:paraId="27F0DD54" w14:textId="77777777" w:rsidR="00AA06F9" w:rsidRPr="00FF2B58" w:rsidRDefault="00AA06F9" w:rsidP="002F556B">
            <w:pPr>
              <w:pStyle w:val="a"/>
              <w:numPr>
                <w:ilvl w:val="0"/>
                <w:numId w:val="17"/>
              </w:numPr>
              <w:tabs>
                <w:tab w:val="clear" w:pos="1134"/>
                <w:tab w:val="left" w:pos="3255"/>
              </w:tabs>
              <w:spacing w:line="276" w:lineRule="auto"/>
              <w:ind w:left="0"/>
              <w:contextualSpacing/>
              <w:rPr>
                <w:lang w:val="pt-BR"/>
              </w:rPr>
            </w:pPr>
            <w:r w:rsidRPr="00FF2B58">
              <w:rPr>
                <w:b/>
                <w:lang w:val="pt-BR"/>
              </w:rPr>
              <w:t>9. PERIOADA DE GARANŢIE ŞI REMEDIERI ÎN PERIOADA DE GARANŢIE</w:t>
            </w:r>
          </w:p>
          <w:p w14:paraId="5E679BE8"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9.1. Perioada de garanţie pentru lucrărieste de  </w:t>
            </w:r>
            <w:r w:rsidRPr="00FF2B58">
              <w:rPr>
                <w:b/>
                <w:lang w:val="pt-BR"/>
              </w:rPr>
              <w:t>___</w:t>
            </w:r>
            <w:r w:rsidRPr="00FF2B58">
              <w:rPr>
                <w:lang w:val="pt-BR"/>
              </w:rPr>
              <w:t xml:space="preserve"> ani. </w:t>
            </w:r>
          </w:p>
          <w:p w14:paraId="47D4FC8E"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9.2. Perioada de garanţie începe de la data recepţiei la terminarea lucrărilor şipână la expirarea termenului prevăzut la punctul 9.1 din prezentul capitol. </w:t>
            </w:r>
          </w:p>
          <w:p w14:paraId="50E9B54B"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9.3. Antreprenorul are obligaţia ca în perioada de garanţie să înlăture toate defecţiunile ce ţin de nerespectarea clauzelor contractului din cont propriu, în urma unei notificări transmise de către Beneficiar. </w:t>
            </w:r>
          </w:p>
          <w:p w14:paraId="30DCD2B1" w14:textId="77777777" w:rsidR="00AA06F9" w:rsidRPr="00FF2B58" w:rsidRDefault="00AA06F9" w:rsidP="00196AB4">
            <w:pPr>
              <w:pStyle w:val="af2"/>
              <w:tabs>
                <w:tab w:val="left" w:pos="567"/>
              </w:tabs>
              <w:spacing w:line="276" w:lineRule="auto"/>
              <w:ind w:firstLine="0"/>
              <w:rPr>
                <w:lang w:val="pt-BR"/>
              </w:rPr>
            </w:pPr>
          </w:p>
          <w:p w14:paraId="228B9EFA" w14:textId="77777777" w:rsidR="00AA06F9" w:rsidRPr="00FF430B" w:rsidRDefault="00AA06F9" w:rsidP="002F556B">
            <w:pPr>
              <w:pStyle w:val="a"/>
              <w:numPr>
                <w:ilvl w:val="0"/>
                <w:numId w:val="17"/>
              </w:numPr>
              <w:tabs>
                <w:tab w:val="clear" w:pos="1134"/>
                <w:tab w:val="left" w:pos="3480"/>
              </w:tabs>
              <w:spacing w:line="276" w:lineRule="auto"/>
              <w:ind w:left="0"/>
              <w:contextualSpacing/>
            </w:pPr>
            <w:r w:rsidRPr="00FF430B">
              <w:rPr>
                <w:b/>
              </w:rPr>
              <w:t>10. RĂSPUNDEREA PĂRŢILOR</w:t>
            </w:r>
          </w:p>
          <w:p w14:paraId="615EAC05"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10.1. Părţile  poartă răspundere pentru neexecutarea sau executarea necorespunzătoare a obligaţiilor  prevăzute de prezentul contract în conformitate cu legislaţia  Republicii Moldova.</w:t>
            </w:r>
          </w:p>
          <w:p w14:paraId="07FA156F"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0150018"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10.3. Membrii asocierii își păstrează individualitatea ca subiecți de drept, însă sunt obligați să răspundă solidar față de autoritatea contractantă pentru modul de îndeplinire a obligațiilor contractuale.</w:t>
            </w:r>
          </w:p>
          <w:p w14:paraId="60B1581B"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E8DF747"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7540EBE"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EC698D0"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3E16543"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14:paraId="08F6A55E"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932BB72" w14:textId="77777777" w:rsidR="00AA06F9" w:rsidRPr="00FF2B58" w:rsidRDefault="00AA06F9" w:rsidP="002F556B">
            <w:pPr>
              <w:pStyle w:val="af2"/>
              <w:numPr>
                <w:ilvl w:val="1"/>
                <w:numId w:val="17"/>
              </w:numPr>
              <w:tabs>
                <w:tab w:val="left" w:pos="567"/>
                <w:tab w:val="left" w:pos="1890"/>
              </w:tabs>
              <w:spacing w:line="276" w:lineRule="auto"/>
              <w:ind w:left="0" w:hanging="567"/>
              <w:rPr>
                <w:lang w:val="pt-BR"/>
              </w:rPr>
            </w:pPr>
            <w:r w:rsidRPr="00FF2B58">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2A4DFC60" w14:textId="77777777" w:rsidR="00AA06F9" w:rsidRPr="00FF2B58" w:rsidRDefault="00AA06F9" w:rsidP="002F556B">
            <w:pPr>
              <w:pStyle w:val="af2"/>
              <w:numPr>
                <w:ilvl w:val="1"/>
                <w:numId w:val="17"/>
              </w:numPr>
              <w:tabs>
                <w:tab w:val="left" w:pos="567"/>
                <w:tab w:val="left" w:pos="1890"/>
              </w:tabs>
              <w:spacing w:line="276" w:lineRule="auto"/>
              <w:ind w:left="0" w:hanging="567"/>
              <w:rPr>
                <w:lang w:val="pt-BR"/>
              </w:rPr>
            </w:pPr>
            <w:r w:rsidRPr="00FF2B58">
              <w:rPr>
                <w:lang w:val="pt-BR"/>
              </w:rPr>
              <w:t>10.11. Antreprenorul şi subantreprenorii răspund solidar pentru neexecutarea obligațiilor contractuale.</w:t>
            </w:r>
          </w:p>
          <w:p w14:paraId="0CD7C160" w14:textId="77777777" w:rsidR="00AA06F9" w:rsidRPr="00FF2B58" w:rsidRDefault="00AA06F9" w:rsidP="00196AB4">
            <w:pPr>
              <w:pStyle w:val="af2"/>
              <w:tabs>
                <w:tab w:val="left" w:pos="567"/>
                <w:tab w:val="left" w:pos="1890"/>
              </w:tabs>
              <w:spacing w:line="276" w:lineRule="auto"/>
              <w:ind w:firstLine="0"/>
              <w:rPr>
                <w:lang w:val="pt-BR"/>
              </w:rPr>
            </w:pPr>
          </w:p>
          <w:p w14:paraId="4C2232D3" w14:textId="77777777" w:rsidR="00AA06F9" w:rsidRPr="00FF430B" w:rsidRDefault="00AA06F9" w:rsidP="002F556B">
            <w:pPr>
              <w:pStyle w:val="a"/>
              <w:numPr>
                <w:ilvl w:val="0"/>
                <w:numId w:val="17"/>
              </w:numPr>
              <w:tabs>
                <w:tab w:val="clear" w:pos="1134"/>
                <w:tab w:val="left" w:pos="3465"/>
              </w:tabs>
              <w:spacing w:line="276" w:lineRule="auto"/>
              <w:ind w:left="0"/>
              <w:contextualSpacing/>
            </w:pPr>
            <w:r w:rsidRPr="00FF430B">
              <w:rPr>
                <w:b/>
              </w:rPr>
              <w:t>11. SOLUŢIONAREA LITIGIILOR</w:t>
            </w:r>
          </w:p>
          <w:p w14:paraId="5704B645" w14:textId="77777777" w:rsidR="00AA06F9" w:rsidRPr="00FF2B58" w:rsidRDefault="00AA06F9" w:rsidP="002F556B">
            <w:pPr>
              <w:pStyle w:val="a"/>
              <w:numPr>
                <w:ilvl w:val="1"/>
                <w:numId w:val="17"/>
              </w:numPr>
              <w:tabs>
                <w:tab w:val="clear" w:pos="1134"/>
                <w:tab w:val="left" w:pos="567"/>
              </w:tabs>
              <w:spacing w:line="276" w:lineRule="auto"/>
              <w:ind w:left="0" w:hanging="567"/>
              <w:contextualSpacing/>
              <w:rPr>
                <w:lang w:val="pt-BR"/>
              </w:rPr>
            </w:pPr>
            <w:r w:rsidRPr="00FF2B58">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AD16B4D" w14:textId="77777777" w:rsidR="00AA06F9" w:rsidRPr="00FF430B" w:rsidRDefault="00AA06F9" w:rsidP="00196AB4">
            <w:pPr>
              <w:tabs>
                <w:tab w:val="left" w:pos="567"/>
              </w:tabs>
              <w:jc w:val="both"/>
            </w:pPr>
          </w:p>
          <w:p w14:paraId="7F0E5AEF" w14:textId="77777777" w:rsidR="00AA06F9" w:rsidRPr="00FF430B" w:rsidRDefault="00AA06F9" w:rsidP="002F556B">
            <w:pPr>
              <w:pStyle w:val="a"/>
              <w:numPr>
                <w:ilvl w:val="0"/>
                <w:numId w:val="17"/>
              </w:numPr>
              <w:tabs>
                <w:tab w:val="clear" w:pos="1134"/>
                <w:tab w:val="left" w:pos="3825"/>
              </w:tabs>
              <w:spacing w:line="276" w:lineRule="auto"/>
              <w:ind w:left="0"/>
              <w:contextualSpacing/>
            </w:pPr>
            <w:r w:rsidRPr="00FF430B">
              <w:rPr>
                <w:b/>
              </w:rPr>
              <w:t>12. REZOLUȚIUNEACONTRACTULUI</w:t>
            </w:r>
          </w:p>
          <w:p w14:paraId="64C38DAA" w14:textId="77777777" w:rsidR="00AA06F9" w:rsidRPr="00FF2B58" w:rsidRDefault="00AA06F9" w:rsidP="00D53233">
            <w:pPr>
              <w:pStyle w:val="af2"/>
              <w:tabs>
                <w:tab w:val="left" w:pos="567"/>
              </w:tabs>
              <w:spacing w:line="276" w:lineRule="auto"/>
              <w:ind w:firstLine="0"/>
              <w:rPr>
                <w:lang w:val="pt-BR"/>
              </w:rPr>
            </w:pPr>
            <w:r w:rsidRPr="00FF2B58">
              <w:rPr>
                <w:lang w:val="pt-BR"/>
              </w:rPr>
              <w:t xml:space="preserve">12.1. Antreprenorul poate cere rezoluțiunea contractului, dacă: </w:t>
            </w:r>
          </w:p>
          <w:p w14:paraId="3D1EA2ED" w14:textId="77777777" w:rsidR="00AA06F9" w:rsidRPr="00FF430B" w:rsidRDefault="00AA06F9"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5B5D34B7" w14:textId="77777777" w:rsidR="00AA06F9" w:rsidRPr="00FF430B" w:rsidRDefault="00AA06F9" w:rsidP="002F556B">
            <w:pPr>
              <w:numPr>
                <w:ilvl w:val="0"/>
                <w:numId w:val="12"/>
              </w:numPr>
              <w:tabs>
                <w:tab w:val="left" w:pos="1276"/>
              </w:tabs>
              <w:ind w:left="0" w:hanging="425"/>
              <w:jc w:val="both"/>
            </w:pPr>
            <w:r w:rsidRPr="00FF430B">
              <w:t xml:space="preserve">b) Beneficiarul nu onorează o plată scadentă mai mult de 3 luni; </w:t>
            </w:r>
          </w:p>
          <w:p w14:paraId="21BC296C" w14:textId="77777777" w:rsidR="00AA06F9" w:rsidRPr="00FF430B" w:rsidRDefault="00AA06F9"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4A8DDF03" w14:textId="77777777"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12.2. Beneficiarul poate cere rezoluțiunea contractului, dacă: </w:t>
            </w:r>
          </w:p>
          <w:p w14:paraId="3FB15A92" w14:textId="77777777"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a) Antreprenorul se află în incapacitate de plată, lichidare sau bunurile acestuia sunt subsechestru;</w:t>
            </w:r>
          </w:p>
          <w:p w14:paraId="11EC5CC6" w14:textId="77777777"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 xml:space="preserve">b) Antreprenorul nu începe lucrările fără să aibă un motiv justificat sau nu reia lucrările suspendate, în termen rezonabil de la primirea dispoziţiei scrise de reîncepere a lucrărilor; </w:t>
            </w:r>
          </w:p>
          <w:p w14:paraId="33AFC137" w14:textId="77777777"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lastRenderedPageBreak/>
              <w:t>c) Antreprenorul nu a îndepărtat materialele necorespunzătoare de pe şantier sau nu a refăcut o lucrare în termenul stabilit de către beneficiar;</w:t>
            </w:r>
          </w:p>
          <w:p w14:paraId="7894380A" w14:textId="77777777"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 xml:space="preserve">d) Beneficiarul notifică antreprenorul că din motive neprevăzute şi datorită unor conjuncturi economice este în imposibilitate de a continua îndeplinirea obligaţiunilor contractuale. </w:t>
            </w:r>
          </w:p>
          <w:p w14:paraId="6936C866" w14:textId="77777777"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12.3. Contractul se consideră rezolvit, dacă partea contractantă va comunica în scris celeilalte părţi contractante în termen de 15 zile motivele indicate la punctele 12.1 şi 12.2 din prezentul contract.  </w:t>
            </w:r>
          </w:p>
          <w:p w14:paraId="75B2D921" w14:textId="77777777" w:rsidR="00AA06F9" w:rsidRPr="00FF2B58" w:rsidRDefault="00AA06F9" w:rsidP="002F556B">
            <w:pPr>
              <w:pStyle w:val="af2"/>
              <w:numPr>
                <w:ilvl w:val="1"/>
                <w:numId w:val="17"/>
              </w:numPr>
              <w:tabs>
                <w:tab w:val="left" w:pos="567"/>
              </w:tabs>
              <w:ind w:left="0" w:hanging="567"/>
              <w:rPr>
                <w:lang w:val="pt-BR"/>
              </w:rPr>
            </w:pPr>
            <w:r w:rsidRPr="00FF2B58">
              <w:rPr>
                <w:lang w:val="pt-BR"/>
              </w:rPr>
              <w:t>12.4. Beneficiarul, în caz de rezoluțiunea contractului, va convoca comisia de recepţie care va efectua recepţia cantitativă şi calitativă a lucrărilor executate, în maximum 15 zile de la data rezoluțiunii contractului.</w:t>
            </w:r>
          </w:p>
          <w:p w14:paraId="6940AC4A" w14:textId="77777777"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11E82E6" w14:textId="77777777"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12.6. După rezoluțiunea contractului, Beneficiarul poate continua execuţia lucrărilor cu respectarea prevederilor legale. </w:t>
            </w:r>
          </w:p>
          <w:p w14:paraId="3A90A099" w14:textId="77777777" w:rsidR="00AA06F9" w:rsidRPr="00FF2B58" w:rsidRDefault="00AA06F9" w:rsidP="00E22640">
            <w:pPr>
              <w:pStyle w:val="af2"/>
              <w:tabs>
                <w:tab w:val="left" w:pos="567"/>
                <w:tab w:val="left" w:pos="2070"/>
              </w:tabs>
              <w:ind w:firstLine="0"/>
              <w:rPr>
                <w:lang w:val="pt-BR"/>
              </w:rPr>
            </w:pPr>
            <w:r w:rsidRPr="00FF2B58">
              <w:rPr>
                <w:lang w:val="pt-BR"/>
              </w:rPr>
              <w:t>12.7. Cazuri specifice de încetare a contractului de achiziţii publice:</w:t>
            </w:r>
          </w:p>
          <w:p w14:paraId="596DEEEA" w14:textId="77777777" w:rsidR="00AA06F9" w:rsidRPr="00FF2B58" w:rsidRDefault="00AA06F9" w:rsidP="00E22640">
            <w:pPr>
              <w:pStyle w:val="af2"/>
              <w:tabs>
                <w:tab w:val="left" w:pos="567"/>
                <w:tab w:val="left" w:pos="2070"/>
              </w:tabs>
              <w:ind w:firstLine="284"/>
              <w:rPr>
                <w:lang w:val="pt-BR"/>
              </w:rPr>
            </w:pPr>
            <w:r w:rsidRPr="00FF2B58">
              <w:rPr>
                <w:lang w:val="pt-BR"/>
              </w:rPr>
              <w:t xml:space="preserve">     Beneficiarul are dreptul de a rezolvi unilateral un contract de achiziţii publice în perioada de valabilitate a acestuia în una dintre următoarele situaţii:</w:t>
            </w:r>
          </w:p>
          <w:p w14:paraId="69735EF9" w14:textId="77777777" w:rsidR="00AA06F9" w:rsidRPr="00FF2B58" w:rsidRDefault="00AA06F9" w:rsidP="00E22640">
            <w:pPr>
              <w:pStyle w:val="af2"/>
              <w:tabs>
                <w:tab w:val="left" w:pos="567"/>
                <w:tab w:val="left" w:pos="2070"/>
              </w:tabs>
              <w:rPr>
                <w:lang w:val="pt-BR"/>
              </w:rPr>
            </w:pPr>
            <w:r w:rsidRPr="00FF2B58">
              <w:rPr>
                <w:lang w:val="pt-BR"/>
              </w:rPr>
              <w:t xml:space="preserve">    a) contractantul se afla, la momentul atribuirii lui, în una dintre situaţiile care ar fi determinat excluderea sa din procedura de atribuire potrivit art. 19 al Legii nr. 131/2015 privind achizițiile publice;</w:t>
            </w:r>
          </w:p>
          <w:p w14:paraId="0A0F59BE" w14:textId="77777777" w:rsidR="00AA06F9" w:rsidRPr="00FF2B58" w:rsidRDefault="00AA06F9" w:rsidP="00E22640">
            <w:pPr>
              <w:pStyle w:val="af2"/>
              <w:tabs>
                <w:tab w:val="left" w:pos="567"/>
                <w:tab w:val="left" w:pos="2070"/>
              </w:tabs>
              <w:rPr>
                <w:lang w:val="pt-BR"/>
              </w:rPr>
            </w:pPr>
            <w:r w:rsidRPr="00FF2B58">
              <w:rPr>
                <w:lang w:val="pt-BR"/>
              </w:rPr>
              <w:t xml:space="preserve">    b) contractul a făcut obiectul unei modificări substanțiale care necesita o nouă procedură de achiziție publică în conformitate cu art. 76 al Legii nr. 131/2015 privind achizițiile publice;</w:t>
            </w:r>
          </w:p>
          <w:p w14:paraId="09F274FD" w14:textId="77777777" w:rsidR="00AA06F9" w:rsidRPr="00FF2B58" w:rsidRDefault="00AA06F9" w:rsidP="00E22640">
            <w:pPr>
              <w:pStyle w:val="af2"/>
              <w:tabs>
                <w:tab w:val="left" w:pos="567"/>
                <w:tab w:val="left" w:pos="2070"/>
              </w:tabs>
              <w:rPr>
                <w:lang w:val="pt-BR"/>
              </w:rPr>
            </w:pPr>
            <w:r w:rsidRPr="00FF2B58">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57ED2C5" w14:textId="77777777" w:rsidR="00AA06F9" w:rsidRPr="00FF2B58" w:rsidRDefault="00AA06F9" w:rsidP="00802287">
            <w:pPr>
              <w:pStyle w:val="af2"/>
              <w:tabs>
                <w:tab w:val="left" w:pos="567"/>
                <w:tab w:val="left" w:pos="2070"/>
              </w:tabs>
              <w:ind w:firstLine="0"/>
              <w:rPr>
                <w:lang w:val="pt-BR"/>
              </w:rPr>
            </w:pPr>
          </w:p>
          <w:p w14:paraId="5D68A6A2" w14:textId="77777777" w:rsidR="00AA06F9" w:rsidRPr="00FF430B" w:rsidRDefault="00AA06F9" w:rsidP="002F556B">
            <w:pPr>
              <w:pStyle w:val="a"/>
              <w:numPr>
                <w:ilvl w:val="0"/>
                <w:numId w:val="17"/>
              </w:numPr>
              <w:tabs>
                <w:tab w:val="clear" w:pos="1134"/>
                <w:tab w:val="left" w:pos="3705"/>
              </w:tabs>
              <w:ind w:left="0"/>
              <w:contextualSpacing/>
            </w:pPr>
            <w:r w:rsidRPr="00FF430B">
              <w:rPr>
                <w:b/>
              </w:rPr>
              <w:t>13. DISPOZIŢII FINALE</w:t>
            </w:r>
          </w:p>
          <w:p w14:paraId="12CD713E" w14:textId="77777777"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13.1. Următoarele documente vor fi citite şi vor fi interpretate ca fiind parte integrantă a prezentului contract: </w:t>
            </w:r>
          </w:p>
          <w:p w14:paraId="6E7E0993" w14:textId="77777777" w:rsidR="00AA06F9" w:rsidRPr="00FF430B" w:rsidRDefault="00AA06F9" w:rsidP="002F556B">
            <w:pPr>
              <w:numPr>
                <w:ilvl w:val="0"/>
                <w:numId w:val="13"/>
              </w:numPr>
              <w:tabs>
                <w:tab w:val="left" w:pos="1276"/>
              </w:tabs>
              <w:ind w:left="0" w:hanging="425"/>
              <w:jc w:val="both"/>
            </w:pPr>
            <w:r w:rsidRPr="00FF430B">
              <w:t>a) Caietul de sarcini;</w:t>
            </w:r>
          </w:p>
          <w:p w14:paraId="74423320" w14:textId="77777777" w:rsidR="00AA06F9" w:rsidRPr="00FF430B" w:rsidRDefault="00AA06F9" w:rsidP="002F556B">
            <w:pPr>
              <w:numPr>
                <w:ilvl w:val="0"/>
                <w:numId w:val="13"/>
              </w:numPr>
              <w:tabs>
                <w:tab w:val="left" w:pos="1276"/>
              </w:tabs>
              <w:ind w:left="0" w:hanging="425"/>
              <w:jc w:val="both"/>
            </w:pPr>
            <w:r w:rsidRPr="00FF430B">
              <w:t>b) Propunerea tehnică;</w:t>
            </w:r>
          </w:p>
          <w:p w14:paraId="2AB05407" w14:textId="77777777" w:rsidR="00AA06F9" w:rsidRPr="00FF430B" w:rsidRDefault="00AA06F9" w:rsidP="002F556B">
            <w:pPr>
              <w:numPr>
                <w:ilvl w:val="0"/>
                <w:numId w:val="13"/>
              </w:numPr>
              <w:tabs>
                <w:tab w:val="left" w:pos="1276"/>
              </w:tabs>
              <w:ind w:left="0" w:hanging="425"/>
              <w:jc w:val="both"/>
            </w:pPr>
            <w:r w:rsidRPr="00FF430B">
              <w:t>c) Propunerea financiară;</w:t>
            </w:r>
          </w:p>
          <w:p w14:paraId="49945EB1" w14:textId="77777777" w:rsidR="00AA06F9" w:rsidRPr="00FF430B" w:rsidRDefault="00AA06F9" w:rsidP="002F556B">
            <w:pPr>
              <w:numPr>
                <w:ilvl w:val="0"/>
                <w:numId w:val="13"/>
              </w:numPr>
              <w:tabs>
                <w:tab w:val="left" w:pos="1276"/>
              </w:tabs>
              <w:ind w:left="0" w:hanging="425"/>
              <w:jc w:val="both"/>
            </w:pPr>
            <w:r w:rsidRPr="00FF430B">
              <w:t xml:space="preserve">d) Graficul de executare a lucrărilor ; </w:t>
            </w:r>
          </w:p>
          <w:p w14:paraId="5C019772" w14:textId="77777777" w:rsidR="00AA06F9" w:rsidRPr="00FF430B" w:rsidRDefault="00AA06F9" w:rsidP="002F556B">
            <w:pPr>
              <w:numPr>
                <w:ilvl w:val="0"/>
                <w:numId w:val="13"/>
              </w:numPr>
              <w:tabs>
                <w:tab w:val="left" w:pos="1276"/>
              </w:tabs>
              <w:ind w:left="0" w:hanging="425"/>
              <w:jc w:val="both"/>
            </w:pPr>
            <w:r w:rsidRPr="00FF430B">
              <w:t>e) Garanția de bună execuție.</w:t>
            </w:r>
          </w:p>
          <w:p w14:paraId="441BE6E0" w14:textId="77777777" w:rsidR="00AA06F9" w:rsidRPr="00FF2B58" w:rsidRDefault="00AA06F9" w:rsidP="002F556B">
            <w:pPr>
              <w:pStyle w:val="af2"/>
              <w:numPr>
                <w:ilvl w:val="1"/>
                <w:numId w:val="17"/>
              </w:numPr>
              <w:tabs>
                <w:tab w:val="left" w:pos="567"/>
              </w:tabs>
              <w:ind w:left="0" w:hanging="567"/>
              <w:rPr>
                <w:lang w:val="pt-BR"/>
              </w:rPr>
            </w:pPr>
            <w:r w:rsidRPr="00FF2B58">
              <w:rPr>
                <w:lang w:val="pt-BR"/>
              </w:rPr>
              <w:t>13.2. Documentele contractului vor fi întocmite în limba română.</w:t>
            </w:r>
          </w:p>
          <w:p w14:paraId="7D74FFE1" w14:textId="77777777" w:rsidR="00AA06F9" w:rsidRPr="00FF2B58" w:rsidRDefault="00AA06F9" w:rsidP="002F556B">
            <w:pPr>
              <w:pStyle w:val="af2"/>
              <w:numPr>
                <w:ilvl w:val="1"/>
                <w:numId w:val="17"/>
              </w:numPr>
              <w:tabs>
                <w:tab w:val="left" w:pos="567"/>
              </w:tabs>
              <w:ind w:left="0" w:hanging="567"/>
              <w:rPr>
                <w:lang w:val="pt-BR"/>
              </w:rPr>
            </w:pPr>
            <w:r w:rsidRPr="00FF2B58">
              <w:rPr>
                <w:lang w:val="pt-BR"/>
              </w:rPr>
              <w:t>13.3. Prezentul Contract reprezintă acordul de voinţă al părţilor şi se consideră semnat la data aplicării ultimei semnături de către una dintre părți.</w:t>
            </w:r>
          </w:p>
          <w:p w14:paraId="0C895925" w14:textId="77777777" w:rsidR="00AA06F9" w:rsidRPr="00FF2B58" w:rsidRDefault="00AA06F9" w:rsidP="002F556B">
            <w:pPr>
              <w:pStyle w:val="af2"/>
              <w:numPr>
                <w:ilvl w:val="1"/>
                <w:numId w:val="17"/>
              </w:numPr>
              <w:tabs>
                <w:tab w:val="left" w:pos="567"/>
                <w:tab w:val="left" w:pos="4005"/>
              </w:tabs>
              <w:ind w:left="0" w:hanging="567"/>
              <w:contextualSpacing/>
              <w:rPr>
                <w:lang w:val="pt-BR"/>
              </w:rPr>
            </w:pPr>
            <w:r w:rsidRPr="00FF2B58">
              <w:rPr>
                <w:lang w:val="pt-BR"/>
              </w:rPr>
              <w:t>13.4. Pentru confirmarea celor menţionate, părţile au semnat prezentul Contract în conformitate cu legislaţia Republicii Moldova, la data şi anul indicate, fiind valabil până la ……./recepția finală a lucrărilor.</w:t>
            </w:r>
          </w:p>
          <w:p w14:paraId="0C2DA468" w14:textId="77777777" w:rsidR="00AA06F9" w:rsidRPr="00FF430B" w:rsidRDefault="00AA06F9" w:rsidP="00877B36">
            <w:pPr>
              <w:tabs>
                <w:tab w:val="left" w:pos="2295"/>
              </w:tabs>
              <w:jc w:val="both"/>
            </w:pPr>
          </w:p>
          <w:p w14:paraId="4E08D397" w14:textId="77777777" w:rsidR="00AA06F9" w:rsidRPr="00FF430B" w:rsidRDefault="00AA06F9" w:rsidP="00877B36">
            <w:pPr>
              <w:tabs>
                <w:tab w:val="left" w:pos="2295"/>
              </w:tabs>
              <w:jc w:val="both"/>
            </w:pPr>
          </w:p>
          <w:p w14:paraId="43AA2F55" w14:textId="77777777" w:rsidR="00AA06F9" w:rsidRPr="00FF430B" w:rsidRDefault="00AA06F9" w:rsidP="00877B36">
            <w:pPr>
              <w:tabs>
                <w:tab w:val="left" w:pos="2295"/>
              </w:tabs>
              <w:jc w:val="both"/>
            </w:pPr>
          </w:p>
          <w:p w14:paraId="72E6A3CC" w14:textId="77777777" w:rsidR="00AA06F9" w:rsidRPr="00FF430B" w:rsidRDefault="00AA06F9" w:rsidP="00877B36">
            <w:pPr>
              <w:tabs>
                <w:tab w:val="left" w:pos="2295"/>
              </w:tabs>
              <w:jc w:val="both"/>
            </w:pPr>
          </w:p>
          <w:p w14:paraId="1526B3BC" w14:textId="77777777" w:rsidR="00AA06F9" w:rsidRPr="00FF430B" w:rsidRDefault="00AA06F9" w:rsidP="00877B36">
            <w:pPr>
              <w:tabs>
                <w:tab w:val="left" w:pos="2295"/>
              </w:tabs>
              <w:jc w:val="both"/>
            </w:pPr>
          </w:p>
          <w:p w14:paraId="08C9F90F" w14:textId="77777777" w:rsidR="00AA06F9" w:rsidRPr="00FF430B" w:rsidRDefault="00AA06F9" w:rsidP="00877B36">
            <w:pPr>
              <w:tabs>
                <w:tab w:val="left" w:pos="2295"/>
              </w:tabs>
              <w:jc w:val="both"/>
            </w:pPr>
          </w:p>
          <w:p w14:paraId="47646C0C" w14:textId="77777777" w:rsidR="00AA06F9" w:rsidRPr="00FF430B" w:rsidRDefault="00AA06F9" w:rsidP="00877B36">
            <w:pPr>
              <w:tabs>
                <w:tab w:val="left" w:pos="2295"/>
              </w:tabs>
              <w:jc w:val="both"/>
            </w:pPr>
          </w:p>
          <w:p w14:paraId="7291D9A7" w14:textId="77777777" w:rsidR="00AA06F9" w:rsidRPr="00FF430B" w:rsidRDefault="00AA06F9" w:rsidP="00877B36">
            <w:pPr>
              <w:tabs>
                <w:tab w:val="left" w:pos="2295"/>
              </w:tabs>
              <w:jc w:val="both"/>
            </w:pPr>
          </w:p>
          <w:p w14:paraId="6057DEF1" w14:textId="77777777" w:rsidR="00AA06F9" w:rsidRPr="00FF430B" w:rsidRDefault="00AA06F9" w:rsidP="00877B36">
            <w:pPr>
              <w:tabs>
                <w:tab w:val="left" w:pos="2295"/>
              </w:tabs>
              <w:jc w:val="both"/>
            </w:pPr>
          </w:p>
          <w:p w14:paraId="2610A662" w14:textId="77777777" w:rsidR="00AA06F9" w:rsidRPr="00FF430B" w:rsidRDefault="00AA06F9" w:rsidP="00877B36">
            <w:pPr>
              <w:tabs>
                <w:tab w:val="left" w:pos="2295"/>
              </w:tabs>
              <w:jc w:val="both"/>
            </w:pPr>
          </w:p>
          <w:p w14:paraId="67CBC77B" w14:textId="77777777" w:rsidR="00AA06F9" w:rsidRPr="00FF430B" w:rsidRDefault="00AA06F9" w:rsidP="00877B36">
            <w:pPr>
              <w:tabs>
                <w:tab w:val="left" w:pos="2295"/>
              </w:tabs>
              <w:jc w:val="both"/>
            </w:pPr>
          </w:p>
          <w:p w14:paraId="0FB09746" w14:textId="77777777" w:rsidR="00AA06F9" w:rsidRPr="00FF430B" w:rsidRDefault="00AA06F9" w:rsidP="00877B36">
            <w:pPr>
              <w:pStyle w:val="a"/>
              <w:numPr>
                <w:ilvl w:val="3"/>
                <w:numId w:val="3"/>
              </w:numPr>
              <w:tabs>
                <w:tab w:val="left" w:pos="2295"/>
              </w:tabs>
            </w:pPr>
            <w:r w:rsidRPr="00FF430B">
              <w:rPr>
                <w:b/>
              </w:rPr>
              <w:lastRenderedPageBreak/>
              <w:t xml:space="preserve">PARTEA CE ȚINE DE CONDIȚIILE </w:t>
            </w:r>
          </w:p>
          <w:p w14:paraId="04A806E4" w14:textId="77777777" w:rsidR="00AA06F9" w:rsidRPr="00FF430B" w:rsidRDefault="00AA06F9" w:rsidP="00877B36">
            <w:pPr>
              <w:pStyle w:val="a"/>
              <w:numPr>
                <w:ilvl w:val="0"/>
                <w:numId w:val="0"/>
              </w:numPr>
              <w:tabs>
                <w:tab w:val="left" w:pos="2295"/>
              </w:tabs>
              <w:ind w:left="3240"/>
            </w:pPr>
            <w:r w:rsidRPr="00FF430B">
              <w:rPr>
                <w:b/>
              </w:rPr>
              <w:t>SPECIALE A CONTRACTULUI</w:t>
            </w:r>
          </w:p>
          <w:p w14:paraId="3D1CFD9E" w14:textId="77777777" w:rsidR="00AA06F9" w:rsidRPr="00FF430B" w:rsidRDefault="00AA06F9" w:rsidP="00877B36">
            <w:pPr>
              <w:jc w:val="center"/>
            </w:pPr>
            <w:r w:rsidRPr="00FF430B">
              <w:t xml:space="preserve">             (</w:t>
            </w:r>
            <w:r w:rsidRPr="00FF430B">
              <w:rPr>
                <w:sz w:val="20"/>
                <w:szCs w:val="20"/>
              </w:rPr>
              <w:t>LA NECESITATE)</w:t>
            </w:r>
          </w:p>
          <w:p w14:paraId="1C3A775C" w14:textId="77777777" w:rsidR="00AA06F9" w:rsidRPr="00FF430B" w:rsidRDefault="00AA06F9" w:rsidP="00196AB4">
            <w:pPr>
              <w:tabs>
                <w:tab w:val="left" w:pos="567"/>
                <w:tab w:val="left" w:pos="4005"/>
              </w:tabs>
              <w:jc w:val="both"/>
            </w:pPr>
          </w:p>
          <w:p w14:paraId="0A01B98D" w14:textId="77777777" w:rsidR="00AA06F9" w:rsidRPr="00FF430B" w:rsidRDefault="00AA06F9" w:rsidP="00196AB4">
            <w:pPr>
              <w:tabs>
                <w:tab w:val="left" w:pos="567"/>
                <w:tab w:val="left" w:pos="4005"/>
              </w:tabs>
              <w:jc w:val="both"/>
            </w:pPr>
          </w:p>
          <w:p w14:paraId="7F380161" w14:textId="77777777" w:rsidR="00AA06F9" w:rsidRPr="00FF430B" w:rsidRDefault="00AA06F9" w:rsidP="00196AB4">
            <w:pPr>
              <w:tabs>
                <w:tab w:val="left" w:pos="567"/>
                <w:tab w:val="left" w:pos="4005"/>
              </w:tabs>
              <w:jc w:val="both"/>
            </w:pPr>
          </w:p>
          <w:p w14:paraId="2299D80E" w14:textId="77777777" w:rsidR="00AA06F9" w:rsidRPr="00FF430B" w:rsidRDefault="00AA06F9" w:rsidP="00196AB4">
            <w:pPr>
              <w:tabs>
                <w:tab w:val="left" w:pos="567"/>
                <w:tab w:val="left" w:pos="4005"/>
              </w:tabs>
              <w:jc w:val="both"/>
            </w:pPr>
          </w:p>
          <w:p w14:paraId="030267A2" w14:textId="77777777" w:rsidR="00AA06F9" w:rsidRPr="00FF430B" w:rsidRDefault="00AA06F9" w:rsidP="00196AB4">
            <w:pPr>
              <w:tabs>
                <w:tab w:val="left" w:pos="567"/>
                <w:tab w:val="left" w:pos="4005"/>
              </w:tabs>
              <w:jc w:val="both"/>
            </w:pPr>
          </w:p>
          <w:p w14:paraId="0E4E5D77" w14:textId="77777777" w:rsidR="00AA06F9" w:rsidRPr="00FF430B" w:rsidRDefault="00AA06F9" w:rsidP="00196AB4">
            <w:pPr>
              <w:tabs>
                <w:tab w:val="left" w:pos="567"/>
                <w:tab w:val="left" w:pos="4005"/>
              </w:tabs>
              <w:jc w:val="both"/>
            </w:pPr>
          </w:p>
          <w:p w14:paraId="6F6446C4" w14:textId="77777777" w:rsidR="00AA06F9" w:rsidRPr="00FF430B" w:rsidRDefault="00AA06F9" w:rsidP="00196AB4">
            <w:pPr>
              <w:tabs>
                <w:tab w:val="left" w:pos="567"/>
                <w:tab w:val="left" w:pos="4005"/>
              </w:tabs>
              <w:jc w:val="both"/>
            </w:pPr>
          </w:p>
          <w:p w14:paraId="74FBC84F" w14:textId="77777777" w:rsidR="00AA06F9" w:rsidRPr="00FF430B" w:rsidRDefault="00AA06F9" w:rsidP="00196AB4">
            <w:pPr>
              <w:tabs>
                <w:tab w:val="left" w:pos="567"/>
                <w:tab w:val="left" w:pos="4005"/>
              </w:tabs>
              <w:jc w:val="both"/>
            </w:pPr>
          </w:p>
          <w:p w14:paraId="7A406952" w14:textId="77777777" w:rsidR="00AA06F9" w:rsidRPr="00FF430B" w:rsidRDefault="00AA06F9" w:rsidP="00196AB4">
            <w:pPr>
              <w:tabs>
                <w:tab w:val="left" w:pos="567"/>
                <w:tab w:val="left" w:pos="4005"/>
              </w:tabs>
              <w:jc w:val="both"/>
            </w:pPr>
          </w:p>
          <w:p w14:paraId="14155AEA" w14:textId="77777777" w:rsidR="00AA06F9" w:rsidRPr="00FF430B" w:rsidRDefault="00AA06F9" w:rsidP="00196AB4">
            <w:pPr>
              <w:tabs>
                <w:tab w:val="left" w:pos="567"/>
                <w:tab w:val="left" w:pos="4005"/>
              </w:tabs>
              <w:jc w:val="both"/>
            </w:pPr>
          </w:p>
          <w:p w14:paraId="124D7AAF" w14:textId="77777777" w:rsidR="00AA06F9" w:rsidRPr="00FF430B" w:rsidRDefault="00AA06F9" w:rsidP="00196AB4">
            <w:pPr>
              <w:tabs>
                <w:tab w:val="left" w:pos="567"/>
                <w:tab w:val="left" w:pos="4005"/>
              </w:tabs>
              <w:jc w:val="both"/>
            </w:pPr>
          </w:p>
          <w:p w14:paraId="41683D7A" w14:textId="77777777" w:rsidR="00AA06F9" w:rsidRPr="00FF430B" w:rsidRDefault="00AA06F9" w:rsidP="00196AB4">
            <w:pPr>
              <w:tabs>
                <w:tab w:val="left" w:pos="567"/>
                <w:tab w:val="left" w:pos="4005"/>
              </w:tabs>
              <w:jc w:val="both"/>
            </w:pPr>
          </w:p>
          <w:p w14:paraId="570B4A1C" w14:textId="77777777" w:rsidR="00AA06F9" w:rsidRPr="00FF430B" w:rsidRDefault="00AA06F9" w:rsidP="00196AB4">
            <w:pPr>
              <w:tabs>
                <w:tab w:val="left" w:pos="567"/>
                <w:tab w:val="left" w:pos="4005"/>
              </w:tabs>
              <w:jc w:val="both"/>
            </w:pPr>
          </w:p>
          <w:p w14:paraId="6726F760" w14:textId="77777777" w:rsidR="00AA06F9" w:rsidRPr="00FF430B" w:rsidRDefault="00AA06F9" w:rsidP="00196AB4">
            <w:pPr>
              <w:tabs>
                <w:tab w:val="left" w:pos="567"/>
                <w:tab w:val="left" w:pos="4005"/>
              </w:tabs>
              <w:jc w:val="both"/>
            </w:pPr>
          </w:p>
          <w:p w14:paraId="5CED0A98" w14:textId="77777777" w:rsidR="00AA06F9" w:rsidRPr="00FF430B" w:rsidRDefault="00AA06F9" w:rsidP="00196AB4">
            <w:pPr>
              <w:tabs>
                <w:tab w:val="left" w:pos="567"/>
                <w:tab w:val="left" w:pos="4005"/>
              </w:tabs>
              <w:jc w:val="both"/>
            </w:pPr>
          </w:p>
          <w:p w14:paraId="0CBC5891" w14:textId="77777777" w:rsidR="00AA06F9" w:rsidRPr="00FF430B" w:rsidRDefault="00AA06F9" w:rsidP="00196AB4">
            <w:pPr>
              <w:tabs>
                <w:tab w:val="left" w:pos="567"/>
                <w:tab w:val="left" w:pos="4005"/>
              </w:tabs>
              <w:jc w:val="both"/>
            </w:pPr>
          </w:p>
          <w:p w14:paraId="309E6301" w14:textId="77777777" w:rsidR="00AA06F9" w:rsidRPr="00FF430B" w:rsidRDefault="00AA06F9" w:rsidP="00196AB4">
            <w:pPr>
              <w:tabs>
                <w:tab w:val="left" w:pos="567"/>
                <w:tab w:val="left" w:pos="4005"/>
              </w:tabs>
              <w:jc w:val="both"/>
            </w:pPr>
          </w:p>
          <w:p w14:paraId="4748FD45" w14:textId="77777777" w:rsidR="00AA06F9" w:rsidRPr="00FF430B" w:rsidRDefault="00AA06F9" w:rsidP="00196AB4">
            <w:pPr>
              <w:tabs>
                <w:tab w:val="left" w:pos="567"/>
                <w:tab w:val="left" w:pos="4005"/>
              </w:tabs>
              <w:jc w:val="both"/>
            </w:pPr>
          </w:p>
          <w:p w14:paraId="56292D16" w14:textId="77777777" w:rsidR="00AA06F9" w:rsidRPr="00FF2B58" w:rsidRDefault="00AA06F9" w:rsidP="002F556B">
            <w:pPr>
              <w:pStyle w:val="a"/>
              <w:numPr>
                <w:ilvl w:val="0"/>
                <w:numId w:val="17"/>
              </w:numPr>
              <w:tabs>
                <w:tab w:val="clear" w:pos="1134"/>
              </w:tabs>
              <w:spacing w:line="276" w:lineRule="auto"/>
              <w:ind w:left="0"/>
              <w:contextualSpacing/>
              <w:rPr>
                <w:lang w:val="pt-BR"/>
              </w:rPr>
            </w:pPr>
            <w:r w:rsidRPr="00FF2B58">
              <w:rPr>
                <w:b/>
                <w:lang w:val="pt-BR"/>
              </w:rPr>
              <w:t xml:space="preserve">                 RECHIZITELE JURIDICE, POŞTALE ŞI DE PLĂŢI ALE PĂRŢILOR</w:t>
            </w:r>
          </w:p>
          <w:p w14:paraId="04B389DA" w14:textId="77777777" w:rsidR="00AA06F9" w:rsidRPr="00FF430B" w:rsidRDefault="00AA06F9"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AA06F9" w:rsidRPr="00EC30C2" w14:paraId="13262B92"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14:paraId="76BC1009" w14:textId="77777777" w:rsidR="00AA06F9" w:rsidRPr="00FF430B" w:rsidRDefault="00AA06F9"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14:paraId="27C0310B" w14:textId="77777777" w:rsidR="00AA06F9" w:rsidRPr="00FF430B" w:rsidRDefault="00AA06F9" w:rsidP="00633782">
                  <w:pPr>
                    <w:tabs>
                      <w:tab w:val="left" w:pos="3295"/>
                    </w:tabs>
                    <w:jc w:val="center"/>
                  </w:pPr>
                  <w:r w:rsidRPr="00FF430B">
                    <w:rPr>
                      <w:b/>
                      <w:iCs/>
                    </w:rPr>
                    <w:t>BENEFICIARUL</w:t>
                  </w:r>
                </w:p>
              </w:tc>
            </w:tr>
            <w:tr w:rsidR="00AA06F9" w:rsidRPr="00EC30C2" w14:paraId="45FAD1C0"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6238D6" w14:textId="77777777" w:rsidR="00AA06F9" w:rsidRPr="00FF430B" w:rsidRDefault="00AA06F9"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52B3771" w14:textId="77777777" w:rsidR="00AA06F9" w:rsidRPr="00FF430B" w:rsidRDefault="00AA06F9" w:rsidP="00196AB4">
                  <w:pPr>
                    <w:tabs>
                      <w:tab w:val="left" w:pos="1134"/>
                      <w:tab w:val="left" w:pos="4680"/>
                      <w:tab w:val="left" w:pos="7020"/>
                    </w:tabs>
                    <w:suppressAutoHyphens/>
                    <w:ind w:firstLine="567"/>
                    <w:jc w:val="both"/>
                  </w:pPr>
                  <w:r w:rsidRPr="00FF430B">
                    <w:t>Adresa poştală:</w:t>
                  </w:r>
                </w:p>
              </w:tc>
            </w:tr>
            <w:tr w:rsidR="00AA06F9" w:rsidRPr="00EC30C2" w14:paraId="242F2491"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4D9B93" w14:textId="77777777" w:rsidR="00AA06F9" w:rsidRPr="00FF430B" w:rsidRDefault="00AA06F9"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65634AA" w14:textId="77777777" w:rsidR="00AA06F9" w:rsidRPr="00FF430B" w:rsidRDefault="00AA06F9" w:rsidP="00196AB4">
                  <w:pPr>
                    <w:tabs>
                      <w:tab w:val="left" w:pos="1134"/>
                      <w:tab w:val="left" w:pos="4680"/>
                      <w:tab w:val="left" w:pos="7020"/>
                    </w:tabs>
                    <w:suppressAutoHyphens/>
                    <w:ind w:firstLine="567"/>
                    <w:jc w:val="both"/>
                  </w:pPr>
                  <w:r w:rsidRPr="00FF430B">
                    <w:t>Telefon:</w:t>
                  </w:r>
                </w:p>
              </w:tc>
            </w:tr>
            <w:tr w:rsidR="00AA06F9" w:rsidRPr="00EC30C2" w14:paraId="27EC4616"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9A9B1A" w14:textId="77777777" w:rsidR="00AA06F9" w:rsidRPr="00FF430B" w:rsidRDefault="00AA06F9"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93D18C7" w14:textId="77777777" w:rsidR="00AA06F9" w:rsidRPr="00FF430B" w:rsidRDefault="00AA06F9" w:rsidP="00196AB4">
                  <w:pPr>
                    <w:tabs>
                      <w:tab w:val="left" w:pos="1134"/>
                      <w:tab w:val="left" w:pos="4680"/>
                      <w:tab w:val="left" w:pos="7020"/>
                    </w:tabs>
                    <w:suppressAutoHyphens/>
                    <w:ind w:firstLine="567"/>
                    <w:jc w:val="both"/>
                  </w:pPr>
                  <w:r w:rsidRPr="00FF430B">
                    <w:t>Cod fiscal:</w:t>
                  </w:r>
                </w:p>
              </w:tc>
            </w:tr>
            <w:tr w:rsidR="00AA06F9" w:rsidRPr="00EC30C2" w14:paraId="41821EF5"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4991E2" w14:textId="77777777" w:rsidR="00AA06F9" w:rsidRPr="00FF430B" w:rsidRDefault="00AA06F9"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76E676A" w14:textId="77777777" w:rsidR="00AA06F9" w:rsidRPr="00FF430B" w:rsidRDefault="00AA06F9" w:rsidP="00196AB4">
                  <w:pPr>
                    <w:tabs>
                      <w:tab w:val="left" w:pos="1134"/>
                      <w:tab w:val="left" w:pos="4680"/>
                      <w:tab w:val="left" w:pos="7020"/>
                    </w:tabs>
                    <w:suppressAutoHyphens/>
                    <w:ind w:firstLine="567"/>
                    <w:jc w:val="both"/>
                  </w:pPr>
                  <w:r w:rsidRPr="00FF430B">
                    <w:t>Banca:</w:t>
                  </w:r>
                </w:p>
              </w:tc>
            </w:tr>
            <w:tr w:rsidR="00AA06F9" w:rsidRPr="00EC30C2" w14:paraId="756D71A0"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EA617D" w14:textId="77777777" w:rsidR="00AA06F9" w:rsidRPr="00FF430B" w:rsidRDefault="00AA06F9"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5AAD300" w14:textId="77777777" w:rsidR="00AA06F9" w:rsidRPr="00FF430B" w:rsidRDefault="00AA06F9" w:rsidP="00196AB4">
                  <w:pPr>
                    <w:tabs>
                      <w:tab w:val="left" w:pos="1134"/>
                      <w:tab w:val="left" w:pos="4680"/>
                      <w:tab w:val="left" w:pos="7020"/>
                    </w:tabs>
                    <w:suppressAutoHyphens/>
                    <w:ind w:firstLine="567"/>
                    <w:jc w:val="both"/>
                  </w:pPr>
                  <w:r w:rsidRPr="00FF430B">
                    <w:t>Cod:</w:t>
                  </w:r>
                </w:p>
              </w:tc>
            </w:tr>
            <w:tr w:rsidR="00AA06F9" w:rsidRPr="00EC30C2" w14:paraId="55ACFE83"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AD0409" w14:textId="77777777" w:rsidR="00AA06F9" w:rsidRPr="00FF430B" w:rsidRDefault="00AA06F9"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28078F4" w14:textId="77777777" w:rsidR="00AA06F9" w:rsidRPr="00FF430B" w:rsidRDefault="00AA06F9" w:rsidP="00196AB4">
                  <w:pPr>
                    <w:tabs>
                      <w:tab w:val="left" w:pos="1134"/>
                      <w:tab w:val="left" w:pos="4680"/>
                      <w:tab w:val="left" w:pos="7020"/>
                    </w:tabs>
                    <w:suppressAutoHyphens/>
                    <w:ind w:firstLine="567"/>
                    <w:jc w:val="both"/>
                  </w:pPr>
                  <w:r w:rsidRPr="00FF430B">
                    <w:t>IBAN</w:t>
                  </w:r>
                </w:p>
              </w:tc>
            </w:tr>
            <w:tr w:rsidR="00AA06F9" w:rsidRPr="00EC30C2" w14:paraId="6280D178" w14:textId="77777777"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ACB836" w14:textId="77777777" w:rsidR="00AA06F9" w:rsidRPr="00FF430B" w:rsidRDefault="00AA06F9"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523DA8A" w14:textId="77777777" w:rsidR="00AA06F9" w:rsidRPr="00FF430B" w:rsidRDefault="00AA06F9" w:rsidP="00196AB4">
                  <w:pPr>
                    <w:tabs>
                      <w:tab w:val="left" w:pos="1134"/>
                      <w:tab w:val="left" w:pos="4680"/>
                      <w:tab w:val="left" w:pos="7020"/>
                    </w:tabs>
                    <w:suppressAutoHyphens/>
                    <w:ind w:firstLine="567"/>
                    <w:jc w:val="both"/>
                  </w:pPr>
                </w:p>
                <w:p w14:paraId="0B83C1B1" w14:textId="77777777" w:rsidR="00AA06F9" w:rsidRDefault="00AA06F9" w:rsidP="00196AB4">
                  <w:pPr>
                    <w:tabs>
                      <w:tab w:val="left" w:pos="1134"/>
                      <w:tab w:val="left" w:pos="4680"/>
                      <w:tab w:val="left" w:pos="7020"/>
                    </w:tabs>
                    <w:suppressAutoHyphens/>
                    <w:ind w:firstLine="567"/>
                    <w:jc w:val="both"/>
                  </w:pPr>
                </w:p>
                <w:p w14:paraId="58AA69CF" w14:textId="77777777" w:rsidR="00AA06F9" w:rsidRDefault="00AA06F9" w:rsidP="00196AB4">
                  <w:pPr>
                    <w:tabs>
                      <w:tab w:val="left" w:pos="1134"/>
                      <w:tab w:val="left" w:pos="4680"/>
                      <w:tab w:val="left" w:pos="7020"/>
                    </w:tabs>
                    <w:suppressAutoHyphens/>
                    <w:ind w:firstLine="567"/>
                    <w:jc w:val="both"/>
                  </w:pPr>
                </w:p>
                <w:p w14:paraId="1CAA011E" w14:textId="77777777" w:rsidR="00AA06F9" w:rsidRPr="00FF430B" w:rsidRDefault="00AA06F9" w:rsidP="00196AB4">
                  <w:pPr>
                    <w:tabs>
                      <w:tab w:val="left" w:pos="1134"/>
                      <w:tab w:val="left" w:pos="4680"/>
                      <w:tab w:val="left" w:pos="7020"/>
                    </w:tabs>
                    <w:suppressAutoHyphens/>
                    <w:ind w:firstLine="567"/>
                    <w:jc w:val="both"/>
                  </w:pPr>
                </w:p>
                <w:p w14:paraId="40F9AA59" w14:textId="77777777" w:rsidR="00AA06F9" w:rsidRPr="00FF430B" w:rsidRDefault="00AA06F9" w:rsidP="00196AB4">
                  <w:pPr>
                    <w:tabs>
                      <w:tab w:val="left" w:pos="1134"/>
                      <w:tab w:val="left" w:pos="4680"/>
                      <w:tab w:val="left" w:pos="7020"/>
                    </w:tabs>
                    <w:suppressAutoHyphens/>
                    <w:ind w:firstLine="567"/>
                    <w:jc w:val="both"/>
                  </w:pPr>
                </w:p>
                <w:p w14:paraId="4508F8FD" w14:textId="77777777" w:rsidR="00AA06F9" w:rsidRPr="00FF430B" w:rsidRDefault="00AA06F9" w:rsidP="00196AB4">
                  <w:pPr>
                    <w:tabs>
                      <w:tab w:val="left" w:pos="1134"/>
                      <w:tab w:val="left" w:pos="4680"/>
                      <w:tab w:val="left" w:pos="7020"/>
                    </w:tabs>
                    <w:suppressAutoHyphens/>
                    <w:ind w:firstLine="567"/>
                    <w:jc w:val="both"/>
                  </w:pPr>
                </w:p>
                <w:p w14:paraId="0444E7E4" w14:textId="77777777" w:rsidR="00AA06F9" w:rsidRPr="00FF430B" w:rsidRDefault="00AA06F9" w:rsidP="00196AB4">
                  <w:pPr>
                    <w:tabs>
                      <w:tab w:val="left" w:pos="1134"/>
                      <w:tab w:val="left" w:pos="4680"/>
                      <w:tab w:val="left" w:pos="7020"/>
                    </w:tabs>
                    <w:suppressAutoHyphens/>
                    <w:ind w:firstLine="567"/>
                    <w:jc w:val="both"/>
                  </w:pPr>
                </w:p>
              </w:tc>
            </w:tr>
          </w:tbl>
          <w:p w14:paraId="02F0D8EA" w14:textId="77777777" w:rsidR="00AA06F9" w:rsidRPr="00FF2B58" w:rsidRDefault="00AA06F9" w:rsidP="002B4D12">
            <w:pPr>
              <w:pStyle w:val="a"/>
              <w:numPr>
                <w:ilvl w:val="0"/>
                <w:numId w:val="0"/>
              </w:numPr>
              <w:tabs>
                <w:tab w:val="clear" w:pos="1134"/>
                <w:tab w:val="left" w:pos="2685"/>
              </w:tabs>
              <w:spacing w:line="276" w:lineRule="auto"/>
              <w:contextualSpacing/>
              <w:jc w:val="center"/>
              <w:rPr>
                <w:lang w:val="pt-BR"/>
              </w:rPr>
            </w:pPr>
            <w:r w:rsidRPr="00FF2B58">
              <w:rPr>
                <w:b/>
                <w:lang w:val="pt-BR"/>
              </w:rPr>
              <w:t>SEMNĂTURILE PĂRŢILOR</w:t>
            </w:r>
          </w:p>
          <w:tbl>
            <w:tblPr>
              <w:tblW w:w="0" w:type="auto"/>
              <w:jc w:val="center"/>
              <w:tblLayout w:type="fixed"/>
              <w:tblLook w:val="00A0" w:firstRow="1" w:lastRow="0" w:firstColumn="1" w:lastColumn="0" w:noHBand="0" w:noVBand="0"/>
            </w:tblPr>
            <w:tblGrid>
              <w:gridCol w:w="5188"/>
              <w:gridCol w:w="4559"/>
            </w:tblGrid>
            <w:tr w:rsidR="00AA06F9" w:rsidRPr="00EC30C2" w14:paraId="4FB2D39A" w14:textId="77777777" w:rsidTr="00021BB8">
              <w:trPr>
                <w:trHeight w:val="357"/>
                <w:jc w:val="center"/>
              </w:trPr>
              <w:tc>
                <w:tcPr>
                  <w:tcW w:w="5188" w:type="dxa"/>
                  <w:vAlign w:val="center"/>
                </w:tcPr>
                <w:p w14:paraId="6CBE4732" w14:textId="77777777" w:rsidR="00AA06F9" w:rsidRPr="00FF430B" w:rsidRDefault="00AA06F9" w:rsidP="00633782">
                  <w:pPr>
                    <w:jc w:val="center"/>
                    <w:rPr>
                      <w:b/>
                    </w:rPr>
                  </w:pPr>
                  <w:r w:rsidRPr="00FF430B">
                    <w:rPr>
                      <w:b/>
                    </w:rPr>
                    <w:t>ANTREPRENOR</w:t>
                  </w:r>
                </w:p>
              </w:tc>
              <w:tc>
                <w:tcPr>
                  <w:tcW w:w="4559" w:type="dxa"/>
                  <w:vAlign w:val="center"/>
                </w:tcPr>
                <w:p w14:paraId="5ABE403A" w14:textId="77777777" w:rsidR="00AA06F9" w:rsidRPr="00FF430B" w:rsidRDefault="00AA06F9" w:rsidP="00633782">
                  <w:pPr>
                    <w:jc w:val="center"/>
                    <w:rPr>
                      <w:b/>
                    </w:rPr>
                  </w:pPr>
                  <w:r w:rsidRPr="00FF430B">
                    <w:rPr>
                      <w:b/>
                    </w:rPr>
                    <w:t>BENEFICIAR</w:t>
                  </w:r>
                </w:p>
              </w:tc>
            </w:tr>
            <w:tr w:rsidR="00AA06F9" w:rsidRPr="00EC30C2" w14:paraId="58D31499" w14:textId="77777777" w:rsidTr="00021BB8">
              <w:trPr>
                <w:trHeight w:val="357"/>
                <w:jc w:val="center"/>
              </w:trPr>
              <w:tc>
                <w:tcPr>
                  <w:tcW w:w="5188" w:type="dxa"/>
                  <w:vAlign w:val="center"/>
                </w:tcPr>
                <w:p w14:paraId="1A6C8F51" w14:textId="77777777" w:rsidR="00AA06F9" w:rsidRPr="00FF430B" w:rsidRDefault="00AA06F9" w:rsidP="00196AB4">
                  <w:pPr>
                    <w:jc w:val="both"/>
                    <w:rPr>
                      <w:b/>
                    </w:rPr>
                  </w:pPr>
                </w:p>
                <w:p w14:paraId="51C2DE22" w14:textId="77777777" w:rsidR="00AA06F9" w:rsidRPr="00FF430B" w:rsidRDefault="00AA06F9" w:rsidP="00196AB4">
                  <w:pPr>
                    <w:jc w:val="both"/>
                    <w:rPr>
                      <w:b/>
                    </w:rPr>
                  </w:pPr>
                </w:p>
                <w:p w14:paraId="3BD091AC" w14:textId="77777777" w:rsidR="00AA06F9" w:rsidRPr="00FF430B" w:rsidRDefault="00AA06F9" w:rsidP="003E7B03">
                  <w:pPr>
                    <w:jc w:val="both"/>
                    <w:rPr>
                      <w:b/>
                    </w:rPr>
                  </w:pPr>
                </w:p>
              </w:tc>
              <w:tc>
                <w:tcPr>
                  <w:tcW w:w="4559" w:type="dxa"/>
                  <w:vAlign w:val="center"/>
                </w:tcPr>
                <w:p w14:paraId="4B714CB9" w14:textId="77777777" w:rsidR="00AA06F9" w:rsidRPr="00FF430B" w:rsidRDefault="00AA06F9" w:rsidP="00196AB4">
                  <w:pPr>
                    <w:jc w:val="both"/>
                    <w:rPr>
                      <w:b/>
                    </w:rPr>
                  </w:pPr>
                </w:p>
                <w:p w14:paraId="54993BDC" w14:textId="77777777" w:rsidR="00AA06F9" w:rsidRPr="00FF430B" w:rsidRDefault="00AA06F9" w:rsidP="00196AB4">
                  <w:pPr>
                    <w:jc w:val="both"/>
                    <w:rPr>
                      <w:b/>
                    </w:rPr>
                  </w:pPr>
                </w:p>
                <w:p w14:paraId="159A3AEB" w14:textId="77777777" w:rsidR="00AA06F9" w:rsidRPr="00FF430B" w:rsidRDefault="00AA06F9" w:rsidP="003E7B03">
                  <w:pPr>
                    <w:jc w:val="both"/>
                    <w:rPr>
                      <w:b/>
                    </w:rPr>
                  </w:pPr>
                </w:p>
              </w:tc>
            </w:tr>
          </w:tbl>
          <w:p w14:paraId="34CA1982" w14:textId="77777777" w:rsidR="00AA06F9" w:rsidRPr="00FF430B" w:rsidRDefault="00AA06F9" w:rsidP="00196AB4">
            <w:pPr>
              <w:tabs>
                <w:tab w:val="left" w:pos="2295"/>
              </w:tabs>
              <w:jc w:val="both"/>
            </w:pPr>
          </w:p>
          <w:p w14:paraId="48416798" w14:textId="77777777" w:rsidR="00AA06F9" w:rsidRPr="00FF430B" w:rsidRDefault="00AA06F9" w:rsidP="00196AB4">
            <w:pPr>
              <w:tabs>
                <w:tab w:val="left" w:pos="2295"/>
              </w:tabs>
              <w:jc w:val="both"/>
            </w:pPr>
          </w:p>
          <w:p w14:paraId="1030041E" w14:textId="77777777" w:rsidR="00AA06F9" w:rsidRPr="00FF430B" w:rsidRDefault="00AA06F9" w:rsidP="00196AB4">
            <w:pPr>
              <w:tabs>
                <w:tab w:val="left" w:pos="2295"/>
              </w:tabs>
              <w:jc w:val="both"/>
            </w:pPr>
          </w:p>
          <w:p w14:paraId="1D1ABAD5" w14:textId="77777777" w:rsidR="00AA06F9" w:rsidRPr="00FF430B" w:rsidRDefault="00AA06F9" w:rsidP="00196AB4">
            <w:pPr>
              <w:tabs>
                <w:tab w:val="left" w:pos="2295"/>
              </w:tabs>
              <w:jc w:val="both"/>
            </w:pPr>
          </w:p>
          <w:p w14:paraId="257E3F3E" w14:textId="77777777" w:rsidR="00AA06F9" w:rsidRPr="00FF430B" w:rsidRDefault="00AA06F9" w:rsidP="00196AB4">
            <w:pPr>
              <w:tabs>
                <w:tab w:val="left" w:pos="2295"/>
              </w:tabs>
              <w:jc w:val="both"/>
            </w:pPr>
            <w:r w:rsidRPr="00FF430B">
              <w:br/>
            </w:r>
          </w:p>
          <w:p w14:paraId="774CFA66" w14:textId="77777777" w:rsidR="00AA06F9" w:rsidRDefault="00AA06F9" w:rsidP="00196AB4">
            <w:pPr>
              <w:tabs>
                <w:tab w:val="left" w:pos="2295"/>
              </w:tabs>
              <w:jc w:val="both"/>
            </w:pPr>
          </w:p>
          <w:p w14:paraId="5F2F02D4" w14:textId="77777777" w:rsidR="00AA06F9" w:rsidRDefault="00AA06F9" w:rsidP="00196AB4">
            <w:pPr>
              <w:tabs>
                <w:tab w:val="left" w:pos="2295"/>
              </w:tabs>
              <w:jc w:val="both"/>
            </w:pPr>
          </w:p>
          <w:p w14:paraId="298C6EE3" w14:textId="77777777" w:rsidR="00AA06F9" w:rsidRDefault="00AA06F9" w:rsidP="007E709D">
            <w:pPr>
              <w:jc w:val="both"/>
            </w:pPr>
          </w:p>
          <w:p w14:paraId="0B86B536" w14:textId="77777777" w:rsidR="00AA06F9" w:rsidRPr="00FF430B" w:rsidRDefault="00AA06F9" w:rsidP="007E709D">
            <w:pPr>
              <w:jc w:val="both"/>
              <w:rPr>
                <w:sz w:val="28"/>
                <w:szCs w:val="28"/>
              </w:rPr>
            </w:pPr>
          </w:p>
          <w:p w14:paraId="49E29BAD" w14:textId="77777777" w:rsidR="00AA06F9" w:rsidRPr="00FF430B" w:rsidRDefault="00AA06F9" w:rsidP="004D7C86">
            <w:pPr>
              <w:tabs>
                <w:tab w:val="left" w:pos="2295"/>
              </w:tabs>
              <w:jc w:val="right"/>
            </w:pPr>
            <w:r w:rsidRPr="00FF430B">
              <w:lastRenderedPageBreak/>
              <w:t>Anexa nr. 1</w:t>
            </w:r>
          </w:p>
          <w:p w14:paraId="157B2B7E" w14:textId="77777777" w:rsidR="00AA06F9" w:rsidRPr="00FF430B" w:rsidRDefault="00AA06F9" w:rsidP="004D7C86">
            <w:pPr>
              <w:tabs>
                <w:tab w:val="left" w:pos="2295"/>
              </w:tabs>
              <w:jc w:val="right"/>
            </w:pPr>
            <w:r w:rsidRPr="00FF430B">
              <w:t>la Contractul nr. ___________</w:t>
            </w:r>
          </w:p>
          <w:p w14:paraId="31404CFA" w14:textId="77777777" w:rsidR="00AA06F9" w:rsidRPr="00FF430B" w:rsidRDefault="00AA06F9" w:rsidP="004D7C86">
            <w:pPr>
              <w:tabs>
                <w:tab w:val="left" w:pos="2295"/>
              </w:tabs>
              <w:jc w:val="right"/>
            </w:pPr>
            <w:r w:rsidRPr="00FF430B">
              <w:t>Din „____”  _____ 20_______</w:t>
            </w:r>
          </w:p>
          <w:p w14:paraId="0AD5E23F" w14:textId="77777777" w:rsidR="00AA06F9" w:rsidRPr="00FF430B" w:rsidRDefault="00AA06F9" w:rsidP="007E709D">
            <w:pPr>
              <w:tabs>
                <w:tab w:val="left" w:pos="2295"/>
              </w:tabs>
              <w:jc w:val="both"/>
            </w:pPr>
          </w:p>
          <w:p w14:paraId="4A55530B" w14:textId="77777777" w:rsidR="00AA06F9" w:rsidRPr="00FF430B" w:rsidRDefault="00AA06F9" w:rsidP="007E709D">
            <w:pPr>
              <w:tabs>
                <w:tab w:val="left" w:pos="2295"/>
              </w:tabs>
              <w:jc w:val="both"/>
            </w:pPr>
          </w:p>
          <w:p w14:paraId="465FA3C3" w14:textId="77777777" w:rsidR="00AA06F9" w:rsidRPr="00FF430B" w:rsidRDefault="00AA06F9" w:rsidP="007E709D">
            <w:pPr>
              <w:tabs>
                <w:tab w:val="left" w:pos="2295"/>
              </w:tabs>
              <w:jc w:val="both"/>
            </w:pPr>
          </w:p>
          <w:p w14:paraId="5E1A56B7" w14:textId="77777777" w:rsidR="00AA06F9" w:rsidRPr="00FF430B" w:rsidRDefault="00AA06F9" w:rsidP="007E709D">
            <w:pPr>
              <w:tabs>
                <w:tab w:val="left" w:pos="2295"/>
              </w:tabs>
              <w:jc w:val="both"/>
            </w:pPr>
          </w:p>
          <w:p w14:paraId="337D9362" w14:textId="77777777" w:rsidR="00AA06F9" w:rsidRPr="00FF430B" w:rsidRDefault="00AA06F9" w:rsidP="007E709D">
            <w:pPr>
              <w:tabs>
                <w:tab w:val="left" w:pos="2295"/>
              </w:tabs>
              <w:jc w:val="both"/>
            </w:pPr>
          </w:p>
          <w:p w14:paraId="738BD577" w14:textId="77777777" w:rsidR="00AA06F9" w:rsidRPr="00FF430B" w:rsidRDefault="00AA06F9" w:rsidP="007E709D">
            <w:pPr>
              <w:tabs>
                <w:tab w:val="left" w:pos="2295"/>
              </w:tabs>
              <w:jc w:val="both"/>
            </w:pPr>
          </w:p>
          <w:p w14:paraId="56891F47" w14:textId="77777777" w:rsidR="00AA06F9" w:rsidRPr="00FF430B" w:rsidRDefault="00AA06F9" w:rsidP="007E709D">
            <w:pPr>
              <w:tabs>
                <w:tab w:val="left" w:pos="2295"/>
              </w:tabs>
              <w:jc w:val="both"/>
            </w:pPr>
          </w:p>
          <w:p w14:paraId="6581DA1B" w14:textId="77777777" w:rsidR="00AA06F9" w:rsidRPr="00FF430B" w:rsidRDefault="00AA06F9" w:rsidP="007E709D">
            <w:pPr>
              <w:tabs>
                <w:tab w:val="left" w:pos="2295"/>
              </w:tabs>
              <w:jc w:val="both"/>
            </w:pPr>
          </w:p>
          <w:p w14:paraId="41992C8E" w14:textId="77777777" w:rsidR="00AA06F9" w:rsidRPr="00FF430B" w:rsidRDefault="00AA06F9" w:rsidP="007E709D">
            <w:pPr>
              <w:tabs>
                <w:tab w:val="left" w:pos="2295"/>
              </w:tabs>
              <w:jc w:val="both"/>
              <w:rPr>
                <w:b/>
              </w:rPr>
            </w:pPr>
            <w:r w:rsidRPr="00FF430B">
              <w:rPr>
                <w:b/>
              </w:rPr>
              <w:t xml:space="preserve">       SPECIFICAŢII TEHNICE</w:t>
            </w:r>
          </w:p>
          <w:p w14:paraId="2C4F08E5" w14:textId="77777777" w:rsidR="00AA06F9" w:rsidRPr="00FF430B" w:rsidRDefault="00AA06F9" w:rsidP="007E709D">
            <w:pPr>
              <w:tabs>
                <w:tab w:val="left" w:pos="2295"/>
              </w:tabs>
              <w:jc w:val="both"/>
            </w:pPr>
          </w:p>
          <w:tbl>
            <w:tblPr>
              <w:tblW w:w="10623" w:type="dxa"/>
              <w:tblLayout w:type="fixed"/>
              <w:tblCellMar>
                <w:top w:w="15" w:type="dxa"/>
                <w:left w:w="15" w:type="dxa"/>
                <w:bottom w:w="15" w:type="dxa"/>
                <w:right w:w="15" w:type="dxa"/>
              </w:tblCellMar>
              <w:tblLook w:val="00A0" w:firstRow="1" w:lastRow="0" w:firstColumn="1" w:lastColumn="0" w:noHBand="0" w:noVBand="0"/>
            </w:tblPr>
            <w:tblGrid>
              <w:gridCol w:w="436"/>
              <w:gridCol w:w="1825"/>
              <w:gridCol w:w="709"/>
              <w:gridCol w:w="1793"/>
              <w:gridCol w:w="50"/>
              <w:gridCol w:w="2409"/>
              <w:gridCol w:w="3401"/>
            </w:tblGrid>
            <w:tr w:rsidR="00AA06F9" w:rsidRPr="00EC30C2" w14:paraId="5BD73CC8"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6F1513B4" w14:textId="77777777" w:rsidR="00AA06F9" w:rsidRPr="00FF430B" w:rsidRDefault="00AA06F9"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16A1CA6B" w14:textId="77777777" w:rsidR="00AA06F9" w:rsidRPr="00FF430B" w:rsidRDefault="00AA06F9"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7DF1F3F" w14:textId="77777777" w:rsidR="00AA06F9" w:rsidRPr="00FF430B" w:rsidRDefault="00AA06F9"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5BE8C74" w14:textId="77777777" w:rsidR="00AA06F9" w:rsidRPr="00FF430B" w:rsidRDefault="00AA06F9" w:rsidP="004D7C86">
                  <w:pPr>
                    <w:jc w:val="center"/>
                    <w:rPr>
                      <w:b/>
                    </w:rPr>
                  </w:pPr>
                  <w:r w:rsidRPr="00FF430B">
                    <w:rPr>
                      <w:b/>
                    </w:rPr>
                    <w:t>Specificarea tehnică deplină solicitată de către autoritatea contractantă</w:t>
                  </w:r>
                </w:p>
                <w:p w14:paraId="1A1F0C71" w14:textId="77777777" w:rsidR="00AA06F9" w:rsidRPr="00FF430B" w:rsidRDefault="00AA06F9"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42D1DC6" w14:textId="77777777" w:rsidR="00AA06F9" w:rsidRPr="00FF430B" w:rsidRDefault="00AA06F9" w:rsidP="004D7C86">
                  <w:pPr>
                    <w:jc w:val="center"/>
                    <w:rPr>
                      <w:b/>
                    </w:rPr>
                  </w:pPr>
                  <w:r w:rsidRPr="00FF430B">
                    <w:rPr>
                      <w:b/>
                      <w:bCs/>
                      <w:noProof w:val="0"/>
                    </w:rPr>
                    <w:t xml:space="preserve">Specificarea tehnică </w:t>
                  </w:r>
                  <w:r w:rsidRPr="00FF430B">
                    <w:rPr>
                      <w:b/>
                    </w:rPr>
                    <w:t>deplină propusă de către ofertant</w:t>
                  </w:r>
                </w:p>
                <w:p w14:paraId="41DBFCC9" w14:textId="77777777" w:rsidR="00AA06F9" w:rsidRPr="00FF430B" w:rsidRDefault="00AA06F9"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F7D8C47" w14:textId="77777777" w:rsidR="00AA06F9" w:rsidRPr="00FF430B" w:rsidRDefault="00AA06F9" w:rsidP="001223E6">
                  <w:pPr>
                    <w:ind w:right="943"/>
                    <w:jc w:val="center"/>
                    <w:rPr>
                      <w:b/>
                      <w:bCs/>
                      <w:noProof w:val="0"/>
                    </w:rPr>
                  </w:pPr>
                  <w:r w:rsidRPr="00FF430B">
                    <w:rPr>
                      <w:b/>
                      <w:bCs/>
                      <w:noProof w:val="0"/>
                    </w:rPr>
                    <w:t>Standarde de</w:t>
                  </w:r>
                </w:p>
                <w:p w14:paraId="7E7B50C9" w14:textId="77777777" w:rsidR="00AA06F9" w:rsidRPr="00FF430B" w:rsidRDefault="00AA06F9" w:rsidP="001223E6">
                  <w:pPr>
                    <w:ind w:right="943"/>
                    <w:jc w:val="center"/>
                    <w:rPr>
                      <w:b/>
                      <w:bCs/>
                      <w:noProof w:val="0"/>
                    </w:rPr>
                  </w:pPr>
                  <w:r w:rsidRPr="00FF430B">
                    <w:rPr>
                      <w:b/>
                      <w:bCs/>
                      <w:noProof w:val="0"/>
                    </w:rPr>
                    <w:t>referinţă</w:t>
                  </w:r>
                </w:p>
              </w:tc>
            </w:tr>
            <w:tr w:rsidR="00AA06F9" w:rsidRPr="00EC30C2" w14:paraId="270095E7"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43B7F8" w14:textId="77777777" w:rsidR="00AA06F9" w:rsidRPr="00FF430B" w:rsidRDefault="00AA06F9"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F593D7" w14:textId="77777777" w:rsidR="00AA06F9" w:rsidRPr="00FF430B" w:rsidRDefault="00AA06F9"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356491" w14:textId="77777777" w:rsidR="00AA06F9" w:rsidRPr="00FF430B" w:rsidRDefault="00AA06F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5FD0C3" w14:textId="77777777" w:rsidR="00AA06F9" w:rsidRPr="00FF430B" w:rsidRDefault="00AA06F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D8AAA0" w14:textId="77777777" w:rsidR="00AA06F9" w:rsidRPr="00FF430B" w:rsidRDefault="00AA06F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16712C" w14:textId="77777777" w:rsidR="00AA06F9" w:rsidRPr="00FF430B" w:rsidRDefault="00AA06F9" w:rsidP="004D7C86">
                  <w:pPr>
                    <w:jc w:val="both"/>
                    <w:rPr>
                      <w:noProof w:val="0"/>
                    </w:rPr>
                  </w:pPr>
                </w:p>
              </w:tc>
            </w:tr>
            <w:tr w:rsidR="00AA06F9" w:rsidRPr="00EC30C2" w14:paraId="328E7E30"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838E91" w14:textId="77777777" w:rsidR="00AA06F9" w:rsidRPr="00FF430B" w:rsidRDefault="00AA06F9"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012DBD" w14:textId="77777777" w:rsidR="00AA06F9" w:rsidRPr="00FF430B" w:rsidRDefault="00AA06F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447610" w14:textId="77777777" w:rsidR="00AA06F9" w:rsidRPr="00FF430B" w:rsidRDefault="00AA06F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722BD0" w14:textId="77777777" w:rsidR="00AA06F9" w:rsidRPr="00FF430B" w:rsidRDefault="00AA06F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07A8E6" w14:textId="77777777" w:rsidR="00AA06F9" w:rsidRPr="00FF430B" w:rsidRDefault="00AA06F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E74D55" w14:textId="77777777" w:rsidR="00AA06F9" w:rsidRPr="00FF430B" w:rsidRDefault="00AA06F9" w:rsidP="004D7C86">
                  <w:pPr>
                    <w:jc w:val="both"/>
                    <w:rPr>
                      <w:noProof w:val="0"/>
                    </w:rPr>
                  </w:pPr>
                </w:p>
              </w:tc>
            </w:tr>
            <w:tr w:rsidR="00AA06F9" w:rsidRPr="00EC30C2" w14:paraId="3D526D8B" w14:textId="77777777" w:rsidTr="004D7C86">
              <w:tc>
                <w:tcPr>
                  <w:tcW w:w="2261" w:type="dxa"/>
                  <w:gridSpan w:val="2"/>
                  <w:tcBorders>
                    <w:top w:val="single" w:sz="6" w:space="0" w:color="000000"/>
                    <w:left w:val="nil"/>
                    <w:bottom w:val="nil"/>
                    <w:right w:val="nil"/>
                  </w:tcBorders>
                </w:tcPr>
                <w:p w14:paraId="1F8BB5C8" w14:textId="77777777" w:rsidR="00AA06F9" w:rsidRPr="00FF430B" w:rsidRDefault="00AA06F9" w:rsidP="004D7C86">
                  <w:pPr>
                    <w:jc w:val="both"/>
                    <w:rPr>
                      <w:noProof w:val="0"/>
                    </w:rPr>
                  </w:pPr>
                </w:p>
                <w:p w14:paraId="4DC971ED" w14:textId="77777777" w:rsidR="00AA06F9" w:rsidRPr="00FF430B" w:rsidRDefault="00AA06F9" w:rsidP="004D7C86">
                  <w:pPr>
                    <w:jc w:val="both"/>
                    <w:rPr>
                      <w:noProof w:val="0"/>
                    </w:rPr>
                  </w:pPr>
                </w:p>
                <w:p w14:paraId="44247ABF" w14:textId="77777777" w:rsidR="00AA06F9" w:rsidRPr="00FF430B" w:rsidRDefault="00AA06F9" w:rsidP="004D7C86">
                  <w:pPr>
                    <w:jc w:val="both"/>
                    <w:rPr>
                      <w:noProof w:val="0"/>
                    </w:rPr>
                  </w:pPr>
                </w:p>
                <w:p w14:paraId="4685CF92" w14:textId="77777777" w:rsidR="00AA06F9" w:rsidRPr="00FF430B" w:rsidRDefault="00AA06F9" w:rsidP="004D7C86">
                  <w:pPr>
                    <w:jc w:val="both"/>
                    <w:rPr>
                      <w:noProof w:val="0"/>
                    </w:rPr>
                  </w:pPr>
                </w:p>
                <w:p w14:paraId="1678FA3E" w14:textId="77777777" w:rsidR="00AA06F9" w:rsidRPr="00FF430B" w:rsidRDefault="00AA06F9"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3A24ED12" w14:textId="77777777" w:rsidR="00AA06F9" w:rsidRPr="00FF430B" w:rsidRDefault="00AA06F9" w:rsidP="004D7C86">
                  <w:pPr>
                    <w:jc w:val="both"/>
                    <w:rPr>
                      <w:noProof w:val="0"/>
                    </w:rPr>
                  </w:pPr>
                  <w:r w:rsidRPr="00FF430B">
                    <w:rPr>
                      <w:noProof w:val="0"/>
                    </w:rPr>
                    <w:t> </w:t>
                  </w:r>
                </w:p>
                <w:p w14:paraId="35A7AF7F" w14:textId="77777777" w:rsidR="00AA06F9" w:rsidRPr="00FF430B" w:rsidRDefault="00AA06F9" w:rsidP="004D7C86">
                  <w:pPr>
                    <w:jc w:val="center"/>
                    <w:rPr>
                      <w:b/>
                      <w:bCs/>
                      <w:noProof w:val="0"/>
                    </w:rPr>
                  </w:pPr>
                </w:p>
                <w:p w14:paraId="7D045A73" w14:textId="77777777" w:rsidR="00AA06F9" w:rsidRPr="00FF430B" w:rsidRDefault="00AA06F9" w:rsidP="004D7C86">
                  <w:pPr>
                    <w:jc w:val="center"/>
                    <w:rPr>
                      <w:b/>
                      <w:bCs/>
                      <w:noProof w:val="0"/>
                    </w:rPr>
                  </w:pPr>
                </w:p>
                <w:p w14:paraId="2B0EDA46" w14:textId="77777777" w:rsidR="00AA06F9" w:rsidRPr="00FF430B" w:rsidRDefault="00AA06F9" w:rsidP="004D7C86">
                  <w:pPr>
                    <w:jc w:val="center"/>
                    <w:rPr>
                      <w:b/>
                      <w:bCs/>
                      <w:noProof w:val="0"/>
                    </w:rPr>
                  </w:pPr>
                </w:p>
                <w:p w14:paraId="73D889DE" w14:textId="77777777" w:rsidR="00AA06F9" w:rsidRPr="00FF430B" w:rsidRDefault="00AA06F9" w:rsidP="004D7C86">
                  <w:pPr>
                    <w:jc w:val="center"/>
                    <w:rPr>
                      <w:b/>
                      <w:bCs/>
                      <w:noProof w:val="0"/>
                    </w:rPr>
                  </w:pPr>
                </w:p>
                <w:p w14:paraId="552DECB4" w14:textId="77777777" w:rsidR="00AA06F9" w:rsidRPr="00FF430B" w:rsidRDefault="00AA06F9" w:rsidP="004D7C86">
                  <w:pPr>
                    <w:jc w:val="center"/>
                    <w:rPr>
                      <w:b/>
                      <w:bCs/>
                      <w:noProof w:val="0"/>
                    </w:rPr>
                  </w:pPr>
                </w:p>
                <w:p w14:paraId="5DDE9453" w14:textId="77777777" w:rsidR="00AA06F9" w:rsidRPr="00FF430B" w:rsidRDefault="00AA06F9" w:rsidP="004D7C86">
                  <w:pPr>
                    <w:jc w:val="center"/>
                    <w:rPr>
                      <w:b/>
                      <w:bCs/>
                      <w:noProof w:val="0"/>
                    </w:rPr>
                  </w:pPr>
                </w:p>
                <w:p w14:paraId="3EED1350" w14:textId="77777777" w:rsidR="00AA06F9" w:rsidRPr="00FF430B" w:rsidRDefault="00AA06F9" w:rsidP="007E709D">
                  <w:pPr>
                    <w:rPr>
                      <w:b/>
                      <w:bCs/>
                      <w:noProof w:val="0"/>
                    </w:rPr>
                  </w:pPr>
                  <w:r w:rsidRPr="00FF430B">
                    <w:rPr>
                      <w:b/>
                      <w:bCs/>
                      <w:noProof w:val="0"/>
                    </w:rPr>
                    <w:t xml:space="preserve">                 SEMNĂTURILE PĂRŢILOR</w:t>
                  </w:r>
                </w:p>
                <w:p w14:paraId="280AB1C4" w14:textId="77777777" w:rsidR="00AA06F9" w:rsidRPr="00FF430B" w:rsidRDefault="00AA06F9" w:rsidP="007E709D">
                  <w:pPr>
                    <w:rPr>
                      <w:noProof w:val="0"/>
                    </w:rPr>
                  </w:pPr>
                </w:p>
              </w:tc>
            </w:tr>
            <w:tr w:rsidR="00AA06F9" w:rsidRPr="00EC30C2" w14:paraId="39AA056A" w14:textId="77777777" w:rsidTr="001223E6">
              <w:tc>
                <w:tcPr>
                  <w:tcW w:w="4763" w:type="dxa"/>
                  <w:gridSpan w:val="4"/>
                  <w:tcBorders>
                    <w:top w:val="nil"/>
                    <w:left w:val="nil"/>
                    <w:bottom w:val="nil"/>
                    <w:right w:val="nil"/>
                  </w:tcBorders>
                  <w:tcMar>
                    <w:top w:w="24" w:type="dxa"/>
                    <w:left w:w="48" w:type="dxa"/>
                    <w:bottom w:w="24" w:type="dxa"/>
                    <w:right w:w="48" w:type="dxa"/>
                  </w:tcMar>
                </w:tcPr>
                <w:p w14:paraId="1E412FF6" w14:textId="77777777" w:rsidR="00AA06F9" w:rsidRPr="00FF430B" w:rsidRDefault="00AA06F9" w:rsidP="001223E6">
                  <w:pPr>
                    <w:jc w:val="center"/>
                    <w:rPr>
                      <w:noProof w:val="0"/>
                    </w:rPr>
                  </w:pPr>
                  <w:r w:rsidRPr="006A7C1C">
                    <w:rPr>
                      <w:b/>
                      <w:bCs/>
                      <w:noProof w:val="0"/>
                    </w:rPr>
                    <w:t>ANTREPRENORU</w:t>
                  </w:r>
                  <w:r>
                    <w:rPr>
                      <w:b/>
                      <w:bCs/>
                      <w:noProof w:val="0"/>
                    </w:rPr>
                    <w:t>L</w:t>
                  </w:r>
                </w:p>
                <w:p w14:paraId="45D9A843" w14:textId="77777777" w:rsidR="00AA06F9" w:rsidRPr="00FF430B" w:rsidRDefault="00AA06F9" w:rsidP="004D7C86">
                  <w:pPr>
                    <w:ind w:firstLine="567"/>
                    <w:jc w:val="both"/>
                    <w:rPr>
                      <w:noProof w:val="0"/>
                    </w:rPr>
                  </w:pPr>
                  <w:r w:rsidRPr="00FF430B">
                    <w:rPr>
                      <w:noProof w:val="0"/>
                    </w:rPr>
                    <w:t> </w:t>
                  </w:r>
                </w:p>
                <w:p w14:paraId="4A18FF83" w14:textId="77777777" w:rsidR="00AA06F9" w:rsidRPr="00FF430B" w:rsidRDefault="00AA06F9" w:rsidP="00240751">
                  <w:pPr>
                    <w:ind w:firstLine="567"/>
                    <w:rPr>
                      <w:noProof w:val="0"/>
                    </w:rPr>
                  </w:pPr>
                </w:p>
                <w:p w14:paraId="3C0F1104" w14:textId="77777777" w:rsidR="00AA06F9" w:rsidRPr="00FF430B" w:rsidRDefault="00AA06F9" w:rsidP="00240751">
                  <w:pPr>
                    <w:ind w:firstLine="567"/>
                    <w:rPr>
                      <w:noProof w:val="0"/>
                    </w:rPr>
                  </w:pPr>
                </w:p>
              </w:tc>
              <w:tc>
                <w:tcPr>
                  <w:tcW w:w="50" w:type="dxa"/>
                  <w:tcBorders>
                    <w:top w:val="nil"/>
                    <w:left w:val="nil"/>
                    <w:bottom w:val="nil"/>
                    <w:right w:val="nil"/>
                  </w:tcBorders>
                </w:tcPr>
                <w:p w14:paraId="290CAAC9" w14:textId="77777777" w:rsidR="00AA06F9" w:rsidRPr="00FF430B" w:rsidRDefault="00AA06F9"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14:paraId="66009CCF" w14:textId="77777777" w:rsidR="00AA06F9" w:rsidRPr="00FF430B" w:rsidRDefault="00AA06F9" w:rsidP="007E709D">
                  <w:pPr>
                    <w:rPr>
                      <w:noProof w:val="0"/>
                    </w:rPr>
                  </w:pPr>
                  <w:r w:rsidRPr="00FF430B">
                    <w:rPr>
                      <w:b/>
                      <w:bCs/>
                      <w:noProof w:val="0"/>
                    </w:rPr>
                    <w:t xml:space="preserve">                               BENEFICIAR</w:t>
                  </w:r>
                </w:p>
                <w:p w14:paraId="408CAF74" w14:textId="77777777" w:rsidR="00AA06F9" w:rsidRPr="00FF430B" w:rsidRDefault="00AA06F9" w:rsidP="004D7C86">
                  <w:pPr>
                    <w:ind w:firstLine="567"/>
                    <w:jc w:val="both"/>
                    <w:rPr>
                      <w:noProof w:val="0"/>
                    </w:rPr>
                  </w:pPr>
                  <w:r w:rsidRPr="00FF430B">
                    <w:rPr>
                      <w:noProof w:val="0"/>
                    </w:rPr>
                    <w:t> </w:t>
                  </w:r>
                </w:p>
                <w:p w14:paraId="7033D173" w14:textId="77777777" w:rsidR="00AA06F9" w:rsidRPr="00FF430B" w:rsidRDefault="00AA06F9" w:rsidP="007E709D">
                  <w:pPr>
                    <w:rPr>
                      <w:noProof w:val="0"/>
                    </w:rPr>
                  </w:pPr>
                </w:p>
                <w:p w14:paraId="0EF72097" w14:textId="77777777" w:rsidR="00AA06F9" w:rsidRPr="00FF430B" w:rsidRDefault="00AA06F9" w:rsidP="003E7B03">
                  <w:pPr>
                    <w:jc w:val="both"/>
                    <w:rPr>
                      <w:noProof w:val="0"/>
                    </w:rPr>
                  </w:pPr>
                </w:p>
              </w:tc>
            </w:tr>
          </w:tbl>
          <w:p w14:paraId="4A9E9510" w14:textId="77777777" w:rsidR="00AA06F9" w:rsidRPr="00FF430B" w:rsidRDefault="00AA06F9" w:rsidP="00196AB4">
            <w:pPr>
              <w:tabs>
                <w:tab w:val="left" w:pos="2295"/>
              </w:tabs>
              <w:jc w:val="both"/>
            </w:pPr>
          </w:p>
          <w:p w14:paraId="40C973AF" w14:textId="77777777" w:rsidR="00AA06F9" w:rsidRPr="00FF430B" w:rsidRDefault="00AA06F9" w:rsidP="00196AB4">
            <w:pPr>
              <w:tabs>
                <w:tab w:val="left" w:pos="2295"/>
              </w:tabs>
              <w:jc w:val="both"/>
            </w:pPr>
          </w:p>
          <w:p w14:paraId="0B67D77F" w14:textId="77777777" w:rsidR="00AA06F9" w:rsidRPr="00FF430B" w:rsidRDefault="00AA06F9" w:rsidP="00196AB4">
            <w:pPr>
              <w:tabs>
                <w:tab w:val="left" w:pos="2295"/>
              </w:tabs>
              <w:jc w:val="both"/>
            </w:pPr>
          </w:p>
          <w:p w14:paraId="29C2CB3A" w14:textId="77777777" w:rsidR="00AA06F9" w:rsidRPr="00FF430B" w:rsidRDefault="00AA06F9" w:rsidP="00196AB4">
            <w:pPr>
              <w:tabs>
                <w:tab w:val="left" w:pos="2295"/>
              </w:tabs>
              <w:jc w:val="both"/>
            </w:pPr>
          </w:p>
          <w:p w14:paraId="30FB2A5E" w14:textId="77777777" w:rsidR="00AA06F9" w:rsidRPr="00FF430B" w:rsidRDefault="00AA06F9" w:rsidP="00196AB4">
            <w:pPr>
              <w:tabs>
                <w:tab w:val="left" w:pos="2295"/>
              </w:tabs>
              <w:jc w:val="both"/>
            </w:pPr>
          </w:p>
          <w:p w14:paraId="2E9517C4" w14:textId="77777777" w:rsidR="00AA06F9" w:rsidRPr="00FF430B" w:rsidRDefault="00AA06F9" w:rsidP="00196AB4">
            <w:pPr>
              <w:tabs>
                <w:tab w:val="left" w:pos="2295"/>
              </w:tabs>
              <w:jc w:val="both"/>
            </w:pPr>
          </w:p>
          <w:p w14:paraId="28BD75D9" w14:textId="77777777" w:rsidR="00AA06F9" w:rsidRPr="00FF430B" w:rsidRDefault="00AA06F9" w:rsidP="00196AB4">
            <w:pPr>
              <w:tabs>
                <w:tab w:val="left" w:pos="2295"/>
              </w:tabs>
              <w:jc w:val="both"/>
            </w:pPr>
          </w:p>
          <w:p w14:paraId="075ECFCA" w14:textId="77777777" w:rsidR="00AA06F9" w:rsidRPr="00FF430B" w:rsidRDefault="00AA06F9" w:rsidP="00196AB4">
            <w:pPr>
              <w:tabs>
                <w:tab w:val="left" w:pos="2295"/>
              </w:tabs>
              <w:jc w:val="both"/>
            </w:pPr>
          </w:p>
          <w:p w14:paraId="5B563692" w14:textId="77777777" w:rsidR="00AA06F9" w:rsidRPr="00FF430B" w:rsidRDefault="00AA06F9" w:rsidP="00196AB4">
            <w:pPr>
              <w:tabs>
                <w:tab w:val="left" w:pos="2295"/>
              </w:tabs>
              <w:jc w:val="both"/>
            </w:pPr>
          </w:p>
          <w:p w14:paraId="1578761A" w14:textId="77777777" w:rsidR="00AA06F9" w:rsidRPr="00FF430B" w:rsidRDefault="00AA06F9" w:rsidP="00196AB4">
            <w:pPr>
              <w:tabs>
                <w:tab w:val="left" w:pos="2295"/>
              </w:tabs>
              <w:jc w:val="both"/>
            </w:pPr>
          </w:p>
          <w:p w14:paraId="49578EF9" w14:textId="77777777" w:rsidR="00AA06F9" w:rsidRPr="00FF430B" w:rsidRDefault="00AA06F9" w:rsidP="00196AB4">
            <w:pPr>
              <w:tabs>
                <w:tab w:val="left" w:pos="2295"/>
              </w:tabs>
              <w:jc w:val="both"/>
            </w:pPr>
          </w:p>
          <w:p w14:paraId="3F14C3E5" w14:textId="77777777" w:rsidR="00AA06F9" w:rsidRPr="00FF430B" w:rsidRDefault="00AA06F9" w:rsidP="00196AB4">
            <w:pPr>
              <w:tabs>
                <w:tab w:val="left" w:pos="2295"/>
              </w:tabs>
              <w:jc w:val="both"/>
            </w:pPr>
          </w:p>
          <w:p w14:paraId="1AABEF14" w14:textId="77777777" w:rsidR="00AA06F9" w:rsidRPr="00FF430B" w:rsidRDefault="00AA06F9" w:rsidP="00196AB4">
            <w:pPr>
              <w:tabs>
                <w:tab w:val="left" w:pos="2295"/>
              </w:tabs>
              <w:jc w:val="both"/>
            </w:pPr>
          </w:p>
          <w:p w14:paraId="50FF7F4C" w14:textId="77777777" w:rsidR="00AA06F9" w:rsidRPr="00FF430B" w:rsidRDefault="00AA06F9" w:rsidP="00196AB4">
            <w:pPr>
              <w:tabs>
                <w:tab w:val="left" w:pos="2295"/>
              </w:tabs>
              <w:jc w:val="both"/>
            </w:pPr>
          </w:p>
          <w:p w14:paraId="74C366D0" w14:textId="77777777" w:rsidR="00AA06F9" w:rsidRDefault="00AA06F9" w:rsidP="00196AB4">
            <w:pPr>
              <w:tabs>
                <w:tab w:val="left" w:pos="2295"/>
              </w:tabs>
              <w:jc w:val="both"/>
            </w:pPr>
          </w:p>
          <w:p w14:paraId="074C4276" w14:textId="77777777" w:rsidR="00AA06F9" w:rsidRDefault="00AA06F9" w:rsidP="00196AB4">
            <w:pPr>
              <w:tabs>
                <w:tab w:val="left" w:pos="2295"/>
              </w:tabs>
              <w:jc w:val="both"/>
            </w:pPr>
          </w:p>
          <w:p w14:paraId="139E56F3" w14:textId="77777777" w:rsidR="00AA06F9" w:rsidRDefault="00AA06F9" w:rsidP="00196AB4">
            <w:pPr>
              <w:tabs>
                <w:tab w:val="left" w:pos="2295"/>
              </w:tabs>
              <w:jc w:val="both"/>
            </w:pPr>
          </w:p>
          <w:p w14:paraId="3C7A76F4" w14:textId="77777777" w:rsidR="00AA06F9" w:rsidRPr="00FF430B" w:rsidRDefault="00AA06F9" w:rsidP="00196AB4">
            <w:pPr>
              <w:tabs>
                <w:tab w:val="left" w:pos="2295"/>
              </w:tabs>
              <w:jc w:val="both"/>
            </w:pPr>
          </w:p>
          <w:p w14:paraId="41323DD7" w14:textId="77777777" w:rsidR="00AA06F9" w:rsidRPr="00FF430B" w:rsidRDefault="00AA06F9" w:rsidP="004D7C86">
            <w:pPr>
              <w:jc w:val="right"/>
              <w:rPr>
                <w:noProof w:val="0"/>
              </w:rPr>
            </w:pPr>
            <w:r w:rsidRPr="00FF430B">
              <w:rPr>
                <w:noProof w:val="0"/>
              </w:rPr>
              <w:lastRenderedPageBreak/>
              <w:t>Anexa nr.</w:t>
            </w:r>
            <w:r>
              <w:rPr>
                <w:noProof w:val="0"/>
              </w:rPr>
              <w:t xml:space="preserve"> </w:t>
            </w:r>
            <w:r w:rsidRPr="00FF430B">
              <w:rPr>
                <w:noProof w:val="0"/>
              </w:rPr>
              <w:t>2</w:t>
            </w:r>
          </w:p>
          <w:p w14:paraId="3F7B3AB8" w14:textId="77777777" w:rsidR="00AA06F9" w:rsidRPr="00FF430B" w:rsidRDefault="00AA06F9" w:rsidP="004D7C86">
            <w:pPr>
              <w:jc w:val="right"/>
              <w:rPr>
                <w:noProof w:val="0"/>
              </w:rPr>
            </w:pPr>
            <w:r w:rsidRPr="00FF430B">
              <w:rPr>
                <w:noProof w:val="0"/>
              </w:rPr>
              <w:t>la Contractul nr.__________</w:t>
            </w:r>
          </w:p>
          <w:p w14:paraId="758887F9" w14:textId="77777777" w:rsidR="00AA06F9" w:rsidRPr="00FF430B" w:rsidRDefault="00AA06F9" w:rsidP="004D7C86">
            <w:pPr>
              <w:jc w:val="right"/>
              <w:rPr>
                <w:noProof w:val="0"/>
              </w:rPr>
            </w:pPr>
            <w:r w:rsidRPr="00FF430B">
              <w:rPr>
                <w:noProof w:val="0"/>
              </w:rPr>
              <w:t>din “____” ________ 20___</w:t>
            </w:r>
          </w:p>
          <w:p w14:paraId="11D54136" w14:textId="77777777" w:rsidR="00AA06F9" w:rsidRDefault="00AA06F9" w:rsidP="006A7C1C">
            <w:pPr>
              <w:keepNext/>
              <w:keepLines/>
              <w:spacing w:before="200"/>
              <w:jc w:val="both"/>
              <w:outlineLvl w:val="2"/>
              <w:rPr>
                <w:noProof w:val="0"/>
              </w:rPr>
            </w:pPr>
          </w:p>
          <w:p w14:paraId="3D3381DE" w14:textId="77777777" w:rsidR="00AA06F9" w:rsidRPr="00FF430B" w:rsidRDefault="00AA06F9" w:rsidP="006A7C1C">
            <w:pPr>
              <w:keepNext/>
              <w:keepLines/>
              <w:spacing w:before="200"/>
              <w:jc w:val="both"/>
              <w:outlineLvl w:val="2"/>
              <w:rPr>
                <w:noProof w:val="0"/>
              </w:rPr>
            </w:pPr>
          </w:p>
          <w:p w14:paraId="7C0A05E6" w14:textId="77777777" w:rsidR="00AA06F9" w:rsidRPr="00FF430B" w:rsidRDefault="00AA06F9" w:rsidP="00803E7E">
            <w:pPr>
              <w:ind w:firstLine="567"/>
              <w:jc w:val="both"/>
              <w:rPr>
                <w:b/>
                <w:noProof w:val="0"/>
              </w:rPr>
            </w:pPr>
            <w:r w:rsidRPr="00FF430B">
              <w:rPr>
                <w:b/>
                <w:noProof w:val="0"/>
              </w:rPr>
              <w:t>SPECIFICAŢII DE PREŢ</w:t>
            </w:r>
          </w:p>
          <w:p w14:paraId="27914A1C" w14:textId="77777777" w:rsidR="00AA06F9" w:rsidRPr="00FF430B" w:rsidRDefault="00AA06F9"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firstRow="1" w:lastRow="0" w:firstColumn="1" w:lastColumn="0" w:noHBand="0" w:noVBand="0"/>
            </w:tblPr>
            <w:tblGrid>
              <w:gridCol w:w="418"/>
              <w:gridCol w:w="1842"/>
              <w:gridCol w:w="709"/>
              <w:gridCol w:w="1158"/>
              <w:gridCol w:w="1176"/>
              <w:gridCol w:w="1380"/>
              <w:gridCol w:w="1461"/>
              <w:gridCol w:w="1366"/>
            </w:tblGrid>
            <w:tr w:rsidR="00AA06F9" w:rsidRPr="00EC30C2" w14:paraId="23528DA9"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BD4C9E6" w14:textId="77777777" w:rsidR="00AA06F9" w:rsidRPr="00FF430B" w:rsidRDefault="00AA06F9"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7D523918" w14:textId="77777777" w:rsidR="00AA06F9" w:rsidRPr="00FF430B" w:rsidRDefault="00AA06F9" w:rsidP="00C33344">
                  <w:pPr>
                    <w:tabs>
                      <w:tab w:val="left" w:pos="235"/>
                      <w:tab w:val="left" w:pos="378"/>
                    </w:tabs>
                    <w:ind w:left="-923"/>
                    <w:jc w:val="center"/>
                    <w:rPr>
                      <w:b/>
                      <w:bCs/>
                      <w:noProof w:val="0"/>
                    </w:rPr>
                  </w:pPr>
                  <w:r w:rsidRPr="00FF430B">
                    <w:rPr>
                      <w:b/>
                      <w:bCs/>
                      <w:noProof w:val="0"/>
                    </w:rPr>
                    <w:t xml:space="preserve">          Denumirea</w:t>
                  </w:r>
                </w:p>
                <w:p w14:paraId="566544EE" w14:textId="77777777" w:rsidR="00AA06F9" w:rsidRPr="00FF430B" w:rsidRDefault="00AA06F9" w:rsidP="00C33344">
                  <w:pPr>
                    <w:tabs>
                      <w:tab w:val="left" w:pos="235"/>
                      <w:tab w:val="left" w:pos="378"/>
                    </w:tabs>
                    <w:ind w:left="-923"/>
                    <w:jc w:val="center"/>
                    <w:rPr>
                      <w:b/>
                      <w:bCs/>
                      <w:noProof w:val="0"/>
                    </w:rPr>
                  </w:pPr>
                  <w:r w:rsidRPr="00FF430B">
                    <w:rPr>
                      <w:b/>
                      <w:bCs/>
                      <w:noProof w:val="0"/>
                    </w:rPr>
                    <w:t xml:space="preserve">          lucrărilor</w:t>
                  </w:r>
                </w:p>
                <w:p w14:paraId="06123801" w14:textId="77777777" w:rsidR="00AA06F9" w:rsidRPr="00FF430B" w:rsidRDefault="00AA06F9"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3FB342A" w14:textId="77777777" w:rsidR="00AA06F9" w:rsidRPr="00FF430B" w:rsidRDefault="00AA06F9"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70CF2C4" w14:textId="77777777" w:rsidR="00AA06F9" w:rsidRPr="00FF430B" w:rsidRDefault="00AA06F9"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6CA3C4B" w14:textId="77777777" w:rsidR="00AA06F9" w:rsidRPr="00FF430B" w:rsidRDefault="00AA06F9"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777E316" w14:textId="77777777" w:rsidR="00AA06F9" w:rsidRPr="00FF430B" w:rsidRDefault="00AA06F9"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D4F94AB" w14:textId="77777777" w:rsidR="00AA06F9" w:rsidRPr="00FF430B" w:rsidRDefault="00AA06F9"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41071726" w14:textId="77777777" w:rsidR="00AA06F9" w:rsidRPr="00FF430B" w:rsidRDefault="00AA06F9" w:rsidP="00E13118">
                  <w:pPr>
                    <w:jc w:val="center"/>
                    <w:rPr>
                      <w:b/>
                      <w:bCs/>
                      <w:noProof w:val="0"/>
                    </w:rPr>
                  </w:pPr>
                  <w:r w:rsidRPr="00FF430B">
                    <w:rPr>
                      <w:b/>
                      <w:bCs/>
                      <w:noProof w:val="0"/>
                    </w:rPr>
                    <w:t>Termenii de executare</w:t>
                  </w:r>
                </w:p>
                <w:p w14:paraId="480FDB08" w14:textId="77777777" w:rsidR="00AA06F9" w:rsidRPr="00FF430B" w:rsidRDefault="00AA06F9" w:rsidP="003E7B03">
                  <w:pPr>
                    <w:tabs>
                      <w:tab w:val="left" w:pos="1134"/>
                    </w:tabs>
                    <w:ind w:left="720"/>
                    <w:outlineLvl w:val="0"/>
                    <w:rPr>
                      <w:b/>
                      <w:bCs/>
                      <w:noProof w:val="0"/>
                    </w:rPr>
                  </w:pPr>
                </w:p>
              </w:tc>
            </w:tr>
            <w:tr w:rsidR="00AA06F9" w:rsidRPr="00EC30C2" w14:paraId="2F5DE5A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115860" w14:textId="77777777" w:rsidR="00AA06F9" w:rsidRPr="00FF430B" w:rsidRDefault="00AA06F9"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781566" w14:textId="77777777" w:rsidR="00AA06F9" w:rsidRPr="00FF430B" w:rsidRDefault="00AA06F9"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D99835" w14:textId="77777777" w:rsidR="00AA06F9" w:rsidRPr="00FF430B" w:rsidRDefault="00AA06F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B12544" w14:textId="77777777" w:rsidR="00AA06F9" w:rsidRPr="00FF430B" w:rsidRDefault="00AA06F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EF5208" w14:textId="77777777" w:rsidR="00AA06F9" w:rsidRPr="00FF430B" w:rsidRDefault="00AA06F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2ADCD0" w14:textId="77777777" w:rsidR="00AA06F9" w:rsidRPr="00FF430B" w:rsidRDefault="00AA06F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660495" w14:textId="77777777" w:rsidR="00AA06F9" w:rsidRPr="00FF430B" w:rsidRDefault="00AA06F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CAAD0F" w14:textId="77777777" w:rsidR="00AA06F9" w:rsidRPr="00FF430B" w:rsidRDefault="00AA06F9" w:rsidP="004D7C86">
                  <w:pPr>
                    <w:keepNext/>
                    <w:keepLines/>
                    <w:spacing w:before="200"/>
                    <w:jc w:val="both"/>
                    <w:outlineLvl w:val="2"/>
                    <w:rPr>
                      <w:noProof w:val="0"/>
                    </w:rPr>
                  </w:pPr>
                </w:p>
              </w:tc>
            </w:tr>
            <w:tr w:rsidR="00AA06F9" w:rsidRPr="00EC30C2" w14:paraId="056D9678"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3F0869" w14:textId="77777777" w:rsidR="00AA06F9" w:rsidRPr="00FF430B" w:rsidRDefault="00AA06F9"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328374" w14:textId="77777777" w:rsidR="00AA06F9" w:rsidRPr="00FF430B" w:rsidRDefault="00AA06F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E9D4C8" w14:textId="77777777" w:rsidR="00AA06F9" w:rsidRPr="00FF430B" w:rsidRDefault="00AA06F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94B5C1" w14:textId="77777777" w:rsidR="00AA06F9" w:rsidRPr="00FF430B" w:rsidRDefault="00AA06F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0D7052" w14:textId="77777777" w:rsidR="00AA06F9" w:rsidRPr="00FF430B" w:rsidRDefault="00AA06F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9AF75F" w14:textId="77777777" w:rsidR="00AA06F9" w:rsidRPr="00FF430B" w:rsidRDefault="00AA06F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10BB79" w14:textId="77777777" w:rsidR="00AA06F9" w:rsidRPr="00FF430B" w:rsidRDefault="00AA06F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F4E122" w14:textId="77777777" w:rsidR="00AA06F9" w:rsidRPr="00FF430B" w:rsidRDefault="00AA06F9" w:rsidP="004D7C86">
                  <w:pPr>
                    <w:keepNext/>
                    <w:keepLines/>
                    <w:spacing w:before="200"/>
                    <w:jc w:val="both"/>
                    <w:outlineLvl w:val="2"/>
                    <w:rPr>
                      <w:noProof w:val="0"/>
                    </w:rPr>
                  </w:pPr>
                </w:p>
              </w:tc>
            </w:tr>
            <w:tr w:rsidR="00AA06F9" w:rsidRPr="00EC30C2" w14:paraId="37D2ECE9"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tcPr>
                <w:p w14:paraId="58322726" w14:textId="77777777" w:rsidR="00AA06F9" w:rsidRPr="00FF430B" w:rsidRDefault="00AA06F9" w:rsidP="004D7C86">
                  <w:pPr>
                    <w:jc w:val="both"/>
                    <w:rPr>
                      <w:noProof w:val="0"/>
                    </w:rPr>
                  </w:pPr>
                  <w:r w:rsidRPr="00FF430B">
                    <w:rPr>
                      <w:noProof w:val="0"/>
                    </w:rPr>
                    <w:t> </w:t>
                  </w:r>
                </w:p>
                <w:p w14:paraId="1714C76E" w14:textId="77777777" w:rsidR="00AA06F9" w:rsidRPr="00FF430B" w:rsidRDefault="00AA06F9" w:rsidP="004D7C86">
                  <w:pPr>
                    <w:keepNext/>
                    <w:keepLines/>
                    <w:spacing w:before="200"/>
                    <w:jc w:val="both"/>
                    <w:outlineLvl w:val="2"/>
                    <w:rPr>
                      <w:noProof w:val="0"/>
                    </w:rPr>
                  </w:pPr>
                </w:p>
                <w:p w14:paraId="13338CA6" w14:textId="77777777" w:rsidR="00AA06F9" w:rsidRPr="00FF430B" w:rsidRDefault="00AA06F9" w:rsidP="004D7C86">
                  <w:pPr>
                    <w:keepNext/>
                    <w:keepLines/>
                    <w:spacing w:before="200"/>
                    <w:jc w:val="both"/>
                    <w:outlineLvl w:val="2"/>
                    <w:rPr>
                      <w:noProof w:val="0"/>
                    </w:rPr>
                  </w:pPr>
                </w:p>
                <w:p w14:paraId="3BA76CEF" w14:textId="77777777" w:rsidR="00AA06F9" w:rsidRPr="00FF430B" w:rsidRDefault="00AA06F9" w:rsidP="004D7C86">
                  <w:pPr>
                    <w:keepNext/>
                    <w:keepLines/>
                    <w:spacing w:before="200"/>
                    <w:jc w:val="both"/>
                    <w:outlineLvl w:val="2"/>
                    <w:rPr>
                      <w:noProof w:val="0"/>
                    </w:rPr>
                  </w:pPr>
                </w:p>
                <w:p w14:paraId="210AE23F" w14:textId="77777777" w:rsidR="00AA06F9" w:rsidRPr="00FF430B" w:rsidRDefault="00AA06F9" w:rsidP="004D7C86">
                  <w:pPr>
                    <w:keepNext/>
                    <w:keepLines/>
                    <w:spacing w:before="200"/>
                    <w:jc w:val="both"/>
                    <w:outlineLvl w:val="2"/>
                    <w:rPr>
                      <w:noProof w:val="0"/>
                    </w:rPr>
                  </w:pPr>
                </w:p>
                <w:p w14:paraId="39964110" w14:textId="77777777" w:rsidR="00AA06F9" w:rsidRPr="00FF430B" w:rsidRDefault="00AA06F9" w:rsidP="004D7C86">
                  <w:pPr>
                    <w:keepNext/>
                    <w:keepLines/>
                    <w:spacing w:before="200"/>
                    <w:jc w:val="both"/>
                    <w:outlineLvl w:val="2"/>
                    <w:rPr>
                      <w:noProof w:val="0"/>
                    </w:rPr>
                  </w:pPr>
                </w:p>
                <w:p w14:paraId="544AC2CD" w14:textId="77777777" w:rsidR="00AA06F9" w:rsidRPr="00FF430B" w:rsidRDefault="00AA06F9" w:rsidP="004D7C86">
                  <w:pPr>
                    <w:keepNext/>
                    <w:keepLines/>
                    <w:spacing w:before="200"/>
                    <w:jc w:val="both"/>
                    <w:outlineLvl w:val="2"/>
                    <w:rPr>
                      <w:noProof w:val="0"/>
                    </w:rPr>
                  </w:pPr>
                </w:p>
                <w:p w14:paraId="532010F5" w14:textId="77777777" w:rsidR="00AA06F9" w:rsidRDefault="00AA06F9" w:rsidP="004D7C86">
                  <w:pPr>
                    <w:jc w:val="center"/>
                    <w:rPr>
                      <w:b/>
                      <w:bCs/>
                      <w:noProof w:val="0"/>
                    </w:rPr>
                  </w:pPr>
                  <w:r w:rsidRPr="00FF430B">
                    <w:rPr>
                      <w:b/>
                      <w:bCs/>
                      <w:noProof w:val="0"/>
                    </w:rPr>
                    <w:t>SEMNĂTURILE PĂRŢILOR</w:t>
                  </w:r>
                </w:p>
                <w:p w14:paraId="103762B8" w14:textId="77777777" w:rsidR="00AA06F9" w:rsidRPr="00FF430B" w:rsidRDefault="00AA06F9" w:rsidP="004D7C86">
                  <w:pPr>
                    <w:jc w:val="center"/>
                    <w:rPr>
                      <w:noProof w:val="0"/>
                    </w:rPr>
                  </w:pPr>
                </w:p>
              </w:tc>
            </w:tr>
            <w:tr w:rsidR="00AA06F9" w:rsidRPr="00EC30C2" w14:paraId="5E67D607" w14:textId="77777777" w:rsidTr="00C33344">
              <w:tc>
                <w:tcPr>
                  <w:tcW w:w="5303" w:type="dxa"/>
                  <w:gridSpan w:val="5"/>
                  <w:tcBorders>
                    <w:top w:val="nil"/>
                    <w:left w:val="nil"/>
                    <w:bottom w:val="nil"/>
                    <w:right w:val="nil"/>
                  </w:tcBorders>
                  <w:tcMar>
                    <w:top w:w="24" w:type="dxa"/>
                    <w:left w:w="48" w:type="dxa"/>
                    <w:bottom w:w="24" w:type="dxa"/>
                    <w:right w:w="48" w:type="dxa"/>
                  </w:tcMar>
                </w:tcPr>
                <w:p w14:paraId="31D765BC" w14:textId="77777777" w:rsidR="00AA06F9" w:rsidRPr="00FF430B" w:rsidRDefault="00AA06F9" w:rsidP="00E13118">
                  <w:pPr>
                    <w:jc w:val="center"/>
                    <w:rPr>
                      <w:noProof w:val="0"/>
                    </w:rPr>
                  </w:pPr>
                  <w:r w:rsidRPr="00FF430B">
                    <w:rPr>
                      <w:b/>
                      <w:bCs/>
                      <w:noProof w:val="0"/>
                    </w:rPr>
                    <w:t>ANTREPRENOR</w:t>
                  </w:r>
                </w:p>
                <w:p w14:paraId="2F66B4E4" w14:textId="77777777" w:rsidR="00AA06F9" w:rsidRPr="00FF430B" w:rsidRDefault="00AA06F9" w:rsidP="00B262BA">
                  <w:pPr>
                    <w:tabs>
                      <w:tab w:val="left" w:pos="1134"/>
                    </w:tabs>
                    <w:ind w:left="720"/>
                    <w:outlineLvl w:val="0"/>
                    <w:rPr>
                      <w:noProof w:val="0"/>
                    </w:rPr>
                  </w:pPr>
                </w:p>
                <w:p w14:paraId="12364F45" w14:textId="77777777" w:rsidR="00AA06F9" w:rsidRPr="00FF430B" w:rsidRDefault="00AA06F9"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14:paraId="488BC5A2" w14:textId="77777777" w:rsidR="00AA06F9" w:rsidRPr="00FF430B" w:rsidRDefault="00AA06F9" w:rsidP="00803E7E">
                  <w:pPr>
                    <w:jc w:val="center"/>
                    <w:rPr>
                      <w:noProof w:val="0"/>
                    </w:rPr>
                  </w:pPr>
                  <w:r w:rsidRPr="00FF430B">
                    <w:rPr>
                      <w:b/>
                      <w:bCs/>
                      <w:noProof w:val="0"/>
                    </w:rPr>
                    <w:t>BENEFICIAR</w:t>
                  </w:r>
                </w:p>
                <w:p w14:paraId="3529C134" w14:textId="77777777" w:rsidR="00AA06F9" w:rsidRPr="00FF430B" w:rsidRDefault="00AA06F9" w:rsidP="00240751">
                  <w:pPr>
                    <w:ind w:firstLine="567"/>
                    <w:jc w:val="both"/>
                    <w:rPr>
                      <w:noProof w:val="0"/>
                    </w:rPr>
                  </w:pPr>
                  <w:r w:rsidRPr="00FF430B">
                    <w:rPr>
                      <w:noProof w:val="0"/>
                    </w:rPr>
                    <w:t> </w:t>
                  </w:r>
                </w:p>
                <w:p w14:paraId="1DE5AA34" w14:textId="77777777" w:rsidR="00AA06F9" w:rsidRPr="00FF430B" w:rsidRDefault="00AA06F9" w:rsidP="00240751">
                  <w:pPr>
                    <w:keepNext/>
                    <w:keepLines/>
                    <w:spacing w:before="200"/>
                    <w:ind w:firstLine="567"/>
                    <w:jc w:val="both"/>
                    <w:outlineLvl w:val="2"/>
                    <w:rPr>
                      <w:noProof w:val="0"/>
                    </w:rPr>
                  </w:pPr>
                </w:p>
                <w:p w14:paraId="0EBF5D38" w14:textId="77777777" w:rsidR="00AA06F9" w:rsidRPr="00FF430B" w:rsidRDefault="00AA06F9" w:rsidP="003E7B03">
                  <w:pPr>
                    <w:ind w:firstLine="567"/>
                    <w:jc w:val="both"/>
                    <w:rPr>
                      <w:noProof w:val="0"/>
                    </w:rPr>
                  </w:pPr>
                </w:p>
              </w:tc>
            </w:tr>
          </w:tbl>
          <w:p w14:paraId="508ABC95" w14:textId="77777777" w:rsidR="00AA06F9" w:rsidRPr="00FF430B" w:rsidRDefault="00AA06F9" w:rsidP="00196AB4">
            <w:pPr>
              <w:tabs>
                <w:tab w:val="left" w:pos="2295"/>
              </w:tabs>
              <w:jc w:val="both"/>
            </w:pPr>
          </w:p>
          <w:p w14:paraId="75718B80" w14:textId="77777777" w:rsidR="00AA06F9" w:rsidRPr="00FF430B" w:rsidRDefault="00AA06F9" w:rsidP="00196AB4">
            <w:pPr>
              <w:tabs>
                <w:tab w:val="left" w:pos="2295"/>
              </w:tabs>
              <w:jc w:val="both"/>
            </w:pPr>
          </w:p>
          <w:p w14:paraId="20019281" w14:textId="77777777" w:rsidR="00AA06F9" w:rsidRPr="00FF430B" w:rsidRDefault="00AA06F9" w:rsidP="00196AB4">
            <w:pPr>
              <w:tabs>
                <w:tab w:val="left" w:pos="2295"/>
              </w:tabs>
              <w:jc w:val="both"/>
            </w:pPr>
          </w:p>
          <w:p w14:paraId="775E3301" w14:textId="77777777" w:rsidR="00AA06F9" w:rsidRPr="00FF430B" w:rsidRDefault="00AA06F9" w:rsidP="00196AB4">
            <w:pPr>
              <w:tabs>
                <w:tab w:val="left" w:pos="2295"/>
              </w:tabs>
              <w:jc w:val="both"/>
            </w:pPr>
          </w:p>
          <w:p w14:paraId="73D7ACE3" w14:textId="77777777" w:rsidR="00AA06F9" w:rsidRPr="00FF430B" w:rsidRDefault="00AA06F9" w:rsidP="00196AB4">
            <w:pPr>
              <w:tabs>
                <w:tab w:val="left" w:pos="2295"/>
              </w:tabs>
              <w:jc w:val="both"/>
            </w:pPr>
          </w:p>
          <w:p w14:paraId="341086AA" w14:textId="77777777" w:rsidR="00AA06F9" w:rsidRPr="00FF430B" w:rsidRDefault="00AA06F9" w:rsidP="00196AB4">
            <w:pPr>
              <w:tabs>
                <w:tab w:val="left" w:pos="2295"/>
              </w:tabs>
              <w:jc w:val="both"/>
            </w:pPr>
          </w:p>
          <w:p w14:paraId="790AE785" w14:textId="77777777" w:rsidR="00AA06F9" w:rsidRPr="00FF430B" w:rsidRDefault="00AA06F9" w:rsidP="00196AB4">
            <w:pPr>
              <w:tabs>
                <w:tab w:val="left" w:pos="2295"/>
              </w:tabs>
              <w:jc w:val="both"/>
            </w:pPr>
          </w:p>
          <w:p w14:paraId="3260C943" w14:textId="77777777" w:rsidR="00AA06F9" w:rsidRPr="00FF430B" w:rsidRDefault="00AA06F9" w:rsidP="00196AB4">
            <w:pPr>
              <w:tabs>
                <w:tab w:val="left" w:pos="2295"/>
              </w:tabs>
              <w:jc w:val="both"/>
            </w:pPr>
          </w:p>
          <w:p w14:paraId="4615D134" w14:textId="77777777" w:rsidR="00AA06F9" w:rsidRPr="00FF430B" w:rsidRDefault="00AA06F9" w:rsidP="007D2982">
            <w:pPr>
              <w:autoSpaceDE w:val="0"/>
              <w:autoSpaceDN w:val="0"/>
              <w:adjustRightInd w:val="0"/>
              <w:ind w:right="23"/>
              <w:jc w:val="center"/>
              <w:rPr>
                <w:b/>
                <w:bCs/>
              </w:rPr>
            </w:pPr>
          </w:p>
          <w:p w14:paraId="4E0784C4" w14:textId="77777777" w:rsidR="00AA06F9" w:rsidRPr="00FF430B" w:rsidRDefault="00AA06F9" w:rsidP="000C5DFB">
            <w:pPr>
              <w:jc w:val="right"/>
              <w:rPr>
                <w:noProof w:val="0"/>
              </w:rPr>
            </w:pPr>
            <w:r w:rsidRPr="00FF430B">
              <w:rPr>
                <w:noProof w:val="0"/>
              </w:rPr>
              <w:t>Anexa nr.</w:t>
            </w:r>
            <w:r>
              <w:rPr>
                <w:noProof w:val="0"/>
              </w:rPr>
              <w:t xml:space="preserve"> </w:t>
            </w:r>
            <w:r w:rsidRPr="00FF430B">
              <w:rPr>
                <w:noProof w:val="0"/>
              </w:rPr>
              <w:t>27</w:t>
            </w:r>
          </w:p>
          <w:p w14:paraId="117D3AFB" w14:textId="77777777" w:rsidR="00AA06F9" w:rsidRPr="00FF430B" w:rsidRDefault="00AA06F9" w:rsidP="000C5DFB">
            <w:pPr>
              <w:jc w:val="right"/>
              <w:rPr>
                <w:noProof w:val="0"/>
              </w:rPr>
            </w:pPr>
            <w:r w:rsidRPr="00FF430B">
              <w:rPr>
                <w:noProof w:val="0"/>
              </w:rPr>
              <w:t>la Documentația standard nr._____</w:t>
            </w:r>
          </w:p>
          <w:p w14:paraId="0C4C789E" w14:textId="77777777" w:rsidR="00AA06F9" w:rsidRPr="00FF430B" w:rsidRDefault="00AA06F9" w:rsidP="000C5DFB">
            <w:pPr>
              <w:jc w:val="right"/>
              <w:rPr>
                <w:noProof w:val="0"/>
              </w:rPr>
            </w:pPr>
            <w:r w:rsidRPr="00FF430B">
              <w:rPr>
                <w:noProof w:val="0"/>
              </w:rPr>
              <w:t>din “____” ________ 20___</w:t>
            </w:r>
          </w:p>
          <w:p w14:paraId="6CBBF92C" w14:textId="77777777" w:rsidR="00AA06F9" w:rsidRPr="00FF430B" w:rsidRDefault="00AA06F9" w:rsidP="000C5DFB">
            <w:pPr>
              <w:autoSpaceDE w:val="0"/>
              <w:autoSpaceDN w:val="0"/>
              <w:adjustRightInd w:val="0"/>
              <w:ind w:right="23"/>
              <w:jc w:val="right"/>
              <w:rPr>
                <w:b/>
                <w:bCs/>
              </w:rPr>
            </w:pPr>
          </w:p>
          <w:p w14:paraId="0252FA89" w14:textId="77777777" w:rsidR="00AA06F9" w:rsidRPr="00FF430B" w:rsidRDefault="00AA06F9" w:rsidP="007D2982">
            <w:pPr>
              <w:autoSpaceDE w:val="0"/>
              <w:autoSpaceDN w:val="0"/>
              <w:adjustRightInd w:val="0"/>
              <w:ind w:right="23"/>
              <w:jc w:val="center"/>
              <w:rPr>
                <w:b/>
                <w:bCs/>
              </w:rPr>
            </w:pPr>
          </w:p>
          <w:p w14:paraId="4461FC76" w14:textId="77777777" w:rsidR="00AA06F9" w:rsidRPr="00FF430B" w:rsidRDefault="00AA06F9" w:rsidP="007D2982">
            <w:pPr>
              <w:autoSpaceDE w:val="0"/>
              <w:autoSpaceDN w:val="0"/>
              <w:adjustRightInd w:val="0"/>
              <w:ind w:right="23"/>
              <w:jc w:val="center"/>
              <w:rPr>
                <w:b/>
                <w:color w:val="000000"/>
                <w:w w:val="90"/>
              </w:rPr>
            </w:pPr>
          </w:p>
          <w:tbl>
            <w:tblPr>
              <w:tblW w:w="9640" w:type="dxa"/>
              <w:tblLayout w:type="fixed"/>
              <w:tblLook w:val="00A0" w:firstRow="1" w:lastRow="0" w:firstColumn="1" w:lastColumn="0" w:noHBand="0" w:noVBand="0"/>
            </w:tblPr>
            <w:tblGrid>
              <w:gridCol w:w="5179"/>
              <w:gridCol w:w="4461"/>
            </w:tblGrid>
            <w:tr w:rsidR="00AA06F9" w:rsidRPr="00EC30C2" w14:paraId="5A9EA714" w14:textId="77777777" w:rsidTr="00411C62">
              <w:tc>
                <w:tcPr>
                  <w:tcW w:w="9640" w:type="dxa"/>
                  <w:gridSpan w:val="2"/>
                </w:tcPr>
                <w:p w14:paraId="7E1F1887" w14:textId="77777777" w:rsidR="00AA06F9" w:rsidRPr="00FF430B" w:rsidRDefault="00AA06F9" w:rsidP="00F94BAD">
                  <w:pPr>
                    <w:jc w:val="center"/>
                    <w:rPr>
                      <w:b/>
                    </w:rPr>
                  </w:pPr>
                  <w:r w:rsidRPr="00FF430B">
                    <w:rPr>
                      <w:b/>
                      <w:caps/>
                    </w:rPr>
                    <w:lastRenderedPageBreak/>
                    <w:t>ACORD ADIȚIONAL</w:t>
                  </w:r>
                  <w:r w:rsidRPr="00FF430B">
                    <w:rPr>
                      <w:b/>
                    </w:rPr>
                    <w:t xml:space="preserve"> Nr.______</w:t>
                  </w:r>
                </w:p>
                <w:p w14:paraId="09FCE5D6" w14:textId="77777777" w:rsidR="00AA06F9" w:rsidRPr="00FF430B" w:rsidRDefault="00AA06F9" w:rsidP="00F94BAD">
                  <w:pPr>
                    <w:jc w:val="center"/>
                    <w:rPr>
                      <w:b/>
                    </w:rPr>
                  </w:pPr>
                </w:p>
                <w:p w14:paraId="460A00B5" w14:textId="77777777" w:rsidR="00AA06F9" w:rsidRPr="00FF430B" w:rsidRDefault="00AA06F9" w:rsidP="00F94BAD">
                  <w:pPr>
                    <w:jc w:val="center"/>
                  </w:pPr>
                  <w:r w:rsidRPr="00FF430B">
                    <w:t xml:space="preserve">la contractul </w:t>
                  </w:r>
                  <w:r>
                    <w:t>n</w:t>
                  </w:r>
                  <w:r w:rsidRPr="00FF430B">
                    <w:t>r.________din ”__„_________ 20___</w:t>
                  </w:r>
                </w:p>
                <w:p w14:paraId="08CA01EA" w14:textId="77777777" w:rsidR="00AA06F9" w:rsidRPr="00FF430B" w:rsidRDefault="00AA06F9" w:rsidP="00F94BAD"/>
                <w:p w14:paraId="48B81F89" w14:textId="77777777" w:rsidR="00AA06F9" w:rsidRPr="00FF430B" w:rsidRDefault="00AA06F9" w:rsidP="00F94BAD"/>
              </w:tc>
            </w:tr>
            <w:tr w:rsidR="00AA06F9" w:rsidRPr="00EC30C2" w14:paraId="10E5547E" w14:textId="77777777" w:rsidTr="00411C62">
              <w:tc>
                <w:tcPr>
                  <w:tcW w:w="9640" w:type="dxa"/>
                  <w:gridSpan w:val="2"/>
                </w:tcPr>
                <w:p w14:paraId="137CA214" w14:textId="77777777" w:rsidR="00AA06F9" w:rsidRPr="00FF430B" w:rsidRDefault="00AA06F9" w:rsidP="0067769C">
                  <w:pPr>
                    <w:pStyle w:val="ad"/>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14:paraId="2F629DC0" w14:textId="77777777" w:rsidR="00AA06F9" w:rsidRPr="00FF430B" w:rsidRDefault="00AA06F9" w:rsidP="00F94BAD">
                  <w:pPr>
                    <w:pStyle w:val="ad"/>
                    <w:ind w:firstLine="0"/>
                    <w:rPr>
                      <w:sz w:val="24"/>
                      <w:szCs w:val="24"/>
                    </w:rPr>
                  </w:pPr>
                </w:p>
                <w:p w14:paraId="754AA956" w14:textId="77777777" w:rsidR="00AA06F9" w:rsidRPr="00FF430B" w:rsidRDefault="00AA06F9"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C4F393C" w14:textId="77777777" w:rsidR="00AA06F9" w:rsidRPr="00FF430B" w:rsidRDefault="00AA06F9" w:rsidP="00F94BAD">
                  <w:pPr>
                    <w:pStyle w:val="ad"/>
                    <w:ind w:firstLine="0"/>
                    <w:rPr>
                      <w:sz w:val="24"/>
                      <w:szCs w:val="24"/>
                    </w:rPr>
                  </w:pPr>
                </w:p>
                <w:p w14:paraId="16538958" w14:textId="77777777" w:rsidR="00AA06F9" w:rsidRPr="00FF430B" w:rsidRDefault="00AA06F9"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DC8A094" w14:textId="77777777" w:rsidR="00AA06F9" w:rsidRPr="00FF2B58" w:rsidRDefault="00AA06F9" w:rsidP="00F94BAD">
                  <w:pPr>
                    <w:pStyle w:val="af2"/>
                    <w:tabs>
                      <w:tab w:val="right" w:pos="10205"/>
                    </w:tabs>
                    <w:ind w:firstLine="0"/>
                    <w:jc w:val="left"/>
                    <w:rPr>
                      <w:lang w:val="ro-RO"/>
                    </w:rPr>
                  </w:pPr>
                </w:p>
                <w:p w14:paraId="34C51CAB" w14:textId="77777777" w:rsidR="00AA06F9" w:rsidRPr="00FF430B" w:rsidRDefault="00AA06F9" w:rsidP="00F94BAD">
                  <w:pPr>
                    <w:pStyle w:val="ad"/>
                    <w:ind w:right="-1" w:firstLine="0"/>
                    <w:rPr>
                      <w:sz w:val="24"/>
                      <w:szCs w:val="24"/>
                    </w:rPr>
                  </w:pPr>
                  <w:r w:rsidRPr="00FF430B">
                    <w:rPr>
                      <w:sz w:val="24"/>
                      <w:szCs w:val="24"/>
                    </w:rPr>
                    <w:t>Prin prezentul acord, în Contract se aplică următoarele modificări:</w:t>
                  </w:r>
                </w:p>
                <w:p w14:paraId="08E989DE" w14:textId="77777777" w:rsidR="00AA06F9" w:rsidRPr="00FF430B" w:rsidRDefault="00AA06F9" w:rsidP="00F94BAD">
                  <w:pPr>
                    <w:pStyle w:val="a"/>
                    <w:ind w:left="743"/>
                  </w:pPr>
                  <w:r w:rsidRPr="00FF430B">
                    <w:t>________________________________________________________________________</w:t>
                  </w:r>
                </w:p>
                <w:p w14:paraId="025AB08A" w14:textId="77777777" w:rsidR="00AA06F9" w:rsidRPr="00FF430B" w:rsidRDefault="00AA06F9" w:rsidP="00F94BAD">
                  <w:pPr>
                    <w:tabs>
                      <w:tab w:val="right" w:pos="10205"/>
                    </w:tabs>
                    <w:ind w:left="1134" w:right="-1"/>
                  </w:pPr>
                </w:p>
                <w:p w14:paraId="6C335C05" w14:textId="77777777" w:rsidR="00AA06F9" w:rsidRPr="00FF430B" w:rsidRDefault="00AA06F9" w:rsidP="00F94BAD">
                  <w:pPr>
                    <w:ind w:right="-1" w:firstLine="567"/>
                    <w:jc w:val="both"/>
                  </w:pPr>
                  <w:r w:rsidRPr="00FF430B">
                    <w:t>Prezentul acord se consideră încheiat la data semnării lui şi intră în vigoare după înregistrarea la una din trezoreriile regionale ale Ministerului Finanțelor.</w:t>
                  </w:r>
                </w:p>
                <w:p w14:paraId="095E2D60" w14:textId="77777777" w:rsidR="00AA06F9" w:rsidRPr="00590F95" w:rsidRDefault="00AA06F9" w:rsidP="00F94BAD">
                  <w:pPr>
                    <w:pStyle w:val="2"/>
                    <w:rPr>
                      <w:szCs w:val="24"/>
                    </w:rPr>
                  </w:pPr>
                </w:p>
                <w:p w14:paraId="7CFF6229" w14:textId="77777777" w:rsidR="00AA06F9" w:rsidRPr="00FF430B" w:rsidRDefault="00AA06F9" w:rsidP="00F94BAD"/>
                <w:p w14:paraId="6C65B820" w14:textId="77777777" w:rsidR="00AA06F9" w:rsidRPr="00FF430B" w:rsidRDefault="00AA06F9" w:rsidP="00FD0E2B">
                  <w:pPr>
                    <w:jc w:val="center"/>
                  </w:pPr>
                  <w:r w:rsidRPr="00FF430B">
                    <w:rPr>
                      <w:b/>
                      <w:bCs/>
                      <w:noProof w:val="0"/>
                    </w:rPr>
                    <w:t>SEMNĂTURILE PĂRŢILOR</w:t>
                  </w:r>
                </w:p>
                <w:p w14:paraId="15559FEF" w14:textId="77777777" w:rsidR="00AA06F9" w:rsidRPr="00FF430B" w:rsidRDefault="00AA06F9" w:rsidP="00F94BAD"/>
              </w:tc>
            </w:tr>
            <w:tr w:rsidR="00AA06F9" w:rsidRPr="00EC30C2" w14:paraId="6F49EBCA" w14:textId="77777777" w:rsidTr="00411C62">
              <w:trPr>
                <w:trHeight w:val="357"/>
              </w:trPr>
              <w:tc>
                <w:tcPr>
                  <w:tcW w:w="5179" w:type="dxa"/>
                  <w:vAlign w:val="center"/>
                </w:tcPr>
                <w:p w14:paraId="48E70FE2" w14:textId="77777777" w:rsidR="00AA06F9" w:rsidRPr="00FF430B" w:rsidRDefault="00AA06F9" w:rsidP="00F94BAD">
                  <w:pPr>
                    <w:jc w:val="center"/>
                    <w:rPr>
                      <w:b/>
                    </w:rPr>
                  </w:pPr>
                  <w:r w:rsidRPr="00FF430B">
                    <w:rPr>
                      <w:b/>
                      <w:bCs/>
                      <w:noProof w:val="0"/>
                    </w:rPr>
                    <w:t>ANTREPRENORUL/PRESTATORUL</w:t>
                  </w:r>
                </w:p>
              </w:tc>
              <w:tc>
                <w:tcPr>
                  <w:tcW w:w="4461" w:type="dxa"/>
                  <w:vAlign w:val="center"/>
                </w:tcPr>
                <w:p w14:paraId="63592E16" w14:textId="77777777" w:rsidR="00AA06F9" w:rsidRPr="00FF430B" w:rsidRDefault="00AA06F9" w:rsidP="0067769C">
                  <w:pPr>
                    <w:jc w:val="center"/>
                    <w:rPr>
                      <w:noProof w:val="0"/>
                    </w:rPr>
                  </w:pPr>
                  <w:r w:rsidRPr="00FF430B">
                    <w:rPr>
                      <w:b/>
                      <w:bCs/>
                      <w:noProof w:val="0"/>
                    </w:rPr>
                    <w:t>BENEFICIAR</w:t>
                  </w:r>
                </w:p>
              </w:tc>
            </w:tr>
            <w:tr w:rsidR="00AA06F9" w:rsidRPr="00EC30C2" w14:paraId="216D89D3"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14:paraId="01E79082" w14:textId="77777777" w:rsidR="00AA06F9" w:rsidRPr="00FF430B" w:rsidRDefault="00AA06F9" w:rsidP="0067769C"/>
              </w:tc>
              <w:tc>
                <w:tcPr>
                  <w:tcW w:w="4461" w:type="dxa"/>
                  <w:tcBorders>
                    <w:top w:val="single" w:sz="4" w:space="0" w:color="auto"/>
                    <w:left w:val="single" w:sz="4" w:space="0" w:color="auto"/>
                    <w:bottom w:val="single" w:sz="4" w:space="0" w:color="auto"/>
                    <w:right w:val="single" w:sz="4" w:space="0" w:color="auto"/>
                  </w:tcBorders>
                  <w:vAlign w:val="center"/>
                </w:tcPr>
                <w:p w14:paraId="2B9F82E6" w14:textId="77777777" w:rsidR="00AA06F9" w:rsidRPr="00FF430B" w:rsidRDefault="00AA06F9" w:rsidP="0067769C"/>
              </w:tc>
            </w:tr>
          </w:tbl>
          <w:p w14:paraId="024D2D16" w14:textId="77777777" w:rsidR="00AA06F9" w:rsidRPr="00FF430B" w:rsidRDefault="00AA06F9" w:rsidP="007D2982">
            <w:pPr>
              <w:autoSpaceDE w:val="0"/>
              <w:autoSpaceDN w:val="0"/>
              <w:adjustRightInd w:val="0"/>
              <w:ind w:right="23"/>
              <w:jc w:val="center"/>
              <w:rPr>
                <w:b/>
                <w:color w:val="000000"/>
                <w:w w:val="90"/>
              </w:rPr>
            </w:pPr>
          </w:p>
          <w:p w14:paraId="65C758C4" w14:textId="77777777" w:rsidR="00AA06F9" w:rsidRPr="00FF430B" w:rsidRDefault="00AA06F9" w:rsidP="007D2982">
            <w:pPr>
              <w:autoSpaceDE w:val="0"/>
              <w:autoSpaceDN w:val="0"/>
              <w:adjustRightInd w:val="0"/>
              <w:ind w:right="23"/>
              <w:jc w:val="center"/>
              <w:rPr>
                <w:b/>
                <w:color w:val="000000"/>
                <w:w w:val="90"/>
              </w:rPr>
            </w:pPr>
          </w:p>
          <w:p w14:paraId="2BA544C1" w14:textId="77777777" w:rsidR="00AA06F9" w:rsidRPr="00FF430B" w:rsidRDefault="00AA06F9" w:rsidP="007D2982">
            <w:pPr>
              <w:autoSpaceDE w:val="0"/>
              <w:autoSpaceDN w:val="0"/>
              <w:adjustRightInd w:val="0"/>
              <w:ind w:right="23"/>
              <w:jc w:val="center"/>
              <w:rPr>
                <w:b/>
                <w:color w:val="000000"/>
                <w:w w:val="90"/>
              </w:rPr>
            </w:pPr>
          </w:p>
          <w:p w14:paraId="7E4B59A8" w14:textId="77777777" w:rsidR="00AA06F9" w:rsidRPr="00FF430B" w:rsidRDefault="00AA06F9" w:rsidP="007D2982">
            <w:pPr>
              <w:autoSpaceDE w:val="0"/>
              <w:autoSpaceDN w:val="0"/>
              <w:adjustRightInd w:val="0"/>
              <w:ind w:right="23"/>
              <w:jc w:val="center"/>
              <w:rPr>
                <w:b/>
                <w:color w:val="000000"/>
                <w:w w:val="90"/>
              </w:rPr>
            </w:pPr>
          </w:p>
          <w:p w14:paraId="2BBB6F0E" w14:textId="77777777" w:rsidR="00AA06F9" w:rsidRPr="00FF430B" w:rsidRDefault="00AA06F9" w:rsidP="007D2982">
            <w:pPr>
              <w:autoSpaceDE w:val="0"/>
              <w:autoSpaceDN w:val="0"/>
              <w:adjustRightInd w:val="0"/>
              <w:ind w:right="23"/>
              <w:jc w:val="center"/>
              <w:rPr>
                <w:b/>
                <w:color w:val="000000"/>
                <w:w w:val="90"/>
              </w:rPr>
            </w:pPr>
          </w:p>
          <w:p w14:paraId="50A02AA6" w14:textId="77777777" w:rsidR="00AA06F9" w:rsidRPr="00FF430B" w:rsidRDefault="00AA06F9" w:rsidP="007D2982">
            <w:pPr>
              <w:autoSpaceDE w:val="0"/>
              <w:autoSpaceDN w:val="0"/>
              <w:adjustRightInd w:val="0"/>
              <w:ind w:right="23"/>
              <w:jc w:val="center"/>
              <w:rPr>
                <w:b/>
                <w:color w:val="000000"/>
                <w:w w:val="90"/>
              </w:rPr>
            </w:pPr>
          </w:p>
          <w:p w14:paraId="2B9115D8" w14:textId="77777777" w:rsidR="00AA06F9" w:rsidRPr="00FF430B" w:rsidRDefault="00AA06F9" w:rsidP="007D2982">
            <w:pPr>
              <w:autoSpaceDE w:val="0"/>
              <w:autoSpaceDN w:val="0"/>
              <w:adjustRightInd w:val="0"/>
              <w:ind w:right="23"/>
              <w:jc w:val="center"/>
              <w:rPr>
                <w:b/>
                <w:color w:val="000000"/>
                <w:w w:val="90"/>
              </w:rPr>
            </w:pPr>
          </w:p>
          <w:p w14:paraId="77FFDCC0" w14:textId="77777777" w:rsidR="00AA06F9" w:rsidRPr="00FF430B" w:rsidRDefault="00AA06F9" w:rsidP="007D2982">
            <w:pPr>
              <w:autoSpaceDE w:val="0"/>
              <w:autoSpaceDN w:val="0"/>
              <w:adjustRightInd w:val="0"/>
              <w:ind w:right="23"/>
              <w:jc w:val="center"/>
              <w:rPr>
                <w:b/>
                <w:color w:val="000000"/>
                <w:w w:val="90"/>
              </w:rPr>
            </w:pPr>
          </w:p>
          <w:p w14:paraId="2DC4B76C" w14:textId="77777777" w:rsidR="00AA06F9" w:rsidRPr="00FF430B" w:rsidRDefault="00AA06F9" w:rsidP="007D2982">
            <w:pPr>
              <w:autoSpaceDE w:val="0"/>
              <w:autoSpaceDN w:val="0"/>
              <w:adjustRightInd w:val="0"/>
              <w:ind w:right="23"/>
              <w:jc w:val="center"/>
              <w:rPr>
                <w:b/>
                <w:color w:val="000000"/>
                <w:w w:val="90"/>
              </w:rPr>
            </w:pPr>
          </w:p>
          <w:p w14:paraId="6EBD85DF" w14:textId="77777777" w:rsidR="00AA06F9" w:rsidRPr="00FF430B" w:rsidRDefault="00AA06F9" w:rsidP="007D2982">
            <w:pPr>
              <w:autoSpaceDE w:val="0"/>
              <w:autoSpaceDN w:val="0"/>
              <w:adjustRightInd w:val="0"/>
              <w:ind w:right="23"/>
              <w:jc w:val="center"/>
              <w:rPr>
                <w:b/>
                <w:color w:val="000000"/>
                <w:w w:val="90"/>
              </w:rPr>
            </w:pPr>
          </w:p>
          <w:p w14:paraId="77C59B78" w14:textId="77777777" w:rsidR="00AA06F9" w:rsidRPr="00FF430B" w:rsidRDefault="00AA06F9" w:rsidP="007D2982">
            <w:pPr>
              <w:autoSpaceDE w:val="0"/>
              <w:autoSpaceDN w:val="0"/>
              <w:adjustRightInd w:val="0"/>
              <w:ind w:right="23"/>
              <w:jc w:val="center"/>
              <w:rPr>
                <w:b/>
                <w:color w:val="000000"/>
                <w:w w:val="90"/>
              </w:rPr>
            </w:pPr>
          </w:p>
          <w:p w14:paraId="72EA3451" w14:textId="77777777" w:rsidR="00AA06F9" w:rsidRPr="00FF430B" w:rsidRDefault="00AA06F9" w:rsidP="007D2982">
            <w:pPr>
              <w:autoSpaceDE w:val="0"/>
              <w:autoSpaceDN w:val="0"/>
              <w:adjustRightInd w:val="0"/>
              <w:ind w:right="23"/>
              <w:jc w:val="center"/>
              <w:rPr>
                <w:b/>
                <w:color w:val="000000"/>
                <w:w w:val="90"/>
              </w:rPr>
            </w:pPr>
          </w:p>
          <w:p w14:paraId="1DE5ECA8" w14:textId="77777777" w:rsidR="00AA06F9" w:rsidRPr="00FF430B" w:rsidRDefault="00AA06F9" w:rsidP="007D2982">
            <w:pPr>
              <w:autoSpaceDE w:val="0"/>
              <w:autoSpaceDN w:val="0"/>
              <w:adjustRightInd w:val="0"/>
              <w:ind w:right="23"/>
              <w:jc w:val="center"/>
              <w:rPr>
                <w:b/>
                <w:color w:val="000000"/>
                <w:w w:val="90"/>
              </w:rPr>
            </w:pPr>
          </w:p>
          <w:p w14:paraId="18B4ABCC" w14:textId="77777777" w:rsidR="00AA06F9" w:rsidRPr="00FF430B" w:rsidRDefault="00AA06F9" w:rsidP="007D2982">
            <w:pPr>
              <w:autoSpaceDE w:val="0"/>
              <w:autoSpaceDN w:val="0"/>
              <w:adjustRightInd w:val="0"/>
              <w:ind w:right="23"/>
              <w:jc w:val="center"/>
              <w:rPr>
                <w:b/>
                <w:color w:val="000000"/>
                <w:w w:val="90"/>
              </w:rPr>
            </w:pPr>
          </w:p>
          <w:p w14:paraId="662F5E84" w14:textId="77777777" w:rsidR="00AA06F9" w:rsidRPr="00FF430B" w:rsidRDefault="00AA06F9" w:rsidP="000C5DFB">
            <w:pPr>
              <w:jc w:val="right"/>
              <w:rPr>
                <w:noProof w:val="0"/>
              </w:rPr>
            </w:pPr>
            <w:r w:rsidRPr="00FF430B">
              <w:rPr>
                <w:noProof w:val="0"/>
              </w:rPr>
              <w:t>Anexa nr.</w:t>
            </w:r>
            <w:r>
              <w:rPr>
                <w:noProof w:val="0"/>
              </w:rPr>
              <w:t xml:space="preserve"> </w:t>
            </w:r>
            <w:r w:rsidRPr="00FF430B">
              <w:rPr>
                <w:noProof w:val="0"/>
              </w:rPr>
              <w:t>28</w:t>
            </w:r>
          </w:p>
          <w:p w14:paraId="4249CAA4" w14:textId="77777777" w:rsidR="00AA06F9" w:rsidRPr="00FF430B" w:rsidRDefault="00AA06F9" w:rsidP="000C5DFB">
            <w:pPr>
              <w:jc w:val="right"/>
              <w:rPr>
                <w:noProof w:val="0"/>
              </w:rPr>
            </w:pPr>
            <w:r w:rsidRPr="00FF430B">
              <w:rPr>
                <w:noProof w:val="0"/>
              </w:rPr>
              <w:t>la Documentația standard nr._____</w:t>
            </w:r>
          </w:p>
          <w:p w14:paraId="23EFC381" w14:textId="77777777" w:rsidR="00AA06F9" w:rsidRPr="00FF430B" w:rsidRDefault="00AA06F9" w:rsidP="000C5DFB">
            <w:pPr>
              <w:jc w:val="right"/>
              <w:rPr>
                <w:noProof w:val="0"/>
              </w:rPr>
            </w:pPr>
            <w:r w:rsidRPr="00FF430B">
              <w:rPr>
                <w:noProof w:val="0"/>
              </w:rPr>
              <w:t>din “____” ________ 20___</w:t>
            </w:r>
          </w:p>
          <w:p w14:paraId="402C021B" w14:textId="77777777" w:rsidR="00AA06F9" w:rsidRPr="00FF430B" w:rsidRDefault="00AA06F9" w:rsidP="007D2982">
            <w:pPr>
              <w:autoSpaceDE w:val="0"/>
              <w:autoSpaceDN w:val="0"/>
              <w:adjustRightInd w:val="0"/>
              <w:ind w:right="23"/>
              <w:jc w:val="center"/>
              <w:rPr>
                <w:b/>
                <w:color w:val="000000"/>
                <w:w w:val="90"/>
              </w:rPr>
            </w:pPr>
          </w:p>
          <w:p w14:paraId="7359A244" w14:textId="77777777" w:rsidR="00AA06F9" w:rsidRPr="00FF430B" w:rsidRDefault="00AA06F9" w:rsidP="007D2982">
            <w:pPr>
              <w:autoSpaceDE w:val="0"/>
              <w:autoSpaceDN w:val="0"/>
              <w:adjustRightInd w:val="0"/>
              <w:ind w:right="23"/>
              <w:jc w:val="center"/>
              <w:rPr>
                <w:b/>
                <w:color w:val="000000"/>
                <w:w w:val="90"/>
              </w:rPr>
            </w:pPr>
          </w:p>
          <w:p w14:paraId="50B31073" w14:textId="77777777" w:rsidR="00AA06F9" w:rsidRPr="00FF430B" w:rsidRDefault="00AA06F9" w:rsidP="007D2982">
            <w:pPr>
              <w:autoSpaceDE w:val="0"/>
              <w:autoSpaceDN w:val="0"/>
              <w:adjustRightInd w:val="0"/>
              <w:ind w:right="23"/>
              <w:jc w:val="center"/>
              <w:rPr>
                <w:b/>
                <w:bCs/>
              </w:rPr>
            </w:pPr>
          </w:p>
          <w:p w14:paraId="008AEE76" w14:textId="77777777" w:rsidR="00AA06F9" w:rsidRPr="00FF430B" w:rsidRDefault="00AA06F9" w:rsidP="007D2982">
            <w:pPr>
              <w:autoSpaceDE w:val="0"/>
              <w:autoSpaceDN w:val="0"/>
              <w:adjustRightInd w:val="0"/>
              <w:ind w:right="23"/>
              <w:jc w:val="center"/>
              <w:rPr>
                <w:b/>
                <w:bCs/>
              </w:rPr>
            </w:pPr>
            <w:r w:rsidRPr="00FF430B">
              <w:rPr>
                <w:b/>
                <w:bCs/>
              </w:rPr>
              <w:lastRenderedPageBreak/>
              <w:t xml:space="preserve">ACORD-CADRU </w:t>
            </w:r>
          </w:p>
          <w:p w14:paraId="6CEAE0CF" w14:textId="77777777" w:rsidR="00AA06F9" w:rsidRPr="00FF430B" w:rsidRDefault="00AA06F9" w:rsidP="007D2982">
            <w:pPr>
              <w:autoSpaceDE w:val="0"/>
              <w:autoSpaceDN w:val="0"/>
              <w:adjustRightInd w:val="0"/>
              <w:ind w:right="23"/>
              <w:jc w:val="center"/>
            </w:pPr>
            <w:r w:rsidRPr="00FF430B">
              <w:t>nr. ________ data ___________</w:t>
            </w:r>
          </w:p>
          <w:p w14:paraId="09BF4B08" w14:textId="77777777" w:rsidR="00AA06F9" w:rsidRPr="00FF430B" w:rsidRDefault="00AA06F9" w:rsidP="007D2982">
            <w:pPr>
              <w:autoSpaceDE w:val="0"/>
              <w:autoSpaceDN w:val="0"/>
              <w:adjustRightInd w:val="0"/>
              <w:ind w:right="23"/>
              <w:jc w:val="center"/>
            </w:pPr>
          </w:p>
          <w:p w14:paraId="0AAE2B3B" w14:textId="77777777" w:rsidR="00AA06F9" w:rsidRPr="00FF430B" w:rsidRDefault="00AA06F9" w:rsidP="007D2982">
            <w:pPr>
              <w:autoSpaceDE w:val="0"/>
              <w:autoSpaceDN w:val="0"/>
              <w:adjustRightInd w:val="0"/>
              <w:ind w:left="720" w:right="-540"/>
              <w:jc w:val="both"/>
              <w:rPr>
                <w:b/>
                <w:bCs/>
              </w:rPr>
            </w:pPr>
            <w:r w:rsidRPr="00FF430B">
              <w:rPr>
                <w:b/>
                <w:bCs/>
              </w:rPr>
              <w:t>1. Părţile acordului-cadru</w:t>
            </w:r>
          </w:p>
          <w:p w14:paraId="56BD282F" w14:textId="77777777" w:rsidR="00AA06F9" w:rsidRPr="00FF430B" w:rsidRDefault="00AA06F9" w:rsidP="007D2982">
            <w:pPr>
              <w:autoSpaceDE w:val="0"/>
              <w:autoSpaceDN w:val="0"/>
              <w:adjustRightInd w:val="0"/>
              <w:ind w:left="1140" w:right="-540"/>
              <w:jc w:val="both"/>
              <w:rPr>
                <w:b/>
                <w:bCs/>
              </w:rPr>
            </w:pPr>
          </w:p>
          <w:p w14:paraId="31BB844B" w14:textId="77777777" w:rsidR="00AA06F9" w:rsidRPr="00FF430B" w:rsidRDefault="00AA06F9" w:rsidP="00357B7D">
            <w:pPr>
              <w:jc w:val="both"/>
            </w:pPr>
            <w:r w:rsidRPr="00FF430B">
              <w:tab/>
              <w:t>În temeiul Legii nr.</w:t>
            </w:r>
            <w:r>
              <w:t xml:space="preserve"> </w:t>
            </w:r>
            <w:r w:rsidRPr="00FF430B">
              <w:t>131/2015 privind achizițiile publice, cu modificările ulterioare, s-a încheiat prezentul acord-cadru,</w:t>
            </w:r>
          </w:p>
          <w:p w14:paraId="01CEF656" w14:textId="77777777" w:rsidR="00AA06F9" w:rsidRPr="00FF430B" w:rsidRDefault="00AA06F9" w:rsidP="007D2982">
            <w:pPr>
              <w:autoSpaceDE w:val="0"/>
              <w:autoSpaceDN w:val="0"/>
              <w:adjustRightInd w:val="0"/>
              <w:jc w:val="both"/>
            </w:pPr>
          </w:p>
          <w:p w14:paraId="7BCCE07C" w14:textId="77777777" w:rsidR="00AA06F9" w:rsidRPr="00FF430B" w:rsidRDefault="00AA06F9" w:rsidP="007D2982">
            <w:pPr>
              <w:autoSpaceDE w:val="0"/>
              <w:autoSpaceDN w:val="0"/>
              <w:adjustRightInd w:val="0"/>
              <w:jc w:val="both"/>
            </w:pPr>
            <w:r w:rsidRPr="00FF430B">
              <w:t xml:space="preserve">    între</w:t>
            </w:r>
          </w:p>
          <w:p w14:paraId="7DCCEB6F" w14:textId="77777777" w:rsidR="00AA06F9" w:rsidRPr="00FF430B" w:rsidRDefault="00AA06F9" w:rsidP="007D2982">
            <w:pPr>
              <w:autoSpaceDE w:val="0"/>
              <w:autoSpaceDN w:val="0"/>
              <w:adjustRightInd w:val="0"/>
              <w:jc w:val="both"/>
            </w:pPr>
          </w:p>
          <w:p w14:paraId="3970F1F1" w14:textId="77777777" w:rsidR="00AA06F9" w:rsidRPr="00FF430B" w:rsidRDefault="00AA06F9"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3CFE84B1" w14:textId="77777777" w:rsidR="00AA06F9" w:rsidRPr="00FF430B" w:rsidRDefault="00AA06F9" w:rsidP="007D2982">
            <w:pPr>
              <w:autoSpaceDE w:val="0"/>
              <w:autoSpaceDN w:val="0"/>
              <w:adjustRightInd w:val="0"/>
              <w:jc w:val="both"/>
            </w:pPr>
          </w:p>
          <w:p w14:paraId="0B35417C" w14:textId="77777777" w:rsidR="00AA06F9" w:rsidRPr="00FF430B" w:rsidRDefault="00AA06F9" w:rsidP="002217B0">
            <w:pPr>
              <w:autoSpaceDE w:val="0"/>
              <w:autoSpaceDN w:val="0"/>
              <w:adjustRightInd w:val="0"/>
              <w:ind w:left="710"/>
              <w:jc w:val="both"/>
              <w:rPr>
                <w:b/>
                <w:bCs/>
              </w:rPr>
            </w:pPr>
            <w:r w:rsidRPr="00FF430B">
              <w:rPr>
                <w:b/>
                <w:bCs/>
              </w:rPr>
              <w:t>2. Scopul acordului-cadru</w:t>
            </w:r>
          </w:p>
          <w:p w14:paraId="151DFAF4" w14:textId="77777777" w:rsidR="00AA06F9" w:rsidRPr="00FF430B" w:rsidRDefault="00AA06F9" w:rsidP="007D2982">
            <w:pPr>
              <w:autoSpaceDE w:val="0"/>
              <w:autoSpaceDN w:val="0"/>
              <w:adjustRightInd w:val="0"/>
              <w:jc w:val="both"/>
              <w:rPr>
                <w:b/>
                <w:bCs/>
              </w:rPr>
            </w:pPr>
          </w:p>
          <w:p w14:paraId="3A31325D" w14:textId="77777777" w:rsidR="00AA06F9" w:rsidRPr="00FF430B" w:rsidRDefault="00AA06F9"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C65FDD1" w14:textId="77777777" w:rsidR="00AA06F9" w:rsidRPr="00FF430B" w:rsidRDefault="00AA06F9" w:rsidP="007D2982">
            <w:pPr>
              <w:autoSpaceDE w:val="0"/>
              <w:autoSpaceDN w:val="0"/>
              <w:adjustRightInd w:val="0"/>
              <w:jc w:val="both"/>
            </w:pPr>
          </w:p>
          <w:p w14:paraId="3FC70135" w14:textId="77777777" w:rsidR="00AA06F9" w:rsidRPr="00FF430B" w:rsidRDefault="00AA06F9"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08636A1" w14:textId="77777777" w:rsidR="00AA06F9" w:rsidRPr="00FF430B" w:rsidRDefault="00AA06F9" w:rsidP="007D2982">
            <w:pPr>
              <w:autoSpaceDE w:val="0"/>
              <w:autoSpaceDN w:val="0"/>
              <w:adjustRightInd w:val="0"/>
              <w:jc w:val="both"/>
            </w:pPr>
          </w:p>
          <w:p w14:paraId="47EA994D" w14:textId="77777777" w:rsidR="00AA06F9" w:rsidRPr="00FF430B" w:rsidRDefault="00AA06F9" w:rsidP="007D2982">
            <w:pPr>
              <w:autoSpaceDE w:val="0"/>
              <w:autoSpaceDN w:val="0"/>
              <w:adjustRightInd w:val="0"/>
              <w:jc w:val="both"/>
              <w:rPr>
                <w:b/>
                <w:bCs/>
              </w:rPr>
            </w:pPr>
            <w:r w:rsidRPr="00FF430B">
              <w:rPr>
                <w:b/>
                <w:bCs/>
              </w:rPr>
              <w:t xml:space="preserve">           3. Durata acordului-cadru</w:t>
            </w:r>
          </w:p>
          <w:p w14:paraId="0E07FE82" w14:textId="77777777" w:rsidR="00AA06F9" w:rsidRPr="00FF430B" w:rsidRDefault="00AA06F9" w:rsidP="007D2982">
            <w:pPr>
              <w:autoSpaceDE w:val="0"/>
              <w:autoSpaceDN w:val="0"/>
              <w:adjustRightInd w:val="0"/>
              <w:jc w:val="both"/>
              <w:rPr>
                <w:b/>
                <w:bCs/>
              </w:rPr>
            </w:pPr>
          </w:p>
          <w:p w14:paraId="63BB8B67" w14:textId="77777777" w:rsidR="00AA06F9" w:rsidRPr="00FF430B" w:rsidRDefault="00AA06F9" w:rsidP="007D2982">
            <w:pPr>
              <w:autoSpaceDE w:val="0"/>
              <w:autoSpaceDN w:val="0"/>
              <w:adjustRightInd w:val="0"/>
              <w:jc w:val="both"/>
            </w:pPr>
            <w:r w:rsidRPr="00FF430B">
              <w:t>3.1 Durata prezentului acord-cadru este de ....... ani şi ……………. de luni, începând de la data semnării.</w:t>
            </w:r>
          </w:p>
          <w:p w14:paraId="2CDFE7E1" w14:textId="77777777" w:rsidR="00AA06F9" w:rsidRPr="00FF430B" w:rsidRDefault="00AA06F9" w:rsidP="007D2982">
            <w:pPr>
              <w:autoSpaceDE w:val="0"/>
              <w:autoSpaceDN w:val="0"/>
              <w:adjustRightInd w:val="0"/>
              <w:jc w:val="both"/>
            </w:pPr>
          </w:p>
          <w:p w14:paraId="24CF6713" w14:textId="77777777" w:rsidR="00AA06F9" w:rsidRPr="00FF430B" w:rsidRDefault="00AA06F9"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43B2108E" w14:textId="77777777" w:rsidR="00AA06F9" w:rsidRPr="00FF430B" w:rsidRDefault="00AA06F9" w:rsidP="007D2982">
            <w:pPr>
              <w:autoSpaceDE w:val="0"/>
              <w:autoSpaceDN w:val="0"/>
              <w:adjustRightInd w:val="0"/>
              <w:jc w:val="both"/>
              <w:rPr>
                <w:b/>
                <w:bCs/>
                <w:i/>
                <w:iCs/>
              </w:rPr>
            </w:pPr>
          </w:p>
          <w:p w14:paraId="2131EA75" w14:textId="77777777" w:rsidR="00AA06F9" w:rsidRPr="00FF430B" w:rsidRDefault="00AA06F9"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12FC604D" w14:textId="77777777" w:rsidR="00AA06F9" w:rsidRPr="00FF430B" w:rsidRDefault="00AA06F9" w:rsidP="004A4AF2">
            <w:pPr>
              <w:jc w:val="both"/>
            </w:pPr>
            <w:r w:rsidRPr="00FF430B">
              <w:t>4.2 Promitenții executori/prestatori se obligă să nu transfere, nici total și nici parţial, obligaţiile asumate prin prezentul acord-cadru.</w:t>
            </w:r>
          </w:p>
          <w:p w14:paraId="77071C9F" w14:textId="77777777" w:rsidR="00AA06F9" w:rsidRPr="00FF430B" w:rsidRDefault="00AA06F9" w:rsidP="007D2982">
            <w:pPr>
              <w:autoSpaceDE w:val="0"/>
              <w:autoSpaceDN w:val="0"/>
              <w:adjustRightInd w:val="0"/>
              <w:jc w:val="both"/>
              <w:rPr>
                <w:i/>
                <w:iCs/>
              </w:rPr>
            </w:pPr>
          </w:p>
          <w:p w14:paraId="66E1F7DF" w14:textId="77777777" w:rsidR="00AA06F9" w:rsidRPr="00FF430B" w:rsidRDefault="00AA06F9"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05EF0673" w14:textId="77777777" w:rsidR="00AA06F9" w:rsidRPr="00FF430B" w:rsidRDefault="00AA06F9" w:rsidP="007D2982">
            <w:pPr>
              <w:autoSpaceDE w:val="0"/>
              <w:autoSpaceDN w:val="0"/>
              <w:adjustRightInd w:val="0"/>
              <w:jc w:val="both"/>
              <w:rPr>
                <w:b/>
                <w:bCs/>
              </w:rPr>
            </w:pPr>
          </w:p>
          <w:p w14:paraId="3DD7147D" w14:textId="77777777" w:rsidR="00AA06F9" w:rsidRPr="00FF430B" w:rsidRDefault="00AA06F9" w:rsidP="00634DB7">
            <w:pPr>
              <w:jc w:val="both"/>
            </w:pPr>
            <w:r w:rsidRPr="00FF430B">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w:t>
            </w:r>
            <w:r w:rsidRPr="00FF430B">
              <w:lastRenderedPageBreak/>
              <w:t>către aceștia de contracte subsecvente, în urma reluării competiției potrivit prevederilor documentației de atribuire.</w:t>
            </w:r>
          </w:p>
          <w:p w14:paraId="7F39C76A" w14:textId="77777777" w:rsidR="00AA06F9" w:rsidRPr="00FF430B" w:rsidRDefault="00AA06F9" w:rsidP="007D2982">
            <w:pPr>
              <w:autoSpaceDE w:val="0"/>
              <w:autoSpaceDN w:val="0"/>
              <w:adjustRightInd w:val="0"/>
              <w:jc w:val="both"/>
              <w:rPr>
                <w:b/>
                <w:bCs/>
              </w:rPr>
            </w:pPr>
          </w:p>
          <w:p w14:paraId="66A41CB3" w14:textId="77777777" w:rsidR="00AA06F9" w:rsidRPr="00FF430B" w:rsidRDefault="00AA06F9" w:rsidP="006A7C1C">
            <w:pPr>
              <w:tabs>
                <w:tab w:val="left" w:pos="600"/>
              </w:tabs>
              <w:ind w:left="300"/>
              <w:jc w:val="both"/>
              <w:rPr>
                <w:b/>
                <w:bCs/>
              </w:rPr>
            </w:pPr>
            <w:r>
              <w:rPr>
                <w:b/>
                <w:bCs/>
              </w:rPr>
              <w:t xml:space="preserve">      </w:t>
            </w:r>
            <w:r w:rsidRPr="00FF430B">
              <w:rPr>
                <w:b/>
                <w:bCs/>
              </w:rPr>
              <w:t>6. Rezoluțiune unilaterală</w:t>
            </w:r>
          </w:p>
          <w:p w14:paraId="40EDEE25" w14:textId="77777777" w:rsidR="00AA06F9" w:rsidRPr="00FF430B" w:rsidRDefault="00AA06F9" w:rsidP="007D2982">
            <w:pPr>
              <w:ind w:left="660"/>
              <w:jc w:val="both"/>
              <w:rPr>
                <w:b/>
                <w:bCs/>
              </w:rPr>
            </w:pPr>
          </w:p>
          <w:p w14:paraId="02D5E999" w14:textId="77777777" w:rsidR="00AA06F9" w:rsidRPr="00FF430B" w:rsidRDefault="00AA06F9"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636F3220" w14:textId="77777777" w:rsidR="00AA06F9" w:rsidRPr="00FF430B" w:rsidRDefault="00AA06F9"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BE2E186" w14:textId="77777777" w:rsidR="00AA06F9" w:rsidRPr="00FF430B" w:rsidRDefault="00AA06F9" w:rsidP="007D2982">
            <w:pPr>
              <w:autoSpaceDE w:val="0"/>
              <w:autoSpaceDN w:val="0"/>
              <w:adjustRightInd w:val="0"/>
              <w:ind w:firstLine="720"/>
              <w:jc w:val="both"/>
            </w:pPr>
          </w:p>
          <w:p w14:paraId="09F2B1BE" w14:textId="77777777" w:rsidR="00AA06F9" w:rsidRPr="00FF430B" w:rsidRDefault="00AA06F9"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3E997441" w14:textId="77777777" w:rsidR="00AA06F9" w:rsidRPr="00FF430B" w:rsidRDefault="00AA06F9" w:rsidP="007D2982">
            <w:pPr>
              <w:autoSpaceDE w:val="0"/>
              <w:autoSpaceDN w:val="0"/>
              <w:adjustRightInd w:val="0"/>
              <w:ind w:left="660"/>
              <w:jc w:val="both"/>
              <w:rPr>
                <w:b/>
                <w:bCs/>
              </w:rPr>
            </w:pPr>
          </w:p>
          <w:p w14:paraId="200DBE3A" w14:textId="77777777" w:rsidR="00AA06F9" w:rsidRPr="00FF430B" w:rsidRDefault="00AA06F9" w:rsidP="007D2982">
            <w:pPr>
              <w:autoSpaceDE w:val="0"/>
              <w:autoSpaceDN w:val="0"/>
              <w:adjustRightInd w:val="0"/>
              <w:jc w:val="both"/>
              <w:rPr>
                <w:iCs/>
              </w:rPr>
            </w:pPr>
            <w:r w:rsidRPr="00FF430B">
              <w:rPr>
                <w:iCs/>
              </w:rPr>
              <w:t>a) propunerea tehnică;</w:t>
            </w:r>
          </w:p>
          <w:p w14:paraId="4A477E07" w14:textId="77777777" w:rsidR="00AA06F9" w:rsidRPr="00FF430B" w:rsidRDefault="00AA06F9" w:rsidP="0063773E">
            <w:pPr>
              <w:jc w:val="both"/>
            </w:pPr>
            <w:r w:rsidRPr="00FF430B">
              <w:t>b) propunerea financiară;</w:t>
            </w:r>
          </w:p>
          <w:p w14:paraId="33BAACE8" w14:textId="77777777" w:rsidR="00AA06F9" w:rsidRPr="00FF430B" w:rsidRDefault="00AA06F9" w:rsidP="0063773E">
            <w:pPr>
              <w:jc w:val="both"/>
            </w:pPr>
            <w:r w:rsidRPr="00FF430B">
              <w:t>c) caietul de sarcini;</w:t>
            </w:r>
          </w:p>
          <w:p w14:paraId="1B881C5F" w14:textId="77777777" w:rsidR="00AA06F9" w:rsidRPr="00FF430B" w:rsidRDefault="00AA06F9" w:rsidP="0063773E">
            <w:pPr>
              <w:autoSpaceDE w:val="0"/>
              <w:autoSpaceDN w:val="0"/>
              <w:adjustRightInd w:val="0"/>
              <w:jc w:val="both"/>
            </w:pPr>
            <w:r w:rsidRPr="00FF430B">
              <w:t>d) alte anexe, după caz.</w:t>
            </w:r>
          </w:p>
          <w:p w14:paraId="4FB5250E" w14:textId="77777777" w:rsidR="00AA06F9" w:rsidRPr="00FF430B" w:rsidRDefault="00AA06F9" w:rsidP="007D2982">
            <w:pPr>
              <w:autoSpaceDE w:val="0"/>
              <w:autoSpaceDN w:val="0"/>
              <w:adjustRightInd w:val="0"/>
              <w:jc w:val="both"/>
            </w:pPr>
          </w:p>
          <w:p w14:paraId="735B5AEE" w14:textId="77777777" w:rsidR="00AA06F9" w:rsidRPr="00FF430B" w:rsidRDefault="00AA06F9"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12BC5C4B" w14:textId="77777777" w:rsidR="00AA06F9" w:rsidRPr="00FF430B" w:rsidRDefault="00AA06F9" w:rsidP="00C6170E">
            <w:pPr>
              <w:pStyle w:val="a"/>
              <w:numPr>
                <w:ilvl w:val="0"/>
                <w:numId w:val="0"/>
              </w:numPr>
              <w:autoSpaceDE w:val="0"/>
              <w:autoSpaceDN w:val="0"/>
              <w:adjustRightInd w:val="0"/>
              <w:ind w:left="660"/>
              <w:rPr>
                <w:b/>
                <w:bCs/>
              </w:rPr>
            </w:pPr>
          </w:p>
          <w:p w14:paraId="5F2D5839" w14:textId="77777777" w:rsidR="00AA06F9" w:rsidRPr="00FF430B" w:rsidRDefault="00AA06F9" w:rsidP="0063773E">
            <w:pPr>
              <w:jc w:val="both"/>
            </w:pPr>
            <w:r w:rsidRPr="00FF430B">
              <w:t>8.1    Prezentul acord-cadru încetează de drept- prin ajungerea la termen;</w:t>
            </w:r>
          </w:p>
          <w:p w14:paraId="699E7EA3" w14:textId="77777777" w:rsidR="00AA06F9" w:rsidRPr="00FF430B" w:rsidRDefault="00AA06F9" w:rsidP="0063773E">
            <w:pPr>
              <w:jc w:val="both"/>
            </w:pPr>
            <w:r w:rsidRPr="00FF430B">
              <w:t>8.2    Acordul-cadru poate înceta şi în următoarele cazuri:</w:t>
            </w:r>
          </w:p>
          <w:p w14:paraId="006D1DB1" w14:textId="77777777" w:rsidR="00AA06F9" w:rsidRPr="00FF2B58" w:rsidRDefault="00AA06F9" w:rsidP="001278C6">
            <w:pPr>
              <w:pStyle w:val="a"/>
              <w:numPr>
                <w:ilvl w:val="0"/>
                <w:numId w:val="50"/>
              </w:numPr>
              <w:rPr>
                <w:lang w:val="pt-BR"/>
              </w:rPr>
            </w:pPr>
            <w:r w:rsidRPr="00FF2B58">
              <w:rPr>
                <w:lang w:val="pt-BR"/>
              </w:rPr>
              <w:t>prin acordul de voinţă al părţilor ;</w:t>
            </w:r>
          </w:p>
          <w:p w14:paraId="7518C70B" w14:textId="77777777" w:rsidR="00AA06F9" w:rsidRPr="00FF430B" w:rsidRDefault="00AA06F9" w:rsidP="001278C6">
            <w:pPr>
              <w:pStyle w:val="a"/>
              <w:numPr>
                <w:ilvl w:val="0"/>
                <w:numId w:val="50"/>
              </w:numPr>
              <w:tabs>
                <w:tab w:val="clear" w:pos="1134"/>
                <w:tab w:val="left" w:pos="710"/>
              </w:tabs>
              <w:ind w:left="0" w:firstLine="426"/>
            </w:pPr>
            <w:r w:rsidRPr="00FF2B58">
              <w:rPr>
                <w:lang w:val="pt-BR"/>
              </w:rPr>
              <w:t xml:space="preserve">prin rezoluțiunea de către o parte, ca urmare a neîndeplinirii sau îndeplinirii în mod necorespunzător a obligaţiilor asumate prin prezentul acord–cadru de către cealaltă parte, cu notificare prealabilă de.... </w:t>
            </w:r>
            <w:r w:rsidRPr="00FF430B">
              <w:t>zile a părţii în culpă.</w:t>
            </w:r>
          </w:p>
          <w:p w14:paraId="5298F698" w14:textId="77777777" w:rsidR="00AA06F9" w:rsidRPr="00FF430B" w:rsidRDefault="00AA06F9" w:rsidP="007D2982">
            <w:pPr>
              <w:autoSpaceDE w:val="0"/>
              <w:autoSpaceDN w:val="0"/>
              <w:adjustRightInd w:val="0"/>
              <w:jc w:val="both"/>
            </w:pPr>
          </w:p>
          <w:p w14:paraId="51390580" w14:textId="77777777" w:rsidR="00AA06F9" w:rsidRPr="00FF430B" w:rsidRDefault="00AA06F9" w:rsidP="00196AB4">
            <w:pPr>
              <w:jc w:val="both"/>
              <w:rPr>
                <w:i/>
              </w:rPr>
            </w:pPr>
            <w:r w:rsidRPr="00FF430B">
              <w:rPr>
                <w:i/>
              </w:rPr>
              <w:t>CLAUZE APLICABILE CONTRACTELOR SUBSECVENTE</w:t>
            </w:r>
          </w:p>
          <w:p w14:paraId="1394E901" w14:textId="77777777" w:rsidR="00AA06F9" w:rsidRPr="00FF430B" w:rsidRDefault="00AA06F9" w:rsidP="00196AB4">
            <w:pPr>
              <w:jc w:val="both"/>
            </w:pPr>
          </w:p>
          <w:p w14:paraId="52BB753F" w14:textId="77777777" w:rsidR="00AA06F9" w:rsidRPr="00FF430B" w:rsidRDefault="00AA06F9" w:rsidP="00C6170E">
            <w:pPr>
              <w:pStyle w:val="a"/>
              <w:numPr>
                <w:ilvl w:val="0"/>
                <w:numId w:val="30"/>
              </w:numPr>
              <w:tabs>
                <w:tab w:val="clear" w:pos="660"/>
                <w:tab w:val="num" w:pos="852"/>
              </w:tabs>
              <w:ind w:hanging="92"/>
              <w:rPr>
                <w:b/>
              </w:rPr>
            </w:pPr>
            <w:r w:rsidRPr="00FF430B">
              <w:rPr>
                <w:b/>
              </w:rPr>
              <w:t xml:space="preserve">Executarea contractelor subsecvente </w:t>
            </w:r>
          </w:p>
          <w:p w14:paraId="7C8DE054" w14:textId="77777777" w:rsidR="00AA06F9" w:rsidRPr="00FF430B" w:rsidRDefault="00AA06F9" w:rsidP="00C6170E">
            <w:pPr>
              <w:pStyle w:val="a"/>
              <w:numPr>
                <w:ilvl w:val="0"/>
                <w:numId w:val="0"/>
              </w:numPr>
              <w:ind w:left="660"/>
              <w:rPr>
                <w:b/>
              </w:rPr>
            </w:pPr>
          </w:p>
          <w:p w14:paraId="69E3ECAD" w14:textId="77777777" w:rsidR="00AA06F9" w:rsidRPr="00FF430B" w:rsidRDefault="00AA06F9" w:rsidP="00CD31E8">
            <w:pPr>
              <w:jc w:val="both"/>
            </w:pPr>
            <w:r w:rsidRPr="00FF430B">
              <w:t>9.1 Executarea contractelor subsecvente va începe din momentul încheierii acestora.</w:t>
            </w:r>
          </w:p>
          <w:p w14:paraId="67FB93EB" w14:textId="77777777" w:rsidR="00AA06F9" w:rsidRPr="00FF430B" w:rsidRDefault="00AA06F9" w:rsidP="00CD31E8">
            <w:pPr>
              <w:jc w:val="both"/>
            </w:pPr>
            <w:r w:rsidRPr="00FF430B">
              <w:t>9.2 Prestatorul are obligaţia de a începe executarea lucrărilor și/sau prestarea serviciilor de proiectare în timpul cel mai scurt rezonabil posibil de la primirea comenzii.</w:t>
            </w:r>
          </w:p>
          <w:p w14:paraId="39668DDD" w14:textId="77777777" w:rsidR="00AA06F9" w:rsidRPr="00FF430B" w:rsidRDefault="00AA06F9" w:rsidP="00CD31E8">
            <w:pPr>
              <w:jc w:val="both"/>
            </w:pPr>
          </w:p>
          <w:p w14:paraId="2E5D3BEA" w14:textId="77777777" w:rsidR="00AA06F9" w:rsidRPr="00FF430B" w:rsidRDefault="00AA06F9" w:rsidP="00C6170E">
            <w:pPr>
              <w:jc w:val="both"/>
              <w:rPr>
                <w:b/>
              </w:rPr>
            </w:pPr>
            <w:r>
              <w:rPr>
                <w:b/>
              </w:rPr>
              <w:t xml:space="preserve">          </w:t>
            </w:r>
            <w:r w:rsidRPr="00FF430B">
              <w:rPr>
                <w:b/>
              </w:rPr>
              <w:t xml:space="preserve">10. Obligaţiile principale ale prestatorului după încheierea contractului subsecvent </w:t>
            </w:r>
          </w:p>
          <w:p w14:paraId="49D057AC" w14:textId="77777777" w:rsidR="00AA06F9" w:rsidRPr="00FF430B" w:rsidRDefault="00AA06F9" w:rsidP="00CD31E8">
            <w:pPr>
              <w:jc w:val="both"/>
            </w:pPr>
          </w:p>
          <w:p w14:paraId="58C04F41" w14:textId="77777777" w:rsidR="00AA06F9" w:rsidRPr="00FF430B" w:rsidRDefault="00AA06F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4AD4E6C" w14:textId="77777777" w:rsidR="00AA06F9" w:rsidRPr="00FF430B" w:rsidRDefault="00AA06F9" w:rsidP="006A7C1C">
            <w:pPr>
              <w:jc w:val="both"/>
              <w:rPr>
                <w:b/>
              </w:rPr>
            </w:pPr>
          </w:p>
          <w:p w14:paraId="67A66EF5" w14:textId="77777777" w:rsidR="00AA06F9" w:rsidRPr="00FF430B" w:rsidRDefault="00AA06F9" w:rsidP="006A7C1C">
            <w:pPr>
              <w:tabs>
                <w:tab w:val="left" w:pos="600"/>
              </w:tabs>
              <w:jc w:val="both"/>
              <w:rPr>
                <w:b/>
              </w:rPr>
            </w:pPr>
            <w:r>
              <w:rPr>
                <w:b/>
              </w:rPr>
              <w:t xml:space="preserve">          </w:t>
            </w:r>
            <w:r w:rsidRPr="00FF430B">
              <w:rPr>
                <w:b/>
              </w:rPr>
              <w:t>11. Litigii</w:t>
            </w:r>
          </w:p>
          <w:p w14:paraId="76FB9227" w14:textId="77777777" w:rsidR="00AA06F9" w:rsidRPr="00FF430B" w:rsidRDefault="00AA06F9" w:rsidP="00CD31E8">
            <w:pPr>
              <w:jc w:val="both"/>
            </w:pPr>
          </w:p>
          <w:p w14:paraId="2C22EA9D" w14:textId="77777777" w:rsidR="00AA06F9" w:rsidRPr="00FF430B" w:rsidRDefault="00AA06F9" w:rsidP="00CD31E8">
            <w:pPr>
              <w:jc w:val="both"/>
            </w:pPr>
            <w:r w:rsidRPr="00FF430B">
              <w:t>11.1 Litigiile ce pot apărea ca urmare a aplicării şi interpretării prevederilor prezentului acord- cadru se vor soluţiona pe cale amiabilă.</w:t>
            </w:r>
          </w:p>
          <w:p w14:paraId="528F5A08" w14:textId="77777777" w:rsidR="00AA06F9" w:rsidRPr="00FF430B" w:rsidRDefault="00AA06F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607DCC4E" w14:textId="77777777" w:rsidR="00AA06F9" w:rsidRPr="00FF430B" w:rsidRDefault="00AA06F9" w:rsidP="00CD31E8">
            <w:pPr>
              <w:jc w:val="both"/>
            </w:pPr>
            <w:r w:rsidRPr="00FF430B">
              <w:t>Părţile au încheiat astăzi, ________20__, prezentul acord-cadru, în ___ exemplare, toate având aceeaşi putere juridică.</w:t>
            </w:r>
          </w:p>
          <w:p w14:paraId="5513BFA6" w14:textId="77777777" w:rsidR="00AA06F9" w:rsidRPr="00FF430B" w:rsidRDefault="00AA06F9" w:rsidP="00CD31E8">
            <w:pPr>
              <w:jc w:val="both"/>
            </w:pPr>
            <w:r w:rsidRPr="00FF430B">
              <w:t>Prezentul acord-cadru  se consideră încheiat şi intră în vigoare la data semnării lui de către Părţi, fiind valabil până la „__” _______________ 20__.</w:t>
            </w:r>
          </w:p>
          <w:p w14:paraId="71AC320C" w14:textId="77777777" w:rsidR="00AA06F9" w:rsidRPr="00FF430B" w:rsidRDefault="00AA06F9" w:rsidP="00CD31E8">
            <w:pPr>
              <w:jc w:val="both"/>
            </w:pPr>
          </w:p>
          <w:p w14:paraId="7608E207" w14:textId="77777777" w:rsidR="00AA06F9" w:rsidRPr="00FF430B" w:rsidRDefault="00AA06F9" w:rsidP="00CD31E8">
            <w:pPr>
              <w:jc w:val="both"/>
            </w:pPr>
          </w:p>
          <w:p w14:paraId="4DD4277E" w14:textId="77777777" w:rsidR="00AA06F9" w:rsidRPr="00FF430B" w:rsidRDefault="00AA06F9" w:rsidP="00CD31E8">
            <w:pPr>
              <w:jc w:val="both"/>
            </w:pPr>
          </w:p>
          <w:p w14:paraId="5EFBFDD7" w14:textId="77777777" w:rsidR="00AA06F9" w:rsidRPr="00FF430B" w:rsidRDefault="00AA06F9" w:rsidP="00CD31E8">
            <w:pPr>
              <w:jc w:val="both"/>
            </w:pPr>
          </w:p>
          <w:p w14:paraId="0445FE9F" w14:textId="77777777" w:rsidR="00AA06F9" w:rsidRPr="00FF430B" w:rsidRDefault="00AA06F9" w:rsidP="00CD31E8">
            <w:pPr>
              <w:jc w:val="both"/>
            </w:pPr>
          </w:p>
          <w:p w14:paraId="0C45C141" w14:textId="77777777" w:rsidR="00AA06F9" w:rsidRPr="00FF430B" w:rsidRDefault="00AA06F9" w:rsidP="00CD31E8">
            <w:pPr>
              <w:jc w:val="both"/>
            </w:pPr>
            <w:r w:rsidRPr="00FF430B">
              <w:t>Promitent-achizitor,                                              Promitent- executor/prestator,</w:t>
            </w:r>
          </w:p>
          <w:p w14:paraId="6B138386" w14:textId="77777777" w:rsidR="00AA06F9" w:rsidRPr="00FF430B" w:rsidRDefault="00AA06F9" w:rsidP="00CD31E8">
            <w:pPr>
              <w:jc w:val="both"/>
            </w:pPr>
            <w:r w:rsidRPr="00FF430B">
              <w:t>...........................                                                     ...................................</w:t>
            </w:r>
          </w:p>
          <w:p w14:paraId="66A98C43" w14:textId="77777777" w:rsidR="00AA06F9" w:rsidRPr="00FF430B" w:rsidRDefault="00AA06F9" w:rsidP="00CD31E8">
            <w:pPr>
              <w:jc w:val="both"/>
            </w:pPr>
            <w:r w:rsidRPr="00FF430B">
              <w:t xml:space="preserve"> (semnătura autorizată)                                              (semnătura autorizată)</w:t>
            </w:r>
          </w:p>
          <w:p w14:paraId="1176C56D" w14:textId="77777777" w:rsidR="00AA06F9" w:rsidRPr="00FF430B" w:rsidRDefault="00AA06F9" w:rsidP="00CD31E8">
            <w:pPr>
              <w:jc w:val="both"/>
            </w:pPr>
          </w:p>
          <w:p w14:paraId="1480AD55" w14:textId="77777777" w:rsidR="00AA06F9" w:rsidRPr="00FF430B" w:rsidRDefault="00AA06F9" w:rsidP="00CD31E8">
            <w:pPr>
              <w:jc w:val="both"/>
            </w:pPr>
            <w:r w:rsidRPr="00FF430B">
              <w:t>Promitent-achizitor,                                              Promitent- executor/prestator,</w:t>
            </w:r>
          </w:p>
          <w:p w14:paraId="27865B57" w14:textId="77777777" w:rsidR="00AA06F9" w:rsidRPr="00FF430B" w:rsidRDefault="00AA06F9" w:rsidP="00CD31E8">
            <w:pPr>
              <w:jc w:val="both"/>
            </w:pPr>
            <w:r w:rsidRPr="00FF430B">
              <w:t xml:space="preserve">  ...........................                                                     ..................................</w:t>
            </w:r>
          </w:p>
          <w:p w14:paraId="686ADAB1" w14:textId="77777777" w:rsidR="00AA06F9" w:rsidRPr="00FF430B" w:rsidRDefault="00AA06F9" w:rsidP="00CD31E8">
            <w:pPr>
              <w:jc w:val="both"/>
            </w:pPr>
            <w:r w:rsidRPr="00FF430B">
              <w:t xml:space="preserve">  (semnătura autorizată)                                              (semnătura autorizată)</w:t>
            </w:r>
          </w:p>
          <w:p w14:paraId="66549A15" w14:textId="77777777" w:rsidR="00AA06F9" w:rsidRPr="00FF430B" w:rsidRDefault="00AA06F9" w:rsidP="00CD31E8">
            <w:pPr>
              <w:jc w:val="both"/>
            </w:pPr>
          </w:p>
          <w:p w14:paraId="56A7F30A" w14:textId="77777777" w:rsidR="00AA06F9" w:rsidRPr="00FF430B" w:rsidRDefault="00AA06F9" w:rsidP="00CD31E8">
            <w:pPr>
              <w:jc w:val="both"/>
            </w:pPr>
          </w:p>
          <w:p w14:paraId="0423B78E" w14:textId="77777777" w:rsidR="00AA06F9" w:rsidRPr="00FF430B" w:rsidRDefault="00AA06F9" w:rsidP="00CD31E8">
            <w:pPr>
              <w:jc w:val="both"/>
            </w:pPr>
            <w:r w:rsidRPr="00FF430B">
              <w:t>Promitent-achizitor,                                              Promitent- executor/prestator,</w:t>
            </w:r>
          </w:p>
          <w:p w14:paraId="69456BCB" w14:textId="77777777" w:rsidR="00AA06F9" w:rsidRPr="00FF430B" w:rsidRDefault="00AA06F9" w:rsidP="00196AB4">
            <w:pPr>
              <w:jc w:val="both"/>
            </w:pPr>
            <w:r w:rsidRPr="00FF430B">
              <w:t>...........................                                                     ..................................</w:t>
            </w:r>
          </w:p>
          <w:p w14:paraId="27454734" w14:textId="77777777" w:rsidR="00AA06F9" w:rsidRPr="00FF430B" w:rsidRDefault="00AA06F9" w:rsidP="00196AB4">
            <w:pPr>
              <w:jc w:val="both"/>
            </w:pPr>
            <w:r w:rsidRPr="00FF430B">
              <w:t xml:space="preserve"> (semnătura autorizată)                                              (semnătura autorizată)</w:t>
            </w:r>
          </w:p>
          <w:p w14:paraId="27C9646B" w14:textId="77777777" w:rsidR="00AA06F9" w:rsidRPr="00FF430B" w:rsidRDefault="00AA06F9" w:rsidP="00196AB4">
            <w:pPr>
              <w:jc w:val="both"/>
            </w:pPr>
          </w:p>
          <w:p w14:paraId="741E1E21" w14:textId="77777777" w:rsidR="00AA06F9" w:rsidRPr="00FF430B" w:rsidRDefault="00AA06F9" w:rsidP="00196AB4">
            <w:pPr>
              <w:jc w:val="both"/>
              <w:rPr>
                <w:sz w:val="28"/>
                <w:szCs w:val="28"/>
              </w:rPr>
            </w:pPr>
          </w:p>
          <w:p w14:paraId="4276E035" w14:textId="77777777" w:rsidR="00AA06F9" w:rsidRPr="00FF430B" w:rsidRDefault="00AA06F9" w:rsidP="00196AB4">
            <w:pPr>
              <w:jc w:val="both"/>
            </w:pPr>
          </w:p>
          <w:p w14:paraId="658433C8" w14:textId="77777777" w:rsidR="00AA06F9" w:rsidRPr="00FF430B" w:rsidRDefault="00AA06F9" w:rsidP="00196AB4">
            <w:pPr>
              <w:jc w:val="both"/>
            </w:pPr>
          </w:p>
          <w:p w14:paraId="1BC37A64" w14:textId="77777777" w:rsidR="00AA06F9" w:rsidRPr="00FF430B" w:rsidRDefault="00AA06F9" w:rsidP="00196AB4">
            <w:pPr>
              <w:jc w:val="both"/>
            </w:pPr>
          </w:p>
          <w:p w14:paraId="353B1609" w14:textId="77777777" w:rsidR="00AA06F9" w:rsidRPr="00FF430B" w:rsidRDefault="00AA06F9" w:rsidP="00196AB4">
            <w:pPr>
              <w:jc w:val="both"/>
            </w:pPr>
          </w:p>
        </w:tc>
      </w:tr>
    </w:tbl>
    <w:p w14:paraId="5E73BC18" w14:textId="77777777" w:rsidR="00AA06F9" w:rsidRPr="00FF430B" w:rsidRDefault="00AA06F9" w:rsidP="00196AB4">
      <w:pPr>
        <w:jc w:val="both"/>
      </w:pPr>
    </w:p>
    <w:sectPr w:rsidR="00AA06F9"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E468A" w14:textId="77777777" w:rsidR="00AA06F9" w:rsidRDefault="00AA06F9" w:rsidP="00A20ACF">
      <w:r>
        <w:separator/>
      </w:r>
    </w:p>
  </w:endnote>
  <w:endnote w:type="continuationSeparator" w:id="0">
    <w:p w14:paraId="532C2EB2" w14:textId="77777777" w:rsidR="00AA06F9" w:rsidRDefault="00AA06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C0D8D" w14:textId="77777777" w:rsidR="00AA06F9" w:rsidRDefault="00AA06F9"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FCC1C" w14:textId="040A7745" w:rsidR="00AA06F9" w:rsidRDefault="0074138E">
    <w:pPr>
      <w:pStyle w:val="a4"/>
      <w:jc w:val="right"/>
    </w:pPr>
    <w:r>
      <w:fldChar w:fldCharType="begin"/>
    </w:r>
    <w:r>
      <w:instrText xml:space="preserve"> PAGE   \* MERGEFORMAT </w:instrText>
    </w:r>
    <w:r>
      <w:fldChar w:fldCharType="separate"/>
    </w:r>
    <w:r w:rsidR="00381D87">
      <w:t>44</w:t>
    </w:r>
    <w:r>
      <w:fldChar w:fldCharType="end"/>
    </w:r>
  </w:p>
  <w:p w14:paraId="78B636B2" w14:textId="77777777" w:rsidR="00AA06F9" w:rsidRDefault="00AA06F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03CB60" w14:textId="77777777" w:rsidR="00AA06F9" w:rsidRDefault="00AA06F9" w:rsidP="00A20ACF">
      <w:r>
        <w:separator/>
      </w:r>
    </w:p>
  </w:footnote>
  <w:footnote w:type="continuationSeparator" w:id="0">
    <w:p w14:paraId="5E2E7974" w14:textId="77777777" w:rsidR="00AA06F9" w:rsidRDefault="00AA06F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644"/>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593"/>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6E4"/>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9A9"/>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3C4"/>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C5E"/>
    <w:rsid w:val="003305D5"/>
    <w:rsid w:val="0033109C"/>
    <w:rsid w:val="003317BE"/>
    <w:rsid w:val="00332F8E"/>
    <w:rsid w:val="00335033"/>
    <w:rsid w:val="00341210"/>
    <w:rsid w:val="00341514"/>
    <w:rsid w:val="00341C8C"/>
    <w:rsid w:val="003427FE"/>
    <w:rsid w:val="0034315B"/>
    <w:rsid w:val="003465DA"/>
    <w:rsid w:val="00350122"/>
    <w:rsid w:val="003506C9"/>
    <w:rsid w:val="00351020"/>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D87"/>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AC6"/>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B1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BF"/>
    <w:rsid w:val="00502EFF"/>
    <w:rsid w:val="00507348"/>
    <w:rsid w:val="005076B6"/>
    <w:rsid w:val="005113AD"/>
    <w:rsid w:val="005124FD"/>
    <w:rsid w:val="005133EF"/>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003"/>
    <w:rsid w:val="0057329B"/>
    <w:rsid w:val="00577067"/>
    <w:rsid w:val="005805E6"/>
    <w:rsid w:val="00580D91"/>
    <w:rsid w:val="005827D9"/>
    <w:rsid w:val="00582ECA"/>
    <w:rsid w:val="00584ACB"/>
    <w:rsid w:val="00585937"/>
    <w:rsid w:val="00590C16"/>
    <w:rsid w:val="00590EDE"/>
    <w:rsid w:val="00590F43"/>
    <w:rsid w:val="00590F95"/>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BA1"/>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E"/>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F2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AE0"/>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6A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41"/>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F8F"/>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4D4"/>
    <w:rsid w:val="00A84B21"/>
    <w:rsid w:val="00A85C06"/>
    <w:rsid w:val="00A875CF"/>
    <w:rsid w:val="00A90E01"/>
    <w:rsid w:val="00A91216"/>
    <w:rsid w:val="00A93011"/>
    <w:rsid w:val="00A946E0"/>
    <w:rsid w:val="00A953D2"/>
    <w:rsid w:val="00A96BD5"/>
    <w:rsid w:val="00AA06F9"/>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C0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3D"/>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4D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09D"/>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06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B4D"/>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6F4C"/>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B9B"/>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91F"/>
    <w:rsid w:val="00EA73CF"/>
    <w:rsid w:val="00EB080B"/>
    <w:rsid w:val="00EB1FF8"/>
    <w:rsid w:val="00EB3636"/>
    <w:rsid w:val="00EB65F6"/>
    <w:rsid w:val="00EB66BD"/>
    <w:rsid w:val="00EC0CE6"/>
    <w:rsid w:val="00EC11AB"/>
    <w:rsid w:val="00EC1943"/>
    <w:rsid w:val="00EC30C2"/>
    <w:rsid w:val="00EC4378"/>
    <w:rsid w:val="00EC514F"/>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09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B58"/>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B5F1CB"/>
  <w15:docId w15:val="{455EDAA4-4EAB-4D2C-89F2-F6B07B70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808972">
      <w:marLeft w:val="0"/>
      <w:marRight w:val="0"/>
      <w:marTop w:val="0"/>
      <w:marBottom w:val="0"/>
      <w:divBdr>
        <w:top w:val="none" w:sz="0" w:space="0" w:color="auto"/>
        <w:left w:val="none" w:sz="0" w:space="0" w:color="auto"/>
        <w:bottom w:val="none" w:sz="0" w:space="0" w:color="auto"/>
        <w:right w:val="none" w:sz="0" w:space="0" w:color="auto"/>
      </w:divBdr>
      <w:divsChild>
        <w:div w:id="1301808976">
          <w:marLeft w:val="274"/>
          <w:marRight w:val="0"/>
          <w:marTop w:val="150"/>
          <w:marBottom w:val="0"/>
          <w:divBdr>
            <w:top w:val="none" w:sz="0" w:space="0" w:color="auto"/>
            <w:left w:val="none" w:sz="0" w:space="0" w:color="auto"/>
            <w:bottom w:val="none" w:sz="0" w:space="0" w:color="auto"/>
            <w:right w:val="none" w:sz="0" w:space="0" w:color="auto"/>
          </w:divBdr>
        </w:div>
      </w:divsChild>
    </w:div>
    <w:div w:id="1301808973">
      <w:marLeft w:val="0"/>
      <w:marRight w:val="0"/>
      <w:marTop w:val="0"/>
      <w:marBottom w:val="0"/>
      <w:divBdr>
        <w:top w:val="none" w:sz="0" w:space="0" w:color="auto"/>
        <w:left w:val="none" w:sz="0" w:space="0" w:color="auto"/>
        <w:bottom w:val="none" w:sz="0" w:space="0" w:color="auto"/>
        <w:right w:val="none" w:sz="0" w:space="0" w:color="auto"/>
      </w:divBdr>
    </w:div>
    <w:div w:id="1301808974">
      <w:marLeft w:val="0"/>
      <w:marRight w:val="0"/>
      <w:marTop w:val="0"/>
      <w:marBottom w:val="0"/>
      <w:divBdr>
        <w:top w:val="none" w:sz="0" w:space="0" w:color="auto"/>
        <w:left w:val="none" w:sz="0" w:space="0" w:color="auto"/>
        <w:bottom w:val="none" w:sz="0" w:space="0" w:color="auto"/>
        <w:right w:val="none" w:sz="0" w:space="0" w:color="auto"/>
      </w:divBdr>
    </w:div>
    <w:div w:id="1301808975">
      <w:marLeft w:val="0"/>
      <w:marRight w:val="0"/>
      <w:marTop w:val="0"/>
      <w:marBottom w:val="0"/>
      <w:divBdr>
        <w:top w:val="none" w:sz="0" w:space="0" w:color="auto"/>
        <w:left w:val="none" w:sz="0" w:space="0" w:color="auto"/>
        <w:bottom w:val="none" w:sz="0" w:space="0" w:color="auto"/>
        <w:right w:val="none" w:sz="0" w:space="0" w:color="auto"/>
      </w:divBdr>
    </w:div>
    <w:div w:id="1301808977">
      <w:marLeft w:val="0"/>
      <w:marRight w:val="0"/>
      <w:marTop w:val="0"/>
      <w:marBottom w:val="0"/>
      <w:divBdr>
        <w:top w:val="none" w:sz="0" w:space="0" w:color="auto"/>
        <w:left w:val="none" w:sz="0" w:space="0" w:color="auto"/>
        <w:bottom w:val="none" w:sz="0" w:space="0" w:color="auto"/>
        <w:right w:val="none" w:sz="0" w:space="0" w:color="auto"/>
      </w:divBdr>
    </w:div>
    <w:div w:id="1301808978">
      <w:marLeft w:val="0"/>
      <w:marRight w:val="0"/>
      <w:marTop w:val="0"/>
      <w:marBottom w:val="0"/>
      <w:divBdr>
        <w:top w:val="none" w:sz="0" w:space="0" w:color="auto"/>
        <w:left w:val="none" w:sz="0" w:space="0" w:color="auto"/>
        <w:bottom w:val="none" w:sz="0" w:space="0" w:color="auto"/>
        <w:right w:val="none" w:sz="0" w:space="0" w:color="auto"/>
      </w:divBdr>
    </w:div>
    <w:div w:id="1301808979">
      <w:marLeft w:val="0"/>
      <w:marRight w:val="0"/>
      <w:marTop w:val="0"/>
      <w:marBottom w:val="0"/>
      <w:divBdr>
        <w:top w:val="none" w:sz="0" w:space="0" w:color="auto"/>
        <w:left w:val="none" w:sz="0" w:space="0" w:color="auto"/>
        <w:bottom w:val="none" w:sz="0" w:space="0" w:color="auto"/>
        <w:right w:val="none" w:sz="0" w:space="0" w:color="auto"/>
      </w:divBdr>
    </w:div>
    <w:div w:id="1301808980">
      <w:marLeft w:val="0"/>
      <w:marRight w:val="0"/>
      <w:marTop w:val="0"/>
      <w:marBottom w:val="0"/>
      <w:divBdr>
        <w:top w:val="none" w:sz="0" w:space="0" w:color="auto"/>
        <w:left w:val="none" w:sz="0" w:space="0" w:color="auto"/>
        <w:bottom w:val="none" w:sz="0" w:space="0" w:color="auto"/>
        <w:right w:val="none" w:sz="0" w:space="0" w:color="auto"/>
      </w:divBdr>
    </w:div>
    <w:div w:id="1301808981">
      <w:marLeft w:val="0"/>
      <w:marRight w:val="0"/>
      <w:marTop w:val="0"/>
      <w:marBottom w:val="0"/>
      <w:divBdr>
        <w:top w:val="none" w:sz="0" w:space="0" w:color="auto"/>
        <w:left w:val="none" w:sz="0" w:space="0" w:color="auto"/>
        <w:bottom w:val="none" w:sz="0" w:space="0" w:color="auto"/>
        <w:right w:val="none" w:sz="0" w:space="0" w:color="auto"/>
      </w:divBdr>
    </w:div>
    <w:div w:id="1301808982">
      <w:marLeft w:val="0"/>
      <w:marRight w:val="0"/>
      <w:marTop w:val="0"/>
      <w:marBottom w:val="0"/>
      <w:divBdr>
        <w:top w:val="none" w:sz="0" w:space="0" w:color="auto"/>
        <w:left w:val="none" w:sz="0" w:space="0" w:color="auto"/>
        <w:bottom w:val="none" w:sz="0" w:space="0" w:color="auto"/>
        <w:right w:val="none" w:sz="0" w:space="0" w:color="auto"/>
      </w:divBdr>
    </w:div>
    <w:div w:id="1301808983">
      <w:marLeft w:val="0"/>
      <w:marRight w:val="0"/>
      <w:marTop w:val="0"/>
      <w:marBottom w:val="0"/>
      <w:divBdr>
        <w:top w:val="none" w:sz="0" w:space="0" w:color="auto"/>
        <w:left w:val="none" w:sz="0" w:space="0" w:color="auto"/>
        <w:bottom w:val="none" w:sz="0" w:space="0" w:color="auto"/>
        <w:right w:val="none" w:sz="0" w:space="0" w:color="auto"/>
      </w:divBdr>
    </w:div>
    <w:div w:id="1301808984">
      <w:marLeft w:val="0"/>
      <w:marRight w:val="0"/>
      <w:marTop w:val="0"/>
      <w:marBottom w:val="0"/>
      <w:divBdr>
        <w:top w:val="none" w:sz="0" w:space="0" w:color="auto"/>
        <w:left w:val="none" w:sz="0" w:space="0" w:color="auto"/>
        <w:bottom w:val="none" w:sz="0" w:space="0" w:color="auto"/>
        <w:right w:val="none" w:sz="0" w:space="0" w:color="auto"/>
      </w:divBdr>
    </w:div>
    <w:div w:id="1301808985">
      <w:marLeft w:val="0"/>
      <w:marRight w:val="0"/>
      <w:marTop w:val="0"/>
      <w:marBottom w:val="0"/>
      <w:divBdr>
        <w:top w:val="none" w:sz="0" w:space="0" w:color="auto"/>
        <w:left w:val="none" w:sz="0" w:space="0" w:color="auto"/>
        <w:bottom w:val="none" w:sz="0" w:space="0" w:color="auto"/>
        <w:right w:val="none" w:sz="0" w:space="0" w:color="auto"/>
      </w:divBdr>
    </w:div>
    <w:div w:id="13018089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15105</Words>
  <Characters>105381</Characters>
  <Application>Microsoft Office Word</Application>
  <DocSecurity>0</DocSecurity>
  <Lines>878</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cp:revision>
  <cp:lastPrinted>2021-06-01T11:52:00Z</cp:lastPrinted>
  <dcterms:created xsi:type="dcterms:W3CDTF">2025-11-18T11:19:00Z</dcterms:created>
  <dcterms:modified xsi:type="dcterms:W3CDTF">2025-11-18T11:19:00Z</dcterms:modified>
</cp:coreProperties>
</file>