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7B1E1" w14:textId="77777777" w:rsidR="00E6092D" w:rsidRDefault="00E6092D" w:rsidP="00B430CC">
      <w:pPr>
        <w:spacing w:after="160" w:line="259" w:lineRule="auto"/>
        <w:jc w:val="center"/>
        <w:rPr>
          <w:rFonts w:ascii="Calibri" w:eastAsia="Calibri" w:hAnsi="Calibri" w:cs="Arial"/>
          <w:b/>
          <w:color w:val="800000"/>
          <w:sz w:val="44"/>
          <w:szCs w:val="22"/>
          <w:u w:val="single"/>
          <w14:ligatures w14:val="standardContextual"/>
        </w:rPr>
      </w:pPr>
    </w:p>
    <w:p w14:paraId="7FE96132" w14:textId="259870AF" w:rsidR="00B430CC" w:rsidRPr="00A20220" w:rsidRDefault="00B430CC" w:rsidP="00B430CC">
      <w:pPr>
        <w:spacing w:after="160" w:line="259" w:lineRule="auto"/>
        <w:jc w:val="center"/>
        <w:rPr>
          <w:rFonts w:ascii="Calibri" w:eastAsia="Calibri" w:hAnsi="Calibri" w:cs="Arial"/>
          <w:b/>
          <w:color w:val="800000"/>
          <w:sz w:val="44"/>
          <w:szCs w:val="22"/>
          <w:u w:val="single"/>
          <w14:ligatures w14:val="standardContextual"/>
        </w:rPr>
      </w:pPr>
      <w:r w:rsidRPr="00A20220">
        <w:rPr>
          <w:rFonts w:ascii="Calibri" w:eastAsia="Calibri" w:hAnsi="Calibri" w:cs="Arial"/>
          <w:b/>
          <w:color w:val="800000"/>
          <w:sz w:val="44"/>
          <w:szCs w:val="22"/>
          <w:u w:val="single"/>
          <w14:ligatures w14:val="standardContextual"/>
        </w:rPr>
        <w:t>Caiet de sarcini</w:t>
      </w:r>
    </w:p>
    <w:p w14:paraId="3742C961" w14:textId="77777777" w:rsidR="00B430CC" w:rsidRPr="005A2926" w:rsidRDefault="00B430CC" w:rsidP="00B430CC">
      <w:pPr>
        <w:jc w:val="center"/>
      </w:pPr>
      <w:proofErr w:type="spellStart"/>
      <w:r w:rsidRPr="005A2926">
        <w:rPr>
          <w:rFonts w:eastAsia="Calibri"/>
          <w:b/>
          <w:bCs/>
          <w:i/>
          <w:iCs/>
          <w:color w:val="800000"/>
          <w14:ligatures w14:val="standardContextual"/>
        </w:rPr>
        <w:t>Lucrari</w:t>
      </w:r>
      <w:proofErr w:type="spellEnd"/>
      <w:r w:rsidRPr="005A2926">
        <w:rPr>
          <w:rFonts w:eastAsia="Calibri"/>
          <w:b/>
          <w:bCs/>
          <w:i/>
          <w:iCs/>
          <w:color w:val="800000"/>
          <w14:ligatures w14:val="standardContextual"/>
        </w:rPr>
        <w:t xml:space="preserve"> de </w:t>
      </w:r>
      <w:r>
        <w:rPr>
          <w:rFonts w:eastAsia="Calibri"/>
          <w:b/>
          <w:bCs/>
          <w:i/>
          <w:iCs/>
          <w:color w:val="800000"/>
          <w14:ligatures w14:val="standardContextual"/>
        </w:rPr>
        <w:t>î</w:t>
      </w:r>
      <w:r w:rsidRPr="005A2926">
        <w:rPr>
          <w:b/>
          <w:bCs/>
          <w:i/>
          <w:iCs/>
          <w:color w:val="833C0B" w:themeColor="accent2" w:themeShade="80"/>
        </w:rPr>
        <w:t>nființare</w:t>
      </w:r>
      <w:r>
        <w:rPr>
          <w:b/>
          <w:bCs/>
          <w:i/>
          <w:iCs/>
          <w:color w:val="833C0B" w:themeColor="accent2" w:themeShade="80"/>
        </w:rPr>
        <w:t xml:space="preserve"> </w:t>
      </w:r>
      <w:r w:rsidRPr="005A2926">
        <w:rPr>
          <w:b/>
          <w:bCs/>
          <w:i/>
          <w:iCs/>
          <w:color w:val="833C0B" w:themeColor="accent2" w:themeShade="80"/>
        </w:rPr>
        <w:t>a plantațiilor forestiere, în cadrul proiectului finanțat de ONIPM pentru anii 2024-26 ”</w:t>
      </w:r>
      <w:r w:rsidRPr="005A2926">
        <w:rPr>
          <w:rFonts w:eastAsiaTheme="majorEastAsia"/>
          <w:b/>
          <w:bCs/>
          <w:i/>
          <w:iCs/>
          <w:color w:val="833C0B" w:themeColor="accent2" w:themeShade="80"/>
        </w:rPr>
        <w:t>Oaze verzi în Puhăceni. Proiect pentru biodiversitate și sustenabilitate</w:t>
      </w:r>
      <w:r w:rsidRPr="005A2926">
        <w:rPr>
          <w:b/>
          <w:bCs/>
          <w:i/>
          <w:iCs/>
          <w:color w:val="833C0B" w:themeColor="accent2" w:themeShade="80"/>
        </w:rPr>
        <w:t>” în s. Puhăceni, r-</w:t>
      </w:r>
      <w:proofErr w:type="spellStart"/>
      <w:r w:rsidRPr="005A2926">
        <w:rPr>
          <w:b/>
          <w:bCs/>
          <w:i/>
          <w:iCs/>
          <w:color w:val="833C0B" w:themeColor="accent2" w:themeShade="80"/>
        </w:rPr>
        <w:t>ul</w:t>
      </w:r>
      <w:proofErr w:type="spellEnd"/>
      <w:r w:rsidRPr="005A2926">
        <w:rPr>
          <w:b/>
          <w:bCs/>
          <w:i/>
          <w:iCs/>
          <w:color w:val="833C0B" w:themeColor="accent2" w:themeShade="80"/>
        </w:rPr>
        <w:t xml:space="preserve"> Anenii Noi</w:t>
      </w:r>
    </w:p>
    <w:p w14:paraId="18345ECA" w14:textId="77777777" w:rsidR="00B430CC" w:rsidRPr="00A20220" w:rsidRDefault="00B430CC" w:rsidP="00B430CC">
      <w:pPr>
        <w:tabs>
          <w:tab w:val="left" w:pos="851"/>
        </w:tabs>
        <w:rPr>
          <w:rFonts w:ascii="Calibri" w:hAnsi="Calibri"/>
          <w:b/>
          <w:i/>
          <w:sz w:val="22"/>
          <w:szCs w:val="22"/>
        </w:rPr>
      </w:pPr>
      <w:r w:rsidRPr="00A20220">
        <w:rPr>
          <w:rFonts w:ascii="Calibri" w:hAnsi="Calibri"/>
          <w:b/>
          <w:i/>
          <w:sz w:val="22"/>
          <w:szCs w:val="22"/>
        </w:rPr>
        <w:t>Preambul</w:t>
      </w:r>
    </w:p>
    <w:p w14:paraId="2C2528FA" w14:textId="77777777" w:rsidR="00B430CC" w:rsidRPr="00A20220" w:rsidRDefault="00B430CC" w:rsidP="00B430CC">
      <w:pPr>
        <w:autoSpaceDE w:val="0"/>
        <w:autoSpaceDN w:val="0"/>
        <w:adjustRightInd w:val="0"/>
        <w:ind w:firstLine="720"/>
        <w:rPr>
          <w:rFonts w:ascii="Calibri" w:eastAsia="Calibri" w:hAnsi="Calibri"/>
          <w:i/>
          <w:sz w:val="22"/>
          <w:szCs w:val="22"/>
        </w:rPr>
      </w:pPr>
      <w:r w:rsidRPr="00A20220">
        <w:rPr>
          <w:rFonts w:ascii="Calibri" w:hAnsi="Calibri"/>
          <w:i/>
          <w:sz w:val="22"/>
          <w:szCs w:val="22"/>
        </w:rPr>
        <w:t>1.1</w:t>
      </w:r>
      <w:r>
        <w:rPr>
          <w:rFonts w:ascii="Calibri" w:hAnsi="Calibri"/>
          <w:i/>
          <w:sz w:val="22"/>
          <w:szCs w:val="22"/>
        </w:rPr>
        <w:t xml:space="preserve"> </w:t>
      </w:r>
      <w:r w:rsidRPr="00A20220">
        <w:rPr>
          <w:rFonts w:ascii="Calibri" w:eastAsia="Calibri" w:hAnsi="Calibri"/>
          <w:i/>
          <w:sz w:val="22"/>
          <w:szCs w:val="22"/>
        </w:rPr>
        <w:t>Caietul de sarcini face parte integrantă din documentația pentru atribuirea contractului și</w:t>
      </w:r>
      <w:r>
        <w:rPr>
          <w:rFonts w:ascii="Calibri" w:eastAsia="Calibri" w:hAnsi="Calibri"/>
          <w:i/>
          <w:sz w:val="22"/>
          <w:szCs w:val="22"/>
        </w:rPr>
        <w:t xml:space="preserve"> </w:t>
      </w:r>
      <w:r w:rsidRPr="00A20220">
        <w:rPr>
          <w:rFonts w:ascii="Calibri" w:eastAsia="Calibri" w:hAnsi="Calibri"/>
          <w:i/>
          <w:sz w:val="22"/>
          <w:szCs w:val="22"/>
        </w:rPr>
        <w:t xml:space="preserve">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w:t>
      </w:r>
      <w:proofErr w:type="spellStart"/>
      <w:r w:rsidRPr="00A20220">
        <w:rPr>
          <w:rFonts w:ascii="Calibri" w:eastAsia="Calibri" w:hAnsi="Calibri"/>
          <w:i/>
          <w:sz w:val="22"/>
          <w:szCs w:val="22"/>
        </w:rPr>
        <w:t>standardeele</w:t>
      </w:r>
      <w:proofErr w:type="spellEnd"/>
      <w:r w:rsidRPr="00A20220">
        <w:rPr>
          <w:rFonts w:ascii="Calibri" w:eastAsia="Calibri" w:hAnsi="Calibri"/>
          <w:i/>
          <w:sz w:val="22"/>
          <w:szCs w:val="22"/>
        </w:rPr>
        <w:t xml:space="preserve"> în vigoare.</w:t>
      </w:r>
    </w:p>
    <w:p w14:paraId="28A1BE23" w14:textId="77777777" w:rsidR="00B430CC" w:rsidRPr="00A20220" w:rsidRDefault="00B430CC" w:rsidP="00B430CC">
      <w:pPr>
        <w:autoSpaceDE w:val="0"/>
        <w:autoSpaceDN w:val="0"/>
        <w:adjustRightInd w:val="0"/>
        <w:ind w:firstLine="720"/>
        <w:rPr>
          <w:rFonts w:ascii="Calibri" w:eastAsia="Calibri" w:hAnsi="Calibri"/>
          <w:i/>
          <w:sz w:val="22"/>
          <w:szCs w:val="22"/>
        </w:rPr>
      </w:pPr>
      <w:r w:rsidRPr="00A20220">
        <w:rPr>
          <w:rFonts w:ascii="Calibri" w:eastAsia="Calibri" w:hAnsi="Calibri"/>
          <w:i/>
          <w:sz w:val="22"/>
          <w:szCs w:val="22"/>
        </w:rPr>
        <w:t>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60080AD9" w14:textId="77777777" w:rsidR="00B430CC" w:rsidRPr="00A20220" w:rsidRDefault="00B430CC" w:rsidP="00B430CC">
      <w:pPr>
        <w:autoSpaceDE w:val="0"/>
        <w:autoSpaceDN w:val="0"/>
        <w:adjustRightInd w:val="0"/>
        <w:ind w:firstLine="720"/>
        <w:rPr>
          <w:rFonts w:ascii="Calibri" w:eastAsia="Calibri" w:hAnsi="Calibri"/>
          <w:i/>
          <w:sz w:val="22"/>
          <w:szCs w:val="22"/>
        </w:rPr>
      </w:pPr>
      <w:r w:rsidRPr="00A20220">
        <w:rPr>
          <w:rFonts w:ascii="Calibri" w:eastAsia="Calibri" w:hAnsi="Calibri"/>
          <w:i/>
          <w:sz w:val="22"/>
          <w:szCs w:val="22"/>
        </w:rPr>
        <w:t>1.3 În situația nerespectării acestor cerințe și condiții oferta este considerată neconformă.</w:t>
      </w:r>
    </w:p>
    <w:p w14:paraId="2F950146" w14:textId="77777777" w:rsidR="00B430CC" w:rsidRPr="00A20220" w:rsidRDefault="00B430CC" w:rsidP="00B430CC">
      <w:pPr>
        <w:rPr>
          <w:rFonts w:ascii="Calibri" w:hAnsi="Calibri"/>
          <w:b/>
          <w:bCs/>
          <w:i/>
          <w:sz w:val="22"/>
          <w:szCs w:val="22"/>
        </w:rPr>
      </w:pPr>
      <w:r w:rsidRPr="00A20220">
        <w:rPr>
          <w:rFonts w:ascii="Calibri" w:hAnsi="Calibri"/>
          <w:b/>
          <w:bCs/>
          <w:i/>
          <w:sz w:val="22"/>
          <w:szCs w:val="22"/>
        </w:rPr>
        <w:t> 2. Descriere generală</w:t>
      </w:r>
    </w:p>
    <w:p w14:paraId="025E9720" w14:textId="77777777" w:rsidR="00B430CC" w:rsidRPr="00A20220" w:rsidRDefault="00B430CC" w:rsidP="00B430CC">
      <w:pPr>
        <w:ind w:firstLine="720"/>
        <w:rPr>
          <w:rFonts w:ascii="Calibri" w:hAnsi="Calibri"/>
          <w:i/>
          <w:sz w:val="22"/>
          <w:szCs w:val="22"/>
        </w:rPr>
      </w:pPr>
      <w:bookmarkStart w:id="0" w:name="_Hlk165561678"/>
      <w:proofErr w:type="spellStart"/>
      <w:r w:rsidRPr="005A2926">
        <w:rPr>
          <w:rFonts w:ascii="Calibri" w:hAnsi="Calibri"/>
          <w:i/>
          <w:sz w:val="22"/>
          <w:szCs w:val="22"/>
        </w:rPr>
        <w:t>Lucrari</w:t>
      </w:r>
      <w:r>
        <w:rPr>
          <w:rFonts w:ascii="Calibri" w:hAnsi="Calibri"/>
          <w:i/>
          <w:sz w:val="22"/>
          <w:szCs w:val="22"/>
        </w:rPr>
        <w:t>le</w:t>
      </w:r>
      <w:proofErr w:type="spellEnd"/>
      <w:r w:rsidRPr="005A2926">
        <w:rPr>
          <w:rFonts w:ascii="Calibri" w:hAnsi="Calibri"/>
          <w:i/>
          <w:sz w:val="22"/>
          <w:szCs w:val="22"/>
        </w:rPr>
        <w:t xml:space="preserve"> de înființare</w:t>
      </w:r>
      <w:r>
        <w:rPr>
          <w:rFonts w:ascii="Calibri" w:hAnsi="Calibri"/>
          <w:i/>
          <w:sz w:val="22"/>
          <w:szCs w:val="22"/>
        </w:rPr>
        <w:t xml:space="preserve"> </w:t>
      </w:r>
      <w:r w:rsidRPr="005A2926">
        <w:rPr>
          <w:rFonts w:ascii="Calibri" w:hAnsi="Calibri"/>
          <w:i/>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sz w:val="22"/>
          <w:szCs w:val="22"/>
        </w:rPr>
        <w:t>ul</w:t>
      </w:r>
      <w:proofErr w:type="spellEnd"/>
      <w:r w:rsidRPr="005A2926">
        <w:rPr>
          <w:rFonts w:ascii="Calibri" w:hAnsi="Calibri"/>
          <w:i/>
          <w:sz w:val="22"/>
          <w:szCs w:val="22"/>
        </w:rPr>
        <w:t xml:space="preserve"> Anenii Noi</w:t>
      </w:r>
      <w:r>
        <w:rPr>
          <w:rFonts w:ascii="Calibri" w:hAnsi="Calibri"/>
          <w:i/>
          <w:sz w:val="22"/>
          <w:szCs w:val="22"/>
        </w:rPr>
        <w:t xml:space="preserve">. </w:t>
      </w:r>
      <w:r w:rsidRPr="00A20220">
        <w:rPr>
          <w:rFonts w:ascii="Calibri" w:hAnsi="Calibri"/>
          <w:i/>
          <w:sz w:val="22"/>
          <w:szCs w:val="22"/>
        </w:rPr>
        <w:t xml:space="preserve">perioada de execuție a lucrărilor fiind de </w:t>
      </w:r>
      <w:r>
        <w:rPr>
          <w:rFonts w:ascii="Calibri" w:hAnsi="Calibri"/>
          <w:i/>
          <w:sz w:val="22"/>
          <w:szCs w:val="22"/>
        </w:rPr>
        <w:t xml:space="preserve">3 ani </w:t>
      </w:r>
      <w:r w:rsidRPr="00A20220">
        <w:rPr>
          <w:rFonts w:ascii="Calibri" w:hAnsi="Calibri"/>
          <w:i/>
          <w:sz w:val="22"/>
          <w:szCs w:val="22"/>
        </w:rPr>
        <w:t>de zile</w:t>
      </w:r>
      <w:bookmarkEnd w:id="0"/>
      <w:r w:rsidRPr="00A20220">
        <w:rPr>
          <w:rFonts w:ascii="Calibri" w:hAnsi="Calibri"/>
          <w:i/>
          <w:sz w:val="22"/>
          <w:szCs w:val="22"/>
        </w:rPr>
        <w:t>:</w:t>
      </w:r>
    </w:p>
    <w:p w14:paraId="01D85F0D"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Lucrările se vor realiza în baza graficului de execuție a lucrărilor, coordonat  între Antreprenor și Beneficiar și conform etapelor prevăzute în documentația de execuție, conform normativelor în </w:t>
      </w:r>
      <w:r>
        <w:rPr>
          <w:rFonts w:ascii="Calibri" w:hAnsi="Calibri"/>
          <w:i/>
          <w:sz w:val="22"/>
          <w:szCs w:val="22"/>
        </w:rPr>
        <w:t>domeniu</w:t>
      </w:r>
      <w:r w:rsidRPr="00A20220">
        <w:rPr>
          <w:rFonts w:ascii="Calibri" w:hAnsi="Calibri"/>
          <w:i/>
          <w:sz w:val="22"/>
          <w:szCs w:val="22"/>
        </w:rPr>
        <w:t xml:space="preserve">, </w:t>
      </w:r>
      <w:proofErr w:type="spellStart"/>
      <w:r w:rsidRPr="00A20220">
        <w:rPr>
          <w:rFonts w:ascii="Calibri" w:hAnsi="Calibri"/>
          <w:i/>
          <w:sz w:val="22"/>
          <w:szCs w:val="22"/>
        </w:rPr>
        <w:t>dupa</w:t>
      </w:r>
      <w:proofErr w:type="spellEnd"/>
      <w:r w:rsidRPr="00A20220">
        <w:rPr>
          <w:rFonts w:ascii="Calibri" w:hAnsi="Calibri"/>
          <w:i/>
          <w:sz w:val="22"/>
          <w:szCs w:val="22"/>
        </w:rPr>
        <w:t xml:space="preserve"> transmiterea avizului de </w:t>
      </w:r>
      <w:proofErr w:type="spellStart"/>
      <w:r w:rsidRPr="00A20220">
        <w:rPr>
          <w:rFonts w:ascii="Calibri" w:hAnsi="Calibri"/>
          <w:i/>
          <w:sz w:val="22"/>
          <w:szCs w:val="22"/>
        </w:rPr>
        <w:t>incepere</w:t>
      </w:r>
      <w:proofErr w:type="spellEnd"/>
      <w:r w:rsidRPr="00A20220">
        <w:rPr>
          <w:rFonts w:ascii="Calibri" w:hAnsi="Calibri"/>
          <w:i/>
          <w:sz w:val="22"/>
          <w:szCs w:val="22"/>
        </w:rPr>
        <w:t xml:space="preserve"> a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de </w:t>
      </w:r>
      <w:proofErr w:type="spellStart"/>
      <w:r w:rsidRPr="00A20220">
        <w:rPr>
          <w:rFonts w:ascii="Calibri" w:hAnsi="Calibri"/>
          <w:i/>
          <w:sz w:val="22"/>
          <w:szCs w:val="22"/>
        </w:rPr>
        <w:t>catre</w:t>
      </w:r>
      <w:proofErr w:type="spellEnd"/>
      <w:r w:rsidRPr="00A20220">
        <w:rPr>
          <w:rFonts w:ascii="Calibri" w:hAnsi="Calibri"/>
          <w:i/>
          <w:sz w:val="22"/>
          <w:szCs w:val="22"/>
        </w:rPr>
        <w:t xml:space="preserve"> Beneficiar. </w:t>
      </w:r>
    </w:p>
    <w:p w14:paraId="64C32095" w14:textId="77777777" w:rsidR="00B430CC" w:rsidRPr="00A20220" w:rsidRDefault="00B430CC" w:rsidP="00B430CC">
      <w:pPr>
        <w:rPr>
          <w:rFonts w:ascii="Calibri" w:hAnsi="Calibri"/>
          <w:b/>
          <w:i/>
          <w:sz w:val="22"/>
          <w:szCs w:val="22"/>
        </w:rPr>
      </w:pPr>
    </w:p>
    <w:p w14:paraId="2CC5E112"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3. </w:t>
      </w:r>
      <w:proofErr w:type="spellStart"/>
      <w:r w:rsidRPr="00A20220">
        <w:rPr>
          <w:rFonts w:ascii="Calibri" w:hAnsi="Calibri"/>
          <w:b/>
          <w:i/>
          <w:sz w:val="22"/>
          <w:szCs w:val="22"/>
        </w:rPr>
        <w:t>Informaţiişi</w:t>
      </w:r>
      <w:proofErr w:type="spellEnd"/>
      <w:r w:rsidRPr="00A20220">
        <w:rPr>
          <w:rFonts w:ascii="Calibri" w:hAnsi="Calibri"/>
          <w:b/>
          <w:i/>
          <w:sz w:val="22"/>
          <w:szCs w:val="22"/>
        </w:rPr>
        <w:t xml:space="preserve"> proiectare</w:t>
      </w:r>
    </w:p>
    <w:p w14:paraId="3E5845C8" w14:textId="77777777" w:rsidR="00B430CC" w:rsidRDefault="00B430CC" w:rsidP="00B430CC">
      <w:pPr>
        <w:shd w:val="clear" w:color="auto" w:fill="FFFFFF"/>
        <w:ind w:firstLine="720"/>
        <w:rPr>
          <w:rFonts w:ascii="Calibri" w:hAnsi="Calibri"/>
          <w:i/>
          <w:sz w:val="22"/>
          <w:szCs w:val="22"/>
        </w:rPr>
      </w:pPr>
      <w:proofErr w:type="spellStart"/>
      <w:r w:rsidRPr="005A2926">
        <w:rPr>
          <w:rFonts w:ascii="Calibri" w:hAnsi="Calibri"/>
          <w:i/>
          <w:sz w:val="22"/>
          <w:szCs w:val="22"/>
        </w:rPr>
        <w:t>Lucrari</w:t>
      </w:r>
      <w:r>
        <w:rPr>
          <w:rFonts w:ascii="Calibri" w:hAnsi="Calibri"/>
          <w:i/>
          <w:sz w:val="22"/>
          <w:szCs w:val="22"/>
        </w:rPr>
        <w:t>le</w:t>
      </w:r>
      <w:proofErr w:type="spellEnd"/>
      <w:r w:rsidRPr="005A2926">
        <w:rPr>
          <w:rFonts w:ascii="Calibri" w:hAnsi="Calibri"/>
          <w:i/>
          <w:sz w:val="22"/>
          <w:szCs w:val="22"/>
        </w:rPr>
        <w:t xml:space="preserve"> de înființare</w:t>
      </w:r>
      <w:r>
        <w:rPr>
          <w:rFonts w:ascii="Calibri" w:hAnsi="Calibri"/>
          <w:i/>
          <w:sz w:val="22"/>
          <w:szCs w:val="22"/>
        </w:rPr>
        <w:t xml:space="preserve"> </w:t>
      </w:r>
      <w:r w:rsidRPr="005A2926">
        <w:rPr>
          <w:rFonts w:ascii="Calibri" w:hAnsi="Calibri"/>
          <w:i/>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sz w:val="22"/>
          <w:szCs w:val="22"/>
        </w:rPr>
        <w:t>ul</w:t>
      </w:r>
      <w:proofErr w:type="spellEnd"/>
      <w:r w:rsidRPr="005A2926">
        <w:rPr>
          <w:rFonts w:ascii="Calibri" w:hAnsi="Calibri"/>
          <w:i/>
          <w:sz w:val="22"/>
          <w:szCs w:val="22"/>
        </w:rPr>
        <w:t xml:space="preserve"> Anenii Noi</w:t>
      </w:r>
      <w:r>
        <w:rPr>
          <w:rFonts w:ascii="Calibri" w:hAnsi="Calibri"/>
          <w:i/>
          <w:sz w:val="22"/>
          <w:szCs w:val="22"/>
        </w:rPr>
        <w:t xml:space="preserve"> se </w:t>
      </w:r>
      <w:r w:rsidRPr="00A20220">
        <w:rPr>
          <w:rFonts w:ascii="Calibri" w:hAnsi="Calibri"/>
          <w:i/>
          <w:sz w:val="22"/>
          <w:szCs w:val="22"/>
        </w:rPr>
        <w:t xml:space="preserve">vor realiza în baza devizului de cheltuieli, parte integrantă a contractului, elaborat și expertizat conform </w:t>
      </w:r>
      <w:proofErr w:type="spellStart"/>
      <w:r w:rsidRPr="00A20220">
        <w:rPr>
          <w:rFonts w:ascii="Calibri" w:hAnsi="Calibri"/>
          <w:i/>
          <w:sz w:val="22"/>
          <w:szCs w:val="22"/>
        </w:rPr>
        <w:t>legislatiei</w:t>
      </w:r>
      <w:proofErr w:type="spellEnd"/>
      <w:r w:rsidRPr="00A20220">
        <w:rPr>
          <w:rFonts w:ascii="Calibri" w:hAnsi="Calibri"/>
          <w:i/>
          <w:sz w:val="22"/>
          <w:szCs w:val="22"/>
        </w:rPr>
        <w:t xml:space="preserve">, normelor, regulamentelor si standardelor Republicii Moldova in vigoare obligatorii pentru </w:t>
      </w:r>
      <w:proofErr w:type="spellStart"/>
      <w:r w:rsidRPr="00A20220">
        <w:rPr>
          <w:rFonts w:ascii="Calibri" w:hAnsi="Calibri"/>
          <w:i/>
          <w:sz w:val="22"/>
          <w:szCs w:val="22"/>
        </w:rPr>
        <w:t>executie</w:t>
      </w:r>
      <w:proofErr w:type="spellEnd"/>
      <w:r w:rsidRPr="00A20220">
        <w:rPr>
          <w:rFonts w:ascii="Calibri" w:hAnsi="Calibri"/>
          <w:i/>
          <w:sz w:val="22"/>
          <w:szCs w:val="22"/>
        </w:rPr>
        <w:t xml:space="preserve"> de către </w:t>
      </w:r>
      <w:proofErr w:type="spellStart"/>
      <w:r w:rsidRPr="00A20220">
        <w:rPr>
          <w:rFonts w:ascii="Calibri" w:hAnsi="Calibri"/>
          <w:i/>
          <w:sz w:val="22"/>
          <w:szCs w:val="22"/>
        </w:rPr>
        <w:t>antreprenor.Organizarea</w:t>
      </w:r>
      <w:proofErr w:type="spellEnd"/>
      <w:r w:rsidRPr="00A20220">
        <w:rPr>
          <w:rFonts w:ascii="Calibri" w:hAnsi="Calibri"/>
          <w:i/>
          <w:sz w:val="22"/>
          <w:szCs w:val="22"/>
        </w:rPr>
        <w:t xml:space="preserve"> lucrărilor de construcție se vor organiza și executa conform normativelor în vigoare și tehnologiei pentru fiecare domeniu în parte.</w:t>
      </w:r>
    </w:p>
    <w:p w14:paraId="5B79E61E" w14:textId="77777777" w:rsidR="00B430CC" w:rsidRPr="00A20220" w:rsidRDefault="00B430CC" w:rsidP="00B430CC">
      <w:pPr>
        <w:shd w:val="clear" w:color="auto" w:fill="FFFFFF"/>
        <w:rPr>
          <w:rFonts w:ascii="Calibri" w:hAnsi="Calibri"/>
          <w:bCs/>
          <w:i/>
          <w:color w:val="000066"/>
          <w:sz w:val="22"/>
          <w:szCs w:val="22"/>
        </w:rPr>
      </w:pPr>
    </w:p>
    <w:p w14:paraId="6E7DEC48"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4. Materiale, </w:t>
      </w:r>
      <w:proofErr w:type="spellStart"/>
      <w:r w:rsidRPr="00A20220">
        <w:rPr>
          <w:rFonts w:ascii="Calibri" w:hAnsi="Calibri"/>
          <w:b/>
          <w:i/>
          <w:sz w:val="22"/>
          <w:szCs w:val="22"/>
        </w:rPr>
        <w:t>compatibilităţi</w:t>
      </w:r>
      <w:proofErr w:type="spellEnd"/>
      <w:r w:rsidRPr="00A20220">
        <w:rPr>
          <w:rFonts w:ascii="Calibri" w:hAnsi="Calibri"/>
          <w:b/>
          <w:i/>
          <w:sz w:val="22"/>
          <w:szCs w:val="22"/>
        </w:rPr>
        <w:t xml:space="preserve">, reglementări tehnice </w:t>
      </w:r>
      <w:proofErr w:type="spellStart"/>
      <w:r w:rsidRPr="00A20220">
        <w:rPr>
          <w:rFonts w:ascii="Calibri" w:hAnsi="Calibri"/>
          <w:b/>
          <w:i/>
          <w:sz w:val="22"/>
          <w:szCs w:val="22"/>
        </w:rPr>
        <w:t>şi</w:t>
      </w:r>
      <w:proofErr w:type="spellEnd"/>
      <w:r w:rsidRPr="00A20220">
        <w:rPr>
          <w:rFonts w:ascii="Calibri" w:hAnsi="Calibri"/>
          <w:b/>
          <w:i/>
          <w:sz w:val="22"/>
          <w:szCs w:val="22"/>
        </w:rPr>
        <w:t xml:space="preserve"> standarde utilizate</w:t>
      </w:r>
    </w:p>
    <w:p w14:paraId="6FDE68C2" w14:textId="77777777" w:rsidR="00B430CC" w:rsidRDefault="00B430CC" w:rsidP="00B430CC">
      <w:pPr>
        <w:rPr>
          <w:rFonts w:ascii="Calibri" w:hAnsi="Calibri"/>
          <w:i/>
          <w:sz w:val="22"/>
          <w:szCs w:val="22"/>
        </w:rPr>
      </w:pPr>
    </w:p>
    <w:p w14:paraId="4265DC2D"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Toate materialele si produsele folosite la executarea lucrărilor trebuie sa corespunda </w:t>
      </w:r>
      <w:proofErr w:type="spellStart"/>
      <w:r w:rsidRPr="00A20220">
        <w:rPr>
          <w:rFonts w:ascii="Calibri" w:hAnsi="Calibri"/>
          <w:i/>
          <w:sz w:val="22"/>
          <w:szCs w:val="22"/>
        </w:rPr>
        <w:t>cerintelor</w:t>
      </w:r>
      <w:proofErr w:type="spellEnd"/>
      <w:r w:rsidRPr="00A20220">
        <w:rPr>
          <w:rFonts w:ascii="Calibri" w:hAnsi="Calibri"/>
          <w:i/>
          <w:sz w:val="22"/>
          <w:szCs w:val="22"/>
        </w:rPr>
        <w:t xml:space="preserve"> legii nr.721 din 02.02.96 privind calitatea in </w:t>
      </w:r>
      <w:proofErr w:type="spellStart"/>
      <w:r w:rsidRPr="00A20220">
        <w:rPr>
          <w:rFonts w:ascii="Calibri" w:hAnsi="Calibri"/>
          <w:i/>
          <w:sz w:val="22"/>
          <w:szCs w:val="22"/>
        </w:rPr>
        <w:t>constructii</w:t>
      </w:r>
      <w:proofErr w:type="spellEnd"/>
      <w:r w:rsidRPr="00A20220">
        <w:rPr>
          <w:rFonts w:ascii="Calibri" w:hAnsi="Calibri"/>
          <w:i/>
          <w:sz w:val="22"/>
          <w:szCs w:val="22"/>
        </w:rPr>
        <w:t xml:space="preserve">. Înlocuirea produselor si procedeelor </w:t>
      </w:r>
      <w:proofErr w:type="spellStart"/>
      <w:r w:rsidRPr="00A20220">
        <w:rPr>
          <w:rFonts w:ascii="Calibri" w:hAnsi="Calibri"/>
          <w:i/>
          <w:sz w:val="22"/>
          <w:szCs w:val="22"/>
        </w:rPr>
        <w:t>prevazute</w:t>
      </w:r>
      <w:proofErr w:type="spellEnd"/>
      <w:r w:rsidRPr="00A20220">
        <w:rPr>
          <w:rFonts w:ascii="Calibri" w:hAnsi="Calibri"/>
          <w:i/>
          <w:sz w:val="22"/>
          <w:szCs w:val="22"/>
        </w:rPr>
        <w:t xml:space="preserve"> in proiect cu altele se vor efectua numai pe baza </w:t>
      </w:r>
      <w:proofErr w:type="spellStart"/>
      <w:r w:rsidRPr="00A20220">
        <w:rPr>
          <w:rFonts w:ascii="Calibri" w:hAnsi="Calibri"/>
          <w:i/>
          <w:sz w:val="22"/>
          <w:szCs w:val="22"/>
        </w:rPr>
        <w:t>solutiilor</w:t>
      </w:r>
      <w:proofErr w:type="spellEnd"/>
      <w:r w:rsidRPr="00A20220">
        <w:rPr>
          <w:rFonts w:ascii="Calibri" w:hAnsi="Calibri"/>
          <w:i/>
          <w:sz w:val="22"/>
          <w:szCs w:val="22"/>
        </w:rPr>
        <w:t xml:space="preserve"> stabilite de proiectanți cu acordul investitorului. </w:t>
      </w:r>
    </w:p>
    <w:p w14:paraId="58BC945F"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Se supun obligatoriu </w:t>
      </w:r>
      <w:proofErr w:type="spellStart"/>
      <w:r w:rsidRPr="00A20220">
        <w:rPr>
          <w:rFonts w:ascii="Calibri" w:hAnsi="Calibri"/>
          <w:i/>
          <w:sz w:val="22"/>
          <w:szCs w:val="22"/>
        </w:rPr>
        <w:t>verificarii</w:t>
      </w:r>
      <w:proofErr w:type="spellEnd"/>
      <w:r w:rsidRPr="00A20220">
        <w:rPr>
          <w:rFonts w:ascii="Calibri" w:hAnsi="Calibri"/>
          <w:i/>
          <w:sz w:val="22"/>
          <w:szCs w:val="22"/>
        </w:rPr>
        <w:t xml:space="preserve"> </w:t>
      </w:r>
      <w:proofErr w:type="spellStart"/>
      <w:r w:rsidRPr="00A20220">
        <w:rPr>
          <w:rFonts w:ascii="Calibri" w:hAnsi="Calibri"/>
          <w:i/>
          <w:sz w:val="22"/>
          <w:szCs w:val="22"/>
        </w:rPr>
        <w:t>calitații</w:t>
      </w:r>
      <w:proofErr w:type="spellEnd"/>
      <w:r w:rsidRPr="00A20220">
        <w:rPr>
          <w:rFonts w:ascii="Calibri" w:hAnsi="Calibri"/>
          <w:i/>
          <w:sz w:val="22"/>
          <w:szCs w:val="22"/>
        </w:rPr>
        <w:t xml:space="preserve"> si recepționarii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ascunse si/sau in faze determinante la construcții și instalații aferente prevăzute in proiectul de execuție.</w:t>
      </w:r>
    </w:p>
    <w:p w14:paraId="5594DB2D"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Executantul va stabili </w:t>
      </w:r>
      <w:proofErr w:type="spellStart"/>
      <w:r w:rsidRPr="00A20220">
        <w:rPr>
          <w:rFonts w:ascii="Calibri" w:hAnsi="Calibri"/>
          <w:i/>
          <w:sz w:val="22"/>
          <w:szCs w:val="22"/>
        </w:rPr>
        <w:t>raspunderea</w:t>
      </w:r>
      <w:proofErr w:type="spellEnd"/>
      <w:r w:rsidRPr="00A20220">
        <w:rPr>
          <w:rFonts w:ascii="Calibri" w:hAnsi="Calibri"/>
          <w:i/>
          <w:sz w:val="22"/>
          <w:szCs w:val="22"/>
        </w:rPr>
        <w:t xml:space="preserve"> tuturor </w:t>
      </w:r>
      <w:proofErr w:type="spellStart"/>
      <w:r w:rsidRPr="00A20220">
        <w:rPr>
          <w:rFonts w:ascii="Calibri" w:hAnsi="Calibri"/>
          <w:i/>
          <w:sz w:val="22"/>
          <w:szCs w:val="22"/>
        </w:rPr>
        <w:t>participanţilor</w:t>
      </w:r>
      <w:proofErr w:type="spellEnd"/>
      <w:r w:rsidRPr="00A20220">
        <w:rPr>
          <w:rFonts w:ascii="Calibri" w:hAnsi="Calibri"/>
          <w:i/>
          <w:sz w:val="22"/>
          <w:szCs w:val="22"/>
        </w:rPr>
        <w:t xml:space="preserve"> la procesul de </w:t>
      </w:r>
      <w:proofErr w:type="spellStart"/>
      <w:r w:rsidRPr="00A20220">
        <w:rPr>
          <w:rFonts w:ascii="Calibri" w:hAnsi="Calibri"/>
          <w:i/>
          <w:sz w:val="22"/>
          <w:szCs w:val="22"/>
        </w:rPr>
        <w:t>productie</w:t>
      </w:r>
      <w:proofErr w:type="spellEnd"/>
      <w:r w:rsidRPr="00A20220">
        <w:rPr>
          <w:rFonts w:ascii="Calibri" w:hAnsi="Calibri"/>
          <w:i/>
          <w:sz w:val="22"/>
          <w:szCs w:val="22"/>
        </w:rPr>
        <w:t xml:space="preserve"> (factori de </w:t>
      </w:r>
      <w:proofErr w:type="spellStart"/>
      <w:r w:rsidRPr="00A20220">
        <w:rPr>
          <w:rFonts w:ascii="Calibri" w:hAnsi="Calibri"/>
          <w:i/>
          <w:sz w:val="22"/>
          <w:szCs w:val="22"/>
        </w:rPr>
        <w:t>raspundere</w:t>
      </w:r>
      <w:proofErr w:type="spellEnd"/>
      <w:r w:rsidRPr="00A20220">
        <w:rPr>
          <w:rFonts w:ascii="Calibri" w:hAnsi="Calibri"/>
          <w:i/>
          <w:sz w:val="22"/>
          <w:szCs w:val="22"/>
        </w:rPr>
        <w:t xml:space="preserve">, colaboratori, </w:t>
      </w:r>
      <w:proofErr w:type="spellStart"/>
      <w:r w:rsidRPr="00A20220">
        <w:rPr>
          <w:rFonts w:ascii="Calibri" w:hAnsi="Calibri"/>
          <w:i/>
          <w:sz w:val="22"/>
          <w:szCs w:val="22"/>
        </w:rPr>
        <w:t>subcontractanti</w:t>
      </w:r>
      <w:proofErr w:type="spellEnd"/>
      <w:r w:rsidRPr="00A20220">
        <w:rPr>
          <w:rFonts w:ascii="Calibri" w:hAnsi="Calibri"/>
          <w:i/>
          <w:sz w:val="22"/>
          <w:szCs w:val="22"/>
        </w:rPr>
        <w:t xml:space="preserve">) in corespundere cu </w:t>
      </w:r>
      <w:proofErr w:type="spellStart"/>
      <w:r w:rsidRPr="00A20220">
        <w:rPr>
          <w:rFonts w:ascii="Calibri" w:hAnsi="Calibri"/>
          <w:i/>
          <w:sz w:val="22"/>
          <w:szCs w:val="22"/>
        </w:rPr>
        <w:t>sistemulpropriu</w:t>
      </w:r>
      <w:proofErr w:type="spellEnd"/>
      <w:r w:rsidRPr="00A20220">
        <w:rPr>
          <w:rFonts w:ascii="Calibri" w:hAnsi="Calibri"/>
          <w:i/>
          <w:sz w:val="22"/>
          <w:szCs w:val="22"/>
        </w:rPr>
        <w:t xml:space="preserve"> de asigurare a </w:t>
      </w:r>
      <w:proofErr w:type="spellStart"/>
      <w:r w:rsidRPr="00A20220">
        <w:rPr>
          <w:rFonts w:ascii="Calibri" w:hAnsi="Calibri"/>
          <w:i/>
          <w:sz w:val="22"/>
          <w:szCs w:val="22"/>
        </w:rPr>
        <w:t>calitatiiadoptat</w:t>
      </w:r>
      <w:proofErr w:type="spellEnd"/>
      <w:r w:rsidRPr="00A20220">
        <w:rPr>
          <w:rFonts w:ascii="Calibri" w:hAnsi="Calibri"/>
          <w:i/>
          <w:sz w:val="22"/>
          <w:szCs w:val="22"/>
        </w:rPr>
        <w:t xml:space="preserve"> cu </w:t>
      </w:r>
      <w:proofErr w:type="spellStart"/>
      <w:r w:rsidRPr="00A20220">
        <w:rPr>
          <w:rFonts w:ascii="Calibri" w:hAnsi="Calibri"/>
          <w:i/>
          <w:sz w:val="22"/>
          <w:szCs w:val="22"/>
        </w:rPr>
        <w:t>prevederelelegale</w:t>
      </w:r>
      <w:proofErr w:type="spellEnd"/>
      <w:r w:rsidRPr="00A20220">
        <w:rPr>
          <w:rFonts w:ascii="Calibri" w:hAnsi="Calibri"/>
          <w:i/>
          <w:sz w:val="22"/>
          <w:szCs w:val="22"/>
        </w:rPr>
        <w:t xml:space="preserve"> in vigoare.</w:t>
      </w:r>
    </w:p>
    <w:p w14:paraId="4AA91EF2" w14:textId="77777777" w:rsidR="00B430CC" w:rsidRPr="00A20220" w:rsidRDefault="00B430CC" w:rsidP="00B430CC">
      <w:pPr>
        <w:rPr>
          <w:rFonts w:ascii="Calibri" w:hAnsi="Calibri"/>
          <w:i/>
          <w:sz w:val="22"/>
          <w:szCs w:val="22"/>
        </w:rPr>
      </w:pPr>
    </w:p>
    <w:p w14:paraId="5514FC56" w14:textId="77777777" w:rsidR="00B430CC" w:rsidRPr="00A20220" w:rsidRDefault="00B430CC" w:rsidP="00B430CC">
      <w:pPr>
        <w:rPr>
          <w:rFonts w:ascii="Calibri" w:hAnsi="Calibri"/>
          <w:b/>
          <w:i/>
          <w:sz w:val="22"/>
          <w:szCs w:val="22"/>
        </w:rPr>
      </w:pPr>
      <w:r w:rsidRPr="00A20220">
        <w:rPr>
          <w:rFonts w:ascii="Calibri" w:hAnsi="Calibri"/>
          <w:b/>
          <w:i/>
          <w:sz w:val="22"/>
          <w:szCs w:val="22"/>
        </w:rPr>
        <w:t>5. Mostre</w:t>
      </w:r>
    </w:p>
    <w:p w14:paraId="21214197"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Executantul v-a asigura, realiza, atesta si garanta calitatea </w:t>
      </w:r>
      <w:proofErr w:type="spellStart"/>
      <w:r w:rsidRPr="00A20220">
        <w:rPr>
          <w:rFonts w:ascii="Calibri" w:hAnsi="Calibri"/>
          <w:i/>
          <w:sz w:val="22"/>
          <w:szCs w:val="22"/>
        </w:rPr>
        <w:t>constructiei</w:t>
      </w:r>
      <w:proofErr w:type="spellEnd"/>
      <w:r w:rsidRPr="00A20220">
        <w:rPr>
          <w:rFonts w:ascii="Calibri" w:hAnsi="Calibri"/>
          <w:i/>
          <w:sz w:val="22"/>
          <w:szCs w:val="22"/>
        </w:rPr>
        <w:t xml:space="preserve"> conform </w:t>
      </w:r>
      <w:proofErr w:type="spellStart"/>
      <w:r w:rsidRPr="00A20220">
        <w:rPr>
          <w:rFonts w:ascii="Calibri" w:hAnsi="Calibri"/>
          <w:i/>
          <w:sz w:val="22"/>
          <w:szCs w:val="22"/>
        </w:rPr>
        <w:t>prevederelor</w:t>
      </w:r>
      <w:proofErr w:type="spellEnd"/>
      <w:r w:rsidRPr="00A20220">
        <w:rPr>
          <w:rFonts w:ascii="Calibri" w:hAnsi="Calibri"/>
          <w:i/>
          <w:sz w:val="22"/>
          <w:szCs w:val="22"/>
        </w:rPr>
        <w:t xml:space="preserve"> legii nr.721 din 02.02.96 privind calitatea în </w:t>
      </w:r>
      <w:proofErr w:type="spellStart"/>
      <w:r w:rsidRPr="00A20220">
        <w:rPr>
          <w:rFonts w:ascii="Calibri" w:hAnsi="Calibri"/>
          <w:i/>
          <w:sz w:val="22"/>
          <w:szCs w:val="22"/>
        </w:rPr>
        <w:t>constructii</w:t>
      </w:r>
      <w:proofErr w:type="spellEnd"/>
      <w:r w:rsidRPr="00A20220">
        <w:rPr>
          <w:rFonts w:ascii="Calibri" w:hAnsi="Calibri"/>
          <w:i/>
          <w:sz w:val="22"/>
          <w:szCs w:val="22"/>
        </w:rPr>
        <w:t xml:space="preserve">. La toate materialele, utilajele si lucrările de construcție, parametrii tehnice ale </w:t>
      </w:r>
      <w:proofErr w:type="spellStart"/>
      <w:r w:rsidRPr="00A20220">
        <w:rPr>
          <w:rFonts w:ascii="Calibri" w:hAnsi="Calibri"/>
          <w:i/>
          <w:sz w:val="22"/>
          <w:szCs w:val="22"/>
        </w:rPr>
        <w:t>caroradifera</w:t>
      </w:r>
      <w:proofErr w:type="spellEnd"/>
      <w:r w:rsidRPr="00A20220">
        <w:rPr>
          <w:rFonts w:ascii="Calibri" w:hAnsi="Calibri"/>
          <w:i/>
          <w:sz w:val="22"/>
          <w:szCs w:val="22"/>
        </w:rPr>
        <w:t xml:space="preserve"> sau care nu sunt </w:t>
      </w:r>
      <w:proofErr w:type="spellStart"/>
      <w:r w:rsidRPr="00A20220">
        <w:rPr>
          <w:rFonts w:ascii="Calibri" w:hAnsi="Calibri"/>
          <w:i/>
          <w:sz w:val="22"/>
          <w:szCs w:val="22"/>
        </w:rPr>
        <w:t>prevazute</w:t>
      </w:r>
      <w:proofErr w:type="spellEnd"/>
      <w:r w:rsidRPr="00A20220">
        <w:rPr>
          <w:rFonts w:ascii="Calibri" w:hAnsi="Calibri"/>
          <w:i/>
          <w:sz w:val="22"/>
          <w:szCs w:val="22"/>
        </w:rPr>
        <w:t xml:space="preserve"> de </w:t>
      </w:r>
      <w:proofErr w:type="spellStart"/>
      <w:r w:rsidRPr="00A20220">
        <w:rPr>
          <w:rFonts w:ascii="Calibri" w:hAnsi="Calibri"/>
          <w:i/>
          <w:sz w:val="22"/>
          <w:szCs w:val="22"/>
        </w:rPr>
        <w:t>catre</w:t>
      </w:r>
      <w:proofErr w:type="spellEnd"/>
      <w:r w:rsidRPr="00A20220">
        <w:rPr>
          <w:rFonts w:ascii="Calibri" w:hAnsi="Calibri"/>
          <w:i/>
          <w:sz w:val="22"/>
          <w:szCs w:val="22"/>
        </w:rPr>
        <w:t xml:space="preserve"> documentația de </w:t>
      </w:r>
      <w:proofErr w:type="spellStart"/>
      <w:r w:rsidRPr="00A20220">
        <w:rPr>
          <w:rFonts w:ascii="Calibri" w:hAnsi="Calibri"/>
          <w:i/>
          <w:sz w:val="22"/>
          <w:szCs w:val="22"/>
        </w:rPr>
        <w:t>executie</w:t>
      </w:r>
      <w:proofErr w:type="spellEnd"/>
      <w:r w:rsidRPr="00A20220">
        <w:rPr>
          <w:rFonts w:ascii="Calibri" w:hAnsi="Calibri"/>
          <w:i/>
          <w:sz w:val="22"/>
          <w:szCs w:val="22"/>
        </w:rPr>
        <w:t xml:space="preserve">, antreprenorul v-a prezenta </w:t>
      </w:r>
      <w:r w:rsidRPr="00A20220">
        <w:rPr>
          <w:rFonts w:ascii="Calibri" w:hAnsi="Calibri"/>
          <w:i/>
          <w:sz w:val="22"/>
          <w:szCs w:val="22"/>
        </w:rPr>
        <w:lastRenderedPageBreak/>
        <w:t xml:space="preserve">probele necesare de laborator </w:t>
      </w:r>
      <w:proofErr w:type="spellStart"/>
      <w:r w:rsidRPr="00A20220">
        <w:rPr>
          <w:rFonts w:ascii="Calibri" w:hAnsi="Calibri"/>
          <w:i/>
          <w:sz w:val="22"/>
          <w:szCs w:val="22"/>
        </w:rPr>
        <w:t>şi</w:t>
      </w:r>
      <w:proofErr w:type="spellEnd"/>
      <w:r w:rsidRPr="00A20220">
        <w:rPr>
          <w:rFonts w:ascii="Calibri" w:hAnsi="Calibri"/>
          <w:i/>
          <w:sz w:val="22"/>
          <w:szCs w:val="22"/>
        </w:rPr>
        <w:t xml:space="preserve"> о cantitate de materiale necesara pentru aprecierea </w:t>
      </w:r>
      <w:proofErr w:type="spellStart"/>
      <w:r w:rsidRPr="00A20220">
        <w:rPr>
          <w:rFonts w:ascii="Calibri" w:hAnsi="Calibri"/>
          <w:i/>
          <w:sz w:val="22"/>
          <w:szCs w:val="22"/>
        </w:rPr>
        <w:t>parametrelor</w:t>
      </w:r>
      <w:proofErr w:type="spellEnd"/>
      <w:r w:rsidRPr="00A20220">
        <w:rPr>
          <w:rFonts w:ascii="Calibri" w:hAnsi="Calibri"/>
          <w:i/>
          <w:sz w:val="22"/>
          <w:szCs w:val="22"/>
        </w:rPr>
        <w:t xml:space="preserve"> tehnice la cererea </w:t>
      </w:r>
      <w:proofErr w:type="spellStart"/>
      <w:r w:rsidRPr="00A20220">
        <w:rPr>
          <w:rFonts w:ascii="Calibri" w:hAnsi="Calibri"/>
          <w:i/>
          <w:sz w:val="22"/>
          <w:szCs w:val="22"/>
        </w:rPr>
        <w:t>autoritatii</w:t>
      </w:r>
      <w:proofErr w:type="spellEnd"/>
      <w:r w:rsidRPr="00A20220">
        <w:rPr>
          <w:rFonts w:ascii="Calibri" w:hAnsi="Calibri"/>
          <w:i/>
          <w:sz w:val="22"/>
          <w:szCs w:val="22"/>
        </w:rPr>
        <w:t xml:space="preserve"> contractante.</w:t>
      </w:r>
    </w:p>
    <w:p w14:paraId="13DE093D"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Autoritatea contractantă-grupul de lucru pentru achiziții publice în timpul examinării și </w:t>
      </w:r>
      <w:proofErr w:type="spellStart"/>
      <w:r w:rsidRPr="00A20220">
        <w:rPr>
          <w:rFonts w:ascii="Calibri" w:hAnsi="Calibri"/>
          <w:i/>
          <w:sz w:val="22"/>
          <w:szCs w:val="22"/>
        </w:rPr>
        <w:t>evalării</w:t>
      </w:r>
      <w:proofErr w:type="spellEnd"/>
      <w:r w:rsidRPr="00A20220">
        <w:rPr>
          <w:rFonts w:ascii="Calibri" w:hAnsi="Calibri"/>
          <w:i/>
          <w:sz w:val="22"/>
          <w:szCs w:val="22"/>
        </w:rPr>
        <w:t xml:space="preserve"> ofertelor depuse la concurs va solicita mostre și certificate de conformitate ale materialelor de bază necesare pentru executarea proiectului.</w:t>
      </w:r>
    </w:p>
    <w:p w14:paraId="4815124C" w14:textId="77777777" w:rsidR="00B430CC" w:rsidRDefault="00B430CC" w:rsidP="00B430CC">
      <w:pPr>
        <w:ind w:firstLine="720"/>
        <w:rPr>
          <w:rFonts w:ascii="Calibri" w:hAnsi="Calibri"/>
          <w:i/>
          <w:sz w:val="22"/>
          <w:szCs w:val="22"/>
        </w:rPr>
      </w:pPr>
      <w:r w:rsidRPr="00A20220">
        <w:rPr>
          <w:rFonts w:ascii="Calibri" w:hAnsi="Calibri"/>
          <w:i/>
          <w:sz w:val="22"/>
          <w:szCs w:val="22"/>
        </w:rPr>
        <w:t xml:space="preserve">Asigurarea nivelului de calitate </w:t>
      </w:r>
      <w:proofErr w:type="spellStart"/>
      <w:r w:rsidRPr="00A20220">
        <w:rPr>
          <w:rFonts w:ascii="Calibri" w:hAnsi="Calibri"/>
          <w:i/>
          <w:sz w:val="22"/>
          <w:szCs w:val="22"/>
        </w:rPr>
        <w:t>corespunzator</w:t>
      </w:r>
      <w:proofErr w:type="spellEnd"/>
      <w:r w:rsidRPr="00A20220">
        <w:rPr>
          <w:rFonts w:ascii="Calibri" w:hAnsi="Calibri"/>
          <w:i/>
          <w:sz w:val="22"/>
          <w:szCs w:val="22"/>
        </w:rPr>
        <w:t xml:space="preserve"> exigentelor </w:t>
      </w:r>
      <w:proofErr w:type="spellStart"/>
      <w:r w:rsidRPr="00A20220">
        <w:rPr>
          <w:rFonts w:ascii="Calibri" w:hAnsi="Calibri"/>
          <w:i/>
          <w:sz w:val="22"/>
          <w:szCs w:val="22"/>
        </w:rPr>
        <w:t>esentiale</w:t>
      </w:r>
      <w:proofErr w:type="spellEnd"/>
      <w:r w:rsidRPr="00A20220">
        <w:rPr>
          <w:rFonts w:ascii="Calibri" w:hAnsi="Calibri"/>
          <w:i/>
          <w:sz w:val="22"/>
          <w:szCs w:val="22"/>
        </w:rPr>
        <w:t xml:space="preserve"> se va asigura printr-un sistem de calitate conceput </w:t>
      </w:r>
      <w:proofErr w:type="spellStart"/>
      <w:r w:rsidRPr="00A20220">
        <w:rPr>
          <w:rFonts w:ascii="Calibri" w:hAnsi="Calibri"/>
          <w:i/>
          <w:sz w:val="22"/>
          <w:szCs w:val="22"/>
        </w:rPr>
        <w:t>şi</w:t>
      </w:r>
      <w:proofErr w:type="spellEnd"/>
      <w:r w:rsidRPr="00A20220">
        <w:rPr>
          <w:rFonts w:ascii="Calibri" w:hAnsi="Calibri"/>
          <w:i/>
          <w:sz w:val="22"/>
          <w:szCs w:val="22"/>
        </w:rPr>
        <w:t xml:space="preserve"> realizat prin personal propriu de specialitate a antreprenorului general și diriginte de </w:t>
      </w:r>
      <w:proofErr w:type="spellStart"/>
      <w:r w:rsidRPr="00A20220">
        <w:rPr>
          <w:rFonts w:ascii="Calibri" w:hAnsi="Calibri"/>
          <w:i/>
          <w:sz w:val="22"/>
          <w:szCs w:val="22"/>
        </w:rPr>
        <w:t>şantier</w:t>
      </w:r>
      <w:proofErr w:type="spellEnd"/>
      <w:r w:rsidRPr="00A20220">
        <w:rPr>
          <w:rFonts w:ascii="Calibri" w:hAnsi="Calibri"/>
          <w:i/>
          <w:sz w:val="22"/>
          <w:szCs w:val="22"/>
        </w:rPr>
        <w:t xml:space="preserve"> atestat.</w:t>
      </w:r>
    </w:p>
    <w:p w14:paraId="6B6BBCBB" w14:textId="77777777" w:rsidR="00B430CC" w:rsidRPr="00A20220" w:rsidRDefault="00B430CC" w:rsidP="00B430CC">
      <w:pPr>
        <w:rPr>
          <w:rFonts w:ascii="Calibri" w:hAnsi="Calibri"/>
          <w:i/>
          <w:sz w:val="22"/>
          <w:szCs w:val="22"/>
        </w:rPr>
      </w:pPr>
    </w:p>
    <w:p w14:paraId="1F344AF2"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6. Furnizarea, păstrarea, </w:t>
      </w:r>
      <w:proofErr w:type="spellStart"/>
      <w:r w:rsidRPr="00A20220">
        <w:rPr>
          <w:rFonts w:ascii="Calibri" w:hAnsi="Calibri"/>
          <w:b/>
          <w:i/>
          <w:sz w:val="22"/>
          <w:szCs w:val="22"/>
        </w:rPr>
        <w:t>protecţia</w:t>
      </w:r>
      <w:proofErr w:type="spellEnd"/>
      <w:r w:rsidRPr="00A20220">
        <w:rPr>
          <w:rFonts w:ascii="Calibri" w:hAnsi="Calibri"/>
          <w:b/>
          <w:i/>
          <w:sz w:val="22"/>
          <w:szCs w:val="22"/>
        </w:rPr>
        <w:t xml:space="preserve"> materialelor </w:t>
      </w:r>
      <w:proofErr w:type="spellStart"/>
      <w:r w:rsidRPr="00A20220">
        <w:rPr>
          <w:rFonts w:ascii="Calibri" w:hAnsi="Calibri"/>
          <w:b/>
          <w:i/>
          <w:sz w:val="22"/>
          <w:szCs w:val="22"/>
        </w:rPr>
        <w:t>şi</w:t>
      </w:r>
      <w:proofErr w:type="spellEnd"/>
      <w:r w:rsidRPr="00A20220">
        <w:rPr>
          <w:rFonts w:ascii="Calibri" w:hAnsi="Calibri"/>
          <w:b/>
          <w:i/>
          <w:sz w:val="22"/>
          <w:szCs w:val="22"/>
        </w:rPr>
        <w:t xml:space="preserve"> a lucrărilor. Securitatea </w:t>
      </w:r>
      <w:proofErr w:type="spellStart"/>
      <w:r w:rsidRPr="00A20220">
        <w:rPr>
          <w:rFonts w:ascii="Calibri" w:hAnsi="Calibri"/>
          <w:b/>
          <w:i/>
          <w:sz w:val="22"/>
          <w:szCs w:val="22"/>
        </w:rPr>
        <w:t>construcţiilor</w:t>
      </w:r>
      <w:proofErr w:type="spellEnd"/>
      <w:r>
        <w:rPr>
          <w:rFonts w:ascii="Calibri" w:hAnsi="Calibri"/>
          <w:b/>
          <w:i/>
          <w:sz w:val="22"/>
          <w:szCs w:val="22"/>
        </w:rPr>
        <w:t xml:space="preserve"> </w:t>
      </w:r>
      <w:proofErr w:type="spellStart"/>
      <w:r w:rsidRPr="00A20220">
        <w:rPr>
          <w:rFonts w:ascii="Calibri" w:hAnsi="Calibri"/>
          <w:b/>
          <w:i/>
          <w:sz w:val="22"/>
          <w:szCs w:val="22"/>
        </w:rPr>
        <w:t>şi</w:t>
      </w:r>
      <w:proofErr w:type="spellEnd"/>
      <w:r w:rsidRPr="00A20220">
        <w:rPr>
          <w:rFonts w:ascii="Calibri" w:hAnsi="Calibri"/>
          <w:b/>
          <w:i/>
          <w:sz w:val="22"/>
          <w:szCs w:val="22"/>
        </w:rPr>
        <w:t xml:space="preserve"> a terenurilor aferente</w:t>
      </w:r>
    </w:p>
    <w:p w14:paraId="342BE6E1"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Furnizarea material</w:t>
      </w:r>
      <w:r>
        <w:rPr>
          <w:rFonts w:ascii="Calibri" w:hAnsi="Calibri"/>
          <w:i/>
          <w:sz w:val="22"/>
          <w:szCs w:val="22"/>
        </w:rPr>
        <w:t xml:space="preserve">ului săditor </w:t>
      </w:r>
      <w:r w:rsidRPr="00A20220">
        <w:rPr>
          <w:rFonts w:ascii="Calibri" w:hAnsi="Calibri"/>
          <w:i/>
          <w:sz w:val="22"/>
          <w:szCs w:val="22"/>
        </w:rPr>
        <w:t xml:space="preserve">va fi efectuată de </w:t>
      </w:r>
      <w:proofErr w:type="spellStart"/>
      <w:r w:rsidRPr="00A20220">
        <w:rPr>
          <w:rFonts w:ascii="Calibri" w:hAnsi="Calibri"/>
          <w:i/>
          <w:sz w:val="22"/>
          <w:szCs w:val="22"/>
        </w:rPr>
        <w:t>catre</w:t>
      </w:r>
      <w:proofErr w:type="spellEnd"/>
      <w:r w:rsidRPr="00A20220">
        <w:rPr>
          <w:rFonts w:ascii="Calibri" w:hAnsi="Calibri"/>
          <w:i/>
          <w:sz w:val="22"/>
          <w:szCs w:val="22"/>
        </w:rPr>
        <w:t xml:space="preserve"> antreprenor conform parametrilor tehnici </w:t>
      </w:r>
      <w:proofErr w:type="spellStart"/>
      <w:r w:rsidRPr="00A20220">
        <w:rPr>
          <w:rFonts w:ascii="Calibri" w:hAnsi="Calibri"/>
          <w:i/>
          <w:sz w:val="22"/>
          <w:szCs w:val="22"/>
        </w:rPr>
        <w:t>stipulaţi</w:t>
      </w:r>
      <w:proofErr w:type="spellEnd"/>
      <w:r w:rsidRPr="00A20220">
        <w:rPr>
          <w:rFonts w:ascii="Calibri" w:hAnsi="Calibri"/>
          <w:i/>
          <w:sz w:val="22"/>
          <w:szCs w:val="22"/>
        </w:rPr>
        <w:t xml:space="preserve"> în documentația de execuție și certificate în modul stabilit in Republica Moldova, purtând </w:t>
      </w:r>
      <w:proofErr w:type="spellStart"/>
      <w:r w:rsidRPr="00A20220">
        <w:rPr>
          <w:rFonts w:ascii="Calibri" w:hAnsi="Calibri"/>
          <w:i/>
          <w:sz w:val="22"/>
          <w:szCs w:val="22"/>
        </w:rPr>
        <w:t>raspunere</w:t>
      </w:r>
      <w:proofErr w:type="spellEnd"/>
      <w:r w:rsidRPr="00A20220">
        <w:rPr>
          <w:rFonts w:ascii="Calibri" w:hAnsi="Calibri"/>
          <w:i/>
          <w:sz w:val="22"/>
          <w:szCs w:val="22"/>
        </w:rPr>
        <w:t xml:space="preserve"> de calitatea produselor, transportare, manipulare, depozitare si protecția lor. Materialele se vor livra în ambalajele originale, containere sau pachete </w:t>
      </w:r>
      <w:proofErr w:type="spellStart"/>
      <w:r w:rsidRPr="00A20220">
        <w:rPr>
          <w:rFonts w:ascii="Calibri" w:hAnsi="Calibri"/>
          <w:i/>
          <w:sz w:val="22"/>
          <w:szCs w:val="22"/>
        </w:rPr>
        <w:t>purtînd</w:t>
      </w:r>
      <w:proofErr w:type="spellEnd"/>
      <w:r w:rsidRPr="00A20220">
        <w:rPr>
          <w:rFonts w:ascii="Calibri" w:hAnsi="Calibri"/>
          <w:i/>
          <w:sz w:val="22"/>
          <w:szCs w:val="22"/>
        </w:rPr>
        <w:t xml:space="preserve"> marca si identificarea producătorului sau furnizorului.</w:t>
      </w:r>
    </w:p>
    <w:p w14:paraId="13450BB9"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w:t>
      </w:r>
      <w:proofErr w:type="spellStart"/>
      <w:r w:rsidRPr="00A20220">
        <w:rPr>
          <w:rFonts w:ascii="Calibri" w:hAnsi="Calibri"/>
          <w:i/>
          <w:sz w:val="22"/>
          <w:szCs w:val="22"/>
        </w:rPr>
        <w:t>facut</w:t>
      </w:r>
      <w:proofErr w:type="spellEnd"/>
      <w:r w:rsidRPr="00A20220">
        <w:rPr>
          <w:rFonts w:ascii="Calibri" w:hAnsi="Calibri"/>
          <w:i/>
          <w:sz w:val="22"/>
          <w:szCs w:val="22"/>
        </w:rPr>
        <w:t xml:space="preserve"> o verificare severă asupra calității lor.</w:t>
      </w:r>
    </w:p>
    <w:p w14:paraId="5ADF84B5"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Conform Regulamentului de recepție a construcțiilor si instalațiilor aferente aprobat prin </w:t>
      </w:r>
      <w:proofErr w:type="spellStart"/>
      <w:r w:rsidRPr="00A20220">
        <w:rPr>
          <w:rFonts w:ascii="Calibri" w:hAnsi="Calibri"/>
          <w:i/>
          <w:sz w:val="22"/>
          <w:szCs w:val="22"/>
        </w:rPr>
        <w:t>Hotărîrea</w:t>
      </w:r>
      <w:proofErr w:type="spellEnd"/>
      <w:r w:rsidRPr="00A20220">
        <w:rPr>
          <w:rFonts w:ascii="Calibri" w:hAnsi="Calibri"/>
          <w:i/>
          <w:sz w:val="22"/>
          <w:szCs w:val="22"/>
        </w:rPr>
        <w:t xml:space="preserve"> Guvernului nr.285 din 23.05.96 antreprenorul efectuează </w:t>
      </w:r>
      <w:proofErr w:type="spellStart"/>
      <w:r w:rsidRPr="00A20220">
        <w:rPr>
          <w:rFonts w:ascii="Calibri" w:hAnsi="Calibri"/>
          <w:i/>
          <w:sz w:val="22"/>
          <w:szCs w:val="22"/>
        </w:rPr>
        <w:t>protecţia</w:t>
      </w:r>
      <w:proofErr w:type="spellEnd"/>
      <w:r w:rsidRPr="00A20220">
        <w:rPr>
          <w:rFonts w:ascii="Calibri" w:hAnsi="Calibri"/>
          <w:i/>
          <w:sz w:val="22"/>
          <w:szCs w:val="22"/>
        </w:rPr>
        <w:t xml:space="preserve"> si securitatea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executate, construcțiilor si teritoriilor aferente, in funcție de </w:t>
      </w:r>
      <w:proofErr w:type="spellStart"/>
      <w:r w:rsidRPr="00A20220">
        <w:rPr>
          <w:rFonts w:ascii="Calibri" w:hAnsi="Calibri"/>
          <w:i/>
          <w:sz w:val="22"/>
          <w:szCs w:val="22"/>
        </w:rPr>
        <w:t>condiţiile</w:t>
      </w:r>
      <w:proofErr w:type="spellEnd"/>
      <w:r w:rsidRPr="00A20220">
        <w:rPr>
          <w:rFonts w:ascii="Calibri" w:hAnsi="Calibri"/>
          <w:i/>
          <w:sz w:val="22"/>
          <w:szCs w:val="22"/>
        </w:rPr>
        <w:t xml:space="preserve"> atmosferice </w:t>
      </w:r>
      <w:proofErr w:type="spellStart"/>
      <w:r w:rsidRPr="00A20220">
        <w:rPr>
          <w:rFonts w:ascii="Calibri" w:hAnsi="Calibri"/>
          <w:i/>
          <w:sz w:val="22"/>
          <w:szCs w:val="22"/>
        </w:rPr>
        <w:t>pînă</w:t>
      </w:r>
      <w:proofErr w:type="spellEnd"/>
      <w:r w:rsidRPr="00A20220">
        <w:rPr>
          <w:rFonts w:ascii="Calibri" w:hAnsi="Calibri"/>
          <w:i/>
          <w:sz w:val="22"/>
          <w:szCs w:val="22"/>
        </w:rPr>
        <w:t xml:space="preserve"> la semnarea procesului verbal de recepție la terminarea </w:t>
      </w:r>
      <w:proofErr w:type="spellStart"/>
      <w:r w:rsidRPr="00A20220">
        <w:rPr>
          <w:rFonts w:ascii="Calibri" w:hAnsi="Calibri"/>
          <w:i/>
          <w:sz w:val="22"/>
          <w:szCs w:val="22"/>
        </w:rPr>
        <w:t>lucrarilor</w:t>
      </w:r>
      <w:proofErr w:type="spellEnd"/>
      <w:r w:rsidRPr="00A20220">
        <w:rPr>
          <w:rFonts w:ascii="Calibri" w:hAnsi="Calibri"/>
          <w:i/>
          <w:sz w:val="22"/>
          <w:szCs w:val="22"/>
        </w:rPr>
        <w:t>.</w:t>
      </w:r>
    </w:p>
    <w:p w14:paraId="4BF2FF0D"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Executantul este obligat să folosească la executarea lucrărilor contractate numai materiale </w:t>
      </w:r>
      <w:proofErr w:type="spellStart"/>
      <w:r w:rsidRPr="00A20220">
        <w:rPr>
          <w:rFonts w:ascii="Calibri" w:hAnsi="Calibri"/>
          <w:i/>
          <w:sz w:val="22"/>
          <w:szCs w:val="22"/>
        </w:rPr>
        <w:t>cetificate</w:t>
      </w:r>
      <w:proofErr w:type="spellEnd"/>
      <w:r w:rsidRPr="00A20220">
        <w:rPr>
          <w:rFonts w:ascii="Calibri" w:hAnsi="Calibri"/>
          <w:i/>
          <w:sz w:val="22"/>
          <w:szCs w:val="22"/>
        </w:rPr>
        <w:t xml:space="preserve"> pe teritoriul Republicii Moldova, să nu deterioreze clădirile, obiectele și instalațiile existente care nu fac parte din obiectul de reparație, să folosească numai </w:t>
      </w:r>
      <w:proofErr w:type="spellStart"/>
      <w:r w:rsidRPr="00A20220">
        <w:rPr>
          <w:rFonts w:ascii="Calibri" w:hAnsi="Calibri"/>
          <w:i/>
          <w:sz w:val="22"/>
          <w:szCs w:val="22"/>
        </w:rPr>
        <w:t>mecanizme</w:t>
      </w:r>
      <w:proofErr w:type="spellEnd"/>
      <w:r w:rsidRPr="00A20220">
        <w:rPr>
          <w:rFonts w:ascii="Calibri" w:hAnsi="Calibri"/>
          <w:i/>
          <w:sz w:val="22"/>
          <w:szCs w:val="22"/>
        </w:rPr>
        <w:t xml:space="preserve"> și utilaje speciale  destinate  pentru executarea lucrărilor de construcție conform proiectului tehnic și normativelor în vigoare.</w:t>
      </w:r>
    </w:p>
    <w:p w14:paraId="442F73C2" w14:textId="77777777" w:rsidR="00B430CC" w:rsidRDefault="00B430CC" w:rsidP="00B430CC">
      <w:pPr>
        <w:ind w:firstLine="720"/>
        <w:rPr>
          <w:rFonts w:ascii="Calibri" w:hAnsi="Calibri"/>
          <w:i/>
          <w:sz w:val="22"/>
          <w:szCs w:val="22"/>
        </w:rPr>
      </w:pPr>
      <w:r w:rsidRPr="00A20220">
        <w:rPr>
          <w:rFonts w:ascii="Calibri" w:hAnsi="Calibri"/>
          <w:i/>
          <w:sz w:val="22"/>
          <w:szCs w:val="22"/>
        </w:rPr>
        <w:t xml:space="preserve">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w:t>
      </w:r>
      <w:proofErr w:type="spellStart"/>
      <w:r w:rsidRPr="00A20220">
        <w:rPr>
          <w:rFonts w:ascii="Calibri" w:hAnsi="Calibri"/>
          <w:i/>
          <w:sz w:val="22"/>
          <w:szCs w:val="22"/>
        </w:rPr>
        <w:t>execuţiei</w:t>
      </w:r>
      <w:proofErr w:type="spellEnd"/>
      <w:r w:rsidRPr="00A20220">
        <w:rPr>
          <w:rFonts w:ascii="Calibri" w:hAnsi="Calibri"/>
          <w:i/>
          <w:sz w:val="22"/>
          <w:szCs w:val="22"/>
        </w:rPr>
        <w:t xml:space="preserve"> lucrărilor. </w:t>
      </w:r>
    </w:p>
    <w:p w14:paraId="6B78B1BD" w14:textId="77777777" w:rsidR="00B430CC" w:rsidRPr="00A20220" w:rsidRDefault="00B430CC" w:rsidP="00B430CC">
      <w:pPr>
        <w:ind w:firstLine="720"/>
        <w:rPr>
          <w:rFonts w:ascii="Calibri" w:hAnsi="Calibri"/>
          <w:i/>
          <w:sz w:val="22"/>
          <w:szCs w:val="22"/>
        </w:rPr>
      </w:pPr>
    </w:p>
    <w:p w14:paraId="10479ED1" w14:textId="77777777" w:rsidR="00B430CC" w:rsidRPr="00A20220" w:rsidRDefault="00B430CC" w:rsidP="00B430CC">
      <w:pPr>
        <w:rPr>
          <w:rFonts w:ascii="Calibri" w:hAnsi="Calibri"/>
          <w:b/>
          <w:i/>
          <w:sz w:val="22"/>
          <w:szCs w:val="22"/>
          <w:u w:val="single"/>
        </w:rPr>
      </w:pPr>
      <w:r w:rsidRPr="00A20220">
        <w:rPr>
          <w:rFonts w:ascii="Calibri" w:hAnsi="Calibri"/>
          <w:b/>
          <w:i/>
          <w:sz w:val="22"/>
          <w:szCs w:val="22"/>
          <w:u w:val="single"/>
        </w:rPr>
        <w:t xml:space="preserve">7. Încercări, </w:t>
      </w:r>
      <w:proofErr w:type="spellStart"/>
      <w:r w:rsidRPr="00A20220">
        <w:rPr>
          <w:rFonts w:ascii="Calibri" w:hAnsi="Calibri"/>
          <w:b/>
          <w:i/>
          <w:sz w:val="22"/>
          <w:szCs w:val="22"/>
          <w:u w:val="single"/>
        </w:rPr>
        <w:t>instrucţiuni</w:t>
      </w:r>
      <w:proofErr w:type="spellEnd"/>
      <w:r w:rsidRPr="00A20220">
        <w:rPr>
          <w:rFonts w:ascii="Calibri" w:hAnsi="Calibri"/>
          <w:b/>
          <w:i/>
          <w:sz w:val="22"/>
          <w:szCs w:val="22"/>
          <w:u w:val="single"/>
        </w:rPr>
        <w:t xml:space="preserve">, </w:t>
      </w:r>
      <w:proofErr w:type="spellStart"/>
      <w:r w:rsidRPr="00A20220">
        <w:rPr>
          <w:rFonts w:ascii="Calibri" w:hAnsi="Calibri"/>
          <w:b/>
          <w:i/>
          <w:sz w:val="22"/>
          <w:szCs w:val="22"/>
          <w:u w:val="single"/>
        </w:rPr>
        <w:t>garanţii</w:t>
      </w:r>
      <w:proofErr w:type="spellEnd"/>
      <w:r w:rsidRPr="00A20220">
        <w:rPr>
          <w:rFonts w:ascii="Calibri" w:hAnsi="Calibri"/>
          <w:b/>
          <w:i/>
          <w:sz w:val="22"/>
          <w:szCs w:val="22"/>
          <w:u w:val="single"/>
        </w:rPr>
        <w:t xml:space="preserve"> ale furnizorilor, desene </w:t>
      </w:r>
      <w:proofErr w:type="spellStart"/>
      <w:r w:rsidRPr="00A20220">
        <w:rPr>
          <w:rFonts w:ascii="Calibri" w:hAnsi="Calibri"/>
          <w:b/>
          <w:i/>
          <w:sz w:val="22"/>
          <w:szCs w:val="22"/>
          <w:u w:val="single"/>
        </w:rPr>
        <w:t>şi</w:t>
      </w:r>
      <w:proofErr w:type="spellEnd"/>
      <w:r w:rsidRPr="00A20220">
        <w:rPr>
          <w:rFonts w:ascii="Calibri" w:hAnsi="Calibri"/>
          <w:b/>
          <w:i/>
          <w:sz w:val="22"/>
          <w:szCs w:val="22"/>
          <w:u w:val="single"/>
        </w:rPr>
        <w:t xml:space="preserve"> scheme de </w:t>
      </w:r>
      <w:proofErr w:type="spellStart"/>
      <w:r w:rsidRPr="00A20220">
        <w:rPr>
          <w:rFonts w:ascii="Calibri" w:hAnsi="Calibri"/>
          <w:b/>
          <w:i/>
          <w:sz w:val="22"/>
          <w:szCs w:val="22"/>
          <w:u w:val="single"/>
        </w:rPr>
        <w:t>execuţie</w:t>
      </w:r>
      <w:proofErr w:type="spellEnd"/>
    </w:p>
    <w:p w14:paraId="26A474D8"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Executarea </w:t>
      </w:r>
      <w:proofErr w:type="spellStart"/>
      <w:r w:rsidRPr="00A20220">
        <w:rPr>
          <w:rFonts w:ascii="Calibri" w:hAnsi="Calibri"/>
          <w:i/>
          <w:sz w:val="22"/>
          <w:szCs w:val="22"/>
        </w:rPr>
        <w:t>incercarilor</w:t>
      </w:r>
      <w:proofErr w:type="spellEnd"/>
      <w:r w:rsidRPr="00A20220">
        <w:rPr>
          <w:rFonts w:ascii="Calibri" w:hAnsi="Calibri"/>
          <w:i/>
          <w:sz w:val="22"/>
          <w:szCs w:val="22"/>
        </w:rPr>
        <w:t xml:space="preserve">, verificările, testele și </w:t>
      </w:r>
      <w:proofErr w:type="spellStart"/>
      <w:r w:rsidRPr="00A20220">
        <w:rPr>
          <w:rFonts w:ascii="Calibri" w:hAnsi="Calibri"/>
          <w:i/>
          <w:sz w:val="22"/>
          <w:szCs w:val="22"/>
        </w:rPr>
        <w:t>măsuratorile</w:t>
      </w:r>
      <w:proofErr w:type="spellEnd"/>
      <w:r w:rsidRPr="00A20220">
        <w:rPr>
          <w:rFonts w:ascii="Calibri" w:hAnsi="Calibri"/>
          <w:i/>
          <w:sz w:val="22"/>
          <w:szCs w:val="22"/>
        </w:rPr>
        <w:t xml:space="preserve"> necesare a tuturor elementelor </w:t>
      </w:r>
      <w:proofErr w:type="spellStart"/>
      <w:r w:rsidRPr="00A20220">
        <w:rPr>
          <w:rFonts w:ascii="Calibri" w:hAnsi="Calibri"/>
          <w:i/>
          <w:sz w:val="22"/>
          <w:szCs w:val="22"/>
        </w:rPr>
        <w:t>şi</w:t>
      </w:r>
      <w:proofErr w:type="spellEnd"/>
      <w:r w:rsidRPr="00A20220">
        <w:rPr>
          <w:rFonts w:ascii="Calibri" w:hAnsi="Calibri"/>
          <w:i/>
          <w:sz w:val="22"/>
          <w:szCs w:val="22"/>
        </w:rPr>
        <w:t xml:space="preserve"> lucrărilor se vor efectua conform documentației de execuție, </w:t>
      </w:r>
      <w:proofErr w:type="spellStart"/>
      <w:r w:rsidRPr="00A20220">
        <w:rPr>
          <w:rFonts w:ascii="Calibri" w:hAnsi="Calibri"/>
          <w:i/>
          <w:sz w:val="22"/>
          <w:szCs w:val="22"/>
        </w:rPr>
        <w:t>reglamentărilor</w:t>
      </w:r>
      <w:proofErr w:type="spellEnd"/>
      <w:r w:rsidRPr="00A20220">
        <w:rPr>
          <w:rFonts w:ascii="Calibri" w:hAnsi="Calibri"/>
          <w:i/>
          <w:sz w:val="22"/>
          <w:szCs w:val="22"/>
        </w:rPr>
        <w:t xml:space="preserve"> tehnice naționale specifice fiecărui domeniu de lucrări </w:t>
      </w:r>
      <w:proofErr w:type="spellStart"/>
      <w:r w:rsidRPr="00A20220">
        <w:rPr>
          <w:rFonts w:ascii="Calibri" w:hAnsi="Calibri"/>
          <w:i/>
          <w:sz w:val="22"/>
          <w:szCs w:val="22"/>
        </w:rPr>
        <w:t>şi</w:t>
      </w:r>
      <w:proofErr w:type="spellEnd"/>
      <w:r w:rsidRPr="00A20220">
        <w:rPr>
          <w:rFonts w:ascii="Calibri" w:hAnsi="Calibri"/>
          <w:i/>
          <w:sz w:val="22"/>
          <w:szCs w:val="22"/>
        </w:rPr>
        <w:t xml:space="preserve"> prescripțiilor tehnice, fiind obligatorii pentru executare și pot fi efectuate integral de reprezentanți autorizați ai Antreprenorului în colaborare cu  reprezentanții autorizați ai Beneficiarului, sau numai de reprezentanții autorizați ai Angajatorului.</w:t>
      </w:r>
    </w:p>
    <w:p w14:paraId="0E234FCC"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14:paraId="7BB909F7"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Procesele verbale de verificare a calității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ascunse </w:t>
      </w:r>
      <w:proofErr w:type="spellStart"/>
      <w:r w:rsidRPr="00A20220">
        <w:rPr>
          <w:rFonts w:ascii="Calibri" w:hAnsi="Calibri"/>
          <w:i/>
          <w:sz w:val="22"/>
          <w:szCs w:val="22"/>
        </w:rPr>
        <w:t>şi</w:t>
      </w:r>
      <w:proofErr w:type="spellEnd"/>
      <w:r w:rsidRPr="00A20220">
        <w:rPr>
          <w:rFonts w:ascii="Calibri" w:hAnsi="Calibri"/>
          <w:i/>
          <w:sz w:val="22"/>
          <w:szCs w:val="22"/>
        </w:rPr>
        <w:t xml:space="preserve">/sau in faze determinante la lucrările ce se execută prin subantrepriză se </w:t>
      </w:r>
      <w:proofErr w:type="spellStart"/>
      <w:r w:rsidRPr="00A20220">
        <w:rPr>
          <w:rFonts w:ascii="Calibri" w:hAnsi="Calibri"/>
          <w:i/>
          <w:sz w:val="22"/>
          <w:szCs w:val="22"/>
        </w:rPr>
        <w:t>inregistriază</w:t>
      </w:r>
      <w:proofErr w:type="spellEnd"/>
      <w:r w:rsidRPr="00A20220">
        <w:rPr>
          <w:rFonts w:ascii="Calibri" w:hAnsi="Calibri"/>
          <w:i/>
          <w:sz w:val="22"/>
          <w:szCs w:val="22"/>
        </w:rPr>
        <w:t xml:space="preserve"> in registrele antreprenorului. Responsabil de </w:t>
      </w:r>
      <w:proofErr w:type="spellStart"/>
      <w:r w:rsidRPr="00A20220">
        <w:rPr>
          <w:rFonts w:ascii="Calibri" w:hAnsi="Calibri"/>
          <w:i/>
          <w:sz w:val="22"/>
          <w:szCs w:val="22"/>
        </w:rPr>
        <w:t>pastrarea</w:t>
      </w:r>
      <w:proofErr w:type="spellEnd"/>
      <w:r w:rsidRPr="00A20220">
        <w:rPr>
          <w:rFonts w:ascii="Calibri" w:hAnsi="Calibri"/>
          <w:i/>
          <w:sz w:val="22"/>
          <w:szCs w:val="22"/>
        </w:rPr>
        <w:t xml:space="preserve">, </w:t>
      </w:r>
      <w:proofErr w:type="spellStart"/>
      <w:r w:rsidRPr="00A20220">
        <w:rPr>
          <w:rFonts w:ascii="Calibri" w:hAnsi="Calibri"/>
          <w:i/>
          <w:sz w:val="22"/>
          <w:szCs w:val="22"/>
        </w:rPr>
        <w:t>intocmirea</w:t>
      </w:r>
      <w:proofErr w:type="spellEnd"/>
      <w:r w:rsidRPr="00A20220">
        <w:rPr>
          <w:rFonts w:ascii="Calibri" w:hAnsi="Calibri"/>
          <w:i/>
          <w:sz w:val="22"/>
          <w:szCs w:val="22"/>
        </w:rPr>
        <w:t xml:space="preserve"> si tinerea la zi a registrelor tehnice este </w:t>
      </w:r>
      <w:proofErr w:type="spellStart"/>
      <w:r w:rsidRPr="00A20220">
        <w:rPr>
          <w:rFonts w:ascii="Calibri" w:hAnsi="Calibri"/>
          <w:i/>
          <w:sz w:val="22"/>
          <w:szCs w:val="22"/>
        </w:rPr>
        <w:t>derigintele</w:t>
      </w:r>
      <w:proofErr w:type="spellEnd"/>
      <w:r w:rsidRPr="00A20220">
        <w:rPr>
          <w:rFonts w:ascii="Calibri" w:hAnsi="Calibri"/>
          <w:i/>
          <w:sz w:val="22"/>
          <w:szCs w:val="22"/>
        </w:rPr>
        <w:t xml:space="preserve"> de </w:t>
      </w:r>
      <w:proofErr w:type="spellStart"/>
      <w:r w:rsidRPr="00A20220">
        <w:rPr>
          <w:rFonts w:ascii="Calibri" w:hAnsi="Calibri"/>
          <w:i/>
          <w:sz w:val="22"/>
          <w:szCs w:val="22"/>
        </w:rPr>
        <w:t>şantier</w:t>
      </w:r>
      <w:proofErr w:type="spellEnd"/>
      <w:r w:rsidRPr="00A20220">
        <w:rPr>
          <w:rFonts w:ascii="Calibri" w:hAnsi="Calibri"/>
          <w:i/>
          <w:sz w:val="22"/>
          <w:szCs w:val="22"/>
        </w:rPr>
        <w:t xml:space="preserve"> atestat. </w:t>
      </w:r>
    </w:p>
    <w:p w14:paraId="04C0462A" w14:textId="77777777" w:rsidR="00B430CC" w:rsidRDefault="00B430CC" w:rsidP="00B430CC">
      <w:pPr>
        <w:ind w:firstLine="720"/>
        <w:rPr>
          <w:rFonts w:ascii="Calibri" w:hAnsi="Calibri"/>
          <w:i/>
          <w:sz w:val="22"/>
          <w:szCs w:val="22"/>
        </w:rPr>
      </w:pPr>
      <w:r w:rsidRPr="00A20220">
        <w:rPr>
          <w:rFonts w:ascii="Calibri" w:hAnsi="Calibri"/>
          <w:i/>
          <w:sz w:val="22"/>
          <w:szCs w:val="22"/>
        </w:rPr>
        <w:t>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14:paraId="5F506F6E" w14:textId="77777777" w:rsidR="00B430CC" w:rsidRPr="00A20220" w:rsidRDefault="00B430CC" w:rsidP="00B430CC">
      <w:pPr>
        <w:ind w:firstLine="720"/>
        <w:rPr>
          <w:rFonts w:ascii="Calibri" w:hAnsi="Calibri"/>
          <w:i/>
          <w:sz w:val="22"/>
          <w:szCs w:val="22"/>
        </w:rPr>
      </w:pPr>
    </w:p>
    <w:p w14:paraId="2BCFB551" w14:textId="77777777" w:rsidR="00B430CC" w:rsidRPr="00A20220" w:rsidRDefault="00B430CC" w:rsidP="00B430CC">
      <w:pPr>
        <w:rPr>
          <w:rFonts w:ascii="Calibri" w:hAnsi="Calibri"/>
          <w:b/>
          <w:i/>
          <w:sz w:val="22"/>
          <w:szCs w:val="22"/>
          <w:u w:val="single"/>
        </w:rPr>
      </w:pPr>
      <w:r w:rsidRPr="00A20220">
        <w:rPr>
          <w:rFonts w:ascii="Calibri" w:hAnsi="Calibri"/>
          <w:b/>
          <w:i/>
          <w:sz w:val="22"/>
          <w:szCs w:val="22"/>
          <w:u w:val="single"/>
        </w:rPr>
        <w:t xml:space="preserve">8. Remedierea viciilor ascunse </w:t>
      </w:r>
      <w:proofErr w:type="spellStart"/>
      <w:r w:rsidRPr="00A20220">
        <w:rPr>
          <w:rFonts w:ascii="Calibri" w:hAnsi="Calibri"/>
          <w:b/>
          <w:i/>
          <w:sz w:val="22"/>
          <w:szCs w:val="22"/>
          <w:u w:val="single"/>
        </w:rPr>
        <w:t>şi</w:t>
      </w:r>
      <w:proofErr w:type="spellEnd"/>
      <w:r w:rsidRPr="00A20220">
        <w:rPr>
          <w:rFonts w:ascii="Calibri" w:hAnsi="Calibri"/>
          <w:b/>
          <w:i/>
          <w:sz w:val="22"/>
          <w:szCs w:val="22"/>
          <w:u w:val="single"/>
        </w:rPr>
        <w:t xml:space="preserve"> a defectelor</w:t>
      </w:r>
    </w:p>
    <w:p w14:paraId="5A6B9C8C"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Executantul este obligat de a soluționa </w:t>
      </w:r>
      <w:proofErr w:type="spellStart"/>
      <w:r w:rsidRPr="00A20220">
        <w:rPr>
          <w:rFonts w:ascii="Calibri" w:hAnsi="Calibri"/>
          <w:i/>
          <w:sz w:val="22"/>
          <w:szCs w:val="22"/>
        </w:rPr>
        <w:t>neconformităţile</w:t>
      </w:r>
      <w:proofErr w:type="spellEnd"/>
      <w:r w:rsidRPr="00A20220">
        <w:rPr>
          <w:rFonts w:ascii="Calibri" w:hAnsi="Calibri"/>
          <w:i/>
          <w:sz w:val="22"/>
          <w:szCs w:val="22"/>
        </w:rPr>
        <w:t xml:space="preserve">, defectele si neconcordanțele apărute in fazele de execuție, numai pe baza soluțiilor stabilite de proiectant cu acordul </w:t>
      </w:r>
      <w:proofErr w:type="spellStart"/>
      <w:r w:rsidRPr="00A20220">
        <w:rPr>
          <w:rFonts w:ascii="Calibri" w:hAnsi="Calibri"/>
          <w:i/>
          <w:sz w:val="22"/>
          <w:szCs w:val="22"/>
        </w:rPr>
        <w:t>investorului</w:t>
      </w:r>
      <w:proofErr w:type="spellEnd"/>
      <w:r w:rsidRPr="00A20220">
        <w:rPr>
          <w:rFonts w:ascii="Calibri" w:hAnsi="Calibri"/>
          <w:i/>
          <w:sz w:val="22"/>
          <w:szCs w:val="22"/>
        </w:rPr>
        <w:t xml:space="preserve">. In toate cazurile, in care la </w:t>
      </w:r>
      <w:r w:rsidRPr="00A20220">
        <w:rPr>
          <w:rFonts w:ascii="Calibri" w:hAnsi="Calibri"/>
          <w:i/>
          <w:sz w:val="22"/>
          <w:szCs w:val="22"/>
        </w:rPr>
        <w:lastRenderedPageBreak/>
        <w:t xml:space="preserve">verificarea unei </w:t>
      </w:r>
      <w:proofErr w:type="spellStart"/>
      <w:r w:rsidRPr="00A20220">
        <w:rPr>
          <w:rFonts w:ascii="Calibri" w:hAnsi="Calibri"/>
          <w:i/>
          <w:sz w:val="22"/>
          <w:szCs w:val="22"/>
        </w:rPr>
        <w:t>lucrari</w:t>
      </w:r>
      <w:proofErr w:type="spellEnd"/>
      <w:r w:rsidRPr="00A20220">
        <w:rPr>
          <w:rFonts w:ascii="Calibri" w:hAnsi="Calibri"/>
          <w:i/>
          <w:sz w:val="22"/>
          <w:szCs w:val="22"/>
        </w:rPr>
        <w:t xml:space="preserve"> ascunse si/sau in faze determinate se constată abateri peste limitele admise sau neîncadrarea in </w:t>
      </w:r>
      <w:proofErr w:type="spellStart"/>
      <w:r w:rsidRPr="00A20220">
        <w:rPr>
          <w:rFonts w:ascii="Calibri" w:hAnsi="Calibri"/>
          <w:i/>
          <w:sz w:val="22"/>
          <w:szCs w:val="22"/>
        </w:rPr>
        <w:t>prevederele</w:t>
      </w:r>
      <w:proofErr w:type="spellEnd"/>
      <w:r w:rsidRPr="00A20220">
        <w:rPr>
          <w:rFonts w:ascii="Calibri" w:hAnsi="Calibri"/>
          <w:i/>
          <w:sz w:val="22"/>
          <w:szCs w:val="22"/>
        </w:rPr>
        <w:t xml:space="preserve"> din documentele normative, proiecte si prescripții </w:t>
      </w:r>
      <w:proofErr w:type="spellStart"/>
      <w:r w:rsidRPr="00A20220">
        <w:rPr>
          <w:rFonts w:ascii="Calibri" w:hAnsi="Calibri"/>
          <w:i/>
          <w:sz w:val="22"/>
          <w:szCs w:val="22"/>
        </w:rPr>
        <w:t>tehnice,urmează</w:t>
      </w:r>
      <w:proofErr w:type="spellEnd"/>
      <w:r w:rsidRPr="00A20220">
        <w:rPr>
          <w:rFonts w:ascii="Calibri" w:hAnsi="Calibri"/>
          <w:i/>
          <w:sz w:val="22"/>
          <w:szCs w:val="22"/>
        </w:rPr>
        <w:t xml:space="preserve"> procedura remedierilor, fiind strict interzis de a se executa in continuare orice lucrare, care ar ascunde, prin acoperire sau </w:t>
      </w:r>
      <w:proofErr w:type="spellStart"/>
      <w:r w:rsidRPr="00A20220">
        <w:rPr>
          <w:rFonts w:ascii="Calibri" w:hAnsi="Calibri"/>
          <w:i/>
          <w:sz w:val="22"/>
          <w:szCs w:val="22"/>
        </w:rPr>
        <w:t>inglobare</w:t>
      </w:r>
      <w:proofErr w:type="spellEnd"/>
      <w:r w:rsidRPr="00A20220">
        <w:rPr>
          <w:rFonts w:ascii="Calibri" w:hAnsi="Calibri"/>
          <w:i/>
          <w:sz w:val="22"/>
          <w:szCs w:val="22"/>
        </w:rPr>
        <w:t xml:space="preserve">, lucrarea </w:t>
      </w:r>
      <w:proofErr w:type="spellStart"/>
      <w:r w:rsidRPr="00A20220">
        <w:rPr>
          <w:rFonts w:ascii="Calibri" w:hAnsi="Calibri"/>
          <w:i/>
          <w:sz w:val="22"/>
          <w:szCs w:val="22"/>
        </w:rPr>
        <w:t>defectoasă</w:t>
      </w:r>
      <w:proofErr w:type="spellEnd"/>
      <w:r w:rsidRPr="00A20220">
        <w:rPr>
          <w:rFonts w:ascii="Calibri" w:hAnsi="Calibri"/>
          <w:i/>
          <w:sz w:val="22"/>
          <w:szCs w:val="22"/>
        </w:rPr>
        <w:t xml:space="preserve"> in cauza, sau care ar </w:t>
      </w:r>
      <w:proofErr w:type="spellStart"/>
      <w:r w:rsidRPr="00A20220">
        <w:rPr>
          <w:rFonts w:ascii="Calibri" w:hAnsi="Calibri"/>
          <w:i/>
          <w:sz w:val="22"/>
          <w:szCs w:val="22"/>
        </w:rPr>
        <w:t>impedica</w:t>
      </w:r>
      <w:proofErr w:type="spellEnd"/>
      <w:r w:rsidRPr="00A20220">
        <w:rPr>
          <w:rFonts w:ascii="Calibri" w:hAnsi="Calibri"/>
          <w:i/>
          <w:sz w:val="22"/>
          <w:szCs w:val="22"/>
        </w:rPr>
        <w:t xml:space="preserve"> accesul la ea.</w:t>
      </w:r>
    </w:p>
    <w:p w14:paraId="6D618292"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Remedierile privitoare la abateri peste cele </w:t>
      </w:r>
      <w:proofErr w:type="spellStart"/>
      <w:r w:rsidRPr="00A20220">
        <w:rPr>
          <w:rFonts w:ascii="Calibri" w:hAnsi="Calibri"/>
          <w:i/>
          <w:sz w:val="22"/>
          <w:szCs w:val="22"/>
        </w:rPr>
        <w:t>admisibele</w:t>
      </w:r>
      <w:proofErr w:type="spellEnd"/>
      <w:r w:rsidRPr="00A20220">
        <w:rPr>
          <w:rFonts w:ascii="Calibri" w:hAnsi="Calibri"/>
          <w:i/>
          <w:sz w:val="22"/>
          <w:szCs w:val="22"/>
        </w:rPr>
        <w:t xml:space="preserve">, care duc la nerespectarea exigențelor esențiale se vor putea efectua numai cu avizul in scris al proiectantului. În aceste cazuri se va </w:t>
      </w:r>
      <w:proofErr w:type="spellStart"/>
      <w:r w:rsidRPr="00A20220">
        <w:rPr>
          <w:rFonts w:ascii="Calibri" w:hAnsi="Calibri"/>
          <w:i/>
          <w:sz w:val="22"/>
          <w:szCs w:val="22"/>
        </w:rPr>
        <w:t>intocmi</w:t>
      </w:r>
      <w:proofErr w:type="spellEnd"/>
      <w:r w:rsidRPr="00A20220">
        <w:rPr>
          <w:rFonts w:ascii="Calibri" w:hAnsi="Calibri"/>
          <w:i/>
          <w:sz w:val="22"/>
          <w:szCs w:val="22"/>
        </w:rPr>
        <w:t xml:space="preserve"> un plan de măsuri cu termeni pentru </w:t>
      </w:r>
      <w:proofErr w:type="spellStart"/>
      <w:r w:rsidRPr="00A20220">
        <w:rPr>
          <w:rFonts w:ascii="Calibri" w:hAnsi="Calibri"/>
          <w:i/>
          <w:sz w:val="22"/>
          <w:szCs w:val="22"/>
        </w:rPr>
        <w:t>repunera</w:t>
      </w:r>
      <w:proofErr w:type="spellEnd"/>
      <w:r w:rsidRPr="00A20220">
        <w:rPr>
          <w:rFonts w:ascii="Calibri" w:hAnsi="Calibri"/>
          <w:i/>
          <w:sz w:val="22"/>
          <w:szCs w:val="22"/>
        </w:rPr>
        <w:t xml:space="preserve"> lucrării in situația </w:t>
      </w:r>
      <w:proofErr w:type="spellStart"/>
      <w:r w:rsidRPr="00A20220">
        <w:rPr>
          <w:rFonts w:ascii="Calibri" w:hAnsi="Calibri"/>
          <w:i/>
          <w:sz w:val="22"/>
          <w:szCs w:val="22"/>
        </w:rPr>
        <w:t>prevazută</w:t>
      </w:r>
      <w:proofErr w:type="spellEnd"/>
      <w:r w:rsidRPr="00A20220">
        <w:rPr>
          <w:rFonts w:ascii="Calibri" w:hAnsi="Calibri"/>
          <w:i/>
          <w:sz w:val="22"/>
          <w:szCs w:val="22"/>
        </w:rPr>
        <w:t xml:space="preserve"> in proiect, după executarea remedierilor se </w:t>
      </w:r>
      <w:proofErr w:type="spellStart"/>
      <w:r w:rsidRPr="00A20220">
        <w:rPr>
          <w:rFonts w:ascii="Calibri" w:hAnsi="Calibri"/>
          <w:i/>
          <w:sz w:val="22"/>
          <w:szCs w:val="22"/>
        </w:rPr>
        <w:t>intocmeşte</w:t>
      </w:r>
      <w:proofErr w:type="spellEnd"/>
      <w:r w:rsidRPr="00A20220">
        <w:rPr>
          <w:rFonts w:ascii="Calibri" w:hAnsi="Calibri"/>
          <w:i/>
          <w:sz w:val="22"/>
          <w:szCs w:val="22"/>
        </w:rPr>
        <w:t xml:space="preserve"> un nou </w:t>
      </w:r>
      <w:proofErr w:type="spellStart"/>
      <w:r w:rsidRPr="00A20220">
        <w:rPr>
          <w:rFonts w:ascii="Calibri" w:hAnsi="Calibri"/>
          <w:i/>
          <w:sz w:val="22"/>
          <w:szCs w:val="22"/>
        </w:rPr>
        <w:t>process</w:t>
      </w:r>
      <w:proofErr w:type="spellEnd"/>
      <w:r w:rsidRPr="00A20220">
        <w:rPr>
          <w:rFonts w:ascii="Calibri" w:hAnsi="Calibri"/>
          <w:i/>
          <w:sz w:val="22"/>
          <w:szCs w:val="22"/>
        </w:rPr>
        <w:t xml:space="preserve"> verbal de verificare a </w:t>
      </w:r>
      <w:proofErr w:type="spellStart"/>
      <w:r w:rsidRPr="00A20220">
        <w:rPr>
          <w:rFonts w:ascii="Calibri" w:hAnsi="Calibri"/>
          <w:i/>
          <w:sz w:val="22"/>
          <w:szCs w:val="22"/>
        </w:rPr>
        <w:t>calitații</w:t>
      </w:r>
      <w:proofErr w:type="spellEnd"/>
      <w:r w:rsidRPr="00A20220">
        <w:rPr>
          <w:rFonts w:ascii="Calibri" w:hAnsi="Calibri"/>
          <w:i/>
          <w:sz w:val="22"/>
          <w:szCs w:val="22"/>
        </w:rPr>
        <w:t xml:space="preserve"> lucrărilor ascunse si/sau in faze determinante, care se </w:t>
      </w:r>
      <w:proofErr w:type="spellStart"/>
      <w:r w:rsidRPr="00A20220">
        <w:rPr>
          <w:rFonts w:ascii="Calibri" w:hAnsi="Calibri"/>
          <w:i/>
          <w:sz w:val="22"/>
          <w:szCs w:val="22"/>
        </w:rPr>
        <w:t>inregistreză</w:t>
      </w:r>
      <w:proofErr w:type="spellEnd"/>
      <w:r w:rsidRPr="00A20220">
        <w:rPr>
          <w:rFonts w:ascii="Calibri" w:hAnsi="Calibri"/>
          <w:i/>
          <w:sz w:val="22"/>
          <w:szCs w:val="22"/>
        </w:rPr>
        <w:t xml:space="preserve"> conform dispozițiilor legale.</w:t>
      </w:r>
    </w:p>
    <w:p w14:paraId="50DB0177"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Executantul este obligat sa execute </w:t>
      </w:r>
      <w:proofErr w:type="spellStart"/>
      <w:r w:rsidRPr="00A20220">
        <w:rPr>
          <w:rFonts w:ascii="Calibri" w:hAnsi="Calibri"/>
          <w:i/>
          <w:sz w:val="22"/>
          <w:szCs w:val="22"/>
        </w:rPr>
        <w:t>remediera</w:t>
      </w:r>
      <w:proofErr w:type="spellEnd"/>
      <w:r w:rsidRPr="00A20220">
        <w:rPr>
          <w:rFonts w:ascii="Calibri" w:hAnsi="Calibri"/>
          <w:i/>
          <w:sz w:val="22"/>
          <w:szCs w:val="22"/>
        </w:rPr>
        <w:t xml:space="preserve"> pe proprie </w:t>
      </w:r>
      <w:proofErr w:type="spellStart"/>
      <w:r w:rsidRPr="00A20220">
        <w:rPr>
          <w:rFonts w:ascii="Calibri" w:hAnsi="Calibri"/>
          <w:i/>
          <w:sz w:val="22"/>
          <w:szCs w:val="22"/>
        </w:rPr>
        <w:t>cheltuilă</w:t>
      </w:r>
      <w:proofErr w:type="spellEnd"/>
      <w:r w:rsidRPr="00A20220">
        <w:rPr>
          <w:rFonts w:ascii="Calibri" w:hAnsi="Calibri"/>
          <w:i/>
          <w:sz w:val="22"/>
          <w:szCs w:val="22"/>
        </w:rPr>
        <w:t xml:space="preserve"> a defectelor calitative </w:t>
      </w:r>
      <w:proofErr w:type="spellStart"/>
      <w:r w:rsidRPr="00A20220">
        <w:rPr>
          <w:rFonts w:ascii="Calibri" w:hAnsi="Calibri"/>
          <w:i/>
          <w:sz w:val="22"/>
          <w:szCs w:val="22"/>
        </w:rPr>
        <w:t>aparute</w:t>
      </w:r>
      <w:proofErr w:type="spellEnd"/>
      <w:r w:rsidRPr="00A20220">
        <w:rPr>
          <w:rFonts w:ascii="Calibri" w:hAnsi="Calibri"/>
          <w:i/>
          <w:sz w:val="22"/>
          <w:szCs w:val="22"/>
        </w:rPr>
        <w:t xml:space="preserve"> din vina lui </w:t>
      </w:r>
      <w:proofErr w:type="spellStart"/>
      <w:r w:rsidRPr="00A20220">
        <w:rPr>
          <w:rFonts w:ascii="Calibri" w:hAnsi="Calibri"/>
          <w:i/>
          <w:sz w:val="22"/>
          <w:szCs w:val="22"/>
        </w:rPr>
        <w:t>atît</w:t>
      </w:r>
      <w:proofErr w:type="spellEnd"/>
      <w:r w:rsidRPr="00A20220">
        <w:rPr>
          <w:rFonts w:ascii="Calibri" w:hAnsi="Calibri"/>
          <w:i/>
          <w:sz w:val="22"/>
          <w:szCs w:val="22"/>
        </w:rPr>
        <w:t xml:space="preserve"> in perioada de execuție cat </w:t>
      </w:r>
      <w:proofErr w:type="spellStart"/>
      <w:r w:rsidRPr="00A20220">
        <w:rPr>
          <w:rFonts w:ascii="Calibri" w:hAnsi="Calibri"/>
          <w:i/>
          <w:sz w:val="22"/>
          <w:szCs w:val="22"/>
        </w:rPr>
        <w:t>şi</w:t>
      </w:r>
      <w:proofErr w:type="spellEnd"/>
      <w:r w:rsidRPr="00A20220">
        <w:rPr>
          <w:rFonts w:ascii="Calibri" w:hAnsi="Calibri"/>
          <w:i/>
          <w:sz w:val="22"/>
          <w:szCs w:val="22"/>
        </w:rPr>
        <w:t xml:space="preserve"> in perioada de garanție stabilită conform legislației și clauzelor contractului de antrepriză.</w:t>
      </w:r>
    </w:p>
    <w:p w14:paraId="7CD417C1" w14:textId="77777777" w:rsidR="00B430CC" w:rsidRDefault="00B430CC" w:rsidP="00B430CC">
      <w:pPr>
        <w:ind w:firstLine="720"/>
        <w:rPr>
          <w:rFonts w:ascii="Calibri" w:hAnsi="Calibri"/>
          <w:i/>
          <w:sz w:val="22"/>
          <w:szCs w:val="22"/>
        </w:rPr>
      </w:pPr>
      <w:r w:rsidRPr="00A20220">
        <w:rPr>
          <w:rFonts w:ascii="Calibri" w:hAnsi="Calibri"/>
          <w:i/>
          <w:sz w:val="22"/>
          <w:szCs w:val="22"/>
        </w:rPr>
        <w:t xml:space="preserve">Executantul este obligat de a soluționa defectele apărute  din vina sa în timpul executării lucrărilor la clădirile, obiectele, instalațiile, terenuri, rețele sau construcțiile existente, care nu fac parte din obiectul contractului, pe proprie </w:t>
      </w:r>
      <w:proofErr w:type="spellStart"/>
      <w:r w:rsidRPr="00A20220">
        <w:rPr>
          <w:rFonts w:ascii="Calibri" w:hAnsi="Calibri"/>
          <w:i/>
          <w:sz w:val="22"/>
          <w:szCs w:val="22"/>
        </w:rPr>
        <w:t>cheltuilă</w:t>
      </w:r>
      <w:proofErr w:type="spellEnd"/>
      <w:r w:rsidRPr="00A20220">
        <w:rPr>
          <w:rFonts w:ascii="Calibri" w:hAnsi="Calibri"/>
          <w:i/>
          <w:sz w:val="22"/>
          <w:szCs w:val="22"/>
        </w:rPr>
        <w:t xml:space="preserve">. </w:t>
      </w:r>
    </w:p>
    <w:p w14:paraId="6FA04C09" w14:textId="77777777" w:rsidR="00B430CC" w:rsidRPr="00A20220" w:rsidRDefault="00B430CC" w:rsidP="00B430CC">
      <w:pPr>
        <w:ind w:firstLine="720"/>
        <w:rPr>
          <w:rFonts w:ascii="Calibri" w:hAnsi="Calibri"/>
          <w:i/>
          <w:sz w:val="22"/>
          <w:szCs w:val="22"/>
        </w:rPr>
      </w:pPr>
    </w:p>
    <w:p w14:paraId="7391D819" w14:textId="77777777" w:rsidR="00B430CC" w:rsidRPr="00A20220" w:rsidRDefault="00B430CC" w:rsidP="00B430CC">
      <w:pPr>
        <w:rPr>
          <w:rFonts w:ascii="Calibri" w:hAnsi="Calibri"/>
          <w:b/>
          <w:i/>
          <w:sz w:val="22"/>
          <w:szCs w:val="22"/>
          <w:u w:val="single"/>
        </w:rPr>
      </w:pPr>
      <w:r w:rsidRPr="00A20220">
        <w:rPr>
          <w:rFonts w:ascii="Calibri" w:hAnsi="Calibri"/>
          <w:b/>
          <w:i/>
          <w:sz w:val="22"/>
          <w:szCs w:val="22"/>
          <w:u w:val="single"/>
        </w:rPr>
        <w:t xml:space="preserve">9. Trasarea geodezică a lucrărilor, </w:t>
      </w:r>
      <w:proofErr w:type="spellStart"/>
      <w:r w:rsidRPr="00A20220">
        <w:rPr>
          <w:rFonts w:ascii="Calibri" w:hAnsi="Calibri"/>
          <w:b/>
          <w:i/>
          <w:sz w:val="22"/>
          <w:szCs w:val="22"/>
          <w:u w:val="single"/>
        </w:rPr>
        <w:t>toleranţe</w:t>
      </w:r>
      <w:proofErr w:type="spellEnd"/>
      <w:r w:rsidRPr="00A20220">
        <w:rPr>
          <w:rFonts w:ascii="Calibri" w:hAnsi="Calibri"/>
          <w:b/>
          <w:i/>
          <w:sz w:val="22"/>
          <w:szCs w:val="22"/>
          <w:u w:val="single"/>
        </w:rPr>
        <w:t xml:space="preserve"> de </w:t>
      </w:r>
      <w:proofErr w:type="spellStart"/>
      <w:r w:rsidRPr="00A20220">
        <w:rPr>
          <w:rFonts w:ascii="Calibri" w:hAnsi="Calibri"/>
          <w:b/>
          <w:i/>
          <w:sz w:val="22"/>
          <w:szCs w:val="22"/>
          <w:u w:val="single"/>
        </w:rPr>
        <w:t>execuţie</w:t>
      </w:r>
      <w:proofErr w:type="spellEnd"/>
    </w:p>
    <w:p w14:paraId="3D1C2766" w14:textId="77777777" w:rsidR="00B430CC" w:rsidRDefault="00B430CC" w:rsidP="00B430CC">
      <w:pPr>
        <w:ind w:firstLine="720"/>
        <w:rPr>
          <w:rFonts w:ascii="Calibri" w:hAnsi="Calibri"/>
          <w:i/>
          <w:sz w:val="22"/>
          <w:szCs w:val="22"/>
        </w:rPr>
      </w:pPr>
      <w:r w:rsidRPr="00A20220">
        <w:rPr>
          <w:rFonts w:ascii="Calibri" w:hAnsi="Calibri"/>
          <w:i/>
          <w:sz w:val="22"/>
          <w:szCs w:val="22"/>
        </w:rPr>
        <w:t xml:space="preserve">Trasarea geodezică a clădirii - conform proiectului de </w:t>
      </w:r>
      <w:proofErr w:type="spellStart"/>
      <w:r w:rsidRPr="00A20220">
        <w:rPr>
          <w:rFonts w:ascii="Calibri" w:hAnsi="Calibri"/>
          <w:i/>
          <w:sz w:val="22"/>
          <w:szCs w:val="22"/>
        </w:rPr>
        <w:t>executie</w:t>
      </w:r>
      <w:proofErr w:type="spellEnd"/>
      <w:r w:rsidRPr="00A20220">
        <w:rPr>
          <w:rFonts w:ascii="Calibri" w:hAnsi="Calibri"/>
          <w:i/>
          <w:sz w:val="22"/>
          <w:szCs w:val="22"/>
        </w:rPr>
        <w:t xml:space="preserve">. Drept </w:t>
      </w:r>
      <w:proofErr w:type="spellStart"/>
      <w:r w:rsidRPr="00A20220">
        <w:rPr>
          <w:rFonts w:ascii="Calibri" w:hAnsi="Calibri"/>
          <w:i/>
          <w:sz w:val="22"/>
          <w:szCs w:val="22"/>
        </w:rPr>
        <w:t>inalțime</w:t>
      </w:r>
      <w:proofErr w:type="spellEnd"/>
      <w:r w:rsidRPr="00A20220">
        <w:rPr>
          <w:rFonts w:ascii="Calibri" w:hAnsi="Calibri"/>
          <w:i/>
          <w:sz w:val="22"/>
          <w:szCs w:val="22"/>
        </w:rPr>
        <w:t xml:space="preserve"> geodezică pentru organizarea reliefului </w:t>
      </w:r>
      <w:proofErr w:type="spellStart"/>
      <w:r w:rsidRPr="00A20220">
        <w:rPr>
          <w:rFonts w:ascii="Calibri" w:hAnsi="Calibri"/>
          <w:i/>
          <w:sz w:val="22"/>
          <w:szCs w:val="22"/>
        </w:rPr>
        <w:t>serveşte</w:t>
      </w:r>
      <w:proofErr w:type="spellEnd"/>
      <w:r w:rsidRPr="00A20220">
        <w:rPr>
          <w:rFonts w:ascii="Calibri" w:hAnsi="Calibri"/>
          <w:i/>
          <w:sz w:val="22"/>
          <w:szCs w:val="22"/>
        </w:rPr>
        <w:t xml:space="preserve"> reperul. Drept cota relativa 0,000 este primit nivelul pardoselii clădirii, care corespunde cotei  planului general. </w:t>
      </w:r>
      <w:proofErr w:type="spellStart"/>
      <w:r w:rsidRPr="00A20220">
        <w:rPr>
          <w:rFonts w:ascii="Calibri" w:hAnsi="Calibri"/>
          <w:i/>
          <w:sz w:val="22"/>
          <w:szCs w:val="22"/>
        </w:rPr>
        <w:t>Toleranţele</w:t>
      </w:r>
      <w:proofErr w:type="spellEnd"/>
      <w:r w:rsidRPr="00A20220">
        <w:rPr>
          <w:rFonts w:ascii="Calibri" w:hAnsi="Calibri"/>
          <w:i/>
          <w:sz w:val="22"/>
          <w:szCs w:val="22"/>
        </w:rPr>
        <w:t xml:space="preserve"> admisibile la executarea lucrărilor trebuie sa fie minime conform </w:t>
      </w:r>
      <w:proofErr w:type="spellStart"/>
      <w:r w:rsidRPr="00A20220">
        <w:rPr>
          <w:rFonts w:ascii="Calibri" w:hAnsi="Calibri"/>
          <w:i/>
          <w:sz w:val="22"/>
          <w:szCs w:val="22"/>
        </w:rPr>
        <w:t>prescripţiilor</w:t>
      </w:r>
      <w:proofErr w:type="spellEnd"/>
      <w:r w:rsidRPr="00A20220">
        <w:rPr>
          <w:rFonts w:ascii="Calibri" w:hAnsi="Calibri"/>
          <w:i/>
          <w:sz w:val="22"/>
          <w:szCs w:val="22"/>
        </w:rPr>
        <w:t xml:space="preserve"> tehnice si actelor normative in vigoare. Condițiile de certificare a calității lucrărilor executate se consideră a fi îndeplinite prin emiterea de către Antreprenor a Certificatului de Calitate și </w:t>
      </w:r>
      <w:proofErr w:type="spellStart"/>
      <w:r w:rsidRPr="00A20220">
        <w:rPr>
          <w:rFonts w:ascii="Calibri" w:hAnsi="Calibri"/>
          <w:i/>
          <w:sz w:val="22"/>
          <w:szCs w:val="22"/>
        </w:rPr>
        <w:t>Garantie</w:t>
      </w:r>
      <w:proofErr w:type="spellEnd"/>
      <w:r w:rsidRPr="00A20220">
        <w:rPr>
          <w:rFonts w:ascii="Calibri" w:hAnsi="Calibri"/>
          <w:i/>
          <w:sz w:val="22"/>
          <w:szCs w:val="22"/>
        </w:rPr>
        <w:t>, document verificat și aprobat de Beneficiar prin organele sale de control și prezentat comisiei de recepție finală.</w:t>
      </w:r>
    </w:p>
    <w:p w14:paraId="7C2058AE" w14:textId="77777777" w:rsidR="00B430CC" w:rsidRPr="00A20220" w:rsidRDefault="00B430CC" w:rsidP="00B430CC">
      <w:pPr>
        <w:ind w:firstLine="720"/>
        <w:rPr>
          <w:rFonts w:ascii="Calibri" w:hAnsi="Calibri"/>
          <w:i/>
          <w:sz w:val="22"/>
          <w:szCs w:val="22"/>
        </w:rPr>
      </w:pPr>
    </w:p>
    <w:p w14:paraId="7FF7093D" w14:textId="77777777" w:rsidR="00B430CC" w:rsidRPr="00A20220" w:rsidRDefault="00B430CC" w:rsidP="00B430CC">
      <w:pPr>
        <w:rPr>
          <w:rFonts w:ascii="Calibri" w:hAnsi="Calibri"/>
          <w:b/>
          <w:i/>
          <w:sz w:val="22"/>
          <w:szCs w:val="22"/>
          <w:u w:val="single"/>
        </w:rPr>
      </w:pPr>
      <w:r w:rsidRPr="00A20220">
        <w:rPr>
          <w:rFonts w:ascii="Calibri" w:hAnsi="Calibri"/>
          <w:b/>
          <w:i/>
          <w:sz w:val="22"/>
          <w:szCs w:val="22"/>
          <w:u w:val="single"/>
        </w:rPr>
        <w:t xml:space="preserve">10. Nivelul admis al zgomotului, </w:t>
      </w:r>
      <w:proofErr w:type="spellStart"/>
      <w:r w:rsidRPr="00A20220">
        <w:rPr>
          <w:rFonts w:ascii="Calibri" w:hAnsi="Calibri"/>
          <w:b/>
          <w:i/>
          <w:sz w:val="22"/>
          <w:szCs w:val="22"/>
          <w:u w:val="single"/>
        </w:rPr>
        <w:t>vibraţiilor</w:t>
      </w:r>
      <w:proofErr w:type="spellEnd"/>
      <w:r w:rsidRPr="00A20220">
        <w:rPr>
          <w:rFonts w:ascii="Calibri" w:hAnsi="Calibri"/>
          <w:b/>
          <w:i/>
          <w:sz w:val="22"/>
          <w:szCs w:val="22"/>
          <w:u w:val="single"/>
        </w:rPr>
        <w:t>, protecție a mediului</w:t>
      </w:r>
    </w:p>
    <w:p w14:paraId="432A5715" w14:textId="77777777" w:rsidR="00B430CC" w:rsidRDefault="00B430CC" w:rsidP="00B430CC">
      <w:pPr>
        <w:shd w:val="clear" w:color="auto" w:fill="FFFFFF"/>
        <w:ind w:right="10" w:firstLine="720"/>
        <w:rPr>
          <w:rFonts w:ascii="Calibri" w:hAnsi="Calibri"/>
          <w:i/>
          <w:sz w:val="22"/>
          <w:szCs w:val="22"/>
        </w:rPr>
      </w:pPr>
      <w:r w:rsidRPr="00A20220">
        <w:rPr>
          <w:rFonts w:ascii="Calibri" w:hAnsi="Calibri"/>
          <w:i/>
          <w:spacing w:val="-1"/>
          <w:sz w:val="22"/>
          <w:szCs w:val="22"/>
        </w:rPr>
        <w:t xml:space="preserve">Mărimea nivelului admis al zgomotului </w:t>
      </w:r>
      <w:proofErr w:type="spellStart"/>
      <w:r w:rsidRPr="00A20220">
        <w:rPr>
          <w:rFonts w:ascii="Calibri" w:hAnsi="Calibri"/>
          <w:i/>
          <w:spacing w:val="-1"/>
          <w:sz w:val="22"/>
          <w:szCs w:val="22"/>
        </w:rPr>
        <w:t>şi</w:t>
      </w:r>
      <w:proofErr w:type="spellEnd"/>
      <w:r w:rsidRPr="00A20220">
        <w:rPr>
          <w:rFonts w:ascii="Calibri" w:hAnsi="Calibri"/>
          <w:i/>
          <w:spacing w:val="-1"/>
          <w:sz w:val="22"/>
          <w:szCs w:val="22"/>
        </w:rPr>
        <w:t xml:space="preserve"> vibrației pentru spații </w:t>
      </w:r>
      <w:proofErr w:type="spellStart"/>
      <w:r w:rsidRPr="00A20220">
        <w:rPr>
          <w:rFonts w:ascii="Calibri" w:hAnsi="Calibri"/>
          <w:i/>
          <w:spacing w:val="-1"/>
          <w:sz w:val="22"/>
          <w:szCs w:val="22"/>
        </w:rPr>
        <w:t>trebue</w:t>
      </w:r>
      <w:proofErr w:type="spellEnd"/>
      <w:r w:rsidRPr="00A20220">
        <w:rPr>
          <w:rFonts w:ascii="Calibri" w:hAnsi="Calibri"/>
          <w:i/>
          <w:spacing w:val="-1"/>
          <w:sz w:val="22"/>
          <w:szCs w:val="22"/>
        </w:rPr>
        <w:t xml:space="preserve"> sa corespundă documentației </w:t>
      </w:r>
      <w:r w:rsidRPr="00A20220">
        <w:rPr>
          <w:rFonts w:ascii="Calibri" w:hAnsi="Calibri"/>
          <w:i/>
          <w:sz w:val="22"/>
          <w:szCs w:val="22"/>
        </w:rPr>
        <w:t xml:space="preserve">de execuție, normelor </w:t>
      </w:r>
      <w:proofErr w:type="spellStart"/>
      <w:r w:rsidRPr="00A20220">
        <w:rPr>
          <w:rFonts w:ascii="Calibri" w:hAnsi="Calibri"/>
          <w:i/>
          <w:sz w:val="22"/>
          <w:szCs w:val="22"/>
        </w:rPr>
        <w:t>şi</w:t>
      </w:r>
      <w:proofErr w:type="spellEnd"/>
      <w:r w:rsidRPr="00A20220">
        <w:rPr>
          <w:rFonts w:ascii="Calibri" w:hAnsi="Calibri"/>
          <w:i/>
          <w:sz w:val="22"/>
          <w:szCs w:val="22"/>
        </w:rPr>
        <w:t xml:space="preserve"> prescripțiilor tehnice stabilite. Se vor urmări regulile specifice pe perioada desfășurării șantierului astfel </w:t>
      </w:r>
      <w:proofErr w:type="spellStart"/>
      <w:r w:rsidRPr="00A20220">
        <w:rPr>
          <w:rFonts w:ascii="Calibri" w:hAnsi="Calibri"/>
          <w:i/>
          <w:sz w:val="22"/>
          <w:szCs w:val="22"/>
        </w:rPr>
        <w:t>încat</w:t>
      </w:r>
      <w:proofErr w:type="spellEnd"/>
      <w:r w:rsidRPr="00A20220">
        <w:rPr>
          <w:rFonts w:ascii="Calibri" w:hAnsi="Calibri"/>
          <w:i/>
          <w:sz w:val="22"/>
          <w:szCs w:val="22"/>
        </w:rPr>
        <w:t xml:space="preserve"> sa se evite contaminarea terenului, contaminarea apelor curgătoare sau freatice în </w:t>
      </w:r>
      <w:proofErr w:type="spellStart"/>
      <w:r w:rsidRPr="00A20220">
        <w:rPr>
          <w:rFonts w:ascii="Calibri" w:hAnsi="Calibri"/>
          <w:i/>
          <w:sz w:val="22"/>
          <w:szCs w:val="22"/>
        </w:rPr>
        <w:t>vecinate</w:t>
      </w:r>
      <w:proofErr w:type="spellEnd"/>
      <w:r w:rsidRPr="00A20220">
        <w:rPr>
          <w:rFonts w:ascii="Calibri" w:hAnsi="Calibri"/>
          <w:i/>
          <w:sz w:val="22"/>
          <w:szCs w:val="22"/>
        </w:rPr>
        <w:t xml:space="preserve">, poluarea fonică a </w:t>
      </w:r>
      <w:proofErr w:type="spellStart"/>
      <w:r w:rsidRPr="00A20220">
        <w:rPr>
          <w:rFonts w:ascii="Calibri" w:hAnsi="Calibri"/>
          <w:i/>
          <w:sz w:val="22"/>
          <w:szCs w:val="22"/>
        </w:rPr>
        <w:t>vecinatații</w:t>
      </w:r>
      <w:proofErr w:type="spellEnd"/>
      <w:r w:rsidRPr="00A20220">
        <w:rPr>
          <w:rFonts w:ascii="Calibri" w:hAnsi="Calibri"/>
          <w:i/>
          <w:sz w:val="22"/>
          <w:szCs w:val="22"/>
        </w:rPr>
        <w:t xml:space="preserve">, degajarea de </w:t>
      </w:r>
      <w:proofErr w:type="spellStart"/>
      <w:r w:rsidRPr="00A20220">
        <w:rPr>
          <w:rFonts w:ascii="Calibri" w:hAnsi="Calibri"/>
          <w:i/>
          <w:sz w:val="22"/>
          <w:szCs w:val="22"/>
        </w:rPr>
        <w:t>noxesausubstanțe</w:t>
      </w:r>
      <w:proofErr w:type="spellEnd"/>
      <w:r w:rsidRPr="00A20220">
        <w:rPr>
          <w:rFonts w:ascii="Calibri" w:hAnsi="Calibri"/>
          <w:i/>
          <w:sz w:val="22"/>
          <w:szCs w:val="22"/>
        </w:rPr>
        <w:t xml:space="preserve"> în suspensie in atmosferă. </w:t>
      </w:r>
      <w:r>
        <w:rPr>
          <w:rFonts w:ascii="Calibri" w:hAnsi="Calibri"/>
          <w:i/>
          <w:sz w:val="22"/>
          <w:szCs w:val="22"/>
        </w:rPr>
        <w:tab/>
      </w:r>
      <w:r w:rsidRPr="00A20220">
        <w:rPr>
          <w:rFonts w:ascii="Calibri" w:hAnsi="Calibri"/>
          <w:i/>
          <w:sz w:val="22"/>
          <w:szCs w:val="22"/>
        </w:rPr>
        <w:t xml:space="preserve">Toate operațiunile de evacuare a deșeurilor se vor face în baza unui contract cu o companie de salubrizarea </w:t>
      </w:r>
      <w:proofErr w:type="spellStart"/>
      <w:r w:rsidRPr="00A20220">
        <w:rPr>
          <w:rFonts w:ascii="Calibri" w:hAnsi="Calibri"/>
          <w:i/>
          <w:sz w:val="22"/>
          <w:szCs w:val="22"/>
        </w:rPr>
        <w:t>utorizată</w:t>
      </w:r>
      <w:proofErr w:type="spellEnd"/>
      <w:r w:rsidRPr="00A20220">
        <w:rPr>
          <w:rFonts w:ascii="Calibri" w:hAnsi="Calibri"/>
          <w:i/>
          <w:sz w:val="22"/>
          <w:szCs w:val="22"/>
        </w:rPr>
        <w:t xml:space="preserve"> sau direct către o groapă de gunoi autorizată dar </w:t>
      </w:r>
      <w:proofErr w:type="spellStart"/>
      <w:r w:rsidRPr="00A20220">
        <w:rPr>
          <w:rFonts w:ascii="Calibri" w:hAnsi="Calibri"/>
          <w:i/>
          <w:sz w:val="22"/>
          <w:szCs w:val="22"/>
        </w:rPr>
        <w:t>înbaza</w:t>
      </w:r>
      <w:proofErr w:type="spellEnd"/>
      <w:r w:rsidRPr="00A20220">
        <w:rPr>
          <w:rFonts w:ascii="Calibri" w:hAnsi="Calibri"/>
          <w:i/>
          <w:sz w:val="22"/>
          <w:szCs w:val="22"/>
        </w:rPr>
        <w:t xml:space="preserve"> de contract preplătit.</w:t>
      </w:r>
    </w:p>
    <w:p w14:paraId="4A5B8616" w14:textId="77777777" w:rsidR="00B430CC" w:rsidRPr="00A20220" w:rsidRDefault="00B430CC" w:rsidP="00B430CC">
      <w:pPr>
        <w:shd w:val="clear" w:color="auto" w:fill="FFFFFF"/>
        <w:ind w:right="10" w:firstLine="720"/>
        <w:rPr>
          <w:rFonts w:ascii="Calibri" w:hAnsi="Calibri"/>
          <w:i/>
          <w:sz w:val="22"/>
          <w:szCs w:val="22"/>
        </w:rPr>
      </w:pPr>
    </w:p>
    <w:p w14:paraId="3433E271"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11. </w:t>
      </w:r>
      <w:proofErr w:type="spellStart"/>
      <w:r w:rsidRPr="00A20220">
        <w:rPr>
          <w:rFonts w:ascii="Calibri" w:hAnsi="Calibri"/>
          <w:b/>
          <w:i/>
          <w:sz w:val="22"/>
          <w:szCs w:val="22"/>
        </w:rPr>
        <w:t>Cerinţeprivind</w:t>
      </w:r>
      <w:proofErr w:type="spellEnd"/>
      <w:r w:rsidRPr="00A20220">
        <w:rPr>
          <w:rFonts w:ascii="Calibri" w:hAnsi="Calibri"/>
          <w:b/>
          <w:i/>
          <w:sz w:val="22"/>
          <w:szCs w:val="22"/>
        </w:rPr>
        <w:t xml:space="preserve"> lucrările de </w:t>
      </w:r>
      <w:proofErr w:type="spellStart"/>
      <w:r w:rsidRPr="00A20220">
        <w:rPr>
          <w:rFonts w:ascii="Calibri" w:hAnsi="Calibri"/>
          <w:b/>
          <w:i/>
          <w:sz w:val="22"/>
          <w:szCs w:val="22"/>
        </w:rPr>
        <w:t>construcţii</w:t>
      </w:r>
      <w:proofErr w:type="spellEnd"/>
      <w:r w:rsidRPr="00A20220">
        <w:rPr>
          <w:rFonts w:ascii="Calibri" w:hAnsi="Calibri"/>
          <w:b/>
          <w:i/>
          <w:sz w:val="22"/>
          <w:szCs w:val="22"/>
        </w:rPr>
        <w:t xml:space="preserve"> aferente montării </w:t>
      </w:r>
      <w:proofErr w:type="spellStart"/>
      <w:r w:rsidRPr="00A20220">
        <w:rPr>
          <w:rFonts w:ascii="Calibri" w:hAnsi="Calibri"/>
          <w:b/>
          <w:i/>
          <w:sz w:val="22"/>
          <w:szCs w:val="22"/>
        </w:rPr>
        <w:t>instalaţiilor</w:t>
      </w:r>
      <w:proofErr w:type="spellEnd"/>
      <w:r w:rsidRPr="00A20220">
        <w:rPr>
          <w:rFonts w:ascii="Calibri" w:hAnsi="Calibri"/>
          <w:b/>
          <w:i/>
          <w:sz w:val="22"/>
          <w:szCs w:val="22"/>
        </w:rPr>
        <w:t xml:space="preserve"> și utilajelor</w:t>
      </w:r>
    </w:p>
    <w:p w14:paraId="4582EAD5"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Amplasarea tuturor </w:t>
      </w:r>
      <w:proofErr w:type="spellStart"/>
      <w:r w:rsidRPr="00A20220">
        <w:rPr>
          <w:rFonts w:ascii="Calibri" w:hAnsi="Calibri"/>
          <w:i/>
          <w:sz w:val="22"/>
          <w:szCs w:val="22"/>
        </w:rPr>
        <w:t>instalțiilor</w:t>
      </w:r>
      <w:proofErr w:type="spellEnd"/>
      <w:r w:rsidRPr="00A20220">
        <w:rPr>
          <w:rFonts w:ascii="Calibri" w:hAnsi="Calibri"/>
          <w:i/>
          <w:sz w:val="22"/>
          <w:szCs w:val="22"/>
        </w:rPr>
        <w:t xml:space="preserve">, modul </w:t>
      </w:r>
      <w:proofErr w:type="spellStart"/>
      <w:r w:rsidRPr="00A20220">
        <w:rPr>
          <w:rFonts w:ascii="Calibri" w:hAnsi="Calibri"/>
          <w:i/>
          <w:sz w:val="22"/>
          <w:szCs w:val="22"/>
        </w:rPr>
        <w:t>şi</w:t>
      </w:r>
      <w:proofErr w:type="spellEnd"/>
      <w:r w:rsidRPr="00A20220">
        <w:rPr>
          <w:rFonts w:ascii="Calibri" w:hAnsi="Calibri"/>
          <w:i/>
          <w:sz w:val="22"/>
          <w:szCs w:val="22"/>
        </w:rPr>
        <w:t xml:space="preserve"> locul de fixare; protecția anticorozivă; materialele </w:t>
      </w:r>
      <w:proofErr w:type="spellStart"/>
      <w:r w:rsidRPr="00A20220">
        <w:rPr>
          <w:rFonts w:ascii="Calibri" w:hAnsi="Calibri"/>
          <w:i/>
          <w:sz w:val="22"/>
          <w:szCs w:val="22"/>
        </w:rPr>
        <w:t>şi</w:t>
      </w:r>
      <w:proofErr w:type="spellEnd"/>
      <w:r w:rsidRPr="00A20220">
        <w:rPr>
          <w:rFonts w:ascii="Calibri" w:hAnsi="Calibri"/>
          <w:i/>
          <w:sz w:val="22"/>
          <w:szCs w:val="22"/>
        </w:rPr>
        <w:t xml:space="preserve"> produsele utilizate trebuie sa corespundă documentației de execuție, normativelor tehnice in vigoare. </w:t>
      </w:r>
      <w:r>
        <w:rPr>
          <w:rFonts w:ascii="Calibri" w:hAnsi="Calibri"/>
          <w:i/>
          <w:sz w:val="22"/>
          <w:szCs w:val="22"/>
        </w:rPr>
        <w:tab/>
      </w:r>
      <w:r w:rsidRPr="00A20220">
        <w:rPr>
          <w:rFonts w:ascii="Calibri" w:hAnsi="Calibri"/>
          <w:i/>
          <w:sz w:val="22"/>
          <w:szCs w:val="22"/>
        </w:rPr>
        <w:t xml:space="preserve">Asigurarea nivelului de calitate </w:t>
      </w:r>
      <w:proofErr w:type="spellStart"/>
      <w:r w:rsidRPr="00A20220">
        <w:rPr>
          <w:rFonts w:ascii="Calibri" w:hAnsi="Calibri"/>
          <w:i/>
          <w:sz w:val="22"/>
          <w:szCs w:val="22"/>
        </w:rPr>
        <w:t>corespunzator</w:t>
      </w:r>
      <w:proofErr w:type="spellEnd"/>
      <w:r w:rsidRPr="00A20220">
        <w:rPr>
          <w:rFonts w:ascii="Calibri" w:hAnsi="Calibri"/>
          <w:i/>
          <w:sz w:val="22"/>
          <w:szCs w:val="22"/>
        </w:rPr>
        <w:t xml:space="preserve"> exigentelor </w:t>
      </w:r>
      <w:proofErr w:type="spellStart"/>
      <w:r w:rsidRPr="00A20220">
        <w:rPr>
          <w:rFonts w:ascii="Calibri" w:hAnsi="Calibri"/>
          <w:i/>
          <w:sz w:val="22"/>
          <w:szCs w:val="22"/>
        </w:rPr>
        <w:t>esentiale</w:t>
      </w:r>
      <w:proofErr w:type="spellEnd"/>
      <w:r w:rsidRPr="00A20220">
        <w:rPr>
          <w:rFonts w:ascii="Calibri" w:hAnsi="Calibri"/>
          <w:i/>
          <w:sz w:val="22"/>
          <w:szCs w:val="22"/>
        </w:rPr>
        <w:t xml:space="preserve"> se va asigura printr-un sistem de calitate conceput </w:t>
      </w:r>
      <w:proofErr w:type="spellStart"/>
      <w:r w:rsidRPr="00A20220">
        <w:rPr>
          <w:rFonts w:ascii="Calibri" w:hAnsi="Calibri"/>
          <w:i/>
          <w:sz w:val="22"/>
          <w:szCs w:val="22"/>
        </w:rPr>
        <w:t>şi</w:t>
      </w:r>
      <w:proofErr w:type="spellEnd"/>
      <w:r w:rsidRPr="00A20220">
        <w:rPr>
          <w:rFonts w:ascii="Calibri" w:hAnsi="Calibri"/>
          <w:i/>
          <w:sz w:val="22"/>
          <w:szCs w:val="22"/>
        </w:rPr>
        <w:t xml:space="preserve"> realizat prin personal propriu cu diriginți de </w:t>
      </w:r>
      <w:proofErr w:type="spellStart"/>
      <w:r w:rsidRPr="00A20220">
        <w:rPr>
          <w:rFonts w:ascii="Calibri" w:hAnsi="Calibri"/>
          <w:i/>
          <w:sz w:val="22"/>
          <w:szCs w:val="22"/>
        </w:rPr>
        <w:t>şantier</w:t>
      </w:r>
      <w:proofErr w:type="spellEnd"/>
      <w:r w:rsidRPr="00A20220">
        <w:rPr>
          <w:rFonts w:ascii="Calibri" w:hAnsi="Calibri"/>
          <w:i/>
          <w:sz w:val="22"/>
          <w:szCs w:val="22"/>
        </w:rPr>
        <w:t xml:space="preserve"> atestați.</w:t>
      </w:r>
    </w:p>
    <w:p w14:paraId="4A77C8CB"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Odată cu prezentarea ofertei operatorul economic trebuie să prezinte:</w:t>
      </w:r>
    </w:p>
    <w:p w14:paraId="705EDE4C" w14:textId="77777777" w:rsidR="00B430CC" w:rsidRPr="00A20220" w:rsidRDefault="00B430CC" w:rsidP="00B430CC">
      <w:pPr>
        <w:rPr>
          <w:rFonts w:ascii="Calibri" w:hAnsi="Calibri"/>
          <w:i/>
          <w:sz w:val="22"/>
          <w:szCs w:val="22"/>
        </w:rPr>
      </w:pPr>
      <w:r w:rsidRPr="00A20220">
        <w:rPr>
          <w:rFonts w:ascii="Calibri" w:hAnsi="Calibri"/>
          <w:i/>
          <w:sz w:val="22"/>
          <w:szCs w:val="22"/>
        </w:rPr>
        <w:t>11.1 Documente doveditoare privitor sistemului de management a calității lucrărilor de construcție montaj și manualul calității.</w:t>
      </w:r>
    </w:p>
    <w:p w14:paraId="0282FF8D" w14:textId="77777777" w:rsidR="00B430CC" w:rsidRPr="00A20220" w:rsidRDefault="00B430CC" w:rsidP="00B430CC">
      <w:pPr>
        <w:rPr>
          <w:rFonts w:ascii="Calibri" w:hAnsi="Calibri"/>
          <w:i/>
          <w:sz w:val="22"/>
          <w:szCs w:val="22"/>
        </w:rPr>
      </w:pPr>
      <w:r w:rsidRPr="00A20220">
        <w:rPr>
          <w:rFonts w:ascii="Calibri" w:hAnsi="Calibri"/>
          <w:i/>
          <w:sz w:val="22"/>
          <w:szCs w:val="22"/>
        </w:rPr>
        <w:t>11.2 Declarație și documente doveditoare privind dotările specifice, utilajul și echipamentul tehnic disponibil necesar pentru executarea lucrărilor.</w:t>
      </w:r>
    </w:p>
    <w:p w14:paraId="76927419"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11.3 Declarație și documente doveditoare privind disponibilitatea de personal specializat, instruit și atestat, pentru executarea lucrărilor specifice în domeniul: </w:t>
      </w:r>
    </w:p>
    <w:p w14:paraId="6B7CE5E8"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11.4 Declarație și documente doveditoare privind disponibilitatea de </w:t>
      </w:r>
      <w:proofErr w:type="spellStart"/>
      <w:r w:rsidRPr="00A20220">
        <w:rPr>
          <w:rFonts w:ascii="Calibri" w:hAnsi="Calibri"/>
          <w:i/>
          <w:sz w:val="22"/>
          <w:szCs w:val="22"/>
        </w:rPr>
        <w:t>dirigintede</w:t>
      </w:r>
      <w:proofErr w:type="spellEnd"/>
      <w:r w:rsidRPr="00A20220">
        <w:rPr>
          <w:rFonts w:ascii="Calibri" w:hAnsi="Calibri"/>
          <w:i/>
          <w:sz w:val="22"/>
          <w:szCs w:val="22"/>
        </w:rPr>
        <w:t xml:space="preserve"> șantier atestat pentru executarea lucrărilor specifice în domeniul: </w:t>
      </w:r>
    </w:p>
    <w:p w14:paraId="318CEBBE" w14:textId="77777777" w:rsidR="00B430CC" w:rsidRPr="00A20220" w:rsidRDefault="00B430CC" w:rsidP="00B430CC">
      <w:pPr>
        <w:rPr>
          <w:rFonts w:ascii="Calibri" w:hAnsi="Calibri"/>
          <w:i/>
          <w:sz w:val="22"/>
          <w:szCs w:val="22"/>
        </w:rPr>
      </w:pPr>
      <w:r>
        <w:rPr>
          <w:rFonts w:ascii="Calibri" w:hAnsi="Calibri"/>
          <w:i/>
          <w:sz w:val="22"/>
          <w:szCs w:val="22"/>
        </w:rPr>
        <w:tab/>
      </w:r>
      <w:r w:rsidRPr="00A20220">
        <w:rPr>
          <w:rFonts w:ascii="Calibri" w:hAnsi="Calibri"/>
          <w:i/>
          <w:sz w:val="22"/>
          <w:szCs w:val="22"/>
        </w:rPr>
        <w:t xml:space="preserve">Recepția lucrărilor va fi realizata conform </w:t>
      </w:r>
      <w:proofErr w:type="spellStart"/>
      <w:r w:rsidRPr="00A20220">
        <w:rPr>
          <w:rFonts w:ascii="Calibri" w:hAnsi="Calibri"/>
          <w:i/>
          <w:sz w:val="22"/>
          <w:szCs w:val="22"/>
        </w:rPr>
        <w:t>legislatiei</w:t>
      </w:r>
      <w:proofErr w:type="spellEnd"/>
      <w:r w:rsidRPr="00A20220">
        <w:rPr>
          <w:rFonts w:ascii="Calibri" w:hAnsi="Calibri"/>
          <w:i/>
          <w:sz w:val="22"/>
          <w:szCs w:val="22"/>
        </w:rPr>
        <w:t xml:space="preserve"> in vigoare. Ansamblul lucrărilor ce urmează a fi executate în cadrul contractului, </w:t>
      </w:r>
      <w:proofErr w:type="spellStart"/>
      <w:r w:rsidRPr="00A20220">
        <w:rPr>
          <w:rFonts w:ascii="Calibri" w:hAnsi="Calibri"/>
          <w:i/>
          <w:sz w:val="22"/>
          <w:szCs w:val="22"/>
        </w:rPr>
        <w:t>prevazute</w:t>
      </w:r>
      <w:proofErr w:type="spellEnd"/>
      <w:r w:rsidRPr="00A20220">
        <w:rPr>
          <w:rFonts w:ascii="Calibri" w:hAnsi="Calibri"/>
          <w:i/>
          <w:sz w:val="22"/>
          <w:szCs w:val="22"/>
        </w:rPr>
        <w:t xml:space="preserve"> in graficul de </w:t>
      </w:r>
      <w:proofErr w:type="spellStart"/>
      <w:r w:rsidRPr="00A20220">
        <w:rPr>
          <w:rFonts w:ascii="Calibri" w:hAnsi="Calibri"/>
          <w:i/>
          <w:sz w:val="22"/>
          <w:szCs w:val="22"/>
        </w:rPr>
        <w:t>executie</w:t>
      </w:r>
      <w:proofErr w:type="spellEnd"/>
      <w:r w:rsidRPr="00A20220">
        <w:rPr>
          <w:rFonts w:ascii="Calibri" w:hAnsi="Calibri"/>
          <w:i/>
          <w:sz w:val="22"/>
          <w:szCs w:val="22"/>
        </w:rPr>
        <w:t xml:space="preserve">, </w:t>
      </w:r>
      <w:proofErr w:type="spellStart"/>
      <w:r w:rsidRPr="00A20220">
        <w:rPr>
          <w:rFonts w:ascii="Calibri" w:hAnsi="Calibri"/>
          <w:i/>
          <w:sz w:val="22"/>
          <w:szCs w:val="22"/>
        </w:rPr>
        <w:t>trebuiesc</w:t>
      </w:r>
      <w:proofErr w:type="spellEnd"/>
      <w:r w:rsidRPr="00A20220">
        <w:rPr>
          <w:rFonts w:ascii="Calibri" w:hAnsi="Calibri"/>
          <w:i/>
          <w:sz w:val="22"/>
          <w:szCs w:val="22"/>
        </w:rPr>
        <w:t xml:space="preserve"> finalizate la termenul convenit, termen </w:t>
      </w:r>
      <w:r w:rsidRPr="00A20220">
        <w:rPr>
          <w:rFonts w:ascii="Calibri" w:hAnsi="Calibri"/>
          <w:i/>
          <w:sz w:val="22"/>
          <w:szCs w:val="22"/>
        </w:rPr>
        <w:lastRenderedPageBreak/>
        <w:t xml:space="preserve">care se calculează de la data emiterii de către Beneficiar a avizului de </w:t>
      </w:r>
      <w:proofErr w:type="spellStart"/>
      <w:r w:rsidRPr="00A20220">
        <w:rPr>
          <w:rFonts w:ascii="Calibri" w:hAnsi="Calibri"/>
          <w:i/>
          <w:sz w:val="22"/>
          <w:szCs w:val="22"/>
        </w:rPr>
        <w:t>incepere</w:t>
      </w:r>
      <w:proofErr w:type="spellEnd"/>
      <w:r w:rsidRPr="00A20220">
        <w:rPr>
          <w:rFonts w:ascii="Calibri" w:hAnsi="Calibri"/>
          <w:i/>
          <w:sz w:val="22"/>
          <w:szCs w:val="22"/>
        </w:rPr>
        <w:t xml:space="preserve"> a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perioada de execuție a lucrărilor fiind de </w:t>
      </w:r>
      <w:r>
        <w:rPr>
          <w:rFonts w:ascii="Calibri" w:hAnsi="Calibri"/>
          <w:i/>
          <w:sz w:val="22"/>
          <w:szCs w:val="22"/>
        </w:rPr>
        <w:t xml:space="preserve">3 ani </w:t>
      </w:r>
      <w:r w:rsidRPr="00A20220">
        <w:rPr>
          <w:rFonts w:ascii="Calibri" w:hAnsi="Calibri"/>
          <w:i/>
          <w:sz w:val="22"/>
          <w:szCs w:val="22"/>
        </w:rPr>
        <w:t>de zile calendaristice).</w:t>
      </w:r>
    </w:p>
    <w:p w14:paraId="063CB89C" w14:textId="77777777" w:rsidR="00B430CC" w:rsidRDefault="00B430CC" w:rsidP="00B430CC">
      <w:pPr>
        <w:rPr>
          <w:rFonts w:ascii="Calibri" w:hAnsi="Calibri"/>
          <w:i/>
          <w:sz w:val="22"/>
          <w:szCs w:val="22"/>
        </w:rPr>
      </w:pPr>
      <w:r>
        <w:rPr>
          <w:rFonts w:ascii="Calibri" w:hAnsi="Calibri"/>
          <w:i/>
          <w:sz w:val="22"/>
          <w:szCs w:val="22"/>
        </w:rPr>
        <w:tab/>
      </w:r>
      <w:r w:rsidRPr="00A20220">
        <w:rPr>
          <w:rFonts w:ascii="Calibri" w:hAnsi="Calibri"/>
          <w:i/>
          <w:sz w:val="22"/>
          <w:szCs w:val="22"/>
        </w:rPr>
        <w:t xml:space="preserve">La finalizarea lucrărilor, Antreprenorul are </w:t>
      </w:r>
      <w:proofErr w:type="spellStart"/>
      <w:r w:rsidRPr="00A20220">
        <w:rPr>
          <w:rFonts w:ascii="Calibri" w:hAnsi="Calibri"/>
          <w:i/>
          <w:sz w:val="22"/>
          <w:szCs w:val="22"/>
        </w:rPr>
        <w:t>obligatia</w:t>
      </w:r>
      <w:proofErr w:type="spellEnd"/>
      <w:r w:rsidRPr="00A20220">
        <w:rPr>
          <w:rFonts w:ascii="Calibri" w:hAnsi="Calibri"/>
          <w:i/>
          <w:sz w:val="22"/>
          <w:szCs w:val="22"/>
        </w:rPr>
        <w:t xml:space="preserve"> de a notifica in scris Beneficiarul că sunt </w:t>
      </w:r>
      <w:proofErr w:type="spellStart"/>
      <w:r w:rsidRPr="00A20220">
        <w:rPr>
          <w:rFonts w:ascii="Calibri" w:hAnsi="Calibri"/>
          <w:i/>
          <w:sz w:val="22"/>
          <w:szCs w:val="22"/>
        </w:rPr>
        <w:t>indeplinite</w:t>
      </w:r>
      <w:proofErr w:type="spellEnd"/>
      <w:r w:rsidRPr="00A20220">
        <w:rPr>
          <w:rFonts w:ascii="Calibri" w:hAnsi="Calibri"/>
          <w:i/>
          <w:sz w:val="22"/>
          <w:szCs w:val="22"/>
        </w:rPr>
        <w:t xml:space="preserve"> condițiile de recepție, </w:t>
      </w:r>
      <w:proofErr w:type="spellStart"/>
      <w:r w:rsidRPr="00A20220">
        <w:rPr>
          <w:rFonts w:ascii="Calibri" w:hAnsi="Calibri"/>
          <w:i/>
          <w:sz w:val="22"/>
          <w:szCs w:val="22"/>
        </w:rPr>
        <w:t>solicitînd</w:t>
      </w:r>
      <w:proofErr w:type="spellEnd"/>
      <w:r w:rsidRPr="00A20220">
        <w:rPr>
          <w:rFonts w:ascii="Calibri" w:hAnsi="Calibri"/>
          <w:i/>
          <w:sz w:val="22"/>
          <w:szCs w:val="22"/>
        </w:rPr>
        <w:t xml:space="preserve"> convocarea comisiei de recepție la terminarea lucrărilor.</w:t>
      </w:r>
    </w:p>
    <w:p w14:paraId="6282F151" w14:textId="77777777" w:rsidR="00B430CC" w:rsidRPr="00A20220" w:rsidRDefault="00B430CC" w:rsidP="00B430CC">
      <w:pPr>
        <w:rPr>
          <w:rFonts w:ascii="Calibri" w:hAnsi="Calibri"/>
          <w:i/>
          <w:sz w:val="22"/>
          <w:szCs w:val="22"/>
        </w:rPr>
      </w:pPr>
    </w:p>
    <w:p w14:paraId="5470968D"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12. Echipamentele, </w:t>
      </w:r>
      <w:proofErr w:type="spellStart"/>
      <w:r w:rsidRPr="00A20220">
        <w:rPr>
          <w:rFonts w:ascii="Calibri" w:hAnsi="Calibri"/>
          <w:b/>
          <w:i/>
          <w:sz w:val="22"/>
          <w:szCs w:val="22"/>
        </w:rPr>
        <w:t>instalaţiile</w:t>
      </w:r>
      <w:proofErr w:type="spellEnd"/>
      <w:r w:rsidRPr="00A20220">
        <w:rPr>
          <w:rFonts w:ascii="Calibri" w:hAnsi="Calibri"/>
          <w:b/>
          <w:i/>
          <w:sz w:val="22"/>
          <w:szCs w:val="22"/>
        </w:rPr>
        <w:t xml:space="preserve">, utilajele, sculele, instrumentele, dispozitivele </w:t>
      </w:r>
      <w:proofErr w:type="spellStart"/>
      <w:r w:rsidRPr="00A20220">
        <w:rPr>
          <w:rFonts w:ascii="Calibri" w:hAnsi="Calibri"/>
          <w:b/>
          <w:i/>
          <w:sz w:val="22"/>
          <w:szCs w:val="22"/>
        </w:rPr>
        <w:t>şi</w:t>
      </w:r>
      <w:proofErr w:type="spellEnd"/>
      <w:r w:rsidRPr="00A20220">
        <w:rPr>
          <w:rFonts w:ascii="Calibri" w:hAnsi="Calibri"/>
          <w:b/>
          <w:i/>
          <w:sz w:val="22"/>
          <w:szCs w:val="22"/>
        </w:rPr>
        <w:t xml:space="preserve"> alte obiecte necesare pentru executarea lucrărilor</w:t>
      </w:r>
    </w:p>
    <w:p w14:paraId="7E4C8F29" w14:textId="77777777" w:rsidR="00B430CC" w:rsidRPr="00A20220" w:rsidRDefault="00B430CC" w:rsidP="00B430CC">
      <w:pPr>
        <w:ind w:firstLine="720"/>
        <w:rPr>
          <w:rFonts w:ascii="Calibri" w:hAnsi="Calibri"/>
          <w:i/>
          <w:sz w:val="22"/>
          <w:szCs w:val="22"/>
        </w:rPr>
      </w:pPr>
      <w:proofErr w:type="spellStart"/>
      <w:r w:rsidRPr="00A20220">
        <w:rPr>
          <w:rFonts w:ascii="Calibri" w:hAnsi="Calibri"/>
          <w:i/>
          <w:sz w:val="22"/>
          <w:szCs w:val="22"/>
        </w:rPr>
        <w:t>Pentu</w:t>
      </w:r>
      <w:proofErr w:type="spellEnd"/>
      <w:r w:rsidRPr="00A20220">
        <w:rPr>
          <w:rFonts w:ascii="Calibri" w:hAnsi="Calibri"/>
          <w:i/>
          <w:sz w:val="22"/>
          <w:szCs w:val="22"/>
        </w:rPr>
        <w:t xml:space="preserve"> respectarea strictă a tehnologiilor de execuție si </w:t>
      </w:r>
      <w:proofErr w:type="spellStart"/>
      <w:r w:rsidRPr="00A20220">
        <w:rPr>
          <w:rFonts w:ascii="Calibri" w:hAnsi="Calibri"/>
          <w:i/>
          <w:sz w:val="22"/>
          <w:szCs w:val="22"/>
        </w:rPr>
        <w:t>intr-o</w:t>
      </w:r>
      <w:proofErr w:type="spellEnd"/>
      <w:r w:rsidRPr="00A20220">
        <w:rPr>
          <w:rFonts w:ascii="Calibri" w:hAnsi="Calibri"/>
          <w:i/>
          <w:sz w:val="22"/>
          <w:szCs w:val="22"/>
        </w:rPr>
        <w:t xml:space="preserve"> abordare globala a lucrărilor de construcție se vor executa </w:t>
      </w:r>
      <w:proofErr w:type="spellStart"/>
      <w:r w:rsidRPr="00A20220">
        <w:rPr>
          <w:rFonts w:ascii="Calibri" w:hAnsi="Calibri"/>
          <w:i/>
          <w:sz w:val="22"/>
          <w:szCs w:val="22"/>
        </w:rPr>
        <w:t>lucrari</w:t>
      </w:r>
      <w:proofErr w:type="spellEnd"/>
      <w:r w:rsidRPr="00A20220">
        <w:rPr>
          <w:rFonts w:ascii="Calibri" w:hAnsi="Calibri"/>
          <w:i/>
          <w:sz w:val="22"/>
          <w:szCs w:val="22"/>
        </w:rPr>
        <w:t xml:space="preserve"> de organizare pe </w:t>
      </w:r>
      <w:proofErr w:type="spellStart"/>
      <w:r w:rsidRPr="00A20220">
        <w:rPr>
          <w:rFonts w:ascii="Calibri" w:hAnsi="Calibri"/>
          <w:i/>
          <w:sz w:val="22"/>
          <w:szCs w:val="22"/>
        </w:rPr>
        <w:t>santier</w:t>
      </w:r>
      <w:proofErr w:type="spellEnd"/>
      <w:r w:rsidRPr="00A20220">
        <w:rPr>
          <w:rFonts w:ascii="Calibri" w:hAnsi="Calibri"/>
          <w:i/>
          <w:sz w:val="22"/>
          <w:szCs w:val="22"/>
        </w:rPr>
        <w:t xml:space="preserve"> care presupune:</w:t>
      </w:r>
    </w:p>
    <w:p w14:paraId="5A1D2655"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 antreprenorul este obligat să folosească utilaje adecvate tehnologiei de exploatare pentru </w:t>
      </w:r>
    </w:p>
    <w:p w14:paraId="2B547042"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executarea lucrărilor de construcție, să folosească pe fluxul tehnologic personal care are calificarea </w:t>
      </w:r>
    </w:p>
    <w:p w14:paraId="61636499" w14:textId="77777777" w:rsidR="00B430CC" w:rsidRPr="00A20220" w:rsidRDefault="00B430CC" w:rsidP="00B430CC">
      <w:pPr>
        <w:rPr>
          <w:rFonts w:ascii="Calibri" w:hAnsi="Calibri"/>
          <w:i/>
          <w:sz w:val="22"/>
          <w:szCs w:val="22"/>
        </w:rPr>
      </w:pPr>
      <w:r w:rsidRPr="00A20220">
        <w:rPr>
          <w:rFonts w:ascii="Calibri" w:hAnsi="Calibri"/>
          <w:i/>
          <w:sz w:val="22"/>
          <w:szCs w:val="22"/>
        </w:rPr>
        <w:t>corespunzătoare lucrărilor care se vor executa.</w:t>
      </w:r>
    </w:p>
    <w:p w14:paraId="3D172C81"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 </w:t>
      </w:r>
      <w:proofErr w:type="spellStart"/>
      <w:r w:rsidRPr="00A20220">
        <w:rPr>
          <w:rFonts w:ascii="Calibri" w:hAnsi="Calibri"/>
          <w:i/>
          <w:sz w:val="22"/>
          <w:szCs w:val="22"/>
        </w:rPr>
        <w:t>imprejmuirea</w:t>
      </w:r>
      <w:proofErr w:type="spellEnd"/>
      <w:r w:rsidRPr="00A20220">
        <w:rPr>
          <w:rFonts w:ascii="Calibri" w:hAnsi="Calibri"/>
          <w:i/>
          <w:sz w:val="22"/>
          <w:szCs w:val="22"/>
        </w:rPr>
        <w:t xml:space="preserve"> provizorie a amplasamentului construcție si asigurarea accesului securizat;</w:t>
      </w:r>
    </w:p>
    <w:p w14:paraId="3D13326C"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 amenajarea încăperii pentru depozitarea utilajului, sculelor, crearea </w:t>
      </w:r>
      <w:proofErr w:type="spellStart"/>
      <w:r w:rsidRPr="00A20220">
        <w:rPr>
          <w:rFonts w:ascii="Calibri" w:hAnsi="Calibri"/>
          <w:i/>
          <w:sz w:val="22"/>
          <w:szCs w:val="22"/>
        </w:rPr>
        <w:t>conditiilor</w:t>
      </w:r>
      <w:proofErr w:type="spellEnd"/>
      <w:r w:rsidRPr="00A20220">
        <w:rPr>
          <w:rFonts w:ascii="Calibri" w:hAnsi="Calibri"/>
          <w:i/>
          <w:sz w:val="22"/>
          <w:szCs w:val="22"/>
        </w:rPr>
        <w:t xml:space="preserve"> necesare pentru muncitori etc;</w:t>
      </w:r>
    </w:p>
    <w:p w14:paraId="24821FBE" w14:textId="77777777" w:rsidR="00B430CC" w:rsidRPr="00A20220" w:rsidRDefault="00B430CC" w:rsidP="00B430CC">
      <w:pPr>
        <w:rPr>
          <w:rFonts w:ascii="Calibri" w:hAnsi="Calibri"/>
          <w:i/>
          <w:sz w:val="22"/>
          <w:szCs w:val="22"/>
        </w:rPr>
      </w:pPr>
      <w:r w:rsidRPr="00A20220">
        <w:rPr>
          <w:rFonts w:ascii="Calibri" w:hAnsi="Calibri"/>
          <w:i/>
          <w:sz w:val="22"/>
          <w:szCs w:val="22"/>
        </w:rPr>
        <w:t>- amenajarea   zonei   de   depozitare   provizorie   a   materialelor   si   produselor semifabricate;</w:t>
      </w:r>
    </w:p>
    <w:p w14:paraId="2F0892F1" w14:textId="77777777" w:rsidR="00B430CC" w:rsidRPr="00A20220" w:rsidRDefault="00B430CC" w:rsidP="00B430CC">
      <w:pPr>
        <w:rPr>
          <w:rFonts w:ascii="Calibri" w:hAnsi="Calibri"/>
          <w:i/>
          <w:sz w:val="22"/>
          <w:szCs w:val="22"/>
        </w:rPr>
      </w:pPr>
      <w:r w:rsidRPr="00A20220">
        <w:rPr>
          <w:rFonts w:ascii="Calibri" w:hAnsi="Calibri"/>
          <w:i/>
          <w:sz w:val="22"/>
          <w:szCs w:val="22"/>
        </w:rPr>
        <w:t>- asigurarea provizorie cu utilități.</w:t>
      </w:r>
    </w:p>
    <w:p w14:paraId="76F9F5FF"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      Responsabilitatea pentru securitatea muncii, </w:t>
      </w:r>
      <w:proofErr w:type="spellStart"/>
      <w:r w:rsidRPr="00A20220">
        <w:rPr>
          <w:rFonts w:ascii="Calibri" w:hAnsi="Calibri"/>
          <w:i/>
          <w:sz w:val="22"/>
          <w:szCs w:val="22"/>
        </w:rPr>
        <w:t>antiincendiara</w:t>
      </w:r>
      <w:proofErr w:type="spellEnd"/>
      <w:r w:rsidRPr="00A20220">
        <w:rPr>
          <w:rFonts w:ascii="Calibri" w:hAnsi="Calibri"/>
          <w:i/>
          <w:sz w:val="22"/>
          <w:szCs w:val="22"/>
        </w:rPr>
        <w:t xml:space="preserve"> si utilajului industrial periculos conform legislației in vigoare о poarta executantul lucrărilor de construcție pană la finalizarea lor.</w:t>
      </w:r>
    </w:p>
    <w:p w14:paraId="6E5F3EA8" w14:textId="77777777" w:rsidR="00B430CC" w:rsidRDefault="00B430CC" w:rsidP="00B430CC">
      <w:pPr>
        <w:rPr>
          <w:rFonts w:ascii="Calibri" w:hAnsi="Calibri"/>
          <w:i/>
          <w:sz w:val="22"/>
          <w:szCs w:val="22"/>
        </w:rPr>
      </w:pPr>
      <w:r>
        <w:rPr>
          <w:rFonts w:ascii="Calibri" w:hAnsi="Calibri"/>
          <w:i/>
          <w:sz w:val="22"/>
          <w:szCs w:val="22"/>
        </w:rPr>
        <w:tab/>
      </w:r>
      <w:r w:rsidRPr="00A20220">
        <w:rPr>
          <w:rFonts w:ascii="Calibri" w:hAnsi="Calibri"/>
          <w:i/>
          <w:sz w:val="22"/>
          <w:szCs w:val="22"/>
        </w:rPr>
        <w:t xml:space="preserve">Odată cu prezentarea ofertei operatorul economic trebuie să prezinte declarație privind dotările specifice, utilajul și echipamentul tehnic disponibil necesar pentru executarea lucrării, disponibilitatea de personal atestat pentru executarea lucrărilor specifice  și diriginți de </w:t>
      </w:r>
      <w:proofErr w:type="spellStart"/>
      <w:r w:rsidRPr="00A20220">
        <w:rPr>
          <w:rFonts w:ascii="Calibri" w:hAnsi="Calibri"/>
          <w:i/>
          <w:sz w:val="22"/>
          <w:szCs w:val="22"/>
        </w:rPr>
        <w:t>șantieratestați</w:t>
      </w:r>
      <w:proofErr w:type="spellEnd"/>
      <w:r w:rsidRPr="00A20220">
        <w:rPr>
          <w:rFonts w:ascii="Calibri" w:hAnsi="Calibri"/>
          <w:i/>
          <w:sz w:val="22"/>
          <w:szCs w:val="22"/>
        </w:rPr>
        <w:t>.</w:t>
      </w:r>
    </w:p>
    <w:p w14:paraId="56F39928" w14:textId="77777777" w:rsidR="00B430CC" w:rsidRPr="00A20220" w:rsidRDefault="00B430CC" w:rsidP="00B430CC">
      <w:pPr>
        <w:rPr>
          <w:rFonts w:ascii="Calibri" w:hAnsi="Calibri"/>
          <w:i/>
          <w:sz w:val="22"/>
          <w:szCs w:val="22"/>
        </w:rPr>
      </w:pPr>
    </w:p>
    <w:p w14:paraId="5A47838C"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13. </w:t>
      </w:r>
      <w:proofErr w:type="spellStart"/>
      <w:r w:rsidRPr="00A20220">
        <w:rPr>
          <w:rFonts w:ascii="Calibri" w:hAnsi="Calibri"/>
          <w:b/>
          <w:i/>
          <w:sz w:val="22"/>
          <w:szCs w:val="22"/>
        </w:rPr>
        <w:t>Cerinţe</w:t>
      </w:r>
      <w:proofErr w:type="spellEnd"/>
      <w:r w:rsidRPr="00A20220">
        <w:rPr>
          <w:rFonts w:ascii="Calibri" w:hAnsi="Calibri"/>
          <w:b/>
          <w:i/>
          <w:sz w:val="22"/>
          <w:szCs w:val="22"/>
        </w:rPr>
        <w:t xml:space="preserve"> privind calculul costului</w:t>
      </w:r>
    </w:p>
    <w:p w14:paraId="048E80E8" w14:textId="77777777" w:rsidR="00B430CC" w:rsidRPr="00A20220" w:rsidRDefault="00B430CC" w:rsidP="00B430CC">
      <w:pPr>
        <w:rPr>
          <w:rFonts w:ascii="Calibri" w:hAnsi="Calibri"/>
          <w:i/>
          <w:sz w:val="22"/>
          <w:szCs w:val="22"/>
        </w:rPr>
      </w:pPr>
      <w:r>
        <w:rPr>
          <w:rFonts w:ascii="Calibri" w:hAnsi="Calibri"/>
          <w:i/>
          <w:sz w:val="22"/>
          <w:szCs w:val="22"/>
        </w:rPr>
        <w:tab/>
      </w:r>
      <w:r w:rsidRPr="00A20220">
        <w:rPr>
          <w:rFonts w:ascii="Calibri" w:hAnsi="Calibri"/>
          <w:i/>
          <w:sz w:val="22"/>
          <w:szCs w:val="22"/>
        </w:rPr>
        <w:t xml:space="preserve">Costul ofertei să fie calculat conform </w:t>
      </w:r>
      <w:proofErr w:type="spellStart"/>
      <w:r w:rsidRPr="00A20220">
        <w:rPr>
          <w:rFonts w:ascii="Calibri" w:hAnsi="Calibri"/>
          <w:i/>
          <w:sz w:val="22"/>
          <w:szCs w:val="22"/>
        </w:rPr>
        <w:t>normrlor</w:t>
      </w:r>
      <w:proofErr w:type="spellEnd"/>
      <w:r w:rsidRPr="00A20220">
        <w:rPr>
          <w:rFonts w:ascii="Calibri" w:hAnsi="Calibri"/>
          <w:i/>
          <w:sz w:val="22"/>
          <w:szCs w:val="22"/>
        </w:rPr>
        <w:t xml:space="preserve"> de deviz și prețurilor curente ale anului 2023, oferta se </w:t>
      </w:r>
      <w:proofErr w:type="spellStart"/>
      <w:r w:rsidRPr="00A20220">
        <w:rPr>
          <w:rFonts w:ascii="Calibri" w:hAnsi="Calibri"/>
          <w:i/>
          <w:sz w:val="22"/>
          <w:szCs w:val="22"/>
        </w:rPr>
        <w:t>efectuază</w:t>
      </w:r>
      <w:proofErr w:type="spellEnd"/>
      <w:r w:rsidRPr="00A20220">
        <w:rPr>
          <w:rFonts w:ascii="Calibri" w:hAnsi="Calibri"/>
          <w:i/>
          <w:sz w:val="22"/>
          <w:szCs w:val="22"/>
        </w:rPr>
        <w:t xml:space="preserve"> în baza listei cu cantitățile de lucrări parte integrantă a caietului de sarcini. </w:t>
      </w:r>
    </w:p>
    <w:p w14:paraId="69F3FF19" w14:textId="77777777" w:rsidR="00B430CC" w:rsidRDefault="00B430CC" w:rsidP="00B430CC">
      <w:pPr>
        <w:rPr>
          <w:rFonts w:ascii="Calibri" w:hAnsi="Calibri"/>
          <w:i/>
          <w:sz w:val="22"/>
          <w:szCs w:val="22"/>
        </w:rPr>
      </w:pPr>
      <w:r>
        <w:rPr>
          <w:rFonts w:ascii="Calibri" w:hAnsi="Calibri"/>
          <w:i/>
          <w:sz w:val="22"/>
          <w:szCs w:val="22"/>
        </w:rPr>
        <w:tab/>
      </w:r>
      <w:proofErr w:type="spellStart"/>
      <w:r w:rsidRPr="00A20220">
        <w:rPr>
          <w:rFonts w:ascii="Calibri" w:hAnsi="Calibri"/>
          <w:i/>
          <w:sz w:val="22"/>
          <w:szCs w:val="22"/>
        </w:rPr>
        <w:t>Totodata</w:t>
      </w:r>
      <w:proofErr w:type="spellEnd"/>
      <w:r w:rsidRPr="00A20220">
        <w:rPr>
          <w:rFonts w:ascii="Calibri" w:hAnsi="Calibri"/>
          <w:i/>
          <w:sz w:val="22"/>
          <w:szCs w:val="22"/>
        </w:rPr>
        <w:t xml:space="preserve">, </w:t>
      </w:r>
      <w:proofErr w:type="spellStart"/>
      <w:r w:rsidRPr="00A20220">
        <w:rPr>
          <w:rFonts w:ascii="Calibri" w:hAnsi="Calibri"/>
          <w:i/>
          <w:sz w:val="22"/>
          <w:szCs w:val="22"/>
        </w:rPr>
        <w:t>avand</w:t>
      </w:r>
      <w:proofErr w:type="spellEnd"/>
      <w:r w:rsidRPr="00A20220">
        <w:rPr>
          <w:rFonts w:ascii="Calibri" w:hAnsi="Calibri"/>
          <w:i/>
          <w:sz w:val="22"/>
          <w:szCs w:val="22"/>
        </w:rPr>
        <w:t xml:space="preserve"> in vedere </w:t>
      </w:r>
      <w:proofErr w:type="spellStart"/>
      <w:r w:rsidRPr="00A20220">
        <w:rPr>
          <w:rFonts w:ascii="Calibri" w:hAnsi="Calibri"/>
          <w:i/>
          <w:sz w:val="22"/>
          <w:szCs w:val="22"/>
        </w:rPr>
        <w:t>finanţarea</w:t>
      </w:r>
      <w:proofErr w:type="spellEnd"/>
      <w:r w:rsidRPr="00A20220">
        <w:rPr>
          <w:rFonts w:ascii="Calibri" w:hAnsi="Calibri"/>
          <w:i/>
          <w:sz w:val="22"/>
          <w:szCs w:val="22"/>
        </w:rPr>
        <w:t xml:space="preserve"> obiectului dat din contul proiectului, normativele </w:t>
      </w:r>
      <w:proofErr w:type="spellStart"/>
      <w:r w:rsidRPr="00A20220">
        <w:rPr>
          <w:rFonts w:ascii="Calibri" w:hAnsi="Calibri"/>
          <w:i/>
          <w:sz w:val="22"/>
          <w:szCs w:val="22"/>
        </w:rPr>
        <w:t>cheltuelilor</w:t>
      </w:r>
      <w:proofErr w:type="spellEnd"/>
      <w:r w:rsidRPr="00A20220">
        <w:rPr>
          <w:rFonts w:ascii="Calibri" w:hAnsi="Calibri"/>
          <w:i/>
          <w:sz w:val="22"/>
          <w:szCs w:val="22"/>
        </w:rPr>
        <w:t xml:space="preserve"> de regie, beneficiul de deviz, </w:t>
      </w:r>
      <w:proofErr w:type="spellStart"/>
      <w:r w:rsidRPr="00A20220">
        <w:rPr>
          <w:rFonts w:ascii="Calibri" w:hAnsi="Calibri"/>
          <w:i/>
          <w:sz w:val="22"/>
          <w:szCs w:val="22"/>
        </w:rPr>
        <w:t>cheltuielele</w:t>
      </w:r>
      <w:proofErr w:type="spellEnd"/>
      <w:r w:rsidRPr="00A20220">
        <w:rPr>
          <w:rFonts w:ascii="Calibri" w:hAnsi="Calibri"/>
          <w:i/>
          <w:sz w:val="22"/>
          <w:szCs w:val="22"/>
        </w:rPr>
        <w:t xml:space="preserve"> pentru transportarea </w:t>
      </w:r>
      <w:proofErr w:type="spellStart"/>
      <w:r w:rsidRPr="00A20220">
        <w:rPr>
          <w:rFonts w:ascii="Calibri" w:hAnsi="Calibri"/>
          <w:i/>
          <w:sz w:val="22"/>
          <w:szCs w:val="22"/>
        </w:rPr>
        <w:t>materilelor</w:t>
      </w:r>
      <w:proofErr w:type="spellEnd"/>
      <w:r w:rsidRPr="00A20220">
        <w:rPr>
          <w:rFonts w:ascii="Calibri" w:hAnsi="Calibri"/>
          <w:i/>
          <w:sz w:val="22"/>
          <w:szCs w:val="22"/>
        </w:rPr>
        <w:t xml:space="preserve"> si salariul mediu pe ramura pentru muncitori-constructori nu poate fi mai mare </w:t>
      </w:r>
      <w:proofErr w:type="spellStart"/>
      <w:r w:rsidRPr="00A20220">
        <w:rPr>
          <w:rFonts w:ascii="Calibri" w:hAnsi="Calibri"/>
          <w:i/>
          <w:sz w:val="22"/>
          <w:szCs w:val="22"/>
        </w:rPr>
        <w:t>decat</w:t>
      </w:r>
      <w:proofErr w:type="spellEnd"/>
      <w:r w:rsidRPr="00A20220">
        <w:rPr>
          <w:rFonts w:ascii="Calibri" w:hAnsi="Calibri"/>
          <w:i/>
          <w:sz w:val="22"/>
          <w:szCs w:val="22"/>
        </w:rPr>
        <w:t xml:space="preserve"> cel stabilit de Ministerul Infrastructurii și Dezvoltării Regionale și coordonare cu Ministerul </w:t>
      </w:r>
      <w:proofErr w:type="spellStart"/>
      <w:r w:rsidRPr="00A20220">
        <w:rPr>
          <w:rFonts w:ascii="Calibri" w:hAnsi="Calibri"/>
          <w:i/>
          <w:sz w:val="22"/>
          <w:szCs w:val="22"/>
        </w:rPr>
        <w:t>Finantelor</w:t>
      </w:r>
      <w:proofErr w:type="spellEnd"/>
      <w:r w:rsidRPr="00A20220">
        <w:rPr>
          <w:rFonts w:ascii="Calibri" w:hAnsi="Calibri"/>
          <w:i/>
          <w:sz w:val="22"/>
          <w:szCs w:val="22"/>
        </w:rPr>
        <w:t xml:space="preserve">. </w:t>
      </w:r>
    </w:p>
    <w:p w14:paraId="508E5279" w14:textId="77777777" w:rsidR="00B430CC" w:rsidRPr="00A20220" w:rsidRDefault="00B430CC" w:rsidP="00B430CC">
      <w:pPr>
        <w:rPr>
          <w:rFonts w:ascii="Calibri" w:hAnsi="Calibri"/>
          <w:i/>
          <w:sz w:val="22"/>
          <w:szCs w:val="22"/>
        </w:rPr>
      </w:pPr>
    </w:p>
    <w:p w14:paraId="7EFED77A"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14. Securitatea muncii și </w:t>
      </w:r>
      <w:proofErr w:type="spellStart"/>
      <w:r w:rsidRPr="00A20220">
        <w:rPr>
          <w:rFonts w:ascii="Calibri" w:hAnsi="Calibri"/>
          <w:b/>
          <w:i/>
          <w:sz w:val="22"/>
          <w:szCs w:val="22"/>
        </w:rPr>
        <w:t>antiincendiară</w:t>
      </w:r>
      <w:proofErr w:type="spellEnd"/>
      <w:r w:rsidRPr="00A20220">
        <w:rPr>
          <w:rFonts w:ascii="Calibri" w:hAnsi="Calibri"/>
          <w:b/>
          <w:i/>
          <w:sz w:val="22"/>
          <w:szCs w:val="22"/>
        </w:rPr>
        <w:t xml:space="preserve"> a șantierului.</w:t>
      </w:r>
    </w:p>
    <w:p w14:paraId="119D5643" w14:textId="77777777" w:rsidR="00B430CC" w:rsidRPr="00A20220" w:rsidRDefault="00B430CC" w:rsidP="00B430CC">
      <w:pPr>
        <w:rPr>
          <w:rFonts w:ascii="Calibri" w:hAnsi="Calibri"/>
          <w:i/>
          <w:color w:val="800000"/>
          <w:sz w:val="22"/>
          <w:szCs w:val="22"/>
        </w:rPr>
      </w:pPr>
      <w:proofErr w:type="spellStart"/>
      <w:r w:rsidRPr="005A2926">
        <w:rPr>
          <w:rFonts w:ascii="Calibri" w:hAnsi="Calibri"/>
          <w:i/>
          <w:sz w:val="22"/>
          <w:szCs w:val="22"/>
        </w:rPr>
        <w:t>Lucrari</w:t>
      </w:r>
      <w:proofErr w:type="spellEnd"/>
      <w:r w:rsidRPr="005A2926">
        <w:rPr>
          <w:rFonts w:ascii="Calibri" w:hAnsi="Calibri"/>
          <w:i/>
          <w:sz w:val="22"/>
          <w:szCs w:val="22"/>
        </w:rPr>
        <w:t xml:space="preserve"> de înființare</w:t>
      </w:r>
      <w:r>
        <w:rPr>
          <w:rFonts w:ascii="Calibri" w:hAnsi="Calibri"/>
          <w:i/>
          <w:sz w:val="22"/>
          <w:szCs w:val="22"/>
        </w:rPr>
        <w:t xml:space="preserve"> </w:t>
      </w:r>
      <w:r w:rsidRPr="005A2926">
        <w:rPr>
          <w:rFonts w:ascii="Calibri" w:hAnsi="Calibri"/>
          <w:i/>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sz w:val="22"/>
          <w:szCs w:val="22"/>
        </w:rPr>
        <w:t>ul</w:t>
      </w:r>
      <w:proofErr w:type="spellEnd"/>
      <w:r w:rsidRPr="005A2926">
        <w:rPr>
          <w:rFonts w:ascii="Calibri" w:hAnsi="Calibri"/>
          <w:i/>
          <w:sz w:val="22"/>
          <w:szCs w:val="22"/>
        </w:rPr>
        <w:t xml:space="preserve"> Anenii Noi</w:t>
      </w:r>
      <w:r>
        <w:rPr>
          <w:rFonts w:ascii="Calibri" w:hAnsi="Calibri"/>
          <w:i/>
          <w:sz w:val="22"/>
          <w:szCs w:val="22"/>
        </w:rPr>
        <w:t>.</w:t>
      </w:r>
    </w:p>
    <w:p w14:paraId="5C031464" w14:textId="77777777" w:rsidR="00B430CC" w:rsidRPr="00A20220" w:rsidRDefault="00B430CC" w:rsidP="00B430CC">
      <w:pPr>
        <w:rPr>
          <w:rFonts w:ascii="Calibri" w:hAnsi="Calibri"/>
          <w:i/>
          <w:sz w:val="22"/>
          <w:szCs w:val="22"/>
        </w:rPr>
      </w:pPr>
      <w:r>
        <w:rPr>
          <w:rFonts w:ascii="Calibri" w:hAnsi="Calibri"/>
          <w:i/>
          <w:sz w:val="22"/>
          <w:szCs w:val="22"/>
        </w:rPr>
        <w:tab/>
      </w:r>
      <w:r w:rsidRPr="00A20220">
        <w:rPr>
          <w:rFonts w:ascii="Calibri" w:hAnsi="Calibri"/>
          <w:i/>
          <w:sz w:val="22"/>
          <w:szCs w:val="22"/>
        </w:rPr>
        <w:t xml:space="preserve">Organizarea de șantier se va desfășura în incinta amplasamentului construcție, strict în limitele incintei cu rampă de </w:t>
      </w:r>
      <w:proofErr w:type="spellStart"/>
      <w:r w:rsidRPr="00A20220">
        <w:rPr>
          <w:rFonts w:ascii="Calibri" w:hAnsi="Calibri"/>
          <w:i/>
          <w:sz w:val="22"/>
          <w:szCs w:val="22"/>
        </w:rPr>
        <w:t>curațare</w:t>
      </w:r>
      <w:proofErr w:type="spellEnd"/>
      <w:r w:rsidRPr="00A20220">
        <w:rPr>
          <w:rFonts w:ascii="Calibri" w:hAnsi="Calibri"/>
          <w:i/>
          <w:sz w:val="22"/>
          <w:szCs w:val="22"/>
        </w:rPr>
        <w:t xml:space="preserve"> la </w:t>
      </w:r>
      <w:proofErr w:type="spellStart"/>
      <w:r w:rsidRPr="00A20220">
        <w:rPr>
          <w:rFonts w:ascii="Calibri" w:hAnsi="Calibri"/>
          <w:i/>
          <w:sz w:val="22"/>
          <w:szCs w:val="22"/>
        </w:rPr>
        <w:t>iesirea</w:t>
      </w:r>
      <w:proofErr w:type="spellEnd"/>
      <w:r w:rsidRPr="00A20220">
        <w:rPr>
          <w:rFonts w:ascii="Calibri" w:hAnsi="Calibri"/>
          <w:i/>
          <w:sz w:val="22"/>
          <w:szCs w:val="22"/>
        </w:rPr>
        <w:t xml:space="preserve"> în stradă. Antreprenorul este </w:t>
      </w:r>
      <w:proofErr w:type="spellStart"/>
      <w:r w:rsidRPr="00A20220">
        <w:rPr>
          <w:rFonts w:ascii="Calibri" w:hAnsi="Calibri"/>
          <w:i/>
          <w:sz w:val="22"/>
          <w:szCs w:val="22"/>
        </w:rPr>
        <w:t>răspunzator</w:t>
      </w:r>
      <w:proofErr w:type="spellEnd"/>
      <w:r w:rsidRPr="00A20220">
        <w:rPr>
          <w:rFonts w:ascii="Calibri" w:hAnsi="Calibri"/>
          <w:i/>
          <w:sz w:val="22"/>
          <w:szCs w:val="22"/>
        </w:rPr>
        <w:t xml:space="preserve"> pentru organizarea de șantier (respectiv parcarea mijloacelor de transport, depozitarea materialelor și utilajelor) pe amplasamentul agreat împreuna cu Beneficiarul. Pentru asigurarea </w:t>
      </w:r>
      <w:proofErr w:type="spellStart"/>
      <w:r w:rsidRPr="00A20220">
        <w:rPr>
          <w:rFonts w:ascii="Calibri" w:hAnsi="Calibri"/>
          <w:i/>
          <w:sz w:val="22"/>
          <w:szCs w:val="22"/>
        </w:rPr>
        <w:t>utilitaților</w:t>
      </w:r>
      <w:proofErr w:type="spellEnd"/>
      <w:r w:rsidRPr="00A20220">
        <w:rPr>
          <w:rFonts w:ascii="Calibri" w:hAnsi="Calibri"/>
          <w:i/>
          <w:sz w:val="22"/>
          <w:szCs w:val="22"/>
        </w:rPr>
        <w:t xml:space="preserve"> șantierului se vor face branșamente provizorii pentru organizare de șantier racordate la rețelele existente în zonă. Pe durata executării lucrărilor de construcție se vor respecta </w:t>
      </w:r>
      <w:proofErr w:type="spellStart"/>
      <w:r w:rsidRPr="00A20220">
        <w:rPr>
          <w:rFonts w:ascii="Calibri" w:hAnsi="Calibri"/>
          <w:i/>
          <w:sz w:val="22"/>
          <w:szCs w:val="22"/>
        </w:rPr>
        <w:t>urmatoarele</w:t>
      </w:r>
      <w:proofErr w:type="spellEnd"/>
      <w:r w:rsidRPr="00A20220">
        <w:rPr>
          <w:rFonts w:ascii="Calibri" w:hAnsi="Calibri"/>
          <w:i/>
          <w:sz w:val="22"/>
          <w:szCs w:val="22"/>
        </w:rPr>
        <w:t>:</w:t>
      </w:r>
    </w:p>
    <w:p w14:paraId="7D32282D" w14:textId="77777777" w:rsidR="00B430CC" w:rsidRPr="00A20220" w:rsidRDefault="00B430CC" w:rsidP="00B430CC">
      <w:pPr>
        <w:tabs>
          <w:tab w:val="left" w:pos="1134"/>
        </w:tabs>
        <w:rPr>
          <w:rFonts w:ascii="Calibri" w:hAnsi="Calibri"/>
          <w:i/>
          <w:sz w:val="22"/>
          <w:szCs w:val="22"/>
        </w:rPr>
      </w:pPr>
      <w:r>
        <w:rPr>
          <w:rFonts w:ascii="Calibri" w:hAnsi="Calibri"/>
          <w:i/>
          <w:sz w:val="22"/>
          <w:szCs w:val="22"/>
        </w:rPr>
        <w:tab/>
      </w:r>
      <w:r w:rsidRPr="00A20220">
        <w:rPr>
          <w:rFonts w:ascii="Calibri" w:hAnsi="Calibri"/>
          <w:i/>
          <w:sz w:val="22"/>
          <w:szCs w:val="22"/>
        </w:rPr>
        <w:t>Instruirii</w:t>
      </w:r>
      <w:r>
        <w:rPr>
          <w:rFonts w:ascii="Calibri" w:hAnsi="Calibri"/>
          <w:i/>
          <w:sz w:val="22"/>
          <w:szCs w:val="22"/>
        </w:rPr>
        <w:t xml:space="preserve"> </w:t>
      </w:r>
      <w:proofErr w:type="spellStart"/>
      <w:r w:rsidRPr="00A20220">
        <w:rPr>
          <w:rFonts w:ascii="Calibri" w:hAnsi="Calibri"/>
          <w:i/>
          <w:sz w:val="22"/>
          <w:szCs w:val="22"/>
        </w:rPr>
        <w:t>corespunzătore</w:t>
      </w:r>
      <w:proofErr w:type="spellEnd"/>
      <w:r w:rsidRPr="00A20220">
        <w:rPr>
          <w:rFonts w:ascii="Calibri" w:hAnsi="Calibri"/>
          <w:i/>
          <w:sz w:val="22"/>
          <w:szCs w:val="22"/>
        </w:rPr>
        <w:t xml:space="preserve"> a </w:t>
      </w:r>
      <w:proofErr w:type="spellStart"/>
      <w:r w:rsidRPr="00A20220">
        <w:rPr>
          <w:rFonts w:ascii="Calibri" w:hAnsi="Calibri"/>
          <w:i/>
          <w:sz w:val="22"/>
          <w:szCs w:val="22"/>
        </w:rPr>
        <w:t>muncitorilorimplicațiînlucrări</w:t>
      </w:r>
      <w:proofErr w:type="spellEnd"/>
      <w:r w:rsidRPr="00A20220">
        <w:rPr>
          <w:rFonts w:ascii="Calibri" w:hAnsi="Calibri"/>
          <w:i/>
          <w:sz w:val="22"/>
          <w:szCs w:val="22"/>
        </w:rPr>
        <w:t xml:space="preserve">, conform </w:t>
      </w:r>
      <w:proofErr w:type="spellStart"/>
      <w:r w:rsidRPr="00A20220">
        <w:rPr>
          <w:rFonts w:ascii="Calibri" w:hAnsi="Calibri"/>
          <w:i/>
          <w:sz w:val="22"/>
          <w:szCs w:val="22"/>
        </w:rPr>
        <w:t>activitațiidesfășurate</w:t>
      </w:r>
      <w:proofErr w:type="spellEnd"/>
      <w:r w:rsidRPr="00A20220">
        <w:rPr>
          <w:rFonts w:ascii="Calibri" w:hAnsi="Calibri"/>
          <w:i/>
          <w:sz w:val="22"/>
          <w:szCs w:val="22"/>
        </w:rPr>
        <w:t>;</w:t>
      </w:r>
    </w:p>
    <w:p w14:paraId="083C3D1D" w14:textId="77777777" w:rsidR="00B430CC" w:rsidRPr="00A20220" w:rsidRDefault="00B430CC" w:rsidP="00B430CC">
      <w:pPr>
        <w:tabs>
          <w:tab w:val="left" w:pos="1134"/>
        </w:tabs>
        <w:rPr>
          <w:rFonts w:ascii="Calibri" w:hAnsi="Calibri"/>
          <w:i/>
          <w:sz w:val="22"/>
          <w:szCs w:val="22"/>
        </w:rPr>
      </w:pPr>
      <w:r>
        <w:rPr>
          <w:rFonts w:ascii="Calibri" w:hAnsi="Calibri"/>
          <w:i/>
          <w:sz w:val="22"/>
          <w:szCs w:val="22"/>
        </w:rPr>
        <w:tab/>
      </w:r>
      <w:proofErr w:type="spellStart"/>
      <w:r w:rsidRPr="00A20220">
        <w:rPr>
          <w:rFonts w:ascii="Calibri" w:hAnsi="Calibri"/>
          <w:i/>
          <w:sz w:val="22"/>
          <w:szCs w:val="22"/>
        </w:rPr>
        <w:t>imprejmuirii</w:t>
      </w:r>
      <w:proofErr w:type="spellEnd"/>
      <w:r w:rsidRPr="00A20220">
        <w:rPr>
          <w:rFonts w:ascii="Calibri" w:hAnsi="Calibri"/>
          <w:i/>
          <w:sz w:val="22"/>
          <w:szCs w:val="22"/>
        </w:rPr>
        <w:t xml:space="preserve">, marcării cu plăcuțe de </w:t>
      </w:r>
      <w:proofErr w:type="spellStart"/>
      <w:r w:rsidRPr="00A20220">
        <w:rPr>
          <w:rFonts w:ascii="Calibri" w:hAnsi="Calibri"/>
          <w:i/>
          <w:sz w:val="22"/>
          <w:szCs w:val="22"/>
        </w:rPr>
        <w:t>avertizoareșisecurizare</w:t>
      </w:r>
      <w:proofErr w:type="spellEnd"/>
      <w:r w:rsidRPr="00A20220">
        <w:rPr>
          <w:rFonts w:ascii="Calibri" w:hAnsi="Calibri"/>
          <w:i/>
          <w:sz w:val="22"/>
          <w:szCs w:val="22"/>
        </w:rPr>
        <w:t xml:space="preserve"> a zonelor de lucru, pentru a exclude </w:t>
      </w:r>
      <w:proofErr w:type="spellStart"/>
      <w:r w:rsidRPr="00A20220">
        <w:rPr>
          <w:rFonts w:ascii="Calibri" w:hAnsi="Calibri"/>
          <w:i/>
          <w:sz w:val="22"/>
          <w:szCs w:val="22"/>
        </w:rPr>
        <w:t>accesulînincintaacestora</w:t>
      </w:r>
      <w:proofErr w:type="spellEnd"/>
      <w:r w:rsidRPr="00A20220">
        <w:rPr>
          <w:rFonts w:ascii="Calibri" w:hAnsi="Calibri"/>
          <w:i/>
          <w:sz w:val="22"/>
          <w:szCs w:val="22"/>
        </w:rPr>
        <w:t xml:space="preserve"> a </w:t>
      </w:r>
      <w:proofErr w:type="spellStart"/>
      <w:r w:rsidRPr="00A20220">
        <w:rPr>
          <w:rFonts w:ascii="Calibri" w:hAnsi="Calibri"/>
          <w:i/>
          <w:sz w:val="22"/>
          <w:szCs w:val="22"/>
        </w:rPr>
        <w:t>persoanelorstraine</w:t>
      </w:r>
      <w:proofErr w:type="spellEnd"/>
      <w:r w:rsidRPr="00A20220">
        <w:rPr>
          <w:rFonts w:ascii="Calibri" w:hAnsi="Calibri"/>
          <w:i/>
          <w:sz w:val="22"/>
          <w:szCs w:val="22"/>
        </w:rPr>
        <w:t>;</w:t>
      </w:r>
    </w:p>
    <w:p w14:paraId="0A013145" w14:textId="77777777" w:rsidR="00B430CC" w:rsidRPr="00A20220" w:rsidRDefault="00B430CC" w:rsidP="00B430CC">
      <w:pPr>
        <w:tabs>
          <w:tab w:val="left" w:pos="1134"/>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asigurarea organizării în condiții limitate conform </w:t>
      </w:r>
      <w:proofErr w:type="spellStart"/>
      <w:r w:rsidRPr="00A20220">
        <w:rPr>
          <w:rFonts w:ascii="Calibri" w:hAnsi="Calibri"/>
          <w:i/>
          <w:sz w:val="22"/>
          <w:szCs w:val="22"/>
        </w:rPr>
        <w:t>narmativelor</w:t>
      </w:r>
      <w:proofErr w:type="spellEnd"/>
      <w:r w:rsidRPr="00A20220">
        <w:rPr>
          <w:rFonts w:ascii="Calibri" w:hAnsi="Calibri"/>
          <w:i/>
          <w:sz w:val="22"/>
          <w:szCs w:val="22"/>
        </w:rPr>
        <w:t xml:space="preserve"> în vigoare a accesului personalului și </w:t>
      </w:r>
      <w:proofErr w:type="spellStart"/>
      <w:r w:rsidRPr="00A20220">
        <w:rPr>
          <w:rFonts w:ascii="Calibri" w:hAnsi="Calibri"/>
          <w:i/>
          <w:sz w:val="22"/>
          <w:szCs w:val="22"/>
        </w:rPr>
        <w:t>personanelor</w:t>
      </w:r>
      <w:proofErr w:type="spellEnd"/>
      <w:r w:rsidRPr="00A20220">
        <w:rPr>
          <w:rFonts w:ascii="Calibri" w:hAnsi="Calibri"/>
          <w:i/>
          <w:sz w:val="22"/>
          <w:szCs w:val="22"/>
        </w:rPr>
        <w:t xml:space="preserve"> în clădirea școlii; </w:t>
      </w:r>
    </w:p>
    <w:p w14:paraId="6ACBCC3A" w14:textId="77777777" w:rsidR="00B430CC" w:rsidRPr="00A20220" w:rsidRDefault="00B430CC" w:rsidP="00B430CC">
      <w:pPr>
        <w:tabs>
          <w:tab w:val="left" w:pos="1134"/>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orice eveniment în activitatea de organizare și executare a lucrărilor de construcție (accidente, incendii, etc.), accidente de circulație produse în zona de lucru, a </w:t>
      </w:r>
      <w:proofErr w:type="spellStart"/>
      <w:r w:rsidRPr="00A20220">
        <w:rPr>
          <w:rFonts w:ascii="Calibri" w:hAnsi="Calibri"/>
          <w:i/>
          <w:sz w:val="22"/>
          <w:szCs w:val="22"/>
        </w:rPr>
        <w:t>conseciințelor</w:t>
      </w:r>
      <w:proofErr w:type="spellEnd"/>
      <w:r w:rsidRPr="00A20220">
        <w:rPr>
          <w:rFonts w:ascii="Calibri" w:hAnsi="Calibri"/>
          <w:i/>
          <w:sz w:val="22"/>
          <w:szCs w:val="22"/>
        </w:rPr>
        <w:t xml:space="preserve"> civile și penale, cauzate de neluarea tuturor măsurilor, de semnalizare, dirijare a circulației oamenilor și transportului, revin în sarcina și răspunderea antreprenorului executor a lucrărilor.</w:t>
      </w:r>
    </w:p>
    <w:p w14:paraId="2766B4B3" w14:textId="77777777" w:rsidR="00B430CC" w:rsidRDefault="00B430CC" w:rsidP="00B430CC">
      <w:pPr>
        <w:tabs>
          <w:tab w:val="left" w:pos="1134"/>
        </w:tabs>
        <w:rPr>
          <w:rFonts w:ascii="Calibri" w:hAnsi="Calibri"/>
          <w:i/>
          <w:sz w:val="22"/>
          <w:szCs w:val="22"/>
        </w:rPr>
      </w:pPr>
      <w:r w:rsidRPr="00A20220">
        <w:rPr>
          <w:rFonts w:ascii="Calibri" w:hAnsi="Calibri"/>
          <w:i/>
          <w:sz w:val="22"/>
          <w:szCs w:val="22"/>
        </w:rPr>
        <w:t>Respectarea actelor normative în vigoare privind securitatea si sănătatea în muncă.</w:t>
      </w:r>
    </w:p>
    <w:p w14:paraId="2A2EF299" w14:textId="77777777" w:rsidR="00B430CC" w:rsidRPr="00A20220" w:rsidRDefault="00B430CC" w:rsidP="00B430CC">
      <w:pPr>
        <w:tabs>
          <w:tab w:val="left" w:pos="1134"/>
        </w:tabs>
        <w:rPr>
          <w:rFonts w:ascii="Calibri" w:hAnsi="Calibri"/>
          <w:i/>
          <w:sz w:val="22"/>
          <w:szCs w:val="22"/>
        </w:rPr>
      </w:pPr>
    </w:p>
    <w:p w14:paraId="661D9A91" w14:textId="77777777" w:rsidR="00B430CC" w:rsidRPr="00A20220" w:rsidRDefault="00B430CC" w:rsidP="00B430CC">
      <w:pPr>
        <w:rPr>
          <w:rFonts w:ascii="Calibri" w:hAnsi="Calibri"/>
          <w:b/>
          <w:i/>
          <w:sz w:val="22"/>
          <w:szCs w:val="22"/>
        </w:rPr>
      </w:pPr>
      <w:r w:rsidRPr="00A20220">
        <w:rPr>
          <w:rFonts w:ascii="Calibri" w:hAnsi="Calibri"/>
          <w:b/>
          <w:i/>
          <w:sz w:val="22"/>
          <w:szCs w:val="22"/>
        </w:rPr>
        <w:lastRenderedPageBreak/>
        <w:t>15.Condiţiile de contractare:</w:t>
      </w:r>
    </w:p>
    <w:p w14:paraId="18BF955A"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15.1 Beneficiarul solicită </w:t>
      </w:r>
      <w:proofErr w:type="spellStart"/>
      <w:r w:rsidRPr="00A20220">
        <w:rPr>
          <w:rFonts w:ascii="Calibri" w:hAnsi="Calibri"/>
          <w:i/>
          <w:sz w:val="22"/>
          <w:szCs w:val="22"/>
        </w:rPr>
        <w:t>garanţia</w:t>
      </w:r>
      <w:proofErr w:type="spellEnd"/>
      <w:r w:rsidRPr="00A20220">
        <w:rPr>
          <w:rFonts w:ascii="Calibri" w:hAnsi="Calibri"/>
          <w:i/>
          <w:sz w:val="22"/>
          <w:szCs w:val="22"/>
        </w:rPr>
        <w:t xml:space="preserve"> pentru ofertă în cuantum de 2% din valoarea ofertei fără taxa pe </w:t>
      </w:r>
    </w:p>
    <w:p w14:paraId="08D16E06" w14:textId="77777777" w:rsidR="00B430CC" w:rsidRPr="00A20220" w:rsidRDefault="00B430CC" w:rsidP="00B430CC">
      <w:pPr>
        <w:rPr>
          <w:rFonts w:ascii="Calibri" w:hAnsi="Calibri"/>
          <w:i/>
          <w:sz w:val="22"/>
          <w:szCs w:val="22"/>
        </w:rPr>
      </w:pPr>
      <w:r w:rsidRPr="00A20220">
        <w:rPr>
          <w:rFonts w:ascii="Calibri" w:hAnsi="Calibri"/>
          <w:i/>
          <w:sz w:val="22"/>
          <w:szCs w:val="22"/>
        </w:rPr>
        <w:t>valoarea adăugată.</w:t>
      </w:r>
    </w:p>
    <w:p w14:paraId="657684DD"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15.2</w:t>
      </w:r>
      <w:r>
        <w:rPr>
          <w:rFonts w:ascii="Calibri" w:hAnsi="Calibri"/>
          <w:i/>
          <w:sz w:val="22"/>
          <w:szCs w:val="22"/>
        </w:rPr>
        <w:t xml:space="preserve"> </w:t>
      </w:r>
      <w:r w:rsidRPr="00A20220">
        <w:rPr>
          <w:rFonts w:ascii="Calibri" w:hAnsi="Calibri"/>
          <w:i/>
          <w:sz w:val="22"/>
          <w:szCs w:val="22"/>
        </w:rPr>
        <w:t xml:space="preserve">Contractul se încheie între beneficiar </w:t>
      </w:r>
      <w:proofErr w:type="spellStart"/>
      <w:r w:rsidRPr="00A20220">
        <w:rPr>
          <w:rFonts w:ascii="Calibri" w:hAnsi="Calibri"/>
          <w:i/>
          <w:sz w:val="22"/>
          <w:szCs w:val="22"/>
        </w:rPr>
        <w:t>şi</w:t>
      </w:r>
      <w:proofErr w:type="spellEnd"/>
      <w:r w:rsidRPr="00A20220">
        <w:rPr>
          <w:rFonts w:ascii="Calibri" w:hAnsi="Calibri"/>
          <w:i/>
          <w:sz w:val="22"/>
          <w:szCs w:val="22"/>
        </w:rPr>
        <w:t xml:space="preserve"> ofertantul </w:t>
      </w:r>
      <w:proofErr w:type="spellStart"/>
      <w:r w:rsidRPr="00A20220">
        <w:rPr>
          <w:rFonts w:ascii="Calibri" w:hAnsi="Calibri"/>
          <w:i/>
          <w:sz w:val="22"/>
          <w:szCs w:val="22"/>
        </w:rPr>
        <w:t>cîştigător</w:t>
      </w:r>
      <w:proofErr w:type="spellEnd"/>
      <w:r w:rsidRPr="00A20220">
        <w:rPr>
          <w:rFonts w:ascii="Calibri" w:hAnsi="Calibri"/>
          <w:i/>
          <w:sz w:val="22"/>
          <w:szCs w:val="22"/>
        </w:rPr>
        <w:t xml:space="preserve"> în termen de maximum </w:t>
      </w:r>
      <w:r w:rsidRPr="00A20220">
        <w:rPr>
          <w:rFonts w:ascii="Calibri" w:hAnsi="Calibri"/>
          <w:i/>
          <w:sz w:val="22"/>
          <w:szCs w:val="22"/>
          <w:u w:val="single"/>
        </w:rPr>
        <w:t>10 (zece)</w:t>
      </w:r>
      <w:r>
        <w:rPr>
          <w:rFonts w:ascii="Calibri" w:hAnsi="Calibri"/>
          <w:i/>
          <w:sz w:val="22"/>
          <w:szCs w:val="22"/>
          <w:u w:val="single"/>
        </w:rPr>
        <w:t xml:space="preserve"> </w:t>
      </w:r>
      <w:r w:rsidRPr="00A20220">
        <w:rPr>
          <w:rFonts w:ascii="Calibri" w:hAnsi="Calibri"/>
          <w:i/>
          <w:sz w:val="22"/>
          <w:szCs w:val="22"/>
        </w:rPr>
        <w:t xml:space="preserve">zile de la data determinării ofertei </w:t>
      </w:r>
      <w:proofErr w:type="spellStart"/>
      <w:r w:rsidRPr="00A20220">
        <w:rPr>
          <w:rFonts w:ascii="Calibri" w:hAnsi="Calibri"/>
          <w:i/>
          <w:sz w:val="22"/>
          <w:szCs w:val="22"/>
        </w:rPr>
        <w:t>cîştigătoare</w:t>
      </w:r>
      <w:proofErr w:type="spellEnd"/>
      <w:r w:rsidRPr="00A20220">
        <w:rPr>
          <w:rFonts w:ascii="Calibri" w:hAnsi="Calibri"/>
          <w:i/>
          <w:sz w:val="22"/>
          <w:szCs w:val="22"/>
        </w:rPr>
        <w:t xml:space="preserve">, pe un termen  de </w:t>
      </w:r>
      <w:r>
        <w:rPr>
          <w:rFonts w:ascii="Calibri" w:hAnsi="Calibri"/>
          <w:i/>
          <w:sz w:val="22"/>
          <w:szCs w:val="22"/>
        </w:rPr>
        <w:t>3 ani</w:t>
      </w:r>
      <w:r w:rsidRPr="00A20220">
        <w:rPr>
          <w:rFonts w:ascii="Calibri" w:hAnsi="Calibri"/>
          <w:i/>
          <w:sz w:val="22"/>
          <w:szCs w:val="22"/>
        </w:rPr>
        <w:t>.</w:t>
      </w:r>
    </w:p>
    <w:p w14:paraId="0ED40454"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15.3 Durata de execuție a lucrărilor conform etapelor principale și graficul de execuție a lucrărilor – </w:t>
      </w:r>
      <w:r>
        <w:rPr>
          <w:rFonts w:ascii="Calibri" w:hAnsi="Calibri"/>
          <w:i/>
          <w:sz w:val="22"/>
          <w:szCs w:val="22"/>
        </w:rPr>
        <w:t>3 ani</w:t>
      </w:r>
      <w:r w:rsidRPr="00A20220">
        <w:rPr>
          <w:rFonts w:ascii="Calibri" w:hAnsi="Calibri"/>
          <w:i/>
          <w:sz w:val="22"/>
          <w:szCs w:val="22"/>
        </w:rPr>
        <w:t xml:space="preserve"> de zile calendaristice în perioada de valabilitate a contractului de antrepriză. </w:t>
      </w:r>
    </w:p>
    <w:p w14:paraId="76B6CF86"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15.4 Antreprenorul general, după primirea scrisorii de acceptare a ofertei din partea Beneficiarului, în termen de maximum </w:t>
      </w:r>
      <w:r>
        <w:rPr>
          <w:rFonts w:ascii="Calibri" w:hAnsi="Calibri"/>
          <w:i/>
          <w:sz w:val="22"/>
          <w:szCs w:val="22"/>
        </w:rPr>
        <w:t>10</w:t>
      </w:r>
      <w:r w:rsidRPr="00A20220">
        <w:rPr>
          <w:rFonts w:ascii="Calibri" w:hAnsi="Calibri"/>
          <w:i/>
          <w:sz w:val="22"/>
          <w:szCs w:val="22"/>
        </w:rPr>
        <w:t xml:space="preserve"> zile, dar nu mai </w:t>
      </w:r>
      <w:proofErr w:type="spellStart"/>
      <w:r w:rsidRPr="00A20220">
        <w:rPr>
          <w:rFonts w:ascii="Calibri" w:hAnsi="Calibri"/>
          <w:i/>
          <w:sz w:val="22"/>
          <w:szCs w:val="22"/>
        </w:rPr>
        <w:t>tîrziu</w:t>
      </w:r>
      <w:proofErr w:type="spellEnd"/>
      <w:r w:rsidRPr="00A20220">
        <w:rPr>
          <w:rFonts w:ascii="Calibri" w:hAnsi="Calibri"/>
          <w:i/>
          <w:sz w:val="22"/>
          <w:szCs w:val="22"/>
        </w:rPr>
        <w:t xml:space="preserve"> de data încheierii contractului, se angajează să prezinte autorității contractante, </w:t>
      </w:r>
      <w:proofErr w:type="spellStart"/>
      <w:r w:rsidRPr="00A20220">
        <w:rPr>
          <w:rFonts w:ascii="Calibri" w:hAnsi="Calibri"/>
          <w:i/>
          <w:sz w:val="22"/>
          <w:szCs w:val="22"/>
        </w:rPr>
        <w:t>garanţia</w:t>
      </w:r>
      <w:proofErr w:type="spellEnd"/>
      <w:r w:rsidRPr="00A20220">
        <w:rPr>
          <w:rFonts w:ascii="Calibri" w:hAnsi="Calibri"/>
          <w:i/>
          <w:sz w:val="22"/>
          <w:szCs w:val="22"/>
        </w:rPr>
        <w:t xml:space="preserve"> de bună execuție a contractului (contract de cont bancar de depozit-garanție de buna execuție), obținută de la banca unde se deservește, pentru o sumă în cuantum de 5 % din valoarea contractului atribuit. </w:t>
      </w:r>
    </w:p>
    <w:p w14:paraId="5E442CAE"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15.5 </w:t>
      </w:r>
      <w:proofErr w:type="spellStart"/>
      <w:r w:rsidRPr="00A20220">
        <w:rPr>
          <w:rFonts w:ascii="Calibri" w:hAnsi="Calibri"/>
          <w:i/>
          <w:sz w:val="22"/>
          <w:szCs w:val="22"/>
        </w:rPr>
        <w:t>Garanţia</w:t>
      </w:r>
      <w:proofErr w:type="spellEnd"/>
      <w:r w:rsidRPr="00A20220">
        <w:rPr>
          <w:rFonts w:ascii="Calibri" w:hAnsi="Calibri"/>
          <w:i/>
          <w:sz w:val="22"/>
          <w:szCs w:val="22"/>
        </w:rPr>
        <w:t xml:space="preserve"> de bună execuție a contractului se va returna Antreprenorului general de către autoritatea contractantă în baza notificării scrise către agentul bancar, care se va face după executarea integrală a contractului de achiziție publică, semnarea procesului-verbal de </w:t>
      </w:r>
      <w:proofErr w:type="spellStart"/>
      <w:r w:rsidRPr="00A20220">
        <w:rPr>
          <w:rFonts w:ascii="Calibri" w:hAnsi="Calibri"/>
          <w:i/>
          <w:sz w:val="22"/>
          <w:szCs w:val="22"/>
        </w:rPr>
        <w:t>recepţie</w:t>
      </w:r>
      <w:proofErr w:type="spellEnd"/>
      <w:r w:rsidRPr="00A20220">
        <w:rPr>
          <w:rFonts w:ascii="Calibri" w:hAnsi="Calibri"/>
          <w:i/>
          <w:sz w:val="22"/>
          <w:szCs w:val="22"/>
        </w:rPr>
        <w:t xml:space="preserve"> la terminarea lucrărilor/finală și predare către ,,Beneficiar” a certificatului de garanție pentru lucrările executate. Perioada de </w:t>
      </w:r>
      <w:proofErr w:type="spellStart"/>
      <w:r w:rsidRPr="00A20220">
        <w:rPr>
          <w:rFonts w:ascii="Calibri" w:hAnsi="Calibri"/>
          <w:i/>
          <w:sz w:val="22"/>
          <w:szCs w:val="22"/>
        </w:rPr>
        <w:t>garanţie</w:t>
      </w:r>
      <w:proofErr w:type="spellEnd"/>
      <w:r w:rsidRPr="00A20220">
        <w:rPr>
          <w:rFonts w:ascii="Calibri" w:hAnsi="Calibri"/>
          <w:i/>
          <w:sz w:val="22"/>
          <w:szCs w:val="22"/>
        </w:rPr>
        <w:t xml:space="preserve"> pentru lucrările executate – min </w:t>
      </w:r>
      <w:r>
        <w:rPr>
          <w:rFonts w:ascii="Calibri" w:hAnsi="Calibri"/>
          <w:i/>
          <w:sz w:val="22"/>
          <w:szCs w:val="22"/>
        </w:rPr>
        <w:t>3</w:t>
      </w:r>
      <w:r w:rsidRPr="00A20220">
        <w:rPr>
          <w:rFonts w:ascii="Calibri" w:hAnsi="Calibri"/>
          <w:i/>
          <w:sz w:val="22"/>
          <w:szCs w:val="22"/>
        </w:rPr>
        <w:t xml:space="preserve"> ani, care va începe de la data </w:t>
      </w:r>
      <w:proofErr w:type="spellStart"/>
      <w:r w:rsidRPr="00A20220">
        <w:rPr>
          <w:rFonts w:ascii="Calibri" w:hAnsi="Calibri"/>
          <w:i/>
          <w:sz w:val="22"/>
          <w:szCs w:val="22"/>
        </w:rPr>
        <w:t>recepţiei</w:t>
      </w:r>
      <w:proofErr w:type="spellEnd"/>
      <w:r w:rsidRPr="00A20220">
        <w:rPr>
          <w:rFonts w:ascii="Calibri" w:hAnsi="Calibri"/>
          <w:i/>
          <w:sz w:val="22"/>
          <w:szCs w:val="22"/>
        </w:rPr>
        <w:t xml:space="preserve"> la terminarea lucrărilor.  </w:t>
      </w:r>
    </w:p>
    <w:p w14:paraId="787309B7" w14:textId="77777777" w:rsidR="00B430CC" w:rsidRPr="00A20220" w:rsidRDefault="00B430CC" w:rsidP="00B430CC">
      <w:pPr>
        <w:tabs>
          <w:tab w:val="left" w:pos="720"/>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15.6 Perioada de mobilizare (durata de la data primirii dispoziției de începere a lucrărilor </w:t>
      </w:r>
      <w:proofErr w:type="spellStart"/>
      <w:r w:rsidRPr="00A20220">
        <w:rPr>
          <w:rFonts w:ascii="Calibri" w:hAnsi="Calibri"/>
          <w:i/>
          <w:sz w:val="22"/>
          <w:szCs w:val="22"/>
        </w:rPr>
        <w:t>pînă</w:t>
      </w:r>
      <w:proofErr w:type="spellEnd"/>
      <w:r w:rsidRPr="00A20220">
        <w:rPr>
          <w:rFonts w:ascii="Calibri" w:hAnsi="Calibri"/>
          <w:i/>
          <w:sz w:val="22"/>
          <w:szCs w:val="22"/>
        </w:rPr>
        <w:t xml:space="preserve"> la data începerii execuției) – 3 zile calendaristice.</w:t>
      </w:r>
    </w:p>
    <w:p w14:paraId="7048B101"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15.7 </w:t>
      </w:r>
      <w:proofErr w:type="spellStart"/>
      <w:r w:rsidRPr="00A20220">
        <w:rPr>
          <w:rFonts w:ascii="Calibri" w:hAnsi="Calibri"/>
          <w:i/>
          <w:sz w:val="22"/>
          <w:szCs w:val="22"/>
        </w:rPr>
        <w:t>Executia</w:t>
      </w:r>
      <w:proofErr w:type="spellEnd"/>
      <w:r w:rsidRPr="00A20220">
        <w:rPr>
          <w:rFonts w:ascii="Calibri" w:hAnsi="Calibri"/>
          <w:i/>
          <w:sz w:val="22"/>
          <w:szCs w:val="22"/>
        </w:rPr>
        <w:t xml:space="preserve">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se va face in conformitate cu oferta desemnata </w:t>
      </w:r>
      <w:proofErr w:type="spellStart"/>
      <w:r w:rsidRPr="00A20220">
        <w:rPr>
          <w:rFonts w:ascii="Calibri" w:hAnsi="Calibri"/>
          <w:i/>
          <w:sz w:val="22"/>
          <w:szCs w:val="22"/>
        </w:rPr>
        <w:t>castigatoare</w:t>
      </w:r>
      <w:proofErr w:type="spellEnd"/>
      <w:r w:rsidRPr="00A20220">
        <w:rPr>
          <w:rFonts w:ascii="Calibri" w:hAnsi="Calibri"/>
          <w:i/>
          <w:sz w:val="22"/>
          <w:szCs w:val="22"/>
        </w:rPr>
        <w:t xml:space="preserve">, parte integranta a contractului. </w:t>
      </w:r>
    </w:p>
    <w:p w14:paraId="2FBB7990"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15.8 Beneficiarul va desemna un responsabil tehnic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46334914" w14:textId="77777777" w:rsidR="00B430CC" w:rsidRPr="00A20220" w:rsidRDefault="00B430CC" w:rsidP="00B430CC">
      <w:pPr>
        <w:tabs>
          <w:tab w:val="left" w:pos="720"/>
        </w:tabs>
        <w:rPr>
          <w:rFonts w:ascii="Calibri" w:hAnsi="Calibri"/>
          <w:b/>
          <w:i/>
          <w:sz w:val="22"/>
          <w:szCs w:val="22"/>
          <w:u w:val="single"/>
        </w:rPr>
      </w:pPr>
      <w:r>
        <w:rPr>
          <w:rFonts w:ascii="Calibri" w:hAnsi="Calibri"/>
          <w:i/>
          <w:sz w:val="22"/>
          <w:szCs w:val="22"/>
        </w:rPr>
        <w:tab/>
      </w:r>
      <w:r w:rsidRPr="00A20220">
        <w:rPr>
          <w:rFonts w:ascii="Calibri" w:hAnsi="Calibri"/>
          <w:i/>
          <w:sz w:val="22"/>
          <w:szCs w:val="22"/>
        </w:rPr>
        <w:t xml:space="preserve">15.9 </w:t>
      </w:r>
      <w:proofErr w:type="spellStart"/>
      <w:r w:rsidRPr="00A20220">
        <w:rPr>
          <w:rFonts w:ascii="Calibri" w:hAnsi="Calibri"/>
          <w:i/>
          <w:sz w:val="22"/>
          <w:szCs w:val="22"/>
        </w:rPr>
        <w:t>Lucrăriletrebuiesa</w:t>
      </w:r>
      <w:proofErr w:type="spellEnd"/>
      <w:r w:rsidRPr="00A20220">
        <w:rPr>
          <w:rFonts w:ascii="Calibri" w:hAnsi="Calibri"/>
          <w:i/>
          <w:sz w:val="22"/>
          <w:szCs w:val="22"/>
        </w:rPr>
        <w:t xml:space="preserve"> fie </w:t>
      </w:r>
      <w:proofErr w:type="spellStart"/>
      <w:r w:rsidRPr="00A20220">
        <w:rPr>
          <w:rFonts w:ascii="Calibri" w:hAnsi="Calibri"/>
          <w:i/>
          <w:sz w:val="22"/>
          <w:szCs w:val="22"/>
        </w:rPr>
        <w:t>incepute</w:t>
      </w:r>
      <w:proofErr w:type="spellEnd"/>
      <w:r w:rsidRPr="00A20220">
        <w:rPr>
          <w:rFonts w:ascii="Calibri" w:hAnsi="Calibri"/>
          <w:i/>
          <w:sz w:val="22"/>
          <w:szCs w:val="22"/>
        </w:rPr>
        <w:t xml:space="preserve"> la termenul stabilit in contract, derulate conform graficului</w:t>
      </w:r>
      <w:r>
        <w:rPr>
          <w:rFonts w:ascii="Calibri" w:hAnsi="Calibri"/>
          <w:i/>
          <w:sz w:val="22"/>
          <w:szCs w:val="22"/>
        </w:rPr>
        <w:t xml:space="preserve"> </w:t>
      </w:r>
      <w:r w:rsidRPr="00A20220">
        <w:rPr>
          <w:rFonts w:ascii="Calibri" w:hAnsi="Calibri"/>
          <w:i/>
          <w:sz w:val="22"/>
          <w:szCs w:val="22"/>
        </w:rPr>
        <w:t>general de execuție a lucrărilor si terminate la termenul stabilit</w:t>
      </w:r>
      <w:r w:rsidRPr="00A20220">
        <w:rPr>
          <w:rFonts w:ascii="Calibri" w:hAnsi="Calibri"/>
          <w:b/>
          <w:i/>
          <w:sz w:val="22"/>
          <w:szCs w:val="22"/>
          <w:u w:val="single"/>
        </w:rPr>
        <w:t>. Se pot admite prelungiri de termene numai in cazul unor situații neprevăzute.</w:t>
      </w:r>
    </w:p>
    <w:p w14:paraId="38874DD9" w14:textId="77777777" w:rsidR="00B430CC" w:rsidRPr="00A20220" w:rsidRDefault="00B430CC" w:rsidP="00B430CC">
      <w:pPr>
        <w:tabs>
          <w:tab w:val="left" w:pos="567"/>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15.10 In situația in care pe parcursul execuției lucrărilor sunt necesare modificări ale soluției tehnice din proiectul de execuție se vor </w:t>
      </w:r>
      <w:proofErr w:type="spellStart"/>
      <w:r w:rsidRPr="00A20220">
        <w:rPr>
          <w:rFonts w:ascii="Calibri" w:hAnsi="Calibri"/>
          <w:i/>
          <w:sz w:val="22"/>
          <w:szCs w:val="22"/>
        </w:rPr>
        <w:t>intocmi</w:t>
      </w:r>
      <w:proofErr w:type="spellEnd"/>
      <w:r w:rsidRPr="00A20220">
        <w:rPr>
          <w:rFonts w:ascii="Calibri" w:hAnsi="Calibri"/>
          <w:i/>
          <w:sz w:val="22"/>
          <w:szCs w:val="22"/>
        </w:rPr>
        <w:t xml:space="preserve"> și prezenta documentele necesare, după caz, cu respectarea normativelor în vigoare și obligațiilor legale, următoarele documente:</w:t>
      </w:r>
    </w:p>
    <w:p w14:paraId="39C23F8B" w14:textId="77777777" w:rsidR="00B430CC" w:rsidRPr="00A20220" w:rsidRDefault="00B430CC" w:rsidP="00B430CC">
      <w:pPr>
        <w:tabs>
          <w:tab w:val="left" w:pos="567"/>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15.10.1 Dispoziția de </w:t>
      </w:r>
      <w:proofErr w:type="spellStart"/>
      <w:r w:rsidRPr="00A20220">
        <w:rPr>
          <w:rFonts w:ascii="Calibri" w:hAnsi="Calibri"/>
          <w:i/>
          <w:sz w:val="22"/>
          <w:szCs w:val="22"/>
        </w:rPr>
        <w:t>santier</w:t>
      </w:r>
      <w:proofErr w:type="spellEnd"/>
      <w:r w:rsidRPr="00A20220">
        <w:rPr>
          <w:rFonts w:ascii="Calibri" w:hAnsi="Calibri"/>
          <w:i/>
          <w:sz w:val="22"/>
          <w:szCs w:val="22"/>
        </w:rPr>
        <w:t xml:space="preserve"> pentru execuția lucrărilor în tocmită de proiectant si semnata de   </w:t>
      </w:r>
    </w:p>
    <w:p w14:paraId="6C0C9CCC" w14:textId="77777777" w:rsidR="00B430CC" w:rsidRPr="00A20220" w:rsidRDefault="00B430CC" w:rsidP="00B430CC">
      <w:pPr>
        <w:tabs>
          <w:tab w:val="left" w:pos="567"/>
        </w:tabs>
        <w:rPr>
          <w:rFonts w:ascii="Calibri" w:hAnsi="Calibri"/>
          <w:i/>
          <w:sz w:val="22"/>
          <w:szCs w:val="22"/>
        </w:rPr>
      </w:pPr>
      <w:r w:rsidRPr="00A20220">
        <w:rPr>
          <w:rFonts w:ascii="Calibri" w:hAnsi="Calibri"/>
          <w:i/>
          <w:sz w:val="22"/>
          <w:szCs w:val="22"/>
        </w:rPr>
        <w:t xml:space="preserve">Dirigintele de </w:t>
      </w:r>
      <w:proofErr w:type="spellStart"/>
      <w:r w:rsidRPr="00A20220">
        <w:rPr>
          <w:rFonts w:ascii="Calibri" w:hAnsi="Calibri"/>
          <w:i/>
          <w:sz w:val="22"/>
          <w:szCs w:val="22"/>
        </w:rPr>
        <w:t>santier</w:t>
      </w:r>
      <w:proofErr w:type="spellEnd"/>
      <w:r w:rsidRPr="00A20220">
        <w:rPr>
          <w:rFonts w:ascii="Calibri" w:hAnsi="Calibri"/>
          <w:i/>
          <w:sz w:val="22"/>
          <w:szCs w:val="22"/>
        </w:rPr>
        <w:t xml:space="preserve">, Beneficiar si Executant, </w:t>
      </w:r>
      <w:proofErr w:type="spellStart"/>
      <w:r w:rsidRPr="00A20220">
        <w:rPr>
          <w:rFonts w:ascii="Calibri" w:hAnsi="Calibri"/>
          <w:i/>
          <w:sz w:val="22"/>
          <w:szCs w:val="22"/>
        </w:rPr>
        <w:t>însotită</w:t>
      </w:r>
      <w:proofErr w:type="spellEnd"/>
      <w:r w:rsidRPr="00A20220">
        <w:rPr>
          <w:rFonts w:ascii="Calibri" w:hAnsi="Calibri"/>
          <w:i/>
          <w:sz w:val="22"/>
          <w:szCs w:val="22"/>
        </w:rPr>
        <w:t xml:space="preserve"> de memorial justificativ întocmit de   proiectant și după caz, însușită de verificatorul de proiect.</w:t>
      </w:r>
    </w:p>
    <w:p w14:paraId="3AE82E21" w14:textId="77777777" w:rsidR="00B430CC" w:rsidRPr="00A20220" w:rsidRDefault="00B430CC" w:rsidP="00B430CC">
      <w:pPr>
        <w:tabs>
          <w:tab w:val="left" w:pos="567"/>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15.10.2 Listele de cantități pentru lucrările suplimentare sau </w:t>
      </w:r>
      <w:proofErr w:type="spellStart"/>
      <w:r w:rsidRPr="00A20220">
        <w:rPr>
          <w:rFonts w:ascii="Calibri" w:hAnsi="Calibri"/>
          <w:i/>
          <w:sz w:val="22"/>
          <w:szCs w:val="22"/>
        </w:rPr>
        <w:t>pentruce</w:t>
      </w:r>
      <w:proofErr w:type="spellEnd"/>
      <w:r w:rsidRPr="00A20220">
        <w:rPr>
          <w:rFonts w:ascii="Calibri" w:hAnsi="Calibri"/>
          <w:i/>
          <w:sz w:val="22"/>
          <w:szCs w:val="22"/>
        </w:rPr>
        <w:t xml:space="preserve"> le la care urmează a se renunța, </w:t>
      </w:r>
      <w:proofErr w:type="spellStart"/>
      <w:r w:rsidRPr="00A20220">
        <w:rPr>
          <w:rFonts w:ascii="Calibri" w:hAnsi="Calibri"/>
          <w:i/>
          <w:sz w:val="22"/>
          <w:szCs w:val="22"/>
        </w:rPr>
        <w:t>intocmite</w:t>
      </w:r>
      <w:proofErr w:type="spellEnd"/>
      <w:r w:rsidRPr="00A20220">
        <w:rPr>
          <w:rFonts w:ascii="Calibri" w:hAnsi="Calibri"/>
          <w:i/>
          <w:sz w:val="22"/>
          <w:szCs w:val="22"/>
        </w:rPr>
        <w:t xml:space="preserve"> de proiectant, semnate si ștampilate de dirigintele de șantier, de proiectant și de reprezentantul legal al Beneficiarului.</w:t>
      </w:r>
    </w:p>
    <w:p w14:paraId="783E70BE" w14:textId="77777777" w:rsidR="00B430CC" w:rsidRPr="00A20220" w:rsidRDefault="00B430CC" w:rsidP="00B430CC">
      <w:pPr>
        <w:tabs>
          <w:tab w:val="left" w:pos="567"/>
        </w:tabs>
        <w:rPr>
          <w:b/>
          <w:i/>
          <w:sz w:val="22"/>
          <w:szCs w:val="22"/>
          <w:u w:val="single"/>
        </w:rPr>
      </w:pPr>
      <w:r>
        <w:rPr>
          <w:rFonts w:ascii="Calibri" w:hAnsi="Calibri"/>
          <w:b/>
          <w:i/>
          <w:sz w:val="22"/>
          <w:szCs w:val="22"/>
          <w:u w:val="single"/>
        </w:rPr>
        <w:tab/>
      </w:r>
      <w:r w:rsidRPr="00A20220">
        <w:rPr>
          <w:rFonts w:ascii="Calibri" w:hAnsi="Calibri"/>
          <w:b/>
          <w:i/>
          <w:sz w:val="22"/>
          <w:szCs w:val="22"/>
          <w:u w:val="single"/>
        </w:rPr>
        <w:t>Însușirea prezentului caiet de sarcini, prin semnare și parafare, este</w:t>
      </w:r>
      <w:r>
        <w:rPr>
          <w:rFonts w:ascii="Calibri" w:hAnsi="Calibri"/>
          <w:b/>
          <w:i/>
          <w:sz w:val="22"/>
          <w:szCs w:val="22"/>
          <w:u w:val="single"/>
        </w:rPr>
        <w:t xml:space="preserve"> </w:t>
      </w:r>
      <w:r w:rsidRPr="00A20220">
        <w:rPr>
          <w:rFonts w:ascii="Calibri" w:hAnsi="Calibri"/>
          <w:b/>
          <w:i/>
          <w:sz w:val="22"/>
          <w:szCs w:val="22"/>
          <w:u w:val="single"/>
        </w:rPr>
        <w:t xml:space="preserve">obligatorie pentru toți ofertanții participanți la licitație, aceasta </w:t>
      </w:r>
      <w:proofErr w:type="spellStart"/>
      <w:r w:rsidRPr="00A20220">
        <w:rPr>
          <w:rFonts w:ascii="Calibri" w:hAnsi="Calibri"/>
          <w:b/>
          <w:i/>
          <w:sz w:val="22"/>
          <w:szCs w:val="22"/>
          <w:u w:val="single"/>
        </w:rPr>
        <w:t>urmînd</w:t>
      </w:r>
      <w:proofErr w:type="spellEnd"/>
      <w:r w:rsidRPr="00A20220">
        <w:rPr>
          <w:rFonts w:ascii="Calibri" w:hAnsi="Calibri"/>
          <w:b/>
          <w:i/>
          <w:sz w:val="22"/>
          <w:szCs w:val="22"/>
          <w:u w:val="single"/>
        </w:rPr>
        <w:t xml:space="preserve"> să facă parte integrantă din contractul de antrepriză ce urmează să se încheie cu </w:t>
      </w:r>
      <w:proofErr w:type="spellStart"/>
      <w:r w:rsidRPr="00A20220">
        <w:rPr>
          <w:rFonts w:ascii="Calibri" w:hAnsi="Calibri"/>
          <w:b/>
          <w:i/>
          <w:sz w:val="22"/>
          <w:szCs w:val="22"/>
          <w:u w:val="single"/>
        </w:rPr>
        <w:t>cîștigătorul</w:t>
      </w:r>
      <w:proofErr w:type="spellEnd"/>
      <w:r w:rsidRPr="00A20220">
        <w:rPr>
          <w:rFonts w:ascii="Calibri" w:hAnsi="Calibri"/>
          <w:b/>
          <w:i/>
          <w:sz w:val="22"/>
          <w:szCs w:val="22"/>
          <w:u w:val="single"/>
        </w:rPr>
        <w:t xml:space="preserve"> licitației</w:t>
      </w:r>
    </w:p>
    <w:p w14:paraId="0E78112D" w14:textId="77777777" w:rsidR="00B430CC" w:rsidRDefault="00B430CC" w:rsidP="00B430CC">
      <w:pPr>
        <w:spacing w:after="160" w:line="259" w:lineRule="auto"/>
        <w:jc w:val="center"/>
        <w:rPr>
          <w:rFonts w:ascii="Calibri" w:eastAsia="Calibri" w:hAnsi="Calibri" w:cs="Arial"/>
          <w:b/>
          <w:i/>
          <w:color w:val="70AD47"/>
          <w:sz w:val="22"/>
          <w:szCs w:val="22"/>
          <w:u w:val="single"/>
          <w14:textFill>
            <w14:solidFill>
              <w14:srgbClr w14:val="70AD47">
                <w14:lumMod w14:val="50000"/>
              </w14:srgbClr>
            </w14:solidFill>
          </w14:textFill>
          <w14:ligatures w14:val="standardContextual"/>
        </w:rPr>
      </w:pPr>
    </w:p>
    <w:p w14:paraId="2F37B168" w14:textId="77777777" w:rsidR="00B430CC" w:rsidRPr="00E153E4" w:rsidRDefault="00B430CC" w:rsidP="00B430CC">
      <w:pPr>
        <w:jc w:val="center"/>
        <w:rPr>
          <w:b/>
          <w:bCs/>
        </w:rPr>
      </w:pPr>
      <w:r w:rsidRPr="00E153E4">
        <w:rPr>
          <w:b/>
          <w:bCs/>
        </w:rPr>
        <w:t xml:space="preserve">Caiet de sarcini, specificații tehnice și calcule de deviz pentru </w:t>
      </w:r>
    </w:p>
    <w:p w14:paraId="069DB641" w14:textId="77777777" w:rsidR="00B430CC" w:rsidRDefault="00B430CC" w:rsidP="00B430CC">
      <w:pPr>
        <w:jc w:val="center"/>
      </w:pPr>
      <w:r w:rsidRPr="00696CCB">
        <w:rPr>
          <w:b/>
          <w:bCs/>
          <w:i/>
          <w:iCs/>
          <w:color w:val="833C0B" w:themeColor="accent2" w:themeShade="80"/>
          <w:szCs w:val="32"/>
        </w:rPr>
        <w:t xml:space="preserve">Înființarea plantațiilor forestiere, </w:t>
      </w:r>
      <w:r>
        <w:rPr>
          <w:b/>
          <w:bCs/>
          <w:i/>
          <w:iCs/>
          <w:color w:val="833C0B" w:themeColor="accent2" w:themeShade="80"/>
          <w:szCs w:val="32"/>
        </w:rPr>
        <w:t>î</w:t>
      </w:r>
      <w:r w:rsidRPr="00696CCB">
        <w:rPr>
          <w:b/>
          <w:bCs/>
          <w:i/>
          <w:iCs/>
          <w:color w:val="833C0B" w:themeColor="accent2" w:themeShade="80"/>
          <w:szCs w:val="32"/>
        </w:rPr>
        <w:t xml:space="preserve">n cadrul proiectului finanțat de ONIPM </w:t>
      </w:r>
      <w:r>
        <w:rPr>
          <w:b/>
          <w:bCs/>
          <w:i/>
          <w:iCs/>
          <w:color w:val="833C0B" w:themeColor="accent2" w:themeShade="80"/>
          <w:szCs w:val="32"/>
        </w:rPr>
        <w:t xml:space="preserve">pentru anii 2024-26 </w:t>
      </w:r>
      <w:r w:rsidRPr="00696CCB">
        <w:rPr>
          <w:b/>
          <w:bCs/>
          <w:i/>
          <w:iCs/>
          <w:color w:val="833C0B" w:themeColor="accent2" w:themeShade="80"/>
          <w:szCs w:val="32"/>
        </w:rPr>
        <w:t>”</w:t>
      </w:r>
      <w:r w:rsidRPr="00696CCB">
        <w:rPr>
          <w:rFonts w:eastAsiaTheme="majorEastAsia"/>
          <w:b/>
          <w:bCs/>
          <w:i/>
          <w:iCs/>
          <w:color w:val="833C0B" w:themeColor="accent2" w:themeShade="80"/>
        </w:rPr>
        <w:t>Oaze verzi în Puhăceni. Proiect pentru biodiversitate și sustenabilitate</w:t>
      </w:r>
      <w:r w:rsidRPr="00696CCB">
        <w:rPr>
          <w:b/>
          <w:bCs/>
          <w:i/>
          <w:iCs/>
          <w:color w:val="833C0B" w:themeColor="accent2" w:themeShade="80"/>
          <w:szCs w:val="32"/>
        </w:rPr>
        <w:t>” în s. Puhăceni, r-</w:t>
      </w:r>
      <w:proofErr w:type="spellStart"/>
      <w:r w:rsidRPr="00696CCB">
        <w:rPr>
          <w:b/>
          <w:bCs/>
          <w:i/>
          <w:iCs/>
          <w:color w:val="833C0B" w:themeColor="accent2" w:themeShade="80"/>
          <w:szCs w:val="32"/>
        </w:rPr>
        <w:t>ul</w:t>
      </w:r>
      <w:proofErr w:type="spellEnd"/>
      <w:r w:rsidRPr="00696CCB">
        <w:rPr>
          <w:b/>
          <w:bCs/>
          <w:i/>
          <w:iCs/>
          <w:color w:val="833C0B" w:themeColor="accent2" w:themeShade="80"/>
          <w:szCs w:val="32"/>
        </w:rPr>
        <w:t xml:space="preserve"> Anenii Noi</w:t>
      </w:r>
    </w:p>
    <w:p w14:paraId="6B659C6D" w14:textId="77777777" w:rsidR="00B430CC" w:rsidRDefault="00B430CC" w:rsidP="00B430CC">
      <w:pPr>
        <w:rPr>
          <w:color w:val="000000" w:themeColor="text1"/>
        </w:rPr>
      </w:pPr>
    </w:p>
    <w:p w14:paraId="342EE002" w14:textId="77777777" w:rsidR="00B430CC" w:rsidRPr="008E6D9B" w:rsidRDefault="00B430CC" w:rsidP="00B430CC">
      <w:pPr>
        <w:spacing w:after="160"/>
        <w:jc w:val="center"/>
        <w:rPr>
          <w:b/>
          <w:bCs/>
        </w:rPr>
      </w:pPr>
      <w:r w:rsidRPr="008E6D9B">
        <w:rPr>
          <w:b/>
          <w:bCs/>
        </w:rPr>
        <w:t xml:space="preserve">CERINȚE SILVO-TEHNICE </w:t>
      </w:r>
      <w:r w:rsidRPr="005A1A20">
        <w:rPr>
          <w:b/>
          <w:bCs/>
        </w:rPr>
        <w:t xml:space="preserve">MINIME </w:t>
      </w:r>
      <w:r w:rsidRPr="008E6D9B">
        <w:rPr>
          <w:b/>
          <w:bCs/>
        </w:rPr>
        <w:t>SOLICITATE:</w:t>
      </w:r>
    </w:p>
    <w:p w14:paraId="05548179" w14:textId="77777777" w:rsidR="00B430CC" w:rsidRPr="008E6D9B" w:rsidRDefault="00B430CC" w:rsidP="00B430CC">
      <w:pPr>
        <w:spacing w:after="160"/>
        <w:rPr>
          <w:b/>
          <w:bCs/>
        </w:rPr>
      </w:pPr>
      <w:r w:rsidRPr="008E6D9B">
        <w:rPr>
          <w:b/>
          <w:bCs/>
        </w:rPr>
        <w:t>1. Lucrări de pregătire a terenului care vor consta din:</w:t>
      </w:r>
    </w:p>
    <w:p w14:paraId="15F7C325" w14:textId="77777777" w:rsidR="00B430CC" w:rsidRPr="008E6D9B" w:rsidRDefault="00B430CC" w:rsidP="00B430CC">
      <w:pPr>
        <w:spacing w:after="160"/>
      </w:pPr>
      <w:r w:rsidRPr="008E6D9B">
        <w:t>- Extragerea vegetației forestiere preexistente (arbori și arbuști</w:t>
      </w:r>
      <w:r w:rsidRPr="005A1A20">
        <w:t xml:space="preserve"> </w:t>
      </w:r>
      <w:r w:rsidRPr="008E6D9B">
        <w:t>preexistenți);</w:t>
      </w:r>
    </w:p>
    <w:p w14:paraId="5D062128" w14:textId="77777777" w:rsidR="00B430CC" w:rsidRPr="008E6D9B" w:rsidRDefault="00B430CC" w:rsidP="00B430CC">
      <w:pPr>
        <w:spacing w:after="160"/>
      </w:pPr>
      <w:r w:rsidRPr="008E6D9B">
        <w:lastRenderedPageBreak/>
        <w:t>- Grămădirea și scoaterea la margine a resturilor vegetale rezultate din</w:t>
      </w:r>
      <w:r w:rsidRPr="005A1A20">
        <w:t xml:space="preserve"> </w:t>
      </w:r>
      <w:r w:rsidRPr="008E6D9B">
        <w:t>urma extragerii vegetației forestiere preexistente.</w:t>
      </w:r>
    </w:p>
    <w:p w14:paraId="4F32D6A5" w14:textId="77777777" w:rsidR="00B430CC" w:rsidRPr="008E6D9B" w:rsidRDefault="00B430CC" w:rsidP="00B430CC">
      <w:pPr>
        <w:spacing w:after="160"/>
        <w:rPr>
          <w:b/>
          <w:bCs/>
        </w:rPr>
      </w:pPr>
      <w:r w:rsidRPr="008E6D9B">
        <w:rPr>
          <w:b/>
          <w:bCs/>
        </w:rPr>
        <w:t>2. Lucrări de prelucrare a solului care vor fi formate din</w:t>
      </w:r>
      <w:r w:rsidRPr="005A1A20">
        <w:rPr>
          <w:b/>
          <w:bCs/>
        </w:rPr>
        <w:t xml:space="preserve"> </w:t>
      </w:r>
      <w:r w:rsidRPr="008E6D9B">
        <w:rPr>
          <w:b/>
          <w:bCs/>
        </w:rPr>
        <w:t>următoarele operațiuni:</w:t>
      </w:r>
    </w:p>
    <w:p w14:paraId="6C614CFC" w14:textId="77777777" w:rsidR="00B430CC" w:rsidRPr="008E6D9B" w:rsidRDefault="00B430CC" w:rsidP="00B430CC">
      <w:pPr>
        <w:spacing w:after="160"/>
      </w:pPr>
      <w:r w:rsidRPr="008E6D9B">
        <w:t xml:space="preserve">- </w:t>
      </w:r>
      <w:r w:rsidRPr="005A1A20">
        <w:t>Scarificarea</w:t>
      </w:r>
      <w:r>
        <w:t xml:space="preserve">, </w:t>
      </w:r>
      <w:r w:rsidRPr="005A1A20">
        <w:t>nivelarea (egalizarea)</w:t>
      </w:r>
      <w:r>
        <w:t xml:space="preserve"> și asigurarea </w:t>
      </w:r>
      <w:r w:rsidRPr="005A1A20">
        <w:t>planeității</w:t>
      </w:r>
      <w:r>
        <w:t xml:space="preserve">, după caz, a </w:t>
      </w:r>
      <w:r w:rsidRPr="008E6D9B">
        <w:t>terenului după extragerea vegetației forestiere preexistente;</w:t>
      </w:r>
    </w:p>
    <w:p w14:paraId="6BD33F9A" w14:textId="77777777" w:rsidR="00B430CC" w:rsidRPr="008E6D9B" w:rsidRDefault="00B430CC" w:rsidP="00B430CC">
      <w:pPr>
        <w:spacing w:after="160"/>
      </w:pPr>
      <w:r w:rsidRPr="008E6D9B">
        <w:t>- Aratul solului;</w:t>
      </w:r>
    </w:p>
    <w:p w14:paraId="223BF20E" w14:textId="77777777" w:rsidR="00B430CC" w:rsidRPr="008E6D9B" w:rsidRDefault="00B430CC" w:rsidP="00B430CC">
      <w:pPr>
        <w:spacing w:after="160"/>
      </w:pPr>
      <w:r w:rsidRPr="008E6D9B">
        <w:t>- Discuirea mecanizată a solului;</w:t>
      </w:r>
    </w:p>
    <w:p w14:paraId="70C1C758" w14:textId="77777777" w:rsidR="00B430CC" w:rsidRPr="008E6D9B" w:rsidRDefault="00B430CC" w:rsidP="00B430CC">
      <w:pPr>
        <w:spacing w:after="160"/>
      </w:pPr>
      <w:r w:rsidRPr="008E6D9B">
        <w:t>- Cultivarea mecanizată a solului.</w:t>
      </w:r>
    </w:p>
    <w:p w14:paraId="55096704" w14:textId="77777777" w:rsidR="00B430CC" w:rsidRPr="008E6D9B" w:rsidRDefault="00B430CC" w:rsidP="00B430CC">
      <w:pPr>
        <w:spacing w:after="160"/>
        <w:rPr>
          <w:b/>
          <w:bCs/>
        </w:rPr>
      </w:pPr>
      <w:r w:rsidRPr="008E6D9B">
        <w:rPr>
          <w:b/>
          <w:bCs/>
        </w:rPr>
        <w:t>3. Măsuri de protecție anti-pășunat care vor consta din:</w:t>
      </w:r>
    </w:p>
    <w:p w14:paraId="64C1DB98" w14:textId="77777777" w:rsidR="00B430CC" w:rsidRPr="008E6D9B" w:rsidRDefault="00B430CC" w:rsidP="00B430CC">
      <w:pPr>
        <w:spacing w:after="160"/>
      </w:pPr>
      <w:r w:rsidRPr="008E6D9B">
        <w:t xml:space="preserve">- </w:t>
      </w:r>
      <w:r>
        <w:t xml:space="preserve">trasarea prin arătură adâncă și cu brazdă ridicată (minim 50-70 cm adâncime) a unui canal </w:t>
      </w:r>
      <w:r w:rsidRPr="008E6D9B">
        <w:t>pe perimetrul sectorului</w:t>
      </w:r>
      <w:r w:rsidRPr="005A1A20">
        <w:t xml:space="preserve"> </w:t>
      </w:r>
      <w:r w:rsidRPr="008E6D9B">
        <w:t>împădurit</w:t>
      </w:r>
      <w:r>
        <w:t xml:space="preserve"> sau alte metode recomandate.</w:t>
      </w:r>
    </w:p>
    <w:p w14:paraId="7C123992" w14:textId="77777777" w:rsidR="00B430CC" w:rsidRPr="008E6D9B" w:rsidRDefault="00B430CC" w:rsidP="00B430CC">
      <w:pPr>
        <w:spacing w:after="160"/>
        <w:rPr>
          <w:b/>
          <w:bCs/>
        </w:rPr>
      </w:pPr>
      <w:r w:rsidRPr="008E6D9B">
        <w:rPr>
          <w:b/>
          <w:bCs/>
        </w:rPr>
        <w:t>4. Lucrări de plantare a culturilor silvice care vor cuprinde tot</w:t>
      </w:r>
      <w:r w:rsidRPr="005A1A20">
        <w:rPr>
          <w:b/>
          <w:bCs/>
        </w:rPr>
        <w:t xml:space="preserve"> </w:t>
      </w:r>
      <w:r w:rsidRPr="008E6D9B">
        <w:rPr>
          <w:b/>
          <w:bCs/>
        </w:rPr>
        <w:t>pachetul de măsuri necesare pentru obținerea calității</w:t>
      </w:r>
      <w:r w:rsidRPr="005A1A20">
        <w:rPr>
          <w:b/>
          <w:bCs/>
        </w:rPr>
        <w:t xml:space="preserve"> </w:t>
      </w:r>
      <w:r w:rsidRPr="008E6D9B">
        <w:rPr>
          <w:b/>
          <w:bCs/>
        </w:rPr>
        <w:t>superioare la plantarea puieților.</w:t>
      </w:r>
    </w:p>
    <w:p w14:paraId="623790B2" w14:textId="77777777" w:rsidR="00B430CC" w:rsidRPr="005A1A20" w:rsidRDefault="00B430CC" w:rsidP="00B430CC">
      <w:pPr>
        <w:ind w:firstLine="708"/>
      </w:pPr>
      <w:r w:rsidRPr="008E6D9B">
        <w:t xml:space="preserve">La alegerea asortimentului de arbori </w:t>
      </w:r>
      <w:proofErr w:type="spellStart"/>
      <w:r w:rsidRPr="008E6D9B">
        <w:t>şi</w:t>
      </w:r>
      <w:proofErr w:type="spellEnd"/>
      <w:r w:rsidRPr="008E6D9B">
        <w:t xml:space="preserve"> </w:t>
      </w:r>
      <w:proofErr w:type="spellStart"/>
      <w:r w:rsidRPr="008E6D9B">
        <w:t>arbuşti</w:t>
      </w:r>
      <w:proofErr w:type="spellEnd"/>
      <w:r w:rsidRPr="008E6D9B">
        <w:t xml:space="preserve"> pentru plantare sunt</w:t>
      </w:r>
      <w:r w:rsidRPr="005A1A20">
        <w:t xml:space="preserve"> </w:t>
      </w:r>
      <w:r w:rsidRPr="008E6D9B">
        <w:t xml:space="preserve">favorizate speciile autohtone de o productivitate </w:t>
      </w:r>
      <w:proofErr w:type="spellStart"/>
      <w:r w:rsidRPr="008E6D9B">
        <w:t>şi</w:t>
      </w:r>
      <w:proofErr w:type="spellEnd"/>
      <w:r w:rsidRPr="008E6D9B">
        <w:t xml:space="preserve"> stabilitate înaltă.</w:t>
      </w:r>
      <w:r w:rsidRPr="005A1A20">
        <w:t xml:space="preserve"> </w:t>
      </w:r>
    </w:p>
    <w:p w14:paraId="08B6E3D8" w14:textId="77777777" w:rsidR="00B430CC" w:rsidRPr="005A1A20" w:rsidRDefault="00B430CC" w:rsidP="00B430CC">
      <w:pPr>
        <w:ind w:firstLine="708"/>
      </w:pPr>
      <w:r w:rsidRPr="008E6D9B">
        <w:t xml:space="preserve">Amestecul speciilor de arbori </w:t>
      </w:r>
      <w:proofErr w:type="spellStart"/>
      <w:r w:rsidRPr="008E6D9B">
        <w:t>şi</w:t>
      </w:r>
      <w:proofErr w:type="spellEnd"/>
      <w:r w:rsidRPr="008E6D9B">
        <w:t xml:space="preserve"> </w:t>
      </w:r>
      <w:proofErr w:type="spellStart"/>
      <w:r w:rsidRPr="008E6D9B">
        <w:t>arbuşti</w:t>
      </w:r>
      <w:proofErr w:type="spellEnd"/>
      <w:r w:rsidRPr="008E6D9B">
        <w:t xml:space="preserve"> la plantarea culturilor silvice</w:t>
      </w:r>
      <w:r w:rsidRPr="005A1A20">
        <w:t xml:space="preserve"> </w:t>
      </w:r>
      <w:r w:rsidRPr="008E6D9B">
        <w:t xml:space="preserve">este determinat de </w:t>
      </w:r>
      <w:r w:rsidRPr="005A1A20">
        <w:t>proprietățile</w:t>
      </w:r>
      <w:r w:rsidRPr="008E6D9B">
        <w:t xml:space="preserve"> biologice ale </w:t>
      </w:r>
      <w:r w:rsidRPr="005A1A20">
        <w:t>vegetației</w:t>
      </w:r>
      <w:r w:rsidRPr="008E6D9B">
        <w:t xml:space="preserve"> forestiere,</w:t>
      </w:r>
      <w:r w:rsidRPr="005A1A20">
        <w:t xml:space="preserve"> </w:t>
      </w:r>
      <w:r w:rsidRPr="008E6D9B">
        <w:t>condițiile s</w:t>
      </w:r>
      <w:r>
        <w:t>i</w:t>
      </w:r>
      <w:r w:rsidRPr="008E6D9B">
        <w:t>t</w:t>
      </w:r>
      <w:r>
        <w:t>u</w:t>
      </w:r>
      <w:r w:rsidRPr="008E6D9B">
        <w:t xml:space="preserve">aționale </w:t>
      </w:r>
      <w:proofErr w:type="spellStart"/>
      <w:r w:rsidRPr="008E6D9B">
        <w:t>şi</w:t>
      </w:r>
      <w:proofErr w:type="spellEnd"/>
      <w:r w:rsidRPr="008E6D9B">
        <w:t xml:space="preserve"> categoria terenului destinat împăduririi. Se vor</w:t>
      </w:r>
      <w:r w:rsidRPr="005A1A20">
        <w:t xml:space="preserve"> </w:t>
      </w:r>
      <w:r w:rsidRPr="008E6D9B">
        <w:t>exclude speciile cu caracter invaziv.</w:t>
      </w:r>
      <w:r w:rsidRPr="005A1A20">
        <w:t xml:space="preserve"> </w:t>
      </w:r>
    </w:p>
    <w:p w14:paraId="6B4F8D83" w14:textId="77777777" w:rsidR="00B430CC" w:rsidRPr="005A1A20" w:rsidRDefault="00B430CC" w:rsidP="00B430CC">
      <w:pPr>
        <w:ind w:firstLine="708"/>
      </w:pPr>
      <w:r w:rsidRPr="008E6D9B">
        <w:t>Lucrările de înființare a plantației forestiere urmează a fi efectuate în</w:t>
      </w:r>
      <w:r w:rsidRPr="005A1A20">
        <w:t xml:space="preserve"> </w:t>
      </w:r>
      <w:r w:rsidRPr="008E6D9B">
        <w:t>conformitate cu harta tehnologică elaborată precum și a proiectului de</w:t>
      </w:r>
      <w:r w:rsidRPr="005A1A20">
        <w:t xml:space="preserve"> împădurire elaborat, verificat și aprobat în modul corespunzător.</w:t>
      </w:r>
    </w:p>
    <w:p w14:paraId="65F4D5B2" w14:textId="77777777" w:rsidR="00B430CC" w:rsidRPr="005A1A20" w:rsidRDefault="00B430CC" w:rsidP="00B430CC">
      <w:pPr>
        <w:ind w:firstLine="708"/>
      </w:pPr>
    </w:p>
    <w:p w14:paraId="7CB6F849" w14:textId="77777777" w:rsidR="00B430CC" w:rsidRPr="005A1A20" w:rsidRDefault="00B430CC" w:rsidP="00B430CC">
      <w:r w:rsidRPr="005D57B9">
        <w:rPr>
          <w:b/>
          <w:bCs/>
          <w:u w:val="single"/>
        </w:rPr>
        <w:t>Notă importantă de respectat</w:t>
      </w:r>
      <w:r w:rsidRPr="005A1A20">
        <w:t xml:space="preserve">: </w:t>
      </w:r>
      <w:r>
        <w:t xml:space="preserve">a) </w:t>
      </w:r>
      <w:r w:rsidRPr="005A1A20">
        <w:t>Toate lucrările vor fi executate conform reglementărilor naționale de specialitate, inclusiv respectând prevederile HG Nr. 1186 din 28-10-2016 ”</w:t>
      </w:r>
      <w:r w:rsidRPr="00283656">
        <w:rPr>
          <w:b/>
          <w:bCs/>
          <w:i/>
          <w:iCs/>
        </w:rPr>
        <w:t xml:space="preserve">Pentru aprobarea Regulamentului privind efectuarea lucrărilor de împădurire a terenurilor degradate proprietate publică a </w:t>
      </w:r>
      <w:proofErr w:type="spellStart"/>
      <w:r w:rsidRPr="00283656">
        <w:rPr>
          <w:b/>
          <w:bCs/>
          <w:i/>
          <w:iCs/>
        </w:rPr>
        <w:t>unităţilor</w:t>
      </w:r>
      <w:proofErr w:type="spellEnd"/>
      <w:r w:rsidRPr="00283656">
        <w:rPr>
          <w:b/>
          <w:bCs/>
          <w:i/>
          <w:iCs/>
        </w:rPr>
        <w:t xml:space="preserve"> administrativ-teritoriale </w:t>
      </w:r>
      <w:proofErr w:type="spellStart"/>
      <w:r w:rsidRPr="00283656">
        <w:rPr>
          <w:b/>
          <w:bCs/>
          <w:i/>
          <w:iCs/>
        </w:rPr>
        <w:t>şi</w:t>
      </w:r>
      <w:proofErr w:type="spellEnd"/>
      <w:r w:rsidRPr="00283656">
        <w:rPr>
          <w:b/>
          <w:bCs/>
          <w:i/>
          <w:iCs/>
        </w:rPr>
        <w:t xml:space="preserve"> a terenurilor degradate proprietate privată</w:t>
      </w:r>
      <w:r w:rsidRPr="005A1A20">
        <w:t>”, cu modificările și completările ulterioare (</w:t>
      </w:r>
      <w:hyperlink r:id="rId7" w:history="1">
        <w:r w:rsidRPr="005A1A20">
          <w:rPr>
            <w:rStyle w:val="af2"/>
          </w:rPr>
          <w:t>https://www.legis.md/cautare/getResults?doc_id=144972&amp;lang=ro#</w:t>
        </w:r>
      </w:hyperlink>
      <w:r w:rsidRPr="005A1A20">
        <w:t xml:space="preserve"> )</w:t>
      </w:r>
    </w:p>
    <w:p w14:paraId="125FF492" w14:textId="77777777" w:rsidR="00B430CC" w:rsidRDefault="00B430CC" w:rsidP="00B430CC">
      <w:pPr>
        <w:ind w:firstLine="708"/>
      </w:pPr>
      <w:r>
        <w:t>b)</w:t>
      </w:r>
      <w:r w:rsidRPr="005A1A20">
        <w:t xml:space="preserve"> a </w:t>
      </w:r>
      <w:r w:rsidRPr="00283656">
        <w:rPr>
          <w:b/>
          <w:bCs/>
          <w:i/>
          <w:iCs/>
          <w:u w:val="single"/>
        </w:rPr>
        <w:t>Ghidului tehnic privind împădurirea terenurilor degradate</w:t>
      </w:r>
      <w:r w:rsidRPr="005A1A20">
        <w:t xml:space="preserve">, elaborat </w:t>
      </w:r>
      <w:proofErr w:type="spellStart"/>
      <w:r w:rsidRPr="005A1A20">
        <w:t>şi</w:t>
      </w:r>
      <w:proofErr w:type="spellEnd"/>
      <w:r w:rsidRPr="005A1A20">
        <w:t xml:space="preserve"> aprobat în modul stabilit de către </w:t>
      </w:r>
      <w:proofErr w:type="spellStart"/>
      <w:r w:rsidRPr="005A1A20">
        <w:t>Agenţia</w:t>
      </w:r>
      <w:proofErr w:type="spellEnd"/>
      <w:r w:rsidRPr="005A1A20">
        <w:t xml:space="preserve"> „</w:t>
      </w:r>
      <w:proofErr w:type="spellStart"/>
      <w:r w:rsidRPr="005A1A20">
        <w:t>Moldsilva</w:t>
      </w:r>
      <w:proofErr w:type="spellEnd"/>
      <w:r w:rsidRPr="005A1A20">
        <w:t xml:space="preserve">”, </w:t>
      </w:r>
      <w:proofErr w:type="spellStart"/>
      <w:r w:rsidRPr="005A1A20">
        <w:t>luînd</w:t>
      </w:r>
      <w:proofErr w:type="spellEnd"/>
      <w:r w:rsidRPr="005A1A20">
        <w:t xml:space="preserve"> în </w:t>
      </w:r>
      <w:proofErr w:type="spellStart"/>
      <w:r w:rsidRPr="005A1A20">
        <w:t>consideraţie</w:t>
      </w:r>
      <w:proofErr w:type="spellEnd"/>
      <w:r w:rsidRPr="005A1A20">
        <w:t xml:space="preserve"> </w:t>
      </w:r>
      <w:proofErr w:type="spellStart"/>
      <w:r w:rsidRPr="005A1A20">
        <w:t>particularităţile</w:t>
      </w:r>
      <w:proofErr w:type="spellEnd"/>
      <w:r w:rsidRPr="005A1A20">
        <w:t xml:space="preserve"> terenurilor din zonele respective, </w:t>
      </w:r>
      <w:proofErr w:type="spellStart"/>
      <w:r w:rsidRPr="005A1A20">
        <w:t>exigenţele</w:t>
      </w:r>
      <w:proofErr w:type="spellEnd"/>
      <w:r w:rsidRPr="005A1A20">
        <w:t xml:space="preserve"> structurale </w:t>
      </w:r>
      <w:proofErr w:type="spellStart"/>
      <w:r w:rsidRPr="005A1A20">
        <w:t>şi</w:t>
      </w:r>
      <w:proofErr w:type="spellEnd"/>
      <w:r w:rsidRPr="005A1A20">
        <w:t xml:space="preserve"> estetice </w:t>
      </w:r>
      <w:proofErr w:type="spellStart"/>
      <w:r w:rsidRPr="005A1A20">
        <w:t>faţă</w:t>
      </w:r>
      <w:proofErr w:type="spellEnd"/>
      <w:r w:rsidRPr="005A1A20">
        <w:t xml:space="preserve"> de </w:t>
      </w:r>
      <w:proofErr w:type="spellStart"/>
      <w:r w:rsidRPr="005A1A20">
        <w:t>plantaţiile</w:t>
      </w:r>
      <w:proofErr w:type="spellEnd"/>
      <w:r w:rsidRPr="005A1A20">
        <w:t xml:space="preserve"> forestiere de </w:t>
      </w:r>
      <w:proofErr w:type="spellStart"/>
      <w:r w:rsidRPr="005A1A20">
        <w:t>protecţie</w:t>
      </w:r>
      <w:proofErr w:type="spellEnd"/>
      <w:r w:rsidRPr="005A1A20">
        <w:t xml:space="preserve"> a diferitor </w:t>
      </w:r>
      <w:proofErr w:type="spellStart"/>
      <w:r w:rsidRPr="005A1A20">
        <w:t>componenţi</w:t>
      </w:r>
      <w:proofErr w:type="spellEnd"/>
      <w:r w:rsidRPr="005A1A20">
        <w:t xml:space="preserve"> de mediu, precum </w:t>
      </w:r>
      <w:proofErr w:type="spellStart"/>
      <w:r w:rsidRPr="005A1A20">
        <w:t>şi</w:t>
      </w:r>
      <w:proofErr w:type="spellEnd"/>
      <w:r w:rsidRPr="005A1A20">
        <w:t xml:space="preserve"> </w:t>
      </w:r>
      <w:proofErr w:type="spellStart"/>
      <w:r w:rsidRPr="005A1A20">
        <w:t>particularităţile</w:t>
      </w:r>
      <w:proofErr w:type="spellEnd"/>
      <w:r w:rsidRPr="005A1A20">
        <w:t xml:space="preserve"> obiectelor concrete (</w:t>
      </w:r>
      <w:proofErr w:type="spellStart"/>
      <w:r w:rsidRPr="005A1A20">
        <w:t>condiţii</w:t>
      </w:r>
      <w:proofErr w:type="spellEnd"/>
      <w:r w:rsidRPr="005A1A20">
        <w:t xml:space="preserve"> pedologice, relief etc.).</w:t>
      </w:r>
    </w:p>
    <w:p w14:paraId="063635D2" w14:textId="77777777" w:rsidR="00B430CC" w:rsidRDefault="00B430CC" w:rsidP="00B430CC">
      <w:pPr>
        <w:ind w:firstLine="708"/>
        <w:rPr>
          <w:color w:val="000000" w:themeColor="text1"/>
        </w:rPr>
      </w:pPr>
      <w:r>
        <w:t>c) Dovada e</w:t>
      </w:r>
      <w:r w:rsidRPr="009512B0">
        <w:t>xperienței în plantarea culturilor silvice în cadrul proiectelor finanțate de  Agenția Austriacă de Dezvoltare (ADA), Fondul Național pentru Mediu (FEN), Facilitate</w:t>
      </w:r>
      <w:r>
        <w:t>a</w:t>
      </w:r>
      <w:r w:rsidRPr="009512B0">
        <w:t xml:space="preserve"> </w:t>
      </w:r>
      <w:r>
        <w:t xml:space="preserve">Globală de Mediu </w:t>
      </w:r>
      <w:r w:rsidRPr="009512B0">
        <w:t>(GEF), </w:t>
      </w:r>
      <w:r>
        <w:t xml:space="preserve">sau </w:t>
      </w:r>
      <w:r w:rsidRPr="009512B0">
        <w:t>Fondul Internațional pentru Dezvoltarea Agricolă (IFAD).</w:t>
      </w:r>
      <w:r>
        <w:rPr>
          <w:color w:val="000000" w:themeColor="text1"/>
        </w:rPr>
        <w:br w:type="page"/>
      </w:r>
    </w:p>
    <w:p w14:paraId="68BB7647" w14:textId="77777777" w:rsidR="00B430CC" w:rsidRPr="00E153E4" w:rsidRDefault="00B430CC" w:rsidP="00B430CC">
      <w:pPr>
        <w:jc w:val="center"/>
        <w:rPr>
          <w:b/>
          <w:bCs/>
        </w:rPr>
      </w:pPr>
      <w:r>
        <w:rPr>
          <w:b/>
          <w:bCs/>
        </w:rPr>
        <w:lastRenderedPageBreak/>
        <w:t>C</w:t>
      </w:r>
      <w:r w:rsidRPr="00E153E4">
        <w:rPr>
          <w:b/>
          <w:bCs/>
        </w:rPr>
        <w:t xml:space="preserve">alcule de deviz pentru </w:t>
      </w:r>
    </w:p>
    <w:p w14:paraId="7AB57C73" w14:textId="77777777" w:rsidR="00B430CC" w:rsidRDefault="00B430CC" w:rsidP="00B430CC">
      <w:pPr>
        <w:jc w:val="center"/>
      </w:pPr>
      <w:r w:rsidRPr="00696CCB">
        <w:rPr>
          <w:b/>
          <w:bCs/>
          <w:i/>
          <w:iCs/>
          <w:color w:val="833C0B" w:themeColor="accent2" w:themeShade="80"/>
          <w:szCs w:val="32"/>
        </w:rPr>
        <w:t xml:space="preserve">Înființarea plantațiilor forestiere, </w:t>
      </w:r>
      <w:r>
        <w:rPr>
          <w:b/>
          <w:bCs/>
          <w:i/>
          <w:iCs/>
          <w:color w:val="833C0B" w:themeColor="accent2" w:themeShade="80"/>
          <w:szCs w:val="32"/>
        </w:rPr>
        <w:t>î</w:t>
      </w:r>
      <w:r w:rsidRPr="00696CCB">
        <w:rPr>
          <w:b/>
          <w:bCs/>
          <w:i/>
          <w:iCs/>
          <w:color w:val="833C0B" w:themeColor="accent2" w:themeShade="80"/>
          <w:szCs w:val="32"/>
        </w:rPr>
        <w:t xml:space="preserve">n cadrul proiectului finanțat de ONIPM </w:t>
      </w:r>
      <w:r>
        <w:rPr>
          <w:b/>
          <w:bCs/>
          <w:i/>
          <w:iCs/>
          <w:color w:val="833C0B" w:themeColor="accent2" w:themeShade="80"/>
          <w:szCs w:val="32"/>
        </w:rPr>
        <w:t xml:space="preserve">pentru anii 2024-26 </w:t>
      </w:r>
      <w:r w:rsidRPr="00696CCB">
        <w:rPr>
          <w:b/>
          <w:bCs/>
          <w:i/>
          <w:iCs/>
          <w:color w:val="833C0B" w:themeColor="accent2" w:themeShade="80"/>
          <w:szCs w:val="32"/>
        </w:rPr>
        <w:t>”</w:t>
      </w:r>
      <w:r w:rsidRPr="00696CCB">
        <w:rPr>
          <w:rFonts w:eastAsiaTheme="majorEastAsia"/>
          <w:b/>
          <w:bCs/>
          <w:i/>
          <w:iCs/>
          <w:color w:val="833C0B" w:themeColor="accent2" w:themeShade="80"/>
        </w:rPr>
        <w:t>Oaze verzi în Puhăceni. Proiect pentru biodiversitate și sustenabilitate</w:t>
      </w:r>
      <w:r w:rsidRPr="00696CCB">
        <w:rPr>
          <w:b/>
          <w:bCs/>
          <w:i/>
          <w:iCs/>
          <w:color w:val="833C0B" w:themeColor="accent2" w:themeShade="80"/>
          <w:szCs w:val="32"/>
        </w:rPr>
        <w:t>” în s. Puhăceni, r-</w:t>
      </w:r>
      <w:proofErr w:type="spellStart"/>
      <w:r w:rsidRPr="00696CCB">
        <w:rPr>
          <w:b/>
          <w:bCs/>
          <w:i/>
          <w:iCs/>
          <w:color w:val="833C0B" w:themeColor="accent2" w:themeShade="80"/>
          <w:szCs w:val="32"/>
        </w:rPr>
        <w:t>ul</w:t>
      </w:r>
      <w:proofErr w:type="spellEnd"/>
      <w:r w:rsidRPr="00696CCB">
        <w:rPr>
          <w:b/>
          <w:bCs/>
          <w:i/>
          <w:iCs/>
          <w:color w:val="833C0B" w:themeColor="accent2" w:themeShade="80"/>
          <w:szCs w:val="32"/>
        </w:rPr>
        <w:t xml:space="preserve"> Anenii Noi</w:t>
      </w:r>
    </w:p>
    <w:p w14:paraId="1F742EE2" w14:textId="77777777" w:rsidR="00B430CC" w:rsidRDefault="00B430CC" w:rsidP="00B430CC">
      <w:pPr>
        <w:rPr>
          <w:color w:val="000000" w:themeColor="text1"/>
        </w:rPr>
      </w:pPr>
    </w:p>
    <w:p w14:paraId="4737452E" w14:textId="77777777" w:rsidR="00B430CC" w:rsidRPr="004A6D58" w:rsidRDefault="00B430CC" w:rsidP="00B430CC">
      <w:pPr>
        <w:ind w:firstLine="567"/>
        <w:rPr>
          <w:b/>
          <w:bCs/>
          <w:color w:val="000000" w:themeColor="text1"/>
        </w:rPr>
      </w:pPr>
      <w:r w:rsidRPr="004A6D58">
        <w:rPr>
          <w:color w:val="000000" w:themeColor="text1"/>
        </w:rPr>
        <w:t xml:space="preserve">Costul total </w:t>
      </w:r>
      <w:r>
        <w:rPr>
          <w:color w:val="000000" w:themeColor="text1"/>
        </w:rPr>
        <w:t xml:space="preserve">estimativ </w:t>
      </w:r>
      <w:r w:rsidRPr="004A6D58">
        <w:rPr>
          <w:color w:val="000000" w:themeColor="text1"/>
        </w:rPr>
        <w:t xml:space="preserve">al proiectului pentru </w:t>
      </w:r>
      <w:r w:rsidRPr="008B0C9A">
        <w:rPr>
          <w:b/>
          <w:bCs/>
          <w:color w:val="000000" w:themeColor="text1"/>
          <w:u w:val="single"/>
        </w:rPr>
        <w:t xml:space="preserve">înființarea, completarea golurilor și îngrijirea </w:t>
      </w:r>
      <w:r w:rsidRPr="008B0C9A">
        <w:rPr>
          <w:b/>
          <w:bCs/>
          <w:color w:val="FF0000"/>
          <w:u w:val="single"/>
        </w:rPr>
        <w:t>timp de tei ani</w:t>
      </w:r>
      <w:r w:rsidRPr="008B0C9A">
        <w:rPr>
          <w:color w:val="FF0000"/>
        </w:rPr>
        <w:t xml:space="preserve"> </w:t>
      </w:r>
      <w:r w:rsidRPr="004A6D58">
        <w:rPr>
          <w:color w:val="000000" w:themeColor="text1"/>
        </w:rPr>
        <w:t xml:space="preserve">este  </w:t>
      </w:r>
      <w:r w:rsidRPr="004A6D58">
        <w:rPr>
          <w:b/>
          <w:bCs/>
          <w:lang w:eastAsia="ro-RO"/>
        </w:rPr>
        <w:t>3993997,</w:t>
      </w:r>
      <w:r>
        <w:rPr>
          <w:b/>
          <w:bCs/>
          <w:lang w:eastAsia="ro-RO"/>
        </w:rPr>
        <w:t>29</w:t>
      </w:r>
      <w:r w:rsidRPr="004A6D58">
        <w:rPr>
          <w:b/>
          <w:bCs/>
          <w:lang w:eastAsia="ro-RO"/>
        </w:rPr>
        <w:t xml:space="preserve"> </w:t>
      </w:r>
      <w:r w:rsidRPr="004A6D58">
        <w:rPr>
          <w:b/>
          <w:bCs/>
          <w:color w:val="000000" w:themeColor="text1"/>
        </w:rPr>
        <w:t>lei.</w:t>
      </w:r>
      <w:r w:rsidRPr="004A6D58">
        <w:rPr>
          <w:color w:val="000000" w:themeColor="text1"/>
        </w:rPr>
        <w:t xml:space="preserve"> </w:t>
      </w:r>
    </w:p>
    <w:p w14:paraId="2E65CE94" w14:textId="77777777" w:rsidR="00B430CC" w:rsidRPr="00973DE4" w:rsidRDefault="00B430CC" w:rsidP="00B430CC">
      <w:pPr>
        <w:ind w:firstLine="567"/>
        <w:rPr>
          <w:color w:val="000000" w:themeColor="text1"/>
        </w:rPr>
      </w:pPr>
      <w:r w:rsidRPr="00973DE4">
        <w:rPr>
          <w:color w:val="000000" w:themeColor="text1"/>
        </w:rPr>
        <w:t xml:space="preserve">Costul mediu de înființare, completarea golurilor și îngrijirea timp de tei ani  a unui hectar a plantației forestiere de </w:t>
      </w:r>
      <w:r>
        <w:rPr>
          <w:color w:val="000000" w:themeColor="text1"/>
        </w:rPr>
        <w:t>protecție</w:t>
      </w:r>
      <w:r w:rsidRPr="00973DE4">
        <w:rPr>
          <w:color w:val="000000" w:themeColor="text1"/>
        </w:rPr>
        <w:t xml:space="preserve">  constituie </w:t>
      </w:r>
      <w:r w:rsidRPr="00857DE9">
        <w:rPr>
          <w:b/>
          <w:bCs/>
          <w:color w:val="000000" w:themeColor="text1"/>
        </w:rPr>
        <w:t>99</w:t>
      </w:r>
      <w:r>
        <w:rPr>
          <w:b/>
          <w:bCs/>
          <w:color w:val="000000" w:themeColor="text1"/>
        </w:rPr>
        <w:t> </w:t>
      </w:r>
      <w:r w:rsidRPr="00857DE9">
        <w:rPr>
          <w:b/>
          <w:bCs/>
          <w:color w:val="000000" w:themeColor="text1"/>
        </w:rPr>
        <w:t>8</w:t>
      </w:r>
      <w:r>
        <w:rPr>
          <w:b/>
          <w:bCs/>
          <w:color w:val="000000" w:themeColor="text1"/>
        </w:rPr>
        <w:t xml:space="preserve">94,93 </w:t>
      </w:r>
      <w:r w:rsidRPr="00973DE4">
        <w:rPr>
          <w:b/>
          <w:bCs/>
          <w:color w:val="000000" w:themeColor="text1"/>
        </w:rPr>
        <w:t>lei</w:t>
      </w:r>
      <w:r w:rsidRPr="00973DE4">
        <w:rPr>
          <w:b/>
          <w:color w:val="000000" w:themeColor="text1"/>
        </w:rPr>
        <w:t>.</w:t>
      </w:r>
      <w:r w:rsidRPr="00973DE4">
        <w:rPr>
          <w:color w:val="000000" w:themeColor="text1"/>
        </w:rPr>
        <w:t xml:space="preserve"> </w:t>
      </w:r>
    </w:p>
    <w:p w14:paraId="12B2C794" w14:textId="77777777" w:rsidR="00B430CC" w:rsidRPr="004A6D58" w:rsidRDefault="00B430CC" w:rsidP="00B430CC">
      <w:pPr>
        <w:ind w:firstLine="567"/>
        <w:rPr>
          <w:rFonts w:ascii="Arial Cyr" w:hAnsi="Arial Cyr"/>
          <w:b/>
          <w:bCs/>
          <w:sz w:val="20"/>
          <w:szCs w:val="20"/>
          <w:lang w:eastAsia="ro-RO"/>
        </w:rPr>
      </w:pPr>
      <w:r w:rsidRPr="00E649EB">
        <w:rPr>
          <w:color w:val="000000" w:themeColor="text1"/>
        </w:rPr>
        <w:t xml:space="preserve">Cheltuielile </w:t>
      </w:r>
      <w:r>
        <w:rPr>
          <w:color w:val="000000" w:themeColor="text1"/>
        </w:rPr>
        <w:t xml:space="preserve">estimative, </w:t>
      </w:r>
      <w:r w:rsidRPr="00E649EB">
        <w:rPr>
          <w:color w:val="000000" w:themeColor="text1"/>
        </w:rPr>
        <w:t xml:space="preserve">necesare pentru înființarea perdelelor forestiere de </w:t>
      </w:r>
      <w:r>
        <w:rPr>
          <w:color w:val="000000" w:themeColor="text1"/>
        </w:rPr>
        <w:t>protecție</w:t>
      </w:r>
      <w:r w:rsidRPr="00E649EB">
        <w:rPr>
          <w:color w:val="000000" w:themeColor="text1"/>
        </w:rPr>
        <w:t xml:space="preserve"> și a plantației forestiere de </w:t>
      </w:r>
      <w:r>
        <w:rPr>
          <w:color w:val="000000" w:themeColor="text1"/>
        </w:rPr>
        <w:t>protecție</w:t>
      </w:r>
      <w:r w:rsidRPr="00E649EB">
        <w:rPr>
          <w:color w:val="000000" w:themeColor="text1"/>
        </w:rPr>
        <w:t xml:space="preserve"> sunt prezentate în tabel</w:t>
      </w:r>
      <w:r>
        <w:rPr>
          <w:color w:val="000000" w:themeColor="text1"/>
        </w:rPr>
        <w:t>ul</w:t>
      </w:r>
      <w:r w:rsidRPr="00E649EB">
        <w:rPr>
          <w:color w:val="000000" w:themeColor="text1"/>
        </w:rPr>
        <w:t xml:space="preserve"> 1</w:t>
      </w:r>
      <w:r>
        <w:rPr>
          <w:color w:val="000000" w:themeColor="text1"/>
        </w:rPr>
        <w:t>.</w:t>
      </w:r>
    </w:p>
    <w:p w14:paraId="6F9F3B00" w14:textId="77777777" w:rsidR="00B430CC" w:rsidRPr="00E649EB" w:rsidRDefault="00B430CC" w:rsidP="00B430CC">
      <w:pPr>
        <w:ind w:firstLine="709"/>
        <w:jc w:val="right"/>
        <w:rPr>
          <w:color w:val="000000" w:themeColor="text1"/>
        </w:rPr>
      </w:pPr>
      <w:r w:rsidRPr="00E649EB">
        <w:rPr>
          <w:color w:val="000000" w:themeColor="text1"/>
        </w:rPr>
        <w:t>Tabelul 1.</w:t>
      </w:r>
    </w:p>
    <w:p w14:paraId="4AA75EB8" w14:textId="77777777" w:rsidR="00B430CC" w:rsidRPr="00E649EB" w:rsidRDefault="00B430CC" w:rsidP="00B430CC">
      <w:pPr>
        <w:ind w:firstLine="709"/>
        <w:jc w:val="center"/>
        <w:rPr>
          <w:color w:val="000000" w:themeColor="text1"/>
        </w:rPr>
      </w:pPr>
      <w:r w:rsidRPr="00E649EB">
        <w:rPr>
          <w:color w:val="000000" w:themeColor="text1"/>
        </w:rPr>
        <w:t xml:space="preserve">Cheltuielile pentru înființarea a plantației forestiere de </w:t>
      </w:r>
      <w:r>
        <w:rPr>
          <w:color w:val="000000" w:themeColor="text1"/>
        </w:rPr>
        <w:t>protecție</w:t>
      </w:r>
      <w:r w:rsidRPr="00E649EB">
        <w:rPr>
          <w:color w:val="000000" w:themeColor="text1"/>
        </w:rPr>
        <w:t xml:space="preserve"> (</w:t>
      </w:r>
      <w:proofErr w:type="spellStart"/>
      <w:r>
        <w:rPr>
          <w:color w:val="000000" w:themeColor="text1"/>
        </w:rPr>
        <w:t>incl</w:t>
      </w:r>
      <w:proofErr w:type="spellEnd"/>
      <w:r w:rsidRPr="00E649EB">
        <w:rPr>
          <w:color w:val="000000" w:themeColor="text1"/>
        </w:rPr>
        <w:t xml:space="preserve"> TVA)</w:t>
      </w:r>
    </w:p>
    <w:tbl>
      <w:tblPr>
        <w:tblW w:w="10307" w:type="dxa"/>
        <w:tblInd w:w="113" w:type="dxa"/>
        <w:tblLook w:val="04A0" w:firstRow="1" w:lastRow="0" w:firstColumn="1" w:lastColumn="0" w:noHBand="0" w:noVBand="1"/>
      </w:tblPr>
      <w:tblGrid>
        <w:gridCol w:w="800"/>
        <w:gridCol w:w="536"/>
        <w:gridCol w:w="847"/>
        <w:gridCol w:w="1048"/>
        <w:gridCol w:w="1022"/>
        <w:gridCol w:w="649"/>
        <w:gridCol w:w="923"/>
        <w:gridCol w:w="860"/>
        <w:gridCol w:w="860"/>
        <w:gridCol w:w="951"/>
        <w:gridCol w:w="860"/>
        <w:gridCol w:w="951"/>
      </w:tblGrid>
      <w:tr w:rsidR="00B430CC" w:rsidRPr="008A5603" w14:paraId="2B0F33BD" w14:textId="77777777" w:rsidTr="00791C87">
        <w:trPr>
          <w:cantSplit/>
          <w:trHeight w:val="2639"/>
        </w:trPr>
        <w:tc>
          <w:tcPr>
            <w:tcW w:w="8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1E98C18" w14:textId="77777777" w:rsidR="00B430CC" w:rsidRPr="008A5603" w:rsidRDefault="00B430CC" w:rsidP="00791C87">
            <w:pPr>
              <w:jc w:val="center"/>
              <w:rPr>
                <w:b/>
                <w:bCs/>
                <w:color w:val="000000" w:themeColor="text1"/>
                <w:sz w:val="22"/>
                <w:szCs w:val="22"/>
                <w:lang w:val="ro-MD" w:eastAsia="ro-MD"/>
              </w:rPr>
            </w:pPr>
            <w:bookmarkStart w:id="1" w:name="_Hlk127825748"/>
            <w:r w:rsidRPr="008A5603">
              <w:rPr>
                <w:b/>
                <w:bCs/>
                <w:color w:val="000000" w:themeColor="text1"/>
                <w:sz w:val="22"/>
                <w:szCs w:val="22"/>
                <w:lang w:val="ro-MD" w:eastAsia="ro-MD"/>
              </w:rPr>
              <w:t xml:space="preserve">Nr. sectorului  </w:t>
            </w:r>
          </w:p>
        </w:tc>
        <w:tc>
          <w:tcPr>
            <w:tcW w:w="5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7B020A0" w14:textId="77777777" w:rsidR="00B430CC" w:rsidRPr="008A5603" w:rsidRDefault="00B430CC" w:rsidP="00791C87">
            <w:pPr>
              <w:jc w:val="center"/>
              <w:rPr>
                <w:b/>
                <w:bCs/>
                <w:color w:val="000000" w:themeColor="text1"/>
                <w:sz w:val="22"/>
                <w:szCs w:val="22"/>
                <w:lang w:val="ro-MD" w:eastAsia="ro-MD"/>
              </w:rPr>
            </w:pPr>
            <w:r w:rsidRPr="008A5603">
              <w:rPr>
                <w:b/>
                <w:bCs/>
                <w:color w:val="000000" w:themeColor="text1"/>
                <w:sz w:val="22"/>
                <w:szCs w:val="22"/>
                <w:lang w:val="ro-MD" w:eastAsia="ro-MD"/>
              </w:rPr>
              <w:t>Suprafața, ha</w:t>
            </w:r>
          </w:p>
        </w:tc>
        <w:tc>
          <w:tcPr>
            <w:tcW w:w="847" w:type="dxa"/>
            <w:tcBorders>
              <w:top w:val="single" w:sz="4" w:space="0" w:color="auto"/>
              <w:left w:val="nil"/>
              <w:bottom w:val="single" w:sz="4" w:space="0" w:color="auto"/>
              <w:right w:val="single" w:sz="4" w:space="0" w:color="auto"/>
            </w:tcBorders>
            <w:shd w:val="clear" w:color="auto" w:fill="auto"/>
            <w:textDirection w:val="btLr"/>
            <w:vAlign w:val="center"/>
            <w:hideMark/>
          </w:tcPr>
          <w:p w14:paraId="4AE084E6" w14:textId="77777777" w:rsidR="00B430CC" w:rsidRPr="008A5603" w:rsidRDefault="00B430CC" w:rsidP="00791C87">
            <w:pPr>
              <w:jc w:val="center"/>
              <w:rPr>
                <w:b/>
                <w:bCs/>
                <w:color w:val="000000" w:themeColor="text1"/>
                <w:sz w:val="22"/>
                <w:szCs w:val="22"/>
                <w:lang w:val="ro-MD" w:eastAsia="ro-MD"/>
              </w:rPr>
            </w:pPr>
            <w:r w:rsidRPr="008A5603">
              <w:rPr>
                <w:b/>
                <w:bCs/>
                <w:color w:val="000000" w:themeColor="text1"/>
                <w:sz w:val="22"/>
                <w:szCs w:val="22"/>
                <w:lang w:val="ro-MD" w:eastAsia="ro-MD"/>
              </w:rPr>
              <w:t>Cantitatea materialului forestier, buc.</w:t>
            </w:r>
          </w:p>
        </w:tc>
        <w:tc>
          <w:tcPr>
            <w:tcW w:w="1048" w:type="dxa"/>
            <w:tcBorders>
              <w:top w:val="single" w:sz="4" w:space="0" w:color="auto"/>
              <w:left w:val="nil"/>
              <w:bottom w:val="single" w:sz="4" w:space="0" w:color="auto"/>
              <w:right w:val="single" w:sz="4" w:space="0" w:color="auto"/>
            </w:tcBorders>
            <w:shd w:val="clear" w:color="auto" w:fill="auto"/>
            <w:textDirection w:val="btLr"/>
            <w:vAlign w:val="center"/>
            <w:hideMark/>
          </w:tcPr>
          <w:p w14:paraId="22573F2D"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Costul materialului  forestier, lei</w:t>
            </w:r>
          </w:p>
        </w:tc>
        <w:tc>
          <w:tcPr>
            <w:tcW w:w="1022" w:type="dxa"/>
            <w:tcBorders>
              <w:top w:val="single" w:sz="4" w:space="0" w:color="auto"/>
              <w:left w:val="nil"/>
              <w:bottom w:val="single" w:sz="4" w:space="0" w:color="auto"/>
              <w:right w:val="single" w:sz="4" w:space="0" w:color="auto"/>
            </w:tcBorders>
            <w:shd w:val="clear" w:color="auto" w:fill="auto"/>
            <w:textDirection w:val="btLr"/>
            <w:vAlign w:val="center"/>
            <w:hideMark/>
          </w:tcPr>
          <w:p w14:paraId="081F701A"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Costul total a lucrărilor /serviciilor, lei*</w:t>
            </w:r>
          </w:p>
        </w:tc>
        <w:tc>
          <w:tcPr>
            <w:tcW w:w="649" w:type="dxa"/>
            <w:tcBorders>
              <w:top w:val="single" w:sz="4" w:space="0" w:color="auto"/>
              <w:left w:val="nil"/>
              <w:bottom w:val="single" w:sz="4" w:space="0" w:color="auto"/>
              <w:right w:val="single" w:sz="4" w:space="0" w:color="auto"/>
            </w:tcBorders>
            <w:shd w:val="clear" w:color="auto" w:fill="auto"/>
            <w:textDirection w:val="btLr"/>
            <w:vAlign w:val="center"/>
            <w:hideMark/>
          </w:tcPr>
          <w:p w14:paraId="391C4540"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Costul altor materiale, lei</w:t>
            </w:r>
          </w:p>
        </w:tc>
        <w:tc>
          <w:tcPr>
            <w:tcW w:w="923" w:type="dxa"/>
            <w:tcBorders>
              <w:top w:val="single" w:sz="4" w:space="0" w:color="auto"/>
              <w:left w:val="nil"/>
              <w:bottom w:val="single" w:sz="4" w:space="0" w:color="auto"/>
              <w:right w:val="single" w:sz="4" w:space="0" w:color="auto"/>
            </w:tcBorders>
            <w:shd w:val="clear" w:color="000000" w:fill="FFFF00"/>
            <w:textDirection w:val="btLr"/>
            <w:vAlign w:val="center"/>
            <w:hideMark/>
          </w:tcPr>
          <w:p w14:paraId="0C997DBF"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Total, lei</w:t>
            </w:r>
          </w:p>
        </w:tc>
        <w:tc>
          <w:tcPr>
            <w:tcW w:w="860" w:type="dxa"/>
            <w:tcBorders>
              <w:top w:val="single" w:sz="4" w:space="0" w:color="auto"/>
              <w:left w:val="nil"/>
              <w:bottom w:val="single" w:sz="4" w:space="0" w:color="auto"/>
              <w:right w:val="single" w:sz="4" w:space="0" w:color="auto"/>
            </w:tcBorders>
            <w:shd w:val="clear" w:color="000000" w:fill="DCE6F1"/>
            <w:textDirection w:val="btLr"/>
            <w:vAlign w:val="center"/>
            <w:hideMark/>
          </w:tcPr>
          <w:p w14:paraId="7779C586"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Total cheltuieli indirecte în mărime de 7%, lei</w:t>
            </w:r>
          </w:p>
        </w:tc>
        <w:tc>
          <w:tcPr>
            <w:tcW w:w="860" w:type="dxa"/>
            <w:tcBorders>
              <w:top w:val="single" w:sz="4" w:space="0" w:color="auto"/>
              <w:left w:val="nil"/>
              <w:bottom w:val="single" w:sz="4" w:space="0" w:color="auto"/>
              <w:right w:val="single" w:sz="4" w:space="0" w:color="auto"/>
            </w:tcBorders>
            <w:shd w:val="clear" w:color="000000" w:fill="FFCCFF"/>
            <w:textDirection w:val="btLr"/>
            <w:vAlign w:val="center"/>
            <w:hideMark/>
          </w:tcPr>
          <w:p w14:paraId="159BAE47"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Total cheltuieli administrative în mărime de 5%, lei</w:t>
            </w:r>
          </w:p>
        </w:tc>
        <w:tc>
          <w:tcPr>
            <w:tcW w:w="951" w:type="dxa"/>
            <w:tcBorders>
              <w:top w:val="single" w:sz="4" w:space="0" w:color="auto"/>
              <w:left w:val="nil"/>
              <w:bottom w:val="single" w:sz="4" w:space="0" w:color="auto"/>
              <w:right w:val="single" w:sz="4" w:space="0" w:color="auto"/>
            </w:tcBorders>
            <w:shd w:val="clear" w:color="000000" w:fill="92D050"/>
            <w:textDirection w:val="btLr"/>
            <w:vAlign w:val="center"/>
            <w:hideMark/>
          </w:tcPr>
          <w:p w14:paraId="1079925E"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Total general lucrările de pregătire a solului și plantare</w:t>
            </w:r>
          </w:p>
        </w:tc>
        <w:tc>
          <w:tcPr>
            <w:tcW w:w="860" w:type="dxa"/>
            <w:tcBorders>
              <w:top w:val="single" w:sz="4" w:space="0" w:color="auto"/>
              <w:left w:val="nil"/>
              <w:bottom w:val="single" w:sz="4" w:space="0" w:color="auto"/>
              <w:right w:val="single" w:sz="4" w:space="0" w:color="auto"/>
            </w:tcBorders>
            <w:shd w:val="clear" w:color="auto" w:fill="FF9999"/>
            <w:textDirection w:val="btLr"/>
            <w:vAlign w:val="center"/>
            <w:hideMark/>
          </w:tcPr>
          <w:p w14:paraId="22F0D8F2"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Rata anuală a inflație în mărime de 4,7%, lei</w:t>
            </w:r>
          </w:p>
        </w:tc>
        <w:tc>
          <w:tcPr>
            <w:tcW w:w="951" w:type="dxa"/>
            <w:tcBorders>
              <w:top w:val="single" w:sz="4" w:space="0" w:color="auto"/>
              <w:left w:val="nil"/>
              <w:bottom w:val="single" w:sz="4" w:space="0" w:color="auto"/>
              <w:right w:val="single" w:sz="4" w:space="0" w:color="auto"/>
            </w:tcBorders>
            <w:shd w:val="clear" w:color="auto" w:fill="FF9933"/>
            <w:textDirection w:val="btLr"/>
            <w:vAlign w:val="center"/>
            <w:hideMark/>
          </w:tcPr>
          <w:p w14:paraId="0CBF899E"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Total general, lei</w:t>
            </w:r>
          </w:p>
        </w:tc>
      </w:tr>
      <w:tr w:rsidR="00B430CC" w:rsidRPr="008A5603" w14:paraId="26B22F86" w14:textId="77777777" w:rsidTr="00791C87">
        <w:trPr>
          <w:trHeight w:val="315"/>
        </w:trPr>
        <w:tc>
          <w:tcPr>
            <w:tcW w:w="10307"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01409C20" w14:textId="77777777" w:rsidR="00B430CC" w:rsidRPr="008A5603" w:rsidRDefault="00B430CC" w:rsidP="00791C87">
            <w:pPr>
              <w:jc w:val="center"/>
              <w:rPr>
                <w:rFonts w:ascii="Arial Narrow" w:hAnsi="Arial Narrow"/>
                <w:b/>
                <w:bCs/>
                <w:color w:val="000000" w:themeColor="text1"/>
                <w:sz w:val="20"/>
                <w:szCs w:val="20"/>
                <w:lang w:val="ro-MD" w:eastAsia="ro-MD"/>
              </w:rPr>
            </w:pPr>
            <w:r w:rsidRPr="008A5603">
              <w:rPr>
                <w:rFonts w:ascii="Arial Narrow" w:hAnsi="Arial Narrow"/>
                <w:b/>
                <w:bCs/>
                <w:color w:val="000000" w:themeColor="text1"/>
                <w:sz w:val="20"/>
                <w:szCs w:val="20"/>
                <w:lang w:val="ro-MD" w:eastAsia="ro-MD"/>
              </w:rPr>
              <w:t>Cheltuieli la lucrările de plantare</w:t>
            </w:r>
          </w:p>
        </w:tc>
      </w:tr>
      <w:tr w:rsidR="00B430CC" w:rsidRPr="00C53AAA" w14:paraId="65FB7941" w14:textId="77777777" w:rsidTr="00791C87">
        <w:trPr>
          <w:trHeight w:val="300"/>
        </w:trPr>
        <w:tc>
          <w:tcPr>
            <w:tcW w:w="80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CD5EE7E"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1</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1a)</w:t>
            </w:r>
          </w:p>
        </w:tc>
        <w:tc>
          <w:tcPr>
            <w:tcW w:w="536" w:type="dxa"/>
            <w:tcBorders>
              <w:top w:val="nil"/>
              <w:left w:val="nil"/>
              <w:bottom w:val="single" w:sz="4" w:space="0" w:color="auto"/>
              <w:right w:val="single" w:sz="4" w:space="0" w:color="auto"/>
            </w:tcBorders>
            <w:shd w:val="clear" w:color="auto" w:fill="auto"/>
            <w:tcMar>
              <w:left w:w="28" w:type="dxa"/>
              <w:right w:w="28" w:type="dxa"/>
            </w:tcMar>
            <w:vAlign w:val="center"/>
          </w:tcPr>
          <w:p w14:paraId="562B0956"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8,4</w:t>
            </w:r>
          </w:p>
        </w:tc>
        <w:tc>
          <w:tcPr>
            <w:tcW w:w="847" w:type="dxa"/>
            <w:tcBorders>
              <w:top w:val="nil"/>
              <w:left w:val="nil"/>
              <w:bottom w:val="single" w:sz="4" w:space="0" w:color="auto"/>
              <w:right w:val="single" w:sz="4" w:space="0" w:color="auto"/>
            </w:tcBorders>
            <w:shd w:val="clear" w:color="auto" w:fill="auto"/>
            <w:tcMar>
              <w:left w:w="28" w:type="dxa"/>
              <w:right w:w="28" w:type="dxa"/>
            </w:tcMar>
            <w:vAlign w:val="center"/>
          </w:tcPr>
          <w:p w14:paraId="4C121B38"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2621</w:t>
            </w:r>
          </w:p>
        </w:tc>
        <w:tc>
          <w:tcPr>
            <w:tcW w:w="1048" w:type="dxa"/>
            <w:tcBorders>
              <w:top w:val="nil"/>
              <w:left w:val="nil"/>
              <w:bottom w:val="single" w:sz="4" w:space="0" w:color="auto"/>
              <w:right w:val="single" w:sz="4" w:space="0" w:color="auto"/>
            </w:tcBorders>
            <w:shd w:val="clear" w:color="auto" w:fill="auto"/>
            <w:tcMar>
              <w:left w:w="28" w:type="dxa"/>
              <w:right w:w="28" w:type="dxa"/>
            </w:tcMar>
            <w:vAlign w:val="center"/>
          </w:tcPr>
          <w:p w14:paraId="6DAB15F2"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47178,00</w:t>
            </w:r>
          </w:p>
        </w:tc>
        <w:tc>
          <w:tcPr>
            <w:tcW w:w="1022" w:type="dxa"/>
            <w:tcBorders>
              <w:top w:val="nil"/>
              <w:left w:val="nil"/>
              <w:bottom w:val="single" w:sz="4" w:space="0" w:color="auto"/>
              <w:right w:val="single" w:sz="4" w:space="0" w:color="auto"/>
            </w:tcBorders>
            <w:shd w:val="clear" w:color="auto" w:fill="auto"/>
            <w:tcMar>
              <w:left w:w="28" w:type="dxa"/>
              <w:right w:w="28" w:type="dxa"/>
            </w:tcMar>
            <w:vAlign w:val="center"/>
          </w:tcPr>
          <w:p w14:paraId="5775E69D"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48401,97</w:t>
            </w:r>
          </w:p>
        </w:tc>
        <w:tc>
          <w:tcPr>
            <w:tcW w:w="649" w:type="dxa"/>
            <w:tcBorders>
              <w:top w:val="nil"/>
              <w:left w:val="nil"/>
              <w:bottom w:val="single" w:sz="4" w:space="0" w:color="auto"/>
              <w:right w:val="single" w:sz="4" w:space="0" w:color="auto"/>
            </w:tcBorders>
            <w:shd w:val="clear" w:color="auto" w:fill="auto"/>
            <w:tcMar>
              <w:left w:w="28" w:type="dxa"/>
              <w:right w:w="28" w:type="dxa"/>
            </w:tcMar>
            <w:vAlign w:val="center"/>
          </w:tcPr>
          <w:p w14:paraId="611CFF0F"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2225,00</w:t>
            </w:r>
          </w:p>
        </w:tc>
        <w:tc>
          <w:tcPr>
            <w:tcW w:w="923" w:type="dxa"/>
            <w:tcBorders>
              <w:top w:val="nil"/>
              <w:left w:val="nil"/>
              <w:bottom w:val="single" w:sz="4" w:space="0" w:color="auto"/>
              <w:right w:val="single" w:sz="4" w:space="0" w:color="auto"/>
            </w:tcBorders>
            <w:shd w:val="clear" w:color="000000" w:fill="FFFF00"/>
            <w:tcMar>
              <w:left w:w="28" w:type="dxa"/>
              <w:right w:w="28" w:type="dxa"/>
            </w:tcMar>
            <w:vAlign w:val="center"/>
          </w:tcPr>
          <w:p w14:paraId="3071BD1D"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97804,97</w:t>
            </w:r>
          </w:p>
        </w:tc>
        <w:tc>
          <w:tcPr>
            <w:tcW w:w="860" w:type="dxa"/>
            <w:tcBorders>
              <w:top w:val="nil"/>
              <w:left w:val="nil"/>
              <w:bottom w:val="single" w:sz="4" w:space="0" w:color="auto"/>
              <w:right w:val="single" w:sz="4" w:space="0" w:color="auto"/>
            </w:tcBorders>
            <w:shd w:val="clear" w:color="000000" w:fill="DCE6F1"/>
            <w:noWrap/>
            <w:tcMar>
              <w:left w:w="28" w:type="dxa"/>
              <w:right w:w="28" w:type="dxa"/>
            </w:tcMar>
            <w:vAlign w:val="bottom"/>
          </w:tcPr>
          <w:p w14:paraId="1670D323"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6846,35</w:t>
            </w:r>
          </w:p>
        </w:tc>
        <w:tc>
          <w:tcPr>
            <w:tcW w:w="860" w:type="dxa"/>
            <w:tcBorders>
              <w:top w:val="nil"/>
              <w:left w:val="nil"/>
              <w:bottom w:val="single" w:sz="4" w:space="0" w:color="auto"/>
              <w:right w:val="single" w:sz="4" w:space="0" w:color="auto"/>
            </w:tcBorders>
            <w:shd w:val="clear" w:color="000000" w:fill="FFCCFF"/>
            <w:noWrap/>
            <w:tcMar>
              <w:left w:w="28" w:type="dxa"/>
              <w:right w:w="28" w:type="dxa"/>
            </w:tcMar>
            <w:vAlign w:val="bottom"/>
          </w:tcPr>
          <w:p w14:paraId="016091C7"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4890,25</w:t>
            </w:r>
          </w:p>
        </w:tc>
        <w:tc>
          <w:tcPr>
            <w:tcW w:w="951" w:type="dxa"/>
            <w:tcBorders>
              <w:top w:val="nil"/>
              <w:left w:val="nil"/>
              <w:bottom w:val="single" w:sz="4" w:space="0" w:color="auto"/>
              <w:right w:val="single" w:sz="4" w:space="0" w:color="auto"/>
            </w:tcBorders>
            <w:shd w:val="clear" w:color="000000" w:fill="92D050"/>
            <w:noWrap/>
            <w:tcMar>
              <w:left w:w="28" w:type="dxa"/>
              <w:right w:w="28" w:type="dxa"/>
            </w:tcMar>
            <w:vAlign w:val="bottom"/>
          </w:tcPr>
          <w:p w14:paraId="70C52B46"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109541,57</w:t>
            </w:r>
          </w:p>
        </w:tc>
        <w:tc>
          <w:tcPr>
            <w:tcW w:w="860" w:type="dxa"/>
            <w:tcBorders>
              <w:top w:val="nil"/>
              <w:left w:val="nil"/>
              <w:bottom w:val="single" w:sz="4" w:space="0" w:color="auto"/>
              <w:right w:val="single" w:sz="4" w:space="0" w:color="auto"/>
            </w:tcBorders>
            <w:shd w:val="clear" w:color="auto" w:fill="FF9999"/>
            <w:noWrap/>
            <w:tcMar>
              <w:left w:w="28" w:type="dxa"/>
              <w:right w:w="28" w:type="dxa"/>
            </w:tcMar>
            <w:vAlign w:val="bottom"/>
          </w:tcPr>
          <w:p w14:paraId="571A0E2C"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5148,45</w:t>
            </w:r>
          </w:p>
        </w:tc>
        <w:tc>
          <w:tcPr>
            <w:tcW w:w="951" w:type="dxa"/>
            <w:tcBorders>
              <w:top w:val="nil"/>
              <w:left w:val="nil"/>
              <w:bottom w:val="single" w:sz="4" w:space="0" w:color="auto"/>
              <w:right w:val="single" w:sz="4" w:space="0" w:color="auto"/>
            </w:tcBorders>
            <w:shd w:val="clear" w:color="auto" w:fill="FF9933"/>
            <w:noWrap/>
            <w:tcMar>
              <w:left w:w="28" w:type="dxa"/>
              <w:right w:w="28" w:type="dxa"/>
            </w:tcMar>
            <w:vAlign w:val="bottom"/>
          </w:tcPr>
          <w:p w14:paraId="1D9E8906"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114690,02</w:t>
            </w:r>
          </w:p>
        </w:tc>
      </w:tr>
      <w:tr w:rsidR="00B430CC" w:rsidRPr="00C53AAA" w14:paraId="5197271B" w14:textId="77777777" w:rsidTr="00791C87">
        <w:trPr>
          <w:trHeight w:val="9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B6796CA"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2</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5010BDF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D548CD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57312,00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FACD5D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516475,20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494BE5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427133,61</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9563D7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420,00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1C8194E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944028,81</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3239B65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66082,02</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6B13D97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47201,44</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738B02E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1057312,27</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36FBFD4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49693,68</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7C2FD1F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1107005,95</w:t>
            </w:r>
          </w:p>
        </w:tc>
      </w:tr>
      <w:tr w:rsidR="00B430CC" w:rsidRPr="00C53AAA" w14:paraId="58E50F8C" w14:textId="77777777" w:rsidTr="00791C87">
        <w:trPr>
          <w:trHeight w:val="9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EC41525" w14:textId="77777777" w:rsidR="00B430CC" w:rsidRPr="00C53AAA" w:rsidRDefault="00B430CC" w:rsidP="00791C87">
            <w:pP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3</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2)</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36BFA3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506AFEA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18990,00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3B80B0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123034,20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68B2A5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128611,23</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3E4F51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2150,00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519A91B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253795,43</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31D54C6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17765,68</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5EE128B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12689,77</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7EE2F24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284250,89</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63748D4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13359,79</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095D3C7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297610,68</w:t>
            </w:r>
          </w:p>
        </w:tc>
      </w:tr>
      <w:tr w:rsidR="00B430CC" w:rsidRPr="00C53AAA" w14:paraId="024D9460" w14:textId="77777777" w:rsidTr="00791C87">
        <w:trPr>
          <w:trHeight w:val="9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6924CCB"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4</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3a)</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598E6E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11,6</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5DF1FF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64000,00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BDAC7E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576600,00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33311E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247873,42</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9438F6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2225,00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1FE2631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826698,42</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4B00A4C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57868,89</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72BD3E7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41334,92</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6111C6C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925902,23</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020383A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43517,40</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5BDE82D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969419,63</w:t>
            </w:r>
          </w:p>
        </w:tc>
      </w:tr>
      <w:tr w:rsidR="00B430CC" w:rsidRPr="00C53AAA" w14:paraId="2B8374C3" w14:textId="77777777" w:rsidTr="00791C87">
        <w:trPr>
          <w:trHeight w:val="9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541E86F"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5</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C7EE80E"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3,4</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B994A1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16190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2BB0DB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145704,00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D0A37B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104013,23</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C093D1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660,00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297905E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250377,23</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22E530E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17526,41</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4D913B7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12518,86</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57A4587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280422,50</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56E2CB8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13179,86</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55A8103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293602,36</w:t>
            </w:r>
          </w:p>
        </w:tc>
      </w:tr>
      <w:tr w:rsidR="00B430CC" w:rsidRPr="00C53AAA" w14:paraId="544E3857" w14:textId="77777777" w:rsidTr="00791C87">
        <w:trPr>
          <w:trHeight w:val="9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D2321B2" w14:textId="77777777" w:rsidR="00B430CC" w:rsidRPr="00776BA6" w:rsidRDefault="00B430CC" w:rsidP="00791C87">
            <w:pPr>
              <w:jc w:val="center"/>
              <w:rPr>
                <w:rFonts w:ascii="Arial Narrow" w:hAnsi="Arial Narrow"/>
                <w:color w:val="000000" w:themeColor="text1"/>
                <w:sz w:val="20"/>
                <w:szCs w:val="20"/>
                <w:lang w:eastAsia="ro-MD"/>
              </w:rPr>
            </w:pPr>
            <w:r w:rsidRPr="00C53AAA">
              <w:rPr>
                <w:rFonts w:ascii="Arial Narrow" w:hAnsi="Arial Narrow"/>
                <w:color w:val="000000" w:themeColor="text1"/>
                <w:sz w:val="20"/>
                <w:szCs w:val="20"/>
                <w:lang w:val="ru-RU" w:eastAsia="ro-MD"/>
              </w:rPr>
              <w:t>6</w:t>
            </w:r>
            <w:r>
              <w:rPr>
                <w:rFonts w:ascii="Arial Narrow" w:hAnsi="Arial Narrow"/>
                <w:color w:val="000000" w:themeColor="text1"/>
                <w:sz w:val="20"/>
                <w:szCs w:val="20"/>
                <w:lang w:eastAsia="ro-MD"/>
              </w:rPr>
              <w:t xml:space="preserve"> </w:t>
            </w:r>
            <w:r>
              <w:rPr>
                <w:rFonts w:ascii="Arial Narrow" w:hAnsi="Arial Narrow"/>
                <w:color w:val="000000" w:themeColor="text1"/>
                <w:sz w:val="20"/>
                <w:szCs w:val="20"/>
                <w:lang w:val="ro-MD" w:eastAsia="ro-MD"/>
              </w:rPr>
              <w:t>(</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3c)</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7D0A717"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0,8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AA7204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3810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88D440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34296,00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E78191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15901,23</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067389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660,00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72F2930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50857,23</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5EFE764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3560,01</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630BCD9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2542,86</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56DA1CB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56960,10</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088CD86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2677,12</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1E55955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59637,22</w:t>
            </w:r>
          </w:p>
        </w:tc>
      </w:tr>
      <w:tr w:rsidR="00B430CC" w:rsidRPr="00C53AAA" w14:paraId="4A0F3482" w14:textId="77777777" w:rsidTr="00791C87">
        <w:trPr>
          <w:trHeight w:val="10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7D43B5E" w14:textId="77777777" w:rsidR="00B430CC" w:rsidRPr="00C53AAA" w:rsidRDefault="00B430CC" w:rsidP="00791C87">
            <w:pPr>
              <w:jc w:val="center"/>
              <w:rPr>
                <w:rFonts w:ascii="Arial Narrow" w:hAnsi="Arial Narrow"/>
                <w:b/>
                <w:bCs/>
                <w:color w:val="000000" w:themeColor="text1"/>
                <w:sz w:val="20"/>
                <w:szCs w:val="20"/>
                <w:lang w:val="ro-MD" w:eastAsia="ro-MD"/>
              </w:rPr>
            </w:pPr>
            <w:r w:rsidRPr="00C53AAA">
              <w:rPr>
                <w:rFonts w:ascii="Arial Narrow" w:hAnsi="Arial Narrow"/>
                <w:b/>
                <w:bCs/>
                <w:color w:val="000000" w:themeColor="text1"/>
                <w:sz w:val="20"/>
                <w:szCs w:val="20"/>
                <w:lang w:val="ro-MD" w:eastAsia="ro-MD"/>
              </w:rPr>
              <w:t>Total</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3F67638"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40,0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2121F97E"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162923,00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2F6D24A0"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1443287,40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0922DD67"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971934,69</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199472A4"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8340,00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bottom"/>
          </w:tcPr>
          <w:p w14:paraId="6EFEB639"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2423562,09</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3CA18ED6"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169649,36</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1CF17166"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121178,10</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75981EBB"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2714389,56</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67DFF37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127576,30</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158C7FC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2841965,86</w:t>
            </w:r>
          </w:p>
        </w:tc>
      </w:tr>
      <w:tr w:rsidR="00B430CC" w:rsidRPr="00C53AAA" w14:paraId="70E4EEA2" w14:textId="77777777" w:rsidTr="00791C87">
        <w:trPr>
          <w:trHeight w:val="110"/>
        </w:trPr>
        <w:tc>
          <w:tcPr>
            <w:tcW w:w="10307" w:type="dxa"/>
            <w:gridSpan w:val="12"/>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445E4E0C"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b/>
                <w:bCs/>
                <w:color w:val="000000" w:themeColor="text1"/>
                <w:sz w:val="20"/>
                <w:szCs w:val="20"/>
              </w:rPr>
              <w:t>Cheltuieli la lucrările de completarea golurilor după primul sezon de vegetație</w:t>
            </w:r>
          </w:p>
        </w:tc>
      </w:tr>
      <w:tr w:rsidR="00B430CC" w:rsidRPr="00C53AAA" w14:paraId="04D4DC48"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9A3B99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1</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1a)</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91459C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8,4</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5CC52BC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525</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32CDD7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9450,00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B37E65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3068,22</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6A8D14A3"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415D9A6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12518,22</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3EF9AF3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876,28</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0BC4DC7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625,91</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1A4A1C7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14020,40</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2831EDC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658,96</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1E7B8CC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14679,36</w:t>
            </w:r>
          </w:p>
        </w:tc>
      </w:tr>
      <w:tr w:rsidR="00B430CC" w:rsidRPr="00C53AAA" w14:paraId="7DBACCEF"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51360C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2</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3750CC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11,8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C7847F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11238</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D6DE3D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101140,80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BCA746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56682,39</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10E0E119"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1E2846B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157823,19</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0A2D8AA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11047,62</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102D475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7891,16</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3417B00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176761,97</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0BC9A07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8307,81</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511DC27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185069,79</w:t>
            </w:r>
          </w:p>
        </w:tc>
      </w:tr>
      <w:tr w:rsidR="00B430CC" w:rsidRPr="00C53AAA" w14:paraId="2207EA24"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254EE61" w14:textId="77777777" w:rsidR="00B430CC" w:rsidRPr="00C53AAA" w:rsidRDefault="00B430CC" w:rsidP="00791C87">
            <w:pP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3</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2)</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F49B4F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4,0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9B0244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3800,00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56C794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24618,00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D758F8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19837,83</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2211109B"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03B6D1D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44455,83</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179DF70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3111,91</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221ACF6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2222,79</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7992EED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49790,53</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14E295B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2340,15</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53954F1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52130,68</w:t>
            </w:r>
          </w:p>
        </w:tc>
      </w:tr>
      <w:tr w:rsidR="00B430CC" w:rsidRPr="00C53AAA" w14:paraId="1C342EAD"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4AE372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4</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3a)</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A8799D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11,6</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F263E9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12800,00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93C5DD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115380,00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BE87D9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51090,50</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5126A8BA"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5323BB1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166470,50</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1CCE35A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11652,93</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2DEE2E8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8323,52</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257AB99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186446,96</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702FC96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8763,01</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744F2B1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195209,97</w:t>
            </w:r>
          </w:p>
        </w:tc>
      </w:tr>
      <w:tr w:rsidR="00B430CC" w:rsidRPr="00C53AAA" w14:paraId="182EE738"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8EF744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5</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54D4C18"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3,4</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16D0F4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3240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FF1145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29154,00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5EA5B10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13689,85</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15865E80"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5EE4040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42843,85</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6C7A7A5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2999,07</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31B475F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2142,19</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731E18B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47985,11</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64A7D13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2255,30</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1513159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50240,41</w:t>
            </w:r>
          </w:p>
        </w:tc>
      </w:tr>
      <w:tr w:rsidR="00B430CC" w:rsidRPr="00C53AAA" w14:paraId="3DE0E7D7"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A6901C5"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eastAsia="ro-MD"/>
              </w:rPr>
              <w:t>6</w:t>
            </w:r>
            <w:r>
              <w:rPr>
                <w:rFonts w:ascii="Arial Narrow" w:hAnsi="Arial Narrow"/>
                <w:color w:val="000000" w:themeColor="text1"/>
                <w:sz w:val="20"/>
                <w:szCs w:val="20"/>
                <w:lang w:eastAsia="ro-MD"/>
              </w:rPr>
              <w:t xml:space="preserve"> </w:t>
            </w:r>
            <w:r>
              <w:rPr>
                <w:rFonts w:ascii="Arial Narrow" w:hAnsi="Arial Narrow"/>
                <w:color w:val="000000" w:themeColor="text1"/>
                <w:sz w:val="20"/>
                <w:szCs w:val="20"/>
                <w:lang w:val="ro-MD" w:eastAsia="ro-MD"/>
              </w:rPr>
              <w:t>(</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3c)</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975C5C6"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0,8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631034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760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157F6D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6846,00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6A652F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3987,58</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75CA20BA"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66566C9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10833,58</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1C90C1C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758,35</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7867093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541,68</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23D8A07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12133,61</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48903B2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570,28</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603A768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12703,89</w:t>
            </w:r>
          </w:p>
        </w:tc>
      </w:tr>
      <w:tr w:rsidR="00B430CC" w:rsidRPr="00C53AAA" w14:paraId="380A778B"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82AE6B0" w14:textId="77777777" w:rsidR="00B430CC" w:rsidRPr="00C53AAA" w:rsidRDefault="00B430CC" w:rsidP="00791C87">
            <w:pPr>
              <w:jc w:val="center"/>
              <w:rPr>
                <w:rFonts w:ascii="Arial Narrow" w:hAnsi="Arial Narrow"/>
                <w:b/>
                <w:bCs/>
                <w:color w:val="000000" w:themeColor="text1"/>
                <w:sz w:val="20"/>
                <w:szCs w:val="20"/>
                <w:lang w:val="ro-MD" w:eastAsia="ro-MD"/>
              </w:rPr>
            </w:pPr>
            <w:r w:rsidRPr="00C53AAA">
              <w:rPr>
                <w:rFonts w:ascii="Arial Narrow" w:hAnsi="Arial Narrow"/>
                <w:b/>
                <w:bCs/>
                <w:color w:val="000000" w:themeColor="text1"/>
                <w:sz w:val="20"/>
                <w:szCs w:val="20"/>
              </w:rPr>
              <w:t>Total</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0E0E7FF"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40,0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6F30F76D"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32363</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44910FF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286588,8</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0C1EBB9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148356,37</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120E8A09" w14:textId="77777777" w:rsidR="00B430CC" w:rsidRPr="00C53AAA" w:rsidRDefault="00B430CC" w:rsidP="00791C87">
            <w:pPr>
              <w:jc w:val="center"/>
              <w:rPr>
                <w:rFonts w:ascii="Arial Narrow" w:hAnsi="Arial Narrow"/>
                <w:b/>
                <w:bCs/>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bottom"/>
          </w:tcPr>
          <w:p w14:paraId="52D2455F"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434945,17</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67BC4000"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30446,16</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3BF02ED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21747,25</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0840FA9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487138,58</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3FD9631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22895,51</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11BA6D94"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510034,1</w:t>
            </w:r>
          </w:p>
        </w:tc>
      </w:tr>
      <w:tr w:rsidR="00B430CC" w:rsidRPr="00C53AAA" w14:paraId="7AA9697D" w14:textId="77777777" w:rsidTr="00791C87">
        <w:trPr>
          <w:trHeight w:val="110"/>
        </w:trPr>
        <w:tc>
          <w:tcPr>
            <w:tcW w:w="10307" w:type="dxa"/>
            <w:gridSpan w:val="12"/>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498F2DB"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Cheltuieli la lucrările de îngrijire</w:t>
            </w:r>
          </w:p>
        </w:tc>
      </w:tr>
      <w:tr w:rsidR="00B430CC" w:rsidRPr="00C53AAA" w14:paraId="368F7877"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040C78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1</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1a)</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032C40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8,4</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6973FC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37652B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D510543"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28408,90</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843A4B3"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761213D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28408,90</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2E8FC40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1988,62</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5C60C8F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1420,45</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080A85F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31817,97</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16C1631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1495,44</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140247F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33313,41</w:t>
            </w:r>
          </w:p>
        </w:tc>
      </w:tr>
      <w:tr w:rsidR="00B430CC" w:rsidRPr="00C53AAA" w14:paraId="3B42224C"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390D4DB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2</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E6C23B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11,8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5A2744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45390F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4EE723B"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184797,47</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AA13B57"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166E66D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184797,47</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246B8DF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12935,82</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4D32D48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9239,87</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320F88D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206973,16</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1902A05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9727,74</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14CDEE7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216700,90</w:t>
            </w:r>
          </w:p>
        </w:tc>
      </w:tr>
      <w:tr w:rsidR="00B430CC" w:rsidRPr="00C53AAA" w14:paraId="500F62F4"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32A99FE" w14:textId="77777777" w:rsidR="00B430CC" w:rsidRPr="00C53AAA" w:rsidRDefault="00B430CC" w:rsidP="00791C87">
            <w:pP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3</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2)</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462A40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4,0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73C6D7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43FAFB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A45D322"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64802,34</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3C1814B"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3189C7B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64802,34</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0DC00E3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4536,16</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1BEE90E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3240,12</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2A38B7F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72578,62</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5CF7643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3411,20</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19CC5CC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75989,81</w:t>
            </w:r>
          </w:p>
        </w:tc>
      </w:tr>
      <w:tr w:rsidR="00B430CC" w:rsidRPr="00C53AAA" w14:paraId="37246E01"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9541AB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4</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3a)</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A926DF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11,6</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E90BA0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13E561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F79BA98"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204249,01</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BF85E4B"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72462D7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204249,01</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094C619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14297,43</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5247B80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10212,45</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246C329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228758,89</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65DDDEB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10751,67</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0BB4EE3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239510,56</w:t>
            </w:r>
          </w:p>
        </w:tc>
      </w:tr>
      <w:tr w:rsidR="00B430CC" w:rsidRPr="00C53AAA" w14:paraId="11ED6F2F"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B9D000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5</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116899F"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3,4</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8AA6F6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D7FB52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7567090"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54738,25</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A292FC2"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191A117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54738,25</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181C38E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3831,68</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0DBEC9E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2736,91</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6B53BB2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61306,84</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063F3E5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2881,42</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4346E5D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64188,26</w:t>
            </w:r>
          </w:p>
        </w:tc>
      </w:tr>
      <w:tr w:rsidR="00B430CC" w:rsidRPr="00C53AAA" w14:paraId="3F89140C"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CCF2960"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eastAsia="ro-MD"/>
              </w:rPr>
              <w:t>6</w:t>
            </w:r>
            <w:r>
              <w:rPr>
                <w:rFonts w:ascii="Arial Narrow" w:hAnsi="Arial Narrow"/>
                <w:color w:val="000000" w:themeColor="text1"/>
                <w:sz w:val="20"/>
                <w:szCs w:val="20"/>
                <w:lang w:eastAsia="ro-MD"/>
              </w:rPr>
              <w:t xml:space="preserve"> </w:t>
            </w:r>
            <w:r>
              <w:rPr>
                <w:rFonts w:ascii="Arial Narrow" w:hAnsi="Arial Narrow"/>
                <w:color w:val="000000" w:themeColor="text1"/>
                <w:sz w:val="20"/>
                <w:szCs w:val="20"/>
                <w:lang w:val="ro-MD" w:eastAsia="ro-MD"/>
              </w:rPr>
              <w:t>(</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3c)</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27336C6"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0,8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908F6CF"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7F15BD6"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15CE527"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10484,37</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3CFDCCB"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5856002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10484,37</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764FEE8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733,91</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737E39C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524,22</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4C7C9DC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11742,49</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63BDC49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551,90</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022AD06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12294,39</w:t>
            </w:r>
          </w:p>
        </w:tc>
      </w:tr>
      <w:tr w:rsidR="00B430CC" w:rsidRPr="00C53AAA" w14:paraId="139AA2C0"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8D2DF0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Total</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CC34279"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40,0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9D9EC8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852F4D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7186DB9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547480,34</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5DA38F71" w14:textId="77777777" w:rsidR="00B430CC" w:rsidRPr="00C53AAA" w:rsidRDefault="00B430CC" w:rsidP="00791C87">
            <w:pPr>
              <w:jc w:val="center"/>
              <w:rPr>
                <w:rFonts w:ascii="Arial Narrow" w:hAnsi="Arial Narrow"/>
                <w:b/>
                <w:bCs/>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bottom"/>
          </w:tcPr>
          <w:p w14:paraId="66C2BC7D"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547480,34</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57C5EA77"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38323,62</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5EC0B603"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27374,02</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221388AD"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613177,97</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626F2AC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28819,37</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5DC96E55"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641997,33</w:t>
            </w:r>
          </w:p>
        </w:tc>
      </w:tr>
      <w:tr w:rsidR="00B430CC" w:rsidRPr="00C53AAA" w14:paraId="282BCAB1" w14:textId="77777777" w:rsidTr="00791C87">
        <w:trPr>
          <w:trHeight w:val="11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E625A7F"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Total</w:t>
            </w:r>
          </w:p>
          <w:p w14:paraId="0E367D33"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general</w:t>
            </w:r>
          </w:p>
        </w:tc>
        <w:tc>
          <w:tcPr>
            <w:tcW w:w="536" w:type="dxa"/>
            <w:tcBorders>
              <w:top w:val="single" w:sz="4" w:space="0" w:color="auto"/>
              <w:left w:val="nil"/>
              <w:bottom w:val="single" w:sz="4" w:space="0" w:color="auto"/>
              <w:right w:val="single" w:sz="4" w:space="0" w:color="auto"/>
            </w:tcBorders>
            <w:shd w:val="clear" w:color="auto" w:fill="auto"/>
            <w:vAlign w:val="center"/>
          </w:tcPr>
          <w:p w14:paraId="5B6DD6CE" w14:textId="77777777" w:rsidR="00B430CC" w:rsidRPr="00C53AAA" w:rsidRDefault="00B430CC" w:rsidP="00791C87">
            <w:pPr>
              <w:jc w:val="center"/>
              <w:rPr>
                <w:rFonts w:ascii="Arial Narrow" w:hAnsi="Arial Narrow"/>
                <w:b/>
                <w:bCs/>
                <w:color w:val="000000" w:themeColor="text1"/>
                <w:sz w:val="20"/>
                <w:szCs w:val="20"/>
                <w:u w:val="single"/>
              </w:rPr>
            </w:pPr>
            <w:r w:rsidRPr="00C53AAA">
              <w:rPr>
                <w:rFonts w:ascii="Arial Narrow" w:hAnsi="Arial Narrow"/>
                <w:b/>
                <w:bCs/>
                <w:color w:val="000000" w:themeColor="text1"/>
                <w:sz w:val="20"/>
                <w:szCs w:val="20"/>
                <w:u w:val="single"/>
              </w:rPr>
              <w:t>40,0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FD68F67" w14:textId="77777777" w:rsidR="00B430CC" w:rsidRPr="00C53AAA" w:rsidRDefault="00B430CC" w:rsidP="00791C87">
            <w:pPr>
              <w:jc w:val="center"/>
              <w:rPr>
                <w:rFonts w:ascii="Arial Narrow" w:hAnsi="Arial Narrow"/>
                <w:b/>
                <w:bCs/>
                <w:color w:val="000000" w:themeColor="text1"/>
                <w:sz w:val="20"/>
                <w:szCs w:val="20"/>
                <w:lang w:val="ru-RU"/>
              </w:rPr>
            </w:pPr>
            <w:r w:rsidRPr="00C53AAA">
              <w:rPr>
                <w:rFonts w:ascii="Arial Narrow" w:eastAsia="Calibri" w:hAnsi="Arial Narrow" w:cs="Arial"/>
                <w:color w:val="000000"/>
                <w:sz w:val="20"/>
                <w:szCs w:val="20"/>
              </w:rPr>
              <w:t>195286,0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54831D9" w14:textId="77777777" w:rsidR="00B430CC" w:rsidRPr="00C53AAA" w:rsidRDefault="00B430CC" w:rsidP="00791C87">
            <w:pPr>
              <w:jc w:val="center"/>
              <w:rPr>
                <w:rFonts w:ascii="Arial Narrow" w:hAnsi="Arial Narrow"/>
                <w:b/>
                <w:bCs/>
                <w:color w:val="000000" w:themeColor="text1"/>
                <w:sz w:val="20"/>
                <w:szCs w:val="20"/>
                <w:lang w:val="ru-RU"/>
              </w:rPr>
            </w:pPr>
            <w:r w:rsidRPr="00C53AAA">
              <w:rPr>
                <w:rFonts w:ascii="Arial Narrow" w:hAnsi="Arial Narrow"/>
                <w:sz w:val="20"/>
                <w:szCs w:val="20"/>
                <w:lang w:eastAsia="ro-RO"/>
              </w:rPr>
              <w:t>1729876,2</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DACF3A0"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1667771,4</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F0B17E5"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8340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57A06CB4"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3405987,6</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40771E4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238419,14</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34D1E21D"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170299,37</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72DC3538"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3814706,11</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04F29883"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179291,18</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69D1941B"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3993997,29</w:t>
            </w:r>
          </w:p>
        </w:tc>
      </w:tr>
      <w:bookmarkEnd w:id="1"/>
    </w:tbl>
    <w:p w14:paraId="330BBDF2" w14:textId="77777777" w:rsidR="00B430CC" w:rsidRDefault="00B430CC" w:rsidP="00B430CC">
      <w:pPr>
        <w:rPr>
          <w:bCs/>
          <w:i/>
          <w:color w:val="000000" w:themeColor="text1"/>
          <w:sz w:val="22"/>
        </w:rPr>
      </w:pPr>
    </w:p>
    <w:p w14:paraId="6482B7FE" w14:textId="77777777" w:rsidR="00B430CC" w:rsidRPr="00772896" w:rsidRDefault="00B430CC" w:rsidP="00B430CC">
      <w:pPr>
        <w:ind w:firstLine="708"/>
        <w:rPr>
          <w:rFonts w:ascii="Arial Cyr" w:hAnsi="Arial Cyr"/>
          <w:sz w:val="20"/>
          <w:szCs w:val="20"/>
          <w:lang w:eastAsia="ro-RO"/>
        </w:rPr>
      </w:pPr>
      <w:r w:rsidRPr="00E649EB">
        <w:rPr>
          <w:color w:val="000000" w:themeColor="text1"/>
        </w:rPr>
        <w:t xml:space="preserve">Pentru înființarea a plantației forestiere de </w:t>
      </w:r>
      <w:r>
        <w:rPr>
          <w:color w:val="000000" w:themeColor="text1"/>
        </w:rPr>
        <w:t>protecție</w:t>
      </w:r>
      <w:r w:rsidRPr="00E649EB">
        <w:rPr>
          <w:color w:val="000000" w:themeColor="text1"/>
        </w:rPr>
        <w:t xml:space="preserve">, este necesară o cantitate de </w:t>
      </w:r>
      <w:r w:rsidRPr="00772896">
        <w:rPr>
          <w:lang w:eastAsia="ro-RO"/>
        </w:rPr>
        <w:t>195295</w:t>
      </w:r>
      <w:r w:rsidRPr="00772896">
        <w:rPr>
          <w:color w:val="000000" w:themeColor="text1"/>
        </w:rPr>
        <w:t xml:space="preserve"> puieți</w:t>
      </w:r>
      <w:r w:rsidRPr="00E649EB">
        <w:rPr>
          <w:color w:val="000000" w:themeColor="text1"/>
        </w:rPr>
        <w:t>. Din acest necesar, 162</w:t>
      </w:r>
      <w:r>
        <w:rPr>
          <w:color w:val="000000" w:themeColor="text1"/>
        </w:rPr>
        <w:t>923</w:t>
      </w:r>
      <w:r w:rsidRPr="00E649EB">
        <w:rPr>
          <w:color w:val="000000" w:themeColor="text1"/>
        </w:rPr>
        <w:t xml:space="preserve"> puieți vor fi utilizați pentru plantare și </w:t>
      </w:r>
      <w:r w:rsidRPr="00EE5F9A">
        <w:rPr>
          <w:color w:val="000000" w:themeColor="text1"/>
          <w:lang w:val="en-US"/>
        </w:rPr>
        <w:t>32</w:t>
      </w:r>
      <w:r>
        <w:rPr>
          <w:color w:val="000000" w:themeColor="text1"/>
          <w:lang w:val="en-US"/>
        </w:rPr>
        <w:t>372</w:t>
      </w:r>
      <w:r w:rsidRPr="00E649EB">
        <w:rPr>
          <w:color w:val="000000" w:themeColor="text1"/>
        </w:rPr>
        <w:t xml:space="preserve"> puieți pentru lucrări de completare (după primul an de vegetație). Necesarul de material săditor </w:t>
      </w:r>
      <w:r>
        <w:rPr>
          <w:color w:val="000000" w:themeColor="text1"/>
        </w:rPr>
        <w:t xml:space="preserve">și speciilor acestora </w:t>
      </w:r>
      <w:r w:rsidRPr="00E649EB">
        <w:rPr>
          <w:color w:val="000000" w:themeColor="text1"/>
        </w:rPr>
        <w:t xml:space="preserve">pentru înființarea perdelelor </w:t>
      </w:r>
      <w:r w:rsidRPr="00E649EB">
        <w:rPr>
          <w:color w:val="000000" w:themeColor="text1"/>
        </w:rPr>
        <w:lastRenderedPageBreak/>
        <w:t xml:space="preserve">forestiere de </w:t>
      </w:r>
      <w:r>
        <w:rPr>
          <w:color w:val="000000" w:themeColor="text1"/>
        </w:rPr>
        <w:t>protecție</w:t>
      </w:r>
      <w:r w:rsidRPr="00E649EB">
        <w:rPr>
          <w:color w:val="000000" w:themeColor="text1"/>
        </w:rPr>
        <w:t xml:space="preserve"> și a plantației forestiere de </w:t>
      </w:r>
      <w:r>
        <w:rPr>
          <w:color w:val="000000" w:themeColor="text1"/>
        </w:rPr>
        <w:t>protecție</w:t>
      </w:r>
      <w:r w:rsidRPr="00E649EB">
        <w:rPr>
          <w:color w:val="000000" w:themeColor="text1"/>
        </w:rPr>
        <w:t xml:space="preserve"> pe unități de cultură forestieră este prezentat în tabelul </w:t>
      </w:r>
      <w:r>
        <w:rPr>
          <w:color w:val="000000" w:themeColor="text1"/>
        </w:rPr>
        <w:t>2</w:t>
      </w:r>
      <w:r w:rsidRPr="00E649EB">
        <w:rPr>
          <w:color w:val="000000" w:themeColor="text1"/>
        </w:rPr>
        <w:t>.</w:t>
      </w:r>
    </w:p>
    <w:p w14:paraId="05D96544" w14:textId="77777777" w:rsidR="00B430CC" w:rsidRPr="00E649EB" w:rsidRDefault="00B430CC" w:rsidP="00B430CC">
      <w:pPr>
        <w:ind w:firstLine="709"/>
        <w:rPr>
          <w:color w:val="000000" w:themeColor="text1"/>
        </w:rPr>
      </w:pPr>
      <w:r w:rsidRPr="00E649EB">
        <w:rPr>
          <w:color w:val="000000" w:themeColor="text1"/>
        </w:rPr>
        <w:t xml:space="preserve">Specia și cantitatea materialului săditor proiectat înființarea perdelelor forestiere de </w:t>
      </w:r>
      <w:r>
        <w:rPr>
          <w:color w:val="000000" w:themeColor="text1"/>
        </w:rPr>
        <w:t>protecție</w:t>
      </w:r>
      <w:r w:rsidRPr="00E649EB">
        <w:rPr>
          <w:color w:val="000000" w:themeColor="text1"/>
        </w:rPr>
        <w:t xml:space="preserve"> și a plantației forestiere de </w:t>
      </w:r>
      <w:r>
        <w:rPr>
          <w:color w:val="000000" w:themeColor="text1"/>
        </w:rPr>
        <w:t>protecție</w:t>
      </w:r>
      <w:r w:rsidRPr="00E649EB">
        <w:rPr>
          <w:color w:val="000000" w:themeColor="text1"/>
        </w:rPr>
        <w:t xml:space="preserve"> este prezentată în următor</w:t>
      </w:r>
      <w:r>
        <w:rPr>
          <w:color w:val="000000" w:themeColor="text1"/>
        </w:rPr>
        <w:t>ul tabel</w:t>
      </w:r>
      <w:r w:rsidRPr="00E649EB">
        <w:rPr>
          <w:color w:val="000000" w:themeColor="text1"/>
        </w:rPr>
        <w:t>.</w:t>
      </w:r>
    </w:p>
    <w:p w14:paraId="000E9AF4" w14:textId="77777777" w:rsidR="00B430CC" w:rsidRPr="00E649EB" w:rsidRDefault="00B430CC" w:rsidP="00B430CC">
      <w:pPr>
        <w:jc w:val="right"/>
        <w:rPr>
          <w:color w:val="000000" w:themeColor="text1"/>
        </w:rPr>
      </w:pPr>
      <w:bookmarkStart w:id="2" w:name="_Tabelul_1.1.3"/>
      <w:bookmarkStart w:id="3" w:name="_Toc97995565"/>
      <w:bookmarkEnd w:id="2"/>
      <w:r w:rsidRPr="00E649EB">
        <w:rPr>
          <w:color w:val="000000" w:themeColor="text1"/>
        </w:rPr>
        <w:t xml:space="preserve">Tabelul </w:t>
      </w:r>
      <w:bookmarkEnd w:id="3"/>
      <w:r>
        <w:rPr>
          <w:color w:val="000000" w:themeColor="text1"/>
        </w:rPr>
        <w:t>2</w:t>
      </w:r>
    </w:p>
    <w:p w14:paraId="4B5B2D6D" w14:textId="77777777" w:rsidR="00B430CC" w:rsidRPr="00E649EB" w:rsidRDefault="00B430CC" w:rsidP="00B430CC">
      <w:pPr>
        <w:ind w:firstLine="709"/>
        <w:jc w:val="center"/>
        <w:rPr>
          <w:color w:val="000000" w:themeColor="text1"/>
        </w:rPr>
      </w:pPr>
      <w:r w:rsidRPr="00E649EB">
        <w:rPr>
          <w:color w:val="000000" w:themeColor="text1"/>
        </w:rPr>
        <w:t>Necesarul de material săditor proiectat</w:t>
      </w:r>
    </w:p>
    <w:tbl>
      <w:tblPr>
        <w:tblW w:w="5000" w:type="pct"/>
        <w:jc w:val="center"/>
        <w:tblLook w:val="04A0" w:firstRow="1" w:lastRow="0" w:firstColumn="1" w:lastColumn="0" w:noHBand="0" w:noVBand="1"/>
      </w:tblPr>
      <w:tblGrid>
        <w:gridCol w:w="1230"/>
        <w:gridCol w:w="1036"/>
        <w:gridCol w:w="1450"/>
        <w:gridCol w:w="846"/>
        <w:gridCol w:w="991"/>
        <w:gridCol w:w="991"/>
        <w:gridCol w:w="849"/>
        <w:gridCol w:w="992"/>
        <w:gridCol w:w="849"/>
        <w:gridCol w:w="1017"/>
      </w:tblGrid>
      <w:tr w:rsidR="00B430CC" w:rsidRPr="00E649EB" w14:paraId="6BA85B65" w14:textId="77777777" w:rsidTr="00791C87">
        <w:trPr>
          <w:cantSplit/>
          <w:trHeight w:val="795"/>
          <w:jc w:val="center"/>
        </w:trPr>
        <w:tc>
          <w:tcPr>
            <w:tcW w:w="599" w:type="pct"/>
            <w:tcBorders>
              <w:top w:val="single" w:sz="4" w:space="0" w:color="auto"/>
              <w:left w:val="single" w:sz="4" w:space="0" w:color="auto"/>
              <w:bottom w:val="single" w:sz="12" w:space="0" w:color="auto"/>
              <w:right w:val="single" w:sz="4" w:space="0" w:color="auto"/>
            </w:tcBorders>
            <w:shd w:val="clear" w:color="auto" w:fill="auto"/>
            <w:tcMar>
              <w:left w:w="28" w:type="dxa"/>
              <w:right w:w="28" w:type="dxa"/>
            </w:tcMar>
            <w:vAlign w:val="center"/>
            <w:hideMark/>
          </w:tcPr>
          <w:p w14:paraId="03EA7D94" w14:textId="77777777" w:rsidR="00B430CC" w:rsidRPr="00E649EB" w:rsidRDefault="00B430CC" w:rsidP="00791C87">
            <w:pPr>
              <w:jc w:val="center"/>
              <w:rPr>
                <w:color w:val="000000" w:themeColor="text1"/>
              </w:rPr>
            </w:pPr>
            <w:r w:rsidRPr="00E649EB">
              <w:rPr>
                <w:color w:val="000000" w:themeColor="text1"/>
              </w:rPr>
              <w:t>Unitatea de</w:t>
            </w:r>
          </w:p>
          <w:p w14:paraId="55E042BF" w14:textId="77777777" w:rsidR="00B430CC" w:rsidRPr="00E649EB" w:rsidRDefault="00B430CC" w:rsidP="00791C87">
            <w:pPr>
              <w:jc w:val="center"/>
              <w:rPr>
                <w:color w:val="000000" w:themeColor="text1"/>
              </w:rPr>
            </w:pPr>
            <w:r w:rsidRPr="00E649EB">
              <w:rPr>
                <w:color w:val="000000" w:themeColor="text1"/>
              </w:rPr>
              <w:t>cultură</w:t>
            </w:r>
          </w:p>
          <w:p w14:paraId="176D8B21" w14:textId="77777777" w:rsidR="00B430CC" w:rsidRPr="00E649EB" w:rsidRDefault="00B430CC" w:rsidP="00791C87">
            <w:pPr>
              <w:jc w:val="center"/>
              <w:rPr>
                <w:color w:val="000000" w:themeColor="text1"/>
              </w:rPr>
            </w:pPr>
            <w:r w:rsidRPr="00E649EB">
              <w:rPr>
                <w:color w:val="000000" w:themeColor="text1"/>
              </w:rPr>
              <w:t>forestieră</w:t>
            </w:r>
          </w:p>
        </w:tc>
        <w:tc>
          <w:tcPr>
            <w:tcW w:w="505" w:type="pct"/>
            <w:tcBorders>
              <w:top w:val="single" w:sz="4" w:space="0" w:color="auto"/>
              <w:left w:val="single" w:sz="4" w:space="0" w:color="auto"/>
              <w:bottom w:val="single" w:sz="12" w:space="0" w:color="auto"/>
              <w:right w:val="single" w:sz="4" w:space="0" w:color="auto"/>
            </w:tcBorders>
            <w:shd w:val="clear" w:color="auto" w:fill="auto"/>
            <w:tcMar>
              <w:left w:w="28" w:type="dxa"/>
              <w:right w:w="28" w:type="dxa"/>
            </w:tcMar>
            <w:vAlign w:val="center"/>
            <w:hideMark/>
          </w:tcPr>
          <w:p w14:paraId="607F407C" w14:textId="77777777" w:rsidR="00B430CC" w:rsidRPr="00E649EB" w:rsidRDefault="00B430CC" w:rsidP="00791C87">
            <w:pPr>
              <w:jc w:val="center"/>
              <w:rPr>
                <w:color w:val="000000" w:themeColor="text1"/>
              </w:rPr>
            </w:pPr>
            <w:r w:rsidRPr="00E649EB">
              <w:rPr>
                <w:color w:val="000000" w:themeColor="text1"/>
              </w:rPr>
              <w:t>Suprafața, ha</w:t>
            </w:r>
          </w:p>
        </w:tc>
        <w:tc>
          <w:tcPr>
            <w:tcW w:w="707" w:type="pct"/>
            <w:tcBorders>
              <w:top w:val="single" w:sz="4" w:space="0" w:color="auto"/>
              <w:left w:val="single" w:sz="4" w:space="0" w:color="auto"/>
              <w:bottom w:val="single" w:sz="12" w:space="0" w:color="auto"/>
              <w:right w:val="single" w:sz="4" w:space="0" w:color="auto"/>
            </w:tcBorders>
            <w:shd w:val="clear" w:color="auto" w:fill="auto"/>
            <w:noWrap/>
            <w:tcMar>
              <w:left w:w="28" w:type="dxa"/>
              <w:right w:w="28" w:type="dxa"/>
            </w:tcMar>
            <w:vAlign w:val="center"/>
            <w:hideMark/>
          </w:tcPr>
          <w:p w14:paraId="0CD9CA8A" w14:textId="77777777" w:rsidR="00B430CC" w:rsidRPr="00E649EB" w:rsidRDefault="00B430CC" w:rsidP="00791C87">
            <w:pPr>
              <w:jc w:val="center"/>
              <w:rPr>
                <w:color w:val="000000" w:themeColor="text1"/>
              </w:rPr>
            </w:pPr>
            <w:r w:rsidRPr="00E649EB">
              <w:rPr>
                <w:color w:val="000000" w:themeColor="text1"/>
              </w:rPr>
              <w:t>Destinația</w:t>
            </w:r>
          </w:p>
          <w:p w14:paraId="1A3BBC6B" w14:textId="77777777" w:rsidR="00B430CC" w:rsidRPr="00E649EB" w:rsidRDefault="00B430CC" w:rsidP="00791C87">
            <w:pPr>
              <w:jc w:val="center"/>
              <w:rPr>
                <w:color w:val="000000" w:themeColor="text1"/>
              </w:rPr>
            </w:pPr>
            <w:r w:rsidRPr="00E649EB">
              <w:rPr>
                <w:color w:val="000000" w:themeColor="text1"/>
              </w:rPr>
              <w:t>materialului</w:t>
            </w:r>
          </w:p>
          <w:p w14:paraId="00B815C3" w14:textId="77777777" w:rsidR="00B430CC" w:rsidRPr="00E649EB" w:rsidRDefault="00B430CC" w:rsidP="00791C87">
            <w:pPr>
              <w:jc w:val="center"/>
              <w:rPr>
                <w:color w:val="000000" w:themeColor="text1"/>
              </w:rPr>
            </w:pPr>
            <w:r w:rsidRPr="00E649EB">
              <w:rPr>
                <w:color w:val="000000" w:themeColor="text1"/>
              </w:rPr>
              <w:t>săditor pentru:</w:t>
            </w:r>
          </w:p>
        </w:tc>
        <w:tc>
          <w:tcPr>
            <w:tcW w:w="413" w:type="pct"/>
            <w:tcBorders>
              <w:top w:val="single" w:sz="4" w:space="0" w:color="auto"/>
              <w:left w:val="single" w:sz="4" w:space="0" w:color="auto"/>
              <w:bottom w:val="single" w:sz="12" w:space="0" w:color="auto"/>
              <w:right w:val="single" w:sz="4" w:space="0" w:color="auto"/>
            </w:tcBorders>
            <w:shd w:val="clear" w:color="auto" w:fill="auto"/>
            <w:noWrap/>
            <w:tcMar>
              <w:left w:w="28" w:type="dxa"/>
              <w:right w:w="28" w:type="dxa"/>
            </w:tcMar>
            <w:vAlign w:val="center"/>
            <w:hideMark/>
          </w:tcPr>
          <w:p w14:paraId="312798DB" w14:textId="77777777" w:rsidR="00B430CC" w:rsidRDefault="00B430CC" w:rsidP="00791C87">
            <w:pPr>
              <w:jc w:val="center"/>
              <w:rPr>
                <w:color w:val="000000" w:themeColor="text1"/>
              </w:rPr>
            </w:pPr>
            <w:r w:rsidRPr="00E649EB">
              <w:rPr>
                <w:color w:val="000000" w:themeColor="text1"/>
              </w:rPr>
              <w:t xml:space="preserve">Nuc </w:t>
            </w:r>
          </w:p>
          <w:p w14:paraId="571FDA2E" w14:textId="77777777" w:rsidR="00B430CC" w:rsidRPr="00E649EB" w:rsidRDefault="00B430CC" w:rsidP="00791C87">
            <w:pPr>
              <w:jc w:val="center"/>
              <w:rPr>
                <w:color w:val="000000" w:themeColor="text1"/>
              </w:rPr>
            </w:pPr>
            <w:r w:rsidRPr="00E649EB">
              <w:rPr>
                <w:color w:val="000000" w:themeColor="text1"/>
              </w:rPr>
              <w:t>comun</w:t>
            </w:r>
          </w:p>
        </w:tc>
        <w:tc>
          <w:tcPr>
            <w:tcW w:w="484" w:type="pct"/>
            <w:tcBorders>
              <w:top w:val="single" w:sz="4" w:space="0" w:color="auto"/>
              <w:left w:val="single" w:sz="4" w:space="0" w:color="auto"/>
              <w:bottom w:val="single" w:sz="12" w:space="0" w:color="auto"/>
              <w:right w:val="single" w:sz="4" w:space="0" w:color="auto"/>
            </w:tcBorders>
            <w:shd w:val="clear" w:color="auto" w:fill="auto"/>
            <w:noWrap/>
            <w:tcMar>
              <w:left w:w="28" w:type="dxa"/>
              <w:right w:w="28" w:type="dxa"/>
            </w:tcMar>
            <w:vAlign w:val="center"/>
            <w:hideMark/>
          </w:tcPr>
          <w:p w14:paraId="7C020D22" w14:textId="77777777" w:rsidR="00B430CC" w:rsidRPr="00E649EB" w:rsidRDefault="00B430CC" w:rsidP="00791C87">
            <w:pPr>
              <w:jc w:val="center"/>
              <w:rPr>
                <w:color w:val="000000" w:themeColor="text1"/>
              </w:rPr>
            </w:pPr>
            <w:r w:rsidRPr="00E649EB">
              <w:rPr>
                <w:color w:val="000000" w:themeColor="text1"/>
              </w:rPr>
              <w:t>Frasin</w:t>
            </w:r>
          </w:p>
          <w:p w14:paraId="75BEC197" w14:textId="77777777" w:rsidR="00B430CC" w:rsidRPr="00E649EB" w:rsidRDefault="00B430CC" w:rsidP="00791C87">
            <w:pPr>
              <w:jc w:val="center"/>
              <w:rPr>
                <w:color w:val="000000" w:themeColor="text1"/>
              </w:rPr>
            </w:pPr>
            <w:r w:rsidRPr="00E649EB">
              <w:rPr>
                <w:color w:val="000000" w:themeColor="text1"/>
              </w:rPr>
              <w:t>comun</w:t>
            </w:r>
          </w:p>
        </w:tc>
        <w:tc>
          <w:tcPr>
            <w:tcW w:w="484" w:type="pct"/>
            <w:tcBorders>
              <w:top w:val="single" w:sz="4" w:space="0" w:color="auto"/>
              <w:left w:val="single" w:sz="4" w:space="0" w:color="auto"/>
              <w:bottom w:val="single" w:sz="12" w:space="0" w:color="auto"/>
              <w:right w:val="single" w:sz="4" w:space="0" w:color="auto"/>
            </w:tcBorders>
            <w:vAlign w:val="center"/>
          </w:tcPr>
          <w:p w14:paraId="3215C1F5" w14:textId="77777777" w:rsidR="00B430CC" w:rsidRPr="00E649EB" w:rsidRDefault="00B430CC" w:rsidP="00791C87">
            <w:pPr>
              <w:jc w:val="center"/>
              <w:rPr>
                <w:color w:val="000000" w:themeColor="text1"/>
              </w:rPr>
            </w:pPr>
            <w:r w:rsidRPr="00E649EB">
              <w:rPr>
                <w:color w:val="000000" w:themeColor="text1"/>
              </w:rPr>
              <w:t>Paltin de câmp</w:t>
            </w:r>
          </w:p>
        </w:tc>
        <w:tc>
          <w:tcPr>
            <w:tcW w:w="414" w:type="pct"/>
            <w:tcBorders>
              <w:top w:val="single" w:sz="4" w:space="0" w:color="auto"/>
              <w:left w:val="single" w:sz="4" w:space="0" w:color="auto"/>
              <w:bottom w:val="single" w:sz="12" w:space="0" w:color="auto"/>
              <w:right w:val="single" w:sz="4" w:space="0" w:color="auto"/>
            </w:tcBorders>
            <w:vAlign w:val="center"/>
          </w:tcPr>
          <w:p w14:paraId="07BE907A" w14:textId="77777777" w:rsidR="00B430CC" w:rsidRPr="00E649EB" w:rsidRDefault="00B430CC" w:rsidP="00791C87">
            <w:pPr>
              <w:jc w:val="center"/>
              <w:rPr>
                <w:color w:val="000000" w:themeColor="text1"/>
              </w:rPr>
            </w:pPr>
            <w:r w:rsidRPr="00E649EB">
              <w:rPr>
                <w:color w:val="000000" w:themeColor="text1"/>
              </w:rPr>
              <w:t>Stejar roșu</w:t>
            </w:r>
          </w:p>
        </w:tc>
        <w:tc>
          <w:tcPr>
            <w:tcW w:w="484" w:type="pct"/>
            <w:tcBorders>
              <w:top w:val="single" w:sz="4" w:space="0" w:color="auto"/>
              <w:left w:val="single" w:sz="4" w:space="0" w:color="auto"/>
              <w:bottom w:val="single" w:sz="12" w:space="0" w:color="auto"/>
              <w:right w:val="single" w:sz="4" w:space="0" w:color="auto"/>
            </w:tcBorders>
            <w:shd w:val="clear" w:color="auto" w:fill="auto"/>
            <w:vAlign w:val="center"/>
          </w:tcPr>
          <w:p w14:paraId="34B93BD6" w14:textId="77777777" w:rsidR="00B430CC" w:rsidRPr="00E649EB" w:rsidRDefault="00B430CC" w:rsidP="00791C87">
            <w:pPr>
              <w:jc w:val="center"/>
              <w:rPr>
                <w:color w:val="000000" w:themeColor="text1"/>
              </w:rPr>
            </w:pPr>
            <w:r w:rsidRPr="00E649EB">
              <w:rPr>
                <w:color w:val="000000" w:themeColor="text1"/>
              </w:rPr>
              <w:t>Diverse tari</w:t>
            </w:r>
          </w:p>
        </w:tc>
        <w:tc>
          <w:tcPr>
            <w:tcW w:w="414" w:type="pct"/>
            <w:tcBorders>
              <w:top w:val="single" w:sz="4" w:space="0" w:color="auto"/>
              <w:left w:val="single" w:sz="4" w:space="0" w:color="auto"/>
              <w:bottom w:val="single" w:sz="12" w:space="0" w:color="auto"/>
              <w:right w:val="single" w:sz="4" w:space="0" w:color="auto"/>
            </w:tcBorders>
            <w:shd w:val="clear" w:color="auto" w:fill="auto"/>
            <w:vAlign w:val="center"/>
          </w:tcPr>
          <w:p w14:paraId="41395E54" w14:textId="77777777" w:rsidR="00B430CC" w:rsidRPr="00E649EB" w:rsidRDefault="00B430CC" w:rsidP="00791C87">
            <w:pPr>
              <w:jc w:val="center"/>
              <w:rPr>
                <w:color w:val="000000" w:themeColor="text1"/>
              </w:rPr>
            </w:pPr>
            <w:r>
              <w:rPr>
                <w:color w:val="000000" w:themeColor="text1"/>
              </w:rPr>
              <w:t xml:space="preserve">Corn   </w:t>
            </w:r>
          </w:p>
        </w:tc>
        <w:tc>
          <w:tcPr>
            <w:tcW w:w="496" w:type="pct"/>
            <w:tcBorders>
              <w:top w:val="single" w:sz="4" w:space="0" w:color="auto"/>
              <w:left w:val="single" w:sz="4" w:space="0" w:color="auto"/>
              <w:bottom w:val="single" w:sz="12" w:space="0" w:color="auto"/>
              <w:right w:val="single" w:sz="4" w:space="0" w:color="auto"/>
            </w:tcBorders>
            <w:shd w:val="clear" w:color="auto" w:fill="auto"/>
            <w:noWrap/>
            <w:tcMar>
              <w:left w:w="28" w:type="dxa"/>
              <w:right w:w="28" w:type="dxa"/>
            </w:tcMar>
            <w:textDirection w:val="btLr"/>
            <w:vAlign w:val="center"/>
            <w:hideMark/>
          </w:tcPr>
          <w:p w14:paraId="50E49155" w14:textId="77777777" w:rsidR="00B430CC" w:rsidRPr="00E649EB" w:rsidRDefault="00B430CC" w:rsidP="00791C87">
            <w:pPr>
              <w:ind w:left="113" w:right="113"/>
              <w:jc w:val="center"/>
              <w:rPr>
                <w:color w:val="000000" w:themeColor="text1"/>
              </w:rPr>
            </w:pPr>
            <w:r w:rsidRPr="00E649EB">
              <w:rPr>
                <w:color w:val="000000" w:themeColor="text1"/>
              </w:rPr>
              <w:t>Total, puieți</w:t>
            </w:r>
          </w:p>
        </w:tc>
      </w:tr>
      <w:tr w:rsidR="00B430CC" w:rsidRPr="00E649EB" w14:paraId="56BEBE27" w14:textId="77777777" w:rsidTr="00791C87">
        <w:trPr>
          <w:trHeight w:val="227"/>
          <w:jc w:val="center"/>
        </w:trPr>
        <w:tc>
          <w:tcPr>
            <w:tcW w:w="599" w:type="pct"/>
            <w:vMerge w:val="restar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4C712A6" w14:textId="77777777" w:rsidR="00B430CC" w:rsidRPr="00E649EB" w:rsidRDefault="00B430CC" w:rsidP="00791C87">
            <w:pPr>
              <w:jc w:val="center"/>
              <w:rPr>
                <w:color w:val="000000" w:themeColor="text1"/>
              </w:rPr>
            </w:pPr>
            <w:proofErr w:type="spellStart"/>
            <w:r w:rsidRPr="00E649EB">
              <w:rPr>
                <w:color w:val="000000" w:themeColor="text1"/>
              </w:rPr>
              <w:t>Ucf</w:t>
            </w:r>
            <w:proofErr w:type="spellEnd"/>
            <w:r w:rsidRPr="00E649EB">
              <w:rPr>
                <w:color w:val="000000" w:themeColor="text1"/>
              </w:rPr>
              <w:t xml:space="preserve"> 1a</w:t>
            </w:r>
          </w:p>
        </w:tc>
        <w:tc>
          <w:tcPr>
            <w:tcW w:w="505" w:type="pct"/>
            <w:vMerge w:val="restar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542345F1" w14:textId="77777777" w:rsidR="00B430CC" w:rsidRPr="00E649EB" w:rsidRDefault="00B430CC" w:rsidP="00791C87">
            <w:pPr>
              <w:jc w:val="center"/>
              <w:rPr>
                <w:color w:val="000000" w:themeColor="text1"/>
              </w:rPr>
            </w:pPr>
            <w:r w:rsidRPr="00E649EB">
              <w:rPr>
                <w:color w:val="000000" w:themeColor="text1"/>
                <w:lang w:val="ro-MD" w:eastAsia="ro-MD"/>
              </w:rPr>
              <w:t>8,4</w:t>
            </w:r>
          </w:p>
        </w:tc>
        <w:tc>
          <w:tcPr>
            <w:tcW w:w="707"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683F0E02"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56094C4D" w14:textId="77777777" w:rsidR="00B430CC" w:rsidRPr="00E649EB" w:rsidRDefault="00B430CC" w:rsidP="00791C87">
            <w:pPr>
              <w:jc w:val="center"/>
              <w:rPr>
                <w:color w:val="000000" w:themeColor="text1"/>
                <w:lang w:eastAsia="ro-RO"/>
              </w:rPr>
            </w:pPr>
            <w:r w:rsidRPr="00E649EB">
              <w:rPr>
                <w:color w:val="000000" w:themeColor="text1"/>
              </w:rPr>
              <w:t>2621</w:t>
            </w:r>
          </w:p>
        </w:tc>
        <w:tc>
          <w:tcPr>
            <w:tcW w:w="484"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3DC0FD31" w14:textId="77777777" w:rsidR="00B430CC" w:rsidRPr="00E649EB" w:rsidRDefault="00B430CC" w:rsidP="00791C87">
            <w:pPr>
              <w:jc w:val="center"/>
              <w:rPr>
                <w:color w:val="000000" w:themeColor="text1"/>
              </w:rPr>
            </w:pPr>
          </w:p>
        </w:tc>
        <w:tc>
          <w:tcPr>
            <w:tcW w:w="484" w:type="pct"/>
            <w:tcBorders>
              <w:top w:val="single" w:sz="12" w:space="0" w:color="auto"/>
              <w:left w:val="nil"/>
              <w:bottom w:val="single" w:sz="4" w:space="0" w:color="auto"/>
              <w:right w:val="single" w:sz="4" w:space="0" w:color="auto"/>
            </w:tcBorders>
            <w:vAlign w:val="center"/>
          </w:tcPr>
          <w:p w14:paraId="2FBE04C3" w14:textId="77777777" w:rsidR="00B430CC" w:rsidRPr="00E649EB" w:rsidRDefault="00B430CC" w:rsidP="00791C87">
            <w:pPr>
              <w:jc w:val="center"/>
              <w:rPr>
                <w:color w:val="000000" w:themeColor="text1"/>
              </w:rPr>
            </w:pPr>
          </w:p>
        </w:tc>
        <w:tc>
          <w:tcPr>
            <w:tcW w:w="414" w:type="pct"/>
            <w:tcBorders>
              <w:top w:val="single" w:sz="12" w:space="0" w:color="auto"/>
              <w:left w:val="single" w:sz="4" w:space="0" w:color="auto"/>
              <w:bottom w:val="single" w:sz="4" w:space="0" w:color="auto"/>
              <w:right w:val="single" w:sz="4" w:space="0" w:color="auto"/>
            </w:tcBorders>
            <w:vAlign w:val="center"/>
          </w:tcPr>
          <w:p w14:paraId="27C97D04" w14:textId="77777777" w:rsidR="00B430CC" w:rsidRPr="00E649EB" w:rsidRDefault="00B430CC" w:rsidP="00791C87">
            <w:pPr>
              <w:jc w:val="center"/>
              <w:rPr>
                <w:color w:val="000000" w:themeColor="text1"/>
              </w:rPr>
            </w:pPr>
          </w:p>
        </w:tc>
        <w:tc>
          <w:tcPr>
            <w:tcW w:w="484" w:type="pct"/>
            <w:tcBorders>
              <w:top w:val="single" w:sz="12" w:space="0" w:color="auto"/>
              <w:left w:val="single" w:sz="4" w:space="0" w:color="auto"/>
              <w:bottom w:val="single" w:sz="4" w:space="0" w:color="auto"/>
              <w:right w:val="single" w:sz="4" w:space="0" w:color="auto"/>
            </w:tcBorders>
            <w:shd w:val="clear" w:color="auto" w:fill="auto"/>
            <w:vAlign w:val="center"/>
          </w:tcPr>
          <w:p w14:paraId="77CDC390" w14:textId="77777777" w:rsidR="00B430CC" w:rsidRPr="00E649EB" w:rsidRDefault="00B430CC" w:rsidP="00791C87">
            <w:pPr>
              <w:jc w:val="center"/>
              <w:rPr>
                <w:color w:val="000000" w:themeColor="text1"/>
              </w:rPr>
            </w:pPr>
          </w:p>
        </w:tc>
        <w:tc>
          <w:tcPr>
            <w:tcW w:w="414" w:type="pct"/>
            <w:tcBorders>
              <w:top w:val="single" w:sz="12" w:space="0" w:color="auto"/>
              <w:left w:val="single" w:sz="4" w:space="0" w:color="auto"/>
              <w:bottom w:val="single" w:sz="4" w:space="0" w:color="auto"/>
              <w:right w:val="single" w:sz="4" w:space="0" w:color="auto"/>
            </w:tcBorders>
            <w:shd w:val="clear" w:color="auto" w:fill="auto"/>
            <w:vAlign w:val="center"/>
          </w:tcPr>
          <w:p w14:paraId="2BD46599" w14:textId="77777777" w:rsidR="00B430CC" w:rsidRPr="00E649EB" w:rsidRDefault="00B430CC" w:rsidP="00791C87">
            <w:pPr>
              <w:jc w:val="center"/>
              <w:rPr>
                <w:color w:val="000000" w:themeColor="text1"/>
              </w:rPr>
            </w:pPr>
          </w:p>
        </w:tc>
        <w:tc>
          <w:tcPr>
            <w:tcW w:w="496"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0E4A62D8" w14:textId="77777777" w:rsidR="00B430CC" w:rsidRPr="00E649EB" w:rsidRDefault="00B430CC" w:rsidP="00791C87">
            <w:pPr>
              <w:jc w:val="center"/>
              <w:rPr>
                <w:color w:val="000000" w:themeColor="text1"/>
              </w:rPr>
            </w:pPr>
            <w:r w:rsidRPr="00E649EB">
              <w:rPr>
                <w:color w:val="000000" w:themeColor="text1"/>
              </w:rPr>
              <w:t>2621</w:t>
            </w:r>
          </w:p>
        </w:tc>
      </w:tr>
      <w:tr w:rsidR="00B430CC" w:rsidRPr="00E649EB" w14:paraId="65A2736C" w14:textId="77777777" w:rsidTr="00791C87">
        <w:trPr>
          <w:trHeight w:val="315"/>
          <w:jc w:val="center"/>
        </w:trPr>
        <w:tc>
          <w:tcPr>
            <w:tcW w:w="599" w:type="pct"/>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6E91B528" w14:textId="77777777" w:rsidR="00B430CC" w:rsidRPr="00E649EB" w:rsidRDefault="00B430CC" w:rsidP="00791C87">
            <w:pPr>
              <w:jc w:val="center"/>
              <w:rPr>
                <w:color w:val="000000" w:themeColor="text1"/>
              </w:rPr>
            </w:pPr>
          </w:p>
        </w:tc>
        <w:tc>
          <w:tcPr>
            <w:tcW w:w="505" w:type="pct"/>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6DFBB50"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021C89A"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1B197BF0" w14:textId="77777777" w:rsidR="00B430CC" w:rsidRPr="00EE5F9A" w:rsidRDefault="00B430CC" w:rsidP="00791C87">
            <w:pPr>
              <w:jc w:val="center"/>
              <w:rPr>
                <w:color w:val="000000" w:themeColor="text1"/>
                <w:lang w:val="ru-RU"/>
              </w:rPr>
            </w:pPr>
            <w:r>
              <w:rPr>
                <w:color w:val="000000" w:themeColor="text1"/>
                <w:lang w:val="ru-RU"/>
              </w:rPr>
              <w:t>525</w:t>
            </w: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BB45E4F"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vAlign w:val="center"/>
          </w:tcPr>
          <w:p w14:paraId="1192D86A" w14:textId="77777777" w:rsidR="00B430CC" w:rsidRPr="00E649EB" w:rsidRDefault="00B430CC" w:rsidP="00791C87">
            <w:pPr>
              <w:jc w:val="center"/>
              <w:rPr>
                <w:color w:val="000000" w:themeColor="text1"/>
              </w:rPr>
            </w:pPr>
          </w:p>
        </w:tc>
        <w:tc>
          <w:tcPr>
            <w:tcW w:w="414" w:type="pct"/>
            <w:tcBorders>
              <w:top w:val="single" w:sz="4" w:space="0" w:color="auto"/>
              <w:left w:val="single" w:sz="4" w:space="0" w:color="auto"/>
              <w:bottom w:val="single" w:sz="4" w:space="0" w:color="auto"/>
              <w:right w:val="single" w:sz="4" w:space="0" w:color="auto"/>
            </w:tcBorders>
            <w:vAlign w:val="center"/>
          </w:tcPr>
          <w:p w14:paraId="49851A92"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259387F" w14:textId="77777777" w:rsidR="00B430CC" w:rsidRPr="00E649EB" w:rsidRDefault="00B430CC" w:rsidP="00791C87">
            <w:pPr>
              <w:jc w:val="center"/>
              <w:rPr>
                <w:color w:val="000000" w:themeColor="text1"/>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D9115E" w14:textId="77777777" w:rsidR="00B430CC" w:rsidRPr="00E649EB" w:rsidRDefault="00B430CC" w:rsidP="00791C87">
            <w:pPr>
              <w:jc w:val="center"/>
              <w:rPr>
                <w:color w:val="000000" w:themeColor="text1"/>
              </w:rPr>
            </w:pP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97C0396" w14:textId="77777777" w:rsidR="00B430CC" w:rsidRPr="00EE5F9A" w:rsidRDefault="00B430CC" w:rsidP="00791C87">
            <w:pPr>
              <w:jc w:val="center"/>
              <w:rPr>
                <w:color w:val="000000" w:themeColor="text1"/>
                <w:lang w:val="ru-RU"/>
              </w:rPr>
            </w:pPr>
            <w:r>
              <w:rPr>
                <w:color w:val="000000" w:themeColor="text1"/>
                <w:lang w:val="ru-RU"/>
              </w:rPr>
              <w:t>525</w:t>
            </w:r>
          </w:p>
        </w:tc>
      </w:tr>
      <w:tr w:rsidR="00B430CC" w:rsidRPr="00E649EB" w14:paraId="43C9A3E7" w14:textId="77777777" w:rsidTr="00791C87">
        <w:trPr>
          <w:trHeight w:val="227"/>
          <w:jc w:val="center"/>
        </w:trPr>
        <w:tc>
          <w:tcPr>
            <w:tcW w:w="599" w:type="pct"/>
            <w:vMerge w:val="restar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432DF96" w14:textId="77777777" w:rsidR="00B430CC" w:rsidRPr="00E649EB" w:rsidRDefault="00B430CC" w:rsidP="00791C87">
            <w:pPr>
              <w:jc w:val="center"/>
              <w:rPr>
                <w:color w:val="000000" w:themeColor="text1"/>
              </w:rPr>
            </w:pPr>
            <w:proofErr w:type="spellStart"/>
            <w:r w:rsidRPr="00E649EB">
              <w:rPr>
                <w:color w:val="000000" w:themeColor="text1"/>
              </w:rPr>
              <w:t>Ucf</w:t>
            </w:r>
            <w:proofErr w:type="spellEnd"/>
            <w:r w:rsidRPr="00E649EB">
              <w:rPr>
                <w:color w:val="000000" w:themeColor="text1"/>
              </w:rPr>
              <w:t xml:space="preserve"> 1b</w:t>
            </w:r>
          </w:p>
        </w:tc>
        <w:tc>
          <w:tcPr>
            <w:tcW w:w="505" w:type="pct"/>
            <w:vMerge w:val="restar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4EB83FCE" w14:textId="77777777" w:rsidR="00B430CC" w:rsidRPr="00E649EB" w:rsidRDefault="00B430CC" w:rsidP="00791C87">
            <w:pPr>
              <w:jc w:val="center"/>
              <w:rPr>
                <w:color w:val="000000" w:themeColor="text1"/>
              </w:rPr>
            </w:pPr>
            <w:r w:rsidRPr="00E649EB">
              <w:rPr>
                <w:color w:val="000000" w:themeColor="text1"/>
              </w:rPr>
              <w:t>11,8</w:t>
            </w: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0D74922A"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4C17FDF2"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4F75F897" w14:textId="77777777" w:rsidR="00B430CC" w:rsidRPr="00E649EB" w:rsidRDefault="00B430CC" w:rsidP="00791C87">
            <w:pPr>
              <w:jc w:val="center"/>
              <w:rPr>
                <w:color w:val="000000" w:themeColor="text1"/>
                <w:lang w:eastAsia="ro-RO"/>
              </w:rPr>
            </w:pPr>
            <w:r w:rsidRPr="00E649EB">
              <w:rPr>
                <w:color w:val="000000" w:themeColor="text1"/>
              </w:rPr>
              <w:t>39332</w:t>
            </w:r>
          </w:p>
        </w:tc>
        <w:tc>
          <w:tcPr>
            <w:tcW w:w="484" w:type="pct"/>
            <w:tcBorders>
              <w:top w:val="single" w:sz="4" w:space="0" w:color="auto"/>
              <w:left w:val="nil"/>
              <w:bottom w:val="single" w:sz="4" w:space="0" w:color="auto"/>
              <w:right w:val="single" w:sz="4" w:space="0" w:color="auto"/>
            </w:tcBorders>
            <w:vAlign w:val="center"/>
          </w:tcPr>
          <w:p w14:paraId="7BCEA439" w14:textId="77777777" w:rsidR="00B430CC" w:rsidRPr="00E649EB" w:rsidRDefault="00B430CC" w:rsidP="00791C87">
            <w:pPr>
              <w:jc w:val="center"/>
              <w:rPr>
                <w:color w:val="000000" w:themeColor="text1"/>
              </w:rPr>
            </w:pPr>
            <w:r w:rsidRPr="00E649EB">
              <w:rPr>
                <w:color w:val="000000" w:themeColor="text1"/>
              </w:rPr>
              <w:t>11240</w:t>
            </w:r>
          </w:p>
        </w:tc>
        <w:tc>
          <w:tcPr>
            <w:tcW w:w="414" w:type="pct"/>
            <w:tcBorders>
              <w:top w:val="single" w:sz="4" w:space="0" w:color="auto"/>
              <w:left w:val="single" w:sz="4" w:space="0" w:color="auto"/>
              <w:bottom w:val="single" w:sz="4" w:space="0" w:color="auto"/>
              <w:right w:val="single" w:sz="4" w:space="0" w:color="auto"/>
            </w:tcBorders>
            <w:vAlign w:val="center"/>
          </w:tcPr>
          <w:p w14:paraId="417F2A13"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67DEF0C" w14:textId="77777777" w:rsidR="00B430CC" w:rsidRPr="00E649EB" w:rsidRDefault="00B430CC" w:rsidP="00791C87">
            <w:pPr>
              <w:jc w:val="center"/>
              <w:rPr>
                <w:color w:val="000000" w:themeColor="text1"/>
              </w:rPr>
            </w:pPr>
            <w:r w:rsidRPr="00E649EB">
              <w:rPr>
                <w:color w:val="000000" w:themeColor="text1"/>
              </w:rPr>
              <w:t>5620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8487886" w14:textId="77777777" w:rsidR="00B430CC" w:rsidRPr="00E649EB" w:rsidRDefault="00B430CC" w:rsidP="00791C87">
            <w:pPr>
              <w:jc w:val="center"/>
              <w:rPr>
                <w:color w:val="000000" w:themeColor="text1"/>
              </w:rPr>
            </w:pPr>
            <w:r>
              <w:rPr>
                <w:color w:val="000000" w:themeColor="text1"/>
              </w:rPr>
              <w:t>1120</w:t>
            </w: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F448C5D" w14:textId="77777777" w:rsidR="00B430CC" w:rsidRPr="00E649EB" w:rsidRDefault="00B430CC" w:rsidP="00791C87">
            <w:pPr>
              <w:jc w:val="center"/>
              <w:rPr>
                <w:color w:val="000000" w:themeColor="text1"/>
              </w:rPr>
            </w:pPr>
            <w:r>
              <w:rPr>
                <w:color w:val="000000" w:themeColor="text1"/>
              </w:rPr>
              <w:t>57312</w:t>
            </w:r>
          </w:p>
        </w:tc>
      </w:tr>
      <w:tr w:rsidR="00B430CC" w:rsidRPr="00E649EB" w14:paraId="39EB750D" w14:textId="77777777" w:rsidTr="00791C87">
        <w:trPr>
          <w:trHeight w:val="156"/>
          <w:jc w:val="center"/>
        </w:trPr>
        <w:tc>
          <w:tcPr>
            <w:tcW w:w="599" w:type="pct"/>
            <w:vMerge/>
            <w:tcBorders>
              <w:top w:val="single" w:sz="4" w:space="0" w:color="auto"/>
              <w:left w:val="single" w:sz="4" w:space="0" w:color="auto"/>
              <w:bottom w:val="single" w:sz="12" w:space="0" w:color="auto"/>
              <w:right w:val="single" w:sz="4" w:space="0" w:color="auto"/>
            </w:tcBorders>
            <w:shd w:val="clear" w:color="auto" w:fill="auto"/>
            <w:tcMar>
              <w:left w:w="28" w:type="dxa"/>
              <w:right w:w="28" w:type="dxa"/>
            </w:tcMar>
            <w:vAlign w:val="center"/>
            <w:hideMark/>
          </w:tcPr>
          <w:p w14:paraId="29A19FC6" w14:textId="77777777" w:rsidR="00B430CC" w:rsidRPr="00E649EB" w:rsidRDefault="00B430CC" w:rsidP="00791C87">
            <w:pPr>
              <w:jc w:val="center"/>
              <w:rPr>
                <w:color w:val="000000" w:themeColor="text1"/>
              </w:rPr>
            </w:pPr>
          </w:p>
        </w:tc>
        <w:tc>
          <w:tcPr>
            <w:tcW w:w="505" w:type="pct"/>
            <w:vMerge/>
            <w:tcBorders>
              <w:top w:val="single" w:sz="4" w:space="0" w:color="auto"/>
              <w:left w:val="single" w:sz="4" w:space="0" w:color="auto"/>
              <w:bottom w:val="single" w:sz="12" w:space="0" w:color="auto"/>
              <w:right w:val="single" w:sz="4" w:space="0" w:color="auto"/>
            </w:tcBorders>
            <w:shd w:val="clear" w:color="auto" w:fill="auto"/>
            <w:tcMar>
              <w:left w:w="28" w:type="dxa"/>
              <w:right w:w="28" w:type="dxa"/>
            </w:tcMar>
            <w:vAlign w:val="center"/>
          </w:tcPr>
          <w:p w14:paraId="387B3404"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6987430F"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05248CD7"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663BC748" w14:textId="77777777" w:rsidR="00B430CC" w:rsidRPr="00E649EB" w:rsidRDefault="00B430CC" w:rsidP="00791C87">
            <w:pPr>
              <w:jc w:val="center"/>
              <w:rPr>
                <w:color w:val="000000" w:themeColor="text1"/>
              </w:rPr>
            </w:pPr>
            <w:r w:rsidRPr="00E649EB">
              <w:rPr>
                <w:color w:val="000000" w:themeColor="text1"/>
              </w:rPr>
              <w:t>7866</w:t>
            </w:r>
          </w:p>
        </w:tc>
        <w:tc>
          <w:tcPr>
            <w:tcW w:w="484" w:type="pct"/>
            <w:tcBorders>
              <w:top w:val="single" w:sz="4" w:space="0" w:color="auto"/>
              <w:left w:val="nil"/>
              <w:bottom w:val="single" w:sz="12" w:space="0" w:color="auto"/>
              <w:right w:val="single" w:sz="4" w:space="0" w:color="auto"/>
            </w:tcBorders>
            <w:vAlign w:val="center"/>
          </w:tcPr>
          <w:p w14:paraId="1E58F152" w14:textId="77777777" w:rsidR="00B430CC" w:rsidRPr="00E649EB" w:rsidRDefault="00B430CC" w:rsidP="00791C87">
            <w:pPr>
              <w:jc w:val="center"/>
              <w:rPr>
                <w:color w:val="000000" w:themeColor="text1"/>
              </w:rPr>
            </w:pPr>
            <w:r w:rsidRPr="00E649EB">
              <w:rPr>
                <w:color w:val="000000" w:themeColor="text1"/>
              </w:rPr>
              <w:t>2248</w:t>
            </w:r>
          </w:p>
        </w:tc>
        <w:tc>
          <w:tcPr>
            <w:tcW w:w="414" w:type="pct"/>
            <w:tcBorders>
              <w:top w:val="single" w:sz="4" w:space="0" w:color="auto"/>
              <w:left w:val="single" w:sz="4" w:space="0" w:color="auto"/>
              <w:bottom w:val="single" w:sz="12" w:space="0" w:color="auto"/>
              <w:right w:val="single" w:sz="4" w:space="0" w:color="auto"/>
            </w:tcBorders>
            <w:vAlign w:val="center"/>
          </w:tcPr>
          <w:p w14:paraId="552E9A4C"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12" w:space="0" w:color="auto"/>
              <w:right w:val="single" w:sz="4" w:space="0" w:color="auto"/>
            </w:tcBorders>
            <w:shd w:val="clear" w:color="auto" w:fill="auto"/>
            <w:vAlign w:val="center"/>
          </w:tcPr>
          <w:p w14:paraId="77E248B2" w14:textId="77777777" w:rsidR="00B430CC" w:rsidRPr="00E649EB" w:rsidRDefault="00B430CC" w:rsidP="00791C87">
            <w:pPr>
              <w:jc w:val="center"/>
              <w:rPr>
                <w:color w:val="000000" w:themeColor="text1"/>
              </w:rPr>
            </w:pPr>
            <w:r w:rsidRPr="00E649EB">
              <w:rPr>
                <w:color w:val="000000" w:themeColor="text1"/>
              </w:rPr>
              <w:t>1124</w:t>
            </w:r>
          </w:p>
        </w:tc>
        <w:tc>
          <w:tcPr>
            <w:tcW w:w="414" w:type="pct"/>
            <w:tcBorders>
              <w:top w:val="single" w:sz="4" w:space="0" w:color="auto"/>
              <w:left w:val="single" w:sz="4" w:space="0" w:color="auto"/>
              <w:bottom w:val="single" w:sz="12" w:space="0" w:color="auto"/>
              <w:right w:val="single" w:sz="4" w:space="0" w:color="auto"/>
            </w:tcBorders>
            <w:shd w:val="clear" w:color="auto" w:fill="auto"/>
            <w:vAlign w:val="center"/>
          </w:tcPr>
          <w:p w14:paraId="3F0BD4DE" w14:textId="77777777" w:rsidR="00B430CC" w:rsidRPr="00E649EB" w:rsidRDefault="00B430CC" w:rsidP="00791C87">
            <w:pPr>
              <w:jc w:val="center"/>
              <w:rPr>
                <w:color w:val="000000" w:themeColor="text1"/>
              </w:rPr>
            </w:pPr>
          </w:p>
        </w:tc>
        <w:tc>
          <w:tcPr>
            <w:tcW w:w="496"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43F21A65" w14:textId="77777777" w:rsidR="00B430CC" w:rsidRPr="00E649EB" w:rsidRDefault="00B430CC" w:rsidP="00791C87">
            <w:pPr>
              <w:jc w:val="center"/>
              <w:rPr>
                <w:color w:val="000000" w:themeColor="text1"/>
              </w:rPr>
            </w:pPr>
            <w:r w:rsidRPr="00E649EB">
              <w:rPr>
                <w:color w:val="000000" w:themeColor="text1"/>
              </w:rPr>
              <w:t>11238</w:t>
            </w:r>
          </w:p>
        </w:tc>
      </w:tr>
      <w:tr w:rsidR="00B430CC" w:rsidRPr="00E649EB" w14:paraId="30D347EB" w14:textId="77777777" w:rsidTr="00791C87">
        <w:trPr>
          <w:trHeight w:val="132"/>
          <w:jc w:val="center"/>
        </w:trPr>
        <w:tc>
          <w:tcPr>
            <w:tcW w:w="599" w:type="pct"/>
            <w:vMerge w:val="restart"/>
            <w:tcBorders>
              <w:top w:val="single" w:sz="12" w:space="0" w:color="auto"/>
              <w:left w:val="single" w:sz="4" w:space="0" w:color="auto"/>
              <w:right w:val="single" w:sz="4" w:space="0" w:color="auto"/>
            </w:tcBorders>
            <w:shd w:val="clear" w:color="auto" w:fill="auto"/>
            <w:tcMar>
              <w:left w:w="28" w:type="dxa"/>
              <w:right w:w="28" w:type="dxa"/>
            </w:tcMar>
            <w:vAlign w:val="center"/>
          </w:tcPr>
          <w:p w14:paraId="18F63DD4" w14:textId="77777777" w:rsidR="00B430CC" w:rsidRPr="00E649EB" w:rsidRDefault="00B430CC" w:rsidP="00791C87">
            <w:pPr>
              <w:jc w:val="center"/>
              <w:rPr>
                <w:color w:val="000000" w:themeColor="text1"/>
              </w:rPr>
            </w:pPr>
            <w:proofErr w:type="spellStart"/>
            <w:r w:rsidRPr="00E649EB">
              <w:rPr>
                <w:color w:val="000000" w:themeColor="text1"/>
              </w:rPr>
              <w:t>Ucf</w:t>
            </w:r>
            <w:proofErr w:type="spellEnd"/>
            <w:r w:rsidRPr="00E649EB">
              <w:rPr>
                <w:color w:val="000000" w:themeColor="text1"/>
              </w:rPr>
              <w:t xml:space="preserve"> 2</w:t>
            </w:r>
          </w:p>
        </w:tc>
        <w:tc>
          <w:tcPr>
            <w:tcW w:w="505" w:type="pct"/>
            <w:vMerge w:val="restart"/>
            <w:tcBorders>
              <w:top w:val="single" w:sz="12" w:space="0" w:color="auto"/>
              <w:left w:val="single" w:sz="4" w:space="0" w:color="auto"/>
              <w:right w:val="single" w:sz="4" w:space="0" w:color="auto"/>
            </w:tcBorders>
            <w:shd w:val="clear" w:color="auto" w:fill="auto"/>
            <w:tcMar>
              <w:left w:w="28" w:type="dxa"/>
              <w:right w:w="28" w:type="dxa"/>
            </w:tcMar>
            <w:vAlign w:val="center"/>
          </w:tcPr>
          <w:p w14:paraId="39AEBA25" w14:textId="77777777" w:rsidR="00B430CC" w:rsidRPr="00E649EB" w:rsidRDefault="00B430CC" w:rsidP="00791C87">
            <w:pPr>
              <w:jc w:val="center"/>
              <w:rPr>
                <w:color w:val="000000" w:themeColor="text1"/>
              </w:rPr>
            </w:pPr>
            <w:r>
              <w:rPr>
                <w:color w:val="000000" w:themeColor="text1"/>
              </w:rPr>
              <w:t>4,0</w:t>
            </w:r>
          </w:p>
        </w:tc>
        <w:tc>
          <w:tcPr>
            <w:tcW w:w="707"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7F27E5E5"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38AB74D5" w14:textId="77777777" w:rsidR="00B430CC" w:rsidRPr="00E649EB" w:rsidRDefault="00B430CC" w:rsidP="00791C87">
            <w:pPr>
              <w:jc w:val="center"/>
              <w:rPr>
                <w:color w:val="000000" w:themeColor="text1"/>
              </w:rPr>
            </w:pPr>
          </w:p>
        </w:tc>
        <w:tc>
          <w:tcPr>
            <w:tcW w:w="484"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24ADE5EC" w14:textId="77777777" w:rsidR="00B430CC" w:rsidRPr="00E649EB" w:rsidRDefault="00B430CC" w:rsidP="00791C87">
            <w:pPr>
              <w:jc w:val="center"/>
              <w:rPr>
                <w:color w:val="000000" w:themeColor="text1"/>
              </w:rPr>
            </w:pPr>
          </w:p>
        </w:tc>
        <w:tc>
          <w:tcPr>
            <w:tcW w:w="484" w:type="pct"/>
            <w:tcBorders>
              <w:top w:val="single" w:sz="12" w:space="0" w:color="auto"/>
              <w:left w:val="nil"/>
              <w:bottom w:val="single" w:sz="4" w:space="0" w:color="auto"/>
              <w:right w:val="single" w:sz="4" w:space="0" w:color="auto"/>
            </w:tcBorders>
            <w:vAlign w:val="center"/>
          </w:tcPr>
          <w:p w14:paraId="3E5A60B5" w14:textId="77777777" w:rsidR="00B430CC" w:rsidRPr="00E649EB" w:rsidRDefault="00B430CC" w:rsidP="00791C87">
            <w:pPr>
              <w:jc w:val="center"/>
              <w:rPr>
                <w:color w:val="000000" w:themeColor="text1"/>
              </w:rPr>
            </w:pPr>
            <w:r>
              <w:rPr>
                <w:color w:val="000000" w:themeColor="text1"/>
              </w:rPr>
              <w:t>3757</w:t>
            </w:r>
          </w:p>
        </w:tc>
        <w:tc>
          <w:tcPr>
            <w:tcW w:w="414" w:type="pct"/>
            <w:tcBorders>
              <w:top w:val="single" w:sz="12" w:space="0" w:color="auto"/>
              <w:left w:val="single" w:sz="4" w:space="0" w:color="auto"/>
              <w:bottom w:val="single" w:sz="4" w:space="0" w:color="auto"/>
              <w:right w:val="single" w:sz="4" w:space="0" w:color="auto"/>
            </w:tcBorders>
            <w:vAlign w:val="center"/>
          </w:tcPr>
          <w:p w14:paraId="2C3CCEA8" w14:textId="77777777" w:rsidR="00B430CC" w:rsidRPr="00E649EB" w:rsidRDefault="00B430CC" w:rsidP="00791C87">
            <w:pPr>
              <w:jc w:val="center"/>
              <w:rPr>
                <w:color w:val="000000" w:themeColor="text1"/>
              </w:rPr>
            </w:pPr>
            <w:r w:rsidRPr="00E649EB">
              <w:rPr>
                <w:color w:val="000000" w:themeColor="text1"/>
              </w:rPr>
              <w:t>1</w:t>
            </w:r>
            <w:r>
              <w:rPr>
                <w:color w:val="000000" w:themeColor="text1"/>
              </w:rPr>
              <w:t>3333</w:t>
            </w:r>
          </w:p>
        </w:tc>
        <w:tc>
          <w:tcPr>
            <w:tcW w:w="484" w:type="pct"/>
            <w:tcBorders>
              <w:top w:val="single" w:sz="12" w:space="0" w:color="auto"/>
              <w:left w:val="single" w:sz="4" w:space="0" w:color="auto"/>
              <w:bottom w:val="single" w:sz="4" w:space="0" w:color="auto"/>
              <w:right w:val="single" w:sz="4" w:space="0" w:color="auto"/>
            </w:tcBorders>
            <w:shd w:val="clear" w:color="auto" w:fill="auto"/>
            <w:vAlign w:val="center"/>
          </w:tcPr>
          <w:p w14:paraId="33D0C0C6" w14:textId="77777777" w:rsidR="00B430CC" w:rsidRPr="00E649EB" w:rsidRDefault="00B430CC" w:rsidP="00791C87">
            <w:pPr>
              <w:jc w:val="center"/>
              <w:rPr>
                <w:color w:val="000000" w:themeColor="text1"/>
              </w:rPr>
            </w:pPr>
            <w:r w:rsidRPr="00E649EB">
              <w:rPr>
                <w:color w:val="000000" w:themeColor="text1"/>
              </w:rPr>
              <w:t>1</w:t>
            </w:r>
            <w:r>
              <w:rPr>
                <w:color w:val="000000" w:themeColor="text1"/>
              </w:rPr>
              <w:t>900</w:t>
            </w:r>
          </w:p>
        </w:tc>
        <w:tc>
          <w:tcPr>
            <w:tcW w:w="414" w:type="pct"/>
            <w:tcBorders>
              <w:top w:val="single" w:sz="12" w:space="0" w:color="auto"/>
              <w:left w:val="single" w:sz="4" w:space="0" w:color="auto"/>
              <w:bottom w:val="single" w:sz="4" w:space="0" w:color="auto"/>
              <w:right w:val="single" w:sz="4" w:space="0" w:color="auto"/>
            </w:tcBorders>
            <w:shd w:val="clear" w:color="auto" w:fill="auto"/>
            <w:vAlign w:val="center"/>
          </w:tcPr>
          <w:p w14:paraId="6A80392E" w14:textId="77777777" w:rsidR="00B430CC" w:rsidRPr="00E649EB" w:rsidRDefault="00B430CC" w:rsidP="00791C87">
            <w:pPr>
              <w:jc w:val="center"/>
              <w:rPr>
                <w:color w:val="000000" w:themeColor="text1"/>
              </w:rPr>
            </w:pPr>
          </w:p>
        </w:tc>
        <w:tc>
          <w:tcPr>
            <w:tcW w:w="496"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541E7DF7" w14:textId="77777777" w:rsidR="00B430CC" w:rsidRPr="00E649EB" w:rsidRDefault="00B430CC" w:rsidP="00791C87">
            <w:pPr>
              <w:jc w:val="center"/>
              <w:rPr>
                <w:color w:val="000000" w:themeColor="text1"/>
              </w:rPr>
            </w:pPr>
            <w:r w:rsidRPr="00E649EB">
              <w:rPr>
                <w:color w:val="000000" w:themeColor="text1"/>
              </w:rPr>
              <w:t>1</w:t>
            </w:r>
            <w:r>
              <w:rPr>
                <w:color w:val="000000" w:themeColor="text1"/>
              </w:rPr>
              <w:t>8990</w:t>
            </w:r>
          </w:p>
        </w:tc>
      </w:tr>
      <w:tr w:rsidR="00B430CC" w:rsidRPr="00E649EB" w14:paraId="4F17DB68" w14:textId="77777777" w:rsidTr="00791C87">
        <w:trPr>
          <w:trHeight w:val="120"/>
          <w:jc w:val="center"/>
        </w:trPr>
        <w:tc>
          <w:tcPr>
            <w:tcW w:w="599" w:type="pct"/>
            <w:vMerge/>
            <w:tcBorders>
              <w:left w:val="single" w:sz="4" w:space="0" w:color="auto"/>
              <w:bottom w:val="single" w:sz="12" w:space="0" w:color="auto"/>
              <w:right w:val="single" w:sz="4" w:space="0" w:color="auto"/>
            </w:tcBorders>
            <w:shd w:val="clear" w:color="auto" w:fill="auto"/>
            <w:tcMar>
              <w:left w:w="28" w:type="dxa"/>
              <w:right w:w="28" w:type="dxa"/>
            </w:tcMar>
            <w:vAlign w:val="center"/>
          </w:tcPr>
          <w:p w14:paraId="347ADE62" w14:textId="77777777" w:rsidR="00B430CC" w:rsidRPr="00E649EB" w:rsidRDefault="00B430CC" w:rsidP="00791C87">
            <w:pPr>
              <w:jc w:val="center"/>
              <w:rPr>
                <w:color w:val="000000" w:themeColor="text1"/>
              </w:rPr>
            </w:pPr>
          </w:p>
        </w:tc>
        <w:tc>
          <w:tcPr>
            <w:tcW w:w="505" w:type="pct"/>
            <w:vMerge/>
            <w:tcBorders>
              <w:left w:val="single" w:sz="4" w:space="0" w:color="auto"/>
              <w:bottom w:val="single" w:sz="12" w:space="0" w:color="auto"/>
              <w:right w:val="single" w:sz="4" w:space="0" w:color="auto"/>
            </w:tcBorders>
            <w:shd w:val="clear" w:color="auto" w:fill="auto"/>
            <w:tcMar>
              <w:left w:w="28" w:type="dxa"/>
              <w:right w:w="28" w:type="dxa"/>
            </w:tcMar>
            <w:vAlign w:val="center"/>
          </w:tcPr>
          <w:p w14:paraId="68B23189"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1723501B"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40C4CE89"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5934367C"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12" w:space="0" w:color="auto"/>
              <w:right w:val="single" w:sz="4" w:space="0" w:color="auto"/>
            </w:tcBorders>
            <w:vAlign w:val="center"/>
          </w:tcPr>
          <w:p w14:paraId="431B0F49" w14:textId="77777777" w:rsidR="00B430CC" w:rsidRPr="00E649EB" w:rsidRDefault="00B430CC" w:rsidP="00791C87">
            <w:pPr>
              <w:jc w:val="center"/>
              <w:rPr>
                <w:color w:val="000000" w:themeColor="text1"/>
              </w:rPr>
            </w:pPr>
            <w:r>
              <w:rPr>
                <w:color w:val="000000" w:themeColor="text1"/>
              </w:rPr>
              <w:t>750</w:t>
            </w:r>
          </w:p>
        </w:tc>
        <w:tc>
          <w:tcPr>
            <w:tcW w:w="414" w:type="pct"/>
            <w:tcBorders>
              <w:top w:val="single" w:sz="4" w:space="0" w:color="auto"/>
              <w:left w:val="single" w:sz="4" w:space="0" w:color="auto"/>
              <w:bottom w:val="single" w:sz="12" w:space="0" w:color="auto"/>
              <w:right w:val="single" w:sz="4" w:space="0" w:color="auto"/>
            </w:tcBorders>
            <w:vAlign w:val="center"/>
          </w:tcPr>
          <w:p w14:paraId="00262E01" w14:textId="77777777" w:rsidR="00B430CC" w:rsidRPr="00E649EB" w:rsidRDefault="00B430CC" w:rsidP="00791C87">
            <w:pPr>
              <w:jc w:val="center"/>
              <w:rPr>
                <w:color w:val="000000" w:themeColor="text1"/>
              </w:rPr>
            </w:pPr>
            <w:r w:rsidRPr="00E649EB">
              <w:rPr>
                <w:color w:val="000000" w:themeColor="text1"/>
              </w:rPr>
              <w:t>2</w:t>
            </w:r>
            <w:r>
              <w:rPr>
                <w:color w:val="000000" w:themeColor="text1"/>
              </w:rPr>
              <w:t>670</w:t>
            </w:r>
          </w:p>
        </w:tc>
        <w:tc>
          <w:tcPr>
            <w:tcW w:w="484" w:type="pct"/>
            <w:tcBorders>
              <w:top w:val="single" w:sz="4" w:space="0" w:color="auto"/>
              <w:left w:val="single" w:sz="4" w:space="0" w:color="auto"/>
              <w:bottom w:val="single" w:sz="12" w:space="0" w:color="auto"/>
              <w:right w:val="single" w:sz="4" w:space="0" w:color="auto"/>
            </w:tcBorders>
            <w:shd w:val="clear" w:color="auto" w:fill="auto"/>
            <w:vAlign w:val="center"/>
          </w:tcPr>
          <w:p w14:paraId="53BF7E9B" w14:textId="77777777" w:rsidR="00B430CC" w:rsidRPr="00E649EB" w:rsidRDefault="00B430CC" w:rsidP="00791C87">
            <w:pPr>
              <w:jc w:val="center"/>
              <w:rPr>
                <w:color w:val="000000" w:themeColor="text1"/>
              </w:rPr>
            </w:pPr>
            <w:r w:rsidRPr="00E649EB">
              <w:rPr>
                <w:color w:val="000000" w:themeColor="text1"/>
              </w:rPr>
              <w:t>3</w:t>
            </w:r>
            <w:r>
              <w:rPr>
                <w:color w:val="000000" w:themeColor="text1"/>
              </w:rPr>
              <w:t>80</w:t>
            </w:r>
          </w:p>
        </w:tc>
        <w:tc>
          <w:tcPr>
            <w:tcW w:w="414" w:type="pct"/>
            <w:tcBorders>
              <w:top w:val="single" w:sz="4" w:space="0" w:color="auto"/>
              <w:left w:val="single" w:sz="4" w:space="0" w:color="auto"/>
              <w:bottom w:val="single" w:sz="12" w:space="0" w:color="auto"/>
              <w:right w:val="single" w:sz="4" w:space="0" w:color="auto"/>
            </w:tcBorders>
            <w:shd w:val="clear" w:color="auto" w:fill="auto"/>
            <w:vAlign w:val="center"/>
          </w:tcPr>
          <w:p w14:paraId="7468DA85" w14:textId="77777777" w:rsidR="00B430CC" w:rsidRPr="00E649EB" w:rsidRDefault="00B430CC" w:rsidP="00791C87">
            <w:pPr>
              <w:jc w:val="center"/>
              <w:rPr>
                <w:color w:val="000000" w:themeColor="text1"/>
              </w:rPr>
            </w:pPr>
          </w:p>
        </w:tc>
        <w:tc>
          <w:tcPr>
            <w:tcW w:w="496"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75942337" w14:textId="77777777" w:rsidR="00B430CC" w:rsidRPr="00E649EB" w:rsidRDefault="00B430CC" w:rsidP="00791C87">
            <w:pPr>
              <w:jc w:val="center"/>
              <w:rPr>
                <w:color w:val="000000" w:themeColor="text1"/>
              </w:rPr>
            </w:pPr>
            <w:r w:rsidRPr="00E649EB">
              <w:rPr>
                <w:color w:val="000000" w:themeColor="text1"/>
              </w:rPr>
              <w:t>3</w:t>
            </w:r>
            <w:r>
              <w:rPr>
                <w:color w:val="000000" w:themeColor="text1"/>
              </w:rPr>
              <w:t>800</w:t>
            </w:r>
          </w:p>
        </w:tc>
      </w:tr>
      <w:tr w:rsidR="00B430CC" w:rsidRPr="00E649EB" w14:paraId="395C3015" w14:textId="77777777" w:rsidTr="00791C87">
        <w:trPr>
          <w:trHeight w:val="144"/>
          <w:jc w:val="center"/>
        </w:trPr>
        <w:tc>
          <w:tcPr>
            <w:tcW w:w="599" w:type="pct"/>
            <w:vMerge w:val="restart"/>
            <w:tcBorders>
              <w:top w:val="single" w:sz="12" w:space="0" w:color="auto"/>
              <w:left w:val="single" w:sz="4" w:space="0" w:color="auto"/>
              <w:right w:val="single" w:sz="4" w:space="0" w:color="auto"/>
            </w:tcBorders>
            <w:shd w:val="clear" w:color="auto" w:fill="auto"/>
            <w:tcMar>
              <w:left w:w="28" w:type="dxa"/>
              <w:right w:w="28" w:type="dxa"/>
            </w:tcMar>
            <w:vAlign w:val="center"/>
          </w:tcPr>
          <w:p w14:paraId="61490A4F" w14:textId="77777777" w:rsidR="00B430CC" w:rsidRPr="00E649EB" w:rsidRDefault="00B430CC" w:rsidP="00791C87">
            <w:pPr>
              <w:jc w:val="center"/>
              <w:rPr>
                <w:color w:val="000000" w:themeColor="text1"/>
              </w:rPr>
            </w:pPr>
            <w:proofErr w:type="spellStart"/>
            <w:r w:rsidRPr="00E649EB">
              <w:rPr>
                <w:color w:val="000000" w:themeColor="text1"/>
              </w:rPr>
              <w:t>Ucf</w:t>
            </w:r>
            <w:proofErr w:type="spellEnd"/>
            <w:r w:rsidRPr="00E649EB">
              <w:rPr>
                <w:color w:val="000000" w:themeColor="text1"/>
              </w:rPr>
              <w:t xml:space="preserve"> 3a</w:t>
            </w:r>
          </w:p>
        </w:tc>
        <w:tc>
          <w:tcPr>
            <w:tcW w:w="505" w:type="pct"/>
            <w:vMerge w:val="restart"/>
            <w:tcBorders>
              <w:top w:val="single" w:sz="12" w:space="0" w:color="auto"/>
              <w:left w:val="single" w:sz="4" w:space="0" w:color="auto"/>
              <w:right w:val="single" w:sz="4" w:space="0" w:color="auto"/>
            </w:tcBorders>
            <w:shd w:val="clear" w:color="auto" w:fill="auto"/>
            <w:tcMar>
              <w:left w:w="28" w:type="dxa"/>
              <w:right w:w="28" w:type="dxa"/>
            </w:tcMar>
            <w:vAlign w:val="center"/>
          </w:tcPr>
          <w:p w14:paraId="4A1D5742" w14:textId="77777777" w:rsidR="00B430CC" w:rsidRPr="00E649EB" w:rsidRDefault="00B430CC" w:rsidP="00791C87">
            <w:pPr>
              <w:jc w:val="center"/>
              <w:rPr>
                <w:color w:val="000000" w:themeColor="text1"/>
              </w:rPr>
            </w:pPr>
            <w:r>
              <w:rPr>
                <w:color w:val="000000" w:themeColor="text1"/>
              </w:rPr>
              <w:t>11,6</w:t>
            </w:r>
          </w:p>
        </w:tc>
        <w:tc>
          <w:tcPr>
            <w:tcW w:w="707"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62A961A8"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17144C57" w14:textId="77777777" w:rsidR="00B430CC" w:rsidRPr="00E649EB" w:rsidRDefault="00B430CC" w:rsidP="00791C87">
            <w:pPr>
              <w:jc w:val="center"/>
              <w:rPr>
                <w:color w:val="000000" w:themeColor="text1"/>
              </w:rPr>
            </w:pPr>
          </w:p>
        </w:tc>
        <w:tc>
          <w:tcPr>
            <w:tcW w:w="484"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00C16513" w14:textId="77777777" w:rsidR="00B430CC" w:rsidRPr="00E649EB" w:rsidRDefault="00B430CC" w:rsidP="00791C87">
            <w:pPr>
              <w:jc w:val="center"/>
              <w:rPr>
                <w:color w:val="000000" w:themeColor="text1"/>
              </w:rPr>
            </w:pPr>
            <w:r w:rsidRPr="00E649EB">
              <w:rPr>
                <w:color w:val="000000" w:themeColor="text1"/>
              </w:rPr>
              <w:t>4</w:t>
            </w:r>
            <w:r>
              <w:rPr>
                <w:color w:val="000000" w:themeColor="text1"/>
              </w:rPr>
              <w:t>50</w:t>
            </w:r>
            <w:r w:rsidRPr="00E649EB">
              <w:rPr>
                <w:color w:val="000000" w:themeColor="text1"/>
              </w:rPr>
              <w:t>00</w:t>
            </w:r>
          </w:p>
        </w:tc>
        <w:tc>
          <w:tcPr>
            <w:tcW w:w="484" w:type="pct"/>
            <w:tcBorders>
              <w:top w:val="single" w:sz="12" w:space="0" w:color="auto"/>
              <w:left w:val="nil"/>
              <w:bottom w:val="single" w:sz="4" w:space="0" w:color="auto"/>
              <w:right w:val="single" w:sz="4" w:space="0" w:color="auto"/>
            </w:tcBorders>
            <w:vAlign w:val="center"/>
          </w:tcPr>
          <w:p w14:paraId="164F379D" w14:textId="77777777" w:rsidR="00B430CC" w:rsidRPr="00E649EB" w:rsidRDefault="00B430CC" w:rsidP="00791C87">
            <w:pPr>
              <w:jc w:val="center"/>
              <w:rPr>
                <w:color w:val="000000" w:themeColor="text1"/>
              </w:rPr>
            </w:pPr>
            <w:r w:rsidRPr="00E649EB">
              <w:rPr>
                <w:color w:val="000000" w:themeColor="text1"/>
              </w:rPr>
              <w:t>1</w:t>
            </w:r>
            <w:r>
              <w:rPr>
                <w:color w:val="000000" w:themeColor="text1"/>
              </w:rPr>
              <w:t>2</w:t>
            </w:r>
            <w:r w:rsidRPr="00E649EB">
              <w:rPr>
                <w:color w:val="000000" w:themeColor="text1"/>
              </w:rPr>
              <w:t>600</w:t>
            </w:r>
          </w:p>
        </w:tc>
        <w:tc>
          <w:tcPr>
            <w:tcW w:w="414" w:type="pct"/>
            <w:tcBorders>
              <w:top w:val="single" w:sz="12" w:space="0" w:color="auto"/>
              <w:left w:val="single" w:sz="4" w:space="0" w:color="auto"/>
              <w:bottom w:val="single" w:sz="4" w:space="0" w:color="auto"/>
              <w:right w:val="single" w:sz="4" w:space="0" w:color="auto"/>
            </w:tcBorders>
            <w:vAlign w:val="center"/>
          </w:tcPr>
          <w:p w14:paraId="78152DDE" w14:textId="77777777" w:rsidR="00B430CC" w:rsidRPr="00E649EB" w:rsidRDefault="00B430CC" w:rsidP="00791C87">
            <w:pPr>
              <w:jc w:val="center"/>
              <w:rPr>
                <w:color w:val="000000" w:themeColor="text1"/>
              </w:rPr>
            </w:pPr>
          </w:p>
        </w:tc>
        <w:tc>
          <w:tcPr>
            <w:tcW w:w="484" w:type="pct"/>
            <w:tcBorders>
              <w:top w:val="single" w:sz="12" w:space="0" w:color="auto"/>
              <w:left w:val="single" w:sz="4" w:space="0" w:color="auto"/>
              <w:bottom w:val="single" w:sz="4" w:space="0" w:color="auto"/>
              <w:right w:val="single" w:sz="4" w:space="0" w:color="auto"/>
            </w:tcBorders>
            <w:shd w:val="clear" w:color="auto" w:fill="auto"/>
            <w:vAlign w:val="center"/>
          </w:tcPr>
          <w:p w14:paraId="5F8D8CF4" w14:textId="77777777" w:rsidR="00B430CC" w:rsidRPr="00E649EB" w:rsidRDefault="00B430CC" w:rsidP="00791C87">
            <w:pPr>
              <w:jc w:val="center"/>
              <w:rPr>
                <w:color w:val="000000" w:themeColor="text1"/>
              </w:rPr>
            </w:pPr>
            <w:r w:rsidRPr="00E649EB">
              <w:rPr>
                <w:color w:val="000000" w:themeColor="text1"/>
              </w:rPr>
              <w:t>6</w:t>
            </w:r>
            <w:r>
              <w:rPr>
                <w:color w:val="000000" w:themeColor="text1"/>
              </w:rPr>
              <w:t>4</w:t>
            </w:r>
            <w:r w:rsidRPr="00E649EB">
              <w:rPr>
                <w:color w:val="000000" w:themeColor="text1"/>
              </w:rPr>
              <w:t>00</w:t>
            </w:r>
          </w:p>
        </w:tc>
        <w:tc>
          <w:tcPr>
            <w:tcW w:w="414" w:type="pct"/>
            <w:tcBorders>
              <w:top w:val="single" w:sz="12" w:space="0" w:color="auto"/>
              <w:left w:val="single" w:sz="4" w:space="0" w:color="auto"/>
              <w:bottom w:val="single" w:sz="4" w:space="0" w:color="auto"/>
              <w:right w:val="single" w:sz="4" w:space="0" w:color="auto"/>
            </w:tcBorders>
            <w:shd w:val="clear" w:color="auto" w:fill="auto"/>
            <w:vAlign w:val="center"/>
          </w:tcPr>
          <w:p w14:paraId="54655311" w14:textId="77777777" w:rsidR="00B430CC" w:rsidRPr="00E649EB" w:rsidRDefault="00B430CC" w:rsidP="00791C87">
            <w:pPr>
              <w:jc w:val="center"/>
              <w:rPr>
                <w:color w:val="000000" w:themeColor="text1"/>
              </w:rPr>
            </w:pPr>
          </w:p>
        </w:tc>
        <w:tc>
          <w:tcPr>
            <w:tcW w:w="496"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4E3098A1" w14:textId="77777777" w:rsidR="00B430CC" w:rsidRPr="00E649EB" w:rsidRDefault="00B430CC" w:rsidP="00791C87">
            <w:pPr>
              <w:jc w:val="center"/>
              <w:rPr>
                <w:color w:val="000000" w:themeColor="text1"/>
              </w:rPr>
            </w:pPr>
            <w:r w:rsidRPr="00E649EB">
              <w:rPr>
                <w:color w:val="000000" w:themeColor="text1"/>
              </w:rPr>
              <w:t>6</w:t>
            </w:r>
            <w:r>
              <w:rPr>
                <w:color w:val="000000" w:themeColor="text1"/>
              </w:rPr>
              <w:t>4</w:t>
            </w:r>
            <w:r w:rsidRPr="00E649EB">
              <w:rPr>
                <w:color w:val="000000" w:themeColor="text1"/>
              </w:rPr>
              <w:t>000</w:t>
            </w:r>
          </w:p>
        </w:tc>
      </w:tr>
      <w:tr w:rsidR="00B430CC" w:rsidRPr="00E649EB" w14:paraId="72D60DF8" w14:textId="77777777" w:rsidTr="00791C87">
        <w:trPr>
          <w:trHeight w:val="108"/>
          <w:jc w:val="center"/>
        </w:trPr>
        <w:tc>
          <w:tcPr>
            <w:tcW w:w="599" w:type="pct"/>
            <w:vMerge/>
            <w:tcBorders>
              <w:left w:val="single" w:sz="4" w:space="0" w:color="auto"/>
              <w:bottom w:val="single" w:sz="4" w:space="0" w:color="auto"/>
              <w:right w:val="single" w:sz="4" w:space="0" w:color="auto"/>
            </w:tcBorders>
            <w:shd w:val="clear" w:color="auto" w:fill="auto"/>
            <w:tcMar>
              <w:left w:w="28" w:type="dxa"/>
              <w:right w:w="28" w:type="dxa"/>
            </w:tcMar>
            <w:vAlign w:val="center"/>
          </w:tcPr>
          <w:p w14:paraId="20AD5612" w14:textId="77777777" w:rsidR="00B430CC" w:rsidRPr="00E649EB" w:rsidRDefault="00B430CC" w:rsidP="00791C87">
            <w:pPr>
              <w:jc w:val="center"/>
              <w:rPr>
                <w:color w:val="000000" w:themeColor="text1"/>
              </w:rPr>
            </w:pPr>
          </w:p>
        </w:tc>
        <w:tc>
          <w:tcPr>
            <w:tcW w:w="505" w:type="pct"/>
            <w:vMerge/>
            <w:tcBorders>
              <w:left w:val="single" w:sz="4" w:space="0" w:color="auto"/>
              <w:bottom w:val="single" w:sz="4" w:space="0" w:color="auto"/>
              <w:right w:val="single" w:sz="4" w:space="0" w:color="auto"/>
            </w:tcBorders>
            <w:shd w:val="clear" w:color="auto" w:fill="auto"/>
            <w:tcMar>
              <w:left w:w="28" w:type="dxa"/>
              <w:right w:w="28" w:type="dxa"/>
            </w:tcMar>
            <w:vAlign w:val="center"/>
          </w:tcPr>
          <w:p w14:paraId="34CBAC1C"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04967129"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1A7FF435"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9C86594" w14:textId="77777777" w:rsidR="00B430CC" w:rsidRPr="00E649EB" w:rsidRDefault="00B430CC" w:rsidP="00791C87">
            <w:pPr>
              <w:jc w:val="center"/>
              <w:rPr>
                <w:color w:val="000000" w:themeColor="text1"/>
              </w:rPr>
            </w:pPr>
            <w:r w:rsidRPr="00E649EB">
              <w:rPr>
                <w:color w:val="000000" w:themeColor="text1"/>
              </w:rPr>
              <w:t>9</w:t>
            </w:r>
            <w:r>
              <w:rPr>
                <w:color w:val="000000" w:themeColor="text1"/>
              </w:rPr>
              <w:t>000</w:t>
            </w:r>
          </w:p>
        </w:tc>
        <w:tc>
          <w:tcPr>
            <w:tcW w:w="484" w:type="pct"/>
            <w:tcBorders>
              <w:top w:val="single" w:sz="4" w:space="0" w:color="auto"/>
              <w:left w:val="nil"/>
              <w:bottom w:val="single" w:sz="4" w:space="0" w:color="auto"/>
              <w:right w:val="single" w:sz="4" w:space="0" w:color="auto"/>
            </w:tcBorders>
            <w:vAlign w:val="center"/>
          </w:tcPr>
          <w:p w14:paraId="57EDADD0" w14:textId="77777777" w:rsidR="00B430CC" w:rsidRPr="00E649EB" w:rsidRDefault="00B430CC" w:rsidP="00791C87">
            <w:pPr>
              <w:jc w:val="center"/>
              <w:rPr>
                <w:color w:val="000000" w:themeColor="text1"/>
              </w:rPr>
            </w:pPr>
            <w:r w:rsidRPr="00E649EB">
              <w:rPr>
                <w:color w:val="000000" w:themeColor="text1"/>
              </w:rPr>
              <w:t>2</w:t>
            </w:r>
            <w:r>
              <w:rPr>
                <w:color w:val="000000" w:themeColor="text1"/>
              </w:rPr>
              <w:t>50</w:t>
            </w:r>
            <w:r w:rsidRPr="00E649EB">
              <w:rPr>
                <w:color w:val="000000" w:themeColor="text1"/>
              </w:rPr>
              <w:t>0</w:t>
            </w:r>
          </w:p>
        </w:tc>
        <w:tc>
          <w:tcPr>
            <w:tcW w:w="414" w:type="pct"/>
            <w:tcBorders>
              <w:top w:val="single" w:sz="4" w:space="0" w:color="auto"/>
              <w:left w:val="single" w:sz="4" w:space="0" w:color="auto"/>
              <w:bottom w:val="single" w:sz="4" w:space="0" w:color="auto"/>
              <w:right w:val="single" w:sz="4" w:space="0" w:color="auto"/>
            </w:tcBorders>
            <w:vAlign w:val="center"/>
          </w:tcPr>
          <w:p w14:paraId="5431F69A"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BCE5D52" w14:textId="77777777" w:rsidR="00B430CC" w:rsidRPr="00E649EB" w:rsidRDefault="00B430CC" w:rsidP="00791C87">
            <w:pPr>
              <w:jc w:val="center"/>
              <w:rPr>
                <w:color w:val="000000" w:themeColor="text1"/>
              </w:rPr>
            </w:pPr>
            <w:r w:rsidRPr="00E649EB">
              <w:rPr>
                <w:color w:val="000000" w:themeColor="text1"/>
              </w:rPr>
              <w:t>13</w:t>
            </w:r>
            <w:r>
              <w:rPr>
                <w:color w:val="000000" w:themeColor="text1"/>
              </w:rPr>
              <w:t>0</w:t>
            </w:r>
            <w:r w:rsidRPr="00E649EB">
              <w:rPr>
                <w:color w:val="000000" w:themeColor="text1"/>
              </w:rPr>
              <w:t>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DED16E" w14:textId="77777777" w:rsidR="00B430CC" w:rsidRPr="00E649EB" w:rsidRDefault="00B430CC" w:rsidP="00791C87">
            <w:pPr>
              <w:jc w:val="center"/>
              <w:rPr>
                <w:color w:val="000000" w:themeColor="text1"/>
              </w:rPr>
            </w:pP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D153D1B" w14:textId="77777777" w:rsidR="00B430CC" w:rsidRPr="00E649EB" w:rsidRDefault="00B430CC" w:rsidP="00791C87">
            <w:pPr>
              <w:jc w:val="center"/>
              <w:rPr>
                <w:color w:val="000000" w:themeColor="text1"/>
              </w:rPr>
            </w:pPr>
            <w:r w:rsidRPr="00E649EB">
              <w:rPr>
                <w:color w:val="000000" w:themeColor="text1"/>
              </w:rPr>
              <w:t>1</w:t>
            </w:r>
            <w:r>
              <w:rPr>
                <w:color w:val="000000" w:themeColor="text1"/>
              </w:rPr>
              <w:t>28</w:t>
            </w:r>
            <w:r w:rsidRPr="00E649EB">
              <w:rPr>
                <w:color w:val="000000" w:themeColor="text1"/>
              </w:rPr>
              <w:t>00</w:t>
            </w:r>
          </w:p>
        </w:tc>
      </w:tr>
      <w:tr w:rsidR="00B430CC" w:rsidRPr="00E649EB" w14:paraId="6584D103" w14:textId="77777777" w:rsidTr="00791C87">
        <w:trPr>
          <w:trHeight w:val="120"/>
          <w:jc w:val="center"/>
        </w:trPr>
        <w:tc>
          <w:tcPr>
            <w:tcW w:w="599" w:type="pct"/>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14:paraId="18E2E925" w14:textId="77777777" w:rsidR="00B430CC" w:rsidRPr="00E649EB" w:rsidRDefault="00B430CC" w:rsidP="00791C87">
            <w:pPr>
              <w:jc w:val="center"/>
              <w:rPr>
                <w:color w:val="000000" w:themeColor="text1"/>
              </w:rPr>
            </w:pPr>
            <w:proofErr w:type="spellStart"/>
            <w:r w:rsidRPr="00E649EB">
              <w:rPr>
                <w:color w:val="000000" w:themeColor="text1"/>
              </w:rPr>
              <w:t>Ucf</w:t>
            </w:r>
            <w:proofErr w:type="spellEnd"/>
            <w:r w:rsidRPr="00E649EB">
              <w:rPr>
                <w:color w:val="000000" w:themeColor="text1"/>
              </w:rPr>
              <w:t xml:space="preserve"> 3b</w:t>
            </w:r>
          </w:p>
        </w:tc>
        <w:tc>
          <w:tcPr>
            <w:tcW w:w="505" w:type="pct"/>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14:paraId="5416E245" w14:textId="77777777" w:rsidR="00B430CC" w:rsidRPr="00EE5F9A" w:rsidRDefault="00B430CC" w:rsidP="00791C87">
            <w:pPr>
              <w:jc w:val="center"/>
              <w:rPr>
                <w:color w:val="000000" w:themeColor="text1"/>
                <w:lang w:val="ru-RU"/>
              </w:rPr>
            </w:pPr>
            <w:r>
              <w:rPr>
                <w:color w:val="000000" w:themeColor="text1"/>
                <w:lang w:val="ru-RU"/>
              </w:rPr>
              <w:t>3,4</w:t>
            </w: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0CF342E4"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6B59E5CA"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72D162BA" w14:textId="77777777" w:rsidR="00B430CC" w:rsidRPr="00EE5F9A" w:rsidRDefault="00B430CC" w:rsidP="00791C87">
            <w:pPr>
              <w:jc w:val="center"/>
              <w:rPr>
                <w:color w:val="000000" w:themeColor="text1"/>
                <w:lang w:val="ru-RU"/>
              </w:rPr>
            </w:pPr>
            <w:r>
              <w:rPr>
                <w:color w:val="000000" w:themeColor="text1"/>
                <w:lang w:val="ru-RU"/>
              </w:rPr>
              <w:t>11330</w:t>
            </w:r>
          </w:p>
        </w:tc>
        <w:tc>
          <w:tcPr>
            <w:tcW w:w="484" w:type="pct"/>
            <w:tcBorders>
              <w:top w:val="single" w:sz="4" w:space="0" w:color="auto"/>
              <w:left w:val="nil"/>
              <w:bottom w:val="single" w:sz="4" w:space="0" w:color="auto"/>
              <w:right w:val="single" w:sz="4" w:space="0" w:color="auto"/>
            </w:tcBorders>
            <w:vAlign w:val="center"/>
          </w:tcPr>
          <w:p w14:paraId="65C56C95" w14:textId="77777777" w:rsidR="00B430CC" w:rsidRPr="00EE5F9A" w:rsidRDefault="00B430CC" w:rsidP="00791C87">
            <w:pPr>
              <w:jc w:val="center"/>
              <w:rPr>
                <w:color w:val="000000" w:themeColor="text1"/>
                <w:lang w:val="ru-RU"/>
              </w:rPr>
            </w:pPr>
            <w:r>
              <w:rPr>
                <w:color w:val="000000" w:themeColor="text1"/>
                <w:lang w:val="ru-RU"/>
              </w:rPr>
              <w:t>3240</w:t>
            </w:r>
          </w:p>
        </w:tc>
        <w:tc>
          <w:tcPr>
            <w:tcW w:w="414" w:type="pct"/>
            <w:tcBorders>
              <w:top w:val="single" w:sz="4" w:space="0" w:color="auto"/>
              <w:left w:val="single" w:sz="4" w:space="0" w:color="auto"/>
              <w:bottom w:val="single" w:sz="4" w:space="0" w:color="auto"/>
              <w:right w:val="single" w:sz="4" w:space="0" w:color="auto"/>
            </w:tcBorders>
            <w:vAlign w:val="center"/>
          </w:tcPr>
          <w:p w14:paraId="61E38970"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11C6A72" w14:textId="77777777" w:rsidR="00B430CC" w:rsidRPr="00EE5F9A" w:rsidRDefault="00B430CC" w:rsidP="00791C87">
            <w:pPr>
              <w:jc w:val="center"/>
              <w:rPr>
                <w:color w:val="000000" w:themeColor="text1"/>
                <w:lang w:val="ru-RU"/>
              </w:rPr>
            </w:pPr>
            <w:r>
              <w:rPr>
                <w:color w:val="000000" w:themeColor="text1"/>
                <w:lang w:val="ru-RU"/>
              </w:rPr>
              <w:t>1620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2C92AB" w14:textId="77777777" w:rsidR="00B430CC" w:rsidRPr="00EE5F9A" w:rsidRDefault="00B430CC" w:rsidP="00791C87">
            <w:pPr>
              <w:jc w:val="center"/>
              <w:rPr>
                <w:color w:val="000000" w:themeColor="text1"/>
                <w:lang w:val="ru-RU"/>
              </w:rPr>
            </w:pP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4B03A2AE" w14:textId="77777777" w:rsidR="00B430CC" w:rsidRPr="00EE5F9A" w:rsidRDefault="00B430CC" w:rsidP="00791C87">
            <w:pPr>
              <w:jc w:val="center"/>
              <w:rPr>
                <w:color w:val="000000" w:themeColor="text1"/>
                <w:lang w:val="ru-RU"/>
              </w:rPr>
            </w:pPr>
            <w:r>
              <w:rPr>
                <w:color w:val="000000" w:themeColor="text1"/>
                <w:lang w:val="ru-RU"/>
              </w:rPr>
              <w:t>16190</w:t>
            </w:r>
          </w:p>
        </w:tc>
      </w:tr>
      <w:tr w:rsidR="00B430CC" w:rsidRPr="00E649EB" w14:paraId="568D8168" w14:textId="77777777" w:rsidTr="00791C87">
        <w:trPr>
          <w:trHeight w:val="170"/>
          <w:jc w:val="center"/>
        </w:trPr>
        <w:tc>
          <w:tcPr>
            <w:tcW w:w="599" w:type="pct"/>
            <w:vMerge/>
            <w:tcBorders>
              <w:left w:val="single" w:sz="4" w:space="0" w:color="auto"/>
              <w:bottom w:val="single" w:sz="4" w:space="0" w:color="auto"/>
              <w:right w:val="single" w:sz="4" w:space="0" w:color="auto"/>
            </w:tcBorders>
            <w:shd w:val="clear" w:color="auto" w:fill="auto"/>
            <w:tcMar>
              <w:left w:w="28" w:type="dxa"/>
              <w:right w:w="28" w:type="dxa"/>
            </w:tcMar>
            <w:vAlign w:val="center"/>
          </w:tcPr>
          <w:p w14:paraId="33535E32" w14:textId="77777777" w:rsidR="00B430CC" w:rsidRPr="00E649EB" w:rsidRDefault="00B430CC" w:rsidP="00791C87">
            <w:pPr>
              <w:jc w:val="center"/>
              <w:rPr>
                <w:color w:val="000000" w:themeColor="text1"/>
              </w:rPr>
            </w:pPr>
          </w:p>
        </w:tc>
        <w:tc>
          <w:tcPr>
            <w:tcW w:w="505" w:type="pct"/>
            <w:vMerge/>
            <w:tcBorders>
              <w:left w:val="single" w:sz="4" w:space="0" w:color="auto"/>
              <w:bottom w:val="single" w:sz="4" w:space="0" w:color="auto"/>
              <w:right w:val="single" w:sz="4" w:space="0" w:color="auto"/>
            </w:tcBorders>
            <w:shd w:val="clear" w:color="auto" w:fill="auto"/>
            <w:tcMar>
              <w:left w:w="28" w:type="dxa"/>
              <w:right w:w="28" w:type="dxa"/>
            </w:tcMar>
            <w:vAlign w:val="center"/>
          </w:tcPr>
          <w:p w14:paraId="2051728B"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6FA3F1D2"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7F80EF62"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106C8A9A" w14:textId="77777777" w:rsidR="00B430CC" w:rsidRPr="00EE5F9A" w:rsidRDefault="00B430CC" w:rsidP="00791C87">
            <w:pPr>
              <w:jc w:val="center"/>
              <w:rPr>
                <w:color w:val="000000" w:themeColor="text1"/>
                <w:lang w:val="ru-RU"/>
              </w:rPr>
            </w:pPr>
            <w:r>
              <w:rPr>
                <w:color w:val="000000" w:themeColor="text1"/>
                <w:lang w:val="ru-RU"/>
              </w:rPr>
              <w:t>2266</w:t>
            </w:r>
          </w:p>
        </w:tc>
        <w:tc>
          <w:tcPr>
            <w:tcW w:w="484" w:type="pct"/>
            <w:tcBorders>
              <w:top w:val="single" w:sz="4" w:space="0" w:color="auto"/>
              <w:left w:val="nil"/>
              <w:bottom w:val="single" w:sz="4" w:space="0" w:color="auto"/>
              <w:right w:val="single" w:sz="4" w:space="0" w:color="auto"/>
            </w:tcBorders>
            <w:vAlign w:val="center"/>
          </w:tcPr>
          <w:p w14:paraId="2F0DDD22" w14:textId="77777777" w:rsidR="00B430CC" w:rsidRPr="00EE5F9A" w:rsidRDefault="00B430CC" w:rsidP="00791C87">
            <w:pPr>
              <w:jc w:val="center"/>
              <w:rPr>
                <w:color w:val="000000" w:themeColor="text1"/>
                <w:lang w:val="ru-RU"/>
              </w:rPr>
            </w:pPr>
            <w:r>
              <w:rPr>
                <w:color w:val="000000" w:themeColor="text1"/>
                <w:lang w:val="ru-RU"/>
              </w:rPr>
              <w:t>650</w:t>
            </w:r>
          </w:p>
        </w:tc>
        <w:tc>
          <w:tcPr>
            <w:tcW w:w="414" w:type="pct"/>
            <w:tcBorders>
              <w:top w:val="single" w:sz="4" w:space="0" w:color="auto"/>
              <w:left w:val="single" w:sz="4" w:space="0" w:color="auto"/>
              <w:bottom w:val="single" w:sz="4" w:space="0" w:color="auto"/>
              <w:right w:val="single" w:sz="4" w:space="0" w:color="auto"/>
            </w:tcBorders>
            <w:vAlign w:val="center"/>
          </w:tcPr>
          <w:p w14:paraId="41E93B1E"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B8DB89B" w14:textId="77777777" w:rsidR="00B430CC" w:rsidRPr="00EE5F9A" w:rsidRDefault="00B430CC" w:rsidP="00791C87">
            <w:pPr>
              <w:jc w:val="center"/>
              <w:rPr>
                <w:color w:val="000000" w:themeColor="text1"/>
                <w:lang w:val="ru-RU"/>
              </w:rPr>
            </w:pPr>
            <w:r>
              <w:rPr>
                <w:color w:val="000000" w:themeColor="text1"/>
                <w:lang w:val="ru-RU"/>
              </w:rPr>
              <w:t>324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6EFC974" w14:textId="77777777" w:rsidR="00B430CC" w:rsidRPr="00EE5F9A" w:rsidRDefault="00B430CC" w:rsidP="00791C87">
            <w:pPr>
              <w:jc w:val="center"/>
              <w:rPr>
                <w:color w:val="000000" w:themeColor="text1"/>
                <w:lang w:val="ru-RU"/>
              </w:rPr>
            </w:pP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68105B5A" w14:textId="77777777" w:rsidR="00B430CC" w:rsidRPr="00EE5F9A" w:rsidRDefault="00B430CC" w:rsidP="00791C87">
            <w:pPr>
              <w:jc w:val="center"/>
              <w:rPr>
                <w:color w:val="000000" w:themeColor="text1"/>
                <w:lang w:val="ru-RU"/>
              </w:rPr>
            </w:pPr>
            <w:r>
              <w:rPr>
                <w:color w:val="000000" w:themeColor="text1"/>
                <w:lang w:val="ru-RU"/>
              </w:rPr>
              <w:t>3240</w:t>
            </w:r>
          </w:p>
        </w:tc>
      </w:tr>
      <w:tr w:rsidR="00B430CC" w:rsidRPr="00E649EB" w14:paraId="4B5A04EB" w14:textId="77777777" w:rsidTr="00791C87">
        <w:trPr>
          <w:trHeight w:val="160"/>
          <w:jc w:val="center"/>
        </w:trPr>
        <w:tc>
          <w:tcPr>
            <w:tcW w:w="599" w:type="pct"/>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14:paraId="0DAA5A56" w14:textId="77777777" w:rsidR="00B430CC" w:rsidRPr="00EE5F9A" w:rsidRDefault="00B430CC" w:rsidP="00791C87">
            <w:pPr>
              <w:jc w:val="center"/>
              <w:rPr>
                <w:color w:val="000000" w:themeColor="text1"/>
                <w:lang w:val="ru-RU"/>
              </w:rPr>
            </w:pPr>
            <w:proofErr w:type="spellStart"/>
            <w:r w:rsidRPr="00E649EB">
              <w:rPr>
                <w:color w:val="000000" w:themeColor="text1"/>
              </w:rPr>
              <w:t>Ucf</w:t>
            </w:r>
            <w:proofErr w:type="spellEnd"/>
            <w:r w:rsidRPr="00E649EB">
              <w:rPr>
                <w:color w:val="000000" w:themeColor="text1"/>
              </w:rPr>
              <w:t xml:space="preserve"> 3</w:t>
            </w:r>
            <w:r>
              <w:rPr>
                <w:color w:val="000000" w:themeColor="text1"/>
                <w:lang w:val="ru-RU"/>
              </w:rPr>
              <w:t>с</w:t>
            </w:r>
          </w:p>
        </w:tc>
        <w:tc>
          <w:tcPr>
            <w:tcW w:w="505" w:type="pct"/>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14:paraId="5B5849C4" w14:textId="77777777" w:rsidR="00B430CC" w:rsidRPr="00EE5F9A" w:rsidRDefault="00B430CC" w:rsidP="00791C87">
            <w:pPr>
              <w:jc w:val="center"/>
              <w:rPr>
                <w:color w:val="000000" w:themeColor="text1"/>
                <w:lang w:val="ru-RU"/>
              </w:rPr>
            </w:pPr>
            <w:r>
              <w:rPr>
                <w:color w:val="000000" w:themeColor="text1"/>
                <w:lang w:val="ru-RU"/>
              </w:rPr>
              <w:t>0,8</w:t>
            </w: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6512CAB4"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1CF747D0"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558ACA08" w14:textId="77777777" w:rsidR="00B430CC" w:rsidRPr="00EE5F9A" w:rsidRDefault="00B430CC" w:rsidP="00791C87">
            <w:pPr>
              <w:jc w:val="center"/>
              <w:rPr>
                <w:color w:val="000000" w:themeColor="text1"/>
                <w:lang w:val="ru-RU"/>
              </w:rPr>
            </w:pPr>
            <w:r>
              <w:rPr>
                <w:color w:val="000000" w:themeColor="text1"/>
                <w:lang w:val="ru-RU"/>
              </w:rPr>
              <w:t>2670</w:t>
            </w:r>
          </w:p>
        </w:tc>
        <w:tc>
          <w:tcPr>
            <w:tcW w:w="484" w:type="pct"/>
            <w:tcBorders>
              <w:top w:val="single" w:sz="4" w:space="0" w:color="auto"/>
              <w:left w:val="nil"/>
              <w:bottom w:val="single" w:sz="4" w:space="0" w:color="auto"/>
              <w:right w:val="single" w:sz="4" w:space="0" w:color="auto"/>
            </w:tcBorders>
            <w:vAlign w:val="center"/>
          </w:tcPr>
          <w:p w14:paraId="48757C15" w14:textId="77777777" w:rsidR="00B430CC" w:rsidRPr="00EE5F9A" w:rsidRDefault="00B430CC" w:rsidP="00791C87">
            <w:pPr>
              <w:jc w:val="center"/>
              <w:rPr>
                <w:color w:val="000000" w:themeColor="text1"/>
                <w:lang w:val="ru-RU"/>
              </w:rPr>
            </w:pPr>
            <w:r>
              <w:rPr>
                <w:color w:val="000000" w:themeColor="text1"/>
                <w:lang w:val="ru-RU"/>
              </w:rPr>
              <w:t>760</w:t>
            </w:r>
          </w:p>
        </w:tc>
        <w:tc>
          <w:tcPr>
            <w:tcW w:w="414" w:type="pct"/>
            <w:tcBorders>
              <w:top w:val="single" w:sz="4" w:space="0" w:color="auto"/>
              <w:left w:val="single" w:sz="4" w:space="0" w:color="auto"/>
              <w:bottom w:val="single" w:sz="4" w:space="0" w:color="auto"/>
              <w:right w:val="single" w:sz="4" w:space="0" w:color="auto"/>
            </w:tcBorders>
            <w:vAlign w:val="center"/>
          </w:tcPr>
          <w:p w14:paraId="5E261009"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5422460" w14:textId="77777777" w:rsidR="00B430CC" w:rsidRPr="00EE5F9A" w:rsidRDefault="00B430CC" w:rsidP="00791C87">
            <w:pPr>
              <w:jc w:val="center"/>
              <w:rPr>
                <w:color w:val="000000" w:themeColor="text1"/>
                <w:lang w:val="ru-RU"/>
              </w:rPr>
            </w:pPr>
            <w:r>
              <w:rPr>
                <w:color w:val="000000" w:themeColor="text1"/>
                <w:lang w:val="ru-RU"/>
              </w:rPr>
              <w:t>380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7A616D" w14:textId="77777777" w:rsidR="00B430CC" w:rsidRPr="00EE5F9A" w:rsidRDefault="00B430CC" w:rsidP="00791C87">
            <w:pPr>
              <w:jc w:val="center"/>
              <w:rPr>
                <w:color w:val="000000" w:themeColor="text1"/>
                <w:lang w:val="ru-RU"/>
              </w:rPr>
            </w:pP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42F85176" w14:textId="77777777" w:rsidR="00B430CC" w:rsidRPr="00EE5F9A" w:rsidRDefault="00B430CC" w:rsidP="00791C87">
            <w:pPr>
              <w:jc w:val="center"/>
              <w:rPr>
                <w:color w:val="000000" w:themeColor="text1"/>
                <w:lang w:val="ru-RU"/>
              </w:rPr>
            </w:pPr>
            <w:r>
              <w:rPr>
                <w:color w:val="000000" w:themeColor="text1"/>
                <w:lang w:val="ru-RU"/>
              </w:rPr>
              <w:t>3810</w:t>
            </w:r>
          </w:p>
        </w:tc>
      </w:tr>
      <w:tr w:rsidR="00B430CC" w:rsidRPr="00E649EB" w14:paraId="0AE8B0EB" w14:textId="77777777" w:rsidTr="00791C87">
        <w:trPr>
          <w:trHeight w:val="147"/>
          <w:jc w:val="center"/>
        </w:trPr>
        <w:tc>
          <w:tcPr>
            <w:tcW w:w="599" w:type="pct"/>
            <w:vMerge/>
            <w:tcBorders>
              <w:left w:val="single" w:sz="4" w:space="0" w:color="auto"/>
              <w:bottom w:val="single" w:sz="12" w:space="0" w:color="auto"/>
              <w:right w:val="single" w:sz="4" w:space="0" w:color="auto"/>
            </w:tcBorders>
            <w:shd w:val="clear" w:color="auto" w:fill="auto"/>
            <w:tcMar>
              <w:left w:w="28" w:type="dxa"/>
              <w:right w:w="28" w:type="dxa"/>
            </w:tcMar>
            <w:vAlign w:val="center"/>
          </w:tcPr>
          <w:p w14:paraId="577B782C" w14:textId="77777777" w:rsidR="00B430CC" w:rsidRPr="00E649EB" w:rsidRDefault="00B430CC" w:rsidP="00791C87">
            <w:pPr>
              <w:jc w:val="center"/>
              <w:rPr>
                <w:color w:val="000000" w:themeColor="text1"/>
              </w:rPr>
            </w:pPr>
          </w:p>
        </w:tc>
        <w:tc>
          <w:tcPr>
            <w:tcW w:w="505" w:type="pct"/>
            <w:vMerge/>
            <w:tcBorders>
              <w:left w:val="single" w:sz="4" w:space="0" w:color="auto"/>
              <w:bottom w:val="single" w:sz="12" w:space="0" w:color="auto"/>
              <w:right w:val="single" w:sz="4" w:space="0" w:color="auto"/>
            </w:tcBorders>
            <w:shd w:val="clear" w:color="auto" w:fill="auto"/>
            <w:tcMar>
              <w:left w:w="28" w:type="dxa"/>
              <w:right w:w="28" w:type="dxa"/>
            </w:tcMar>
            <w:vAlign w:val="center"/>
          </w:tcPr>
          <w:p w14:paraId="36BE10CB"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3497094C"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214C8260"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0F326795" w14:textId="77777777" w:rsidR="00B430CC" w:rsidRPr="00EE5F9A" w:rsidRDefault="00B430CC" w:rsidP="00791C87">
            <w:pPr>
              <w:jc w:val="center"/>
              <w:rPr>
                <w:color w:val="000000" w:themeColor="text1"/>
                <w:lang w:val="ru-RU"/>
              </w:rPr>
            </w:pPr>
            <w:r>
              <w:rPr>
                <w:color w:val="000000" w:themeColor="text1"/>
                <w:lang w:val="ru-RU"/>
              </w:rPr>
              <w:t>543</w:t>
            </w:r>
          </w:p>
        </w:tc>
        <w:tc>
          <w:tcPr>
            <w:tcW w:w="484" w:type="pct"/>
            <w:tcBorders>
              <w:top w:val="single" w:sz="4" w:space="0" w:color="auto"/>
              <w:left w:val="nil"/>
              <w:bottom w:val="single" w:sz="12" w:space="0" w:color="auto"/>
              <w:right w:val="single" w:sz="4" w:space="0" w:color="auto"/>
            </w:tcBorders>
            <w:vAlign w:val="center"/>
          </w:tcPr>
          <w:p w14:paraId="1BBC7647" w14:textId="77777777" w:rsidR="00B430CC" w:rsidRPr="00EE5F9A" w:rsidRDefault="00B430CC" w:rsidP="00791C87">
            <w:pPr>
              <w:jc w:val="center"/>
              <w:rPr>
                <w:color w:val="000000" w:themeColor="text1"/>
                <w:lang w:val="ru-RU"/>
              </w:rPr>
            </w:pPr>
            <w:r>
              <w:rPr>
                <w:color w:val="000000" w:themeColor="text1"/>
                <w:lang w:val="ru-RU"/>
              </w:rPr>
              <w:t>150</w:t>
            </w:r>
          </w:p>
        </w:tc>
        <w:tc>
          <w:tcPr>
            <w:tcW w:w="414" w:type="pct"/>
            <w:tcBorders>
              <w:top w:val="single" w:sz="4" w:space="0" w:color="auto"/>
              <w:left w:val="single" w:sz="4" w:space="0" w:color="auto"/>
              <w:bottom w:val="single" w:sz="12" w:space="0" w:color="auto"/>
              <w:right w:val="single" w:sz="4" w:space="0" w:color="auto"/>
            </w:tcBorders>
            <w:vAlign w:val="center"/>
          </w:tcPr>
          <w:p w14:paraId="28124FA5"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12" w:space="0" w:color="auto"/>
              <w:right w:val="single" w:sz="4" w:space="0" w:color="auto"/>
            </w:tcBorders>
            <w:shd w:val="clear" w:color="auto" w:fill="auto"/>
            <w:vAlign w:val="center"/>
          </w:tcPr>
          <w:p w14:paraId="61863C37" w14:textId="77777777" w:rsidR="00B430CC" w:rsidRPr="00EE5F9A" w:rsidRDefault="00B430CC" w:rsidP="00791C87">
            <w:pPr>
              <w:jc w:val="center"/>
              <w:rPr>
                <w:color w:val="000000" w:themeColor="text1"/>
                <w:lang w:val="ru-RU"/>
              </w:rPr>
            </w:pPr>
            <w:r>
              <w:rPr>
                <w:color w:val="000000" w:themeColor="text1"/>
                <w:lang w:val="ru-RU"/>
              </w:rPr>
              <w:t>76</w:t>
            </w:r>
          </w:p>
        </w:tc>
        <w:tc>
          <w:tcPr>
            <w:tcW w:w="414" w:type="pct"/>
            <w:tcBorders>
              <w:top w:val="single" w:sz="4" w:space="0" w:color="auto"/>
              <w:left w:val="single" w:sz="4" w:space="0" w:color="auto"/>
              <w:bottom w:val="single" w:sz="12" w:space="0" w:color="auto"/>
              <w:right w:val="single" w:sz="4" w:space="0" w:color="auto"/>
            </w:tcBorders>
            <w:shd w:val="clear" w:color="auto" w:fill="auto"/>
            <w:vAlign w:val="center"/>
          </w:tcPr>
          <w:p w14:paraId="75C0EA8F" w14:textId="77777777" w:rsidR="00B430CC" w:rsidRPr="00EE5F9A" w:rsidRDefault="00B430CC" w:rsidP="00791C87">
            <w:pPr>
              <w:jc w:val="center"/>
              <w:rPr>
                <w:color w:val="000000" w:themeColor="text1"/>
                <w:lang w:val="ru-RU"/>
              </w:rPr>
            </w:pPr>
          </w:p>
        </w:tc>
        <w:tc>
          <w:tcPr>
            <w:tcW w:w="496"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04F37553" w14:textId="77777777" w:rsidR="00B430CC" w:rsidRPr="00EE5F9A" w:rsidRDefault="00B430CC" w:rsidP="00791C87">
            <w:pPr>
              <w:jc w:val="center"/>
              <w:rPr>
                <w:color w:val="000000" w:themeColor="text1"/>
                <w:lang w:val="ru-RU"/>
              </w:rPr>
            </w:pPr>
            <w:r>
              <w:rPr>
                <w:color w:val="000000" w:themeColor="text1"/>
                <w:lang w:val="ru-RU"/>
              </w:rPr>
              <w:t>760</w:t>
            </w:r>
          </w:p>
        </w:tc>
      </w:tr>
      <w:tr w:rsidR="00B430CC" w:rsidRPr="00E649EB" w14:paraId="72D8C14C" w14:textId="77777777" w:rsidTr="00791C87">
        <w:trPr>
          <w:trHeight w:val="227"/>
          <w:jc w:val="center"/>
        </w:trPr>
        <w:tc>
          <w:tcPr>
            <w:tcW w:w="599" w:type="pct"/>
            <w:vMerge w:val="restart"/>
            <w:tcBorders>
              <w:top w:val="single" w:sz="12" w:space="0" w:color="auto"/>
              <w:left w:val="single" w:sz="4" w:space="0" w:color="auto"/>
              <w:right w:val="single" w:sz="4" w:space="0" w:color="auto"/>
            </w:tcBorders>
            <w:shd w:val="clear" w:color="auto" w:fill="auto"/>
            <w:noWrap/>
            <w:tcMar>
              <w:left w:w="28" w:type="dxa"/>
              <w:right w:w="28" w:type="dxa"/>
            </w:tcMar>
            <w:vAlign w:val="center"/>
          </w:tcPr>
          <w:p w14:paraId="1BD7F0F4" w14:textId="77777777" w:rsidR="00B430CC" w:rsidRPr="00E649EB" w:rsidRDefault="00B430CC" w:rsidP="00791C87">
            <w:pPr>
              <w:jc w:val="center"/>
              <w:rPr>
                <w:color w:val="000000" w:themeColor="text1"/>
              </w:rPr>
            </w:pPr>
            <w:r w:rsidRPr="00E649EB">
              <w:rPr>
                <w:color w:val="000000" w:themeColor="text1"/>
              </w:rPr>
              <w:t>Total, puieți</w:t>
            </w:r>
          </w:p>
        </w:tc>
        <w:tc>
          <w:tcPr>
            <w:tcW w:w="505" w:type="pct"/>
            <w:vMerge w:val="restart"/>
            <w:tcBorders>
              <w:top w:val="single" w:sz="12" w:space="0" w:color="auto"/>
              <w:left w:val="single" w:sz="4" w:space="0" w:color="auto"/>
              <w:right w:val="single" w:sz="4" w:space="0" w:color="auto"/>
            </w:tcBorders>
            <w:shd w:val="clear" w:color="auto" w:fill="auto"/>
            <w:noWrap/>
            <w:tcMar>
              <w:left w:w="28" w:type="dxa"/>
              <w:right w:w="28" w:type="dxa"/>
            </w:tcMar>
            <w:vAlign w:val="center"/>
          </w:tcPr>
          <w:p w14:paraId="4643825A" w14:textId="77777777" w:rsidR="00B430CC" w:rsidRPr="00E649EB" w:rsidRDefault="00B430CC" w:rsidP="00791C87">
            <w:pPr>
              <w:jc w:val="center"/>
              <w:rPr>
                <w:color w:val="000000" w:themeColor="text1"/>
              </w:rPr>
            </w:pPr>
            <w:r w:rsidRPr="00E649EB">
              <w:rPr>
                <w:color w:val="000000" w:themeColor="text1"/>
              </w:rPr>
              <w:t>inclusiv</w:t>
            </w:r>
          </w:p>
        </w:tc>
        <w:tc>
          <w:tcPr>
            <w:tcW w:w="707" w:type="pc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26EC9C00"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5E2975A7" w14:textId="77777777" w:rsidR="00B430CC" w:rsidRPr="00772896" w:rsidRDefault="00B430CC" w:rsidP="00791C87">
            <w:pPr>
              <w:jc w:val="center"/>
              <w:rPr>
                <w:color w:val="000000" w:themeColor="text1"/>
              </w:rPr>
            </w:pPr>
            <w:r w:rsidRPr="00772896">
              <w:t>2621</w:t>
            </w:r>
          </w:p>
        </w:tc>
        <w:tc>
          <w:tcPr>
            <w:tcW w:w="484" w:type="pc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779376B5" w14:textId="77777777" w:rsidR="00B430CC" w:rsidRPr="00772896" w:rsidRDefault="00B430CC" w:rsidP="00791C87">
            <w:pPr>
              <w:jc w:val="center"/>
              <w:rPr>
                <w:color w:val="000000" w:themeColor="text1"/>
              </w:rPr>
            </w:pPr>
            <w:r w:rsidRPr="00772896">
              <w:t>98332</w:t>
            </w:r>
          </w:p>
        </w:tc>
        <w:tc>
          <w:tcPr>
            <w:tcW w:w="484" w:type="pct"/>
            <w:tcBorders>
              <w:top w:val="single" w:sz="12" w:space="0" w:color="auto"/>
              <w:left w:val="single" w:sz="4" w:space="0" w:color="auto"/>
              <w:bottom w:val="single" w:sz="4" w:space="0" w:color="auto"/>
              <w:right w:val="single" w:sz="4" w:space="0" w:color="auto"/>
            </w:tcBorders>
            <w:vAlign w:val="bottom"/>
          </w:tcPr>
          <w:p w14:paraId="6F3E054C" w14:textId="77777777" w:rsidR="00B430CC" w:rsidRPr="00772896" w:rsidRDefault="00B430CC" w:rsidP="00791C87">
            <w:pPr>
              <w:jc w:val="center"/>
              <w:rPr>
                <w:color w:val="000000" w:themeColor="text1"/>
              </w:rPr>
            </w:pPr>
            <w:r w:rsidRPr="00772896">
              <w:t>31597</w:t>
            </w:r>
          </w:p>
        </w:tc>
        <w:tc>
          <w:tcPr>
            <w:tcW w:w="414" w:type="pct"/>
            <w:tcBorders>
              <w:top w:val="single" w:sz="12" w:space="0" w:color="auto"/>
              <w:left w:val="single" w:sz="4" w:space="0" w:color="auto"/>
              <w:bottom w:val="single" w:sz="4" w:space="0" w:color="auto"/>
              <w:right w:val="single" w:sz="4" w:space="0" w:color="auto"/>
            </w:tcBorders>
            <w:vAlign w:val="bottom"/>
          </w:tcPr>
          <w:p w14:paraId="395E2514" w14:textId="77777777" w:rsidR="00B430CC" w:rsidRPr="00772896" w:rsidRDefault="00B430CC" w:rsidP="00791C87">
            <w:pPr>
              <w:jc w:val="center"/>
              <w:rPr>
                <w:color w:val="000000" w:themeColor="text1"/>
              </w:rPr>
            </w:pPr>
            <w:r w:rsidRPr="00772896">
              <w:t>13333</w:t>
            </w:r>
          </w:p>
        </w:tc>
        <w:tc>
          <w:tcPr>
            <w:tcW w:w="484" w:type="pct"/>
            <w:tcBorders>
              <w:top w:val="single" w:sz="12" w:space="0" w:color="auto"/>
              <w:left w:val="single" w:sz="4" w:space="0" w:color="auto"/>
              <w:bottom w:val="single" w:sz="4" w:space="0" w:color="auto"/>
              <w:right w:val="single" w:sz="4" w:space="0" w:color="auto"/>
            </w:tcBorders>
            <w:shd w:val="clear" w:color="auto" w:fill="auto"/>
            <w:vAlign w:val="bottom"/>
          </w:tcPr>
          <w:p w14:paraId="6BC13C77" w14:textId="77777777" w:rsidR="00B430CC" w:rsidRPr="00772896" w:rsidRDefault="00B430CC" w:rsidP="00791C87">
            <w:pPr>
              <w:jc w:val="center"/>
              <w:rPr>
                <w:color w:val="000000" w:themeColor="text1"/>
              </w:rPr>
            </w:pPr>
            <w:r w:rsidRPr="00772896">
              <w:t>15920</w:t>
            </w:r>
          </w:p>
        </w:tc>
        <w:tc>
          <w:tcPr>
            <w:tcW w:w="414" w:type="pct"/>
            <w:tcBorders>
              <w:top w:val="single" w:sz="12" w:space="0" w:color="auto"/>
              <w:left w:val="single" w:sz="4" w:space="0" w:color="auto"/>
              <w:bottom w:val="single" w:sz="4" w:space="0" w:color="auto"/>
              <w:right w:val="single" w:sz="4" w:space="0" w:color="auto"/>
            </w:tcBorders>
            <w:shd w:val="clear" w:color="auto" w:fill="auto"/>
            <w:vAlign w:val="bottom"/>
          </w:tcPr>
          <w:p w14:paraId="6F399704" w14:textId="77777777" w:rsidR="00B430CC" w:rsidRPr="00772896" w:rsidRDefault="00B430CC" w:rsidP="00791C87">
            <w:pPr>
              <w:jc w:val="center"/>
              <w:rPr>
                <w:color w:val="000000" w:themeColor="text1"/>
              </w:rPr>
            </w:pPr>
            <w:r w:rsidRPr="00772896">
              <w:t>1120</w:t>
            </w:r>
          </w:p>
        </w:tc>
        <w:tc>
          <w:tcPr>
            <w:tcW w:w="496" w:type="pc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0F6362FA" w14:textId="77777777" w:rsidR="00B430CC" w:rsidRPr="00772896" w:rsidRDefault="00B430CC" w:rsidP="00791C87">
            <w:pPr>
              <w:jc w:val="center"/>
              <w:rPr>
                <w:color w:val="000000" w:themeColor="text1"/>
              </w:rPr>
            </w:pPr>
            <w:r w:rsidRPr="00772896">
              <w:t>162923</w:t>
            </w:r>
          </w:p>
        </w:tc>
      </w:tr>
      <w:tr w:rsidR="00B430CC" w:rsidRPr="00E649EB" w14:paraId="096B53D5" w14:textId="77777777" w:rsidTr="00791C87">
        <w:trPr>
          <w:trHeight w:val="227"/>
          <w:jc w:val="center"/>
        </w:trPr>
        <w:tc>
          <w:tcPr>
            <w:tcW w:w="599" w:type="pct"/>
            <w:vMerge/>
            <w:tcBorders>
              <w:left w:val="single" w:sz="4" w:space="0" w:color="auto"/>
              <w:bottom w:val="single" w:sz="4" w:space="0" w:color="auto"/>
              <w:right w:val="single" w:sz="4" w:space="0" w:color="auto"/>
            </w:tcBorders>
            <w:shd w:val="clear" w:color="auto" w:fill="auto"/>
            <w:noWrap/>
            <w:tcMar>
              <w:left w:w="28" w:type="dxa"/>
              <w:right w:w="28" w:type="dxa"/>
            </w:tcMar>
            <w:vAlign w:val="center"/>
          </w:tcPr>
          <w:p w14:paraId="007C6E75" w14:textId="77777777" w:rsidR="00B430CC" w:rsidRPr="00E649EB" w:rsidRDefault="00B430CC" w:rsidP="00791C87">
            <w:pPr>
              <w:jc w:val="center"/>
              <w:rPr>
                <w:color w:val="000000" w:themeColor="text1"/>
              </w:rPr>
            </w:pPr>
          </w:p>
        </w:tc>
        <w:tc>
          <w:tcPr>
            <w:tcW w:w="505" w:type="pct"/>
            <w:vMerge/>
            <w:tcBorders>
              <w:left w:val="single" w:sz="4" w:space="0" w:color="auto"/>
              <w:bottom w:val="single" w:sz="4" w:space="0" w:color="auto"/>
              <w:right w:val="single" w:sz="4" w:space="0" w:color="auto"/>
            </w:tcBorders>
            <w:shd w:val="clear" w:color="auto" w:fill="auto"/>
            <w:noWrap/>
            <w:tcMar>
              <w:left w:w="28" w:type="dxa"/>
              <w:right w:w="28" w:type="dxa"/>
            </w:tcMar>
            <w:vAlign w:val="center"/>
          </w:tcPr>
          <w:p w14:paraId="40A63D12" w14:textId="77777777" w:rsidR="00B430CC" w:rsidRPr="00E649EB" w:rsidRDefault="00B430CC" w:rsidP="00791C87">
            <w:pPr>
              <w:jc w:val="center"/>
              <w:rPr>
                <w:color w:val="000000" w:themeColor="text1"/>
              </w:rPr>
            </w:pPr>
          </w:p>
        </w:tc>
        <w:tc>
          <w:tcPr>
            <w:tcW w:w="707"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4481A8B7"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3D325D3B" w14:textId="77777777" w:rsidR="00B430CC" w:rsidRPr="00772896" w:rsidRDefault="00B430CC" w:rsidP="00791C87">
            <w:pPr>
              <w:jc w:val="center"/>
              <w:rPr>
                <w:color w:val="000000" w:themeColor="text1"/>
                <w:lang w:val="ru-RU"/>
              </w:rPr>
            </w:pPr>
            <w:r w:rsidRPr="00772896">
              <w:t>525</w:t>
            </w:r>
          </w:p>
        </w:tc>
        <w:tc>
          <w:tcPr>
            <w:tcW w:w="484"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502F77B9" w14:textId="77777777" w:rsidR="00B430CC" w:rsidRPr="00772896" w:rsidRDefault="00B430CC" w:rsidP="00791C87">
            <w:pPr>
              <w:jc w:val="center"/>
              <w:rPr>
                <w:color w:val="000000" w:themeColor="text1"/>
              </w:rPr>
            </w:pPr>
            <w:r w:rsidRPr="00772896">
              <w:t>19675</w:t>
            </w:r>
          </w:p>
        </w:tc>
        <w:tc>
          <w:tcPr>
            <w:tcW w:w="484" w:type="pct"/>
            <w:tcBorders>
              <w:top w:val="single" w:sz="4" w:space="0" w:color="auto"/>
              <w:left w:val="single" w:sz="4" w:space="0" w:color="auto"/>
              <w:bottom w:val="single" w:sz="4" w:space="0" w:color="auto"/>
              <w:right w:val="single" w:sz="4" w:space="0" w:color="auto"/>
            </w:tcBorders>
            <w:vAlign w:val="bottom"/>
          </w:tcPr>
          <w:p w14:paraId="4810E580" w14:textId="77777777" w:rsidR="00B430CC" w:rsidRPr="00772896" w:rsidRDefault="00B430CC" w:rsidP="00791C87">
            <w:pPr>
              <w:jc w:val="center"/>
              <w:rPr>
                <w:color w:val="000000" w:themeColor="text1"/>
              </w:rPr>
            </w:pPr>
            <w:r w:rsidRPr="00772896">
              <w:t>6298</w:t>
            </w:r>
          </w:p>
        </w:tc>
        <w:tc>
          <w:tcPr>
            <w:tcW w:w="414" w:type="pct"/>
            <w:tcBorders>
              <w:top w:val="single" w:sz="4" w:space="0" w:color="auto"/>
              <w:left w:val="single" w:sz="4" w:space="0" w:color="auto"/>
              <w:bottom w:val="single" w:sz="4" w:space="0" w:color="auto"/>
              <w:right w:val="single" w:sz="4" w:space="0" w:color="auto"/>
            </w:tcBorders>
            <w:vAlign w:val="bottom"/>
          </w:tcPr>
          <w:p w14:paraId="4B412B8D" w14:textId="77777777" w:rsidR="00B430CC" w:rsidRPr="00772896" w:rsidRDefault="00B430CC" w:rsidP="00791C87">
            <w:pPr>
              <w:jc w:val="center"/>
              <w:rPr>
                <w:color w:val="000000" w:themeColor="text1"/>
              </w:rPr>
            </w:pPr>
            <w:r w:rsidRPr="00772896">
              <w:t>2670</w:t>
            </w:r>
          </w:p>
        </w:tc>
        <w:tc>
          <w:tcPr>
            <w:tcW w:w="484" w:type="pct"/>
            <w:tcBorders>
              <w:top w:val="single" w:sz="4" w:space="0" w:color="auto"/>
              <w:left w:val="single" w:sz="4" w:space="0" w:color="auto"/>
              <w:bottom w:val="single" w:sz="4" w:space="0" w:color="auto"/>
              <w:right w:val="single" w:sz="4" w:space="0" w:color="auto"/>
            </w:tcBorders>
            <w:shd w:val="clear" w:color="auto" w:fill="auto"/>
            <w:vAlign w:val="bottom"/>
          </w:tcPr>
          <w:p w14:paraId="1E30A813" w14:textId="77777777" w:rsidR="00B430CC" w:rsidRPr="00772896" w:rsidRDefault="00B430CC" w:rsidP="00791C87">
            <w:pPr>
              <w:jc w:val="center"/>
              <w:rPr>
                <w:color w:val="000000" w:themeColor="text1"/>
              </w:rPr>
            </w:pPr>
            <w:r w:rsidRPr="00772896">
              <w:t>3204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bottom"/>
          </w:tcPr>
          <w:p w14:paraId="4BACB14D" w14:textId="77777777" w:rsidR="00B430CC" w:rsidRPr="00772896" w:rsidRDefault="00B430CC" w:rsidP="00791C87">
            <w:pPr>
              <w:jc w:val="center"/>
              <w:rPr>
                <w:color w:val="000000" w:themeColor="text1"/>
              </w:rPr>
            </w:pPr>
            <w:r w:rsidRPr="00772896">
              <w:t>32372</w:t>
            </w:r>
          </w:p>
        </w:tc>
        <w:tc>
          <w:tcPr>
            <w:tcW w:w="496"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3B1AACFE" w14:textId="77777777" w:rsidR="00B430CC" w:rsidRPr="00772896" w:rsidRDefault="00B430CC" w:rsidP="00791C87">
            <w:pPr>
              <w:jc w:val="center"/>
              <w:rPr>
                <w:color w:val="000000" w:themeColor="text1"/>
              </w:rPr>
            </w:pPr>
            <w:r w:rsidRPr="00772896">
              <w:t>32372</w:t>
            </w:r>
          </w:p>
        </w:tc>
      </w:tr>
    </w:tbl>
    <w:p w14:paraId="757BD7C2" w14:textId="77777777" w:rsidR="00B430CC" w:rsidRPr="00E649EB" w:rsidRDefault="00B430CC" w:rsidP="00B430CC">
      <w:pPr>
        <w:rPr>
          <w:color w:val="000000" w:themeColor="text1"/>
        </w:rPr>
      </w:pPr>
    </w:p>
    <w:p w14:paraId="2B113553" w14:textId="77777777" w:rsidR="00B430CC" w:rsidRPr="00E649EB" w:rsidRDefault="00B430CC" w:rsidP="00B430CC">
      <w:pPr>
        <w:rPr>
          <w:color w:val="000000" w:themeColor="text1"/>
        </w:rPr>
      </w:pPr>
    </w:p>
    <w:p w14:paraId="4E3770C4" w14:textId="77777777" w:rsidR="00B430CC" w:rsidRPr="00E649EB" w:rsidRDefault="00B430CC" w:rsidP="00B430CC">
      <w:pPr>
        <w:rPr>
          <w:color w:val="000000" w:themeColor="text1"/>
        </w:rPr>
      </w:pPr>
    </w:p>
    <w:p w14:paraId="3FEDF136" w14:textId="77777777" w:rsidR="00B430CC" w:rsidRPr="00E649EB" w:rsidRDefault="00B430CC" w:rsidP="00B430CC">
      <w:pPr>
        <w:rPr>
          <w:color w:val="000000" w:themeColor="text1"/>
        </w:rPr>
      </w:pPr>
    </w:p>
    <w:p w14:paraId="264B6E93" w14:textId="77777777" w:rsidR="00B430CC" w:rsidRDefault="00B430CC" w:rsidP="00B430CC">
      <w:pPr>
        <w:spacing w:after="160" w:line="259" w:lineRule="auto"/>
        <w:rPr>
          <w:color w:val="000000" w:themeColor="text1"/>
        </w:rPr>
      </w:pPr>
      <w:r>
        <w:rPr>
          <w:color w:val="000000" w:themeColor="text1"/>
        </w:rPr>
        <w:br w:type="page"/>
      </w:r>
    </w:p>
    <w:p w14:paraId="36DDBB98" w14:textId="77777777" w:rsidR="00B430CC" w:rsidRPr="00E649EB" w:rsidRDefault="00B430CC" w:rsidP="00B430CC">
      <w:pPr>
        <w:jc w:val="center"/>
        <w:rPr>
          <w:color w:val="000000" w:themeColor="text1"/>
        </w:rPr>
      </w:pPr>
    </w:p>
    <w:p w14:paraId="737286EA" w14:textId="77777777" w:rsidR="00B430CC" w:rsidRPr="00D226AD" w:rsidRDefault="00B430CC" w:rsidP="00B430CC">
      <w:pPr>
        <w:jc w:val="center"/>
        <w:rPr>
          <w:b/>
          <w:bCs/>
          <w:sz w:val="26"/>
          <w:szCs w:val="26"/>
        </w:rPr>
      </w:pPr>
      <w:r w:rsidRPr="00D226AD">
        <w:rPr>
          <w:b/>
          <w:bCs/>
          <w:sz w:val="26"/>
          <w:szCs w:val="26"/>
        </w:rPr>
        <w:t xml:space="preserve">Fig. 1a  Schița unității de cultură forestieră </w:t>
      </w:r>
      <w:r>
        <w:rPr>
          <w:b/>
          <w:bCs/>
          <w:sz w:val="26"/>
          <w:szCs w:val="26"/>
        </w:rPr>
        <w:t>(</w:t>
      </w:r>
      <w:proofErr w:type="spellStart"/>
      <w:r>
        <w:rPr>
          <w:b/>
          <w:bCs/>
          <w:sz w:val="26"/>
          <w:szCs w:val="26"/>
        </w:rPr>
        <w:t>Ucf</w:t>
      </w:r>
      <w:proofErr w:type="spellEnd"/>
      <w:r>
        <w:rPr>
          <w:b/>
          <w:bCs/>
          <w:sz w:val="26"/>
          <w:szCs w:val="26"/>
        </w:rPr>
        <w:t>)</w:t>
      </w:r>
      <w:r w:rsidRPr="00D226AD">
        <w:rPr>
          <w:b/>
          <w:bCs/>
          <w:sz w:val="26"/>
          <w:szCs w:val="26"/>
          <w:lang w:val="en-US"/>
        </w:rPr>
        <w:t xml:space="preserve"> 1</w:t>
      </w:r>
      <w:r w:rsidRPr="00D226AD">
        <w:rPr>
          <w:b/>
          <w:bCs/>
          <w:sz w:val="26"/>
          <w:szCs w:val="26"/>
        </w:rPr>
        <w:t>a.</w:t>
      </w:r>
    </w:p>
    <w:p w14:paraId="0BAEB0E7" w14:textId="77777777" w:rsidR="00B430CC" w:rsidRPr="00727B63" w:rsidRDefault="00B430CC" w:rsidP="00B430CC">
      <w:pPr>
        <w:rPr>
          <w:color w:val="000000" w:themeColor="text1"/>
          <w:sz w:val="22"/>
          <w:szCs w:val="22"/>
        </w:rPr>
      </w:pPr>
    </w:p>
    <w:p w14:paraId="47C544FD" w14:textId="77777777" w:rsidR="00B430CC" w:rsidRPr="00727B63" w:rsidRDefault="00B430CC" w:rsidP="00B430CC">
      <w:pPr>
        <w:jc w:val="center"/>
        <w:rPr>
          <w:sz w:val="22"/>
          <w:szCs w:val="22"/>
        </w:rPr>
      </w:pPr>
      <w:r>
        <w:drawing>
          <wp:anchor distT="0" distB="0" distL="114300" distR="114300" simplePos="0" relativeHeight="251659264" behindDoc="1" locked="0" layoutInCell="1" allowOverlap="1" wp14:anchorId="2743C275" wp14:editId="6D87D8F8">
            <wp:simplePos x="0" y="0"/>
            <wp:positionH relativeFrom="column">
              <wp:posOffset>89535</wp:posOffset>
            </wp:positionH>
            <wp:positionV relativeFrom="paragraph">
              <wp:posOffset>242570</wp:posOffset>
            </wp:positionV>
            <wp:extent cx="6354034" cy="7423150"/>
            <wp:effectExtent l="0" t="0" r="8890" b="6350"/>
            <wp:wrapTight wrapText="bothSides">
              <wp:wrapPolygon edited="0">
                <wp:start x="0" y="0"/>
                <wp:lineTo x="0" y="21563"/>
                <wp:lineTo x="21565" y="21563"/>
                <wp:lineTo x="21565" y="0"/>
                <wp:lineTo x="0" y="0"/>
              </wp:wrapPolygon>
            </wp:wrapTight>
            <wp:docPr id="9789901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4034" cy="7423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F48B27" w14:textId="77777777" w:rsidR="00B430CC" w:rsidRPr="00727B63" w:rsidRDefault="00B430CC" w:rsidP="00B430CC">
      <w:pPr>
        <w:jc w:val="center"/>
        <w:rPr>
          <w:sz w:val="22"/>
          <w:szCs w:val="22"/>
        </w:rPr>
      </w:pPr>
      <w:r w:rsidRPr="00727B63">
        <w:rPr>
          <w:sz w:val="22"/>
          <w:szCs w:val="22"/>
        </w:rPr>
        <w:t xml:space="preserve">Schița unității de cultură forestieră </w:t>
      </w:r>
      <w:r w:rsidRPr="00727B63">
        <w:rPr>
          <w:sz w:val="22"/>
          <w:szCs w:val="22"/>
          <w:lang w:val="en-US"/>
        </w:rPr>
        <w:t xml:space="preserve"> 1</w:t>
      </w:r>
      <w:r w:rsidRPr="00727B63">
        <w:rPr>
          <w:sz w:val="22"/>
          <w:szCs w:val="22"/>
        </w:rPr>
        <w:t>a.</w:t>
      </w:r>
    </w:p>
    <w:p w14:paraId="418B50ED" w14:textId="77777777" w:rsidR="00B430CC" w:rsidRPr="00727B63" w:rsidRDefault="00B430CC" w:rsidP="00B430CC">
      <w:pPr>
        <w:jc w:val="center"/>
        <w:rPr>
          <w:color w:val="000000" w:themeColor="text1"/>
          <w:sz w:val="22"/>
          <w:szCs w:val="22"/>
        </w:rPr>
      </w:pPr>
    </w:p>
    <w:p w14:paraId="18AC7462"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2AF996BD" w14:textId="77777777" w:rsidR="00B430CC" w:rsidRPr="00727B63" w:rsidRDefault="00B430CC" w:rsidP="00B430CC">
      <w:pPr>
        <w:rPr>
          <w:color w:val="000000" w:themeColor="text1"/>
          <w:sz w:val="22"/>
          <w:szCs w:val="22"/>
        </w:rPr>
      </w:pPr>
    </w:p>
    <w:tbl>
      <w:tblPr>
        <w:tblW w:w="10206" w:type="dxa"/>
        <w:tblInd w:w="108" w:type="dxa"/>
        <w:tblLook w:val="04A0" w:firstRow="1" w:lastRow="0" w:firstColumn="1" w:lastColumn="0" w:noHBand="0" w:noVBand="1"/>
      </w:tblPr>
      <w:tblGrid>
        <w:gridCol w:w="854"/>
        <w:gridCol w:w="4533"/>
        <w:gridCol w:w="992"/>
        <w:gridCol w:w="855"/>
        <w:gridCol w:w="7"/>
        <w:gridCol w:w="848"/>
        <w:gridCol w:w="7"/>
        <w:gridCol w:w="848"/>
        <w:gridCol w:w="7"/>
        <w:gridCol w:w="1255"/>
      </w:tblGrid>
      <w:tr w:rsidR="00B430CC" w:rsidRPr="00EE5F9A" w14:paraId="7FE1D2B9" w14:textId="77777777" w:rsidTr="00791C87">
        <w:trPr>
          <w:trHeight w:val="744"/>
        </w:trPr>
        <w:tc>
          <w:tcPr>
            <w:tcW w:w="10206" w:type="dxa"/>
            <w:gridSpan w:val="10"/>
            <w:tcBorders>
              <w:top w:val="nil"/>
              <w:left w:val="nil"/>
              <w:bottom w:val="nil"/>
              <w:right w:val="nil"/>
            </w:tcBorders>
            <w:shd w:val="clear" w:color="auto" w:fill="auto"/>
            <w:vAlign w:val="center"/>
            <w:hideMark/>
          </w:tcPr>
          <w:p w14:paraId="4418A0E9" w14:textId="77777777" w:rsidR="00B430CC" w:rsidRPr="00EE5F9A" w:rsidRDefault="00B430CC" w:rsidP="00791C87">
            <w:pPr>
              <w:jc w:val="center"/>
              <w:rPr>
                <w:b/>
                <w:bCs/>
                <w:sz w:val="22"/>
                <w:szCs w:val="22"/>
                <w:lang w:eastAsia="ro-RO"/>
              </w:rPr>
            </w:pPr>
            <w:proofErr w:type="spellStart"/>
            <w:r w:rsidRPr="00EE5F9A">
              <w:rPr>
                <w:b/>
                <w:bCs/>
                <w:sz w:val="22"/>
                <w:szCs w:val="22"/>
                <w:lang w:eastAsia="ro-RO"/>
              </w:rPr>
              <w:t>Ucf</w:t>
            </w:r>
            <w:proofErr w:type="spellEnd"/>
            <w:r w:rsidRPr="00EE5F9A">
              <w:rPr>
                <w:b/>
                <w:bCs/>
                <w:sz w:val="22"/>
                <w:szCs w:val="22"/>
                <w:lang w:eastAsia="ro-RO"/>
              </w:rPr>
              <w:t xml:space="preserve"> 1a               Împăduriri în suprafețe neparcurse cu tăieri de regenerare </w:t>
            </w:r>
            <w:proofErr w:type="spellStart"/>
            <w:r w:rsidRPr="00EE5F9A">
              <w:rPr>
                <w:b/>
                <w:bCs/>
                <w:sz w:val="22"/>
                <w:szCs w:val="22"/>
                <w:lang w:eastAsia="ro-RO"/>
              </w:rPr>
              <w:t>şi</w:t>
            </w:r>
            <w:proofErr w:type="spellEnd"/>
            <w:r w:rsidRPr="00EE5F9A">
              <w:rPr>
                <w:b/>
                <w:bCs/>
                <w:sz w:val="22"/>
                <w:szCs w:val="22"/>
                <w:lang w:eastAsia="ro-RO"/>
              </w:rPr>
              <w:t xml:space="preserve"> în poieni </w:t>
            </w:r>
            <w:proofErr w:type="spellStart"/>
            <w:r w:rsidRPr="00EE5F9A">
              <w:rPr>
                <w:b/>
                <w:bCs/>
                <w:sz w:val="22"/>
                <w:szCs w:val="22"/>
                <w:lang w:eastAsia="ro-RO"/>
              </w:rPr>
              <w:t>şi</w:t>
            </w:r>
            <w:proofErr w:type="spellEnd"/>
            <w:r w:rsidRPr="00EE5F9A">
              <w:rPr>
                <w:b/>
                <w:bCs/>
                <w:sz w:val="22"/>
                <w:szCs w:val="22"/>
                <w:lang w:eastAsia="ro-RO"/>
              </w:rPr>
              <w:t xml:space="preserve"> goluri.   (8,4 ha)</w:t>
            </w:r>
          </w:p>
        </w:tc>
      </w:tr>
      <w:tr w:rsidR="00B430CC" w:rsidRPr="00EE5F9A" w14:paraId="51347638" w14:textId="77777777" w:rsidTr="00791C87">
        <w:trPr>
          <w:trHeight w:val="1056"/>
        </w:trPr>
        <w:tc>
          <w:tcPr>
            <w:tcW w:w="10206" w:type="dxa"/>
            <w:gridSpan w:val="10"/>
            <w:tcBorders>
              <w:top w:val="nil"/>
              <w:left w:val="nil"/>
              <w:bottom w:val="single" w:sz="4" w:space="0" w:color="auto"/>
              <w:right w:val="nil"/>
            </w:tcBorders>
            <w:shd w:val="clear" w:color="auto" w:fill="auto"/>
            <w:vAlign w:val="center"/>
            <w:hideMark/>
          </w:tcPr>
          <w:p w14:paraId="155DF95F" w14:textId="77777777" w:rsidR="00B430CC" w:rsidRPr="00EE5F9A" w:rsidRDefault="00B430CC" w:rsidP="00791C87">
            <w:pPr>
              <w:jc w:val="center"/>
              <w:rPr>
                <w:i/>
                <w:iCs/>
                <w:sz w:val="22"/>
                <w:szCs w:val="22"/>
                <w:lang w:eastAsia="ro-RO"/>
              </w:rPr>
            </w:pPr>
            <w:r w:rsidRPr="00EE5F9A">
              <w:rPr>
                <w:i/>
                <w:iCs/>
                <w:sz w:val="22"/>
                <w:szCs w:val="22"/>
                <w:lang w:eastAsia="ro-RO"/>
              </w:rPr>
              <w:t>Date inițiale: termenul de creștere - 1 an.  Înclinarea terenului până la 7</w:t>
            </w:r>
            <w:r w:rsidRPr="00EE5F9A">
              <w:rPr>
                <w:i/>
                <w:iCs/>
                <w:sz w:val="22"/>
                <w:szCs w:val="22"/>
                <w:vertAlign w:val="superscript"/>
                <w:lang w:eastAsia="ro-RO"/>
              </w:rPr>
              <w:t>0</w:t>
            </w:r>
            <w:r w:rsidRPr="00EE5F9A">
              <w:rPr>
                <w:i/>
                <w:iCs/>
                <w:sz w:val="22"/>
                <w:szCs w:val="22"/>
                <w:lang w:eastAsia="ro-RO"/>
              </w:rPr>
              <w:t>; îmburuienat mijlociu; schema de plantare 8 x 4 m; compoziția-țel de regenerare:  10 NU</w:t>
            </w:r>
          </w:p>
        </w:tc>
      </w:tr>
      <w:tr w:rsidR="00B430CC" w:rsidRPr="00EE5F9A" w14:paraId="21FBE58D" w14:textId="77777777" w:rsidTr="00791C87">
        <w:trPr>
          <w:trHeight w:val="315"/>
        </w:trPr>
        <w:tc>
          <w:tcPr>
            <w:tcW w:w="85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4A831D6" w14:textId="77777777" w:rsidR="00B430CC" w:rsidRPr="00EE5F9A" w:rsidRDefault="00B430CC" w:rsidP="00791C87">
            <w:pPr>
              <w:jc w:val="center"/>
              <w:rPr>
                <w:sz w:val="22"/>
                <w:szCs w:val="22"/>
                <w:lang w:eastAsia="ro-RO"/>
              </w:rPr>
            </w:pPr>
            <w:r w:rsidRPr="00EE5F9A">
              <w:rPr>
                <w:sz w:val="22"/>
                <w:szCs w:val="22"/>
                <w:lang w:eastAsia="ro-RO"/>
              </w:rPr>
              <w:t>Nr. d/o</w:t>
            </w:r>
          </w:p>
        </w:tc>
        <w:tc>
          <w:tcPr>
            <w:tcW w:w="453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38CC35F" w14:textId="77777777" w:rsidR="00B430CC" w:rsidRPr="00EE5F9A" w:rsidRDefault="00B430CC" w:rsidP="00791C87">
            <w:pPr>
              <w:jc w:val="center"/>
              <w:rPr>
                <w:sz w:val="22"/>
                <w:szCs w:val="22"/>
                <w:lang w:eastAsia="ro-RO"/>
              </w:rPr>
            </w:pPr>
            <w:r w:rsidRPr="00EE5F9A">
              <w:rPr>
                <w:sz w:val="22"/>
                <w:szCs w:val="22"/>
                <w:lang w:eastAsia="ro-RO"/>
              </w:rPr>
              <w:t>Denumirea și conținutul operației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A2FEB2D" w14:textId="77777777" w:rsidR="00B430CC" w:rsidRPr="00EE5F9A" w:rsidRDefault="00B430CC" w:rsidP="00791C87">
            <w:pPr>
              <w:jc w:val="center"/>
              <w:rPr>
                <w:sz w:val="22"/>
                <w:szCs w:val="22"/>
                <w:lang w:eastAsia="ro-RO"/>
              </w:rPr>
            </w:pPr>
            <w:r w:rsidRPr="00EE5F9A">
              <w:rPr>
                <w:sz w:val="22"/>
                <w:szCs w:val="22"/>
                <w:lang w:eastAsia="ro-RO"/>
              </w:rPr>
              <w:t>Unitatea de măsură</w:t>
            </w:r>
          </w:p>
        </w:tc>
        <w:tc>
          <w:tcPr>
            <w:tcW w:w="855"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B5E0B1E" w14:textId="77777777" w:rsidR="00B430CC" w:rsidRPr="00EE5F9A" w:rsidRDefault="00B430CC" w:rsidP="00791C87">
            <w:pPr>
              <w:jc w:val="center"/>
              <w:rPr>
                <w:sz w:val="22"/>
                <w:szCs w:val="22"/>
                <w:lang w:eastAsia="ro-RO"/>
              </w:rPr>
            </w:pPr>
            <w:r w:rsidRPr="00EE5F9A">
              <w:rPr>
                <w:sz w:val="22"/>
                <w:szCs w:val="22"/>
                <w:lang w:eastAsia="ro-RO"/>
              </w:rPr>
              <w:t>Volumul lucrărilor</w:t>
            </w:r>
          </w:p>
        </w:tc>
        <w:tc>
          <w:tcPr>
            <w:tcW w:w="1710" w:type="dxa"/>
            <w:gridSpan w:val="4"/>
            <w:tcBorders>
              <w:top w:val="single" w:sz="4" w:space="0" w:color="auto"/>
              <w:left w:val="nil"/>
              <w:bottom w:val="single" w:sz="4" w:space="0" w:color="auto"/>
              <w:right w:val="single" w:sz="4" w:space="0" w:color="auto"/>
            </w:tcBorders>
            <w:shd w:val="clear" w:color="000000" w:fill="FFFFFF"/>
            <w:vAlign w:val="center"/>
            <w:hideMark/>
          </w:tcPr>
          <w:p w14:paraId="71DD5BB5" w14:textId="77777777" w:rsidR="00B430CC" w:rsidRPr="00EE5F9A" w:rsidRDefault="00B430CC" w:rsidP="00791C87">
            <w:pPr>
              <w:jc w:val="center"/>
              <w:rPr>
                <w:sz w:val="22"/>
                <w:szCs w:val="22"/>
                <w:lang w:eastAsia="ro-RO"/>
              </w:rPr>
            </w:pPr>
            <w:r w:rsidRPr="00EE5F9A">
              <w:rPr>
                <w:sz w:val="22"/>
                <w:szCs w:val="22"/>
                <w:lang w:eastAsia="ro-RO"/>
              </w:rPr>
              <w:t>Cantitatea necesara</w:t>
            </w:r>
          </w:p>
        </w:tc>
        <w:tc>
          <w:tcPr>
            <w:tcW w:w="1262" w:type="dxa"/>
            <w:gridSpan w:val="2"/>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5414187A" w14:textId="77777777" w:rsidR="00B430CC" w:rsidRPr="00EE5F9A" w:rsidRDefault="00B430CC" w:rsidP="00791C87">
            <w:pPr>
              <w:jc w:val="center"/>
              <w:rPr>
                <w:sz w:val="22"/>
                <w:szCs w:val="22"/>
                <w:lang w:eastAsia="ro-RO"/>
              </w:rPr>
            </w:pPr>
            <w:r w:rsidRPr="00EE5F9A">
              <w:rPr>
                <w:sz w:val="22"/>
                <w:szCs w:val="22"/>
                <w:lang w:eastAsia="ro-RO"/>
              </w:rPr>
              <w:t>Total general, lei</w:t>
            </w:r>
          </w:p>
        </w:tc>
      </w:tr>
      <w:tr w:rsidR="00B430CC" w:rsidRPr="00EE5F9A" w14:paraId="6F785695" w14:textId="77777777" w:rsidTr="00791C87">
        <w:trPr>
          <w:trHeight w:val="1490"/>
        </w:trPr>
        <w:tc>
          <w:tcPr>
            <w:tcW w:w="854" w:type="dxa"/>
            <w:vMerge/>
            <w:tcBorders>
              <w:top w:val="nil"/>
              <w:left w:val="single" w:sz="4" w:space="0" w:color="auto"/>
              <w:bottom w:val="single" w:sz="4" w:space="0" w:color="000000"/>
              <w:right w:val="single" w:sz="4" w:space="0" w:color="auto"/>
            </w:tcBorders>
            <w:vAlign w:val="center"/>
            <w:hideMark/>
          </w:tcPr>
          <w:p w14:paraId="57A214E8" w14:textId="77777777" w:rsidR="00B430CC" w:rsidRPr="00EE5F9A" w:rsidRDefault="00B430CC" w:rsidP="00791C87">
            <w:pPr>
              <w:rPr>
                <w:sz w:val="22"/>
                <w:szCs w:val="22"/>
                <w:lang w:eastAsia="ro-RO"/>
              </w:rPr>
            </w:pPr>
          </w:p>
        </w:tc>
        <w:tc>
          <w:tcPr>
            <w:tcW w:w="4533" w:type="dxa"/>
            <w:vMerge/>
            <w:tcBorders>
              <w:top w:val="nil"/>
              <w:left w:val="single" w:sz="4" w:space="0" w:color="auto"/>
              <w:bottom w:val="single" w:sz="4" w:space="0" w:color="000000"/>
              <w:right w:val="single" w:sz="4" w:space="0" w:color="auto"/>
            </w:tcBorders>
            <w:vAlign w:val="center"/>
            <w:hideMark/>
          </w:tcPr>
          <w:p w14:paraId="0008FB73" w14:textId="77777777" w:rsidR="00B430CC" w:rsidRPr="00EE5F9A" w:rsidRDefault="00B430CC" w:rsidP="00791C87">
            <w:pPr>
              <w:rPr>
                <w:sz w:val="22"/>
                <w:szCs w:val="22"/>
                <w:lang w:eastAsia="ro-RO"/>
              </w:rPr>
            </w:pPr>
          </w:p>
        </w:tc>
        <w:tc>
          <w:tcPr>
            <w:tcW w:w="992" w:type="dxa"/>
            <w:vMerge/>
            <w:tcBorders>
              <w:top w:val="nil"/>
              <w:left w:val="single" w:sz="4" w:space="0" w:color="auto"/>
              <w:bottom w:val="single" w:sz="4" w:space="0" w:color="auto"/>
              <w:right w:val="single" w:sz="4" w:space="0" w:color="auto"/>
            </w:tcBorders>
            <w:vAlign w:val="center"/>
            <w:hideMark/>
          </w:tcPr>
          <w:p w14:paraId="73A32538" w14:textId="77777777" w:rsidR="00B430CC" w:rsidRPr="00EE5F9A" w:rsidRDefault="00B430CC" w:rsidP="00791C87">
            <w:pPr>
              <w:rPr>
                <w:sz w:val="22"/>
                <w:szCs w:val="22"/>
                <w:lang w:eastAsia="ro-RO"/>
              </w:rPr>
            </w:pPr>
          </w:p>
        </w:tc>
        <w:tc>
          <w:tcPr>
            <w:tcW w:w="855" w:type="dxa"/>
            <w:vMerge/>
            <w:tcBorders>
              <w:top w:val="nil"/>
              <w:left w:val="single" w:sz="4" w:space="0" w:color="auto"/>
              <w:bottom w:val="single" w:sz="4" w:space="0" w:color="auto"/>
              <w:right w:val="single" w:sz="4" w:space="0" w:color="auto"/>
            </w:tcBorders>
            <w:vAlign w:val="center"/>
            <w:hideMark/>
          </w:tcPr>
          <w:p w14:paraId="54D7C942" w14:textId="77777777" w:rsidR="00B430CC" w:rsidRPr="00EE5F9A" w:rsidRDefault="00B430CC" w:rsidP="00791C87">
            <w:pPr>
              <w:rPr>
                <w:sz w:val="22"/>
                <w:szCs w:val="22"/>
                <w:lang w:eastAsia="ro-RO"/>
              </w:rPr>
            </w:pPr>
          </w:p>
        </w:tc>
        <w:tc>
          <w:tcPr>
            <w:tcW w:w="855" w:type="dxa"/>
            <w:gridSpan w:val="2"/>
            <w:tcBorders>
              <w:top w:val="nil"/>
              <w:left w:val="nil"/>
              <w:bottom w:val="single" w:sz="4" w:space="0" w:color="auto"/>
              <w:right w:val="single" w:sz="4" w:space="0" w:color="auto"/>
            </w:tcBorders>
            <w:shd w:val="clear" w:color="000000" w:fill="FFFFFF"/>
            <w:textDirection w:val="btLr"/>
            <w:vAlign w:val="center"/>
            <w:hideMark/>
          </w:tcPr>
          <w:p w14:paraId="7550D073" w14:textId="77777777" w:rsidR="00B430CC" w:rsidRPr="00EE5F9A" w:rsidRDefault="00B430CC" w:rsidP="00791C87">
            <w:pPr>
              <w:jc w:val="center"/>
              <w:rPr>
                <w:sz w:val="22"/>
                <w:szCs w:val="22"/>
                <w:lang w:eastAsia="ro-RO"/>
              </w:rPr>
            </w:pPr>
            <w:r w:rsidRPr="00EE5F9A">
              <w:rPr>
                <w:sz w:val="22"/>
                <w:szCs w:val="22"/>
                <w:lang w:eastAsia="ro-RO"/>
              </w:rPr>
              <w:t>Agregatului schimb, h</w:t>
            </w:r>
          </w:p>
        </w:tc>
        <w:tc>
          <w:tcPr>
            <w:tcW w:w="855" w:type="dxa"/>
            <w:gridSpan w:val="2"/>
            <w:tcBorders>
              <w:top w:val="nil"/>
              <w:left w:val="nil"/>
              <w:bottom w:val="single" w:sz="4" w:space="0" w:color="auto"/>
              <w:right w:val="single" w:sz="4" w:space="0" w:color="auto"/>
            </w:tcBorders>
            <w:shd w:val="clear" w:color="000000" w:fill="FFFFFF"/>
            <w:textDirection w:val="btLr"/>
            <w:vAlign w:val="center"/>
            <w:hideMark/>
          </w:tcPr>
          <w:p w14:paraId="3859C610" w14:textId="77777777" w:rsidR="00B430CC" w:rsidRPr="00EE5F9A" w:rsidRDefault="00B430CC" w:rsidP="00791C87">
            <w:pPr>
              <w:jc w:val="center"/>
              <w:rPr>
                <w:sz w:val="22"/>
                <w:szCs w:val="22"/>
                <w:lang w:eastAsia="ro-RO"/>
              </w:rPr>
            </w:pPr>
            <w:r w:rsidRPr="00EE5F9A">
              <w:rPr>
                <w:sz w:val="22"/>
                <w:szCs w:val="22"/>
                <w:lang w:eastAsia="ro-RO"/>
              </w:rPr>
              <w:t xml:space="preserve">Zile-om </w:t>
            </w:r>
          </w:p>
        </w:tc>
        <w:tc>
          <w:tcPr>
            <w:tcW w:w="1262" w:type="dxa"/>
            <w:gridSpan w:val="2"/>
            <w:vMerge/>
            <w:tcBorders>
              <w:top w:val="nil"/>
              <w:left w:val="single" w:sz="4" w:space="0" w:color="auto"/>
              <w:bottom w:val="single" w:sz="4" w:space="0" w:color="000000"/>
              <w:right w:val="single" w:sz="4" w:space="0" w:color="auto"/>
            </w:tcBorders>
            <w:vAlign w:val="center"/>
            <w:hideMark/>
          </w:tcPr>
          <w:p w14:paraId="67101812" w14:textId="77777777" w:rsidR="00B430CC" w:rsidRPr="00EE5F9A" w:rsidRDefault="00B430CC" w:rsidP="00791C87">
            <w:pPr>
              <w:rPr>
                <w:sz w:val="22"/>
                <w:szCs w:val="22"/>
                <w:lang w:eastAsia="ro-RO"/>
              </w:rPr>
            </w:pPr>
          </w:p>
        </w:tc>
      </w:tr>
      <w:tr w:rsidR="00B430CC" w:rsidRPr="00EE5F9A" w14:paraId="3BF35D8A" w14:textId="77777777" w:rsidTr="00791C87">
        <w:trPr>
          <w:trHeight w:val="315"/>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769E8F7B" w14:textId="77777777" w:rsidR="00B430CC" w:rsidRPr="00EE5F9A" w:rsidRDefault="00B430CC" w:rsidP="00791C87">
            <w:pPr>
              <w:jc w:val="center"/>
              <w:rPr>
                <w:b/>
                <w:bCs/>
                <w:sz w:val="22"/>
                <w:szCs w:val="22"/>
                <w:lang w:eastAsia="ro-RO"/>
              </w:rPr>
            </w:pPr>
            <w:r w:rsidRPr="00EE5F9A">
              <w:rPr>
                <w:b/>
                <w:bCs/>
                <w:sz w:val="22"/>
                <w:szCs w:val="22"/>
                <w:lang w:eastAsia="ro-RO"/>
              </w:rPr>
              <w:t>Lucrări  de pregătire a solului și împădurire</w:t>
            </w:r>
          </w:p>
        </w:tc>
      </w:tr>
      <w:tr w:rsidR="00B430CC" w:rsidRPr="00EE5F9A" w14:paraId="3A83BF1E"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02585AB7" w14:textId="77777777" w:rsidR="00B430CC" w:rsidRPr="00EE5F9A" w:rsidRDefault="00B430CC" w:rsidP="00791C87">
            <w:pPr>
              <w:jc w:val="center"/>
              <w:rPr>
                <w:sz w:val="22"/>
                <w:szCs w:val="22"/>
                <w:lang w:eastAsia="ro-RO"/>
              </w:rPr>
            </w:pPr>
            <w:r w:rsidRPr="00EE5F9A">
              <w:rPr>
                <w:sz w:val="22"/>
                <w:szCs w:val="22"/>
                <w:lang w:eastAsia="ro-RO"/>
              </w:rPr>
              <w:t>1</w:t>
            </w:r>
          </w:p>
        </w:tc>
        <w:tc>
          <w:tcPr>
            <w:tcW w:w="4533" w:type="dxa"/>
            <w:tcBorders>
              <w:top w:val="nil"/>
              <w:left w:val="nil"/>
              <w:bottom w:val="single" w:sz="4" w:space="0" w:color="auto"/>
              <w:right w:val="single" w:sz="4" w:space="0" w:color="auto"/>
            </w:tcBorders>
            <w:shd w:val="clear" w:color="auto" w:fill="auto"/>
            <w:vAlign w:val="center"/>
            <w:hideMark/>
          </w:tcPr>
          <w:p w14:paraId="129CE152" w14:textId="77777777" w:rsidR="00B430CC" w:rsidRPr="00EE5F9A" w:rsidRDefault="00B430CC" w:rsidP="00791C87">
            <w:pPr>
              <w:rPr>
                <w:sz w:val="22"/>
                <w:szCs w:val="22"/>
                <w:lang w:eastAsia="ro-RO"/>
              </w:rPr>
            </w:pPr>
            <w:r w:rsidRPr="00EE5F9A">
              <w:rPr>
                <w:sz w:val="22"/>
                <w:szCs w:val="22"/>
                <w:lang w:eastAsia="ro-RO"/>
              </w:rPr>
              <w:t xml:space="preserve">Defrișarea mecanizată a arbuștilor și arborilor </w:t>
            </w:r>
          </w:p>
        </w:tc>
        <w:tc>
          <w:tcPr>
            <w:tcW w:w="992" w:type="dxa"/>
            <w:tcBorders>
              <w:top w:val="nil"/>
              <w:left w:val="nil"/>
              <w:bottom w:val="single" w:sz="4" w:space="0" w:color="auto"/>
              <w:right w:val="single" w:sz="4" w:space="0" w:color="auto"/>
            </w:tcBorders>
            <w:shd w:val="clear" w:color="auto" w:fill="auto"/>
            <w:vAlign w:val="center"/>
            <w:hideMark/>
          </w:tcPr>
          <w:p w14:paraId="277CBB2B" w14:textId="77777777" w:rsidR="00B430CC" w:rsidRPr="00EE5F9A" w:rsidRDefault="00B430CC" w:rsidP="00791C87">
            <w:pPr>
              <w:jc w:val="center"/>
              <w:rPr>
                <w:sz w:val="22"/>
                <w:szCs w:val="22"/>
                <w:lang w:eastAsia="ro-RO"/>
              </w:rPr>
            </w:pPr>
            <w:r w:rsidRPr="00EE5F9A">
              <w:rPr>
                <w:sz w:val="22"/>
                <w:szCs w:val="22"/>
                <w:lang w:eastAsia="ro-RO"/>
              </w:rPr>
              <w:t>ha</w:t>
            </w:r>
          </w:p>
        </w:tc>
        <w:tc>
          <w:tcPr>
            <w:tcW w:w="855" w:type="dxa"/>
            <w:tcBorders>
              <w:top w:val="nil"/>
              <w:left w:val="nil"/>
              <w:bottom w:val="single" w:sz="4" w:space="0" w:color="auto"/>
              <w:right w:val="single" w:sz="4" w:space="0" w:color="auto"/>
            </w:tcBorders>
            <w:shd w:val="clear" w:color="auto" w:fill="auto"/>
            <w:noWrap/>
            <w:vAlign w:val="center"/>
            <w:hideMark/>
          </w:tcPr>
          <w:p w14:paraId="772529D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7C26F3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25,00</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932BDC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1AA802E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9247,29</w:t>
            </w:r>
          </w:p>
        </w:tc>
      </w:tr>
      <w:tr w:rsidR="00B430CC" w:rsidRPr="00EE5F9A" w14:paraId="3CCC9BA9" w14:textId="77777777" w:rsidTr="00791C87">
        <w:trPr>
          <w:trHeight w:val="624"/>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6B47B704" w14:textId="77777777" w:rsidR="00B430CC" w:rsidRPr="00EE5F9A" w:rsidRDefault="00B430CC" w:rsidP="00791C87">
            <w:pPr>
              <w:jc w:val="center"/>
              <w:rPr>
                <w:sz w:val="22"/>
                <w:szCs w:val="22"/>
                <w:lang w:eastAsia="ro-RO"/>
              </w:rPr>
            </w:pPr>
            <w:r w:rsidRPr="00EE5F9A">
              <w:rPr>
                <w:sz w:val="22"/>
                <w:szCs w:val="22"/>
                <w:lang w:eastAsia="ro-RO"/>
              </w:rPr>
              <w:t>2</w:t>
            </w:r>
          </w:p>
        </w:tc>
        <w:tc>
          <w:tcPr>
            <w:tcW w:w="4533" w:type="dxa"/>
            <w:tcBorders>
              <w:top w:val="nil"/>
              <w:left w:val="nil"/>
              <w:bottom w:val="single" w:sz="4" w:space="0" w:color="auto"/>
              <w:right w:val="single" w:sz="4" w:space="0" w:color="auto"/>
            </w:tcBorders>
            <w:shd w:val="clear" w:color="auto" w:fill="auto"/>
            <w:vAlign w:val="center"/>
            <w:hideMark/>
          </w:tcPr>
          <w:p w14:paraId="3944FB7B" w14:textId="77777777" w:rsidR="00B430CC" w:rsidRPr="00EE5F9A" w:rsidRDefault="00B430CC" w:rsidP="00791C87">
            <w:pPr>
              <w:rPr>
                <w:sz w:val="22"/>
                <w:szCs w:val="22"/>
                <w:lang w:eastAsia="ro-RO"/>
              </w:rPr>
            </w:pPr>
            <w:r w:rsidRPr="00EE5F9A">
              <w:rPr>
                <w:sz w:val="22"/>
                <w:szCs w:val="22"/>
                <w:lang w:eastAsia="ro-RO"/>
              </w:rPr>
              <w:t xml:space="preserve">Curățirea suprafeței de rămășițele vegetale  (scoaterea la </w:t>
            </w:r>
            <w:proofErr w:type="spellStart"/>
            <w:r w:rsidRPr="00EE5F9A">
              <w:rPr>
                <w:sz w:val="22"/>
                <w:szCs w:val="22"/>
                <w:lang w:eastAsia="ro-RO"/>
              </w:rPr>
              <w:t>margina</w:t>
            </w:r>
            <w:proofErr w:type="spellEnd"/>
            <w:r w:rsidRPr="00EE5F9A">
              <w:rPr>
                <w:sz w:val="22"/>
                <w:szCs w:val="22"/>
                <w:lang w:eastAsia="ro-RO"/>
              </w:rPr>
              <w:t xml:space="preserve"> sectorului)</w:t>
            </w:r>
          </w:p>
        </w:tc>
        <w:tc>
          <w:tcPr>
            <w:tcW w:w="992" w:type="dxa"/>
            <w:tcBorders>
              <w:top w:val="nil"/>
              <w:left w:val="nil"/>
              <w:bottom w:val="single" w:sz="4" w:space="0" w:color="auto"/>
              <w:right w:val="single" w:sz="4" w:space="0" w:color="auto"/>
            </w:tcBorders>
            <w:shd w:val="clear" w:color="auto" w:fill="auto"/>
            <w:vAlign w:val="center"/>
            <w:hideMark/>
          </w:tcPr>
          <w:p w14:paraId="26706E3C" w14:textId="77777777" w:rsidR="00B430CC" w:rsidRPr="00EE5F9A" w:rsidRDefault="00B430CC" w:rsidP="00791C87">
            <w:pPr>
              <w:jc w:val="center"/>
              <w:rPr>
                <w:sz w:val="22"/>
                <w:szCs w:val="22"/>
                <w:lang w:eastAsia="ro-RO"/>
              </w:rPr>
            </w:pPr>
            <w:r w:rsidRPr="00EE5F9A">
              <w:rPr>
                <w:sz w:val="22"/>
                <w:szCs w:val="22"/>
                <w:lang w:eastAsia="ro-RO"/>
              </w:rPr>
              <w:t>ha</w:t>
            </w:r>
          </w:p>
        </w:tc>
        <w:tc>
          <w:tcPr>
            <w:tcW w:w="855" w:type="dxa"/>
            <w:tcBorders>
              <w:top w:val="nil"/>
              <w:left w:val="nil"/>
              <w:bottom w:val="single" w:sz="4" w:space="0" w:color="auto"/>
              <w:right w:val="single" w:sz="4" w:space="0" w:color="auto"/>
            </w:tcBorders>
            <w:shd w:val="clear" w:color="auto" w:fill="auto"/>
            <w:noWrap/>
            <w:vAlign w:val="center"/>
            <w:hideMark/>
          </w:tcPr>
          <w:p w14:paraId="4241B16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D3F08A4"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14,29</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63B6814"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50147B5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8840,87</w:t>
            </w:r>
          </w:p>
        </w:tc>
      </w:tr>
      <w:tr w:rsidR="00B430CC" w:rsidRPr="00EE5F9A" w14:paraId="2766818D" w14:textId="77777777" w:rsidTr="00791C87">
        <w:trPr>
          <w:trHeight w:val="37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107C812F" w14:textId="77777777" w:rsidR="00B430CC" w:rsidRPr="00EE5F9A" w:rsidRDefault="00B430CC" w:rsidP="00791C87">
            <w:pPr>
              <w:jc w:val="center"/>
              <w:rPr>
                <w:sz w:val="22"/>
                <w:szCs w:val="22"/>
                <w:lang w:eastAsia="ro-RO"/>
              </w:rPr>
            </w:pPr>
            <w:r w:rsidRPr="00EE5F9A">
              <w:rPr>
                <w:sz w:val="22"/>
                <w:szCs w:val="22"/>
                <w:lang w:eastAsia="ro-RO"/>
              </w:rPr>
              <w:t>3</w:t>
            </w:r>
          </w:p>
        </w:tc>
        <w:tc>
          <w:tcPr>
            <w:tcW w:w="4533" w:type="dxa"/>
            <w:tcBorders>
              <w:top w:val="nil"/>
              <w:left w:val="nil"/>
              <w:bottom w:val="single" w:sz="4" w:space="0" w:color="auto"/>
              <w:right w:val="single" w:sz="4" w:space="0" w:color="auto"/>
            </w:tcBorders>
            <w:shd w:val="clear" w:color="auto" w:fill="auto"/>
            <w:vAlign w:val="center"/>
            <w:hideMark/>
          </w:tcPr>
          <w:p w14:paraId="137492F0" w14:textId="77777777" w:rsidR="00B430CC" w:rsidRPr="00EE5F9A" w:rsidRDefault="00B430CC" w:rsidP="00791C87">
            <w:pPr>
              <w:rPr>
                <w:sz w:val="22"/>
                <w:szCs w:val="22"/>
                <w:lang w:eastAsia="ro-RO"/>
              </w:rPr>
            </w:pPr>
            <w:r w:rsidRPr="00EE5F9A">
              <w:rPr>
                <w:sz w:val="22"/>
                <w:szCs w:val="22"/>
                <w:lang w:eastAsia="ro-RO"/>
              </w:rPr>
              <w:t>Încărcarea, descărcarea, transportarea rămășiților vegetale</w:t>
            </w:r>
          </w:p>
        </w:tc>
        <w:tc>
          <w:tcPr>
            <w:tcW w:w="992" w:type="dxa"/>
            <w:tcBorders>
              <w:top w:val="nil"/>
              <w:left w:val="nil"/>
              <w:bottom w:val="single" w:sz="4" w:space="0" w:color="auto"/>
              <w:right w:val="single" w:sz="4" w:space="0" w:color="auto"/>
            </w:tcBorders>
            <w:shd w:val="clear" w:color="auto" w:fill="auto"/>
            <w:noWrap/>
            <w:vAlign w:val="center"/>
            <w:hideMark/>
          </w:tcPr>
          <w:p w14:paraId="7A35B0C4" w14:textId="77777777" w:rsidR="00B430CC" w:rsidRPr="00EE5F9A" w:rsidRDefault="00B430CC" w:rsidP="00791C87">
            <w:pPr>
              <w:jc w:val="center"/>
              <w:rPr>
                <w:sz w:val="22"/>
                <w:szCs w:val="22"/>
                <w:lang w:eastAsia="ro-RO"/>
              </w:rPr>
            </w:pPr>
            <w:r w:rsidRPr="00EE5F9A">
              <w:rPr>
                <w:sz w:val="22"/>
                <w:szCs w:val="22"/>
                <w:lang w:eastAsia="ro-RO"/>
              </w:rPr>
              <w:t>tone</w:t>
            </w:r>
          </w:p>
        </w:tc>
        <w:tc>
          <w:tcPr>
            <w:tcW w:w="855" w:type="dxa"/>
            <w:tcBorders>
              <w:top w:val="nil"/>
              <w:left w:val="nil"/>
              <w:bottom w:val="single" w:sz="4" w:space="0" w:color="auto"/>
              <w:right w:val="single" w:sz="4" w:space="0" w:color="auto"/>
            </w:tcBorders>
            <w:shd w:val="clear" w:color="auto" w:fill="auto"/>
            <w:noWrap/>
            <w:vAlign w:val="center"/>
            <w:hideMark/>
          </w:tcPr>
          <w:p w14:paraId="78CB362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10</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6E96630"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5,00</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3020831"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600127F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3769,95</w:t>
            </w:r>
          </w:p>
        </w:tc>
      </w:tr>
      <w:tr w:rsidR="00B430CC" w:rsidRPr="00EE5F9A" w14:paraId="4FEAC88F" w14:textId="77777777" w:rsidTr="00791C87">
        <w:trPr>
          <w:trHeight w:val="331"/>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284C3C2" w14:textId="77777777" w:rsidR="00B430CC" w:rsidRPr="00EE5F9A" w:rsidRDefault="00B430CC" w:rsidP="00791C87">
            <w:pPr>
              <w:jc w:val="center"/>
              <w:rPr>
                <w:sz w:val="22"/>
                <w:szCs w:val="22"/>
                <w:lang w:eastAsia="ro-RO"/>
              </w:rPr>
            </w:pPr>
            <w:r w:rsidRPr="00EE5F9A">
              <w:rPr>
                <w:sz w:val="22"/>
                <w:szCs w:val="22"/>
                <w:lang w:eastAsia="ro-RO"/>
              </w:rPr>
              <w:t>4</w:t>
            </w:r>
          </w:p>
        </w:tc>
        <w:tc>
          <w:tcPr>
            <w:tcW w:w="4533" w:type="dxa"/>
            <w:tcBorders>
              <w:top w:val="nil"/>
              <w:left w:val="nil"/>
              <w:bottom w:val="single" w:sz="4" w:space="0" w:color="auto"/>
              <w:right w:val="single" w:sz="4" w:space="0" w:color="auto"/>
            </w:tcBorders>
            <w:shd w:val="clear" w:color="auto" w:fill="auto"/>
            <w:vAlign w:val="center"/>
            <w:hideMark/>
          </w:tcPr>
          <w:p w14:paraId="5A56B288" w14:textId="77777777" w:rsidR="00B430CC" w:rsidRPr="00EE5F9A" w:rsidRDefault="00B430CC" w:rsidP="00791C87">
            <w:pPr>
              <w:rPr>
                <w:sz w:val="22"/>
                <w:szCs w:val="22"/>
                <w:lang w:eastAsia="ro-RO"/>
              </w:rPr>
            </w:pPr>
            <w:r w:rsidRPr="00EE5F9A">
              <w:rPr>
                <w:sz w:val="22"/>
                <w:szCs w:val="22"/>
                <w:lang w:eastAsia="ro-RO"/>
              </w:rPr>
              <w:t>Discuirea solului de două ori</w:t>
            </w:r>
          </w:p>
        </w:tc>
        <w:tc>
          <w:tcPr>
            <w:tcW w:w="992" w:type="dxa"/>
            <w:tcBorders>
              <w:top w:val="nil"/>
              <w:left w:val="nil"/>
              <w:bottom w:val="single" w:sz="4" w:space="0" w:color="auto"/>
              <w:right w:val="single" w:sz="4" w:space="0" w:color="auto"/>
            </w:tcBorders>
            <w:shd w:val="clear" w:color="auto" w:fill="auto"/>
            <w:noWrap/>
            <w:vAlign w:val="center"/>
            <w:hideMark/>
          </w:tcPr>
          <w:p w14:paraId="4B0BE911" w14:textId="77777777" w:rsidR="00B430CC" w:rsidRPr="00EE5F9A" w:rsidRDefault="00B430CC" w:rsidP="00791C87">
            <w:pPr>
              <w:jc w:val="center"/>
              <w:rPr>
                <w:sz w:val="22"/>
                <w:szCs w:val="22"/>
                <w:lang w:eastAsia="ro-RO"/>
              </w:rPr>
            </w:pPr>
            <w:r w:rsidRPr="00EE5F9A">
              <w:rPr>
                <w:sz w:val="22"/>
                <w:szCs w:val="22"/>
                <w:lang w:eastAsia="ro-RO"/>
              </w:rPr>
              <w:t>ha</w:t>
            </w:r>
          </w:p>
        </w:tc>
        <w:tc>
          <w:tcPr>
            <w:tcW w:w="855" w:type="dxa"/>
            <w:tcBorders>
              <w:top w:val="nil"/>
              <w:left w:val="nil"/>
              <w:bottom w:val="single" w:sz="4" w:space="0" w:color="auto"/>
              <w:right w:val="single" w:sz="4" w:space="0" w:color="auto"/>
            </w:tcBorders>
            <w:shd w:val="clear" w:color="auto" w:fill="auto"/>
            <w:noWrap/>
            <w:vAlign w:val="center"/>
            <w:hideMark/>
          </w:tcPr>
          <w:p w14:paraId="22F90CF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13,8</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477326C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3,12</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7A2E82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2FB1B7F4"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6860,36</w:t>
            </w:r>
          </w:p>
        </w:tc>
      </w:tr>
      <w:tr w:rsidR="00B430CC" w:rsidRPr="00EE5F9A" w14:paraId="1B7BA3CD"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7D1CE346" w14:textId="77777777" w:rsidR="00B430CC" w:rsidRPr="00EE5F9A" w:rsidRDefault="00B430CC" w:rsidP="00791C87">
            <w:pPr>
              <w:jc w:val="center"/>
              <w:rPr>
                <w:sz w:val="22"/>
                <w:szCs w:val="22"/>
                <w:lang w:eastAsia="ro-RO"/>
              </w:rPr>
            </w:pPr>
            <w:r w:rsidRPr="00EE5F9A">
              <w:rPr>
                <w:sz w:val="22"/>
                <w:szCs w:val="22"/>
                <w:lang w:eastAsia="ro-RO"/>
              </w:rPr>
              <w:t>5</w:t>
            </w:r>
          </w:p>
        </w:tc>
        <w:tc>
          <w:tcPr>
            <w:tcW w:w="4533" w:type="dxa"/>
            <w:tcBorders>
              <w:top w:val="nil"/>
              <w:left w:val="nil"/>
              <w:bottom w:val="single" w:sz="4" w:space="0" w:color="auto"/>
              <w:right w:val="single" w:sz="4" w:space="0" w:color="auto"/>
            </w:tcBorders>
            <w:shd w:val="clear" w:color="auto" w:fill="auto"/>
            <w:vAlign w:val="center"/>
            <w:hideMark/>
          </w:tcPr>
          <w:p w14:paraId="5847DFA7" w14:textId="77777777" w:rsidR="00B430CC" w:rsidRPr="00EE5F9A" w:rsidRDefault="00B430CC" w:rsidP="00791C87">
            <w:pPr>
              <w:rPr>
                <w:sz w:val="22"/>
                <w:szCs w:val="22"/>
                <w:lang w:eastAsia="ro-RO"/>
              </w:rPr>
            </w:pPr>
            <w:r w:rsidRPr="00EE5F9A">
              <w:rPr>
                <w:sz w:val="22"/>
                <w:szCs w:val="22"/>
                <w:lang w:eastAsia="ro-RO"/>
              </w:rPr>
              <w:t>Aratul beznelor la adâncimea de 35-45cm</w:t>
            </w:r>
          </w:p>
        </w:tc>
        <w:tc>
          <w:tcPr>
            <w:tcW w:w="992" w:type="dxa"/>
            <w:tcBorders>
              <w:top w:val="nil"/>
              <w:left w:val="nil"/>
              <w:bottom w:val="single" w:sz="4" w:space="0" w:color="auto"/>
              <w:right w:val="single" w:sz="4" w:space="0" w:color="auto"/>
            </w:tcBorders>
            <w:shd w:val="clear" w:color="auto" w:fill="auto"/>
            <w:noWrap/>
            <w:vAlign w:val="center"/>
            <w:hideMark/>
          </w:tcPr>
          <w:p w14:paraId="585BE0CF" w14:textId="77777777" w:rsidR="00B430CC" w:rsidRPr="00EE5F9A" w:rsidRDefault="00B430CC" w:rsidP="00791C87">
            <w:pPr>
              <w:jc w:val="center"/>
              <w:rPr>
                <w:sz w:val="22"/>
                <w:szCs w:val="22"/>
                <w:lang w:eastAsia="ro-RO"/>
              </w:rPr>
            </w:pPr>
            <w:r w:rsidRPr="00EE5F9A">
              <w:rPr>
                <w:sz w:val="22"/>
                <w:szCs w:val="22"/>
                <w:lang w:eastAsia="ro-RO"/>
              </w:rPr>
              <w:t>ha</w:t>
            </w:r>
          </w:p>
        </w:tc>
        <w:tc>
          <w:tcPr>
            <w:tcW w:w="855" w:type="dxa"/>
            <w:tcBorders>
              <w:top w:val="nil"/>
              <w:left w:val="nil"/>
              <w:bottom w:val="single" w:sz="4" w:space="0" w:color="auto"/>
              <w:right w:val="single" w:sz="4" w:space="0" w:color="auto"/>
            </w:tcBorders>
            <w:shd w:val="clear" w:color="auto" w:fill="auto"/>
            <w:noWrap/>
            <w:vAlign w:val="center"/>
            <w:hideMark/>
          </w:tcPr>
          <w:p w14:paraId="57CC488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1,4</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530843E1"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8,75</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7F20F5D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2E84108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5093,84</w:t>
            </w:r>
          </w:p>
        </w:tc>
      </w:tr>
      <w:tr w:rsidR="00B430CC" w:rsidRPr="00EE5F9A" w14:paraId="1D0ADE55"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7147BA40" w14:textId="77777777" w:rsidR="00B430CC" w:rsidRPr="00EE5F9A" w:rsidRDefault="00B430CC" w:rsidP="00791C87">
            <w:pPr>
              <w:jc w:val="center"/>
              <w:rPr>
                <w:sz w:val="22"/>
                <w:szCs w:val="22"/>
                <w:lang w:eastAsia="ro-RO"/>
              </w:rPr>
            </w:pPr>
            <w:r w:rsidRPr="00EE5F9A">
              <w:rPr>
                <w:sz w:val="22"/>
                <w:szCs w:val="22"/>
                <w:lang w:eastAsia="ro-RO"/>
              </w:rPr>
              <w:t>6</w:t>
            </w:r>
          </w:p>
        </w:tc>
        <w:tc>
          <w:tcPr>
            <w:tcW w:w="4533" w:type="dxa"/>
            <w:tcBorders>
              <w:top w:val="nil"/>
              <w:left w:val="nil"/>
              <w:bottom w:val="single" w:sz="4" w:space="0" w:color="auto"/>
              <w:right w:val="single" w:sz="4" w:space="0" w:color="auto"/>
            </w:tcBorders>
            <w:shd w:val="clear" w:color="auto" w:fill="auto"/>
            <w:vAlign w:val="center"/>
            <w:hideMark/>
          </w:tcPr>
          <w:p w14:paraId="67C10DBA" w14:textId="77777777" w:rsidR="00B430CC" w:rsidRPr="00EE5F9A" w:rsidRDefault="00B430CC" w:rsidP="00791C87">
            <w:pPr>
              <w:rPr>
                <w:sz w:val="22"/>
                <w:szCs w:val="22"/>
                <w:lang w:eastAsia="ro-RO"/>
              </w:rPr>
            </w:pPr>
            <w:r w:rsidRPr="00EE5F9A">
              <w:rPr>
                <w:sz w:val="22"/>
                <w:szCs w:val="22"/>
                <w:lang w:eastAsia="ro-RO"/>
              </w:rPr>
              <w:t xml:space="preserve">Transportarea </w:t>
            </w:r>
            <w:proofErr w:type="spellStart"/>
            <w:r w:rsidRPr="00EE5F9A">
              <w:rPr>
                <w:sz w:val="22"/>
                <w:szCs w:val="22"/>
                <w:lang w:eastAsia="ro-RO"/>
              </w:rPr>
              <w:t>puieţilor</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743888BC" w14:textId="77777777" w:rsidR="00B430CC" w:rsidRPr="00EE5F9A" w:rsidRDefault="00B430CC" w:rsidP="00791C87">
            <w:pPr>
              <w:jc w:val="center"/>
              <w:rPr>
                <w:sz w:val="22"/>
                <w:szCs w:val="22"/>
                <w:lang w:eastAsia="ro-RO"/>
              </w:rPr>
            </w:pPr>
            <w:r w:rsidRPr="00EE5F9A">
              <w:rPr>
                <w:sz w:val="22"/>
                <w:szCs w:val="22"/>
                <w:lang w:eastAsia="ro-RO"/>
              </w:rPr>
              <w:t>km</w:t>
            </w:r>
          </w:p>
        </w:tc>
        <w:tc>
          <w:tcPr>
            <w:tcW w:w="855" w:type="dxa"/>
            <w:tcBorders>
              <w:top w:val="nil"/>
              <w:left w:val="nil"/>
              <w:bottom w:val="single" w:sz="4" w:space="0" w:color="auto"/>
              <w:right w:val="single" w:sz="4" w:space="0" w:color="auto"/>
            </w:tcBorders>
            <w:shd w:val="clear" w:color="auto" w:fill="auto"/>
            <w:noWrap/>
            <w:vAlign w:val="center"/>
            <w:hideMark/>
          </w:tcPr>
          <w:p w14:paraId="37E2914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10</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09EC29B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1,50</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4409DC1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494CA96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1014,31</w:t>
            </w:r>
          </w:p>
        </w:tc>
      </w:tr>
      <w:tr w:rsidR="00B430CC" w:rsidRPr="00EE5F9A" w14:paraId="095E1309"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5003287" w14:textId="77777777" w:rsidR="00B430CC" w:rsidRPr="00EE5F9A" w:rsidRDefault="00B430CC" w:rsidP="00791C87">
            <w:pPr>
              <w:jc w:val="center"/>
              <w:rPr>
                <w:sz w:val="22"/>
                <w:szCs w:val="22"/>
                <w:lang w:eastAsia="ro-RO"/>
              </w:rPr>
            </w:pPr>
            <w:r w:rsidRPr="00EE5F9A">
              <w:rPr>
                <w:sz w:val="22"/>
                <w:szCs w:val="22"/>
                <w:lang w:eastAsia="ro-RO"/>
              </w:rPr>
              <w:t>7</w:t>
            </w:r>
          </w:p>
        </w:tc>
        <w:tc>
          <w:tcPr>
            <w:tcW w:w="4533" w:type="dxa"/>
            <w:tcBorders>
              <w:top w:val="nil"/>
              <w:left w:val="nil"/>
              <w:bottom w:val="single" w:sz="4" w:space="0" w:color="auto"/>
              <w:right w:val="single" w:sz="4" w:space="0" w:color="auto"/>
            </w:tcBorders>
            <w:shd w:val="clear" w:color="auto" w:fill="auto"/>
            <w:vAlign w:val="center"/>
            <w:hideMark/>
          </w:tcPr>
          <w:p w14:paraId="339F421B" w14:textId="77777777" w:rsidR="00B430CC" w:rsidRPr="00EE5F9A" w:rsidRDefault="00B430CC" w:rsidP="00791C87">
            <w:pPr>
              <w:rPr>
                <w:sz w:val="22"/>
                <w:szCs w:val="22"/>
                <w:lang w:eastAsia="ro-RO"/>
              </w:rPr>
            </w:pPr>
            <w:r w:rsidRPr="00EE5F9A">
              <w:rPr>
                <w:sz w:val="22"/>
                <w:szCs w:val="22"/>
                <w:lang w:eastAsia="ro-RO"/>
              </w:rPr>
              <w:t xml:space="preserve">Descărcarea-încărcarea </w:t>
            </w:r>
            <w:proofErr w:type="spellStart"/>
            <w:r w:rsidRPr="00EE5F9A">
              <w:rPr>
                <w:sz w:val="22"/>
                <w:szCs w:val="22"/>
                <w:lang w:eastAsia="ro-RO"/>
              </w:rPr>
              <w:t>puieţilor</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7FB7D035" w14:textId="77777777" w:rsidR="00B430CC" w:rsidRPr="00EE5F9A" w:rsidRDefault="00B430CC" w:rsidP="00791C87">
            <w:pPr>
              <w:jc w:val="center"/>
              <w:rPr>
                <w:sz w:val="22"/>
                <w:szCs w:val="22"/>
                <w:lang w:eastAsia="ro-RO"/>
              </w:rPr>
            </w:pPr>
            <w:r w:rsidRPr="00EE5F9A">
              <w:rPr>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vAlign w:val="center"/>
            <w:hideMark/>
          </w:tcPr>
          <w:p w14:paraId="49BB8F9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3B817EB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71E7C01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1,19</w:t>
            </w:r>
          </w:p>
        </w:tc>
        <w:tc>
          <w:tcPr>
            <w:tcW w:w="1262" w:type="dxa"/>
            <w:gridSpan w:val="2"/>
            <w:tcBorders>
              <w:top w:val="nil"/>
              <w:left w:val="nil"/>
              <w:bottom w:val="single" w:sz="4" w:space="0" w:color="auto"/>
              <w:right w:val="single" w:sz="4" w:space="0" w:color="auto"/>
            </w:tcBorders>
            <w:shd w:val="clear" w:color="auto" w:fill="auto"/>
            <w:vAlign w:val="center"/>
            <w:hideMark/>
          </w:tcPr>
          <w:p w14:paraId="62C0613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443,70</w:t>
            </w:r>
          </w:p>
        </w:tc>
      </w:tr>
      <w:tr w:rsidR="00B430CC" w:rsidRPr="00EE5F9A" w14:paraId="033F9B29"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790CFF81" w14:textId="77777777" w:rsidR="00B430CC" w:rsidRPr="00EE5F9A" w:rsidRDefault="00B430CC" w:rsidP="00791C87">
            <w:pPr>
              <w:jc w:val="center"/>
              <w:rPr>
                <w:sz w:val="22"/>
                <w:szCs w:val="22"/>
                <w:lang w:eastAsia="ro-RO"/>
              </w:rPr>
            </w:pPr>
            <w:r w:rsidRPr="00EE5F9A">
              <w:rPr>
                <w:sz w:val="22"/>
                <w:szCs w:val="22"/>
                <w:lang w:eastAsia="ro-RO"/>
              </w:rPr>
              <w:t>8</w:t>
            </w:r>
          </w:p>
        </w:tc>
        <w:tc>
          <w:tcPr>
            <w:tcW w:w="4533" w:type="dxa"/>
            <w:tcBorders>
              <w:top w:val="nil"/>
              <w:left w:val="nil"/>
              <w:bottom w:val="single" w:sz="4" w:space="0" w:color="auto"/>
              <w:right w:val="single" w:sz="4" w:space="0" w:color="auto"/>
            </w:tcBorders>
            <w:shd w:val="clear" w:color="auto" w:fill="auto"/>
            <w:vAlign w:val="center"/>
            <w:hideMark/>
          </w:tcPr>
          <w:p w14:paraId="02B303C2" w14:textId="77777777" w:rsidR="00B430CC" w:rsidRPr="00EE5F9A" w:rsidRDefault="00B430CC" w:rsidP="00791C87">
            <w:pPr>
              <w:rPr>
                <w:sz w:val="22"/>
                <w:szCs w:val="22"/>
                <w:lang w:eastAsia="ro-RO"/>
              </w:rPr>
            </w:pPr>
            <w:r w:rsidRPr="00EE5F9A">
              <w:rPr>
                <w:sz w:val="22"/>
                <w:szCs w:val="22"/>
                <w:lang w:eastAsia="ro-RO"/>
              </w:rPr>
              <w:t xml:space="preserve">Îngropatul </w:t>
            </w:r>
            <w:proofErr w:type="spellStart"/>
            <w:r w:rsidRPr="00EE5F9A">
              <w:rPr>
                <w:sz w:val="22"/>
                <w:szCs w:val="22"/>
                <w:lang w:eastAsia="ro-RO"/>
              </w:rPr>
              <w:t>puieţilor</w:t>
            </w:r>
            <w:proofErr w:type="spellEnd"/>
            <w:r w:rsidRPr="00EE5F9A">
              <w:rPr>
                <w:sz w:val="22"/>
                <w:szCs w:val="22"/>
                <w:lang w:eastAsia="ro-RO"/>
              </w:rPr>
              <w:t xml:space="preserve"> pentru păstrarea temporară </w:t>
            </w:r>
          </w:p>
        </w:tc>
        <w:tc>
          <w:tcPr>
            <w:tcW w:w="992" w:type="dxa"/>
            <w:tcBorders>
              <w:top w:val="nil"/>
              <w:left w:val="nil"/>
              <w:bottom w:val="single" w:sz="4" w:space="0" w:color="auto"/>
              <w:right w:val="single" w:sz="4" w:space="0" w:color="auto"/>
            </w:tcBorders>
            <w:shd w:val="clear" w:color="auto" w:fill="auto"/>
            <w:noWrap/>
            <w:vAlign w:val="center"/>
            <w:hideMark/>
          </w:tcPr>
          <w:p w14:paraId="28A3E1C0" w14:textId="77777777" w:rsidR="00B430CC" w:rsidRPr="00EE5F9A" w:rsidRDefault="00B430CC" w:rsidP="00791C87">
            <w:pPr>
              <w:jc w:val="center"/>
              <w:rPr>
                <w:sz w:val="22"/>
                <w:szCs w:val="22"/>
                <w:lang w:eastAsia="ro-RO"/>
              </w:rPr>
            </w:pPr>
            <w:r w:rsidRPr="00EE5F9A">
              <w:rPr>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vAlign w:val="center"/>
            <w:hideMark/>
          </w:tcPr>
          <w:p w14:paraId="3218460A"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843BC7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09A1B1A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1,25</w:t>
            </w:r>
          </w:p>
        </w:tc>
        <w:tc>
          <w:tcPr>
            <w:tcW w:w="1262" w:type="dxa"/>
            <w:gridSpan w:val="2"/>
            <w:tcBorders>
              <w:top w:val="nil"/>
              <w:left w:val="nil"/>
              <w:bottom w:val="single" w:sz="4" w:space="0" w:color="auto"/>
              <w:right w:val="single" w:sz="4" w:space="0" w:color="auto"/>
            </w:tcBorders>
            <w:shd w:val="clear" w:color="auto" w:fill="auto"/>
            <w:vAlign w:val="center"/>
            <w:hideMark/>
          </w:tcPr>
          <w:p w14:paraId="1B28B1F4"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464,83</w:t>
            </w:r>
          </w:p>
        </w:tc>
      </w:tr>
      <w:tr w:rsidR="00B430CC" w:rsidRPr="00EE5F9A" w14:paraId="442C9D38"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3A302C3E" w14:textId="77777777" w:rsidR="00B430CC" w:rsidRPr="00EE5F9A" w:rsidRDefault="00B430CC" w:rsidP="00791C87">
            <w:pPr>
              <w:jc w:val="center"/>
              <w:rPr>
                <w:sz w:val="22"/>
                <w:szCs w:val="22"/>
                <w:lang w:eastAsia="ro-RO"/>
              </w:rPr>
            </w:pPr>
            <w:r w:rsidRPr="00EE5F9A">
              <w:rPr>
                <w:sz w:val="22"/>
                <w:szCs w:val="22"/>
                <w:lang w:eastAsia="ro-RO"/>
              </w:rPr>
              <w:t>9</w:t>
            </w:r>
          </w:p>
        </w:tc>
        <w:tc>
          <w:tcPr>
            <w:tcW w:w="4533" w:type="dxa"/>
            <w:tcBorders>
              <w:top w:val="nil"/>
              <w:left w:val="nil"/>
              <w:bottom w:val="single" w:sz="4" w:space="0" w:color="auto"/>
              <w:right w:val="single" w:sz="4" w:space="0" w:color="auto"/>
            </w:tcBorders>
            <w:shd w:val="clear" w:color="auto" w:fill="auto"/>
            <w:vAlign w:val="center"/>
            <w:hideMark/>
          </w:tcPr>
          <w:p w14:paraId="651E10C7" w14:textId="77777777" w:rsidR="00B430CC" w:rsidRPr="00EE5F9A" w:rsidRDefault="00B430CC" w:rsidP="00791C87">
            <w:pPr>
              <w:rPr>
                <w:sz w:val="22"/>
                <w:szCs w:val="22"/>
                <w:lang w:eastAsia="ro-RO"/>
              </w:rPr>
            </w:pPr>
            <w:r w:rsidRPr="00EE5F9A">
              <w:rPr>
                <w:sz w:val="22"/>
                <w:szCs w:val="22"/>
                <w:lang w:eastAsia="ro-RO"/>
              </w:rPr>
              <w:t xml:space="preserve">Pregătirea </w:t>
            </w:r>
            <w:proofErr w:type="spellStart"/>
            <w:r w:rsidRPr="00EE5F9A">
              <w:rPr>
                <w:sz w:val="22"/>
                <w:szCs w:val="22"/>
                <w:lang w:eastAsia="ro-RO"/>
              </w:rPr>
              <w:t>puieţilor</w:t>
            </w:r>
            <w:proofErr w:type="spellEnd"/>
            <w:r w:rsidRPr="00EE5F9A">
              <w:rPr>
                <w:sz w:val="22"/>
                <w:szCs w:val="22"/>
                <w:lang w:eastAsia="ro-RO"/>
              </w:rPr>
              <w:t xml:space="preserve"> pentru plantare</w:t>
            </w:r>
          </w:p>
        </w:tc>
        <w:tc>
          <w:tcPr>
            <w:tcW w:w="992" w:type="dxa"/>
            <w:tcBorders>
              <w:top w:val="nil"/>
              <w:left w:val="nil"/>
              <w:bottom w:val="single" w:sz="4" w:space="0" w:color="auto"/>
              <w:right w:val="single" w:sz="4" w:space="0" w:color="auto"/>
            </w:tcBorders>
            <w:shd w:val="clear" w:color="auto" w:fill="auto"/>
            <w:noWrap/>
            <w:vAlign w:val="center"/>
            <w:hideMark/>
          </w:tcPr>
          <w:p w14:paraId="4D76935C" w14:textId="77777777" w:rsidR="00B430CC" w:rsidRPr="00EE5F9A" w:rsidRDefault="00B430CC" w:rsidP="00791C87">
            <w:pPr>
              <w:jc w:val="center"/>
              <w:rPr>
                <w:sz w:val="22"/>
                <w:szCs w:val="22"/>
                <w:lang w:eastAsia="ro-RO"/>
              </w:rPr>
            </w:pPr>
            <w:r w:rsidRPr="00EE5F9A">
              <w:rPr>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vAlign w:val="center"/>
            <w:hideMark/>
          </w:tcPr>
          <w:p w14:paraId="59000DE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722357A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50E7571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0,80</w:t>
            </w:r>
          </w:p>
        </w:tc>
        <w:tc>
          <w:tcPr>
            <w:tcW w:w="1262" w:type="dxa"/>
            <w:gridSpan w:val="2"/>
            <w:tcBorders>
              <w:top w:val="nil"/>
              <w:left w:val="nil"/>
              <w:bottom w:val="single" w:sz="4" w:space="0" w:color="auto"/>
              <w:right w:val="single" w:sz="4" w:space="0" w:color="auto"/>
            </w:tcBorders>
            <w:shd w:val="clear" w:color="auto" w:fill="auto"/>
            <w:vAlign w:val="center"/>
            <w:hideMark/>
          </w:tcPr>
          <w:p w14:paraId="560620F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347,82</w:t>
            </w:r>
          </w:p>
        </w:tc>
      </w:tr>
      <w:tr w:rsidR="00B430CC" w:rsidRPr="00EE5F9A" w14:paraId="34CC9F97"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7E984B3A" w14:textId="77777777" w:rsidR="00B430CC" w:rsidRPr="00EE5F9A" w:rsidRDefault="00B430CC" w:rsidP="00791C87">
            <w:pPr>
              <w:jc w:val="center"/>
              <w:rPr>
                <w:sz w:val="22"/>
                <w:szCs w:val="22"/>
                <w:lang w:eastAsia="ro-RO"/>
              </w:rPr>
            </w:pPr>
            <w:r w:rsidRPr="00EE5F9A">
              <w:rPr>
                <w:sz w:val="22"/>
                <w:szCs w:val="22"/>
                <w:lang w:eastAsia="ro-RO"/>
              </w:rPr>
              <w:t>10</w:t>
            </w:r>
          </w:p>
        </w:tc>
        <w:tc>
          <w:tcPr>
            <w:tcW w:w="4533" w:type="dxa"/>
            <w:tcBorders>
              <w:top w:val="nil"/>
              <w:left w:val="nil"/>
              <w:bottom w:val="single" w:sz="4" w:space="0" w:color="auto"/>
              <w:right w:val="single" w:sz="4" w:space="0" w:color="auto"/>
            </w:tcBorders>
            <w:shd w:val="clear" w:color="auto" w:fill="auto"/>
            <w:noWrap/>
            <w:vAlign w:val="center"/>
            <w:hideMark/>
          </w:tcPr>
          <w:p w14:paraId="338AE0C3" w14:textId="77777777" w:rsidR="00B430CC" w:rsidRPr="00EE5F9A" w:rsidRDefault="00B430CC" w:rsidP="00791C87">
            <w:pPr>
              <w:rPr>
                <w:sz w:val="22"/>
                <w:szCs w:val="22"/>
                <w:lang w:eastAsia="ro-RO"/>
              </w:rPr>
            </w:pPr>
            <w:r w:rsidRPr="00EE5F9A">
              <w:rPr>
                <w:sz w:val="22"/>
                <w:szCs w:val="22"/>
                <w:lang w:eastAsia="ro-RO"/>
              </w:rPr>
              <w:t>Săpatul gropilor</w:t>
            </w:r>
          </w:p>
        </w:tc>
        <w:tc>
          <w:tcPr>
            <w:tcW w:w="992" w:type="dxa"/>
            <w:tcBorders>
              <w:top w:val="nil"/>
              <w:left w:val="nil"/>
              <w:bottom w:val="single" w:sz="4" w:space="0" w:color="auto"/>
              <w:right w:val="single" w:sz="4" w:space="0" w:color="auto"/>
            </w:tcBorders>
            <w:shd w:val="clear" w:color="auto" w:fill="auto"/>
            <w:noWrap/>
            <w:vAlign w:val="center"/>
            <w:hideMark/>
          </w:tcPr>
          <w:p w14:paraId="71DD79DF" w14:textId="77777777" w:rsidR="00B430CC" w:rsidRPr="00EE5F9A" w:rsidRDefault="00B430CC" w:rsidP="00791C87">
            <w:pPr>
              <w:jc w:val="center"/>
              <w:rPr>
                <w:sz w:val="22"/>
                <w:szCs w:val="22"/>
                <w:lang w:eastAsia="ro-RO"/>
              </w:rPr>
            </w:pPr>
            <w:r w:rsidRPr="00EE5F9A">
              <w:rPr>
                <w:sz w:val="22"/>
                <w:szCs w:val="22"/>
                <w:lang w:eastAsia="ro-RO"/>
              </w:rPr>
              <w:t>buc</w:t>
            </w:r>
          </w:p>
        </w:tc>
        <w:tc>
          <w:tcPr>
            <w:tcW w:w="855" w:type="dxa"/>
            <w:tcBorders>
              <w:top w:val="nil"/>
              <w:left w:val="nil"/>
              <w:bottom w:val="single" w:sz="4" w:space="0" w:color="auto"/>
              <w:right w:val="single" w:sz="4" w:space="0" w:color="auto"/>
            </w:tcBorders>
            <w:shd w:val="clear" w:color="auto" w:fill="auto"/>
            <w:noWrap/>
            <w:vAlign w:val="center"/>
            <w:hideMark/>
          </w:tcPr>
          <w:p w14:paraId="5899427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0A97C32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6,24</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7B263C34"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04E087F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4110,79</w:t>
            </w:r>
          </w:p>
        </w:tc>
      </w:tr>
      <w:tr w:rsidR="00B430CC" w:rsidRPr="00EE5F9A" w14:paraId="63780593"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291338AD" w14:textId="77777777" w:rsidR="00B430CC" w:rsidRPr="00EE5F9A" w:rsidRDefault="00B430CC" w:rsidP="00791C87">
            <w:pPr>
              <w:jc w:val="center"/>
              <w:rPr>
                <w:sz w:val="22"/>
                <w:szCs w:val="22"/>
                <w:lang w:eastAsia="ro-RO"/>
              </w:rPr>
            </w:pPr>
            <w:r w:rsidRPr="00EE5F9A">
              <w:rPr>
                <w:sz w:val="22"/>
                <w:szCs w:val="22"/>
                <w:lang w:eastAsia="ro-RO"/>
              </w:rPr>
              <w:t>11</w:t>
            </w:r>
          </w:p>
        </w:tc>
        <w:tc>
          <w:tcPr>
            <w:tcW w:w="4533" w:type="dxa"/>
            <w:tcBorders>
              <w:top w:val="nil"/>
              <w:left w:val="nil"/>
              <w:bottom w:val="single" w:sz="4" w:space="0" w:color="auto"/>
              <w:right w:val="single" w:sz="4" w:space="0" w:color="auto"/>
            </w:tcBorders>
            <w:shd w:val="clear" w:color="auto" w:fill="auto"/>
            <w:vAlign w:val="center"/>
            <w:hideMark/>
          </w:tcPr>
          <w:p w14:paraId="61721000" w14:textId="77777777" w:rsidR="00B430CC" w:rsidRPr="00EE5F9A" w:rsidRDefault="00B430CC" w:rsidP="00791C87">
            <w:pPr>
              <w:rPr>
                <w:sz w:val="22"/>
                <w:szCs w:val="22"/>
                <w:lang w:eastAsia="ro-RO"/>
              </w:rPr>
            </w:pPr>
            <w:r w:rsidRPr="00EE5F9A">
              <w:rPr>
                <w:sz w:val="22"/>
                <w:szCs w:val="22"/>
                <w:lang w:eastAsia="ro-RO"/>
              </w:rPr>
              <w:t>Plantarea manuală  în gropi</w:t>
            </w:r>
          </w:p>
        </w:tc>
        <w:tc>
          <w:tcPr>
            <w:tcW w:w="992" w:type="dxa"/>
            <w:tcBorders>
              <w:top w:val="nil"/>
              <w:left w:val="nil"/>
              <w:bottom w:val="single" w:sz="4" w:space="0" w:color="auto"/>
              <w:right w:val="single" w:sz="4" w:space="0" w:color="auto"/>
            </w:tcBorders>
            <w:shd w:val="clear" w:color="auto" w:fill="auto"/>
            <w:noWrap/>
            <w:vAlign w:val="center"/>
            <w:hideMark/>
          </w:tcPr>
          <w:p w14:paraId="6FDCB0F4" w14:textId="77777777" w:rsidR="00B430CC" w:rsidRPr="00EE5F9A" w:rsidRDefault="00B430CC" w:rsidP="00791C87">
            <w:pPr>
              <w:jc w:val="center"/>
              <w:rPr>
                <w:sz w:val="22"/>
                <w:szCs w:val="22"/>
                <w:lang w:eastAsia="ro-RO"/>
              </w:rPr>
            </w:pPr>
            <w:r w:rsidRPr="00EE5F9A">
              <w:rPr>
                <w:sz w:val="22"/>
                <w:szCs w:val="22"/>
                <w:lang w:eastAsia="ro-RO"/>
              </w:rPr>
              <w:t>buc</w:t>
            </w:r>
          </w:p>
        </w:tc>
        <w:tc>
          <w:tcPr>
            <w:tcW w:w="855" w:type="dxa"/>
            <w:tcBorders>
              <w:top w:val="nil"/>
              <w:left w:val="nil"/>
              <w:bottom w:val="single" w:sz="4" w:space="0" w:color="auto"/>
              <w:right w:val="single" w:sz="4" w:space="0" w:color="auto"/>
            </w:tcBorders>
            <w:shd w:val="clear" w:color="auto" w:fill="auto"/>
            <w:noWrap/>
            <w:vAlign w:val="center"/>
            <w:hideMark/>
          </w:tcPr>
          <w:p w14:paraId="007D827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A03ED5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33B627E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6,81</w:t>
            </w:r>
          </w:p>
        </w:tc>
        <w:tc>
          <w:tcPr>
            <w:tcW w:w="1262" w:type="dxa"/>
            <w:gridSpan w:val="2"/>
            <w:tcBorders>
              <w:top w:val="nil"/>
              <w:left w:val="nil"/>
              <w:bottom w:val="single" w:sz="4" w:space="0" w:color="auto"/>
              <w:right w:val="single" w:sz="4" w:space="0" w:color="auto"/>
            </w:tcBorders>
            <w:shd w:val="clear" w:color="auto" w:fill="auto"/>
            <w:vAlign w:val="center"/>
            <w:hideMark/>
          </w:tcPr>
          <w:p w14:paraId="6E26D9A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3333,28</w:t>
            </w:r>
          </w:p>
        </w:tc>
      </w:tr>
      <w:tr w:rsidR="00B430CC" w:rsidRPr="00EE5F9A" w14:paraId="05565A8C"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E7ABDA2" w14:textId="77777777" w:rsidR="00B430CC" w:rsidRPr="00EE5F9A" w:rsidRDefault="00B430CC" w:rsidP="00791C87">
            <w:pPr>
              <w:jc w:val="center"/>
              <w:rPr>
                <w:sz w:val="22"/>
                <w:szCs w:val="22"/>
                <w:lang w:eastAsia="ro-RO"/>
              </w:rPr>
            </w:pPr>
            <w:r w:rsidRPr="00EE5F9A">
              <w:rPr>
                <w:sz w:val="22"/>
                <w:szCs w:val="22"/>
                <w:lang w:eastAsia="ro-RO"/>
              </w:rPr>
              <w:t>12</w:t>
            </w:r>
          </w:p>
        </w:tc>
        <w:tc>
          <w:tcPr>
            <w:tcW w:w="4533" w:type="dxa"/>
            <w:tcBorders>
              <w:top w:val="nil"/>
              <w:left w:val="nil"/>
              <w:bottom w:val="single" w:sz="4" w:space="0" w:color="auto"/>
              <w:right w:val="single" w:sz="4" w:space="0" w:color="auto"/>
            </w:tcBorders>
            <w:shd w:val="clear" w:color="auto" w:fill="auto"/>
            <w:vAlign w:val="center"/>
            <w:hideMark/>
          </w:tcPr>
          <w:p w14:paraId="15C9B28A" w14:textId="77777777" w:rsidR="00B430CC" w:rsidRPr="00EE5F9A" w:rsidRDefault="00B430CC" w:rsidP="00791C87">
            <w:pPr>
              <w:rPr>
                <w:sz w:val="22"/>
                <w:szCs w:val="22"/>
                <w:lang w:eastAsia="ro-RO"/>
              </w:rPr>
            </w:pPr>
            <w:r w:rsidRPr="00EE5F9A">
              <w:rPr>
                <w:sz w:val="22"/>
                <w:szCs w:val="22"/>
                <w:lang w:eastAsia="ro-RO"/>
              </w:rPr>
              <w:t xml:space="preserve">Îndreptatul </w:t>
            </w:r>
            <w:proofErr w:type="spellStart"/>
            <w:r w:rsidRPr="00EE5F9A">
              <w:rPr>
                <w:sz w:val="22"/>
                <w:szCs w:val="22"/>
                <w:lang w:eastAsia="ro-RO"/>
              </w:rPr>
              <w:t>puieţilor</w:t>
            </w:r>
            <w:proofErr w:type="spellEnd"/>
            <w:r w:rsidRPr="00EE5F9A">
              <w:rPr>
                <w:sz w:val="22"/>
                <w:szCs w:val="22"/>
                <w:lang w:eastAsia="ro-RO"/>
              </w:rPr>
              <w:t xml:space="preserve"> după plantare</w:t>
            </w:r>
          </w:p>
        </w:tc>
        <w:tc>
          <w:tcPr>
            <w:tcW w:w="992" w:type="dxa"/>
            <w:tcBorders>
              <w:top w:val="nil"/>
              <w:left w:val="nil"/>
              <w:bottom w:val="single" w:sz="4" w:space="0" w:color="auto"/>
              <w:right w:val="single" w:sz="4" w:space="0" w:color="auto"/>
            </w:tcBorders>
            <w:shd w:val="clear" w:color="auto" w:fill="auto"/>
            <w:noWrap/>
            <w:vAlign w:val="center"/>
            <w:hideMark/>
          </w:tcPr>
          <w:p w14:paraId="75D324EE" w14:textId="77777777" w:rsidR="00B430CC" w:rsidRPr="00EE5F9A" w:rsidRDefault="00B430CC" w:rsidP="00791C87">
            <w:pPr>
              <w:jc w:val="center"/>
              <w:rPr>
                <w:sz w:val="22"/>
                <w:szCs w:val="22"/>
                <w:lang w:eastAsia="ro-RO"/>
              </w:rPr>
            </w:pPr>
            <w:r w:rsidRPr="00EE5F9A">
              <w:rPr>
                <w:sz w:val="22"/>
                <w:szCs w:val="22"/>
                <w:lang w:eastAsia="ro-RO"/>
              </w:rPr>
              <w:t xml:space="preserve"> buc</w:t>
            </w:r>
          </w:p>
        </w:tc>
        <w:tc>
          <w:tcPr>
            <w:tcW w:w="855" w:type="dxa"/>
            <w:tcBorders>
              <w:top w:val="nil"/>
              <w:left w:val="nil"/>
              <w:bottom w:val="single" w:sz="4" w:space="0" w:color="auto"/>
              <w:right w:val="single" w:sz="4" w:space="0" w:color="auto"/>
            </w:tcBorders>
            <w:shd w:val="clear" w:color="auto" w:fill="auto"/>
            <w:noWrap/>
            <w:vAlign w:val="center"/>
            <w:hideMark/>
          </w:tcPr>
          <w:p w14:paraId="403CC5A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7676A56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40B43A2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1,56</w:t>
            </w:r>
          </w:p>
        </w:tc>
        <w:tc>
          <w:tcPr>
            <w:tcW w:w="1262" w:type="dxa"/>
            <w:gridSpan w:val="2"/>
            <w:tcBorders>
              <w:top w:val="nil"/>
              <w:left w:val="nil"/>
              <w:bottom w:val="single" w:sz="4" w:space="0" w:color="auto"/>
              <w:right w:val="single" w:sz="4" w:space="0" w:color="auto"/>
            </w:tcBorders>
            <w:shd w:val="clear" w:color="auto" w:fill="auto"/>
            <w:vAlign w:val="center"/>
            <w:hideMark/>
          </w:tcPr>
          <w:p w14:paraId="5D28E7E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579,31</w:t>
            </w:r>
          </w:p>
        </w:tc>
      </w:tr>
      <w:tr w:rsidR="00B430CC" w:rsidRPr="00EE5F9A" w14:paraId="5F9015ED"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5CDC7277" w14:textId="77777777" w:rsidR="00B430CC" w:rsidRPr="00EE5F9A" w:rsidRDefault="00B430CC" w:rsidP="00791C87">
            <w:pPr>
              <w:jc w:val="center"/>
              <w:rPr>
                <w:sz w:val="22"/>
                <w:szCs w:val="22"/>
                <w:lang w:eastAsia="ro-RO"/>
              </w:rPr>
            </w:pPr>
            <w:r w:rsidRPr="00EE5F9A">
              <w:rPr>
                <w:sz w:val="22"/>
                <w:szCs w:val="22"/>
                <w:lang w:eastAsia="ro-RO"/>
              </w:rPr>
              <w:t>13</w:t>
            </w:r>
          </w:p>
        </w:tc>
        <w:tc>
          <w:tcPr>
            <w:tcW w:w="4533" w:type="dxa"/>
            <w:tcBorders>
              <w:top w:val="nil"/>
              <w:left w:val="nil"/>
              <w:bottom w:val="single" w:sz="4" w:space="0" w:color="auto"/>
              <w:right w:val="single" w:sz="4" w:space="0" w:color="auto"/>
            </w:tcBorders>
            <w:shd w:val="clear" w:color="auto" w:fill="auto"/>
            <w:noWrap/>
            <w:vAlign w:val="center"/>
            <w:hideMark/>
          </w:tcPr>
          <w:p w14:paraId="1020359F" w14:textId="77777777" w:rsidR="00B430CC" w:rsidRPr="00EE5F9A" w:rsidRDefault="00B430CC" w:rsidP="00791C87">
            <w:pPr>
              <w:rPr>
                <w:sz w:val="22"/>
                <w:szCs w:val="22"/>
                <w:lang w:eastAsia="ro-RO"/>
              </w:rPr>
            </w:pPr>
            <w:r w:rsidRPr="00EE5F9A">
              <w:rPr>
                <w:sz w:val="22"/>
                <w:szCs w:val="22"/>
                <w:lang w:eastAsia="ro-RO"/>
              </w:rPr>
              <w:t>Transportarea apei tehnice la distanța - 5 km</w:t>
            </w:r>
          </w:p>
        </w:tc>
        <w:tc>
          <w:tcPr>
            <w:tcW w:w="992" w:type="dxa"/>
            <w:tcBorders>
              <w:top w:val="nil"/>
              <w:left w:val="nil"/>
              <w:bottom w:val="single" w:sz="4" w:space="0" w:color="auto"/>
              <w:right w:val="single" w:sz="4" w:space="0" w:color="auto"/>
            </w:tcBorders>
            <w:shd w:val="clear" w:color="auto" w:fill="auto"/>
            <w:noWrap/>
            <w:vAlign w:val="center"/>
            <w:hideMark/>
          </w:tcPr>
          <w:p w14:paraId="3EB5C7F0" w14:textId="77777777" w:rsidR="00B430CC" w:rsidRPr="00EE5F9A" w:rsidRDefault="00B430CC" w:rsidP="00791C87">
            <w:pPr>
              <w:jc w:val="center"/>
              <w:rPr>
                <w:sz w:val="22"/>
                <w:szCs w:val="22"/>
                <w:lang w:eastAsia="ro-RO"/>
              </w:rPr>
            </w:pPr>
            <w:r w:rsidRPr="00EE5F9A">
              <w:rPr>
                <w:sz w:val="22"/>
                <w:szCs w:val="22"/>
                <w:lang w:eastAsia="ro-RO"/>
              </w:rPr>
              <w:t>tone</w:t>
            </w:r>
          </w:p>
        </w:tc>
        <w:tc>
          <w:tcPr>
            <w:tcW w:w="855" w:type="dxa"/>
            <w:tcBorders>
              <w:top w:val="nil"/>
              <w:left w:val="nil"/>
              <w:bottom w:val="single" w:sz="4" w:space="0" w:color="auto"/>
              <w:right w:val="single" w:sz="4" w:space="0" w:color="auto"/>
            </w:tcBorders>
            <w:shd w:val="clear" w:color="auto" w:fill="auto"/>
            <w:noWrap/>
            <w:vAlign w:val="center"/>
            <w:hideMark/>
          </w:tcPr>
          <w:p w14:paraId="5EC41E5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4CD263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6,55</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6D3F8BFA"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39E9F60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2080,15</w:t>
            </w:r>
          </w:p>
        </w:tc>
      </w:tr>
      <w:tr w:rsidR="00B430CC" w:rsidRPr="00EE5F9A" w14:paraId="648DEB67"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5A60575" w14:textId="77777777" w:rsidR="00B430CC" w:rsidRPr="00EE5F9A" w:rsidRDefault="00B430CC" w:rsidP="00791C87">
            <w:pPr>
              <w:jc w:val="center"/>
              <w:rPr>
                <w:sz w:val="22"/>
                <w:szCs w:val="22"/>
                <w:lang w:eastAsia="ro-RO"/>
              </w:rPr>
            </w:pPr>
            <w:r w:rsidRPr="00EE5F9A">
              <w:rPr>
                <w:sz w:val="22"/>
                <w:szCs w:val="22"/>
                <w:lang w:eastAsia="ro-RO"/>
              </w:rPr>
              <w:t>14</w:t>
            </w:r>
          </w:p>
        </w:tc>
        <w:tc>
          <w:tcPr>
            <w:tcW w:w="4533" w:type="dxa"/>
            <w:tcBorders>
              <w:top w:val="nil"/>
              <w:left w:val="nil"/>
              <w:bottom w:val="single" w:sz="4" w:space="0" w:color="auto"/>
              <w:right w:val="single" w:sz="4" w:space="0" w:color="auto"/>
            </w:tcBorders>
            <w:shd w:val="clear" w:color="auto" w:fill="auto"/>
            <w:noWrap/>
            <w:vAlign w:val="center"/>
            <w:hideMark/>
          </w:tcPr>
          <w:p w14:paraId="3D2C239C" w14:textId="77777777" w:rsidR="00B430CC" w:rsidRPr="00EE5F9A" w:rsidRDefault="00B430CC" w:rsidP="00791C87">
            <w:pPr>
              <w:rPr>
                <w:sz w:val="22"/>
                <w:szCs w:val="22"/>
                <w:lang w:eastAsia="ro-RO"/>
              </w:rPr>
            </w:pPr>
            <w:r w:rsidRPr="00EE5F9A">
              <w:rPr>
                <w:sz w:val="22"/>
                <w:szCs w:val="22"/>
                <w:lang w:eastAsia="ro-RO"/>
              </w:rPr>
              <w:t>Udatul manual  (10 litre/puiet)</w:t>
            </w:r>
          </w:p>
        </w:tc>
        <w:tc>
          <w:tcPr>
            <w:tcW w:w="992" w:type="dxa"/>
            <w:tcBorders>
              <w:top w:val="nil"/>
              <w:left w:val="nil"/>
              <w:bottom w:val="single" w:sz="4" w:space="0" w:color="auto"/>
              <w:right w:val="single" w:sz="4" w:space="0" w:color="auto"/>
            </w:tcBorders>
            <w:shd w:val="clear" w:color="auto" w:fill="auto"/>
            <w:noWrap/>
            <w:vAlign w:val="center"/>
            <w:hideMark/>
          </w:tcPr>
          <w:p w14:paraId="615EE3CC" w14:textId="77777777" w:rsidR="00B430CC" w:rsidRPr="00EE5F9A" w:rsidRDefault="00B430CC" w:rsidP="00791C87">
            <w:pPr>
              <w:jc w:val="center"/>
              <w:rPr>
                <w:sz w:val="22"/>
                <w:szCs w:val="22"/>
                <w:lang w:eastAsia="ro-RO"/>
              </w:rPr>
            </w:pPr>
            <w:r w:rsidRPr="00EE5F9A">
              <w:rPr>
                <w:sz w:val="22"/>
                <w:szCs w:val="22"/>
                <w:lang w:eastAsia="ro-RO"/>
              </w:rPr>
              <w:t>buc</w:t>
            </w:r>
          </w:p>
        </w:tc>
        <w:tc>
          <w:tcPr>
            <w:tcW w:w="855" w:type="dxa"/>
            <w:tcBorders>
              <w:top w:val="nil"/>
              <w:left w:val="nil"/>
              <w:bottom w:val="single" w:sz="4" w:space="0" w:color="auto"/>
              <w:right w:val="single" w:sz="4" w:space="0" w:color="auto"/>
            </w:tcBorders>
            <w:shd w:val="clear" w:color="auto" w:fill="auto"/>
            <w:noWrap/>
            <w:vAlign w:val="center"/>
            <w:hideMark/>
          </w:tcPr>
          <w:p w14:paraId="1055F7E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4D1531B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4121F60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4,10</w:t>
            </w:r>
          </w:p>
        </w:tc>
        <w:tc>
          <w:tcPr>
            <w:tcW w:w="1262" w:type="dxa"/>
            <w:gridSpan w:val="2"/>
            <w:tcBorders>
              <w:top w:val="nil"/>
              <w:left w:val="nil"/>
              <w:bottom w:val="single" w:sz="4" w:space="0" w:color="auto"/>
              <w:right w:val="single" w:sz="4" w:space="0" w:color="auto"/>
            </w:tcBorders>
            <w:shd w:val="clear" w:color="auto" w:fill="auto"/>
            <w:vAlign w:val="center"/>
            <w:hideMark/>
          </w:tcPr>
          <w:p w14:paraId="4EE93B1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1525,22</w:t>
            </w:r>
          </w:p>
        </w:tc>
      </w:tr>
      <w:tr w:rsidR="00B430CC" w:rsidRPr="00EE5F9A" w14:paraId="6C3001FF"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338CB1C6" w14:textId="77777777" w:rsidR="00B430CC" w:rsidRPr="00EE5F9A" w:rsidRDefault="00B430CC" w:rsidP="00791C87">
            <w:pPr>
              <w:jc w:val="center"/>
              <w:rPr>
                <w:sz w:val="22"/>
                <w:szCs w:val="22"/>
                <w:lang w:eastAsia="ro-RO"/>
              </w:rPr>
            </w:pPr>
            <w:r w:rsidRPr="00EE5F9A">
              <w:rPr>
                <w:sz w:val="22"/>
                <w:szCs w:val="22"/>
                <w:lang w:eastAsia="ro-RO"/>
              </w:rPr>
              <w:t>15</w:t>
            </w:r>
          </w:p>
        </w:tc>
        <w:tc>
          <w:tcPr>
            <w:tcW w:w="4533" w:type="dxa"/>
            <w:tcBorders>
              <w:top w:val="nil"/>
              <w:left w:val="nil"/>
              <w:bottom w:val="single" w:sz="4" w:space="0" w:color="auto"/>
              <w:right w:val="single" w:sz="4" w:space="0" w:color="auto"/>
            </w:tcBorders>
            <w:shd w:val="clear" w:color="000000" w:fill="FFFFFF"/>
            <w:vAlign w:val="center"/>
            <w:hideMark/>
          </w:tcPr>
          <w:p w14:paraId="378CCD3A" w14:textId="77777777" w:rsidR="00B430CC" w:rsidRPr="00EE5F9A" w:rsidRDefault="00B430CC" w:rsidP="00791C87">
            <w:pPr>
              <w:rPr>
                <w:sz w:val="22"/>
                <w:szCs w:val="22"/>
                <w:lang w:eastAsia="ro-RO"/>
              </w:rPr>
            </w:pPr>
            <w:r w:rsidRPr="00EE5F9A">
              <w:rPr>
                <w:sz w:val="22"/>
                <w:szCs w:val="22"/>
                <w:lang w:eastAsia="ro-RO"/>
              </w:rPr>
              <w:t xml:space="preserve">Confecționarea </w:t>
            </w:r>
            <w:proofErr w:type="spellStart"/>
            <w:r w:rsidRPr="00EE5F9A">
              <w:rPr>
                <w:sz w:val="22"/>
                <w:szCs w:val="22"/>
                <w:lang w:eastAsia="ro-RO"/>
              </w:rPr>
              <w:t>şi</w:t>
            </w:r>
            <w:proofErr w:type="spellEnd"/>
            <w:r w:rsidRPr="00EE5F9A">
              <w:rPr>
                <w:sz w:val="22"/>
                <w:szCs w:val="22"/>
                <w:lang w:eastAsia="ro-RO"/>
              </w:rPr>
              <w:t xml:space="preserve"> instalarea bornelor</w:t>
            </w:r>
          </w:p>
        </w:tc>
        <w:tc>
          <w:tcPr>
            <w:tcW w:w="992" w:type="dxa"/>
            <w:tcBorders>
              <w:top w:val="nil"/>
              <w:left w:val="nil"/>
              <w:bottom w:val="single" w:sz="4" w:space="0" w:color="auto"/>
              <w:right w:val="single" w:sz="4" w:space="0" w:color="auto"/>
            </w:tcBorders>
            <w:shd w:val="clear" w:color="auto" w:fill="auto"/>
            <w:noWrap/>
            <w:vAlign w:val="center"/>
            <w:hideMark/>
          </w:tcPr>
          <w:p w14:paraId="2FA9EACF" w14:textId="77777777" w:rsidR="00B430CC" w:rsidRPr="00EE5F9A" w:rsidRDefault="00B430CC" w:rsidP="00791C87">
            <w:pPr>
              <w:jc w:val="center"/>
              <w:rPr>
                <w:sz w:val="22"/>
                <w:szCs w:val="22"/>
                <w:lang w:eastAsia="ro-RO"/>
              </w:rPr>
            </w:pPr>
            <w:r w:rsidRPr="00EE5F9A">
              <w:rPr>
                <w:sz w:val="22"/>
                <w:szCs w:val="22"/>
                <w:lang w:eastAsia="ro-RO"/>
              </w:rPr>
              <w:t xml:space="preserve"> buc</w:t>
            </w:r>
          </w:p>
        </w:tc>
        <w:tc>
          <w:tcPr>
            <w:tcW w:w="855" w:type="dxa"/>
            <w:tcBorders>
              <w:top w:val="nil"/>
              <w:left w:val="nil"/>
              <w:bottom w:val="single" w:sz="4" w:space="0" w:color="auto"/>
              <w:right w:val="single" w:sz="4" w:space="0" w:color="auto"/>
            </w:tcBorders>
            <w:shd w:val="clear" w:color="auto" w:fill="auto"/>
            <w:noWrap/>
            <w:vAlign w:val="center"/>
            <w:hideMark/>
          </w:tcPr>
          <w:p w14:paraId="24A1DEA4" w14:textId="77777777" w:rsidR="00B430CC" w:rsidRPr="009632DA" w:rsidRDefault="00B430CC" w:rsidP="00791C87">
            <w:pPr>
              <w:jc w:val="center"/>
              <w:rPr>
                <w:rFonts w:ascii="Arial Narrow" w:hAnsi="Arial Narrow"/>
                <w:color w:val="000000"/>
                <w:sz w:val="22"/>
                <w:szCs w:val="22"/>
                <w:lang w:eastAsia="ro-RO"/>
              </w:rPr>
            </w:pPr>
            <w:r w:rsidRPr="009632DA">
              <w:rPr>
                <w:rFonts w:ascii="Arial Narrow" w:hAnsi="Arial Narrow"/>
                <w:color w:val="000000"/>
                <w:sz w:val="22"/>
                <w:szCs w:val="22"/>
              </w:rPr>
              <w:t>4</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70E71271"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6BBB633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0,35</w:t>
            </w:r>
          </w:p>
        </w:tc>
        <w:tc>
          <w:tcPr>
            <w:tcW w:w="1262" w:type="dxa"/>
            <w:gridSpan w:val="2"/>
            <w:tcBorders>
              <w:top w:val="nil"/>
              <w:left w:val="nil"/>
              <w:bottom w:val="single" w:sz="4" w:space="0" w:color="auto"/>
              <w:right w:val="single" w:sz="4" w:space="0" w:color="auto"/>
            </w:tcBorders>
            <w:shd w:val="clear" w:color="auto" w:fill="auto"/>
            <w:vAlign w:val="center"/>
            <w:hideMark/>
          </w:tcPr>
          <w:p w14:paraId="0EDA6A6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84,16</w:t>
            </w:r>
          </w:p>
        </w:tc>
      </w:tr>
      <w:tr w:rsidR="00B430CC" w:rsidRPr="00EE5F9A" w14:paraId="2D7933F7"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08C99005" w14:textId="77777777" w:rsidR="00B430CC" w:rsidRPr="00EE5F9A" w:rsidRDefault="00B430CC" w:rsidP="00791C87">
            <w:pPr>
              <w:jc w:val="center"/>
              <w:rPr>
                <w:sz w:val="22"/>
                <w:szCs w:val="22"/>
                <w:lang w:eastAsia="ro-RO"/>
              </w:rPr>
            </w:pPr>
            <w:r w:rsidRPr="00EE5F9A">
              <w:rPr>
                <w:sz w:val="22"/>
                <w:szCs w:val="22"/>
                <w:lang w:eastAsia="ro-RO"/>
              </w:rPr>
              <w:t>16</w:t>
            </w:r>
          </w:p>
        </w:tc>
        <w:tc>
          <w:tcPr>
            <w:tcW w:w="4533" w:type="dxa"/>
            <w:tcBorders>
              <w:top w:val="nil"/>
              <w:left w:val="nil"/>
              <w:bottom w:val="single" w:sz="4" w:space="0" w:color="auto"/>
              <w:right w:val="single" w:sz="4" w:space="0" w:color="auto"/>
            </w:tcBorders>
            <w:shd w:val="clear" w:color="auto" w:fill="auto"/>
            <w:vAlign w:val="center"/>
            <w:hideMark/>
          </w:tcPr>
          <w:p w14:paraId="37A6D760" w14:textId="77777777" w:rsidR="00B430CC" w:rsidRPr="00EE5F9A" w:rsidRDefault="00B430CC" w:rsidP="00791C87">
            <w:pPr>
              <w:rPr>
                <w:sz w:val="22"/>
                <w:szCs w:val="22"/>
                <w:lang w:eastAsia="ro-RO"/>
              </w:rPr>
            </w:pPr>
            <w:r w:rsidRPr="00EE5F9A">
              <w:rPr>
                <w:sz w:val="22"/>
                <w:szCs w:val="22"/>
                <w:lang w:eastAsia="ro-RO"/>
              </w:rPr>
              <w:t xml:space="preserve">Crearea fâșiei </w:t>
            </w:r>
            <w:proofErr w:type="spellStart"/>
            <w:r w:rsidRPr="00EE5F9A">
              <w:rPr>
                <w:sz w:val="22"/>
                <w:szCs w:val="22"/>
                <w:lang w:eastAsia="ro-RO"/>
              </w:rPr>
              <w:t>antiincendiare</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16A14343" w14:textId="77777777" w:rsidR="00B430CC" w:rsidRPr="00EE5F9A" w:rsidRDefault="00B430CC" w:rsidP="00791C87">
            <w:pPr>
              <w:jc w:val="center"/>
              <w:rPr>
                <w:sz w:val="22"/>
                <w:szCs w:val="22"/>
                <w:lang w:eastAsia="ro-RO"/>
              </w:rPr>
            </w:pPr>
            <w:r w:rsidRPr="00EE5F9A">
              <w:rPr>
                <w:sz w:val="22"/>
                <w:szCs w:val="22"/>
                <w:lang w:eastAsia="ro-RO"/>
              </w:rPr>
              <w:t>ha</w:t>
            </w:r>
          </w:p>
        </w:tc>
        <w:tc>
          <w:tcPr>
            <w:tcW w:w="855" w:type="dxa"/>
            <w:tcBorders>
              <w:top w:val="nil"/>
              <w:left w:val="nil"/>
              <w:bottom w:val="single" w:sz="4" w:space="0" w:color="auto"/>
              <w:right w:val="single" w:sz="4" w:space="0" w:color="auto"/>
            </w:tcBorders>
            <w:shd w:val="clear" w:color="auto" w:fill="auto"/>
            <w:noWrap/>
            <w:vAlign w:val="center"/>
            <w:hideMark/>
          </w:tcPr>
          <w:p w14:paraId="439E1C7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0,31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3B69A6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1,82</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F4E62D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6D31E05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361,25</w:t>
            </w:r>
          </w:p>
        </w:tc>
      </w:tr>
      <w:tr w:rsidR="00B430CC" w:rsidRPr="00EE5F9A" w14:paraId="08207F14"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1DCB5F07" w14:textId="77777777" w:rsidR="00B430CC" w:rsidRPr="00EE5F9A" w:rsidRDefault="00B430CC" w:rsidP="00791C87">
            <w:pPr>
              <w:jc w:val="center"/>
              <w:rPr>
                <w:sz w:val="22"/>
                <w:szCs w:val="22"/>
                <w:lang w:eastAsia="ro-RO"/>
              </w:rPr>
            </w:pPr>
            <w:r w:rsidRPr="00EE5F9A">
              <w:rPr>
                <w:sz w:val="22"/>
                <w:szCs w:val="22"/>
                <w:lang w:eastAsia="ro-RO"/>
              </w:rPr>
              <w:t>17</w:t>
            </w:r>
          </w:p>
        </w:tc>
        <w:tc>
          <w:tcPr>
            <w:tcW w:w="4533" w:type="dxa"/>
            <w:tcBorders>
              <w:top w:val="nil"/>
              <w:left w:val="nil"/>
              <w:bottom w:val="single" w:sz="4" w:space="0" w:color="auto"/>
              <w:right w:val="single" w:sz="4" w:space="0" w:color="auto"/>
            </w:tcBorders>
            <w:shd w:val="clear" w:color="auto" w:fill="auto"/>
            <w:vAlign w:val="center"/>
            <w:hideMark/>
          </w:tcPr>
          <w:p w14:paraId="1E095049" w14:textId="77777777" w:rsidR="00B430CC" w:rsidRPr="00EE5F9A" w:rsidRDefault="00B430CC" w:rsidP="00791C87">
            <w:pPr>
              <w:rPr>
                <w:sz w:val="22"/>
                <w:szCs w:val="22"/>
                <w:lang w:eastAsia="ro-RO"/>
              </w:rPr>
            </w:pPr>
            <w:r w:rsidRPr="00EE5F9A">
              <w:rPr>
                <w:sz w:val="22"/>
                <w:szCs w:val="22"/>
                <w:lang w:eastAsia="ro-RO"/>
              </w:rPr>
              <w:t xml:space="preserve">Construcția panoului informativ </w:t>
            </w:r>
          </w:p>
        </w:tc>
        <w:tc>
          <w:tcPr>
            <w:tcW w:w="992" w:type="dxa"/>
            <w:tcBorders>
              <w:top w:val="nil"/>
              <w:left w:val="nil"/>
              <w:bottom w:val="single" w:sz="4" w:space="0" w:color="auto"/>
              <w:right w:val="single" w:sz="4" w:space="0" w:color="auto"/>
            </w:tcBorders>
            <w:shd w:val="clear" w:color="auto" w:fill="auto"/>
            <w:noWrap/>
            <w:vAlign w:val="center"/>
            <w:hideMark/>
          </w:tcPr>
          <w:p w14:paraId="6659B198" w14:textId="77777777" w:rsidR="00B430CC" w:rsidRPr="00EE5F9A" w:rsidRDefault="00B430CC" w:rsidP="00791C87">
            <w:pPr>
              <w:jc w:val="center"/>
              <w:rPr>
                <w:sz w:val="22"/>
                <w:szCs w:val="22"/>
                <w:lang w:eastAsia="ro-RO"/>
              </w:rPr>
            </w:pPr>
            <w:r w:rsidRPr="00EE5F9A">
              <w:rPr>
                <w:sz w:val="22"/>
                <w:szCs w:val="22"/>
                <w:lang w:eastAsia="ro-RO"/>
              </w:rPr>
              <w:t xml:space="preserve"> buc</w:t>
            </w:r>
          </w:p>
        </w:tc>
        <w:tc>
          <w:tcPr>
            <w:tcW w:w="855" w:type="dxa"/>
            <w:tcBorders>
              <w:top w:val="nil"/>
              <w:left w:val="nil"/>
              <w:bottom w:val="single" w:sz="4" w:space="0" w:color="auto"/>
              <w:right w:val="single" w:sz="4" w:space="0" w:color="auto"/>
            </w:tcBorders>
            <w:shd w:val="clear" w:color="auto" w:fill="auto"/>
            <w:noWrap/>
            <w:vAlign w:val="center"/>
            <w:hideMark/>
          </w:tcPr>
          <w:p w14:paraId="19FF137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999E69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502FF11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0,50</w:t>
            </w:r>
          </w:p>
        </w:tc>
        <w:tc>
          <w:tcPr>
            <w:tcW w:w="1262" w:type="dxa"/>
            <w:gridSpan w:val="2"/>
            <w:tcBorders>
              <w:top w:val="nil"/>
              <w:left w:val="nil"/>
              <w:bottom w:val="single" w:sz="4" w:space="0" w:color="auto"/>
              <w:right w:val="single" w:sz="4" w:space="0" w:color="auto"/>
            </w:tcBorders>
            <w:shd w:val="clear" w:color="auto" w:fill="auto"/>
            <w:vAlign w:val="center"/>
            <w:hideMark/>
          </w:tcPr>
          <w:p w14:paraId="5A40EF1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244,81</w:t>
            </w:r>
          </w:p>
        </w:tc>
      </w:tr>
      <w:tr w:rsidR="00B430CC" w:rsidRPr="00EE5F9A" w14:paraId="725FB6CC"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99"/>
            <w:vAlign w:val="center"/>
            <w:hideMark/>
          </w:tcPr>
          <w:p w14:paraId="61B7C734" w14:textId="77777777" w:rsidR="00B430CC" w:rsidRPr="00EE5F9A" w:rsidRDefault="00B430CC" w:rsidP="00791C87">
            <w:pPr>
              <w:jc w:val="center"/>
              <w:rPr>
                <w:sz w:val="22"/>
                <w:szCs w:val="22"/>
                <w:lang w:eastAsia="ro-RO"/>
              </w:rPr>
            </w:pPr>
            <w:r w:rsidRPr="00EE5F9A">
              <w:rPr>
                <w:sz w:val="22"/>
                <w:szCs w:val="22"/>
                <w:lang w:eastAsia="ro-RO"/>
              </w:rPr>
              <w:t> </w:t>
            </w:r>
          </w:p>
        </w:tc>
        <w:tc>
          <w:tcPr>
            <w:tcW w:w="4533" w:type="dxa"/>
            <w:tcBorders>
              <w:top w:val="nil"/>
              <w:left w:val="nil"/>
              <w:bottom w:val="single" w:sz="4" w:space="0" w:color="auto"/>
              <w:right w:val="single" w:sz="4" w:space="0" w:color="auto"/>
            </w:tcBorders>
            <w:shd w:val="clear" w:color="000000" w:fill="FFFF99"/>
            <w:vAlign w:val="center"/>
            <w:hideMark/>
          </w:tcPr>
          <w:p w14:paraId="626204C8" w14:textId="77777777" w:rsidR="00B430CC" w:rsidRPr="00EE5F9A" w:rsidRDefault="00B430CC" w:rsidP="00791C87">
            <w:pPr>
              <w:jc w:val="center"/>
              <w:rPr>
                <w:b/>
                <w:bCs/>
                <w:sz w:val="22"/>
                <w:szCs w:val="22"/>
                <w:lang w:eastAsia="ro-RO"/>
              </w:rPr>
            </w:pPr>
            <w:r w:rsidRPr="00EE5F9A">
              <w:rPr>
                <w:b/>
                <w:bCs/>
                <w:sz w:val="22"/>
                <w:szCs w:val="22"/>
                <w:lang w:eastAsia="ro-RO"/>
              </w:rPr>
              <w:t>Total lucrări</w:t>
            </w:r>
          </w:p>
        </w:tc>
        <w:tc>
          <w:tcPr>
            <w:tcW w:w="992" w:type="dxa"/>
            <w:tcBorders>
              <w:top w:val="nil"/>
              <w:left w:val="nil"/>
              <w:bottom w:val="single" w:sz="4" w:space="0" w:color="auto"/>
              <w:right w:val="single" w:sz="4" w:space="0" w:color="auto"/>
            </w:tcBorders>
            <w:shd w:val="clear" w:color="000000" w:fill="FFFF99"/>
            <w:noWrap/>
            <w:vAlign w:val="center"/>
            <w:hideMark/>
          </w:tcPr>
          <w:p w14:paraId="655E6643" w14:textId="77777777" w:rsidR="00B430CC" w:rsidRPr="00EE5F9A" w:rsidRDefault="00B430CC" w:rsidP="00791C87">
            <w:pPr>
              <w:jc w:val="center"/>
              <w:rPr>
                <w:sz w:val="22"/>
                <w:szCs w:val="22"/>
                <w:lang w:eastAsia="ro-RO"/>
              </w:rPr>
            </w:pPr>
            <w:r w:rsidRPr="00EE5F9A">
              <w:rPr>
                <w:sz w:val="22"/>
                <w:szCs w:val="22"/>
                <w:lang w:eastAsia="ro-RO"/>
              </w:rPr>
              <w:t> </w:t>
            </w:r>
          </w:p>
        </w:tc>
        <w:tc>
          <w:tcPr>
            <w:tcW w:w="855" w:type="dxa"/>
            <w:tcBorders>
              <w:top w:val="nil"/>
              <w:left w:val="nil"/>
              <w:bottom w:val="single" w:sz="4" w:space="0" w:color="auto"/>
              <w:right w:val="single" w:sz="4" w:space="0" w:color="auto"/>
            </w:tcBorders>
            <w:shd w:val="clear" w:color="000000" w:fill="FFFF99"/>
            <w:noWrap/>
            <w:vAlign w:val="center"/>
            <w:hideMark/>
          </w:tcPr>
          <w:p w14:paraId="718610F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99"/>
            <w:noWrap/>
            <w:vAlign w:val="center"/>
            <w:hideMark/>
          </w:tcPr>
          <w:p w14:paraId="3F460B3B"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72,27</w:t>
            </w:r>
          </w:p>
        </w:tc>
        <w:tc>
          <w:tcPr>
            <w:tcW w:w="855" w:type="dxa"/>
            <w:gridSpan w:val="2"/>
            <w:tcBorders>
              <w:top w:val="nil"/>
              <w:left w:val="nil"/>
              <w:bottom w:val="single" w:sz="4" w:space="0" w:color="auto"/>
              <w:right w:val="single" w:sz="4" w:space="0" w:color="auto"/>
            </w:tcBorders>
            <w:shd w:val="clear" w:color="000000" w:fill="FFFF99"/>
            <w:noWrap/>
            <w:vAlign w:val="center"/>
            <w:hideMark/>
          </w:tcPr>
          <w:p w14:paraId="7D29AA20"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16,55</w:t>
            </w:r>
          </w:p>
        </w:tc>
        <w:tc>
          <w:tcPr>
            <w:tcW w:w="1262" w:type="dxa"/>
            <w:gridSpan w:val="2"/>
            <w:tcBorders>
              <w:top w:val="nil"/>
              <w:left w:val="nil"/>
              <w:bottom w:val="single" w:sz="4" w:space="0" w:color="auto"/>
              <w:right w:val="single" w:sz="4" w:space="0" w:color="auto"/>
            </w:tcBorders>
            <w:shd w:val="clear" w:color="000000" w:fill="FFFF99"/>
            <w:noWrap/>
            <w:vAlign w:val="center"/>
            <w:hideMark/>
          </w:tcPr>
          <w:p w14:paraId="427089B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48401,97</w:t>
            </w:r>
          </w:p>
        </w:tc>
      </w:tr>
      <w:tr w:rsidR="00B430CC" w:rsidRPr="00EE5F9A" w14:paraId="6056075A"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CF4AC57" w14:textId="77777777" w:rsidR="00B430CC" w:rsidRPr="00EE5F9A" w:rsidRDefault="00B430CC" w:rsidP="00791C87">
            <w:pPr>
              <w:jc w:val="center"/>
              <w:rPr>
                <w:sz w:val="22"/>
                <w:szCs w:val="22"/>
                <w:lang w:eastAsia="ro-RO"/>
              </w:rPr>
            </w:pPr>
            <w:r w:rsidRPr="00EE5F9A">
              <w:rPr>
                <w:sz w:val="22"/>
                <w:szCs w:val="22"/>
                <w:lang w:eastAsia="ro-RO"/>
              </w:rPr>
              <w:t> </w:t>
            </w:r>
          </w:p>
        </w:tc>
        <w:tc>
          <w:tcPr>
            <w:tcW w:w="4533" w:type="dxa"/>
            <w:tcBorders>
              <w:top w:val="nil"/>
              <w:left w:val="nil"/>
              <w:bottom w:val="single" w:sz="4" w:space="0" w:color="auto"/>
              <w:right w:val="single" w:sz="4" w:space="0" w:color="auto"/>
            </w:tcBorders>
            <w:shd w:val="clear" w:color="auto" w:fill="auto"/>
            <w:vAlign w:val="center"/>
            <w:hideMark/>
          </w:tcPr>
          <w:p w14:paraId="318465BD" w14:textId="77777777" w:rsidR="00B430CC" w:rsidRPr="00EE5F9A" w:rsidRDefault="00B430CC" w:rsidP="00791C87">
            <w:pPr>
              <w:rPr>
                <w:sz w:val="22"/>
                <w:szCs w:val="22"/>
                <w:lang w:eastAsia="ro-RO"/>
              </w:rPr>
            </w:pPr>
            <w:r w:rsidRPr="00EE5F9A">
              <w:rPr>
                <w:sz w:val="22"/>
                <w:szCs w:val="22"/>
                <w:lang w:eastAsia="ro-RO"/>
              </w:rPr>
              <w:t> </w:t>
            </w:r>
          </w:p>
        </w:tc>
        <w:tc>
          <w:tcPr>
            <w:tcW w:w="992" w:type="dxa"/>
            <w:tcBorders>
              <w:top w:val="nil"/>
              <w:left w:val="nil"/>
              <w:bottom w:val="single" w:sz="4" w:space="0" w:color="auto"/>
              <w:right w:val="single" w:sz="4" w:space="0" w:color="auto"/>
            </w:tcBorders>
            <w:shd w:val="clear" w:color="auto" w:fill="auto"/>
            <w:noWrap/>
            <w:vAlign w:val="center"/>
            <w:hideMark/>
          </w:tcPr>
          <w:p w14:paraId="3F3FDF39" w14:textId="77777777" w:rsidR="00B430CC" w:rsidRPr="00EE5F9A" w:rsidRDefault="00B430CC" w:rsidP="00791C87">
            <w:pPr>
              <w:jc w:val="center"/>
              <w:rPr>
                <w:sz w:val="22"/>
                <w:szCs w:val="22"/>
                <w:lang w:eastAsia="ro-RO"/>
              </w:rPr>
            </w:pPr>
            <w:r w:rsidRPr="00EE5F9A">
              <w:rPr>
                <w:sz w:val="22"/>
                <w:szCs w:val="22"/>
                <w:lang w:eastAsia="ro-RO"/>
              </w:rPr>
              <w:t> </w:t>
            </w:r>
          </w:p>
        </w:tc>
        <w:tc>
          <w:tcPr>
            <w:tcW w:w="855" w:type="dxa"/>
            <w:tcBorders>
              <w:top w:val="nil"/>
              <w:left w:val="nil"/>
              <w:bottom w:val="single" w:sz="4" w:space="0" w:color="auto"/>
              <w:right w:val="single" w:sz="4" w:space="0" w:color="auto"/>
            </w:tcBorders>
            <w:shd w:val="clear" w:color="auto" w:fill="auto"/>
            <w:noWrap/>
            <w:vAlign w:val="center"/>
            <w:hideMark/>
          </w:tcPr>
          <w:p w14:paraId="1063663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505479D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53D3C3C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7E09FDA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r>
      <w:tr w:rsidR="00B430CC" w:rsidRPr="00EE5F9A" w14:paraId="069CA80F"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F64ED5F"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C5D9F1"/>
            <w:noWrap/>
            <w:vAlign w:val="center"/>
            <w:hideMark/>
          </w:tcPr>
          <w:p w14:paraId="3DF3420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Cherestea pentru panou</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3838212A"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5C5D2B50"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55" w:type="dxa"/>
            <w:tcBorders>
              <w:top w:val="nil"/>
              <w:left w:val="nil"/>
              <w:bottom w:val="single" w:sz="4" w:space="0" w:color="auto"/>
              <w:right w:val="single" w:sz="4" w:space="0" w:color="auto"/>
            </w:tcBorders>
            <w:shd w:val="clear" w:color="000000" w:fill="C5D9F1"/>
            <w:noWrap/>
            <w:vAlign w:val="center"/>
            <w:hideMark/>
          </w:tcPr>
          <w:p w14:paraId="7D537AD8"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800</w:t>
            </w:r>
          </w:p>
        </w:tc>
      </w:tr>
      <w:tr w:rsidR="00B430CC" w:rsidRPr="00EE5F9A" w14:paraId="2FB5B748"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2E7F707"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C5D9F1"/>
            <w:vAlign w:val="center"/>
            <w:hideMark/>
          </w:tcPr>
          <w:p w14:paraId="57FCAE7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Stâlpi</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13BF07A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2294FFB0"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55" w:type="dxa"/>
            <w:tcBorders>
              <w:top w:val="nil"/>
              <w:left w:val="nil"/>
              <w:bottom w:val="single" w:sz="4" w:space="0" w:color="auto"/>
              <w:right w:val="single" w:sz="4" w:space="0" w:color="auto"/>
            </w:tcBorders>
            <w:shd w:val="clear" w:color="000000" w:fill="C5D9F1"/>
            <w:noWrap/>
            <w:vAlign w:val="center"/>
            <w:hideMark/>
          </w:tcPr>
          <w:p w14:paraId="4921C600"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660</w:t>
            </w:r>
          </w:p>
        </w:tc>
      </w:tr>
      <w:tr w:rsidR="00B430CC" w:rsidRPr="00EE5F9A" w14:paraId="6CBB5A1B"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945115B"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C5D9F1"/>
            <w:noWrap/>
            <w:vAlign w:val="center"/>
            <w:hideMark/>
          </w:tcPr>
          <w:p w14:paraId="19B7C5D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Imprimarea banner (m2)</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3A2DDDF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0CAA09A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55" w:type="dxa"/>
            <w:tcBorders>
              <w:top w:val="nil"/>
              <w:left w:val="nil"/>
              <w:bottom w:val="single" w:sz="4" w:space="0" w:color="auto"/>
              <w:right w:val="single" w:sz="4" w:space="0" w:color="auto"/>
            </w:tcBorders>
            <w:shd w:val="clear" w:color="000000" w:fill="C5D9F1"/>
            <w:noWrap/>
            <w:vAlign w:val="center"/>
            <w:hideMark/>
          </w:tcPr>
          <w:p w14:paraId="724218B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270</w:t>
            </w:r>
          </w:p>
        </w:tc>
      </w:tr>
      <w:tr w:rsidR="00B430CC" w:rsidRPr="00EE5F9A" w14:paraId="2E3ED2D5" w14:textId="77777777" w:rsidTr="00791C87">
        <w:trPr>
          <w:trHeight w:val="315"/>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A7CA309"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C5D9F1"/>
            <w:vAlign w:val="center"/>
            <w:hideMark/>
          </w:tcPr>
          <w:p w14:paraId="4A87796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Borne 10x10x200 cm</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4A48EB7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6A7DEA8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55" w:type="dxa"/>
            <w:tcBorders>
              <w:top w:val="nil"/>
              <w:left w:val="nil"/>
              <w:bottom w:val="single" w:sz="4" w:space="0" w:color="auto"/>
              <w:right w:val="single" w:sz="4" w:space="0" w:color="auto"/>
            </w:tcBorders>
            <w:shd w:val="clear" w:color="000000" w:fill="C5D9F1"/>
            <w:noWrap/>
            <w:vAlign w:val="center"/>
            <w:hideMark/>
          </w:tcPr>
          <w:p w14:paraId="7B9C178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495</w:t>
            </w:r>
          </w:p>
        </w:tc>
      </w:tr>
      <w:tr w:rsidR="00B430CC" w:rsidRPr="00EE5F9A" w14:paraId="49B45A8D"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B2B11EA" w14:textId="77777777" w:rsidR="00B430CC" w:rsidRPr="00EE5F9A" w:rsidRDefault="00B430CC" w:rsidP="00791C87">
            <w:pPr>
              <w:jc w:val="center"/>
              <w:rPr>
                <w:sz w:val="22"/>
                <w:szCs w:val="22"/>
                <w:lang w:eastAsia="ro-RO"/>
              </w:rPr>
            </w:pPr>
            <w:r w:rsidRPr="00EE5F9A">
              <w:rPr>
                <w:sz w:val="22"/>
                <w:szCs w:val="22"/>
                <w:lang w:eastAsia="ro-RO"/>
              </w:rPr>
              <w:t> </w:t>
            </w:r>
          </w:p>
        </w:tc>
        <w:tc>
          <w:tcPr>
            <w:tcW w:w="4533" w:type="dxa"/>
            <w:tcBorders>
              <w:top w:val="nil"/>
              <w:left w:val="nil"/>
              <w:bottom w:val="nil"/>
              <w:right w:val="single" w:sz="4" w:space="0" w:color="auto"/>
            </w:tcBorders>
            <w:shd w:val="clear" w:color="auto" w:fill="auto"/>
            <w:noWrap/>
            <w:vAlign w:val="center"/>
            <w:hideMark/>
          </w:tcPr>
          <w:p w14:paraId="7E5B245B" w14:textId="77777777" w:rsidR="00B430CC" w:rsidRPr="00EE5F9A" w:rsidRDefault="00B430CC" w:rsidP="00791C87">
            <w:pPr>
              <w:jc w:val="center"/>
              <w:rPr>
                <w:sz w:val="22"/>
                <w:szCs w:val="22"/>
                <w:lang w:eastAsia="ro-RO"/>
              </w:rPr>
            </w:pPr>
            <w:r w:rsidRPr="00EE5F9A">
              <w:rPr>
                <w:sz w:val="22"/>
                <w:szCs w:val="22"/>
                <w:lang w:eastAsia="ro-RO"/>
              </w:rPr>
              <w:t>Material săditor (puieți de doi ani)</w:t>
            </w:r>
          </w:p>
        </w:tc>
        <w:tc>
          <w:tcPr>
            <w:tcW w:w="1854" w:type="dxa"/>
            <w:gridSpan w:val="3"/>
            <w:tcBorders>
              <w:top w:val="single" w:sz="4" w:space="0" w:color="auto"/>
              <w:left w:val="nil"/>
              <w:bottom w:val="single" w:sz="4" w:space="0" w:color="auto"/>
              <w:right w:val="nil"/>
            </w:tcBorders>
            <w:shd w:val="clear" w:color="000000" w:fill="CCFF99"/>
            <w:noWrap/>
            <w:vAlign w:val="center"/>
            <w:hideMark/>
          </w:tcPr>
          <w:p w14:paraId="098EBBE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Nuc comun</w:t>
            </w:r>
          </w:p>
        </w:tc>
        <w:tc>
          <w:tcPr>
            <w:tcW w:w="855" w:type="dxa"/>
            <w:gridSpan w:val="2"/>
            <w:tcBorders>
              <w:top w:val="nil"/>
              <w:left w:val="nil"/>
              <w:bottom w:val="single" w:sz="4" w:space="0" w:color="auto"/>
              <w:right w:val="single" w:sz="4" w:space="0" w:color="auto"/>
            </w:tcBorders>
            <w:shd w:val="clear" w:color="000000" w:fill="CCFF99"/>
            <w:noWrap/>
            <w:vAlign w:val="center"/>
            <w:hideMark/>
          </w:tcPr>
          <w:p w14:paraId="43CB8F1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000000" w:fill="CCFF99"/>
            <w:noWrap/>
            <w:vAlign w:val="center"/>
            <w:hideMark/>
          </w:tcPr>
          <w:p w14:paraId="733C6C91"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55" w:type="dxa"/>
            <w:tcBorders>
              <w:top w:val="nil"/>
              <w:left w:val="nil"/>
              <w:bottom w:val="single" w:sz="4" w:space="0" w:color="auto"/>
              <w:right w:val="single" w:sz="4" w:space="0" w:color="auto"/>
            </w:tcBorders>
            <w:shd w:val="clear" w:color="000000" w:fill="CCFF99"/>
            <w:noWrap/>
            <w:vAlign w:val="center"/>
            <w:hideMark/>
          </w:tcPr>
          <w:p w14:paraId="701DFE5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47178</w:t>
            </w:r>
          </w:p>
        </w:tc>
      </w:tr>
      <w:tr w:rsidR="00B430CC" w:rsidRPr="00EE5F9A" w14:paraId="7A08EACC"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00"/>
            <w:noWrap/>
            <w:vAlign w:val="center"/>
            <w:hideMark/>
          </w:tcPr>
          <w:p w14:paraId="2702BD8C" w14:textId="77777777" w:rsidR="00B430CC" w:rsidRPr="00EE5F9A" w:rsidRDefault="00B430CC" w:rsidP="00791C87">
            <w:pPr>
              <w:jc w:val="center"/>
              <w:rPr>
                <w:sz w:val="22"/>
                <w:szCs w:val="22"/>
                <w:lang w:eastAsia="ro-RO"/>
              </w:rPr>
            </w:pPr>
            <w:r w:rsidRPr="00EE5F9A">
              <w:rPr>
                <w:sz w:val="22"/>
                <w:szCs w:val="22"/>
                <w:lang w:eastAsia="ro-RO"/>
              </w:rPr>
              <w:t> </w:t>
            </w:r>
          </w:p>
        </w:tc>
        <w:tc>
          <w:tcPr>
            <w:tcW w:w="4533" w:type="dxa"/>
            <w:tcBorders>
              <w:top w:val="single" w:sz="4" w:space="0" w:color="auto"/>
              <w:left w:val="nil"/>
              <w:bottom w:val="single" w:sz="4" w:space="0" w:color="auto"/>
              <w:right w:val="single" w:sz="4" w:space="0" w:color="auto"/>
            </w:tcBorders>
            <w:shd w:val="clear" w:color="000000" w:fill="FFFF00"/>
            <w:vAlign w:val="center"/>
            <w:hideMark/>
          </w:tcPr>
          <w:p w14:paraId="2F2E7409" w14:textId="77777777" w:rsidR="00B430CC" w:rsidRPr="00EE5F9A" w:rsidRDefault="00B430CC" w:rsidP="00791C87">
            <w:pPr>
              <w:jc w:val="center"/>
              <w:rPr>
                <w:b/>
                <w:bCs/>
                <w:sz w:val="22"/>
                <w:szCs w:val="22"/>
                <w:lang w:eastAsia="ro-RO"/>
              </w:rPr>
            </w:pPr>
            <w:r w:rsidRPr="00EE5F9A">
              <w:rPr>
                <w:b/>
                <w:bCs/>
                <w:sz w:val="22"/>
                <w:szCs w:val="22"/>
                <w:lang w:eastAsia="ro-RO"/>
              </w:rPr>
              <w:t>TOTAL</w:t>
            </w:r>
          </w:p>
        </w:tc>
        <w:tc>
          <w:tcPr>
            <w:tcW w:w="992" w:type="dxa"/>
            <w:tcBorders>
              <w:top w:val="nil"/>
              <w:left w:val="nil"/>
              <w:bottom w:val="single" w:sz="4" w:space="0" w:color="auto"/>
              <w:right w:val="single" w:sz="4" w:space="0" w:color="auto"/>
            </w:tcBorders>
            <w:shd w:val="clear" w:color="000000" w:fill="FFFF00"/>
            <w:noWrap/>
            <w:vAlign w:val="center"/>
            <w:hideMark/>
          </w:tcPr>
          <w:p w14:paraId="24263E62" w14:textId="77777777" w:rsidR="00B430CC" w:rsidRPr="00EE5F9A" w:rsidRDefault="00B430CC" w:rsidP="00791C87">
            <w:pPr>
              <w:jc w:val="center"/>
              <w:rPr>
                <w:b/>
                <w:bCs/>
                <w:sz w:val="22"/>
                <w:szCs w:val="22"/>
                <w:lang w:eastAsia="ro-RO"/>
              </w:rPr>
            </w:pPr>
            <w:r w:rsidRPr="00EE5F9A">
              <w:rPr>
                <w:b/>
                <w:bCs/>
                <w:sz w:val="22"/>
                <w:szCs w:val="22"/>
                <w:lang w:eastAsia="ro-RO"/>
              </w:rPr>
              <w:t> </w:t>
            </w:r>
          </w:p>
        </w:tc>
        <w:tc>
          <w:tcPr>
            <w:tcW w:w="855" w:type="dxa"/>
            <w:tcBorders>
              <w:top w:val="nil"/>
              <w:left w:val="nil"/>
              <w:bottom w:val="single" w:sz="4" w:space="0" w:color="auto"/>
              <w:right w:val="single" w:sz="4" w:space="0" w:color="auto"/>
            </w:tcBorders>
            <w:shd w:val="clear" w:color="000000" w:fill="FFFF00"/>
            <w:noWrap/>
            <w:vAlign w:val="center"/>
            <w:hideMark/>
          </w:tcPr>
          <w:p w14:paraId="6A340985"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855" w:type="dxa"/>
            <w:gridSpan w:val="2"/>
            <w:tcBorders>
              <w:top w:val="nil"/>
              <w:left w:val="nil"/>
              <w:bottom w:val="single" w:sz="4" w:space="0" w:color="auto"/>
              <w:right w:val="single" w:sz="4" w:space="0" w:color="auto"/>
            </w:tcBorders>
            <w:shd w:val="clear" w:color="000000" w:fill="FFFF00"/>
            <w:noWrap/>
            <w:vAlign w:val="center"/>
            <w:hideMark/>
          </w:tcPr>
          <w:p w14:paraId="695E1DF0"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855" w:type="dxa"/>
            <w:gridSpan w:val="2"/>
            <w:tcBorders>
              <w:top w:val="nil"/>
              <w:left w:val="nil"/>
              <w:bottom w:val="single" w:sz="4" w:space="0" w:color="auto"/>
              <w:right w:val="single" w:sz="4" w:space="0" w:color="auto"/>
            </w:tcBorders>
            <w:shd w:val="clear" w:color="000000" w:fill="FFFF00"/>
            <w:noWrap/>
            <w:vAlign w:val="center"/>
            <w:hideMark/>
          </w:tcPr>
          <w:p w14:paraId="5AAF6C3C"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1262" w:type="dxa"/>
            <w:gridSpan w:val="2"/>
            <w:tcBorders>
              <w:top w:val="nil"/>
              <w:left w:val="nil"/>
              <w:bottom w:val="single" w:sz="4" w:space="0" w:color="auto"/>
              <w:right w:val="single" w:sz="4" w:space="0" w:color="auto"/>
            </w:tcBorders>
            <w:shd w:val="clear" w:color="000000" w:fill="FFFF00"/>
            <w:noWrap/>
            <w:vAlign w:val="center"/>
            <w:hideMark/>
          </w:tcPr>
          <w:p w14:paraId="16D810CB"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97804,97</w:t>
            </w:r>
          </w:p>
        </w:tc>
      </w:tr>
      <w:tr w:rsidR="00B430CC" w:rsidRPr="00EE5F9A" w14:paraId="131316DA" w14:textId="77777777" w:rsidTr="00791C87">
        <w:trPr>
          <w:trHeight w:val="315"/>
        </w:trPr>
        <w:tc>
          <w:tcPr>
            <w:tcW w:w="854" w:type="dxa"/>
            <w:tcBorders>
              <w:top w:val="nil"/>
              <w:left w:val="single" w:sz="4" w:space="0" w:color="auto"/>
              <w:bottom w:val="single" w:sz="4" w:space="0" w:color="auto"/>
              <w:right w:val="single" w:sz="4" w:space="0" w:color="auto"/>
            </w:tcBorders>
            <w:shd w:val="clear" w:color="000000" w:fill="DCE6F1"/>
            <w:noWrap/>
            <w:vAlign w:val="center"/>
            <w:hideMark/>
          </w:tcPr>
          <w:p w14:paraId="43249702"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DCE6F1"/>
            <w:vAlign w:val="center"/>
            <w:hideMark/>
          </w:tcPr>
          <w:p w14:paraId="6DC20E27"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Total cheltuieli indirecte în mărime de 7%, lei</w:t>
            </w:r>
          </w:p>
        </w:tc>
        <w:tc>
          <w:tcPr>
            <w:tcW w:w="855" w:type="dxa"/>
            <w:gridSpan w:val="2"/>
            <w:tcBorders>
              <w:top w:val="nil"/>
              <w:left w:val="nil"/>
              <w:bottom w:val="single" w:sz="4" w:space="0" w:color="auto"/>
              <w:right w:val="nil"/>
            </w:tcBorders>
            <w:shd w:val="clear" w:color="000000" w:fill="DCE6F1"/>
            <w:noWrap/>
            <w:vAlign w:val="center"/>
            <w:hideMark/>
          </w:tcPr>
          <w:p w14:paraId="48A5D39F"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855" w:type="dxa"/>
            <w:gridSpan w:val="2"/>
            <w:tcBorders>
              <w:top w:val="nil"/>
              <w:left w:val="nil"/>
              <w:bottom w:val="single" w:sz="4" w:space="0" w:color="auto"/>
              <w:right w:val="single" w:sz="4" w:space="0" w:color="auto"/>
            </w:tcBorders>
            <w:shd w:val="clear" w:color="000000" w:fill="DCE6F1"/>
            <w:noWrap/>
            <w:vAlign w:val="center"/>
            <w:hideMark/>
          </w:tcPr>
          <w:p w14:paraId="1CB45281"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1255" w:type="dxa"/>
            <w:tcBorders>
              <w:top w:val="nil"/>
              <w:left w:val="single" w:sz="4" w:space="0" w:color="auto"/>
              <w:bottom w:val="single" w:sz="4" w:space="0" w:color="auto"/>
              <w:right w:val="single" w:sz="4" w:space="0" w:color="auto"/>
            </w:tcBorders>
            <w:shd w:val="clear" w:color="000000" w:fill="DCE6F1"/>
            <w:noWrap/>
            <w:vAlign w:val="center"/>
            <w:hideMark/>
          </w:tcPr>
          <w:p w14:paraId="4CCDED3D"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6846,35</w:t>
            </w:r>
          </w:p>
        </w:tc>
      </w:tr>
      <w:tr w:rsidR="00B430CC" w:rsidRPr="00EE5F9A" w14:paraId="0836C6F1" w14:textId="77777777" w:rsidTr="00791C87">
        <w:trPr>
          <w:trHeight w:val="315"/>
        </w:trPr>
        <w:tc>
          <w:tcPr>
            <w:tcW w:w="854" w:type="dxa"/>
            <w:tcBorders>
              <w:top w:val="nil"/>
              <w:left w:val="single" w:sz="4" w:space="0" w:color="auto"/>
              <w:bottom w:val="single" w:sz="4" w:space="0" w:color="auto"/>
              <w:right w:val="single" w:sz="4" w:space="0" w:color="auto"/>
            </w:tcBorders>
            <w:shd w:val="clear" w:color="000000" w:fill="FFCCFF"/>
            <w:noWrap/>
            <w:vAlign w:val="center"/>
            <w:hideMark/>
          </w:tcPr>
          <w:p w14:paraId="5E606CEE"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FFCCFF"/>
            <w:vAlign w:val="center"/>
            <w:hideMark/>
          </w:tcPr>
          <w:p w14:paraId="343FC818"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Total cheltuieli administrative în mărime de 5%, lei</w:t>
            </w:r>
          </w:p>
        </w:tc>
        <w:tc>
          <w:tcPr>
            <w:tcW w:w="855" w:type="dxa"/>
            <w:gridSpan w:val="2"/>
            <w:tcBorders>
              <w:top w:val="nil"/>
              <w:left w:val="nil"/>
              <w:bottom w:val="single" w:sz="4" w:space="0" w:color="auto"/>
              <w:right w:val="nil"/>
            </w:tcBorders>
            <w:shd w:val="clear" w:color="000000" w:fill="FFCCFF"/>
            <w:noWrap/>
            <w:vAlign w:val="center"/>
            <w:hideMark/>
          </w:tcPr>
          <w:p w14:paraId="0DEC0E33"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855" w:type="dxa"/>
            <w:gridSpan w:val="2"/>
            <w:tcBorders>
              <w:top w:val="single" w:sz="4" w:space="0" w:color="auto"/>
              <w:left w:val="nil"/>
              <w:bottom w:val="single" w:sz="4" w:space="0" w:color="auto"/>
              <w:right w:val="single" w:sz="4" w:space="0" w:color="auto"/>
            </w:tcBorders>
            <w:shd w:val="clear" w:color="000000" w:fill="FFCCFF"/>
            <w:noWrap/>
            <w:vAlign w:val="center"/>
            <w:hideMark/>
          </w:tcPr>
          <w:p w14:paraId="33E966F6"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1255" w:type="dxa"/>
            <w:tcBorders>
              <w:top w:val="nil"/>
              <w:left w:val="single" w:sz="4" w:space="0" w:color="auto"/>
              <w:bottom w:val="single" w:sz="4" w:space="0" w:color="auto"/>
              <w:right w:val="single" w:sz="4" w:space="0" w:color="auto"/>
            </w:tcBorders>
            <w:shd w:val="clear" w:color="000000" w:fill="FFCCFF"/>
            <w:noWrap/>
            <w:vAlign w:val="center"/>
            <w:hideMark/>
          </w:tcPr>
          <w:p w14:paraId="1C1FBA32"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4890,25</w:t>
            </w:r>
          </w:p>
        </w:tc>
      </w:tr>
      <w:tr w:rsidR="00B430CC" w:rsidRPr="00EE5F9A" w14:paraId="73E66A0E"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92D050"/>
            <w:noWrap/>
            <w:vAlign w:val="center"/>
            <w:hideMark/>
          </w:tcPr>
          <w:p w14:paraId="387AB68F"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92D050"/>
            <w:noWrap/>
            <w:vAlign w:val="center"/>
            <w:hideMark/>
          </w:tcPr>
          <w:p w14:paraId="56BA6FD4"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Total general lucrările de pregătire a solului și plantare</w:t>
            </w:r>
          </w:p>
        </w:tc>
        <w:tc>
          <w:tcPr>
            <w:tcW w:w="855" w:type="dxa"/>
            <w:gridSpan w:val="2"/>
            <w:tcBorders>
              <w:top w:val="nil"/>
              <w:left w:val="nil"/>
              <w:bottom w:val="single" w:sz="4" w:space="0" w:color="auto"/>
              <w:right w:val="nil"/>
            </w:tcBorders>
            <w:shd w:val="clear" w:color="000000" w:fill="92D050"/>
            <w:noWrap/>
            <w:vAlign w:val="center"/>
            <w:hideMark/>
          </w:tcPr>
          <w:p w14:paraId="4960F6BA"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855" w:type="dxa"/>
            <w:gridSpan w:val="2"/>
            <w:tcBorders>
              <w:top w:val="nil"/>
              <w:left w:val="nil"/>
              <w:bottom w:val="single" w:sz="4" w:space="0" w:color="auto"/>
              <w:right w:val="single" w:sz="4" w:space="0" w:color="auto"/>
            </w:tcBorders>
            <w:shd w:val="clear" w:color="000000" w:fill="92D050"/>
            <w:noWrap/>
            <w:vAlign w:val="center"/>
            <w:hideMark/>
          </w:tcPr>
          <w:p w14:paraId="27E607D3"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1255" w:type="dxa"/>
            <w:tcBorders>
              <w:top w:val="nil"/>
              <w:left w:val="single" w:sz="4" w:space="0" w:color="auto"/>
              <w:bottom w:val="single" w:sz="4" w:space="0" w:color="auto"/>
              <w:right w:val="single" w:sz="4" w:space="0" w:color="auto"/>
            </w:tcBorders>
            <w:shd w:val="clear" w:color="000000" w:fill="92D050"/>
            <w:noWrap/>
            <w:vAlign w:val="center"/>
            <w:hideMark/>
          </w:tcPr>
          <w:p w14:paraId="3EC703B7"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109541,57</w:t>
            </w:r>
          </w:p>
        </w:tc>
      </w:tr>
      <w:tr w:rsidR="00B430CC" w:rsidRPr="00EE5F9A" w14:paraId="5901815F" w14:textId="77777777" w:rsidTr="00791C87">
        <w:trPr>
          <w:trHeight w:val="315"/>
        </w:trPr>
        <w:tc>
          <w:tcPr>
            <w:tcW w:w="854" w:type="dxa"/>
            <w:tcBorders>
              <w:top w:val="nil"/>
              <w:left w:val="single" w:sz="4" w:space="0" w:color="auto"/>
              <w:bottom w:val="single" w:sz="4" w:space="0" w:color="auto"/>
              <w:right w:val="single" w:sz="4" w:space="0" w:color="auto"/>
            </w:tcBorders>
            <w:shd w:val="clear" w:color="000000" w:fill="FF9999"/>
            <w:noWrap/>
            <w:vAlign w:val="center"/>
            <w:hideMark/>
          </w:tcPr>
          <w:p w14:paraId="697F8E79" w14:textId="77777777" w:rsidR="00B430CC" w:rsidRPr="00EE5F9A" w:rsidRDefault="00B430CC" w:rsidP="00791C87">
            <w:pPr>
              <w:jc w:val="center"/>
              <w:rPr>
                <w:sz w:val="22"/>
                <w:szCs w:val="22"/>
                <w:lang w:eastAsia="ro-RO"/>
              </w:rPr>
            </w:pPr>
            <w:r w:rsidRPr="00EE5F9A">
              <w:rPr>
                <w:sz w:val="22"/>
                <w:szCs w:val="22"/>
                <w:lang w:eastAsia="ro-RO"/>
              </w:rPr>
              <w:t> </w:t>
            </w:r>
          </w:p>
        </w:tc>
        <w:tc>
          <w:tcPr>
            <w:tcW w:w="8097" w:type="dxa"/>
            <w:gridSpan w:val="8"/>
            <w:tcBorders>
              <w:top w:val="single" w:sz="4" w:space="0" w:color="auto"/>
              <w:left w:val="nil"/>
              <w:bottom w:val="single" w:sz="4" w:space="0" w:color="auto"/>
              <w:right w:val="single" w:sz="4" w:space="0" w:color="auto"/>
            </w:tcBorders>
            <w:shd w:val="clear" w:color="000000" w:fill="FF9999"/>
            <w:vAlign w:val="center"/>
            <w:hideMark/>
          </w:tcPr>
          <w:p w14:paraId="5D89ADAB"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Rata anuală a inflație în mărime de 4,7%, lei</w:t>
            </w:r>
          </w:p>
        </w:tc>
        <w:tc>
          <w:tcPr>
            <w:tcW w:w="1255" w:type="dxa"/>
            <w:tcBorders>
              <w:top w:val="nil"/>
              <w:left w:val="single" w:sz="4" w:space="0" w:color="auto"/>
              <w:bottom w:val="single" w:sz="4" w:space="0" w:color="auto"/>
              <w:right w:val="single" w:sz="4" w:space="0" w:color="auto"/>
            </w:tcBorders>
            <w:shd w:val="clear" w:color="000000" w:fill="FF9999"/>
            <w:noWrap/>
            <w:vAlign w:val="center"/>
            <w:hideMark/>
          </w:tcPr>
          <w:p w14:paraId="05D860AD"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4910,32</w:t>
            </w:r>
          </w:p>
        </w:tc>
      </w:tr>
      <w:tr w:rsidR="00B430CC" w:rsidRPr="00EE5F9A" w14:paraId="3DDB3EA0" w14:textId="77777777" w:rsidTr="00791C87">
        <w:trPr>
          <w:trHeight w:val="315"/>
        </w:trPr>
        <w:tc>
          <w:tcPr>
            <w:tcW w:w="854" w:type="dxa"/>
            <w:tcBorders>
              <w:top w:val="nil"/>
              <w:left w:val="single" w:sz="4" w:space="0" w:color="auto"/>
              <w:bottom w:val="single" w:sz="4" w:space="0" w:color="auto"/>
              <w:right w:val="single" w:sz="4" w:space="0" w:color="auto"/>
            </w:tcBorders>
            <w:shd w:val="clear" w:color="auto" w:fill="FF9933"/>
            <w:noWrap/>
            <w:vAlign w:val="center"/>
            <w:hideMark/>
          </w:tcPr>
          <w:p w14:paraId="29CD0004" w14:textId="77777777" w:rsidR="00B430CC" w:rsidRPr="00EE5F9A" w:rsidRDefault="00B430CC" w:rsidP="00791C87">
            <w:pPr>
              <w:jc w:val="center"/>
              <w:rPr>
                <w:sz w:val="22"/>
                <w:szCs w:val="22"/>
                <w:lang w:eastAsia="ro-RO"/>
              </w:rPr>
            </w:pPr>
            <w:r w:rsidRPr="00EE5F9A">
              <w:rPr>
                <w:sz w:val="22"/>
                <w:szCs w:val="22"/>
                <w:lang w:eastAsia="ro-RO"/>
              </w:rPr>
              <w:t> </w:t>
            </w:r>
          </w:p>
        </w:tc>
        <w:tc>
          <w:tcPr>
            <w:tcW w:w="8097" w:type="dxa"/>
            <w:gridSpan w:val="8"/>
            <w:tcBorders>
              <w:top w:val="single" w:sz="4" w:space="0" w:color="auto"/>
              <w:left w:val="nil"/>
              <w:bottom w:val="single" w:sz="4" w:space="0" w:color="auto"/>
              <w:right w:val="single" w:sz="4" w:space="0" w:color="auto"/>
            </w:tcBorders>
            <w:shd w:val="clear" w:color="auto" w:fill="FF9933"/>
            <w:vAlign w:val="center"/>
            <w:hideMark/>
          </w:tcPr>
          <w:p w14:paraId="38865F83"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TOTAL GENERAL PE HARTA CORELAT LA RATA INFLAȚIEI</w:t>
            </w:r>
          </w:p>
        </w:tc>
        <w:tc>
          <w:tcPr>
            <w:tcW w:w="1255" w:type="dxa"/>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160AF810"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114690,02</w:t>
            </w:r>
          </w:p>
        </w:tc>
      </w:tr>
    </w:tbl>
    <w:p w14:paraId="1EFE5E89" w14:textId="77777777" w:rsidR="00B430CC" w:rsidRDefault="00B430CC" w:rsidP="00B430CC">
      <w:pPr>
        <w:rPr>
          <w:color w:val="000000" w:themeColor="text1"/>
          <w:sz w:val="22"/>
          <w:szCs w:val="22"/>
        </w:rPr>
      </w:pPr>
    </w:p>
    <w:p w14:paraId="1F7D8284" w14:textId="77777777" w:rsidR="00B430CC" w:rsidRPr="00727B63" w:rsidRDefault="00B430CC" w:rsidP="00B430CC">
      <w:pPr>
        <w:rPr>
          <w:color w:val="000000" w:themeColor="text1"/>
          <w:sz w:val="22"/>
          <w:szCs w:val="22"/>
        </w:rPr>
      </w:pPr>
    </w:p>
    <w:tbl>
      <w:tblPr>
        <w:tblW w:w="10154" w:type="dxa"/>
        <w:tblInd w:w="108" w:type="dxa"/>
        <w:tblLook w:val="04A0" w:firstRow="1" w:lastRow="0" w:firstColumn="1" w:lastColumn="0" w:noHBand="0" w:noVBand="1"/>
      </w:tblPr>
      <w:tblGrid>
        <w:gridCol w:w="634"/>
        <w:gridCol w:w="5036"/>
        <w:gridCol w:w="866"/>
        <w:gridCol w:w="846"/>
        <w:gridCol w:w="817"/>
        <w:gridCol w:w="835"/>
        <w:gridCol w:w="1120"/>
      </w:tblGrid>
      <w:tr w:rsidR="00B430CC" w:rsidRPr="00857DE9" w14:paraId="2B3211CB" w14:textId="77777777" w:rsidTr="00791C87">
        <w:trPr>
          <w:trHeight w:val="768"/>
        </w:trPr>
        <w:tc>
          <w:tcPr>
            <w:tcW w:w="10154" w:type="dxa"/>
            <w:gridSpan w:val="7"/>
            <w:tcBorders>
              <w:top w:val="nil"/>
              <w:left w:val="nil"/>
              <w:bottom w:val="nil"/>
              <w:right w:val="nil"/>
            </w:tcBorders>
            <w:shd w:val="clear" w:color="auto" w:fill="auto"/>
            <w:vAlign w:val="center"/>
            <w:hideMark/>
          </w:tcPr>
          <w:p w14:paraId="2D04C624" w14:textId="77777777" w:rsidR="00B430CC" w:rsidRPr="00857DE9" w:rsidRDefault="00B430CC" w:rsidP="00791C87">
            <w:pPr>
              <w:jc w:val="center"/>
              <w:rPr>
                <w:rFonts w:ascii="Arial Narrow" w:hAnsi="Arial Narrow"/>
                <w:b/>
                <w:bCs/>
                <w:sz w:val="22"/>
                <w:szCs w:val="22"/>
                <w:lang w:eastAsia="ro-RO"/>
              </w:rPr>
            </w:pPr>
            <w:proofErr w:type="spellStart"/>
            <w:r w:rsidRPr="00857DE9">
              <w:rPr>
                <w:rFonts w:ascii="Arial Narrow" w:hAnsi="Arial Narrow"/>
                <w:b/>
                <w:bCs/>
                <w:sz w:val="22"/>
                <w:szCs w:val="22"/>
                <w:lang w:eastAsia="ro-RO"/>
              </w:rPr>
              <w:lastRenderedPageBreak/>
              <w:t>Ucf</w:t>
            </w:r>
            <w:proofErr w:type="spellEnd"/>
            <w:r w:rsidRPr="00857DE9">
              <w:rPr>
                <w:rFonts w:ascii="Arial Narrow" w:hAnsi="Arial Narrow"/>
                <w:b/>
                <w:bCs/>
                <w:sz w:val="22"/>
                <w:szCs w:val="22"/>
                <w:lang w:eastAsia="ro-RO"/>
              </w:rPr>
              <w:t xml:space="preserve"> 1a                         </w:t>
            </w:r>
            <w:r w:rsidRPr="00CB1A3B">
              <w:rPr>
                <w:rFonts w:ascii="Arial Narrow" w:hAnsi="Arial Narrow"/>
                <w:b/>
                <w:bCs/>
                <w:sz w:val="22"/>
                <w:szCs w:val="22"/>
                <w:lang w:eastAsia="ro-RO"/>
              </w:rPr>
              <w:t>Îngrijirea</w:t>
            </w:r>
            <w:r w:rsidRPr="00857DE9">
              <w:rPr>
                <w:rFonts w:ascii="Arial Narrow" w:hAnsi="Arial Narrow"/>
                <w:b/>
                <w:bCs/>
                <w:sz w:val="22"/>
                <w:szCs w:val="22"/>
                <w:lang w:eastAsia="ro-RO"/>
              </w:rPr>
              <w:t xml:space="preserve"> </w:t>
            </w:r>
            <w:r w:rsidRPr="00CB1A3B">
              <w:rPr>
                <w:rFonts w:ascii="Arial Narrow" w:hAnsi="Arial Narrow"/>
                <w:b/>
                <w:bCs/>
                <w:sz w:val="22"/>
                <w:szCs w:val="22"/>
                <w:lang w:eastAsia="ro-RO"/>
              </w:rPr>
              <w:t>culturilor</w:t>
            </w:r>
            <w:r w:rsidRPr="00857DE9">
              <w:rPr>
                <w:rFonts w:ascii="Arial Narrow" w:hAnsi="Arial Narrow"/>
                <w:b/>
                <w:bCs/>
                <w:sz w:val="22"/>
                <w:szCs w:val="22"/>
                <w:lang w:eastAsia="ro-RO"/>
              </w:rPr>
              <w:t xml:space="preserve"> silvice și completări </w:t>
            </w:r>
            <w:r w:rsidRPr="00CB1A3B">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în suprafețe parcurse cu lucrări de împădurire (20%)</w:t>
            </w:r>
          </w:p>
        </w:tc>
      </w:tr>
      <w:tr w:rsidR="00B430CC" w:rsidRPr="00857DE9" w14:paraId="5BD87BED" w14:textId="77777777" w:rsidTr="00791C87">
        <w:trPr>
          <w:trHeight w:val="276"/>
        </w:trPr>
        <w:tc>
          <w:tcPr>
            <w:tcW w:w="63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AE173D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Nr. d/o</w:t>
            </w:r>
          </w:p>
        </w:tc>
        <w:tc>
          <w:tcPr>
            <w:tcW w:w="503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62693F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Denumirea și conținutul operației</w:t>
            </w:r>
          </w:p>
        </w:tc>
        <w:tc>
          <w:tcPr>
            <w:tcW w:w="86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1074AC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Unitatea de măsură</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FCCFC2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Volumul lucrărilor</w:t>
            </w:r>
          </w:p>
        </w:tc>
        <w:tc>
          <w:tcPr>
            <w:tcW w:w="1652" w:type="dxa"/>
            <w:gridSpan w:val="2"/>
            <w:tcBorders>
              <w:top w:val="single" w:sz="4" w:space="0" w:color="auto"/>
              <w:left w:val="nil"/>
              <w:bottom w:val="single" w:sz="4" w:space="0" w:color="auto"/>
              <w:right w:val="single" w:sz="4" w:space="0" w:color="auto"/>
            </w:tcBorders>
            <w:shd w:val="clear" w:color="000000" w:fill="FFFFFF"/>
            <w:vAlign w:val="center"/>
            <w:hideMark/>
          </w:tcPr>
          <w:p w14:paraId="05F1422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Cantitatea necesara</w:t>
            </w:r>
          </w:p>
        </w:tc>
        <w:tc>
          <w:tcPr>
            <w:tcW w:w="1120"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1384771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Total general, lei</w:t>
            </w:r>
          </w:p>
        </w:tc>
      </w:tr>
      <w:tr w:rsidR="00B430CC" w:rsidRPr="00857DE9" w14:paraId="42305BC7" w14:textId="77777777" w:rsidTr="00791C87">
        <w:trPr>
          <w:trHeight w:val="1393"/>
        </w:trPr>
        <w:tc>
          <w:tcPr>
            <w:tcW w:w="634" w:type="dxa"/>
            <w:vMerge/>
            <w:tcBorders>
              <w:top w:val="single" w:sz="4" w:space="0" w:color="auto"/>
              <w:left w:val="single" w:sz="4" w:space="0" w:color="auto"/>
              <w:bottom w:val="single" w:sz="4" w:space="0" w:color="000000"/>
              <w:right w:val="single" w:sz="4" w:space="0" w:color="auto"/>
            </w:tcBorders>
            <w:vAlign w:val="center"/>
            <w:hideMark/>
          </w:tcPr>
          <w:p w14:paraId="1B170825" w14:textId="77777777" w:rsidR="00B430CC" w:rsidRPr="00857DE9" w:rsidRDefault="00B430CC" w:rsidP="00791C87">
            <w:pPr>
              <w:rPr>
                <w:rFonts w:ascii="Arial Narrow" w:hAnsi="Arial Narrow"/>
                <w:sz w:val="22"/>
                <w:szCs w:val="22"/>
                <w:lang w:eastAsia="ro-RO"/>
              </w:rPr>
            </w:pPr>
          </w:p>
        </w:tc>
        <w:tc>
          <w:tcPr>
            <w:tcW w:w="5036" w:type="dxa"/>
            <w:vMerge/>
            <w:tcBorders>
              <w:top w:val="single" w:sz="4" w:space="0" w:color="auto"/>
              <w:left w:val="single" w:sz="4" w:space="0" w:color="auto"/>
              <w:bottom w:val="single" w:sz="4" w:space="0" w:color="000000"/>
              <w:right w:val="single" w:sz="4" w:space="0" w:color="auto"/>
            </w:tcBorders>
            <w:vAlign w:val="center"/>
            <w:hideMark/>
          </w:tcPr>
          <w:p w14:paraId="5DA02D22" w14:textId="77777777" w:rsidR="00B430CC" w:rsidRPr="00857DE9" w:rsidRDefault="00B430CC" w:rsidP="00791C87">
            <w:pPr>
              <w:rPr>
                <w:rFonts w:ascii="Arial Narrow" w:hAnsi="Arial Narrow"/>
                <w:sz w:val="22"/>
                <w:szCs w:val="22"/>
                <w:lang w:eastAsia="ro-RO"/>
              </w:rPr>
            </w:pPr>
          </w:p>
        </w:tc>
        <w:tc>
          <w:tcPr>
            <w:tcW w:w="866" w:type="dxa"/>
            <w:vMerge/>
            <w:tcBorders>
              <w:top w:val="single" w:sz="4" w:space="0" w:color="auto"/>
              <w:left w:val="single" w:sz="4" w:space="0" w:color="auto"/>
              <w:bottom w:val="single" w:sz="4" w:space="0" w:color="auto"/>
              <w:right w:val="single" w:sz="4" w:space="0" w:color="auto"/>
            </w:tcBorders>
            <w:vAlign w:val="center"/>
            <w:hideMark/>
          </w:tcPr>
          <w:p w14:paraId="64F06C4F" w14:textId="77777777" w:rsidR="00B430CC" w:rsidRPr="00857DE9" w:rsidRDefault="00B430CC" w:rsidP="00791C87">
            <w:pPr>
              <w:rPr>
                <w:rFonts w:ascii="Arial Narrow" w:hAnsi="Arial Narrow"/>
                <w:sz w:val="22"/>
                <w:szCs w:val="22"/>
                <w:lang w:eastAsia="ro-RO"/>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7677EF4F" w14:textId="77777777" w:rsidR="00B430CC" w:rsidRPr="00857DE9" w:rsidRDefault="00B430CC" w:rsidP="00791C87">
            <w:pPr>
              <w:rPr>
                <w:rFonts w:ascii="Arial Narrow" w:hAnsi="Arial Narrow"/>
                <w:sz w:val="22"/>
                <w:szCs w:val="22"/>
                <w:lang w:eastAsia="ro-RO"/>
              </w:rPr>
            </w:pPr>
          </w:p>
        </w:tc>
        <w:tc>
          <w:tcPr>
            <w:tcW w:w="817" w:type="dxa"/>
            <w:tcBorders>
              <w:top w:val="nil"/>
              <w:left w:val="nil"/>
              <w:bottom w:val="single" w:sz="4" w:space="0" w:color="auto"/>
              <w:right w:val="single" w:sz="4" w:space="0" w:color="auto"/>
            </w:tcBorders>
            <w:shd w:val="clear" w:color="000000" w:fill="FFFFFF"/>
            <w:textDirection w:val="btLr"/>
            <w:vAlign w:val="center"/>
            <w:hideMark/>
          </w:tcPr>
          <w:p w14:paraId="7224970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Agregatului schimb, h</w:t>
            </w:r>
          </w:p>
        </w:tc>
        <w:tc>
          <w:tcPr>
            <w:tcW w:w="835" w:type="dxa"/>
            <w:tcBorders>
              <w:top w:val="nil"/>
              <w:left w:val="nil"/>
              <w:bottom w:val="single" w:sz="4" w:space="0" w:color="auto"/>
              <w:right w:val="single" w:sz="4" w:space="0" w:color="auto"/>
            </w:tcBorders>
            <w:shd w:val="clear" w:color="000000" w:fill="FFFFFF"/>
            <w:textDirection w:val="btLr"/>
            <w:vAlign w:val="center"/>
            <w:hideMark/>
          </w:tcPr>
          <w:p w14:paraId="00C2754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Zile-om </w:t>
            </w: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3F1921BE" w14:textId="77777777" w:rsidR="00B430CC" w:rsidRPr="00857DE9" w:rsidRDefault="00B430CC" w:rsidP="00791C87">
            <w:pPr>
              <w:rPr>
                <w:rFonts w:ascii="Arial Narrow" w:hAnsi="Arial Narrow"/>
                <w:sz w:val="22"/>
                <w:szCs w:val="22"/>
                <w:lang w:eastAsia="ro-RO"/>
              </w:rPr>
            </w:pPr>
          </w:p>
        </w:tc>
      </w:tr>
      <w:tr w:rsidR="00B430CC" w:rsidRPr="00857DE9" w14:paraId="5F0FFB38" w14:textId="77777777" w:rsidTr="00791C87">
        <w:trPr>
          <w:trHeight w:val="276"/>
        </w:trPr>
        <w:tc>
          <w:tcPr>
            <w:tcW w:w="10154"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DB9DB"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CB1A3B">
              <w:rPr>
                <w:rFonts w:ascii="Arial Narrow" w:hAnsi="Arial Narrow"/>
                <w:b/>
                <w:bCs/>
                <w:sz w:val="22"/>
                <w:szCs w:val="22"/>
                <w:lang w:eastAsia="ro-RO"/>
              </w:rPr>
              <w:t>îngrijiri</w:t>
            </w:r>
            <w:r w:rsidRPr="00857DE9">
              <w:rPr>
                <w:rFonts w:ascii="Arial Narrow" w:hAnsi="Arial Narrow"/>
                <w:b/>
                <w:bCs/>
                <w:sz w:val="22"/>
                <w:szCs w:val="22"/>
                <w:lang w:eastAsia="ro-RO"/>
              </w:rPr>
              <w:t xml:space="preserve"> în 1 an de creștere </w:t>
            </w:r>
          </w:p>
        </w:tc>
      </w:tr>
      <w:tr w:rsidR="00B430CC" w:rsidRPr="00857DE9" w14:paraId="7E9E9679"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03258C6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5036" w:type="dxa"/>
            <w:tcBorders>
              <w:top w:val="nil"/>
              <w:left w:val="nil"/>
              <w:bottom w:val="single" w:sz="4" w:space="0" w:color="auto"/>
              <w:right w:val="single" w:sz="4" w:space="0" w:color="auto"/>
            </w:tcBorders>
            <w:shd w:val="clear" w:color="auto" w:fill="auto"/>
            <w:noWrap/>
            <w:vAlign w:val="center"/>
            <w:hideMark/>
          </w:tcPr>
          <w:p w14:paraId="52891FD1" w14:textId="77777777" w:rsidR="00B430CC" w:rsidRPr="009632DA" w:rsidRDefault="00B430CC" w:rsidP="00791C87">
            <w:pPr>
              <w:rPr>
                <w:sz w:val="22"/>
                <w:szCs w:val="22"/>
                <w:lang w:eastAsia="ro-RO"/>
              </w:rPr>
            </w:pPr>
            <w:r>
              <w:rPr>
                <w:sz w:val="22"/>
                <w:szCs w:val="22"/>
              </w:rPr>
              <w:t>Discuirea între rânduri de 4 ori</w:t>
            </w:r>
          </w:p>
        </w:tc>
        <w:tc>
          <w:tcPr>
            <w:tcW w:w="866" w:type="dxa"/>
            <w:tcBorders>
              <w:top w:val="nil"/>
              <w:left w:val="nil"/>
              <w:bottom w:val="single" w:sz="4" w:space="0" w:color="auto"/>
              <w:right w:val="single" w:sz="4" w:space="0" w:color="auto"/>
            </w:tcBorders>
            <w:shd w:val="clear" w:color="auto" w:fill="auto"/>
            <w:noWrap/>
            <w:vAlign w:val="center"/>
            <w:hideMark/>
          </w:tcPr>
          <w:p w14:paraId="7196762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46" w:type="dxa"/>
            <w:tcBorders>
              <w:top w:val="nil"/>
              <w:left w:val="nil"/>
              <w:bottom w:val="single" w:sz="4" w:space="0" w:color="auto"/>
              <w:right w:val="single" w:sz="4" w:space="0" w:color="auto"/>
            </w:tcBorders>
            <w:shd w:val="clear" w:color="auto" w:fill="auto"/>
            <w:noWrap/>
            <w:vAlign w:val="center"/>
            <w:hideMark/>
          </w:tcPr>
          <w:p w14:paraId="3440D11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18,4</w:t>
            </w:r>
          </w:p>
        </w:tc>
        <w:tc>
          <w:tcPr>
            <w:tcW w:w="817" w:type="dxa"/>
            <w:tcBorders>
              <w:top w:val="nil"/>
              <w:left w:val="nil"/>
              <w:bottom w:val="single" w:sz="4" w:space="0" w:color="auto"/>
              <w:right w:val="single" w:sz="4" w:space="0" w:color="auto"/>
            </w:tcBorders>
            <w:shd w:val="clear" w:color="000000" w:fill="FFFFFF"/>
            <w:noWrap/>
            <w:vAlign w:val="center"/>
            <w:hideMark/>
          </w:tcPr>
          <w:p w14:paraId="35A1A43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10,34</w:t>
            </w:r>
          </w:p>
        </w:tc>
        <w:tc>
          <w:tcPr>
            <w:tcW w:w="835" w:type="dxa"/>
            <w:tcBorders>
              <w:top w:val="nil"/>
              <w:left w:val="nil"/>
              <w:bottom w:val="single" w:sz="4" w:space="0" w:color="auto"/>
              <w:right w:val="single" w:sz="4" w:space="0" w:color="auto"/>
            </w:tcBorders>
            <w:shd w:val="clear" w:color="000000" w:fill="FFFFFF"/>
            <w:noWrap/>
            <w:vAlign w:val="center"/>
            <w:hideMark/>
          </w:tcPr>
          <w:p w14:paraId="152685F0"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1120" w:type="dxa"/>
            <w:tcBorders>
              <w:top w:val="nil"/>
              <w:left w:val="nil"/>
              <w:bottom w:val="single" w:sz="4" w:space="0" w:color="auto"/>
              <w:right w:val="single" w:sz="4" w:space="0" w:color="auto"/>
            </w:tcBorders>
            <w:shd w:val="clear" w:color="auto" w:fill="auto"/>
            <w:vAlign w:val="center"/>
            <w:hideMark/>
          </w:tcPr>
          <w:p w14:paraId="01ED107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6174,71</w:t>
            </w:r>
          </w:p>
        </w:tc>
      </w:tr>
      <w:tr w:rsidR="00B430CC" w:rsidRPr="00857DE9" w14:paraId="4BEEF278"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24FFA4F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5036" w:type="dxa"/>
            <w:tcBorders>
              <w:top w:val="nil"/>
              <w:left w:val="nil"/>
              <w:bottom w:val="single" w:sz="4" w:space="0" w:color="auto"/>
              <w:right w:val="single" w:sz="4" w:space="0" w:color="auto"/>
            </w:tcBorders>
            <w:shd w:val="clear" w:color="auto" w:fill="auto"/>
            <w:noWrap/>
            <w:vAlign w:val="center"/>
            <w:hideMark/>
          </w:tcPr>
          <w:p w14:paraId="7E68254A" w14:textId="77777777" w:rsidR="00B430CC" w:rsidRPr="00857DE9" w:rsidRDefault="00B430CC" w:rsidP="00791C87">
            <w:pPr>
              <w:rPr>
                <w:rFonts w:ascii="Arial Narrow" w:hAnsi="Arial Narrow"/>
                <w:sz w:val="22"/>
                <w:szCs w:val="22"/>
                <w:lang w:eastAsia="ro-RO"/>
              </w:rPr>
            </w:pPr>
            <w:proofErr w:type="spellStart"/>
            <w:r w:rsidRPr="00CB1A3B">
              <w:rPr>
                <w:rFonts w:ascii="Arial Narrow" w:hAnsi="Arial Narrow"/>
                <w:sz w:val="22"/>
                <w:szCs w:val="22"/>
                <w:lang w:eastAsia="ro-RO"/>
              </w:rPr>
              <w:t>Prăşitul</w:t>
            </w:r>
            <w:proofErr w:type="spellEnd"/>
            <w:r w:rsidRPr="00857DE9">
              <w:rPr>
                <w:rFonts w:ascii="Arial Narrow" w:hAnsi="Arial Narrow"/>
                <w:sz w:val="22"/>
                <w:szCs w:val="22"/>
                <w:lang w:eastAsia="ro-RO"/>
              </w:rPr>
              <w:t xml:space="preserve"> cu sapa in zona de </w:t>
            </w:r>
            <w:r w:rsidRPr="00CB1A3B">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66" w:type="dxa"/>
            <w:tcBorders>
              <w:top w:val="nil"/>
              <w:left w:val="nil"/>
              <w:bottom w:val="single" w:sz="4" w:space="0" w:color="auto"/>
              <w:right w:val="single" w:sz="4" w:space="0" w:color="auto"/>
            </w:tcBorders>
            <w:shd w:val="clear" w:color="auto" w:fill="auto"/>
            <w:noWrap/>
            <w:vAlign w:val="center"/>
            <w:hideMark/>
          </w:tcPr>
          <w:p w14:paraId="7C6B835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46" w:type="dxa"/>
            <w:tcBorders>
              <w:top w:val="nil"/>
              <w:left w:val="nil"/>
              <w:bottom w:val="single" w:sz="4" w:space="0" w:color="auto"/>
              <w:right w:val="single" w:sz="4" w:space="0" w:color="auto"/>
            </w:tcBorders>
            <w:shd w:val="clear" w:color="auto" w:fill="auto"/>
            <w:noWrap/>
            <w:vAlign w:val="center"/>
            <w:hideMark/>
          </w:tcPr>
          <w:p w14:paraId="439B6DD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6300</w:t>
            </w:r>
          </w:p>
        </w:tc>
        <w:tc>
          <w:tcPr>
            <w:tcW w:w="817" w:type="dxa"/>
            <w:tcBorders>
              <w:top w:val="nil"/>
              <w:left w:val="nil"/>
              <w:bottom w:val="single" w:sz="4" w:space="0" w:color="auto"/>
              <w:right w:val="single" w:sz="4" w:space="0" w:color="auto"/>
            </w:tcBorders>
            <w:shd w:val="clear" w:color="000000" w:fill="FFFFFF"/>
            <w:noWrap/>
            <w:vAlign w:val="center"/>
            <w:hideMark/>
          </w:tcPr>
          <w:p w14:paraId="3CD0951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835" w:type="dxa"/>
            <w:tcBorders>
              <w:top w:val="nil"/>
              <w:left w:val="nil"/>
              <w:bottom w:val="single" w:sz="4" w:space="0" w:color="auto"/>
              <w:right w:val="single" w:sz="4" w:space="0" w:color="auto"/>
            </w:tcBorders>
            <w:shd w:val="clear" w:color="000000" w:fill="FFFFFF"/>
            <w:noWrap/>
            <w:vAlign w:val="center"/>
            <w:hideMark/>
          </w:tcPr>
          <w:p w14:paraId="28F5372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15,75</w:t>
            </w:r>
          </w:p>
        </w:tc>
        <w:tc>
          <w:tcPr>
            <w:tcW w:w="1120" w:type="dxa"/>
            <w:tcBorders>
              <w:top w:val="nil"/>
              <w:left w:val="nil"/>
              <w:bottom w:val="single" w:sz="4" w:space="0" w:color="auto"/>
              <w:right w:val="single" w:sz="4" w:space="0" w:color="auto"/>
            </w:tcBorders>
            <w:shd w:val="clear" w:color="auto" w:fill="auto"/>
            <w:vAlign w:val="center"/>
            <w:hideMark/>
          </w:tcPr>
          <w:p w14:paraId="6250AC4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5865,80</w:t>
            </w:r>
          </w:p>
        </w:tc>
      </w:tr>
      <w:tr w:rsidR="00B430CC" w:rsidRPr="00857DE9" w14:paraId="6DCE49A3"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28D8C00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5036" w:type="dxa"/>
            <w:tcBorders>
              <w:top w:val="nil"/>
              <w:left w:val="nil"/>
              <w:bottom w:val="single" w:sz="4" w:space="0" w:color="auto"/>
              <w:right w:val="single" w:sz="4" w:space="0" w:color="auto"/>
            </w:tcBorders>
            <w:shd w:val="clear" w:color="auto" w:fill="auto"/>
            <w:vAlign w:val="center"/>
            <w:hideMark/>
          </w:tcPr>
          <w:p w14:paraId="1E4BD5F7"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66" w:type="dxa"/>
            <w:tcBorders>
              <w:top w:val="nil"/>
              <w:left w:val="nil"/>
              <w:bottom w:val="single" w:sz="4" w:space="0" w:color="auto"/>
              <w:right w:val="single" w:sz="4" w:space="0" w:color="auto"/>
            </w:tcBorders>
            <w:shd w:val="clear" w:color="auto" w:fill="auto"/>
            <w:noWrap/>
            <w:vAlign w:val="center"/>
            <w:hideMark/>
          </w:tcPr>
          <w:p w14:paraId="5E5C1D2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46" w:type="dxa"/>
            <w:tcBorders>
              <w:top w:val="nil"/>
              <w:left w:val="nil"/>
              <w:bottom w:val="single" w:sz="4" w:space="0" w:color="auto"/>
              <w:right w:val="single" w:sz="4" w:space="0" w:color="auto"/>
            </w:tcBorders>
            <w:shd w:val="clear" w:color="auto" w:fill="auto"/>
            <w:noWrap/>
            <w:vAlign w:val="center"/>
            <w:hideMark/>
          </w:tcPr>
          <w:p w14:paraId="0ED7326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0,31</w:t>
            </w:r>
          </w:p>
        </w:tc>
        <w:tc>
          <w:tcPr>
            <w:tcW w:w="817" w:type="dxa"/>
            <w:tcBorders>
              <w:top w:val="nil"/>
              <w:left w:val="nil"/>
              <w:bottom w:val="single" w:sz="4" w:space="0" w:color="auto"/>
              <w:right w:val="single" w:sz="4" w:space="0" w:color="auto"/>
            </w:tcBorders>
            <w:shd w:val="clear" w:color="auto" w:fill="auto"/>
            <w:noWrap/>
            <w:vAlign w:val="center"/>
            <w:hideMark/>
          </w:tcPr>
          <w:p w14:paraId="70B4FC4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1,82</w:t>
            </w:r>
          </w:p>
        </w:tc>
        <w:tc>
          <w:tcPr>
            <w:tcW w:w="835" w:type="dxa"/>
            <w:tcBorders>
              <w:top w:val="nil"/>
              <w:left w:val="nil"/>
              <w:bottom w:val="single" w:sz="4" w:space="0" w:color="auto"/>
              <w:right w:val="single" w:sz="4" w:space="0" w:color="auto"/>
            </w:tcBorders>
            <w:shd w:val="clear" w:color="auto" w:fill="auto"/>
            <w:noWrap/>
            <w:vAlign w:val="center"/>
            <w:hideMark/>
          </w:tcPr>
          <w:p w14:paraId="6A3ECA0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auto" w:fill="auto"/>
            <w:noWrap/>
            <w:vAlign w:val="center"/>
            <w:hideMark/>
          </w:tcPr>
          <w:p w14:paraId="05D8EB7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361,25</w:t>
            </w:r>
          </w:p>
        </w:tc>
      </w:tr>
      <w:tr w:rsidR="00B430CC" w:rsidRPr="00857DE9" w14:paraId="0E552F2D" w14:textId="77777777" w:rsidTr="00791C87">
        <w:trPr>
          <w:trHeight w:val="312"/>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1DEBD36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5036" w:type="dxa"/>
            <w:tcBorders>
              <w:top w:val="nil"/>
              <w:left w:val="nil"/>
              <w:bottom w:val="single" w:sz="4" w:space="0" w:color="auto"/>
              <w:right w:val="single" w:sz="4" w:space="0" w:color="auto"/>
            </w:tcBorders>
            <w:shd w:val="clear" w:color="auto" w:fill="auto"/>
            <w:noWrap/>
            <w:vAlign w:val="bottom"/>
            <w:hideMark/>
          </w:tcPr>
          <w:p w14:paraId="7B19BA28"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Transportarea apei tehnice la distanța - 5 km</w:t>
            </w:r>
          </w:p>
        </w:tc>
        <w:tc>
          <w:tcPr>
            <w:tcW w:w="866" w:type="dxa"/>
            <w:tcBorders>
              <w:top w:val="nil"/>
              <w:left w:val="nil"/>
              <w:bottom w:val="single" w:sz="4" w:space="0" w:color="auto"/>
              <w:right w:val="single" w:sz="4" w:space="0" w:color="auto"/>
            </w:tcBorders>
            <w:shd w:val="clear" w:color="auto" w:fill="auto"/>
            <w:noWrap/>
            <w:vAlign w:val="center"/>
            <w:hideMark/>
          </w:tcPr>
          <w:p w14:paraId="2507830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tone</w:t>
            </w:r>
          </w:p>
        </w:tc>
        <w:tc>
          <w:tcPr>
            <w:tcW w:w="846" w:type="dxa"/>
            <w:tcBorders>
              <w:top w:val="nil"/>
              <w:left w:val="nil"/>
              <w:bottom w:val="single" w:sz="4" w:space="0" w:color="auto"/>
              <w:right w:val="single" w:sz="4" w:space="0" w:color="auto"/>
            </w:tcBorders>
            <w:shd w:val="clear" w:color="auto" w:fill="auto"/>
            <w:noWrap/>
            <w:vAlign w:val="center"/>
            <w:hideMark/>
          </w:tcPr>
          <w:p w14:paraId="2C3A45A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26,21</w:t>
            </w:r>
          </w:p>
        </w:tc>
        <w:tc>
          <w:tcPr>
            <w:tcW w:w="817" w:type="dxa"/>
            <w:tcBorders>
              <w:top w:val="nil"/>
              <w:left w:val="nil"/>
              <w:bottom w:val="single" w:sz="4" w:space="0" w:color="auto"/>
              <w:right w:val="single" w:sz="4" w:space="0" w:color="auto"/>
            </w:tcBorders>
            <w:shd w:val="clear" w:color="auto" w:fill="auto"/>
            <w:noWrap/>
            <w:vAlign w:val="center"/>
            <w:hideMark/>
          </w:tcPr>
          <w:p w14:paraId="528E4A7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6,55</w:t>
            </w:r>
          </w:p>
        </w:tc>
        <w:tc>
          <w:tcPr>
            <w:tcW w:w="835" w:type="dxa"/>
            <w:tcBorders>
              <w:top w:val="nil"/>
              <w:left w:val="nil"/>
              <w:bottom w:val="single" w:sz="4" w:space="0" w:color="auto"/>
              <w:right w:val="single" w:sz="4" w:space="0" w:color="auto"/>
            </w:tcBorders>
            <w:shd w:val="clear" w:color="000000" w:fill="FFFFFF"/>
            <w:noWrap/>
            <w:vAlign w:val="center"/>
            <w:hideMark/>
          </w:tcPr>
          <w:p w14:paraId="37CC9A2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auto" w:fill="auto"/>
            <w:noWrap/>
            <w:vAlign w:val="center"/>
            <w:hideMark/>
          </w:tcPr>
          <w:p w14:paraId="3F4327A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2080,15</w:t>
            </w:r>
          </w:p>
        </w:tc>
      </w:tr>
      <w:tr w:rsidR="00B430CC" w:rsidRPr="00857DE9" w14:paraId="0695FB9A" w14:textId="77777777" w:rsidTr="00791C87">
        <w:trPr>
          <w:trHeight w:val="92"/>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74FF8E5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w:t>
            </w:r>
          </w:p>
        </w:tc>
        <w:tc>
          <w:tcPr>
            <w:tcW w:w="5036" w:type="dxa"/>
            <w:tcBorders>
              <w:top w:val="nil"/>
              <w:left w:val="nil"/>
              <w:bottom w:val="single" w:sz="4" w:space="0" w:color="auto"/>
              <w:right w:val="single" w:sz="4" w:space="0" w:color="auto"/>
            </w:tcBorders>
            <w:shd w:val="clear" w:color="auto" w:fill="auto"/>
            <w:noWrap/>
            <w:vAlign w:val="bottom"/>
            <w:hideMark/>
          </w:tcPr>
          <w:p w14:paraId="0B0473E7"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Udatul manual  (10 litre/puiet)</w:t>
            </w:r>
          </w:p>
        </w:tc>
        <w:tc>
          <w:tcPr>
            <w:tcW w:w="866" w:type="dxa"/>
            <w:tcBorders>
              <w:top w:val="nil"/>
              <w:left w:val="nil"/>
              <w:bottom w:val="single" w:sz="4" w:space="0" w:color="auto"/>
              <w:right w:val="single" w:sz="4" w:space="0" w:color="auto"/>
            </w:tcBorders>
            <w:shd w:val="clear" w:color="auto" w:fill="auto"/>
            <w:noWrap/>
            <w:vAlign w:val="center"/>
            <w:hideMark/>
          </w:tcPr>
          <w:p w14:paraId="44DF25B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46" w:type="dxa"/>
            <w:tcBorders>
              <w:top w:val="nil"/>
              <w:left w:val="nil"/>
              <w:bottom w:val="single" w:sz="4" w:space="0" w:color="auto"/>
              <w:right w:val="single" w:sz="4" w:space="0" w:color="auto"/>
            </w:tcBorders>
            <w:shd w:val="clear" w:color="auto" w:fill="auto"/>
            <w:noWrap/>
            <w:vAlign w:val="center"/>
            <w:hideMark/>
          </w:tcPr>
          <w:p w14:paraId="3FB7555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2621</w:t>
            </w:r>
          </w:p>
        </w:tc>
        <w:tc>
          <w:tcPr>
            <w:tcW w:w="817" w:type="dxa"/>
            <w:tcBorders>
              <w:top w:val="nil"/>
              <w:left w:val="nil"/>
              <w:bottom w:val="single" w:sz="4" w:space="0" w:color="auto"/>
              <w:right w:val="single" w:sz="4" w:space="0" w:color="auto"/>
            </w:tcBorders>
            <w:shd w:val="clear" w:color="auto" w:fill="auto"/>
            <w:noWrap/>
            <w:vAlign w:val="center"/>
            <w:hideMark/>
          </w:tcPr>
          <w:p w14:paraId="7751E5B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1BE661A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4,10</w:t>
            </w:r>
          </w:p>
        </w:tc>
        <w:tc>
          <w:tcPr>
            <w:tcW w:w="1120" w:type="dxa"/>
            <w:tcBorders>
              <w:top w:val="nil"/>
              <w:left w:val="nil"/>
              <w:bottom w:val="single" w:sz="4" w:space="0" w:color="auto"/>
              <w:right w:val="single" w:sz="4" w:space="0" w:color="auto"/>
            </w:tcBorders>
            <w:shd w:val="clear" w:color="auto" w:fill="auto"/>
            <w:vAlign w:val="center"/>
            <w:hideMark/>
          </w:tcPr>
          <w:p w14:paraId="703D9BF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1525,22</w:t>
            </w:r>
          </w:p>
        </w:tc>
      </w:tr>
      <w:tr w:rsidR="00B430CC" w:rsidRPr="00857DE9" w14:paraId="2B9D6103"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FF00"/>
            <w:noWrap/>
            <w:vAlign w:val="center"/>
            <w:hideMark/>
          </w:tcPr>
          <w:p w14:paraId="42E1E98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5036" w:type="dxa"/>
            <w:tcBorders>
              <w:top w:val="nil"/>
              <w:left w:val="nil"/>
              <w:bottom w:val="single" w:sz="4" w:space="0" w:color="auto"/>
              <w:right w:val="single" w:sz="4" w:space="0" w:color="auto"/>
            </w:tcBorders>
            <w:shd w:val="clear" w:color="000000" w:fill="FFFF00"/>
            <w:vAlign w:val="center"/>
            <w:hideMark/>
          </w:tcPr>
          <w:p w14:paraId="6FC8F52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6" w:type="dxa"/>
            <w:tcBorders>
              <w:top w:val="nil"/>
              <w:left w:val="nil"/>
              <w:bottom w:val="single" w:sz="4" w:space="0" w:color="auto"/>
              <w:right w:val="single" w:sz="4" w:space="0" w:color="auto"/>
            </w:tcBorders>
            <w:shd w:val="clear" w:color="000000" w:fill="FFFF00"/>
            <w:noWrap/>
            <w:vAlign w:val="center"/>
            <w:hideMark/>
          </w:tcPr>
          <w:p w14:paraId="0B719E7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6" w:type="dxa"/>
            <w:tcBorders>
              <w:top w:val="nil"/>
              <w:left w:val="nil"/>
              <w:bottom w:val="single" w:sz="4" w:space="0" w:color="auto"/>
              <w:right w:val="single" w:sz="4" w:space="0" w:color="auto"/>
            </w:tcBorders>
            <w:shd w:val="clear" w:color="000000" w:fill="FFFF00"/>
            <w:noWrap/>
            <w:vAlign w:val="center"/>
            <w:hideMark/>
          </w:tcPr>
          <w:p w14:paraId="20D988E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7" w:type="dxa"/>
            <w:tcBorders>
              <w:top w:val="nil"/>
              <w:left w:val="nil"/>
              <w:bottom w:val="single" w:sz="4" w:space="0" w:color="auto"/>
              <w:right w:val="single" w:sz="4" w:space="0" w:color="auto"/>
            </w:tcBorders>
            <w:shd w:val="clear" w:color="000000" w:fill="FFFF00"/>
            <w:noWrap/>
            <w:vAlign w:val="center"/>
            <w:hideMark/>
          </w:tcPr>
          <w:p w14:paraId="54661D4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00"/>
            <w:noWrap/>
            <w:vAlign w:val="center"/>
            <w:hideMark/>
          </w:tcPr>
          <w:p w14:paraId="6C7DDCF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000000" w:fill="FFFF00"/>
            <w:noWrap/>
            <w:vAlign w:val="center"/>
            <w:hideMark/>
          </w:tcPr>
          <w:p w14:paraId="33930E6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16007,14</w:t>
            </w:r>
          </w:p>
        </w:tc>
      </w:tr>
      <w:tr w:rsidR="00B430CC" w:rsidRPr="00857DE9" w14:paraId="6FDFA6EC"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C5D9F1"/>
            <w:noWrap/>
            <w:vAlign w:val="center"/>
            <w:hideMark/>
          </w:tcPr>
          <w:p w14:paraId="4F9F7BC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C5D9F1"/>
            <w:noWrap/>
            <w:vAlign w:val="center"/>
            <w:hideMark/>
          </w:tcPr>
          <w:p w14:paraId="345BF994"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20" w:type="dxa"/>
            <w:tcBorders>
              <w:top w:val="nil"/>
              <w:left w:val="nil"/>
              <w:bottom w:val="single" w:sz="4" w:space="0" w:color="auto"/>
              <w:right w:val="single" w:sz="4" w:space="0" w:color="auto"/>
            </w:tcBorders>
            <w:shd w:val="clear" w:color="000000" w:fill="C5D9F1"/>
            <w:noWrap/>
            <w:vAlign w:val="center"/>
            <w:hideMark/>
          </w:tcPr>
          <w:p w14:paraId="47826168"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1120,50</w:t>
            </w:r>
          </w:p>
        </w:tc>
      </w:tr>
      <w:tr w:rsidR="00B430CC" w:rsidRPr="00857DE9" w14:paraId="2493F931"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CCFF"/>
            <w:noWrap/>
            <w:vAlign w:val="center"/>
            <w:hideMark/>
          </w:tcPr>
          <w:p w14:paraId="7213AB4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FFCCFF"/>
            <w:noWrap/>
            <w:vAlign w:val="center"/>
            <w:hideMark/>
          </w:tcPr>
          <w:p w14:paraId="779E092C"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20" w:type="dxa"/>
            <w:tcBorders>
              <w:top w:val="nil"/>
              <w:left w:val="nil"/>
              <w:bottom w:val="single" w:sz="4" w:space="0" w:color="auto"/>
              <w:right w:val="single" w:sz="4" w:space="0" w:color="auto"/>
            </w:tcBorders>
            <w:shd w:val="clear" w:color="000000" w:fill="FFCCFF"/>
            <w:noWrap/>
            <w:vAlign w:val="center"/>
            <w:hideMark/>
          </w:tcPr>
          <w:p w14:paraId="04D2C31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800,36</w:t>
            </w:r>
          </w:p>
        </w:tc>
      </w:tr>
      <w:tr w:rsidR="00B430CC" w:rsidRPr="00857DE9" w14:paraId="513FDE5E"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92D050"/>
            <w:noWrap/>
            <w:vAlign w:val="center"/>
            <w:hideMark/>
          </w:tcPr>
          <w:p w14:paraId="5BCB957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92D050"/>
            <w:noWrap/>
            <w:vAlign w:val="center"/>
            <w:hideMark/>
          </w:tcPr>
          <w:p w14:paraId="2C3270DE"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20" w:type="dxa"/>
            <w:tcBorders>
              <w:top w:val="nil"/>
              <w:left w:val="nil"/>
              <w:bottom w:val="single" w:sz="4" w:space="0" w:color="auto"/>
              <w:right w:val="single" w:sz="4" w:space="0" w:color="auto"/>
            </w:tcBorders>
            <w:shd w:val="clear" w:color="000000" w:fill="92D050"/>
            <w:noWrap/>
            <w:vAlign w:val="center"/>
            <w:hideMark/>
          </w:tcPr>
          <w:p w14:paraId="2620BEA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17928,00</w:t>
            </w:r>
          </w:p>
        </w:tc>
      </w:tr>
      <w:tr w:rsidR="00B430CC" w:rsidRPr="00857DE9" w14:paraId="2B0BC578"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9999"/>
            <w:noWrap/>
            <w:vAlign w:val="center"/>
            <w:hideMark/>
          </w:tcPr>
          <w:p w14:paraId="1A42AF1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FF9999"/>
            <w:noWrap/>
            <w:vAlign w:val="center"/>
            <w:hideMark/>
          </w:tcPr>
          <w:p w14:paraId="0B43D14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 lei</w:t>
            </w:r>
          </w:p>
        </w:tc>
        <w:tc>
          <w:tcPr>
            <w:tcW w:w="1120" w:type="dxa"/>
            <w:tcBorders>
              <w:top w:val="nil"/>
              <w:left w:val="nil"/>
              <w:bottom w:val="single" w:sz="4" w:space="0" w:color="auto"/>
              <w:right w:val="single" w:sz="4" w:space="0" w:color="auto"/>
            </w:tcBorders>
            <w:shd w:val="clear" w:color="000000" w:fill="FF9999"/>
            <w:noWrap/>
            <w:vAlign w:val="center"/>
            <w:hideMark/>
          </w:tcPr>
          <w:p w14:paraId="43BFAAE4"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842,62</w:t>
            </w:r>
          </w:p>
        </w:tc>
      </w:tr>
      <w:tr w:rsidR="00B430CC" w:rsidRPr="00857DE9" w14:paraId="4AB5B758" w14:textId="77777777" w:rsidTr="00791C87">
        <w:trPr>
          <w:trHeight w:val="59"/>
        </w:trPr>
        <w:tc>
          <w:tcPr>
            <w:tcW w:w="634" w:type="dxa"/>
            <w:tcBorders>
              <w:top w:val="nil"/>
              <w:left w:val="single" w:sz="4" w:space="0" w:color="auto"/>
              <w:bottom w:val="single" w:sz="4" w:space="0" w:color="auto"/>
              <w:right w:val="single" w:sz="4" w:space="0" w:color="auto"/>
            </w:tcBorders>
            <w:shd w:val="clear" w:color="auto" w:fill="FF9933"/>
            <w:noWrap/>
            <w:vAlign w:val="center"/>
            <w:hideMark/>
          </w:tcPr>
          <w:p w14:paraId="7DA361D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auto" w:fill="FF9933"/>
            <w:noWrap/>
            <w:vAlign w:val="center"/>
            <w:hideMark/>
          </w:tcPr>
          <w:p w14:paraId="7FEE29E2"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1 AN DE CREȘTERE</w:t>
            </w:r>
          </w:p>
        </w:tc>
        <w:tc>
          <w:tcPr>
            <w:tcW w:w="1120" w:type="dxa"/>
            <w:tcBorders>
              <w:top w:val="single" w:sz="4" w:space="0" w:color="auto"/>
              <w:left w:val="nil"/>
              <w:bottom w:val="single" w:sz="4" w:space="0" w:color="auto"/>
              <w:right w:val="single" w:sz="4" w:space="0" w:color="auto"/>
            </w:tcBorders>
            <w:shd w:val="clear" w:color="auto" w:fill="FF9933"/>
            <w:noWrap/>
            <w:vAlign w:val="center"/>
            <w:hideMark/>
          </w:tcPr>
          <w:p w14:paraId="6EC9B1C5"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18770,61</w:t>
            </w:r>
          </w:p>
        </w:tc>
      </w:tr>
      <w:tr w:rsidR="00B430CC" w:rsidRPr="00857DE9" w14:paraId="2C84F670" w14:textId="77777777" w:rsidTr="00791C87">
        <w:trPr>
          <w:trHeight w:val="59"/>
        </w:trPr>
        <w:tc>
          <w:tcPr>
            <w:tcW w:w="10154" w:type="dxa"/>
            <w:gridSpan w:val="7"/>
            <w:tcBorders>
              <w:top w:val="single" w:sz="4" w:space="0" w:color="auto"/>
              <w:left w:val="single" w:sz="4" w:space="0" w:color="auto"/>
              <w:bottom w:val="single" w:sz="4" w:space="0" w:color="auto"/>
              <w:right w:val="nil"/>
            </w:tcBorders>
            <w:shd w:val="clear" w:color="auto" w:fill="auto"/>
            <w:noWrap/>
            <w:vAlign w:val="center"/>
            <w:hideMark/>
          </w:tcPr>
          <w:p w14:paraId="384790A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030B0BAF" w14:textId="77777777" w:rsidTr="00791C87">
        <w:trPr>
          <w:trHeight w:val="276"/>
        </w:trPr>
        <w:tc>
          <w:tcPr>
            <w:tcW w:w="10154" w:type="dxa"/>
            <w:gridSpan w:val="7"/>
            <w:tcBorders>
              <w:top w:val="single" w:sz="4" w:space="0" w:color="auto"/>
              <w:left w:val="single" w:sz="4" w:space="0" w:color="auto"/>
              <w:bottom w:val="single" w:sz="4" w:space="0" w:color="auto"/>
              <w:right w:val="nil"/>
            </w:tcBorders>
            <w:shd w:val="clear" w:color="auto" w:fill="auto"/>
            <w:noWrap/>
            <w:vAlign w:val="center"/>
            <w:hideMark/>
          </w:tcPr>
          <w:p w14:paraId="03EF0121"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completare </w:t>
            </w:r>
            <w:r w:rsidRPr="00CB1A3B">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(20%)</w:t>
            </w:r>
          </w:p>
        </w:tc>
      </w:tr>
      <w:tr w:rsidR="00B430CC" w:rsidRPr="00857DE9" w14:paraId="577DE158"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59CBF0F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5036" w:type="dxa"/>
            <w:tcBorders>
              <w:top w:val="nil"/>
              <w:left w:val="nil"/>
              <w:bottom w:val="single" w:sz="4" w:space="0" w:color="auto"/>
              <w:right w:val="single" w:sz="4" w:space="0" w:color="auto"/>
            </w:tcBorders>
            <w:shd w:val="clear" w:color="000000" w:fill="FFFFFF"/>
            <w:vAlign w:val="center"/>
            <w:hideMark/>
          </w:tcPr>
          <w:p w14:paraId="7FE937DC"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Săpatul gropilor  30x30</w:t>
            </w:r>
          </w:p>
        </w:tc>
        <w:tc>
          <w:tcPr>
            <w:tcW w:w="866" w:type="dxa"/>
            <w:tcBorders>
              <w:top w:val="nil"/>
              <w:left w:val="nil"/>
              <w:bottom w:val="single" w:sz="4" w:space="0" w:color="auto"/>
              <w:right w:val="single" w:sz="4" w:space="0" w:color="auto"/>
            </w:tcBorders>
            <w:shd w:val="clear" w:color="auto" w:fill="auto"/>
            <w:vAlign w:val="center"/>
            <w:hideMark/>
          </w:tcPr>
          <w:p w14:paraId="3110DFD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46" w:type="dxa"/>
            <w:tcBorders>
              <w:top w:val="nil"/>
              <w:left w:val="nil"/>
              <w:bottom w:val="single" w:sz="4" w:space="0" w:color="auto"/>
              <w:right w:val="single" w:sz="4" w:space="0" w:color="auto"/>
            </w:tcBorders>
            <w:shd w:val="clear" w:color="000000" w:fill="FFFFFF"/>
            <w:noWrap/>
            <w:vAlign w:val="center"/>
            <w:hideMark/>
          </w:tcPr>
          <w:p w14:paraId="6F6925A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525</w:t>
            </w:r>
          </w:p>
        </w:tc>
        <w:tc>
          <w:tcPr>
            <w:tcW w:w="817" w:type="dxa"/>
            <w:tcBorders>
              <w:top w:val="nil"/>
              <w:left w:val="nil"/>
              <w:bottom w:val="single" w:sz="4" w:space="0" w:color="auto"/>
              <w:right w:val="single" w:sz="4" w:space="0" w:color="auto"/>
            </w:tcBorders>
            <w:shd w:val="clear" w:color="000000" w:fill="FFFFFF"/>
            <w:noWrap/>
            <w:vAlign w:val="center"/>
            <w:hideMark/>
          </w:tcPr>
          <w:p w14:paraId="2FD782D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835" w:type="dxa"/>
            <w:tcBorders>
              <w:top w:val="nil"/>
              <w:left w:val="nil"/>
              <w:bottom w:val="single" w:sz="4" w:space="0" w:color="auto"/>
              <w:right w:val="single" w:sz="4" w:space="0" w:color="auto"/>
            </w:tcBorders>
            <w:shd w:val="clear" w:color="000000" w:fill="FFFFFF"/>
            <w:noWrap/>
            <w:vAlign w:val="center"/>
            <w:hideMark/>
          </w:tcPr>
          <w:p w14:paraId="79C34B0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3,60</w:t>
            </w:r>
          </w:p>
        </w:tc>
        <w:tc>
          <w:tcPr>
            <w:tcW w:w="1120" w:type="dxa"/>
            <w:tcBorders>
              <w:top w:val="nil"/>
              <w:left w:val="nil"/>
              <w:bottom w:val="single" w:sz="4" w:space="0" w:color="auto"/>
              <w:right w:val="single" w:sz="4" w:space="0" w:color="auto"/>
            </w:tcBorders>
            <w:shd w:val="clear" w:color="auto" w:fill="auto"/>
            <w:vAlign w:val="center"/>
            <w:hideMark/>
          </w:tcPr>
          <w:p w14:paraId="5422D62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1018,47</w:t>
            </w:r>
          </w:p>
        </w:tc>
      </w:tr>
      <w:tr w:rsidR="00B430CC" w:rsidRPr="00857DE9" w14:paraId="1ED5C69E"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33AC4A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5036" w:type="dxa"/>
            <w:tcBorders>
              <w:top w:val="nil"/>
              <w:left w:val="nil"/>
              <w:bottom w:val="single" w:sz="4" w:space="0" w:color="auto"/>
              <w:right w:val="single" w:sz="4" w:space="0" w:color="auto"/>
            </w:tcBorders>
            <w:shd w:val="clear" w:color="auto" w:fill="auto"/>
            <w:vAlign w:val="center"/>
            <w:hideMark/>
          </w:tcPr>
          <w:p w14:paraId="5096689F"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Transportarea</w:t>
            </w:r>
            <w:r w:rsidRPr="00857DE9">
              <w:rPr>
                <w:rFonts w:ascii="Arial Narrow" w:hAnsi="Arial Narrow"/>
                <w:sz w:val="22"/>
                <w:szCs w:val="22"/>
                <w:lang w:eastAsia="ro-RO"/>
              </w:rPr>
              <w:t xml:space="preserve"> </w:t>
            </w:r>
            <w:proofErr w:type="spellStart"/>
            <w:r w:rsidRPr="00857DE9">
              <w:rPr>
                <w:rFonts w:ascii="Arial Narrow" w:hAnsi="Arial Narrow"/>
                <w:sz w:val="22"/>
                <w:szCs w:val="22"/>
                <w:lang w:eastAsia="ro-RO"/>
              </w:rPr>
              <w:t>puieţilor</w:t>
            </w:r>
            <w:proofErr w:type="spellEnd"/>
          </w:p>
        </w:tc>
        <w:tc>
          <w:tcPr>
            <w:tcW w:w="866" w:type="dxa"/>
            <w:tcBorders>
              <w:top w:val="nil"/>
              <w:left w:val="nil"/>
              <w:bottom w:val="single" w:sz="4" w:space="0" w:color="auto"/>
              <w:right w:val="single" w:sz="4" w:space="0" w:color="auto"/>
            </w:tcBorders>
            <w:shd w:val="clear" w:color="auto" w:fill="auto"/>
            <w:noWrap/>
            <w:vAlign w:val="center"/>
            <w:hideMark/>
          </w:tcPr>
          <w:p w14:paraId="3538799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km</w:t>
            </w:r>
          </w:p>
        </w:tc>
        <w:tc>
          <w:tcPr>
            <w:tcW w:w="846" w:type="dxa"/>
            <w:tcBorders>
              <w:top w:val="nil"/>
              <w:left w:val="nil"/>
              <w:bottom w:val="single" w:sz="4" w:space="0" w:color="auto"/>
              <w:right w:val="single" w:sz="4" w:space="0" w:color="auto"/>
            </w:tcBorders>
            <w:shd w:val="clear" w:color="auto" w:fill="auto"/>
            <w:noWrap/>
            <w:vAlign w:val="center"/>
            <w:hideMark/>
          </w:tcPr>
          <w:p w14:paraId="529CBFC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w:t>
            </w:r>
          </w:p>
        </w:tc>
        <w:tc>
          <w:tcPr>
            <w:tcW w:w="817" w:type="dxa"/>
            <w:tcBorders>
              <w:top w:val="nil"/>
              <w:left w:val="nil"/>
              <w:bottom w:val="single" w:sz="4" w:space="0" w:color="auto"/>
              <w:right w:val="single" w:sz="4" w:space="0" w:color="auto"/>
            </w:tcBorders>
            <w:shd w:val="clear" w:color="auto" w:fill="auto"/>
            <w:noWrap/>
            <w:vAlign w:val="center"/>
            <w:hideMark/>
          </w:tcPr>
          <w:p w14:paraId="627580F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1,50</w:t>
            </w:r>
          </w:p>
        </w:tc>
        <w:tc>
          <w:tcPr>
            <w:tcW w:w="835" w:type="dxa"/>
            <w:tcBorders>
              <w:top w:val="nil"/>
              <w:left w:val="nil"/>
              <w:bottom w:val="single" w:sz="4" w:space="0" w:color="auto"/>
              <w:right w:val="single" w:sz="4" w:space="0" w:color="auto"/>
            </w:tcBorders>
            <w:shd w:val="clear" w:color="auto" w:fill="auto"/>
            <w:noWrap/>
            <w:vAlign w:val="center"/>
            <w:hideMark/>
          </w:tcPr>
          <w:p w14:paraId="50E2725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w:t>
            </w:r>
          </w:p>
        </w:tc>
        <w:tc>
          <w:tcPr>
            <w:tcW w:w="1120" w:type="dxa"/>
            <w:tcBorders>
              <w:top w:val="nil"/>
              <w:left w:val="nil"/>
              <w:bottom w:val="single" w:sz="4" w:space="0" w:color="auto"/>
              <w:right w:val="single" w:sz="4" w:space="0" w:color="auto"/>
            </w:tcBorders>
            <w:shd w:val="clear" w:color="auto" w:fill="auto"/>
            <w:noWrap/>
            <w:vAlign w:val="center"/>
            <w:hideMark/>
          </w:tcPr>
          <w:p w14:paraId="1A49DDF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1014,31</w:t>
            </w:r>
          </w:p>
        </w:tc>
      </w:tr>
      <w:tr w:rsidR="00B430CC" w:rsidRPr="00857DE9" w14:paraId="08829669"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A316C7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5036" w:type="dxa"/>
            <w:tcBorders>
              <w:top w:val="nil"/>
              <w:left w:val="nil"/>
              <w:bottom w:val="single" w:sz="4" w:space="0" w:color="auto"/>
              <w:right w:val="single" w:sz="4" w:space="0" w:color="auto"/>
            </w:tcBorders>
            <w:shd w:val="clear" w:color="auto" w:fill="auto"/>
            <w:vAlign w:val="center"/>
            <w:hideMark/>
          </w:tcPr>
          <w:p w14:paraId="251B25F7"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Descărcarea</w:t>
            </w:r>
            <w:r w:rsidRPr="00857DE9">
              <w:rPr>
                <w:rFonts w:ascii="Arial Narrow" w:hAnsi="Arial Narrow"/>
                <w:sz w:val="22"/>
                <w:szCs w:val="22"/>
                <w:lang w:eastAsia="ro-RO"/>
              </w:rPr>
              <w:t xml:space="preserve">-încărcarea </w:t>
            </w:r>
            <w:proofErr w:type="spellStart"/>
            <w:r w:rsidRPr="00857DE9">
              <w:rPr>
                <w:rFonts w:ascii="Arial Narrow" w:hAnsi="Arial Narrow"/>
                <w:sz w:val="22"/>
                <w:szCs w:val="22"/>
                <w:lang w:eastAsia="ro-RO"/>
              </w:rPr>
              <w:t>puieţilor</w:t>
            </w:r>
            <w:proofErr w:type="spellEnd"/>
          </w:p>
        </w:tc>
        <w:tc>
          <w:tcPr>
            <w:tcW w:w="866" w:type="dxa"/>
            <w:tcBorders>
              <w:top w:val="nil"/>
              <w:left w:val="nil"/>
              <w:bottom w:val="single" w:sz="4" w:space="0" w:color="auto"/>
              <w:right w:val="single" w:sz="4" w:space="0" w:color="auto"/>
            </w:tcBorders>
            <w:shd w:val="clear" w:color="auto" w:fill="auto"/>
            <w:noWrap/>
            <w:vAlign w:val="center"/>
            <w:hideMark/>
          </w:tcPr>
          <w:p w14:paraId="1D8C3D9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46" w:type="dxa"/>
            <w:tcBorders>
              <w:top w:val="nil"/>
              <w:left w:val="nil"/>
              <w:bottom w:val="single" w:sz="4" w:space="0" w:color="auto"/>
              <w:right w:val="single" w:sz="4" w:space="0" w:color="auto"/>
            </w:tcBorders>
            <w:shd w:val="clear" w:color="auto" w:fill="auto"/>
            <w:noWrap/>
            <w:vAlign w:val="center"/>
            <w:hideMark/>
          </w:tcPr>
          <w:p w14:paraId="2822861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0,525</w:t>
            </w:r>
          </w:p>
        </w:tc>
        <w:tc>
          <w:tcPr>
            <w:tcW w:w="817" w:type="dxa"/>
            <w:tcBorders>
              <w:top w:val="nil"/>
              <w:left w:val="nil"/>
              <w:bottom w:val="single" w:sz="4" w:space="0" w:color="auto"/>
              <w:right w:val="single" w:sz="4" w:space="0" w:color="auto"/>
            </w:tcBorders>
            <w:shd w:val="clear" w:color="auto" w:fill="auto"/>
            <w:noWrap/>
            <w:vAlign w:val="center"/>
            <w:hideMark/>
          </w:tcPr>
          <w:p w14:paraId="4F7E225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34F7B66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0,24</w:t>
            </w:r>
          </w:p>
        </w:tc>
        <w:tc>
          <w:tcPr>
            <w:tcW w:w="1120" w:type="dxa"/>
            <w:tcBorders>
              <w:top w:val="nil"/>
              <w:left w:val="nil"/>
              <w:bottom w:val="single" w:sz="4" w:space="0" w:color="auto"/>
              <w:right w:val="single" w:sz="4" w:space="0" w:color="auto"/>
            </w:tcBorders>
            <w:shd w:val="clear" w:color="auto" w:fill="auto"/>
            <w:vAlign w:val="center"/>
            <w:hideMark/>
          </w:tcPr>
          <w:p w14:paraId="1E1E392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88,88</w:t>
            </w:r>
          </w:p>
        </w:tc>
      </w:tr>
      <w:tr w:rsidR="00B430CC" w:rsidRPr="00857DE9" w14:paraId="1F96E32E" w14:textId="77777777" w:rsidTr="00791C87">
        <w:trPr>
          <w:trHeight w:val="29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4D0F17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5036" w:type="dxa"/>
            <w:tcBorders>
              <w:top w:val="nil"/>
              <w:left w:val="nil"/>
              <w:bottom w:val="single" w:sz="4" w:space="0" w:color="auto"/>
              <w:right w:val="single" w:sz="4" w:space="0" w:color="auto"/>
            </w:tcBorders>
            <w:shd w:val="clear" w:color="auto" w:fill="auto"/>
            <w:vAlign w:val="center"/>
            <w:hideMark/>
          </w:tcPr>
          <w:p w14:paraId="2ECB57D7"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Îngropatul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păstrarea temporară </w:t>
            </w:r>
          </w:p>
        </w:tc>
        <w:tc>
          <w:tcPr>
            <w:tcW w:w="866" w:type="dxa"/>
            <w:tcBorders>
              <w:top w:val="nil"/>
              <w:left w:val="nil"/>
              <w:bottom w:val="single" w:sz="4" w:space="0" w:color="auto"/>
              <w:right w:val="single" w:sz="4" w:space="0" w:color="auto"/>
            </w:tcBorders>
            <w:shd w:val="clear" w:color="auto" w:fill="auto"/>
            <w:noWrap/>
            <w:vAlign w:val="center"/>
            <w:hideMark/>
          </w:tcPr>
          <w:p w14:paraId="49F59A2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46" w:type="dxa"/>
            <w:tcBorders>
              <w:top w:val="nil"/>
              <w:left w:val="nil"/>
              <w:bottom w:val="single" w:sz="4" w:space="0" w:color="auto"/>
              <w:right w:val="single" w:sz="4" w:space="0" w:color="auto"/>
            </w:tcBorders>
            <w:shd w:val="clear" w:color="auto" w:fill="auto"/>
            <w:noWrap/>
            <w:vAlign w:val="center"/>
            <w:hideMark/>
          </w:tcPr>
          <w:p w14:paraId="6E27120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0,525</w:t>
            </w:r>
          </w:p>
        </w:tc>
        <w:tc>
          <w:tcPr>
            <w:tcW w:w="817" w:type="dxa"/>
            <w:tcBorders>
              <w:top w:val="nil"/>
              <w:left w:val="nil"/>
              <w:bottom w:val="single" w:sz="4" w:space="0" w:color="auto"/>
              <w:right w:val="single" w:sz="4" w:space="0" w:color="auto"/>
            </w:tcBorders>
            <w:shd w:val="clear" w:color="auto" w:fill="auto"/>
            <w:noWrap/>
            <w:vAlign w:val="center"/>
            <w:hideMark/>
          </w:tcPr>
          <w:p w14:paraId="6BEC2E5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5EBA099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0,25</w:t>
            </w:r>
          </w:p>
        </w:tc>
        <w:tc>
          <w:tcPr>
            <w:tcW w:w="1120" w:type="dxa"/>
            <w:tcBorders>
              <w:top w:val="nil"/>
              <w:left w:val="nil"/>
              <w:bottom w:val="single" w:sz="4" w:space="0" w:color="auto"/>
              <w:right w:val="single" w:sz="4" w:space="0" w:color="auto"/>
            </w:tcBorders>
            <w:shd w:val="clear" w:color="auto" w:fill="auto"/>
            <w:vAlign w:val="center"/>
            <w:hideMark/>
          </w:tcPr>
          <w:p w14:paraId="220E747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93,11</w:t>
            </w:r>
          </w:p>
        </w:tc>
      </w:tr>
      <w:tr w:rsidR="00B430CC" w:rsidRPr="00857DE9" w14:paraId="19E488A6" w14:textId="77777777" w:rsidTr="00791C87">
        <w:trPr>
          <w:trHeight w:val="255"/>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A962F6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5036" w:type="dxa"/>
            <w:tcBorders>
              <w:top w:val="nil"/>
              <w:left w:val="nil"/>
              <w:bottom w:val="single" w:sz="4" w:space="0" w:color="auto"/>
              <w:right w:val="single" w:sz="4" w:space="0" w:color="auto"/>
            </w:tcBorders>
            <w:shd w:val="clear" w:color="auto" w:fill="auto"/>
            <w:vAlign w:val="center"/>
            <w:hideMark/>
          </w:tcPr>
          <w:p w14:paraId="6EA57E7F"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Pregătirea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plantare</w:t>
            </w:r>
          </w:p>
        </w:tc>
        <w:tc>
          <w:tcPr>
            <w:tcW w:w="866" w:type="dxa"/>
            <w:tcBorders>
              <w:top w:val="nil"/>
              <w:left w:val="nil"/>
              <w:bottom w:val="single" w:sz="4" w:space="0" w:color="auto"/>
              <w:right w:val="single" w:sz="4" w:space="0" w:color="auto"/>
            </w:tcBorders>
            <w:shd w:val="clear" w:color="auto" w:fill="auto"/>
            <w:noWrap/>
            <w:vAlign w:val="center"/>
            <w:hideMark/>
          </w:tcPr>
          <w:p w14:paraId="5DF2C68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46" w:type="dxa"/>
            <w:tcBorders>
              <w:top w:val="nil"/>
              <w:left w:val="nil"/>
              <w:bottom w:val="single" w:sz="4" w:space="0" w:color="auto"/>
              <w:right w:val="single" w:sz="4" w:space="0" w:color="auto"/>
            </w:tcBorders>
            <w:shd w:val="clear" w:color="auto" w:fill="auto"/>
            <w:noWrap/>
            <w:vAlign w:val="center"/>
            <w:hideMark/>
          </w:tcPr>
          <w:p w14:paraId="45B7BEC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0,525</w:t>
            </w:r>
          </w:p>
        </w:tc>
        <w:tc>
          <w:tcPr>
            <w:tcW w:w="817" w:type="dxa"/>
            <w:tcBorders>
              <w:top w:val="nil"/>
              <w:left w:val="nil"/>
              <w:bottom w:val="single" w:sz="4" w:space="0" w:color="auto"/>
              <w:right w:val="single" w:sz="4" w:space="0" w:color="auto"/>
            </w:tcBorders>
            <w:shd w:val="clear" w:color="auto" w:fill="auto"/>
            <w:noWrap/>
            <w:vAlign w:val="center"/>
            <w:hideMark/>
          </w:tcPr>
          <w:p w14:paraId="351FA56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1A1A101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0,16</w:t>
            </w:r>
          </w:p>
        </w:tc>
        <w:tc>
          <w:tcPr>
            <w:tcW w:w="1120" w:type="dxa"/>
            <w:tcBorders>
              <w:top w:val="nil"/>
              <w:left w:val="nil"/>
              <w:bottom w:val="single" w:sz="4" w:space="0" w:color="auto"/>
              <w:right w:val="single" w:sz="4" w:space="0" w:color="auto"/>
            </w:tcBorders>
            <w:shd w:val="clear" w:color="auto" w:fill="auto"/>
            <w:vAlign w:val="center"/>
            <w:hideMark/>
          </w:tcPr>
          <w:p w14:paraId="74E8968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69,67</w:t>
            </w:r>
          </w:p>
        </w:tc>
      </w:tr>
      <w:tr w:rsidR="00B430CC" w:rsidRPr="00857DE9" w14:paraId="315FF094"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F5B11A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w:t>
            </w:r>
          </w:p>
        </w:tc>
        <w:tc>
          <w:tcPr>
            <w:tcW w:w="5036" w:type="dxa"/>
            <w:tcBorders>
              <w:top w:val="nil"/>
              <w:left w:val="nil"/>
              <w:bottom w:val="single" w:sz="4" w:space="0" w:color="auto"/>
              <w:right w:val="single" w:sz="4" w:space="0" w:color="auto"/>
            </w:tcBorders>
            <w:shd w:val="clear" w:color="auto" w:fill="auto"/>
            <w:vAlign w:val="center"/>
            <w:hideMark/>
          </w:tcPr>
          <w:p w14:paraId="13C15391"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Plantarea manuală în groapă</w:t>
            </w:r>
          </w:p>
        </w:tc>
        <w:tc>
          <w:tcPr>
            <w:tcW w:w="866" w:type="dxa"/>
            <w:tcBorders>
              <w:top w:val="nil"/>
              <w:left w:val="nil"/>
              <w:bottom w:val="single" w:sz="4" w:space="0" w:color="auto"/>
              <w:right w:val="single" w:sz="4" w:space="0" w:color="auto"/>
            </w:tcBorders>
            <w:shd w:val="clear" w:color="auto" w:fill="auto"/>
            <w:noWrap/>
            <w:vAlign w:val="center"/>
            <w:hideMark/>
          </w:tcPr>
          <w:p w14:paraId="7AAFAD2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46" w:type="dxa"/>
            <w:tcBorders>
              <w:top w:val="nil"/>
              <w:left w:val="nil"/>
              <w:bottom w:val="single" w:sz="4" w:space="0" w:color="auto"/>
              <w:right w:val="single" w:sz="4" w:space="0" w:color="auto"/>
            </w:tcBorders>
            <w:shd w:val="clear" w:color="auto" w:fill="auto"/>
            <w:noWrap/>
            <w:vAlign w:val="center"/>
            <w:hideMark/>
          </w:tcPr>
          <w:p w14:paraId="4091A17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525</w:t>
            </w:r>
          </w:p>
        </w:tc>
        <w:tc>
          <w:tcPr>
            <w:tcW w:w="817" w:type="dxa"/>
            <w:tcBorders>
              <w:top w:val="nil"/>
              <w:left w:val="nil"/>
              <w:bottom w:val="single" w:sz="4" w:space="0" w:color="auto"/>
              <w:right w:val="single" w:sz="4" w:space="0" w:color="auto"/>
            </w:tcBorders>
            <w:shd w:val="clear" w:color="auto" w:fill="auto"/>
            <w:noWrap/>
            <w:vAlign w:val="center"/>
            <w:hideMark/>
          </w:tcPr>
          <w:p w14:paraId="2DEBD0A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4AB09DF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1,36</w:t>
            </w:r>
          </w:p>
        </w:tc>
        <w:tc>
          <w:tcPr>
            <w:tcW w:w="1120" w:type="dxa"/>
            <w:tcBorders>
              <w:top w:val="nil"/>
              <w:left w:val="nil"/>
              <w:bottom w:val="single" w:sz="4" w:space="0" w:color="auto"/>
              <w:right w:val="single" w:sz="4" w:space="0" w:color="auto"/>
            </w:tcBorders>
            <w:shd w:val="clear" w:color="auto" w:fill="auto"/>
            <w:vAlign w:val="center"/>
            <w:hideMark/>
          </w:tcPr>
          <w:p w14:paraId="74A9CE6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667,67</w:t>
            </w:r>
          </w:p>
        </w:tc>
      </w:tr>
      <w:tr w:rsidR="00B430CC" w:rsidRPr="00857DE9" w14:paraId="27C2A0A1"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89D293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5036" w:type="dxa"/>
            <w:tcBorders>
              <w:top w:val="nil"/>
              <w:left w:val="nil"/>
              <w:bottom w:val="single" w:sz="4" w:space="0" w:color="auto"/>
              <w:right w:val="single" w:sz="4" w:space="0" w:color="auto"/>
            </w:tcBorders>
            <w:shd w:val="clear" w:color="auto" w:fill="auto"/>
            <w:vAlign w:val="center"/>
            <w:hideMark/>
          </w:tcPr>
          <w:p w14:paraId="50431FCF"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Îndreptatul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după plantare</w:t>
            </w:r>
          </w:p>
        </w:tc>
        <w:tc>
          <w:tcPr>
            <w:tcW w:w="866" w:type="dxa"/>
            <w:tcBorders>
              <w:top w:val="nil"/>
              <w:left w:val="nil"/>
              <w:bottom w:val="single" w:sz="4" w:space="0" w:color="auto"/>
              <w:right w:val="single" w:sz="4" w:space="0" w:color="auto"/>
            </w:tcBorders>
            <w:shd w:val="clear" w:color="auto" w:fill="auto"/>
            <w:noWrap/>
            <w:vAlign w:val="center"/>
            <w:hideMark/>
          </w:tcPr>
          <w:p w14:paraId="3A28399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 buc</w:t>
            </w:r>
          </w:p>
        </w:tc>
        <w:tc>
          <w:tcPr>
            <w:tcW w:w="846" w:type="dxa"/>
            <w:tcBorders>
              <w:top w:val="nil"/>
              <w:left w:val="nil"/>
              <w:bottom w:val="single" w:sz="4" w:space="0" w:color="auto"/>
              <w:right w:val="single" w:sz="4" w:space="0" w:color="auto"/>
            </w:tcBorders>
            <w:shd w:val="clear" w:color="auto" w:fill="auto"/>
            <w:noWrap/>
            <w:vAlign w:val="center"/>
            <w:hideMark/>
          </w:tcPr>
          <w:p w14:paraId="343542B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525</w:t>
            </w:r>
          </w:p>
        </w:tc>
        <w:tc>
          <w:tcPr>
            <w:tcW w:w="817" w:type="dxa"/>
            <w:tcBorders>
              <w:top w:val="nil"/>
              <w:left w:val="nil"/>
              <w:bottom w:val="single" w:sz="4" w:space="0" w:color="auto"/>
              <w:right w:val="single" w:sz="4" w:space="0" w:color="auto"/>
            </w:tcBorders>
            <w:shd w:val="clear" w:color="auto" w:fill="auto"/>
            <w:noWrap/>
            <w:vAlign w:val="center"/>
            <w:hideMark/>
          </w:tcPr>
          <w:p w14:paraId="7A4C8A6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6566157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0,31</w:t>
            </w:r>
          </w:p>
        </w:tc>
        <w:tc>
          <w:tcPr>
            <w:tcW w:w="1120" w:type="dxa"/>
            <w:tcBorders>
              <w:top w:val="nil"/>
              <w:left w:val="nil"/>
              <w:bottom w:val="single" w:sz="4" w:space="0" w:color="auto"/>
              <w:right w:val="single" w:sz="4" w:space="0" w:color="auto"/>
            </w:tcBorders>
            <w:shd w:val="clear" w:color="auto" w:fill="auto"/>
            <w:vAlign w:val="center"/>
            <w:hideMark/>
          </w:tcPr>
          <w:p w14:paraId="185248E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116,11</w:t>
            </w:r>
          </w:p>
        </w:tc>
      </w:tr>
      <w:tr w:rsidR="00B430CC" w:rsidRPr="00857DE9" w14:paraId="7BB36FD2"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098FF8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5036" w:type="dxa"/>
            <w:tcBorders>
              <w:top w:val="nil"/>
              <w:left w:val="nil"/>
              <w:bottom w:val="single" w:sz="4" w:space="0" w:color="auto"/>
              <w:right w:val="single" w:sz="4" w:space="0" w:color="auto"/>
            </w:tcBorders>
            <w:shd w:val="clear" w:color="auto" w:fill="auto"/>
            <w:vAlign w:val="center"/>
            <w:hideMark/>
          </w:tcPr>
          <w:p w14:paraId="388EC87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Total</w:t>
            </w:r>
          </w:p>
        </w:tc>
        <w:tc>
          <w:tcPr>
            <w:tcW w:w="866" w:type="dxa"/>
            <w:tcBorders>
              <w:top w:val="nil"/>
              <w:left w:val="nil"/>
              <w:bottom w:val="single" w:sz="4" w:space="0" w:color="auto"/>
              <w:right w:val="single" w:sz="4" w:space="0" w:color="auto"/>
            </w:tcBorders>
            <w:shd w:val="clear" w:color="auto" w:fill="auto"/>
            <w:noWrap/>
            <w:vAlign w:val="center"/>
            <w:hideMark/>
          </w:tcPr>
          <w:p w14:paraId="58AE27F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6" w:type="dxa"/>
            <w:tcBorders>
              <w:top w:val="nil"/>
              <w:left w:val="nil"/>
              <w:bottom w:val="single" w:sz="4" w:space="0" w:color="auto"/>
              <w:right w:val="single" w:sz="4" w:space="0" w:color="auto"/>
            </w:tcBorders>
            <w:shd w:val="clear" w:color="auto" w:fill="auto"/>
            <w:noWrap/>
            <w:vAlign w:val="center"/>
            <w:hideMark/>
          </w:tcPr>
          <w:p w14:paraId="2C4036A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7" w:type="dxa"/>
            <w:tcBorders>
              <w:top w:val="nil"/>
              <w:left w:val="nil"/>
              <w:bottom w:val="single" w:sz="4" w:space="0" w:color="auto"/>
              <w:right w:val="single" w:sz="4" w:space="0" w:color="auto"/>
            </w:tcBorders>
            <w:shd w:val="clear" w:color="auto" w:fill="auto"/>
            <w:noWrap/>
            <w:vAlign w:val="center"/>
            <w:hideMark/>
          </w:tcPr>
          <w:p w14:paraId="367D6B2D"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1,50</w:t>
            </w:r>
          </w:p>
        </w:tc>
        <w:tc>
          <w:tcPr>
            <w:tcW w:w="835" w:type="dxa"/>
            <w:tcBorders>
              <w:top w:val="nil"/>
              <w:left w:val="nil"/>
              <w:bottom w:val="single" w:sz="4" w:space="0" w:color="auto"/>
              <w:right w:val="single" w:sz="4" w:space="0" w:color="auto"/>
            </w:tcBorders>
            <w:shd w:val="clear" w:color="000000" w:fill="FFFFFF"/>
            <w:noWrap/>
            <w:vAlign w:val="center"/>
            <w:hideMark/>
          </w:tcPr>
          <w:p w14:paraId="04857445"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5,92</w:t>
            </w:r>
          </w:p>
        </w:tc>
        <w:tc>
          <w:tcPr>
            <w:tcW w:w="1120" w:type="dxa"/>
            <w:tcBorders>
              <w:top w:val="nil"/>
              <w:left w:val="nil"/>
              <w:bottom w:val="single" w:sz="4" w:space="0" w:color="auto"/>
              <w:right w:val="single" w:sz="4" w:space="0" w:color="auto"/>
            </w:tcBorders>
            <w:shd w:val="clear" w:color="auto" w:fill="auto"/>
            <w:vAlign w:val="center"/>
            <w:hideMark/>
          </w:tcPr>
          <w:p w14:paraId="0ECA232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3068,22</w:t>
            </w:r>
          </w:p>
        </w:tc>
      </w:tr>
      <w:tr w:rsidR="00B430CC" w:rsidRPr="00857DE9" w14:paraId="2708237B" w14:textId="77777777" w:rsidTr="00791C87">
        <w:trPr>
          <w:trHeight w:val="26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DD5D7A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5036" w:type="dxa"/>
            <w:tcBorders>
              <w:top w:val="nil"/>
              <w:left w:val="nil"/>
              <w:bottom w:val="nil"/>
              <w:right w:val="single" w:sz="4" w:space="0" w:color="auto"/>
            </w:tcBorders>
            <w:shd w:val="clear" w:color="auto" w:fill="auto"/>
            <w:vAlign w:val="center"/>
            <w:hideMark/>
          </w:tcPr>
          <w:p w14:paraId="7FBE1D9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Material săditor (</w:t>
            </w:r>
            <w:proofErr w:type="spellStart"/>
            <w:r w:rsidRPr="00857DE9">
              <w:rPr>
                <w:rFonts w:ascii="Arial Narrow" w:hAnsi="Arial Narrow"/>
                <w:sz w:val="22"/>
                <w:szCs w:val="22"/>
                <w:lang w:eastAsia="ro-RO"/>
              </w:rPr>
              <w:t>puieţi</w:t>
            </w:r>
            <w:proofErr w:type="spellEnd"/>
            <w:r w:rsidRPr="00857DE9">
              <w:rPr>
                <w:rFonts w:ascii="Arial Narrow" w:hAnsi="Arial Narrow"/>
                <w:sz w:val="22"/>
                <w:szCs w:val="22"/>
                <w:lang w:eastAsia="ro-RO"/>
              </w:rPr>
              <w:t xml:space="preserve"> de 2 ani)</w:t>
            </w:r>
          </w:p>
        </w:tc>
        <w:tc>
          <w:tcPr>
            <w:tcW w:w="1712" w:type="dxa"/>
            <w:gridSpan w:val="2"/>
            <w:tcBorders>
              <w:top w:val="single" w:sz="4" w:space="0" w:color="auto"/>
              <w:left w:val="nil"/>
              <w:bottom w:val="single" w:sz="4" w:space="0" w:color="auto"/>
              <w:right w:val="nil"/>
            </w:tcBorders>
            <w:shd w:val="clear" w:color="000000" w:fill="CCFF99"/>
            <w:noWrap/>
            <w:vAlign w:val="center"/>
            <w:hideMark/>
          </w:tcPr>
          <w:p w14:paraId="3B813AF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Nuc comun</w:t>
            </w:r>
          </w:p>
        </w:tc>
        <w:tc>
          <w:tcPr>
            <w:tcW w:w="817" w:type="dxa"/>
            <w:tcBorders>
              <w:top w:val="nil"/>
              <w:left w:val="nil"/>
              <w:bottom w:val="single" w:sz="4" w:space="0" w:color="auto"/>
              <w:right w:val="single" w:sz="4" w:space="0" w:color="auto"/>
            </w:tcBorders>
            <w:shd w:val="clear" w:color="000000" w:fill="CCFF99"/>
            <w:noWrap/>
            <w:vAlign w:val="center"/>
            <w:hideMark/>
          </w:tcPr>
          <w:p w14:paraId="67BFCFC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CCFF99"/>
            <w:noWrap/>
            <w:vAlign w:val="center"/>
            <w:hideMark/>
          </w:tcPr>
          <w:p w14:paraId="4493BC8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000000" w:fill="CCFF99"/>
            <w:noWrap/>
            <w:vAlign w:val="center"/>
            <w:hideMark/>
          </w:tcPr>
          <w:p w14:paraId="72B50ED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9450,0</w:t>
            </w:r>
          </w:p>
        </w:tc>
      </w:tr>
      <w:tr w:rsidR="00B430CC" w:rsidRPr="00857DE9" w14:paraId="2DA56AA3"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FF00"/>
            <w:noWrap/>
            <w:vAlign w:val="center"/>
            <w:hideMark/>
          </w:tcPr>
          <w:p w14:paraId="7E45EE6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5036" w:type="dxa"/>
            <w:tcBorders>
              <w:top w:val="single" w:sz="4" w:space="0" w:color="auto"/>
              <w:left w:val="nil"/>
              <w:bottom w:val="single" w:sz="4" w:space="0" w:color="auto"/>
              <w:right w:val="single" w:sz="4" w:space="0" w:color="auto"/>
            </w:tcBorders>
            <w:shd w:val="clear" w:color="000000" w:fill="FFFF00"/>
            <w:vAlign w:val="center"/>
            <w:hideMark/>
          </w:tcPr>
          <w:p w14:paraId="5BD926D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6" w:type="dxa"/>
            <w:tcBorders>
              <w:top w:val="nil"/>
              <w:left w:val="nil"/>
              <w:bottom w:val="single" w:sz="4" w:space="0" w:color="auto"/>
              <w:right w:val="single" w:sz="4" w:space="0" w:color="auto"/>
            </w:tcBorders>
            <w:shd w:val="clear" w:color="000000" w:fill="FFFF00"/>
            <w:noWrap/>
            <w:vAlign w:val="center"/>
            <w:hideMark/>
          </w:tcPr>
          <w:p w14:paraId="34B3CC2A"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46" w:type="dxa"/>
            <w:tcBorders>
              <w:top w:val="nil"/>
              <w:left w:val="nil"/>
              <w:bottom w:val="single" w:sz="4" w:space="0" w:color="auto"/>
              <w:right w:val="single" w:sz="4" w:space="0" w:color="auto"/>
            </w:tcBorders>
            <w:shd w:val="clear" w:color="000000" w:fill="FFFF00"/>
            <w:noWrap/>
            <w:vAlign w:val="center"/>
            <w:hideMark/>
          </w:tcPr>
          <w:p w14:paraId="70AC3ABA"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17" w:type="dxa"/>
            <w:tcBorders>
              <w:top w:val="nil"/>
              <w:left w:val="nil"/>
              <w:bottom w:val="single" w:sz="4" w:space="0" w:color="auto"/>
              <w:right w:val="single" w:sz="4" w:space="0" w:color="auto"/>
            </w:tcBorders>
            <w:shd w:val="clear" w:color="000000" w:fill="FFFF00"/>
            <w:noWrap/>
            <w:vAlign w:val="center"/>
            <w:hideMark/>
          </w:tcPr>
          <w:p w14:paraId="1A55D8C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35" w:type="dxa"/>
            <w:tcBorders>
              <w:top w:val="nil"/>
              <w:left w:val="nil"/>
              <w:bottom w:val="single" w:sz="4" w:space="0" w:color="auto"/>
              <w:right w:val="single" w:sz="4" w:space="0" w:color="auto"/>
            </w:tcBorders>
            <w:shd w:val="clear" w:color="000000" w:fill="FFFF00"/>
            <w:noWrap/>
            <w:vAlign w:val="center"/>
            <w:hideMark/>
          </w:tcPr>
          <w:p w14:paraId="6A68F5DE"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1120" w:type="dxa"/>
            <w:tcBorders>
              <w:top w:val="nil"/>
              <w:left w:val="nil"/>
              <w:bottom w:val="single" w:sz="4" w:space="0" w:color="auto"/>
              <w:right w:val="single" w:sz="4" w:space="0" w:color="auto"/>
            </w:tcBorders>
            <w:shd w:val="clear" w:color="000000" w:fill="FFFF00"/>
            <w:noWrap/>
            <w:vAlign w:val="center"/>
            <w:hideMark/>
          </w:tcPr>
          <w:p w14:paraId="57AD47B9"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12518,22</w:t>
            </w:r>
          </w:p>
        </w:tc>
      </w:tr>
      <w:tr w:rsidR="00B430CC" w:rsidRPr="00857DE9" w14:paraId="2F3D115E"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DCE6F1"/>
            <w:noWrap/>
            <w:vAlign w:val="center"/>
            <w:hideMark/>
          </w:tcPr>
          <w:p w14:paraId="3DF8AE4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748" w:type="dxa"/>
            <w:gridSpan w:val="3"/>
            <w:tcBorders>
              <w:top w:val="single" w:sz="4" w:space="0" w:color="auto"/>
              <w:left w:val="nil"/>
              <w:bottom w:val="single" w:sz="4" w:space="0" w:color="auto"/>
              <w:right w:val="nil"/>
            </w:tcBorders>
            <w:shd w:val="clear" w:color="000000" w:fill="DCE6F1"/>
            <w:vAlign w:val="center"/>
            <w:hideMark/>
          </w:tcPr>
          <w:p w14:paraId="0843BDEE"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817" w:type="dxa"/>
            <w:tcBorders>
              <w:top w:val="nil"/>
              <w:left w:val="nil"/>
              <w:bottom w:val="single" w:sz="4" w:space="0" w:color="auto"/>
              <w:right w:val="nil"/>
            </w:tcBorders>
            <w:shd w:val="clear" w:color="000000" w:fill="DCE6F1"/>
            <w:noWrap/>
            <w:vAlign w:val="center"/>
            <w:hideMark/>
          </w:tcPr>
          <w:p w14:paraId="29DA13E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5" w:type="dxa"/>
            <w:tcBorders>
              <w:top w:val="nil"/>
              <w:left w:val="nil"/>
              <w:bottom w:val="single" w:sz="4" w:space="0" w:color="auto"/>
              <w:right w:val="nil"/>
            </w:tcBorders>
            <w:shd w:val="clear" w:color="000000" w:fill="DCE6F1"/>
            <w:noWrap/>
            <w:vAlign w:val="center"/>
            <w:hideMark/>
          </w:tcPr>
          <w:p w14:paraId="2E3A407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20" w:type="dxa"/>
            <w:tcBorders>
              <w:top w:val="nil"/>
              <w:left w:val="nil"/>
              <w:bottom w:val="single" w:sz="4" w:space="0" w:color="auto"/>
              <w:right w:val="single" w:sz="4" w:space="0" w:color="auto"/>
            </w:tcBorders>
            <w:shd w:val="clear" w:color="000000" w:fill="DCE6F1"/>
            <w:noWrap/>
            <w:vAlign w:val="center"/>
            <w:hideMark/>
          </w:tcPr>
          <w:p w14:paraId="0BC8BE6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876,28</w:t>
            </w:r>
          </w:p>
        </w:tc>
      </w:tr>
      <w:tr w:rsidR="00B430CC" w:rsidRPr="00857DE9" w14:paraId="3D8E45FB"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CCFF"/>
            <w:noWrap/>
            <w:vAlign w:val="center"/>
            <w:hideMark/>
          </w:tcPr>
          <w:p w14:paraId="54D0137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748" w:type="dxa"/>
            <w:gridSpan w:val="3"/>
            <w:tcBorders>
              <w:top w:val="single" w:sz="4" w:space="0" w:color="auto"/>
              <w:left w:val="nil"/>
              <w:bottom w:val="single" w:sz="4" w:space="0" w:color="auto"/>
              <w:right w:val="nil"/>
            </w:tcBorders>
            <w:shd w:val="clear" w:color="000000" w:fill="FFCCFF"/>
            <w:vAlign w:val="center"/>
            <w:hideMark/>
          </w:tcPr>
          <w:p w14:paraId="4D87D802"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817" w:type="dxa"/>
            <w:tcBorders>
              <w:top w:val="nil"/>
              <w:left w:val="nil"/>
              <w:bottom w:val="single" w:sz="4" w:space="0" w:color="auto"/>
              <w:right w:val="nil"/>
            </w:tcBorders>
            <w:shd w:val="clear" w:color="000000" w:fill="FFCCFF"/>
            <w:noWrap/>
            <w:vAlign w:val="center"/>
            <w:hideMark/>
          </w:tcPr>
          <w:p w14:paraId="6F76906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5" w:type="dxa"/>
            <w:tcBorders>
              <w:top w:val="nil"/>
              <w:left w:val="nil"/>
              <w:bottom w:val="single" w:sz="4" w:space="0" w:color="auto"/>
              <w:right w:val="nil"/>
            </w:tcBorders>
            <w:shd w:val="clear" w:color="000000" w:fill="FFCCFF"/>
            <w:noWrap/>
            <w:vAlign w:val="center"/>
            <w:hideMark/>
          </w:tcPr>
          <w:p w14:paraId="328EAACB"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20" w:type="dxa"/>
            <w:tcBorders>
              <w:top w:val="nil"/>
              <w:left w:val="nil"/>
              <w:bottom w:val="single" w:sz="4" w:space="0" w:color="auto"/>
              <w:right w:val="single" w:sz="4" w:space="0" w:color="auto"/>
            </w:tcBorders>
            <w:shd w:val="clear" w:color="000000" w:fill="FFCCFF"/>
            <w:noWrap/>
            <w:vAlign w:val="center"/>
            <w:hideMark/>
          </w:tcPr>
          <w:p w14:paraId="263AEC7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625,91</w:t>
            </w:r>
          </w:p>
        </w:tc>
      </w:tr>
      <w:tr w:rsidR="00B430CC" w:rsidRPr="00857DE9" w14:paraId="60F4909F"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92D050"/>
            <w:noWrap/>
            <w:vAlign w:val="center"/>
            <w:hideMark/>
          </w:tcPr>
          <w:p w14:paraId="161F833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748" w:type="dxa"/>
            <w:gridSpan w:val="3"/>
            <w:tcBorders>
              <w:top w:val="single" w:sz="4" w:space="0" w:color="auto"/>
              <w:left w:val="nil"/>
              <w:bottom w:val="single" w:sz="4" w:space="0" w:color="auto"/>
              <w:right w:val="nil"/>
            </w:tcBorders>
            <w:shd w:val="clear" w:color="000000" w:fill="92D050"/>
            <w:noWrap/>
            <w:vAlign w:val="bottom"/>
            <w:hideMark/>
          </w:tcPr>
          <w:p w14:paraId="51FA2821"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817" w:type="dxa"/>
            <w:tcBorders>
              <w:top w:val="nil"/>
              <w:left w:val="nil"/>
              <w:bottom w:val="single" w:sz="4" w:space="0" w:color="auto"/>
              <w:right w:val="nil"/>
            </w:tcBorders>
            <w:shd w:val="clear" w:color="000000" w:fill="92D050"/>
            <w:noWrap/>
            <w:vAlign w:val="center"/>
            <w:hideMark/>
          </w:tcPr>
          <w:p w14:paraId="04E24E96"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5" w:type="dxa"/>
            <w:tcBorders>
              <w:top w:val="nil"/>
              <w:left w:val="nil"/>
              <w:bottom w:val="single" w:sz="4" w:space="0" w:color="auto"/>
              <w:right w:val="nil"/>
            </w:tcBorders>
            <w:shd w:val="clear" w:color="000000" w:fill="92D050"/>
            <w:noWrap/>
            <w:vAlign w:val="center"/>
            <w:hideMark/>
          </w:tcPr>
          <w:p w14:paraId="78ED86B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20" w:type="dxa"/>
            <w:tcBorders>
              <w:top w:val="nil"/>
              <w:left w:val="nil"/>
              <w:bottom w:val="single" w:sz="4" w:space="0" w:color="auto"/>
              <w:right w:val="single" w:sz="4" w:space="0" w:color="auto"/>
            </w:tcBorders>
            <w:shd w:val="clear" w:color="000000" w:fill="92D050"/>
            <w:noWrap/>
            <w:vAlign w:val="center"/>
            <w:hideMark/>
          </w:tcPr>
          <w:p w14:paraId="4B56EDFB"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14020,40</w:t>
            </w:r>
          </w:p>
        </w:tc>
      </w:tr>
      <w:tr w:rsidR="00B430CC" w:rsidRPr="00857DE9" w14:paraId="76B7088C"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9999"/>
            <w:noWrap/>
            <w:vAlign w:val="center"/>
            <w:hideMark/>
          </w:tcPr>
          <w:p w14:paraId="215D06D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FF9999"/>
            <w:vAlign w:val="center"/>
            <w:hideMark/>
          </w:tcPr>
          <w:p w14:paraId="08DB5EB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 lei</w:t>
            </w:r>
          </w:p>
        </w:tc>
        <w:tc>
          <w:tcPr>
            <w:tcW w:w="1120" w:type="dxa"/>
            <w:tcBorders>
              <w:top w:val="nil"/>
              <w:left w:val="nil"/>
              <w:bottom w:val="single" w:sz="4" w:space="0" w:color="auto"/>
              <w:right w:val="single" w:sz="4" w:space="0" w:color="auto"/>
            </w:tcBorders>
            <w:shd w:val="clear" w:color="000000" w:fill="FF9999"/>
            <w:noWrap/>
            <w:vAlign w:val="center"/>
            <w:hideMark/>
          </w:tcPr>
          <w:p w14:paraId="62CD3D5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658,96</w:t>
            </w:r>
          </w:p>
        </w:tc>
      </w:tr>
      <w:tr w:rsidR="00B430CC" w:rsidRPr="00857DE9" w14:paraId="2CE86A5D" w14:textId="77777777" w:rsidTr="00791C87">
        <w:trPr>
          <w:trHeight w:val="199"/>
        </w:trPr>
        <w:tc>
          <w:tcPr>
            <w:tcW w:w="634" w:type="dxa"/>
            <w:tcBorders>
              <w:top w:val="nil"/>
              <w:left w:val="single" w:sz="4" w:space="0" w:color="auto"/>
              <w:bottom w:val="nil"/>
              <w:right w:val="single" w:sz="4" w:space="0" w:color="auto"/>
            </w:tcBorders>
            <w:shd w:val="clear" w:color="auto" w:fill="FF9933"/>
            <w:noWrap/>
            <w:vAlign w:val="center"/>
            <w:hideMark/>
          </w:tcPr>
          <w:p w14:paraId="66CFC9C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nil"/>
              <w:right w:val="single" w:sz="4" w:space="0" w:color="auto"/>
            </w:tcBorders>
            <w:shd w:val="clear" w:color="auto" w:fill="FF9933"/>
            <w:vAlign w:val="center"/>
            <w:hideMark/>
          </w:tcPr>
          <w:p w14:paraId="4C7DFA3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TOTAL COMPLETĂRI </w:t>
            </w:r>
          </w:p>
        </w:tc>
        <w:tc>
          <w:tcPr>
            <w:tcW w:w="1120" w:type="dxa"/>
            <w:tcBorders>
              <w:top w:val="single" w:sz="4" w:space="0" w:color="auto"/>
              <w:left w:val="single" w:sz="4" w:space="0" w:color="auto"/>
              <w:bottom w:val="nil"/>
              <w:right w:val="single" w:sz="4" w:space="0" w:color="auto"/>
            </w:tcBorders>
            <w:shd w:val="clear" w:color="auto" w:fill="FF9933"/>
            <w:noWrap/>
            <w:vAlign w:val="center"/>
            <w:hideMark/>
          </w:tcPr>
          <w:p w14:paraId="17F4FF0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14679,36</w:t>
            </w:r>
          </w:p>
        </w:tc>
      </w:tr>
      <w:tr w:rsidR="00B430CC" w:rsidRPr="00857DE9" w14:paraId="5A148615" w14:textId="77777777" w:rsidTr="00791C87">
        <w:trPr>
          <w:trHeight w:val="92"/>
        </w:trPr>
        <w:tc>
          <w:tcPr>
            <w:tcW w:w="10154" w:type="dxa"/>
            <w:gridSpan w:val="7"/>
            <w:tcBorders>
              <w:top w:val="single" w:sz="4" w:space="0" w:color="auto"/>
              <w:left w:val="single" w:sz="4" w:space="0" w:color="auto"/>
              <w:bottom w:val="single" w:sz="4" w:space="0" w:color="auto"/>
              <w:right w:val="nil"/>
            </w:tcBorders>
            <w:shd w:val="clear" w:color="auto" w:fill="auto"/>
            <w:noWrap/>
            <w:vAlign w:val="bottom"/>
            <w:hideMark/>
          </w:tcPr>
          <w:p w14:paraId="6B453BD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2E997AD0" w14:textId="77777777" w:rsidTr="00791C87">
        <w:trPr>
          <w:trHeight w:val="276"/>
        </w:trPr>
        <w:tc>
          <w:tcPr>
            <w:tcW w:w="10154"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8C6A4"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CB1A3B">
              <w:rPr>
                <w:rFonts w:ascii="Arial Narrow" w:hAnsi="Arial Narrow"/>
                <w:b/>
                <w:bCs/>
                <w:sz w:val="22"/>
                <w:szCs w:val="22"/>
                <w:lang w:eastAsia="ro-RO"/>
              </w:rPr>
              <w:t>îngrijiri</w:t>
            </w:r>
            <w:r w:rsidRPr="00857DE9">
              <w:rPr>
                <w:rFonts w:ascii="Arial Narrow" w:hAnsi="Arial Narrow"/>
                <w:b/>
                <w:bCs/>
                <w:sz w:val="22"/>
                <w:szCs w:val="22"/>
                <w:lang w:eastAsia="ro-RO"/>
              </w:rPr>
              <w:t xml:space="preserve"> în anul 2 de creștere </w:t>
            </w:r>
          </w:p>
        </w:tc>
      </w:tr>
      <w:tr w:rsidR="00B430CC" w:rsidRPr="00857DE9" w14:paraId="45825F52" w14:textId="77777777" w:rsidTr="00791C87">
        <w:trPr>
          <w:trHeight w:val="252"/>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5109535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5036" w:type="dxa"/>
            <w:tcBorders>
              <w:top w:val="nil"/>
              <w:left w:val="nil"/>
              <w:bottom w:val="single" w:sz="4" w:space="0" w:color="auto"/>
              <w:right w:val="single" w:sz="4" w:space="0" w:color="auto"/>
            </w:tcBorders>
            <w:shd w:val="clear" w:color="auto" w:fill="auto"/>
            <w:noWrap/>
            <w:vAlign w:val="center"/>
            <w:hideMark/>
          </w:tcPr>
          <w:p w14:paraId="6DCFA312" w14:textId="77777777" w:rsidR="00B430CC" w:rsidRPr="009632DA" w:rsidRDefault="00B430CC" w:rsidP="00791C87">
            <w:pPr>
              <w:rPr>
                <w:sz w:val="22"/>
                <w:szCs w:val="22"/>
                <w:lang w:eastAsia="ro-RO"/>
              </w:rPr>
            </w:pPr>
            <w:r>
              <w:rPr>
                <w:sz w:val="22"/>
                <w:szCs w:val="22"/>
              </w:rPr>
              <w:t>Discuirea între rânduri de 4 ori</w:t>
            </w:r>
          </w:p>
        </w:tc>
        <w:tc>
          <w:tcPr>
            <w:tcW w:w="866" w:type="dxa"/>
            <w:tcBorders>
              <w:top w:val="nil"/>
              <w:left w:val="nil"/>
              <w:bottom w:val="single" w:sz="4" w:space="0" w:color="auto"/>
              <w:right w:val="single" w:sz="4" w:space="0" w:color="auto"/>
            </w:tcBorders>
            <w:shd w:val="clear" w:color="auto" w:fill="auto"/>
            <w:noWrap/>
            <w:vAlign w:val="center"/>
            <w:hideMark/>
          </w:tcPr>
          <w:p w14:paraId="51AFE1A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46" w:type="dxa"/>
            <w:tcBorders>
              <w:top w:val="nil"/>
              <w:left w:val="nil"/>
              <w:bottom w:val="single" w:sz="4" w:space="0" w:color="auto"/>
              <w:right w:val="single" w:sz="4" w:space="0" w:color="auto"/>
            </w:tcBorders>
            <w:shd w:val="clear" w:color="auto" w:fill="auto"/>
            <w:noWrap/>
            <w:vAlign w:val="center"/>
            <w:hideMark/>
          </w:tcPr>
          <w:p w14:paraId="63707DB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18,4</w:t>
            </w:r>
          </w:p>
        </w:tc>
        <w:tc>
          <w:tcPr>
            <w:tcW w:w="817" w:type="dxa"/>
            <w:tcBorders>
              <w:top w:val="nil"/>
              <w:left w:val="nil"/>
              <w:bottom w:val="single" w:sz="4" w:space="0" w:color="auto"/>
              <w:right w:val="single" w:sz="4" w:space="0" w:color="auto"/>
            </w:tcBorders>
            <w:shd w:val="clear" w:color="000000" w:fill="FFFFFF"/>
            <w:noWrap/>
            <w:vAlign w:val="center"/>
            <w:hideMark/>
          </w:tcPr>
          <w:p w14:paraId="6D948CBB"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10,34</w:t>
            </w:r>
          </w:p>
        </w:tc>
        <w:tc>
          <w:tcPr>
            <w:tcW w:w="835" w:type="dxa"/>
            <w:tcBorders>
              <w:top w:val="nil"/>
              <w:left w:val="nil"/>
              <w:bottom w:val="single" w:sz="4" w:space="0" w:color="auto"/>
              <w:right w:val="single" w:sz="4" w:space="0" w:color="auto"/>
            </w:tcBorders>
            <w:shd w:val="clear" w:color="000000" w:fill="FFFFFF"/>
            <w:noWrap/>
            <w:vAlign w:val="center"/>
            <w:hideMark/>
          </w:tcPr>
          <w:p w14:paraId="76E7D04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1120" w:type="dxa"/>
            <w:tcBorders>
              <w:top w:val="nil"/>
              <w:left w:val="nil"/>
              <w:bottom w:val="single" w:sz="4" w:space="0" w:color="auto"/>
              <w:right w:val="single" w:sz="4" w:space="0" w:color="auto"/>
            </w:tcBorders>
            <w:shd w:val="clear" w:color="auto" w:fill="auto"/>
            <w:vAlign w:val="center"/>
            <w:hideMark/>
          </w:tcPr>
          <w:p w14:paraId="362F093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6174,71</w:t>
            </w:r>
          </w:p>
        </w:tc>
      </w:tr>
      <w:tr w:rsidR="00B430CC" w:rsidRPr="00857DE9" w14:paraId="51AA3701" w14:textId="77777777" w:rsidTr="00791C87">
        <w:trPr>
          <w:trHeight w:val="264"/>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358FB7C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5036" w:type="dxa"/>
            <w:tcBorders>
              <w:top w:val="nil"/>
              <w:left w:val="nil"/>
              <w:bottom w:val="single" w:sz="4" w:space="0" w:color="auto"/>
              <w:right w:val="single" w:sz="4" w:space="0" w:color="auto"/>
            </w:tcBorders>
            <w:shd w:val="clear" w:color="auto" w:fill="auto"/>
            <w:noWrap/>
            <w:vAlign w:val="center"/>
            <w:hideMark/>
          </w:tcPr>
          <w:p w14:paraId="658A828B"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CB1A3B">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66" w:type="dxa"/>
            <w:tcBorders>
              <w:top w:val="nil"/>
              <w:left w:val="nil"/>
              <w:bottom w:val="single" w:sz="4" w:space="0" w:color="auto"/>
              <w:right w:val="single" w:sz="4" w:space="0" w:color="auto"/>
            </w:tcBorders>
            <w:shd w:val="clear" w:color="auto" w:fill="auto"/>
            <w:noWrap/>
            <w:vAlign w:val="center"/>
            <w:hideMark/>
          </w:tcPr>
          <w:p w14:paraId="0DBEF74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46" w:type="dxa"/>
            <w:tcBorders>
              <w:top w:val="nil"/>
              <w:left w:val="nil"/>
              <w:bottom w:val="single" w:sz="4" w:space="0" w:color="auto"/>
              <w:right w:val="single" w:sz="4" w:space="0" w:color="auto"/>
            </w:tcBorders>
            <w:shd w:val="clear" w:color="auto" w:fill="auto"/>
            <w:noWrap/>
            <w:vAlign w:val="center"/>
            <w:hideMark/>
          </w:tcPr>
          <w:p w14:paraId="7220032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6300</w:t>
            </w:r>
          </w:p>
        </w:tc>
        <w:tc>
          <w:tcPr>
            <w:tcW w:w="817" w:type="dxa"/>
            <w:tcBorders>
              <w:top w:val="nil"/>
              <w:left w:val="nil"/>
              <w:bottom w:val="single" w:sz="4" w:space="0" w:color="auto"/>
              <w:right w:val="single" w:sz="4" w:space="0" w:color="auto"/>
            </w:tcBorders>
            <w:shd w:val="clear" w:color="000000" w:fill="FFFFFF"/>
            <w:noWrap/>
            <w:vAlign w:val="center"/>
            <w:hideMark/>
          </w:tcPr>
          <w:p w14:paraId="5126C6A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835" w:type="dxa"/>
            <w:tcBorders>
              <w:top w:val="nil"/>
              <w:left w:val="nil"/>
              <w:bottom w:val="single" w:sz="4" w:space="0" w:color="auto"/>
              <w:right w:val="single" w:sz="4" w:space="0" w:color="auto"/>
            </w:tcBorders>
            <w:shd w:val="clear" w:color="000000" w:fill="FFFFFF"/>
            <w:noWrap/>
            <w:vAlign w:val="center"/>
            <w:hideMark/>
          </w:tcPr>
          <w:p w14:paraId="579F4DA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15,75</w:t>
            </w:r>
          </w:p>
        </w:tc>
        <w:tc>
          <w:tcPr>
            <w:tcW w:w="1120" w:type="dxa"/>
            <w:tcBorders>
              <w:top w:val="nil"/>
              <w:left w:val="nil"/>
              <w:bottom w:val="single" w:sz="4" w:space="0" w:color="auto"/>
              <w:right w:val="single" w:sz="4" w:space="0" w:color="auto"/>
            </w:tcBorders>
            <w:shd w:val="clear" w:color="auto" w:fill="auto"/>
            <w:vAlign w:val="center"/>
            <w:hideMark/>
          </w:tcPr>
          <w:p w14:paraId="1572015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5865,80</w:t>
            </w:r>
          </w:p>
        </w:tc>
      </w:tr>
      <w:tr w:rsidR="00B430CC" w:rsidRPr="00857DE9" w14:paraId="2A8E48C4" w14:textId="77777777" w:rsidTr="00791C87">
        <w:trPr>
          <w:trHeight w:val="264"/>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0A0CF76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5036" w:type="dxa"/>
            <w:tcBorders>
              <w:top w:val="nil"/>
              <w:left w:val="nil"/>
              <w:bottom w:val="single" w:sz="4" w:space="0" w:color="auto"/>
              <w:right w:val="single" w:sz="4" w:space="0" w:color="auto"/>
            </w:tcBorders>
            <w:shd w:val="clear" w:color="auto" w:fill="auto"/>
            <w:vAlign w:val="center"/>
            <w:hideMark/>
          </w:tcPr>
          <w:p w14:paraId="2E7B3229"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66" w:type="dxa"/>
            <w:tcBorders>
              <w:top w:val="nil"/>
              <w:left w:val="nil"/>
              <w:bottom w:val="single" w:sz="4" w:space="0" w:color="auto"/>
              <w:right w:val="single" w:sz="4" w:space="0" w:color="auto"/>
            </w:tcBorders>
            <w:shd w:val="clear" w:color="auto" w:fill="auto"/>
            <w:noWrap/>
            <w:vAlign w:val="center"/>
            <w:hideMark/>
          </w:tcPr>
          <w:p w14:paraId="4740144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46" w:type="dxa"/>
            <w:tcBorders>
              <w:top w:val="nil"/>
              <w:left w:val="nil"/>
              <w:bottom w:val="single" w:sz="4" w:space="0" w:color="auto"/>
              <w:right w:val="single" w:sz="4" w:space="0" w:color="auto"/>
            </w:tcBorders>
            <w:shd w:val="clear" w:color="auto" w:fill="auto"/>
            <w:noWrap/>
            <w:vAlign w:val="center"/>
            <w:hideMark/>
          </w:tcPr>
          <w:p w14:paraId="0056C94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0,31</w:t>
            </w:r>
          </w:p>
        </w:tc>
        <w:tc>
          <w:tcPr>
            <w:tcW w:w="817" w:type="dxa"/>
            <w:tcBorders>
              <w:top w:val="nil"/>
              <w:left w:val="nil"/>
              <w:bottom w:val="single" w:sz="4" w:space="0" w:color="auto"/>
              <w:right w:val="single" w:sz="4" w:space="0" w:color="auto"/>
            </w:tcBorders>
            <w:shd w:val="clear" w:color="auto" w:fill="auto"/>
            <w:noWrap/>
            <w:vAlign w:val="center"/>
            <w:hideMark/>
          </w:tcPr>
          <w:p w14:paraId="1C74685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1,82</w:t>
            </w:r>
          </w:p>
        </w:tc>
        <w:tc>
          <w:tcPr>
            <w:tcW w:w="835" w:type="dxa"/>
            <w:tcBorders>
              <w:top w:val="nil"/>
              <w:left w:val="nil"/>
              <w:bottom w:val="single" w:sz="4" w:space="0" w:color="auto"/>
              <w:right w:val="single" w:sz="4" w:space="0" w:color="auto"/>
            </w:tcBorders>
            <w:shd w:val="clear" w:color="auto" w:fill="auto"/>
            <w:noWrap/>
            <w:vAlign w:val="center"/>
            <w:hideMark/>
          </w:tcPr>
          <w:p w14:paraId="38D35FE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auto" w:fill="auto"/>
            <w:noWrap/>
            <w:vAlign w:val="center"/>
            <w:hideMark/>
          </w:tcPr>
          <w:p w14:paraId="201396D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361,25</w:t>
            </w:r>
          </w:p>
        </w:tc>
      </w:tr>
      <w:tr w:rsidR="00B430CC" w:rsidRPr="00857DE9" w14:paraId="6B8CB7AE" w14:textId="77777777" w:rsidTr="00791C87">
        <w:trPr>
          <w:trHeight w:val="139"/>
        </w:trPr>
        <w:tc>
          <w:tcPr>
            <w:tcW w:w="634" w:type="dxa"/>
            <w:tcBorders>
              <w:top w:val="nil"/>
              <w:left w:val="single" w:sz="4" w:space="0" w:color="auto"/>
              <w:bottom w:val="single" w:sz="4" w:space="0" w:color="auto"/>
              <w:right w:val="single" w:sz="4" w:space="0" w:color="auto"/>
            </w:tcBorders>
            <w:shd w:val="clear" w:color="000000" w:fill="FFFF00"/>
            <w:noWrap/>
            <w:vAlign w:val="center"/>
            <w:hideMark/>
          </w:tcPr>
          <w:p w14:paraId="2F8A437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5036" w:type="dxa"/>
            <w:tcBorders>
              <w:top w:val="nil"/>
              <w:left w:val="nil"/>
              <w:bottom w:val="single" w:sz="4" w:space="0" w:color="auto"/>
              <w:right w:val="single" w:sz="4" w:space="0" w:color="auto"/>
            </w:tcBorders>
            <w:shd w:val="clear" w:color="000000" w:fill="FFFF00"/>
            <w:vAlign w:val="center"/>
            <w:hideMark/>
          </w:tcPr>
          <w:p w14:paraId="664A47C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6" w:type="dxa"/>
            <w:tcBorders>
              <w:top w:val="nil"/>
              <w:left w:val="nil"/>
              <w:bottom w:val="single" w:sz="4" w:space="0" w:color="auto"/>
              <w:right w:val="single" w:sz="4" w:space="0" w:color="auto"/>
            </w:tcBorders>
            <w:shd w:val="clear" w:color="000000" w:fill="FFFF00"/>
            <w:noWrap/>
            <w:vAlign w:val="center"/>
            <w:hideMark/>
          </w:tcPr>
          <w:p w14:paraId="4AAF7AB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6" w:type="dxa"/>
            <w:tcBorders>
              <w:top w:val="nil"/>
              <w:left w:val="nil"/>
              <w:bottom w:val="single" w:sz="4" w:space="0" w:color="auto"/>
              <w:right w:val="single" w:sz="4" w:space="0" w:color="auto"/>
            </w:tcBorders>
            <w:shd w:val="clear" w:color="000000" w:fill="FFFF00"/>
            <w:noWrap/>
            <w:vAlign w:val="center"/>
            <w:hideMark/>
          </w:tcPr>
          <w:p w14:paraId="4902F8B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7" w:type="dxa"/>
            <w:tcBorders>
              <w:top w:val="nil"/>
              <w:left w:val="nil"/>
              <w:bottom w:val="single" w:sz="4" w:space="0" w:color="auto"/>
              <w:right w:val="single" w:sz="4" w:space="0" w:color="auto"/>
            </w:tcBorders>
            <w:shd w:val="clear" w:color="000000" w:fill="FFFF00"/>
            <w:noWrap/>
            <w:vAlign w:val="center"/>
            <w:hideMark/>
          </w:tcPr>
          <w:p w14:paraId="120CA6E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00"/>
            <w:noWrap/>
            <w:vAlign w:val="center"/>
            <w:hideMark/>
          </w:tcPr>
          <w:p w14:paraId="0A6CA42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000000" w:fill="FFFF00"/>
            <w:noWrap/>
            <w:vAlign w:val="center"/>
            <w:hideMark/>
          </w:tcPr>
          <w:p w14:paraId="04E1F550"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12401,76</w:t>
            </w:r>
          </w:p>
        </w:tc>
      </w:tr>
      <w:tr w:rsidR="00B430CC" w:rsidRPr="00857DE9" w14:paraId="0F64C29F"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C5D9F1"/>
            <w:noWrap/>
            <w:vAlign w:val="center"/>
            <w:hideMark/>
          </w:tcPr>
          <w:p w14:paraId="106F823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C5D9F1"/>
            <w:noWrap/>
            <w:vAlign w:val="center"/>
            <w:hideMark/>
          </w:tcPr>
          <w:p w14:paraId="20E2BF4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20" w:type="dxa"/>
            <w:tcBorders>
              <w:top w:val="nil"/>
              <w:left w:val="nil"/>
              <w:bottom w:val="single" w:sz="4" w:space="0" w:color="auto"/>
              <w:right w:val="single" w:sz="4" w:space="0" w:color="auto"/>
            </w:tcBorders>
            <w:shd w:val="clear" w:color="000000" w:fill="C5D9F1"/>
            <w:noWrap/>
            <w:vAlign w:val="center"/>
            <w:hideMark/>
          </w:tcPr>
          <w:p w14:paraId="35D033EC"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868,12</w:t>
            </w:r>
          </w:p>
        </w:tc>
      </w:tr>
      <w:tr w:rsidR="00B430CC" w:rsidRPr="00857DE9" w14:paraId="040E77A4"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CCFF"/>
            <w:noWrap/>
            <w:vAlign w:val="center"/>
            <w:hideMark/>
          </w:tcPr>
          <w:p w14:paraId="278B181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FFCCFF"/>
            <w:noWrap/>
            <w:vAlign w:val="center"/>
            <w:hideMark/>
          </w:tcPr>
          <w:p w14:paraId="1E280B64"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20" w:type="dxa"/>
            <w:tcBorders>
              <w:top w:val="nil"/>
              <w:left w:val="nil"/>
              <w:bottom w:val="single" w:sz="4" w:space="0" w:color="auto"/>
              <w:right w:val="single" w:sz="4" w:space="0" w:color="auto"/>
            </w:tcBorders>
            <w:shd w:val="clear" w:color="000000" w:fill="FFCCFF"/>
            <w:noWrap/>
            <w:vAlign w:val="center"/>
            <w:hideMark/>
          </w:tcPr>
          <w:p w14:paraId="0149B76D"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620,09</w:t>
            </w:r>
          </w:p>
        </w:tc>
      </w:tr>
      <w:tr w:rsidR="00B430CC" w:rsidRPr="00857DE9" w14:paraId="673B1D83"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92D050"/>
            <w:noWrap/>
            <w:vAlign w:val="center"/>
            <w:hideMark/>
          </w:tcPr>
          <w:p w14:paraId="3A10740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92D050"/>
            <w:noWrap/>
            <w:vAlign w:val="center"/>
            <w:hideMark/>
          </w:tcPr>
          <w:p w14:paraId="2440A871"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20" w:type="dxa"/>
            <w:tcBorders>
              <w:top w:val="nil"/>
              <w:left w:val="nil"/>
              <w:bottom w:val="single" w:sz="4" w:space="0" w:color="auto"/>
              <w:right w:val="single" w:sz="4" w:space="0" w:color="auto"/>
            </w:tcBorders>
            <w:shd w:val="clear" w:color="000000" w:fill="92D050"/>
            <w:noWrap/>
            <w:vAlign w:val="center"/>
            <w:hideMark/>
          </w:tcPr>
          <w:p w14:paraId="5F8AB47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13889,98</w:t>
            </w:r>
          </w:p>
        </w:tc>
      </w:tr>
      <w:tr w:rsidR="00B430CC" w:rsidRPr="00857DE9" w14:paraId="71D9BA8A" w14:textId="77777777" w:rsidTr="00791C87">
        <w:trPr>
          <w:trHeight w:val="288"/>
        </w:trPr>
        <w:tc>
          <w:tcPr>
            <w:tcW w:w="634" w:type="dxa"/>
            <w:tcBorders>
              <w:top w:val="nil"/>
              <w:left w:val="single" w:sz="4" w:space="0" w:color="auto"/>
              <w:bottom w:val="single" w:sz="4" w:space="0" w:color="auto"/>
              <w:right w:val="single" w:sz="4" w:space="0" w:color="auto"/>
            </w:tcBorders>
            <w:shd w:val="clear" w:color="000000" w:fill="FF9999"/>
            <w:noWrap/>
            <w:vAlign w:val="center"/>
            <w:hideMark/>
          </w:tcPr>
          <w:p w14:paraId="61E81F5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FF9999"/>
            <w:noWrap/>
            <w:vAlign w:val="center"/>
            <w:hideMark/>
          </w:tcPr>
          <w:p w14:paraId="2106B33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 lei</w:t>
            </w:r>
          </w:p>
        </w:tc>
        <w:tc>
          <w:tcPr>
            <w:tcW w:w="1120" w:type="dxa"/>
            <w:tcBorders>
              <w:top w:val="nil"/>
              <w:left w:val="nil"/>
              <w:bottom w:val="single" w:sz="4" w:space="0" w:color="auto"/>
              <w:right w:val="single" w:sz="4" w:space="0" w:color="auto"/>
            </w:tcBorders>
            <w:shd w:val="clear" w:color="000000" w:fill="FF9999"/>
            <w:noWrap/>
            <w:vAlign w:val="center"/>
            <w:hideMark/>
          </w:tcPr>
          <w:p w14:paraId="1915BBF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652,83</w:t>
            </w:r>
          </w:p>
        </w:tc>
      </w:tr>
      <w:tr w:rsidR="00B430CC" w:rsidRPr="00857DE9" w14:paraId="6FDECF9A" w14:textId="77777777" w:rsidTr="00791C87">
        <w:trPr>
          <w:trHeight w:val="129"/>
        </w:trPr>
        <w:tc>
          <w:tcPr>
            <w:tcW w:w="634" w:type="dxa"/>
            <w:tcBorders>
              <w:top w:val="nil"/>
              <w:left w:val="single" w:sz="4" w:space="0" w:color="auto"/>
              <w:bottom w:val="nil"/>
              <w:right w:val="single" w:sz="4" w:space="0" w:color="auto"/>
            </w:tcBorders>
            <w:shd w:val="clear" w:color="auto" w:fill="FF9933"/>
            <w:noWrap/>
            <w:vAlign w:val="center"/>
            <w:hideMark/>
          </w:tcPr>
          <w:p w14:paraId="48D633F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nil"/>
              <w:right w:val="nil"/>
            </w:tcBorders>
            <w:shd w:val="clear" w:color="auto" w:fill="FF9933"/>
            <w:noWrap/>
            <w:vAlign w:val="center"/>
            <w:hideMark/>
          </w:tcPr>
          <w:p w14:paraId="5C94AA6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ANUL 2 DE CREȘTERE</w:t>
            </w:r>
          </w:p>
        </w:tc>
        <w:tc>
          <w:tcPr>
            <w:tcW w:w="1120" w:type="dxa"/>
            <w:tcBorders>
              <w:top w:val="single" w:sz="4" w:space="0" w:color="auto"/>
              <w:left w:val="nil"/>
              <w:bottom w:val="nil"/>
              <w:right w:val="single" w:sz="4" w:space="0" w:color="auto"/>
            </w:tcBorders>
            <w:shd w:val="clear" w:color="auto" w:fill="FF9933"/>
            <w:noWrap/>
            <w:vAlign w:val="center"/>
            <w:hideMark/>
          </w:tcPr>
          <w:p w14:paraId="4E5A0E2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14542,80</w:t>
            </w:r>
          </w:p>
        </w:tc>
      </w:tr>
      <w:tr w:rsidR="00B430CC" w:rsidRPr="00857DE9" w14:paraId="0E1FDCFA" w14:textId="77777777" w:rsidTr="00791C87">
        <w:trPr>
          <w:trHeight w:val="276"/>
        </w:trPr>
        <w:tc>
          <w:tcPr>
            <w:tcW w:w="9034" w:type="dxa"/>
            <w:gridSpan w:val="6"/>
            <w:tcBorders>
              <w:top w:val="single" w:sz="4" w:space="0" w:color="auto"/>
              <w:left w:val="single" w:sz="4" w:space="0" w:color="auto"/>
              <w:bottom w:val="single" w:sz="4" w:space="0" w:color="auto"/>
              <w:right w:val="nil"/>
            </w:tcBorders>
            <w:shd w:val="clear" w:color="000000" w:fill="99FF99"/>
            <w:noWrap/>
            <w:vAlign w:val="center"/>
            <w:hideMark/>
          </w:tcPr>
          <w:p w14:paraId="51CF3F6E"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GENERAL PE HARTA CORELAT LA RATA INFLAȚIEI</w:t>
            </w:r>
          </w:p>
        </w:tc>
        <w:tc>
          <w:tcPr>
            <w:tcW w:w="1120" w:type="dxa"/>
            <w:tcBorders>
              <w:top w:val="single" w:sz="4" w:space="0" w:color="auto"/>
              <w:left w:val="nil"/>
              <w:bottom w:val="single" w:sz="4" w:space="0" w:color="auto"/>
              <w:right w:val="single" w:sz="4" w:space="0" w:color="auto"/>
            </w:tcBorders>
            <w:shd w:val="clear" w:color="000000" w:fill="99FF99"/>
            <w:noWrap/>
            <w:vAlign w:val="center"/>
            <w:hideMark/>
          </w:tcPr>
          <w:p w14:paraId="16C13BCD"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47992,78</w:t>
            </w:r>
          </w:p>
        </w:tc>
      </w:tr>
    </w:tbl>
    <w:p w14:paraId="776D0A74" w14:textId="77777777" w:rsidR="00B430CC" w:rsidRPr="00727B63" w:rsidRDefault="00B430CC" w:rsidP="00B430CC">
      <w:pPr>
        <w:rPr>
          <w:color w:val="000000" w:themeColor="text1"/>
          <w:sz w:val="22"/>
          <w:szCs w:val="22"/>
        </w:rPr>
      </w:pPr>
    </w:p>
    <w:p w14:paraId="2D3707B7" w14:textId="77777777" w:rsidR="00B430CC" w:rsidRPr="00727B63" w:rsidRDefault="00B430CC" w:rsidP="00B430CC">
      <w:pPr>
        <w:rPr>
          <w:color w:val="000000" w:themeColor="text1"/>
          <w:sz w:val="22"/>
          <w:szCs w:val="22"/>
        </w:rPr>
      </w:pPr>
    </w:p>
    <w:p w14:paraId="332FCFD2" w14:textId="77777777" w:rsidR="00B430CC" w:rsidRPr="00D226AD" w:rsidRDefault="00B430CC" w:rsidP="00B430CC">
      <w:pPr>
        <w:jc w:val="center"/>
        <w:rPr>
          <w:b/>
          <w:bCs/>
          <w:color w:val="000000" w:themeColor="text1"/>
          <w:sz w:val="26"/>
          <w:szCs w:val="26"/>
        </w:rPr>
      </w:pPr>
      <w:proofErr w:type="spellStart"/>
      <w:r w:rsidRPr="00D226AD">
        <w:rPr>
          <w:b/>
          <w:bCs/>
          <w:color w:val="000000" w:themeColor="text1"/>
          <w:sz w:val="26"/>
          <w:szCs w:val="26"/>
        </w:rPr>
        <w:t>Fig</w:t>
      </w:r>
      <w:proofErr w:type="spellEnd"/>
      <w:r w:rsidRPr="00D226AD">
        <w:rPr>
          <w:b/>
          <w:bCs/>
          <w:color w:val="000000" w:themeColor="text1"/>
          <w:sz w:val="26"/>
          <w:szCs w:val="26"/>
        </w:rPr>
        <w:t xml:space="preserve"> 1b - </w:t>
      </w:r>
      <w:r w:rsidRPr="00D226AD">
        <w:rPr>
          <w:b/>
          <w:bCs/>
          <w:sz w:val="26"/>
          <w:szCs w:val="26"/>
        </w:rPr>
        <w:t xml:space="preserve">Schița unității de cultură forestieră </w:t>
      </w:r>
      <w:r>
        <w:rPr>
          <w:b/>
          <w:bCs/>
          <w:sz w:val="26"/>
          <w:szCs w:val="26"/>
        </w:rPr>
        <w:t>(</w:t>
      </w:r>
      <w:proofErr w:type="spellStart"/>
      <w:r>
        <w:rPr>
          <w:b/>
          <w:bCs/>
          <w:sz w:val="26"/>
          <w:szCs w:val="26"/>
        </w:rPr>
        <w:t>Ucf</w:t>
      </w:r>
      <w:proofErr w:type="spellEnd"/>
      <w:r>
        <w:rPr>
          <w:b/>
          <w:bCs/>
          <w:sz w:val="26"/>
          <w:szCs w:val="26"/>
        </w:rPr>
        <w:t>)</w:t>
      </w:r>
      <w:r w:rsidRPr="00D226AD">
        <w:rPr>
          <w:b/>
          <w:bCs/>
          <w:sz w:val="26"/>
          <w:szCs w:val="26"/>
          <w:lang w:val="en-US"/>
        </w:rPr>
        <w:t xml:space="preserve"> 1</w:t>
      </w:r>
      <w:r w:rsidRPr="00D226AD">
        <w:rPr>
          <w:b/>
          <w:bCs/>
          <w:sz w:val="26"/>
          <w:szCs w:val="26"/>
        </w:rPr>
        <w:t>b</w:t>
      </w:r>
    </w:p>
    <w:p w14:paraId="4C448B0C" w14:textId="77777777" w:rsidR="00B430CC" w:rsidRPr="00727B63" w:rsidRDefault="00B430CC" w:rsidP="00B430CC">
      <w:pPr>
        <w:rPr>
          <w:color w:val="000000" w:themeColor="text1"/>
          <w:sz w:val="22"/>
          <w:szCs w:val="22"/>
        </w:rPr>
      </w:pPr>
    </w:p>
    <w:p w14:paraId="7C972A71" w14:textId="77777777" w:rsidR="00B430CC" w:rsidRPr="00727B63" w:rsidRDefault="00B430CC" w:rsidP="00B430CC">
      <w:pPr>
        <w:jc w:val="center"/>
        <w:rPr>
          <w:color w:val="000000" w:themeColor="text1"/>
          <w:sz w:val="22"/>
          <w:szCs w:val="22"/>
        </w:rPr>
      </w:pPr>
      <w:r>
        <w:drawing>
          <wp:inline distT="0" distB="0" distL="0" distR="0" wp14:anchorId="0F9B9377" wp14:editId="5E74E8F6">
            <wp:extent cx="6347632" cy="7988300"/>
            <wp:effectExtent l="0" t="0" r="0" b="0"/>
            <wp:docPr id="111033453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5249" cy="8010471"/>
                    </a:xfrm>
                    <a:prstGeom prst="rect">
                      <a:avLst/>
                    </a:prstGeom>
                    <a:noFill/>
                    <a:ln>
                      <a:noFill/>
                    </a:ln>
                  </pic:spPr>
                </pic:pic>
              </a:graphicData>
            </a:graphic>
          </wp:inline>
        </w:drawing>
      </w:r>
    </w:p>
    <w:p w14:paraId="4E441E25" w14:textId="77777777" w:rsidR="00B430CC" w:rsidRPr="00727B63" w:rsidRDefault="00B430CC" w:rsidP="00B430CC">
      <w:pPr>
        <w:rPr>
          <w:color w:val="000000" w:themeColor="text1"/>
          <w:sz w:val="22"/>
          <w:szCs w:val="22"/>
        </w:rPr>
      </w:pPr>
    </w:p>
    <w:p w14:paraId="26455D44" w14:textId="77777777" w:rsidR="00B430CC" w:rsidRPr="00727B63" w:rsidRDefault="00B430CC" w:rsidP="00B430CC">
      <w:pPr>
        <w:rPr>
          <w:color w:val="000000" w:themeColor="text1"/>
          <w:sz w:val="22"/>
          <w:szCs w:val="22"/>
        </w:rPr>
      </w:pPr>
    </w:p>
    <w:p w14:paraId="4E17BBCA" w14:textId="77777777" w:rsidR="00B430CC" w:rsidRDefault="00B430CC" w:rsidP="00B430CC">
      <w:pPr>
        <w:jc w:val="center"/>
        <w:rPr>
          <w:sz w:val="22"/>
          <w:szCs w:val="22"/>
        </w:rPr>
      </w:pPr>
      <w:r w:rsidRPr="00727B63">
        <w:rPr>
          <w:sz w:val="22"/>
          <w:szCs w:val="22"/>
        </w:rPr>
        <w:t xml:space="preserve">Schița unității de cultură forestieră </w:t>
      </w:r>
      <w:r w:rsidRPr="00727B63">
        <w:rPr>
          <w:sz w:val="22"/>
          <w:szCs w:val="22"/>
          <w:lang w:val="en-US"/>
        </w:rPr>
        <w:t xml:space="preserve"> 1</w:t>
      </w:r>
      <w:r w:rsidRPr="00727B63">
        <w:rPr>
          <w:sz w:val="22"/>
          <w:szCs w:val="22"/>
        </w:rPr>
        <w:t>b.</w:t>
      </w:r>
    </w:p>
    <w:p w14:paraId="7F8C1629" w14:textId="77777777" w:rsidR="00B430CC" w:rsidRDefault="00B430CC" w:rsidP="00B430CC">
      <w:pPr>
        <w:rPr>
          <w:color w:val="000000" w:themeColor="text1"/>
          <w:sz w:val="22"/>
          <w:szCs w:val="22"/>
        </w:rPr>
      </w:pPr>
    </w:p>
    <w:p w14:paraId="3C3B24AC"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43FAA50A" w14:textId="77777777" w:rsidR="00B430CC" w:rsidRPr="00727B63" w:rsidRDefault="00B430CC" w:rsidP="00B430CC">
      <w:pPr>
        <w:rPr>
          <w:color w:val="000000" w:themeColor="text1"/>
          <w:sz w:val="22"/>
          <w:szCs w:val="22"/>
        </w:rPr>
      </w:pPr>
    </w:p>
    <w:tbl>
      <w:tblPr>
        <w:tblW w:w="9954" w:type="dxa"/>
        <w:tblInd w:w="108" w:type="dxa"/>
        <w:tblLook w:val="04A0" w:firstRow="1" w:lastRow="0" w:firstColumn="1" w:lastColumn="0" w:noHBand="0" w:noVBand="1"/>
      </w:tblPr>
      <w:tblGrid>
        <w:gridCol w:w="770"/>
        <w:gridCol w:w="4302"/>
        <w:gridCol w:w="968"/>
        <w:gridCol w:w="879"/>
        <w:gridCol w:w="865"/>
        <w:gridCol w:w="865"/>
        <w:gridCol w:w="1305"/>
      </w:tblGrid>
      <w:tr w:rsidR="00B430CC" w:rsidRPr="00C46B20" w14:paraId="159E0759" w14:textId="77777777" w:rsidTr="00B41E03">
        <w:trPr>
          <w:trHeight w:val="420"/>
        </w:trPr>
        <w:tc>
          <w:tcPr>
            <w:tcW w:w="9954" w:type="dxa"/>
            <w:gridSpan w:val="7"/>
            <w:tcBorders>
              <w:top w:val="nil"/>
              <w:left w:val="nil"/>
              <w:bottom w:val="nil"/>
              <w:right w:val="nil"/>
            </w:tcBorders>
            <w:shd w:val="clear" w:color="auto" w:fill="auto"/>
            <w:vAlign w:val="center"/>
            <w:hideMark/>
          </w:tcPr>
          <w:p w14:paraId="019A4036" w14:textId="77777777" w:rsidR="00B430CC" w:rsidRPr="00C46B20" w:rsidRDefault="00B430CC" w:rsidP="00791C87">
            <w:pPr>
              <w:jc w:val="center"/>
              <w:rPr>
                <w:b/>
                <w:bCs/>
                <w:sz w:val="22"/>
                <w:szCs w:val="22"/>
                <w:lang w:eastAsia="ro-RO"/>
              </w:rPr>
            </w:pPr>
            <w:proofErr w:type="spellStart"/>
            <w:r w:rsidRPr="00C46B20">
              <w:rPr>
                <w:b/>
                <w:bCs/>
                <w:sz w:val="22"/>
                <w:szCs w:val="22"/>
                <w:lang w:eastAsia="ro-RO"/>
              </w:rPr>
              <w:t>Ucf</w:t>
            </w:r>
            <w:proofErr w:type="spellEnd"/>
            <w:r w:rsidRPr="00C46B20">
              <w:rPr>
                <w:b/>
                <w:bCs/>
                <w:sz w:val="22"/>
                <w:szCs w:val="22"/>
                <w:lang w:eastAsia="ro-RO"/>
              </w:rPr>
              <w:t xml:space="preserve"> 1b          Împăduriri în suprafețe neparcurse cu tăieri de regenerare </w:t>
            </w:r>
            <w:proofErr w:type="spellStart"/>
            <w:r w:rsidRPr="00C46B20">
              <w:rPr>
                <w:b/>
                <w:bCs/>
                <w:sz w:val="22"/>
                <w:szCs w:val="22"/>
                <w:lang w:eastAsia="ro-RO"/>
              </w:rPr>
              <w:t>şi</w:t>
            </w:r>
            <w:proofErr w:type="spellEnd"/>
            <w:r w:rsidRPr="00C46B20">
              <w:rPr>
                <w:b/>
                <w:bCs/>
                <w:sz w:val="22"/>
                <w:szCs w:val="22"/>
                <w:lang w:eastAsia="ro-RO"/>
              </w:rPr>
              <w:t xml:space="preserve"> în poieni </w:t>
            </w:r>
            <w:proofErr w:type="spellStart"/>
            <w:r w:rsidRPr="00C46B20">
              <w:rPr>
                <w:b/>
                <w:bCs/>
                <w:sz w:val="22"/>
                <w:szCs w:val="22"/>
                <w:lang w:eastAsia="ro-RO"/>
              </w:rPr>
              <w:t>şi</w:t>
            </w:r>
            <w:proofErr w:type="spellEnd"/>
            <w:r w:rsidRPr="00C46B20">
              <w:rPr>
                <w:b/>
                <w:bCs/>
                <w:sz w:val="22"/>
                <w:szCs w:val="22"/>
                <w:lang w:eastAsia="ro-RO"/>
              </w:rPr>
              <w:t xml:space="preserve"> goluri.  (11,8 ha)</w:t>
            </w:r>
          </w:p>
        </w:tc>
      </w:tr>
      <w:tr w:rsidR="00B430CC" w:rsidRPr="00C46B20" w14:paraId="324357B0" w14:textId="77777777" w:rsidTr="00791C87">
        <w:trPr>
          <w:trHeight w:val="780"/>
        </w:trPr>
        <w:tc>
          <w:tcPr>
            <w:tcW w:w="9954" w:type="dxa"/>
            <w:gridSpan w:val="7"/>
            <w:tcBorders>
              <w:top w:val="nil"/>
              <w:left w:val="nil"/>
              <w:bottom w:val="single" w:sz="4" w:space="0" w:color="auto"/>
              <w:right w:val="nil"/>
            </w:tcBorders>
            <w:shd w:val="clear" w:color="auto" w:fill="auto"/>
            <w:vAlign w:val="center"/>
            <w:hideMark/>
          </w:tcPr>
          <w:p w14:paraId="6A8CAFDB" w14:textId="77777777" w:rsidR="00B430CC" w:rsidRPr="00C46B20" w:rsidRDefault="00B430CC" w:rsidP="00791C87">
            <w:pPr>
              <w:jc w:val="center"/>
              <w:rPr>
                <w:i/>
                <w:iCs/>
                <w:sz w:val="22"/>
                <w:szCs w:val="22"/>
                <w:lang w:eastAsia="ro-RO"/>
              </w:rPr>
            </w:pPr>
            <w:r w:rsidRPr="00C46B20">
              <w:rPr>
                <w:i/>
                <w:iCs/>
                <w:sz w:val="22"/>
                <w:szCs w:val="22"/>
                <w:lang w:eastAsia="ro-RO"/>
              </w:rPr>
              <w:t>Date inițiale: termenul de creștere - 1 an.  Înclinarea terenului până la 7</w:t>
            </w:r>
            <w:r w:rsidRPr="00C46B20">
              <w:rPr>
                <w:i/>
                <w:iCs/>
                <w:sz w:val="22"/>
                <w:szCs w:val="22"/>
                <w:vertAlign w:val="superscript"/>
                <w:lang w:eastAsia="ro-RO"/>
              </w:rPr>
              <w:t>0</w:t>
            </w:r>
            <w:r w:rsidRPr="00C46B20">
              <w:rPr>
                <w:i/>
                <w:iCs/>
                <w:sz w:val="22"/>
                <w:szCs w:val="22"/>
                <w:lang w:eastAsia="ro-RO"/>
              </w:rPr>
              <w:t>; îmburuienat mijlociu; schema de plantare 3,0x0,7m; compoziția-țel de regenerare:  7FR 2PA 1DT</w:t>
            </w:r>
          </w:p>
        </w:tc>
      </w:tr>
      <w:tr w:rsidR="00B430CC" w:rsidRPr="00C46B20" w14:paraId="356A9F66" w14:textId="77777777" w:rsidTr="00791C87">
        <w:trPr>
          <w:trHeight w:val="312"/>
        </w:trPr>
        <w:tc>
          <w:tcPr>
            <w:tcW w:w="77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C87C51D" w14:textId="77777777" w:rsidR="00B430CC" w:rsidRPr="00C46B20" w:rsidRDefault="00B430CC" w:rsidP="00791C87">
            <w:pPr>
              <w:jc w:val="center"/>
              <w:rPr>
                <w:sz w:val="22"/>
                <w:szCs w:val="22"/>
                <w:lang w:eastAsia="ro-RO"/>
              </w:rPr>
            </w:pPr>
            <w:r w:rsidRPr="00C46B20">
              <w:rPr>
                <w:sz w:val="22"/>
                <w:szCs w:val="22"/>
                <w:lang w:eastAsia="ro-RO"/>
              </w:rPr>
              <w:t>Nr. d/o</w:t>
            </w:r>
          </w:p>
        </w:tc>
        <w:tc>
          <w:tcPr>
            <w:tcW w:w="430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FA1E2FE" w14:textId="77777777" w:rsidR="00B430CC" w:rsidRPr="00C46B20" w:rsidRDefault="00B430CC" w:rsidP="00791C87">
            <w:pPr>
              <w:jc w:val="center"/>
              <w:rPr>
                <w:sz w:val="22"/>
                <w:szCs w:val="22"/>
                <w:lang w:eastAsia="ro-RO"/>
              </w:rPr>
            </w:pPr>
            <w:r w:rsidRPr="00C46B20">
              <w:rPr>
                <w:sz w:val="22"/>
                <w:szCs w:val="22"/>
                <w:lang w:eastAsia="ro-RO"/>
              </w:rPr>
              <w:t>Denumirea și conținutul operației</w:t>
            </w:r>
          </w:p>
        </w:tc>
        <w:tc>
          <w:tcPr>
            <w:tcW w:w="968"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08E14F8" w14:textId="77777777" w:rsidR="00B430CC" w:rsidRPr="00C46B20" w:rsidRDefault="00B430CC" w:rsidP="00791C87">
            <w:pPr>
              <w:jc w:val="center"/>
              <w:rPr>
                <w:sz w:val="22"/>
                <w:szCs w:val="22"/>
                <w:lang w:eastAsia="ro-RO"/>
              </w:rPr>
            </w:pPr>
            <w:r w:rsidRPr="00C46B20">
              <w:rPr>
                <w:sz w:val="22"/>
                <w:szCs w:val="22"/>
                <w:lang w:eastAsia="ro-RO"/>
              </w:rPr>
              <w:t>Unitatea de măsură</w:t>
            </w:r>
          </w:p>
        </w:tc>
        <w:tc>
          <w:tcPr>
            <w:tcW w:w="87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5C7611C" w14:textId="77777777" w:rsidR="00B430CC" w:rsidRPr="00C46B20" w:rsidRDefault="00B430CC" w:rsidP="00791C87">
            <w:pPr>
              <w:jc w:val="center"/>
              <w:rPr>
                <w:sz w:val="22"/>
                <w:szCs w:val="22"/>
                <w:lang w:eastAsia="ro-RO"/>
              </w:rPr>
            </w:pPr>
            <w:r w:rsidRPr="00C46B20">
              <w:rPr>
                <w:sz w:val="22"/>
                <w:szCs w:val="22"/>
                <w:lang w:eastAsia="ro-RO"/>
              </w:rPr>
              <w:t>Volumul lucrărilor</w:t>
            </w:r>
          </w:p>
        </w:tc>
        <w:tc>
          <w:tcPr>
            <w:tcW w:w="1730" w:type="dxa"/>
            <w:gridSpan w:val="2"/>
            <w:tcBorders>
              <w:top w:val="single" w:sz="4" w:space="0" w:color="auto"/>
              <w:left w:val="nil"/>
              <w:bottom w:val="single" w:sz="4" w:space="0" w:color="auto"/>
              <w:right w:val="single" w:sz="4" w:space="0" w:color="auto"/>
            </w:tcBorders>
            <w:shd w:val="clear" w:color="000000" w:fill="FFFFFF"/>
            <w:vAlign w:val="center"/>
            <w:hideMark/>
          </w:tcPr>
          <w:p w14:paraId="0CE5420C" w14:textId="77777777" w:rsidR="00B430CC" w:rsidRPr="00C46B20" w:rsidRDefault="00B430CC" w:rsidP="00791C87">
            <w:pPr>
              <w:jc w:val="center"/>
              <w:rPr>
                <w:sz w:val="22"/>
                <w:szCs w:val="22"/>
                <w:lang w:eastAsia="ro-RO"/>
              </w:rPr>
            </w:pPr>
            <w:r w:rsidRPr="00C46B20">
              <w:rPr>
                <w:sz w:val="22"/>
                <w:szCs w:val="22"/>
                <w:lang w:eastAsia="ro-RO"/>
              </w:rPr>
              <w:t>Cantitatea necesara</w:t>
            </w:r>
          </w:p>
        </w:tc>
        <w:tc>
          <w:tcPr>
            <w:tcW w:w="1305"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522375CA" w14:textId="77777777" w:rsidR="00B430CC" w:rsidRPr="00C46B20" w:rsidRDefault="00B430CC" w:rsidP="00791C87">
            <w:pPr>
              <w:jc w:val="center"/>
              <w:rPr>
                <w:sz w:val="22"/>
                <w:szCs w:val="22"/>
                <w:lang w:eastAsia="ro-RO"/>
              </w:rPr>
            </w:pPr>
            <w:r w:rsidRPr="00C46B20">
              <w:rPr>
                <w:sz w:val="22"/>
                <w:szCs w:val="22"/>
                <w:lang w:eastAsia="ro-RO"/>
              </w:rPr>
              <w:t>Total general, lei</w:t>
            </w:r>
          </w:p>
        </w:tc>
      </w:tr>
      <w:tr w:rsidR="00B430CC" w:rsidRPr="00C46B20" w14:paraId="0C1CC080" w14:textId="77777777" w:rsidTr="00791C87">
        <w:trPr>
          <w:trHeight w:val="1256"/>
        </w:trPr>
        <w:tc>
          <w:tcPr>
            <w:tcW w:w="770" w:type="dxa"/>
            <w:vMerge/>
            <w:tcBorders>
              <w:top w:val="nil"/>
              <w:left w:val="single" w:sz="4" w:space="0" w:color="auto"/>
              <w:bottom w:val="single" w:sz="4" w:space="0" w:color="000000"/>
              <w:right w:val="single" w:sz="4" w:space="0" w:color="auto"/>
            </w:tcBorders>
            <w:vAlign w:val="center"/>
            <w:hideMark/>
          </w:tcPr>
          <w:p w14:paraId="5671DDCD" w14:textId="77777777" w:rsidR="00B430CC" w:rsidRPr="00C46B20" w:rsidRDefault="00B430CC" w:rsidP="00791C87">
            <w:pPr>
              <w:rPr>
                <w:sz w:val="22"/>
                <w:szCs w:val="22"/>
                <w:lang w:eastAsia="ro-RO"/>
              </w:rPr>
            </w:pPr>
          </w:p>
        </w:tc>
        <w:tc>
          <w:tcPr>
            <w:tcW w:w="4302" w:type="dxa"/>
            <w:vMerge/>
            <w:tcBorders>
              <w:top w:val="nil"/>
              <w:left w:val="single" w:sz="4" w:space="0" w:color="auto"/>
              <w:bottom w:val="single" w:sz="4" w:space="0" w:color="000000"/>
              <w:right w:val="single" w:sz="4" w:space="0" w:color="auto"/>
            </w:tcBorders>
            <w:vAlign w:val="center"/>
            <w:hideMark/>
          </w:tcPr>
          <w:p w14:paraId="6956E1D4" w14:textId="77777777" w:rsidR="00B430CC" w:rsidRPr="00C46B20" w:rsidRDefault="00B430CC" w:rsidP="00791C87">
            <w:pPr>
              <w:rPr>
                <w:sz w:val="22"/>
                <w:szCs w:val="22"/>
                <w:lang w:eastAsia="ro-RO"/>
              </w:rPr>
            </w:pPr>
          </w:p>
        </w:tc>
        <w:tc>
          <w:tcPr>
            <w:tcW w:w="968" w:type="dxa"/>
            <w:vMerge/>
            <w:tcBorders>
              <w:top w:val="nil"/>
              <w:left w:val="single" w:sz="4" w:space="0" w:color="auto"/>
              <w:bottom w:val="single" w:sz="4" w:space="0" w:color="auto"/>
              <w:right w:val="single" w:sz="4" w:space="0" w:color="auto"/>
            </w:tcBorders>
            <w:vAlign w:val="center"/>
            <w:hideMark/>
          </w:tcPr>
          <w:p w14:paraId="4522727C" w14:textId="77777777" w:rsidR="00B430CC" w:rsidRPr="00C46B20" w:rsidRDefault="00B430CC" w:rsidP="00791C87">
            <w:pPr>
              <w:rPr>
                <w:sz w:val="22"/>
                <w:szCs w:val="22"/>
                <w:lang w:eastAsia="ro-RO"/>
              </w:rPr>
            </w:pPr>
          </w:p>
        </w:tc>
        <w:tc>
          <w:tcPr>
            <w:tcW w:w="879" w:type="dxa"/>
            <w:vMerge/>
            <w:tcBorders>
              <w:top w:val="nil"/>
              <w:left w:val="single" w:sz="4" w:space="0" w:color="auto"/>
              <w:bottom w:val="single" w:sz="4" w:space="0" w:color="auto"/>
              <w:right w:val="single" w:sz="4" w:space="0" w:color="auto"/>
            </w:tcBorders>
            <w:vAlign w:val="center"/>
            <w:hideMark/>
          </w:tcPr>
          <w:p w14:paraId="558ECB2C" w14:textId="77777777" w:rsidR="00B430CC" w:rsidRPr="00C46B20" w:rsidRDefault="00B430CC" w:rsidP="00791C87">
            <w:pPr>
              <w:rPr>
                <w:sz w:val="22"/>
                <w:szCs w:val="22"/>
                <w:lang w:eastAsia="ro-RO"/>
              </w:rPr>
            </w:pPr>
          </w:p>
        </w:tc>
        <w:tc>
          <w:tcPr>
            <w:tcW w:w="865" w:type="dxa"/>
            <w:tcBorders>
              <w:top w:val="nil"/>
              <w:left w:val="nil"/>
              <w:bottom w:val="single" w:sz="4" w:space="0" w:color="auto"/>
              <w:right w:val="single" w:sz="4" w:space="0" w:color="auto"/>
            </w:tcBorders>
            <w:shd w:val="clear" w:color="000000" w:fill="FFFFFF"/>
            <w:textDirection w:val="btLr"/>
            <w:vAlign w:val="center"/>
            <w:hideMark/>
          </w:tcPr>
          <w:p w14:paraId="621545CD" w14:textId="77777777" w:rsidR="00B430CC" w:rsidRPr="00C46B20" w:rsidRDefault="00B430CC" w:rsidP="00791C87">
            <w:pPr>
              <w:jc w:val="center"/>
              <w:rPr>
                <w:sz w:val="22"/>
                <w:szCs w:val="22"/>
                <w:lang w:eastAsia="ro-RO"/>
              </w:rPr>
            </w:pPr>
            <w:r w:rsidRPr="00C46B20">
              <w:rPr>
                <w:sz w:val="22"/>
                <w:szCs w:val="22"/>
                <w:lang w:eastAsia="ro-RO"/>
              </w:rPr>
              <w:t>Agregatului schimb, h</w:t>
            </w:r>
          </w:p>
        </w:tc>
        <w:tc>
          <w:tcPr>
            <w:tcW w:w="865" w:type="dxa"/>
            <w:tcBorders>
              <w:top w:val="nil"/>
              <w:left w:val="nil"/>
              <w:bottom w:val="single" w:sz="4" w:space="0" w:color="auto"/>
              <w:right w:val="single" w:sz="4" w:space="0" w:color="auto"/>
            </w:tcBorders>
            <w:shd w:val="clear" w:color="000000" w:fill="FFFFFF"/>
            <w:textDirection w:val="btLr"/>
            <w:vAlign w:val="center"/>
            <w:hideMark/>
          </w:tcPr>
          <w:p w14:paraId="6523BC1C" w14:textId="77777777" w:rsidR="00B430CC" w:rsidRPr="00C46B20" w:rsidRDefault="00B430CC" w:rsidP="00791C87">
            <w:pPr>
              <w:jc w:val="center"/>
              <w:rPr>
                <w:sz w:val="22"/>
                <w:szCs w:val="22"/>
                <w:lang w:eastAsia="ro-RO"/>
              </w:rPr>
            </w:pPr>
            <w:r w:rsidRPr="00C46B20">
              <w:rPr>
                <w:sz w:val="22"/>
                <w:szCs w:val="22"/>
                <w:lang w:eastAsia="ro-RO"/>
              </w:rPr>
              <w:t xml:space="preserve">Zile-om </w:t>
            </w:r>
          </w:p>
        </w:tc>
        <w:tc>
          <w:tcPr>
            <w:tcW w:w="1305" w:type="dxa"/>
            <w:vMerge/>
            <w:tcBorders>
              <w:top w:val="nil"/>
              <w:left w:val="single" w:sz="4" w:space="0" w:color="auto"/>
              <w:bottom w:val="single" w:sz="4" w:space="0" w:color="000000"/>
              <w:right w:val="single" w:sz="4" w:space="0" w:color="auto"/>
            </w:tcBorders>
            <w:vAlign w:val="center"/>
            <w:hideMark/>
          </w:tcPr>
          <w:p w14:paraId="26F47AEE" w14:textId="77777777" w:rsidR="00B430CC" w:rsidRPr="00C46B20" w:rsidRDefault="00B430CC" w:rsidP="00791C87">
            <w:pPr>
              <w:rPr>
                <w:sz w:val="22"/>
                <w:szCs w:val="22"/>
                <w:lang w:eastAsia="ro-RO"/>
              </w:rPr>
            </w:pPr>
          </w:p>
        </w:tc>
      </w:tr>
      <w:tr w:rsidR="00B430CC" w:rsidRPr="00C46B20" w14:paraId="2D184A26" w14:textId="77777777" w:rsidTr="00791C87">
        <w:trPr>
          <w:trHeight w:val="312"/>
        </w:trPr>
        <w:tc>
          <w:tcPr>
            <w:tcW w:w="995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6119F47" w14:textId="77777777" w:rsidR="00B430CC" w:rsidRPr="00C46B20" w:rsidRDefault="00B430CC" w:rsidP="00791C87">
            <w:pPr>
              <w:jc w:val="center"/>
              <w:rPr>
                <w:b/>
                <w:bCs/>
                <w:sz w:val="22"/>
                <w:szCs w:val="22"/>
                <w:lang w:eastAsia="ro-RO"/>
              </w:rPr>
            </w:pPr>
            <w:r w:rsidRPr="00C46B20">
              <w:rPr>
                <w:b/>
                <w:bCs/>
                <w:sz w:val="22"/>
                <w:szCs w:val="22"/>
                <w:lang w:eastAsia="ro-RO"/>
              </w:rPr>
              <w:t>Lucrări  de pregătire a solului și împădurire</w:t>
            </w:r>
          </w:p>
        </w:tc>
      </w:tr>
      <w:tr w:rsidR="00B430CC" w:rsidRPr="00C46B20" w14:paraId="6D3C1AA2" w14:textId="77777777" w:rsidTr="00791C87">
        <w:trPr>
          <w:trHeight w:val="368"/>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17E1681A" w14:textId="77777777" w:rsidR="00B430CC" w:rsidRPr="00C46B20" w:rsidRDefault="00B430CC" w:rsidP="00791C87">
            <w:pPr>
              <w:jc w:val="center"/>
              <w:rPr>
                <w:sz w:val="22"/>
                <w:szCs w:val="22"/>
                <w:lang w:eastAsia="ro-RO"/>
              </w:rPr>
            </w:pPr>
            <w:r w:rsidRPr="00C46B20">
              <w:rPr>
                <w:sz w:val="22"/>
                <w:szCs w:val="22"/>
                <w:lang w:eastAsia="ro-RO"/>
              </w:rPr>
              <w:t>1</w:t>
            </w:r>
          </w:p>
        </w:tc>
        <w:tc>
          <w:tcPr>
            <w:tcW w:w="4302" w:type="dxa"/>
            <w:tcBorders>
              <w:top w:val="nil"/>
              <w:left w:val="nil"/>
              <w:bottom w:val="single" w:sz="4" w:space="0" w:color="auto"/>
              <w:right w:val="single" w:sz="4" w:space="0" w:color="auto"/>
            </w:tcBorders>
            <w:shd w:val="clear" w:color="auto" w:fill="auto"/>
            <w:vAlign w:val="center"/>
            <w:hideMark/>
          </w:tcPr>
          <w:p w14:paraId="3D636E2F" w14:textId="77777777" w:rsidR="00B430CC" w:rsidRPr="00C46B20" w:rsidRDefault="00B430CC" w:rsidP="00791C87">
            <w:pPr>
              <w:rPr>
                <w:sz w:val="22"/>
                <w:szCs w:val="22"/>
                <w:lang w:eastAsia="ro-RO"/>
              </w:rPr>
            </w:pPr>
            <w:r w:rsidRPr="00C46B20">
              <w:rPr>
                <w:sz w:val="22"/>
                <w:szCs w:val="22"/>
                <w:lang w:eastAsia="ro-RO"/>
              </w:rPr>
              <w:t xml:space="preserve">Defrișarea mecanizată a arbuștilor și arborilor </w:t>
            </w:r>
          </w:p>
        </w:tc>
        <w:tc>
          <w:tcPr>
            <w:tcW w:w="968" w:type="dxa"/>
            <w:tcBorders>
              <w:top w:val="nil"/>
              <w:left w:val="nil"/>
              <w:bottom w:val="single" w:sz="4" w:space="0" w:color="auto"/>
              <w:right w:val="single" w:sz="4" w:space="0" w:color="auto"/>
            </w:tcBorders>
            <w:shd w:val="clear" w:color="auto" w:fill="auto"/>
            <w:vAlign w:val="center"/>
            <w:hideMark/>
          </w:tcPr>
          <w:p w14:paraId="2A86D884"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122D18D2" w14:textId="77777777" w:rsidR="00B430CC" w:rsidRPr="00C46B20" w:rsidRDefault="00B430CC" w:rsidP="00791C87">
            <w:pPr>
              <w:jc w:val="center"/>
              <w:rPr>
                <w:sz w:val="22"/>
                <w:szCs w:val="22"/>
                <w:lang w:eastAsia="ro-RO"/>
              </w:rPr>
            </w:pPr>
            <w:r w:rsidRPr="00C46B20">
              <w:rPr>
                <w:sz w:val="22"/>
                <w:szCs w:val="22"/>
                <w:lang w:eastAsia="ro-RO"/>
              </w:rPr>
              <w:t>11,8</w:t>
            </w:r>
          </w:p>
        </w:tc>
        <w:tc>
          <w:tcPr>
            <w:tcW w:w="865" w:type="dxa"/>
            <w:tcBorders>
              <w:top w:val="nil"/>
              <w:left w:val="nil"/>
              <w:bottom w:val="single" w:sz="4" w:space="0" w:color="auto"/>
              <w:right w:val="single" w:sz="4" w:space="0" w:color="auto"/>
            </w:tcBorders>
            <w:shd w:val="clear" w:color="auto" w:fill="auto"/>
            <w:noWrap/>
            <w:vAlign w:val="center"/>
            <w:hideMark/>
          </w:tcPr>
          <w:p w14:paraId="671DF419" w14:textId="77777777" w:rsidR="00B430CC" w:rsidRPr="00C46B20" w:rsidRDefault="00B430CC" w:rsidP="00791C87">
            <w:pPr>
              <w:jc w:val="center"/>
              <w:rPr>
                <w:sz w:val="22"/>
                <w:szCs w:val="22"/>
                <w:lang w:eastAsia="ro-RO"/>
              </w:rPr>
            </w:pPr>
            <w:r w:rsidRPr="00C46B20">
              <w:rPr>
                <w:sz w:val="22"/>
                <w:szCs w:val="22"/>
                <w:lang w:eastAsia="ro-RO"/>
              </w:rPr>
              <w:t>147,50</w:t>
            </w:r>
          </w:p>
        </w:tc>
        <w:tc>
          <w:tcPr>
            <w:tcW w:w="865" w:type="dxa"/>
            <w:tcBorders>
              <w:top w:val="nil"/>
              <w:left w:val="nil"/>
              <w:bottom w:val="single" w:sz="4" w:space="0" w:color="auto"/>
              <w:right w:val="single" w:sz="4" w:space="0" w:color="auto"/>
            </w:tcBorders>
            <w:shd w:val="clear" w:color="auto" w:fill="auto"/>
            <w:noWrap/>
            <w:vAlign w:val="center"/>
            <w:hideMark/>
          </w:tcPr>
          <w:p w14:paraId="032A4BB0"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08A641EF" w14:textId="77777777" w:rsidR="00B430CC" w:rsidRPr="00C46B20" w:rsidRDefault="00B430CC" w:rsidP="00791C87">
            <w:pPr>
              <w:jc w:val="center"/>
              <w:rPr>
                <w:sz w:val="22"/>
                <w:szCs w:val="22"/>
                <w:lang w:eastAsia="ro-RO"/>
              </w:rPr>
            </w:pPr>
            <w:r w:rsidRPr="00C46B20">
              <w:rPr>
                <w:sz w:val="22"/>
                <w:szCs w:val="22"/>
                <w:lang w:eastAsia="ro-RO"/>
              </w:rPr>
              <w:t>54559,04</w:t>
            </w:r>
          </w:p>
        </w:tc>
      </w:tr>
      <w:tr w:rsidR="00B430CC" w:rsidRPr="00C46B20" w14:paraId="5DD9EBDF" w14:textId="77777777" w:rsidTr="00791C87">
        <w:trPr>
          <w:trHeight w:val="291"/>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35D69B26" w14:textId="77777777" w:rsidR="00B430CC" w:rsidRPr="00C46B20" w:rsidRDefault="00B430CC" w:rsidP="00791C87">
            <w:pPr>
              <w:jc w:val="center"/>
              <w:rPr>
                <w:sz w:val="22"/>
                <w:szCs w:val="22"/>
                <w:lang w:eastAsia="ro-RO"/>
              </w:rPr>
            </w:pPr>
            <w:r w:rsidRPr="00C46B20">
              <w:rPr>
                <w:sz w:val="22"/>
                <w:szCs w:val="22"/>
                <w:lang w:eastAsia="ro-RO"/>
              </w:rPr>
              <w:t>2</w:t>
            </w:r>
          </w:p>
        </w:tc>
        <w:tc>
          <w:tcPr>
            <w:tcW w:w="4302" w:type="dxa"/>
            <w:tcBorders>
              <w:top w:val="nil"/>
              <w:left w:val="nil"/>
              <w:bottom w:val="single" w:sz="4" w:space="0" w:color="auto"/>
              <w:right w:val="single" w:sz="4" w:space="0" w:color="auto"/>
            </w:tcBorders>
            <w:shd w:val="clear" w:color="auto" w:fill="auto"/>
            <w:vAlign w:val="center"/>
            <w:hideMark/>
          </w:tcPr>
          <w:p w14:paraId="050AD780" w14:textId="77777777" w:rsidR="00B430CC" w:rsidRPr="00C46B20" w:rsidRDefault="00B430CC" w:rsidP="00791C87">
            <w:pPr>
              <w:rPr>
                <w:sz w:val="22"/>
                <w:szCs w:val="22"/>
                <w:lang w:eastAsia="ro-RO"/>
              </w:rPr>
            </w:pPr>
            <w:r w:rsidRPr="00C46B20">
              <w:rPr>
                <w:sz w:val="22"/>
                <w:szCs w:val="22"/>
                <w:lang w:eastAsia="ro-RO"/>
              </w:rPr>
              <w:t xml:space="preserve">Curățirea suprafeței de rămășițele vegetale  (scoaterea la </w:t>
            </w:r>
            <w:proofErr w:type="spellStart"/>
            <w:r w:rsidRPr="00C46B20">
              <w:rPr>
                <w:sz w:val="22"/>
                <w:szCs w:val="22"/>
                <w:lang w:eastAsia="ro-RO"/>
              </w:rPr>
              <w:t>margina</w:t>
            </w:r>
            <w:proofErr w:type="spellEnd"/>
            <w:r w:rsidRPr="00C46B20">
              <w:rPr>
                <w:sz w:val="22"/>
                <w:szCs w:val="22"/>
                <w:lang w:eastAsia="ro-RO"/>
              </w:rPr>
              <w:t xml:space="preserve"> sectorului)</w:t>
            </w:r>
          </w:p>
        </w:tc>
        <w:tc>
          <w:tcPr>
            <w:tcW w:w="968" w:type="dxa"/>
            <w:tcBorders>
              <w:top w:val="nil"/>
              <w:left w:val="nil"/>
              <w:bottom w:val="single" w:sz="4" w:space="0" w:color="auto"/>
              <w:right w:val="single" w:sz="4" w:space="0" w:color="auto"/>
            </w:tcBorders>
            <w:shd w:val="clear" w:color="auto" w:fill="auto"/>
            <w:vAlign w:val="center"/>
            <w:hideMark/>
          </w:tcPr>
          <w:p w14:paraId="0BFA030C"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1153AA05" w14:textId="77777777" w:rsidR="00B430CC" w:rsidRPr="00C46B20" w:rsidRDefault="00B430CC" w:rsidP="00791C87">
            <w:pPr>
              <w:jc w:val="center"/>
              <w:rPr>
                <w:sz w:val="22"/>
                <w:szCs w:val="22"/>
                <w:lang w:eastAsia="ro-RO"/>
              </w:rPr>
            </w:pPr>
            <w:r w:rsidRPr="00C46B20">
              <w:rPr>
                <w:sz w:val="22"/>
                <w:szCs w:val="22"/>
                <w:lang w:eastAsia="ro-RO"/>
              </w:rPr>
              <w:t>11,8</w:t>
            </w:r>
          </w:p>
        </w:tc>
        <w:tc>
          <w:tcPr>
            <w:tcW w:w="865" w:type="dxa"/>
            <w:tcBorders>
              <w:top w:val="nil"/>
              <w:left w:val="nil"/>
              <w:bottom w:val="single" w:sz="4" w:space="0" w:color="auto"/>
              <w:right w:val="single" w:sz="4" w:space="0" w:color="auto"/>
            </w:tcBorders>
            <w:shd w:val="clear" w:color="auto" w:fill="auto"/>
            <w:noWrap/>
            <w:vAlign w:val="center"/>
            <w:hideMark/>
          </w:tcPr>
          <w:p w14:paraId="51AE404E" w14:textId="77777777" w:rsidR="00B430CC" w:rsidRPr="00C46B20" w:rsidRDefault="00B430CC" w:rsidP="00791C87">
            <w:pPr>
              <w:jc w:val="center"/>
              <w:rPr>
                <w:sz w:val="22"/>
                <w:szCs w:val="22"/>
                <w:lang w:eastAsia="ro-RO"/>
              </w:rPr>
            </w:pPr>
            <w:r w:rsidRPr="00C46B20">
              <w:rPr>
                <w:sz w:val="22"/>
                <w:szCs w:val="22"/>
                <w:lang w:eastAsia="ro-RO"/>
              </w:rPr>
              <w:t>84,29</w:t>
            </w:r>
          </w:p>
        </w:tc>
        <w:tc>
          <w:tcPr>
            <w:tcW w:w="865" w:type="dxa"/>
            <w:tcBorders>
              <w:top w:val="nil"/>
              <w:left w:val="nil"/>
              <w:bottom w:val="single" w:sz="4" w:space="0" w:color="auto"/>
              <w:right w:val="single" w:sz="4" w:space="0" w:color="auto"/>
            </w:tcBorders>
            <w:shd w:val="clear" w:color="auto" w:fill="auto"/>
            <w:noWrap/>
            <w:vAlign w:val="center"/>
            <w:hideMark/>
          </w:tcPr>
          <w:p w14:paraId="24E5DCE9"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215891B1" w14:textId="77777777" w:rsidR="00B430CC" w:rsidRPr="00C46B20" w:rsidRDefault="00B430CC" w:rsidP="00791C87">
            <w:pPr>
              <w:jc w:val="center"/>
              <w:rPr>
                <w:sz w:val="22"/>
                <w:szCs w:val="22"/>
                <w:lang w:eastAsia="ro-RO"/>
              </w:rPr>
            </w:pPr>
            <w:r w:rsidRPr="00C46B20">
              <w:rPr>
                <w:sz w:val="22"/>
                <w:szCs w:val="22"/>
                <w:lang w:eastAsia="ro-RO"/>
              </w:rPr>
              <w:t>52161,13</w:t>
            </w:r>
          </w:p>
        </w:tc>
      </w:tr>
      <w:tr w:rsidR="00B430CC" w:rsidRPr="00C46B20" w14:paraId="1BA8D9D5" w14:textId="77777777" w:rsidTr="00791C87">
        <w:trPr>
          <w:trHeight w:val="427"/>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0C3AA92D" w14:textId="77777777" w:rsidR="00B430CC" w:rsidRPr="00C46B20" w:rsidRDefault="00B430CC" w:rsidP="00791C87">
            <w:pPr>
              <w:jc w:val="center"/>
              <w:rPr>
                <w:sz w:val="22"/>
                <w:szCs w:val="22"/>
                <w:lang w:eastAsia="ro-RO"/>
              </w:rPr>
            </w:pPr>
            <w:r w:rsidRPr="00C46B20">
              <w:rPr>
                <w:sz w:val="22"/>
                <w:szCs w:val="22"/>
                <w:lang w:eastAsia="ro-RO"/>
              </w:rPr>
              <w:t>3</w:t>
            </w:r>
          </w:p>
        </w:tc>
        <w:tc>
          <w:tcPr>
            <w:tcW w:w="4302" w:type="dxa"/>
            <w:tcBorders>
              <w:top w:val="nil"/>
              <w:left w:val="nil"/>
              <w:bottom w:val="single" w:sz="4" w:space="0" w:color="auto"/>
              <w:right w:val="single" w:sz="4" w:space="0" w:color="auto"/>
            </w:tcBorders>
            <w:shd w:val="clear" w:color="auto" w:fill="auto"/>
            <w:vAlign w:val="center"/>
            <w:hideMark/>
          </w:tcPr>
          <w:p w14:paraId="4178CAAF" w14:textId="77777777" w:rsidR="00B430CC" w:rsidRPr="00C46B20" w:rsidRDefault="00B430CC" w:rsidP="00791C87">
            <w:pPr>
              <w:rPr>
                <w:sz w:val="22"/>
                <w:szCs w:val="22"/>
                <w:lang w:eastAsia="ro-RO"/>
              </w:rPr>
            </w:pPr>
            <w:r w:rsidRPr="00C46B20">
              <w:rPr>
                <w:sz w:val="22"/>
                <w:szCs w:val="22"/>
                <w:lang w:eastAsia="ro-RO"/>
              </w:rPr>
              <w:t>Nivelarea terenului (astuparea râpelor și gropilor)</w:t>
            </w:r>
          </w:p>
        </w:tc>
        <w:tc>
          <w:tcPr>
            <w:tcW w:w="968" w:type="dxa"/>
            <w:tcBorders>
              <w:top w:val="nil"/>
              <w:left w:val="nil"/>
              <w:bottom w:val="single" w:sz="4" w:space="0" w:color="auto"/>
              <w:right w:val="single" w:sz="4" w:space="0" w:color="auto"/>
            </w:tcBorders>
            <w:shd w:val="clear" w:color="auto" w:fill="auto"/>
            <w:vAlign w:val="center"/>
            <w:hideMark/>
          </w:tcPr>
          <w:p w14:paraId="52048346"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122CFD42" w14:textId="77777777" w:rsidR="00B430CC" w:rsidRPr="00C46B20" w:rsidRDefault="00B430CC" w:rsidP="00791C87">
            <w:pPr>
              <w:jc w:val="center"/>
              <w:rPr>
                <w:sz w:val="22"/>
                <w:szCs w:val="22"/>
                <w:lang w:eastAsia="ro-RO"/>
              </w:rPr>
            </w:pPr>
            <w:r w:rsidRPr="00C46B20">
              <w:rPr>
                <w:sz w:val="22"/>
                <w:szCs w:val="22"/>
                <w:lang w:eastAsia="ro-RO"/>
              </w:rPr>
              <w:t>11,8</w:t>
            </w:r>
          </w:p>
        </w:tc>
        <w:tc>
          <w:tcPr>
            <w:tcW w:w="865" w:type="dxa"/>
            <w:tcBorders>
              <w:top w:val="nil"/>
              <w:left w:val="nil"/>
              <w:bottom w:val="single" w:sz="4" w:space="0" w:color="auto"/>
              <w:right w:val="single" w:sz="4" w:space="0" w:color="auto"/>
            </w:tcBorders>
            <w:shd w:val="clear" w:color="auto" w:fill="auto"/>
            <w:noWrap/>
            <w:vAlign w:val="center"/>
            <w:hideMark/>
          </w:tcPr>
          <w:p w14:paraId="62FC84DF" w14:textId="77777777" w:rsidR="00B430CC" w:rsidRPr="00C46B20" w:rsidRDefault="00B430CC" w:rsidP="00791C87">
            <w:pPr>
              <w:jc w:val="center"/>
              <w:rPr>
                <w:sz w:val="22"/>
                <w:szCs w:val="22"/>
                <w:lang w:eastAsia="ro-RO"/>
              </w:rPr>
            </w:pPr>
            <w:r w:rsidRPr="00C46B20">
              <w:rPr>
                <w:sz w:val="22"/>
                <w:szCs w:val="22"/>
                <w:lang w:eastAsia="ro-RO"/>
              </w:rPr>
              <w:t>84,29</w:t>
            </w:r>
          </w:p>
        </w:tc>
        <w:tc>
          <w:tcPr>
            <w:tcW w:w="865" w:type="dxa"/>
            <w:tcBorders>
              <w:top w:val="nil"/>
              <w:left w:val="nil"/>
              <w:bottom w:val="single" w:sz="4" w:space="0" w:color="auto"/>
              <w:right w:val="single" w:sz="4" w:space="0" w:color="auto"/>
            </w:tcBorders>
            <w:shd w:val="clear" w:color="auto" w:fill="auto"/>
            <w:noWrap/>
            <w:vAlign w:val="center"/>
            <w:hideMark/>
          </w:tcPr>
          <w:p w14:paraId="0C824C30"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7DB1737F" w14:textId="77777777" w:rsidR="00B430CC" w:rsidRPr="00C46B20" w:rsidRDefault="00B430CC" w:rsidP="00791C87">
            <w:pPr>
              <w:jc w:val="center"/>
              <w:rPr>
                <w:sz w:val="22"/>
                <w:szCs w:val="22"/>
                <w:lang w:eastAsia="ro-RO"/>
              </w:rPr>
            </w:pPr>
            <w:r w:rsidRPr="00C46B20">
              <w:rPr>
                <w:sz w:val="22"/>
                <w:szCs w:val="22"/>
                <w:lang w:eastAsia="ro-RO"/>
              </w:rPr>
              <w:t>52161,13</w:t>
            </w:r>
          </w:p>
        </w:tc>
      </w:tr>
      <w:tr w:rsidR="00B430CC" w:rsidRPr="00C46B20" w14:paraId="01B5630F" w14:textId="77777777" w:rsidTr="00791C87">
        <w:trPr>
          <w:trHeight w:val="624"/>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37B97C3F" w14:textId="77777777" w:rsidR="00B430CC" w:rsidRPr="00C46B20" w:rsidRDefault="00B430CC" w:rsidP="00791C87">
            <w:pPr>
              <w:jc w:val="center"/>
              <w:rPr>
                <w:sz w:val="22"/>
                <w:szCs w:val="22"/>
                <w:lang w:eastAsia="ro-RO"/>
              </w:rPr>
            </w:pPr>
            <w:r w:rsidRPr="00C46B20">
              <w:rPr>
                <w:sz w:val="22"/>
                <w:szCs w:val="22"/>
                <w:lang w:eastAsia="ro-RO"/>
              </w:rPr>
              <w:t>4</w:t>
            </w:r>
          </w:p>
        </w:tc>
        <w:tc>
          <w:tcPr>
            <w:tcW w:w="4302" w:type="dxa"/>
            <w:tcBorders>
              <w:top w:val="nil"/>
              <w:left w:val="nil"/>
              <w:bottom w:val="single" w:sz="4" w:space="0" w:color="auto"/>
              <w:right w:val="single" w:sz="4" w:space="0" w:color="auto"/>
            </w:tcBorders>
            <w:shd w:val="clear" w:color="auto" w:fill="auto"/>
            <w:vAlign w:val="center"/>
            <w:hideMark/>
          </w:tcPr>
          <w:p w14:paraId="61E05BBF" w14:textId="77777777" w:rsidR="00B430CC" w:rsidRPr="00C46B20" w:rsidRDefault="00B430CC" w:rsidP="00791C87">
            <w:pPr>
              <w:rPr>
                <w:sz w:val="22"/>
                <w:szCs w:val="22"/>
                <w:lang w:eastAsia="ro-RO"/>
              </w:rPr>
            </w:pPr>
            <w:r w:rsidRPr="00C46B20">
              <w:rPr>
                <w:sz w:val="22"/>
                <w:szCs w:val="22"/>
                <w:lang w:eastAsia="ro-RO"/>
              </w:rPr>
              <w:t>Încărcarea, descărcarea, transportarea rămășiților vegetale</w:t>
            </w:r>
          </w:p>
        </w:tc>
        <w:tc>
          <w:tcPr>
            <w:tcW w:w="968" w:type="dxa"/>
            <w:tcBorders>
              <w:top w:val="nil"/>
              <w:left w:val="nil"/>
              <w:bottom w:val="single" w:sz="4" w:space="0" w:color="auto"/>
              <w:right w:val="single" w:sz="4" w:space="0" w:color="auto"/>
            </w:tcBorders>
            <w:shd w:val="clear" w:color="auto" w:fill="auto"/>
            <w:noWrap/>
            <w:vAlign w:val="center"/>
            <w:hideMark/>
          </w:tcPr>
          <w:p w14:paraId="772C8693" w14:textId="77777777" w:rsidR="00B430CC" w:rsidRPr="00C46B20" w:rsidRDefault="00B430CC" w:rsidP="00791C87">
            <w:pPr>
              <w:jc w:val="center"/>
              <w:rPr>
                <w:sz w:val="22"/>
                <w:szCs w:val="22"/>
                <w:lang w:eastAsia="ro-RO"/>
              </w:rPr>
            </w:pPr>
            <w:r w:rsidRPr="00C46B20">
              <w:rPr>
                <w:sz w:val="22"/>
                <w:szCs w:val="22"/>
                <w:lang w:eastAsia="ro-RO"/>
              </w:rPr>
              <w:t>tone</w:t>
            </w:r>
          </w:p>
        </w:tc>
        <w:tc>
          <w:tcPr>
            <w:tcW w:w="879" w:type="dxa"/>
            <w:tcBorders>
              <w:top w:val="nil"/>
              <w:left w:val="nil"/>
              <w:bottom w:val="single" w:sz="4" w:space="0" w:color="auto"/>
              <w:right w:val="single" w:sz="4" w:space="0" w:color="auto"/>
            </w:tcBorders>
            <w:shd w:val="clear" w:color="auto" w:fill="auto"/>
            <w:noWrap/>
            <w:vAlign w:val="center"/>
            <w:hideMark/>
          </w:tcPr>
          <w:p w14:paraId="0233AD97" w14:textId="77777777" w:rsidR="00B430CC" w:rsidRPr="00C46B20" w:rsidRDefault="00B430CC" w:rsidP="00791C87">
            <w:pPr>
              <w:jc w:val="center"/>
              <w:rPr>
                <w:sz w:val="22"/>
                <w:szCs w:val="22"/>
                <w:lang w:eastAsia="ro-RO"/>
              </w:rPr>
            </w:pPr>
            <w:r w:rsidRPr="00C46B20">
              <w:rPr>
                <w:sz w:val="22"/>
                <w:szCs w:val="22"/>
                <w:lang w:eastAsia="ro-RO"/>
              </w:rPr>
              <w:t>4</w:t>
            </w:r>
            <w:r>
              <w:rPr>
                <w:sz w:val="22"/>
                <w:szCs w:val="22"/>
                <w:lang w:eastAsia="ro-RO"/>
              </w:rPr>
              <w:t>9</w:t>
            </w:r>
          </w:p>
        </w:tc>
        <w:tc>
          <w:tcPr>
            <w:tcW w:w="865" w:type="dxa"/>
            <w:tcBorders>
              <w:top w:val="nil"/>
              <w:left w:val="nil"/>
              <w:bottom w:val="single" w:sz="4" w:space="0" w:color="auto"/>
              <w:right w:val="single" w:sz="4" w:space="0" w:color="auto"/>
            </w:tcBorders>
            <w:shd w:val="clear" w:color="auto" w:fill="auto"/>
            <w:noWrap/>
            <w:vAlign w:val="center"/>
            <w:hideMark/>
          </w:tcPr>
          <w:p w14:paraId="13973AD2" w14:textId="77777777" w:rsidR="00B430CC" w:rsidRPr="00C46B20" w:rsidRDefault="00B430CC" w:rsidP="00791C87">
            <w:pPr>
              <w:jc w:val="center"/>
              <w:rPr>
                <w:sz w:val="22"/>
                <w:szCs w:val="22"/>
                <w:lang w:eastAsia="ro-RO"/>
              </w:rPr>
            </w:pPr>
            <w:r>
              <w:rPr>
                <w:sz w:val="22"/>
                <w:szCs w:val="22"/>
                <w:lang w:eastAsia="ro-RO"/>
              </w:rPr>
              <w:t>24,5</w:t>
            </w:r>
          </w:p>
        </w:tc>
        <w:tc>
          <w:tcPr>
            <w:tcW w:w="865" w:type="dxa"/>
            <w:tcBorders>
              <w:top w:val="nil"/>
              <w:left w:val="nil"/>
              <w:bottom w:val="single" w:sz="4" w:space="0" w:color="auto"/>
              <w:right w:val="single" w:sz="4" w:space="0" w:color="auto"/>
            </w:tcBorders>
            <w:shd w:val="clear" w:color="auto" w:fill="auto"/>
            <w:noWrap/>
            <w:vAlign w:val="center"/>
            <w:hideMark/>
          </w:tcPr>
          <w:p w14:paraId="2BB85047"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58EC70EF" w14:textId="77777777" w:rsidR="00B430CC" w:rsidRPr="00C46B20" w:rsidRDefault="00B430CC" w:rsidP="00791C87">
            <w:pPr>
              <w:jc w:val="center"/>
              <w:rPr>
                <w:sz w:val="22"/>
                <w:szCs w:val="22"/>
                <w:lang w:eastAsia="ro-RO"/>
              </w:rPr>
            </w:pPr>
            <w:r>
              <w:rPr>
                <w:sz w:val="22"/>
                <w:szCs w:val="22"/>
                <w:lang w:eastAsia="ro-RO"/>
              </w:rPr>
              <w:t>18472,77</w:t>
            </w:r>
          </w:p>
        </w:tc>
      </w:tr>
      <w:tr w:rsidR="00B430CC" w:rsidRPr="00C46B20" w14:paraId="1DB0CB30"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vAlign w:val="center"/>
            <w:hideMark/>
          </w:tcPr>
          <w:p w14:paraId="26A5EEF2" w14:textId="77777777" w:rsidR="00B430CC" w:rsidRPr="00C46B20" w:rsidRDefault="00B430CC" w:rsidP="00791C87">
            <w:pPr>
              <w:jc w:val="center"/>
              <w:rPr>
                <w:sz w:val="22"/>
                <w:szCs w:val="22"/>
                <w:lang w:eastAsia="ro-RO"/>
              </w:rPr>
            </w:pPr>
            <w:r w:rsidRPr="00C46B20">
              <w:rPr>
                <w:sz w:val="22"/>
                <w:szCs w:val="22"/>
                <w:lang w:eastAsia="ro-RO"/>
              </w:rPr>
              <w:t>5</w:t>
            </w:r>
          </w:p>
        </w:tc>
        <w:tc>
          <w:tcPr>
            <w:tcW w:w="4302" w:type="dxa"/>
            <w:tcBorders>
              <w:top w:val="nil"/>
              <w:left w:val="nil"/>
              <w:bottom w:val="single" w:sz="4" w:space="0" w:color="auto"/>
              <w:right w:val="single" w:sz="4" w:space="0" w:color="auto"/>
            </w:tcBorders>
            <w:shd w:val="clear" w:color="auto" w:fill="auto"/>
            <w:vAlign w:val="center"/>
            <w:hideMark/>
          </w:tcPr>
          <w:p w14:paraId="46CC921B" w14:textId="77777777" w:rsidR="00B430CC" w:rsidRPr="00C46B20" w:rsidRDefault="00B430CC" w:rsidP="00791C87">
            <w:pPr>
              <w:rPr>
                <w:sz w:val="22"/>
                <w:szCs w:val="22"/>
                <w:lang w:eastAsia="ro-RO"/>
              </w:rPr>
            </w:pPr>
            <w:r w:rsidRPr="00C46B20">
              <w:rPr>
                <w:sz w:val="22"/>
                <w:szCs w:val="22"/>
                <w:lang w:eastAsia="ro-RO"/>
              </w:rPr>
              <w:t>Discuirea solului în două direcții</w:t>
            </w:r>
          </w:p>
        </w:tc>
        <w:tc>
          <w:tcPr>
            <w:tcW w:w="968" w:type="dxa"/>
            <w:tcBorders>
              <w:top w:val="nil"/>
              <w:left w:val="nil"/>
              <w:bottom w:val="single" w:sz="4" w:space="0" w:color="auto"/>
              <w:right w:val="single" w:sz="4" w:space="0" w:color="auto"/>
            </w:tcBorders>
            <w:shd w:val="clear" w:color="auto" w:fill="auto"/>
            <w:noWrap/>
            <w:vAlign w:val="center"/>
            <w:hideMark/>
          </w:tcPr>
          <w:p w14:paraId="310DFEA2"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00EE6B1E" w14:textId="77777777" w:rsidR="00B430CC" w:rsidRPr="00C46B20" w:rsidRDefault="00B430CC" w:rsidP="00791C87">
            <w:pPr>
              <w:jc w:val="center"/>
              <w:rPr>
                <w:sz w:val="22"/>
                <w:szCs w:val="22"/>
                <w:lang w:eastAsia="ro-RO"/>
              </w:rPr>
            </w:pPr>
            <w:r w:rsidRPr="00C46B20">
              <w:rPr>
                <w:sz w:val="22"/>
                <w:szCs w:val="22"/>
                <w:lang w:eastAsia="ro-RO"/>
              </w:rPr>
              <w:t>23,6</w:t>
            </w:r>
          </w:p>
        </w:tc>
        <w:tc>
          <w:tcPr>
            <w:tcW w:w="865" w:type="dxa"/>
            <w:tcBorders>
              <w:top w:val="nil"/>
              <w:left w:val="nil"/>
              <w:bottom w:val="single" w:sz="4" w:space="0" w:color="auto"/>
              <w:right w:val="single" w:sz="4" w:space="0" w:color="auto"/>
            </w:tcBorders>
            <w:shd w:val="clear" w:color="auto" w:fill="auto"/>
            <w:noWrap/>
            <w:vAlign w:val="center"/>
            <w:hideMark/>
          </w:tcPr>
          <w:p w14:paraId="558FFE57" w14:textId="77777777" w:rsidR="00B430CC" w:rsidRPr="00C46B20" w:rsidRDefault="00B430CC" w:rsidP="00791C87">
            <w:pPr>
              <w:jc w:val="center"/>
              <w:rPr>
                <w:sz w:val="22"/>
                <w:szCs w:val="22"/>
                <w:lang w:eastAsia="ro-RO"/>
              </w:rPr>
            </w:pPr>
            <w:r w:rsidRPr="00C46B20">
              <w:rPr>
                <w:sz w:val="22"/>
                <w:szCs w:val="22"/>
                <w:lang w:eastAsia="ro-RO"/>
              </w:rPr>
              <w:t>5,34</w:t>
            </w:r>
          </w:p>
        </w:tc>
        <w:tc>
          <w:tcPr>
            <w:tcW w:w="865" w:type="dxa"/>
            <w:tcBorders>
              <w:top w:val="nil"/>
              <w:left w:val="nil"/>
              <w:bottom w:val="single" w:sz="4" w:space="0" w:color="auto"/>
              <w:right w:val="single" w:sz="4" w:space="0" w:color="auto"/>
            </w:tcBorders>
            <w:shd w:val="clear" w:color="auto" w:fill="auto"/>
            <w:noWrap/>
            <w:vAlign w:val="center"/>
            <w:hideMark/>
          </w:tcPr>
          <w:p w14:paraId="101D4266"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4D890C7C" w14:textId="77777777" w:rsidR="00B430CC" w:rsidRPr="00C46B20" w:rsidRDefault="00B430CC" w:rsidP="00791C87">
            <w:pPr>
              <w:jc w:val="center"/>
              <w:rPr>
                <w:sz w:val="22"/>
                <w:szCs w:val="22"/>
                <w:lang w:eastAsia="ro-RO"/>
              </w:rPr>
            </w:pPr>
            <w:r w:rsidRPr="00C46B20">
              <w:rPr>
                <w:sz w:val="22"/>
                <w:szCs w:val="22"/>
                <w:lang w:eastAsia="ro-RO"/>
              </w:rPr>
              <w:t>11732,21</w:t>
            </w:r>
          </w:p>
        </w:tc>
      </w:tr>
      <w:tr w:rsidR="00B430CC" w:rsidRPr="00C46B20" w14:paraId="3014CCA8"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226FB79F" w14:textId="77777777" w:rsidR="00B430CC" w:rsidRPr="00C46B20" w:rsidRDefault="00B430CC" w:rsidP="00791C87">
            <w:pPr>
              <w:jc w:val="center"/>
              <w:rPr>
                <w:sz w:val="22"/>
                <w:szCs w:val="22"/>
                <w:lang w:eastAsia="ro-RO"/>
              </w:rPr>
            </w:pPr>
            <w:r w:rsidRPr="00C46B20">
              <w:rPr>
                <w:sz w:val="22"/>
                <w:szCs w:val="22"/>
                <w:lang w:eastAsia="ro-RO"/>
              </w:rPr>
              <w:t>6</w:t>
            </w:r>
          </w:p>
        </w:tc>
        <w:tc>
          <w:tcPr>
            <w:tcW w:w="4302" w:type="dxa"/>
            <w:tcBorders>
              <w:top w:val="nil"/>
              <w:left w:val="nil"/>
              <w:bottom w:val="single" w:sz="4" w:space="0" w:color="auto"/>
              <w:right w:val="single" w:sz="4" w:space="0" w:color="auto"/>
            </w:tcBorders>
            <w:shd w:val="clear" w:color="auto" w:fill="auto"/>
            <w:vAlign w:val="center"/>
            <w:hideMark/>
          </w:tcPr>
          <w:p w14:paraId="32E417AB" w14:textId="77777777" w:rsidR="00B430CC" w:rsidRPr="00C46B20" w:rsidRDefault="00B430CC" w:rsidP="00791C87">
            <w:pPr>
              <w:rPr>
                <w:sz w:val="22"/>
                <w:szCs w:val="22"/>
                <w:lang w:eastAsia="ro-RO"/>
              </w:rPr>
            </w:pPr>
            <w:r w:rsidRPr="00C46B20">
              <w:rPr>
                <w:sz w:val="22"/>
                <w:szCs w:val="22"/>
                <w:lang w:eastAsia="ro-RO"/>
              </w:rPr>
              <w:t>Aratul la adâncimea de 35-45cm</w:t>
            </w:r>
          </w:p>
        </w:tc>
        <w:tc>
          <w:tcPr>
            <w:tcW w:w="968" w:type="dxa"/>
            <w:tcBorders>
              <w:top w:val="nil"/>
              <w:left w:val="nil"/>
              <w:bottom w:val="single" w:sz="4" w:space="0" w:color="auto"/>
              <w:right w:val="single" w:sz="4" w:space="0" w:color="auto"/>
            </w:tcBorders>
            <w:shd w:val="clear" w:color="auto" w:fill="auto"/>
            <w:noWrap/>
            <w:vAlign w:val="center"/>
            <w:hideMark/>
          </w:tcPr>
          <w:p w14:paraId="736CCAD8"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2FAEA480" w14:textId="77777777" w:rsidR="00B430CC" w:rsidRPr="00C46B20" w:rsidRDefault="00B430CC" w:rsidP="00791C87">
            <w:pPr>
              <w:jc w:val="center"/>
              <w:rPr>
                <w:sz w:val="22"/>
                <w:szCs w:val="22"/>
                <w:lang w:eastAsia="ro-RO"/>
              </w:rPr>
            </w:pPr>
            <w:r w:rsidRPr="00C46B20">
              <w:rPr>
                <w:sz w:val="22"/>
                <w:szCs w:val="22"/>
                <w:lang w:eastAsia="ro-RO"/>
              </w:rPr>
              <w:t>11,8</w:t>
            </w:r>
          </w:p>
        </w:tc>
        <w:tc>
          <w:tcPr>
            <w:tcW w:w="865" w:type="dxa"/>
            <w:tcBorders>
              <w:top w:val="nil"/>
              <w:left w:val="nil"/>
              <w:bottom w:val="single" w:sz="4" w:space="0" w:color="auto"/>
              <w:right w:val="single" w:sz="4" w:space="0" w:color="auto"/>
            </w:tcBorders>
            <w:shd w:val="clear" w:color="auto" w:fill="auto"/>
            <w:noWrap/>
            <w:vAlign w:val="center"/>
            <w:hideMark/>
          </w:tcPr>
          <w:p w14:paraId="59E988DB" w14:textId="77777777" w:rsidR="00B430CC" w:rsidRPr="00C46B20" w:rsidRDefault="00B430CC" w:rsidP="00791C87">
            <w:pPr>
              <w:jc w:val="center"/>
              <w:rPr>
                <w:sz w:val="22"/>
                <w:szCs w:val="22"/>
                <w:lang w:eastAsia="ro-RO"/>
              </w:rPr>
            </w:pPr>
            <w:r w:rsidRPr="00C46B20">
              <w:rPr>
                <w:sz w:val="22"/>
                <w:szCs w:val="22"/>
                <w:lang w:eastAsia="ro-RO"/>
              </w:rPr>
              <w:t>73,75</w:t>
            </w:r>
          </w:p>
        </w:tc>
        <w:tc>
          <w:tcPr>
            <w:tcW w:w="865" w:type="dxa"/>
            <w:tcBorders>
              <w:top w:val="nil"/>
              <w:left w:val="nil"/>
              <w:bottom w:val="single" w:sz="4" w:space="0" w:color="auto"/>
              <w:right w:val="single" w:sz="4" w:space="0" w:color="auto"/>
            </w:tcBorders>
            <w:shd w:val="clear" w:color="auto" w:fill="auto"/>
            <w:noWrap/>
            <w:vAlign w:val="center"/>
            <w:hideMark/>
          </w:tcPr>
          <w:p w14:paraId="6F3428E6"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3F11FC9C" w14:textId="77777777" w:rsidR="00B430CC" w:rsidRPr="00C46B20" w:rsidRDefault="00B430CC" w:rsidP="00791C87">
            <w:pPr>
              <w:jc w:val="center"/>
              <w:rPr>
                <w:sz w:val="22"/>
                <w:szCs w:val="22"/>
                <w:lang w:eastAsia="ro-RO"/>
              </w:rPr>
            </w:pPr>
            <w:r w:rsidRPr="00C46B20">
              <w:rPr>
                <w:sz w:val="22"/>
                <w:szCs w:val="22"/>
                <w:lang w:eastAsia="ro-RO"/>
              </w:rPr>
              <w:t>42933,80</w:t>
            </w:r>
          </w:p>
        </w:tc>
      </w:tr>
      <w:tr w:rsidR="00B430CC" w:rsidRPr="00C46B20" w14:paraId="60E6D73C"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28FC16A9" w14:textId="77777777" w:rsidR="00B430CC" w:rsidRPr="00C46B20" w:rsidRDefault="00B430CC" w:rsidP="00791C87">
            <w:pPr>
              <w:jc w:val="center"/>
              <w:rPr>
                <w:sz w:val="22"/>
                <w:szCs w:val="22"/>
                <w:lang w:eastAsia="ro-RO"/>
              </w:rPr>
            </w:pPr>
            <w:r w:rsidRPr="00C46B20">
              <w:rPr>
                <w:sz w:val="22"/>
                <w:szCs w:val="22"/>
                <w:lang w:eastAsia="ro-RO"/>
              </w:rPr>
              <w:t>7</w:t>
            </w:r>
          </w:p>
        </w:tc>
        <w:tc>
          <w:tcPr>
            <w:tcW w:w="4302" w:type="dxa"/>
            <w:tcBorders>
              <w:top w:val="nil"/>
              <w:left w:val="nil"/>
              <w:bottom w:val="single" w:sz="4" w:space="0" w:color="auto"/>
              <w:right w:val="single" w:sz="4" w:space="0" w:color="auto"/>
            </w:tcBorders>
            <w:shd w:val="clear" w:color="auto" w:fill="auto"/>
            <w:vAlign w:val="center"/>
            <w:hideMark/>
          </w:tcPr>
          <w:p w14:paraId="69FE0BC3" w14:textId="77777777" w:rsidR="00B430CC" w:rsidRPr="00C46B20" w:rsidRDefault="00B430CC" w:rsidP="00791C87">
            <w:pPr>
              <w:rPr>
                <w:sz w:val="22"/>
                <w:szCs w:val="22"/>
                <w:lang w:eastAsia="ro-RO"/>
              </w:rPr>
            </w:pPr>
            <w:r w:rsidRPr="00C46B20">
              <w:rPr>
                <w:sz w:val="22"/>
                <w:szCs w:val="22"/>
                <w:lang w:eastAsia="ro-RO"/>
              </w:rPr>
              <w:t>Cultivarea suprafeței înainte de plantare</w:t>
            </w:r>
          </w:p>
        </w:tc>
        <w:tc>
          <w:tcPr>
            <w:tcW w:w="968" w:type="dxa"/>
            <w:tcBorders>
              <w:top w:val="nil"/>
              <w:left w:val="nil"/>
              <w:bottom w:val="single" w:sz="4" w:space="0" w:color="auto"/>
              <w:right w:val="single" w:sz="4" w:space="0" w:color="auto"/>
            </w:tcBorders>
            <w:shd w:val="clear" w:color="auto" w:fill="auto"/>
            <w:noWrap/>
            <w:vAlign w:val="center"/>
            <w:hideMark/>
          </w:tcPr>
          <w:p w14:paraId="521624C9"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368E10E8" w14:textId="77777777" w:rsidR="00B430CC" w:rsidRPr="00C46B20" w:rsidRDefault="00B430CC" w:rsidP="00791C87">
            <w:pPr>
              <w:jc w:val="center"/>
              <w:rPr>
                <w:sz w:val="22"/>
                <w:szCs w:val="22"/>
                <w:lang w:eastAsia="ro-RO"/>
              </w:rPr>
            </w:pPr>
            <w:r w:rsidRPr="00C46B20">
              <w:rPr>
                <w:sz w:val="22"/>
                <w:szCs w:val="22"/>
                <w:lang w:eastAsia="ro-RO"/>
              </w:rPr>
              <w:t>11,8</w:t>
            </w:r>
          </w:p>
        </w:tc>
        <w:tc>
          <w:tcPr>
            <w:tcW w:w="865" w:type="dxa"/>
            <w:tcBorders>
              <w:top w:val="nil"/>
              <w:left w:val="nil"/>
              <w:bottom w:val="single" w:sz="4" w:space="0" w:color="auto"/>
              <w:right w:val="single" w:sz="4" w:space="0" w:color="auto"/>
            </w:tcBorders>
            <w:shd w:val="clear" w:color="auto" w:fill="auto"/>
            <w:noWrap/>
            <w:vAlign w:val="center"/>
            <w:hideMark/>
          </w:tcPr>
          <w:p w14:paraId="032B5E9D" w14:textId="77777777" w:rsidR="00B430CC" w:rsidRPr="00C46B20" w:rsidRDefault="00B430CC" w:rsidP="00791C87">
            <w:pPr>
              <w:jc w:val="center"/>
              <w:rPr>
                <w:sz w:val="22"/>
                <w:szCs w:val="22"/>
                <w:lang w:eastAsia="ro-RO"/>
              </w:rPr>
            </w:pPr>
            <w:r w:rsidRPr="00C46B20">
              <w:rPr>
                <w:sz w:val="22"/>
                <w:szCs w:val="22"/>
                <w:lang w:eastAsia="ro-RO"/>
              </w:rPr>
              <w:t>3,08</w:t>
            </w:r>
          </w:p>
        </w:tc>
        <w:tc>
          <w:tcPr>
            <w:tcW w:w="865" w:type="dxa"/>
            <w:tcBorders>
              <w:top w:val="nil"/>
              <w:left w:val="nil"/>
              <w:bottom w:val="single" w:sz="4" w:space="0" w:color="auto"/>
              <w:right w:val="single" w:sz="4" w:space="0" w:color="auto"/>
            </w:tcBorders>
            <w:shd w:val="clear" w:color="auto" w:fill="auto"/>
            <w:noWrap/>
            <w:vAlign w:val="center"/>
            <w:hideMark/>
          </w:tcPr>
          <w:p w14:paraId="31D967B5"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auto" w:fill="auto"/>
            <w:noWrap/>
            <w:vAlign w:val="center"/>
            <w:hideMark/>
          </w:tcPr>
          <w:p w14:paraId="7C6C46D8" w14:textId="77777777" w:rsidR="00B430CC" w:rsidRPr="00C46B20" w:rsidRDefault="00B430CC" w:rsidP="00791C87">
            <w:pPr>
              <w:jc w:val="center"/>
              <w:rPr>
                <w:sz w:val="22"/>
                <w:szCs w:val="22"/>
                <w:lang w:eastAsia="ro-RO"/>
              </w:rPr>
            </w:pPr>
            <w:r w:rsidRPr="00C46B20">
              <w:rPr>
                <w:sz w:val="22"/>
                <w:szCs w:val="22"/>
                <w:lang w:eastAsia="ro-RO"/>
              </w:rPr>
              <w:t>3521,88</w:t>
            </w:r>
          </w:p>
        </w:tc>
      </w:tr>
      <w:tr w:rsidR="00B430CC" w:rsidRPr="00C46B20" w14:paraId="02D92E18"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12DC01ED" w14:textId="77777777" w:rsidR="00B430CC" w:rsidRPr="00C46B20" w:rsidRDefault="00B430CC" w:rsidP="00791C87">
            <w:pPr>
              <w:jc w:val="center"/>
              <w:rPr>
                <w:sz w:val="22"/>
                <w:szCs w:val="22"/>
                <w:lang w:eastAsia="ro-RO"/>
              </w:rPr>
            </w:pPr>
            <w:r w:rsidRPr="00C46B20">
              <w:rPr>
                <w:sz w:val="22"/>
                <w:szCs w:val="22"/>
                <w:lang w:eastAsia="ro-RO"/>
              </w:rPr>
              <w:t>8</w:t>
            </w:r>
          </w:p>
        </w:tc>
        <w:tc>
          <w:tcPr>
            <w:tcW w:w="4302" w:type="dxa"/>
            <w:tcBorders>
              <w:top w:val="nil"/>
              <w:left w:val="nil"/>
              <w:bottom w:val="single" w:sz="4" w:space="0" w:color="auto"/>
              <w:right w:val="single" w:sz="4" w:space="0" w:color="auto"/>
            </w:tcBorders>
            <w:shd w:val="clear" w:color="auto" w:fill="auto"/>
            <w:vAlign w:val="center"/>
            <w:hideMark/>
          </w:tcPr>
          <w:p w14:paraId="1D428E82" w14:textId="77777777" w:rsidR="00B430CC" w:rsidRPr="00C46B20" w:rsidRDefault="00B430CC" w:rsidP="00791C87">
            <w:pPr>
              <w:rPr>
                <w:sz w:val="22"/>
                <w:szCs w:val="22"/>
                <w:lang w:eastAsia="ro-RO"/>
              </w:rPr>
            </w:pPr>
            <w:r w:rsidRPr="00C46B20">
              <w:rPr>
                <w:sz w:val="22"/>
                <w:szCs w:val="22"/>
                <w:lang w:eastAsia="ro-RO"/>
              </w:rPr>
              <w:t xml:space="preserve">Transportarea </w:t>
            </w:r>
            <w:proofErr w:type="spellStart"/>
            <w:r w:rsidRPr="00C46B20">
              <w:rPr>
                <w:sz w:val="22"/>
                <w:szCs w:val="22"/>
                <w:lang w:eastAsia="ro-RO"/>
              </w:rPr>
              <w:t>puieţilor</w:t>
            </w:r>
            <w:proofErr w:type="spellEnd"/>
          </w:p>
        </w:tc>
        <w:tc>
          <w:tcPr>
            <w:tcW w:w="968" w:type="dxa"/>
            <w:tcBorders>
              <w:top w:val="nil"/>
              <w:left w:val="nil"/>
              <w:bottom w:val="single" w:sz="4" w:space="0" w:color="auto"/>
              <w:right w:val="single" w:sz="4" w:space="0" w:color="auto"/>
            </w:tcBorders>
            <w:shd w:val="clear" w:color="auto" w:fill="auto"/>
            <w:noWrap/>
            <w:vAlign w:val="center"/>
            <w:hideMark/>
          </w:tcPr>
          <w:p w14:paraId="1D61C78D" w14:textId="77777777" w:rsidR="00B430CC" w:rsidRPr="00C46B20" w:rsidRDefault="00B430CC" w:rsidP="00791C87">
            <w:pPr>
              <w:jc w:val="center"/>
              <w:rPr>
                <w:sz w:val="22"/>
                <w:szCs w:val="22"/>
                <w:lang w:eastAsia="ro-RO"/>
              </w:rPr>
            </w:pPr>
            <w:r w:rsidRPr="00C46B20">
              <w:rPr>
                <w:sz w:val="22"/>
                <w:szCs w:val="22"/>
                <w:lang w:eastAsia="ro-RO"/>
              </w:rPr>
              <w:t>km</w:t>
            </w:r>
          </w:p>
        </w:tc>
        <w:tc>
          <w:tcPr>
            <w:tcW w:w="879" w:type="dxa"/>
            <w:tcBorders>
              <w:top w:val="nil"/>
              <w:left w:val="nil"/>
              <w:bottom w:val="single" w:sz="4" w:space="0" w:color="auto"/>
              <w:right w:val="single" w:sz="4" w:space="0" w:color="auto"/>
            </w:tcBorders>
            <w:shd w:val="clear" w:color="auto" w:fill="auto"/>
            <w:noWrap/>
            <w:vAlign w:val="center"/>
            <w:hideMark/>
          </w:tcPr>
          <w:p w14:paraId="4B313A26" w14:textId="77777777" w:rsidR="00B430CC" w:rsidRPr="00C46B20" w:rsidRDefault="00B430CC" w:rsidP="00791C87">
            <w:pPr>
              <w:jc w:val="center"/>
              <w:rPr>
                <w:sz w:val="22"/>
                <w:szCs w:val="22"/>
                <w:lang w:eastAsia="ro-RO"/>
              </w:rPr>
            </w:pPr>
            <w:r w:rsidRPr="00C46B20">
              <w:rPr>
                <w:sz w:val="22"/>
                <w:szCs w:val="22"/>
                <w:lang w:eastAsia="ro-RO"/>
              </w:rPr>
              <w:t>30</w:t>
            </w:r>
          </w:p>
        </w:tc>
        <w:tc>
          <w:tcPr>
            <w:tcW w:w="865" w:type="dxa"/>
            <w:tcBorders>
              <w:top w:val="nil"/>
              <w:left w:val="nil"/>
              <w:bottom w:val="single" w:sz="4" w:space="0" w:color="auto"/>
              <w:right w:val="single" w:sz="4" w:space="0" w:color="auto"/>
            </w:tcBorders>
            <w:shd w:val="clear" w:color="auto" w:fill="auto"/>
            <w:noWrap/>
            <w:vAlign w:val="center"/>
            <w:hideMark/>
          </w:tcPr>
          <w:p w14:paraId="3A909A0C" w14:textId="77777777" w:rsidR="00B430CC" w:rsidRPr="00C46B20" w:rsidRDefault="00B430CC" w:rsidP="00791C87">
            <w:pPr>
              <w:jc w:val="center"/>
              <w:rPr>
                <w:sz w:val="22"/>
                <w:szCs w:val="22"/>
                <w:lang w:eastAsia="ro-RO"/>
              </w:rPr>
            </w:pPr>
            <w:r w:rsidRPr="00C46B20">
              <w:rPr>
                <w:sz w:val="22"/>
                <w:szCs w:val="22"/>
                <w:lang w:eastAsia="ro-RO"/>
              </w:rPr>
              <w:t>4,49</w:t>
            </w:r>
          </w:p>
        </w:tc>
        <w:tc>
          <w:tcPr>
            <w:tcW w:w="865" w:type="dxa"/>
            <w:tcBorders>
              <w:top w:val="nil"/>
              <w:left w:val="nil"/>
              <w:bottom w:val="single" w:sz="4" w:space="0" w:color="auto"/>
              <w:right w:val="single" w:sz="4" w:space="0" w:color="auto"/>
            </w:tcBorders>
            <w:shd w:val="clear" w:color="auto" w:fill="auto"/>
            <w:noWrap/>
            <w:vAlign w:val="center"/>
            <w:hideMark/>
          </w:tcPr>
          <w:p w14:paraId="58729AD2"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3FAA49AC" w14:textId="77777777" w:rsidR="00B430CC" w:rsidRPr="00C46B20" w:rsidRDefault="00B430CC" w:rsidP="00791C87">
            <w:pPr>
              <w:jc w:val="center"/>
              <w:rPr>
                <w:sz w:val="22"/>
                <w:szCs w:val="22"/>
                <w:lang w:eastAsia="ro-RO"/>
              </w:rPr>
            </w:pPr>
            <w:r w:rsidRPr="00C46B20">
              <w:rPr>
                <w:sz w:val="22"/>
                <w:szCs w:val="22"/>
                <w:lang w:eastAsia="ro-RO"/>
              </w:rPr>
              <w:t>3042,93</w:t>
            </w:r>
          </w:p>
        </w:tc>
      </w:tr>
      <w:tr w:rsidR="00B430CC" w:rsidRPr="00C46B20" w14:paraId="48985C07"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vAlign w:val="center"/>
            <w:hideMark/>
          </w:tcPr>
          <w:p w14:paraId="60CA03B1" w14:textId="77777777" w:rsidR="00B430CC" w:rsidRPr="00C46B20" w:rsidRDefault="00B430CC" w:rsidP="00791C87">
            <w:pPr>
              <w:jc w:val="center"/>
              <w:rPr>
                <w:sz w:val="22"/>
                <w:szCs w:val="22"/>
                <w:lang w:eastAsia="ro-RO"/>
              </w:rPr>
            </w:pPr>
            <w:r w:rsidRPr="00C46B20">
              <w:rPr>
                <w:sz w:val="22"/>
                <w:szCs w:val="22"/>
                <w:lang w:eastAsia="ro-RO"/>
              </w:rPr>
              <w:t>9</w:t>
            </w:r>
          </w:p>
        </w:tc>
        <w:tc>
          <w:tcPr>
            <w:tcW w:w="4302" w:type="dxa"/>
            <w:tcBorders>
              <w:top w:val="nil"/>
              <w:left w:val="nil"/>
              <w:bottom w:val="single" w:sz="4" w:space="0" w:color="auto"/>
              <w:right w:val="single" w:sz="4" w:space="0" w:color="auto"/>
            </w:tcBorders>
            <w:shd w:val="clear" w:color="auto" w:fill="auto"/>
            <w:vAlign w:val="center"/>
            <w:hideMark/>
          </w:tcPr>
          <w:p w14:paraId="40FC8741" w14:textId="77777777" w:rsidR="00B430CC" w:rsidRPr="00C46B20" w:rsidRDefault="00B430CC" w:rsidP="00791C87">
            <w:pPr>
              <w:rPr>
                <w:sz w:val="22"/>
                <w:szCs w:val="22"/>
                <w:lang w:eastAsia="ro-RO"/>
              </w:rPr>
            </w:pPr>
            <w:r w:rsidRPr="00C46B20">
              <w:rPr>
                <w:sz w:val="22"/>
                <w:szCs w:val="22"/>
                <w:lang w:eastAsia="ro-RO"/>
              </w:rPr>
              <w:t xml:space="preserve">Descărcarea-încărcarea </w:t>
            </w:r>
            <w:proofErr w:type="spellStart"/>
            <w:r w:rsidRPr="00C46B20">
              <w:rPr>
                <w:sz w:val="22"/>
                <w:szCs w:val="22"/>
                <w:lang w:eastAsia="ro-RO"/>
              </w:rPr>
              <w:t>puieţilor</w:t>
            </w:r>
            <w:proofErr w:type="spellEnd"/>
          </w:p>
        </w:tc>
        <w:tc>
          <w:tcPr>
            <w:tcW w:w="968" w:type="dxa"/>
            <w:tcBorders>
              <w:top w:val="nil"/>
              <w:left w:val="nil"/>
              <w:bottom w:val="single" w:sz="4" w:space="0" w:color="auto"/>
              <w:right w:val="single" w:sz="4" w:space="0" w:color="auto"/>
            </w:tcBorders>
            <w:shd w:val="clear" w:color="auto" w:fill="auto"/>
            <w:noWrap/>
            <w:vAlign w:val="center"/>
            <w:hideMark/>
          </w:tcPr>
          <w:p w14:paraId="32DD8CF3"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79" w:type="dxa"/>
            <w:tcBorders>
              <w:top w:val="nil"/>
              <w:left w:val="nil"/>
              <w:bottom w:val="single" w:sz="4" w:space="0" w:color="auto"/>
              <w:right w:val="single" w:sz="4" w:space="0" w:color="auto"/>
            </w:tcBorders>
            <w:shd w:val="clear" w:color="auto" w:fill="auto"/>
            <w:noWrap/>
            <w:vAlign w:val="center"/>
            <w:hideMark/>
          </w:tcPr>
          <w:p w14:paraId="787512ED"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3E640755"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1E7A1DD3" w14:textId="77777777" w:rsidR="00B430CC" w:rsidRPr="00C46B20" w:rsidRDefault="00B430CC" w:rsidP="00791C87">
            <w:pPr>
              <w:jc w:val="center"/>
              <w:rPr>
                <w:sz w:val="22"/>
                <w:szCs w:val="22"/>
                <w:lang w:eastAsia="ro-RO"/>
              </w:rPr>
            </w:pPr>
            <w:r w:rsidRPr="00C46B20">
              <w:rPr>
                <w:sz w:val="22"/>
                <w:szCs w:val="22"/>
                <w:lang w:eastAsia="ro-RO"/>
              </w:rPr>
              <w:t>25,54</w:t>
            </w:r>
          </w:p>
        </w:tc>
        <w:tc>
          <w:tcPr>
            <w:tcW w:w="1305" w:type="dxa"/>
            <w:tcBorders>
              <w:top w:val="nil"/>
              <w:left w:val="nil"/>
              <w:bottom w:val="single" w:sz="4" w:space="0" w:color="auto"/>
              <w:right w:val="single" w:sz="4" w:space="0" w:color="auto"/>
            </w:tcBorders>
            <w:shd w:val="clear" w:color="auto" w:fill="auto"/>
            <w:vAlign w:val="center"/>
            <w:hideMark/>
          </w:tcPr>
          <w:p w14:paraId="4DD6E83D" w14:textId="77777777" w:rsidR="00B430CC" w:rsidRPr="00C46B20" w:rsidRDefault="00B430CC" w:rsidP="00791C87">
            <w:pPr>
              <w:jc w:val="center"/>
              <w:rPr>
                <w:sz w:val="22"/>
                <w:szCs w:val="22"/>
                <w:lang w:eastAsia="ro-RO"/>
              </w:rPr>
            </w:pPr>
            <w:r w:rsidRPr="00C46B20">
              <w:rPr>
                <w:sz w:val="22"/>
                <w:szCs w:val="22"/>
                <w:lang w:eastAsia="ro-RO"/>
              </w:rPr>
              <w:t>9512,58</w:t>
            </w:r>
          </w:p>
        </w:tc>
      </w:tr>
      <w:tr w:rsidR="00B430CC" w:rsidRPr="00C46B20" w14:paraId="618EB2FC" w14:textId="77777777" w:rsidTr="00791C87">
        <w:trPr>
          <w:trHeight w:val="508"/>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180F59A7" w14:textId="77777777" w:rsidR="00B430CC" w:rsidRPr="00C46B20" w:rsidRDefault="00B430CC" w:rsidP="00791C87">
            <w:pPr>
              <w:jc w:val="center"/>
              <w:rPr>
                <w:sz w:val="22"/>
                <w:szCs w:val="22"/>
                <w:lang w:eastAsia="ro-RO"/>
              </w:rPr>
            </w:pPr>
            <w:r w:rsidRPr="00C46B20">
              <w:rPr>
                <w:sz w:val="22"/>
                <w:szCs w:val="22"/>
                <w:lang w:eastAsia="ro-RO"/>
              </w:rPr>
              <w:t>10</w:t>
            </w:r>
          </w:p>
        </w:tc>
        <w:tc>
          <w:tcPr>
            <w:tcW w:w="4302" w:type="dxa"/>
            <w:tcBorders>
              <w:top w:val="nil"/>
              <w:left w:val="nil"/>
              <w:bottom w:val="single" w:sz="4" w:space="0" w:color="auto"/>
              <w:right w:val="single" w:sz="4" w:space="0" w:color="auto"/>
            </w:tcBorders>
            <w:shd w:val="clear" w:color="auto" w:fill="auto"/>
            <w:vAlign w:val="center"/>
            <w:hideMark/>
          </w:tcPr>
          <w:p w14:paraId="1FEF1EBB" w14:textId="77777777" w:rsidR="00B430CC" w:rsidRPr="00C46B20" w:rsidRDefault="00B430CC" w:rsidP="00791C87">
            <w:pPr>
              <w:rPr>
                <w:sz w:val="22"/>
                <w:szCs w:val="22"/>
                <w:lang w:eastAsia="ro-RO"/>
              </w:rPr>
            </w:pPr>
            <w:r w:rsidRPr="00C46B20">
              <w:rPr>
                <w:sz w:val="22"/>
                <w:szCs w:val="22"/>
                <w:lang w:eastAsia="ro-RO"/>
              </w:rPr>
              <w:t xml:space="preserve">Îngropatul </w:t>
            </w:r>
            <w:proofErr w:type="spellStart"/>
            <w:r w:rsidRPr="00C46B20">
              <w:rPr>
                <w:sz w:val="22"/>
                <w:szCs w:val="22"/>
                <w:lang w:eastAsia="ro-RO"/>
              </w:rPr>
              <w:t>puieţilor</w:t>
            </w:r>
            <w:proofErr w:type="spellEnd"/>
            <w:r w:rsidRPr="00C46B20">
              <w:rPr>
                <w:sz w:val="22"/>
                <w:szCs w:val="22"/>
                <w:lang w:eastAsia="ro-RO"/>
              </w:rPr>
              <w:t xml:space="preserve"> pentru păstrarea temporară </w:t>
            </w:r>
          </w:p>
        </w:tc>
        <w:tc>
          <w:tcPr>
            <w:tcW w:w="968" w:type="dxa"/>
            <w:tcBorders>
              <w:top w:val="nil"/>
              <w:left w:val="nil"/>
              <w:bottom w:val="single" w:sz="4" w:space="0" w:color="auto"/>
              <w:right w:val="single" w:sz="4" w:space="0" w:color="auto"/>
            </w:tcBorders>
            <w:shd w:val="clear" w:color="auto" w:fill="auto"/>
            <w:noWrap/>
            <w:vAlign w:val="center"/>
            <w:hideMark/>
          </w:tcPr>
          <w:p w14:paraId="337AB537"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79" w:type="dxa"/>
            <w:tcBorders>
              <w:top w:val="nil"/>
              <w:left w:val="nil"/>
              <w:bottom w:val="single" w:sz="4" w:space="0" w:color="auto"/>
              <w:right w:val="single" w:sz="4" w:space="0" w:color="auto"/>
            </w:tcBorders>
            <w:shd w:val="clear" w:color="auto" w:fill="auto"/>
            <w:noWrap/>
            <w:vAlign w:val="center"/>
            <w:hideMark/>
          </w:tcPr>
          <w:p w14:paraId="0586CB30"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1F2D9980"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33668BA8" w14:textId="77777777" w:rsidR="00B430CC" w:rsidRPr="00C46B20" w:rsidRDefault="00B430CC" w:rsidP="00791C87">
            <w:pPr>
              <w:jc w:val="center"/>
              <w:rPr>
                <w:sz w:val="22"/>
                <w:szCs w:val="22"/>
                <w:lang w:eastAsia="ro-RO"/>
              </w:rPr>
            </w:pPr>
            <w:r w:rsidRPr="00C46B20">
              <w:rPr>
                <w:sz w:val="22"/>
                <w:szCs w:val="22"/>
                <w:lang w:eastAsia="ro-RO"/>
              </w:rPr>
              <w:t>26,76</w:t>
            </w:r>
          </w:p>
        </w:tc>
        <w:tc>
          <w:tcPr>
            <w:tcW w:w="1305" w:type="dxa"/>
            <w:tcBorders>
              <w:top w:val="nil"/>
              <w:left w:val="nil"/>
              <w:bottom w:val="single" w:sz="4" w:space="0" w:color="auto"/>
              <w:right w:val="single" w:sz="4" w:space="0" w:color="auto"/>
            </w:tcBorders>
            <w:shd w:val="clear" w:color="auto" w:fill="auto"/>
            <w:vAlign w:val="center"/>
            <w:hideMark/>
          </w:tcPr>
          <w:p w14:paraId="000882CD" w14:textId="77777777" w:rsidR="00B430CC" w:rsidRPr="00C46B20" w:rsidRDefault="00B430CC" w:rsidP="00791C87">
            <w:pPr>
              <w:jc w:val="center"/>
              <w:rPr>
                <w:sz w:val="22"/>
                <w:szCs w:val="22"/>
                <w:lang w:eastAsia="ro-RO"/>
              </w:rPr>
            </w:pPr>
            <w:r w:rsidRPr="00C46B20">
              <w:rPr>
                <w:sz w:val="22"/>
                <w:szCs w:val="22"/>
                <w:lang w:eastAsia="ro-RO"/>
              </w:rPr>
              <w:t>9965,56</w:t>
            </w:r>
          </w:p>
        </w:tc>
      </w:tr>
      <w:tr w:rsidR="00B430CC" w:rsidRPr="00C46B20" w14:paraId="5328D70D"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3A755673" w14:textId="77777777" w:rsidR="00B430CC" w:rsidRPr="00C46B20" w:rsidRDefault="00B430CC" w:rsidP="00791C87">
            <w:pPr>
              <w:jc w:val="center"/>
              <w:rPr>
                <w:sz w:val="22"/>
                <w:szCs w:val="22"/>
                <w:lang w:eastAsia="ro-RO"/>
              </w:rPr>
            </w:pPr>
            <w:r w:rsidRPr="00C46B20">
              <w:rPr>
                <w:sz w:val="22"/>
                <w:szCs w:val="22"/>
                <w:lang w:eastAsia="ro-RO"/>
              </w:rPr>
              <w:t>11</w:t>
            </w:r>
          </w:p>
        </w:tc>
        <w:tc>
          <w:tcPr>
            <w:tcW w:w="4302" w:type="dxa"/>
            <w:tcBorders>
              <w:top w:val="nil"/>
              <w:left w:val="nil"/>
              <w:bottom w:val="single" w:sz="4" w:space="0" w:color="auto"/>
              <w:right w:val="single" w:sz="4" w:space="0" w:color="auto"/>
            </w:tcBorders>
            <w:shd w:val="clear" w:color="auto" w:fill="auto"/>
            <w:vAlign w:val="center"/>
            <w:hideMark/>
          </w:tcPr>
          <w:p w14:paraId="42824648" w14:textId="77777777" w:rsidR="00B430CC" w:rsidRPr="00C46B20" w:rsidRDefault="00B430CC" w:rsidP="00791C87">
            <w:pPr>
              <w:rPr>
                <w:sz w:val="22"/>
                <w:szCs w:val="22"/>
                <w:lang w:eastAsia="ro-RO"/>
              </w:rPr>
            </w:pPr>
            <w:r w:rsidRPr="00C46B20">
              <w:rPr>
                <w:sz w:val="22"/>
                <w:szCs w:val="22"/>
                <w:lang w:eastAsia="ro-RO"/>
              </w:rPr>
              <w:t xml:space="preserve">Pregătirea </w:t>
            </w:r>
            <w:proofErr w:type="spellStart"/>
            <w:r w:rsidRPr="00C46B20">
              <w:rPr>
                <w:sz w:val="22"/>
                <w:szCs w:val="22"/>
                <w:lang w:eastAsia="ro-RO"/>
              </w:rPr>
              <w:t>puieţilor</w:t>
            </w:r>
            <w:proofErr w:type="spellEnd"/>
            <w:r w:rsidRPr="00C46B20">
              <w:rPr>
                <w:sz w:val="22"/>
                <w:szCs w:val="22"/>
                <w:lang w:eastAsia="ro-RO"/>
              </w:rPr>
              <w:t xml:space="preserve"> pentru plantare</w:t>
            </w:r>
          </w:p>
        </w:tc>
        <w:tc>
          <w:tcPr>
            <w:tcW w:w="968" w:type="dxa"/>
            <w:tcBorders>
              <w:top w:val="nil"/>
              <w:left w:val="nil"/>
              <w:bottom w:val="single" w:sz="4" w:space="0" w:color="auto"/>
              <w:right w:val="single" w:sz="4" w:space="0" w:color="auto"/>
            </w:tcBorders>
            <w:shd w:val="clear" w:color="auto" w:fill="auto"/>
            <w:noWrap/>
            <w:vAlign w:val="center"/>
            <w:hideMark/>
          </w:tcPr>
          <w:p w14:paraId="1ACEFD18"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79" w:type="dxa"/>
            <w:tcBorders>
              <w:top w:val="nil"/>
              <w:left w:val="nil"/>
              <w:bottom w:val="single" w:sz="4" w:space="0" w:color="auto"/>
              <w:right w:val="single" w:sz="4" w:space="0" w:color="auto"/>
            </w:tcBorders>
            <w:shd w:val="clear" w:color="auto" w:fill="auto"/>
            <w:noWrap/>
            <w:vAlign w:val="center"/>
            <w:hideMark/>
          </w:tcPr>
          <w:p w14:paraId="11D03965"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7C368997"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53496502" w14:textId="77777777" w:rsidR="00B430CC" w:rsidRPr="00C46B20" w:rsidRDefault="00B430CC" w:rsidP="00791C87">
            <w:pPr>
              <w:jc w:val="center"/>
              <w:rPr>
                <w:sz w:val="22"/>
                <w:szCs w:val="22"/>
                <w:lang w:eastAsia="ro-RO"/>
              </w:rPr>
            </w:pPr>
            <w:r w:rsidRPr="00C46B20">
              <w:rPr>
                <w:sz w:val="22"/>
                <w:szCs w:val="22"/>
                <w:lang w:eastAsia="ro-RO"/>
              </w:rPr>
              <w:t>17,13</w:t>
            </w:r>
          </w:p>
        </w:tc>
        <w:tc>
          <w:tcPr>
            <w:tcW w:w="1305" w:type="dxa"/>
            <w:tcBorders>
              <w:top w:val="nil"/>
              <w:left w:val="nil"/>
              <w:bottom w:val="single" w:sz="4" w:space="0" w:color="auto"/>
              <w:right w:val="single" w:sz="4" w:space="0" w:color="auto"/>
            </w:tcBorders>
            <w:shd w:val="clear" w:color="auto" w:fill="auto"/>
            <w:vAlign w:val="center"/>
            <w:hideMark/>
          </w:tcPr>
          <w:p w14:paraId="41B4E102" w14:textId="77777777" w:rsidR="00B430CC" w:rsidRPr="00C46B20" w:rsidRDefault="00B430CC" w:rsidP="00791C87">
            <w:pPr>
              <w:jc w:val="center"/>
              <w:rPr>
                <w:sz w:val="22"/>
                <w:szCs w:val="22"/>
                <w:lang w:eastAsia="ro-RO"/>
              </w:rPr>
            </w:pPr>
            <w:r w:rsidRPr="00C46B20">
              <w:rPr>
                <w:sz w:val="22"/>
                <w:szCs w:val="22"/>
                <w:lang w:eastAsia="ro-RO"/>
              </w:rPr>
              <w:t>7456,91</w:t>
            </w:r>
          </w:p>
        </w:tc>
      </w:tr>
      <w:tr w:rsidR="00B430CC" w:rsidRPr="00C46B20" w14:paraId="093429E7" w14:textId="77777777" w:rsidTr="00791C87">
        <w:trPr>
          <w:trHeight w:val="265"/>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60CEF8F2" w14:textId="77777777" w:rsidR="00B430CC" w:rsidRPr="00C46B20" w:rsidRDefault="00B430CC" w:rsidP="00791C87">
            <w:pPr>
              <w:jc w:val="center"/>
              <w:rPr>
                <w:sz w:val="22"/>
                <w:szCs w:val="22"/>
                <w:lang w:eastAsia="ro-RO"/>
              </w:rPr>
            </w:pPr>
            <w:r w:rsidRPr="00C46B20">
              <w:rPr>
                <w:sz w:val="22"/>
                <w:szCs w:val="22"/>
                <w:lang w:eastAsia="ro-RO"/>
              </w:rPr>
              <w:t>12</w:t>
            </w:r>
          </w:p>
        </w:tc>
        <w:tc>
          <w:tcPr>
            <w:tcW w:w="4302" w:type="dxa"/>
            <w:tcBorders>
              <w:top w:val="nil"/>
              <w:left w:val="nil"/>
              <w:bottom w:val="single" w:sz="4" w:space="0" w:color="auto"/>
              <w:right w:val="single" w:sz="4" w:space="0" w:color="auto"/>
            </w:tcBorders>
            <w:shd w:val="clear" w:color="auto" w:fill="auto"/>
            <w:vAlign w:val="center"/>
            <w:hideMark/>
          </w:tcPr>
          <w:p w14:paraId="7F3132FA" w14:textId="77777777" w:rsidR="00B430CC" w:rsidRPr="00C46B20" w:rsidRDefault="00B430CC" w:rsidP="00791C87">
            <w:pPr>
              <w:rPr>
                <w:sz w:val="22"/>
                <w:szCs w:val="22"/>
                <w:lang w:eastAsia="ro-RO"/>
              </w:rPr>
            </w:pPr>
            <w:r w:rsidRPr="00C46B20">
              <w:rPr>
                <w:sz w:val="22"/>
                <w:szCs w:val="22"/>
                <w:lang w:eastAsia="ro-RO"/>
              </w:rPr>
              <w:t xml:space="preserve">Plantarea manuală  cu spada </w:t>
            </w:r>
            <w:proofErr w:type="spellStart"/>
            <w:r w:rsidRPr="00C46B20">
              <w:rPr>
                <w:sz w:val="22"/>
                <w:szCs w:val="22"/>
                <w:lang w:eastAsia="ro-RO"/>
              </w:rPr>
              <w:t>Kolesov</w:t>
            </w:r>
            <w:proofErr w:type="spellEnd"/>
            <w:r w:rsidRPr="00C46B20">
              <w:rPr>
                <w:sz w:val="22"/>
                <w:szCs w:val="22"/>
                <w:lang w:eastAsia="ro-RO"/>
              </w:rPr>
              <w:t xml:space="preserve">   (hârleț) </w:t>
            </w:r>
          </w:p>
        </w:tc>
        <w:tc>
          <w:tcPr>
            <w:tcW w:w="968" w:type="dxa"/>
            <w:tcBorders>
              <w:top w:val="nil"/>
              <w:left w:val="nil"/>
              <w:bottom w:val="single" w:sz="4" w:space="0" w:color="auto"/>
              <w:right w:val="single" w:sz="4" w:space="0" w:color="auto"/>
            </w:tcBorders>
            <w:shd w:val="clear" w:color="auto" w:fill="auto"/>
            <w:noWrap/>
            <w:vAlign w:val="center"/>
            <w:hideMark/>
          </w:tcPr>
          <w:p w14:paraId="1D7DA393" w14:textId="77777777" w:rsidR="00B430CC" w:rsidRPr="00C46B20" w:rsidRDefault="00B430CC" w:rsidP="00791C87">
            <w:pPr>
              <w:jc w:val="center"/>
              <w:rPr>
                <w:sz w:val="22"/>
                <w:szCs w:val="22"/>
                <w:lang w:eastAsia="ro-RO"/>
              </w:rPr>
            </w:pPr>
            <w:r w:rsidRPr="00C46B20">
              <w:rPr>
                <w:sz w:val="22"/>
                <w:szCs w:val="22"/>
                <w:lang w:eastAsia="ro-RO"/>
              </w:rPr>
              <w:t>buc</w:t>
            </w:r>
          </w:p>
        </w:tc>
        <w:tc>
          <w:tcPr>
            <w:tcW w:w="879" w:type="dxa"/>
            <w:tcBorders>
              <w:top w:val="nil"/>
              <w:left w:val="nil"/>
              <w:bottom w:val="single" w:sz="4" w:space="0" w:color="auto"/>
              <w:right w:val="single" w:sz="4" w:space="0" w:color="auto"/>
            </w:tcBorders>
            <w:shd w:val="clear" w:color="auto" w:fill="auto"/>
            <w:noWrap/>
            <w:vAlign w:val="center"/>
            <w:hideMark/>
          </w:tcPr>
          <w:p w14:paraId="77F8F087"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243058BD"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6DC92180" w14:textId="77777777" w:rsidR="00B430CC" w:rsidRPr="00C46B20" w:rsidRDefault="00B430CC" w:rsidP="00791C87">
            <w:pPr>
              <w:jc w:val="center"/>
              <w:rPr>
                <w:sz w:val="22"/>
                <w:szCs w:val="22"/>
                <w:lang w:eastAsia="ro-RO"/>
              </w:rPr>
            </w:pPr>
            <w:r w:rsidRPr="00C46B20">
              <w:rPr>
                <w:sz w:val="22"/>
                <w:szCs w:val="22"/>
                <w:lang w:eastAsia="ro-RO"/>
              </w:rPr>
              <w:t>145,95</w:t>
            </w:r>
          </w:p>
        </w:tc>
        <w:tc>
          <w:tcPr>
            <w:tcW w:w="1305" w:type="dxa"/>
            <w:tcBorders>
              <w:top w:val="nil"/>
              <w:left w:val="nil"/>
              <w:bottom w:val="single" w:sz="4" w:space="0" w:color="auto"/>
              <w:right w:val="single" w:sz="4" w:space="0" w:color="auto"/>
            </w:tcBorders>
            <w:shd w:val="clear" w:color="auto" w:fill="auto"/>
            <w:vAlign w:val="center"/>
            <w:hideMark/>
          </w:tcPr>
          <w:p w14:paraId="58171958" w14:textId="77777777" w:rsidR="00B430CC" w:rsidRPr="00C46B20" w:rsidRDefault="00B430CC" w:rsidP="00791C87">
            <w:pPr>
              <w:jc w:val="center"/>
              <w:rPr>
                <w:sz w:val="22"/>
                <w:szCs w:val="22"/>
                <w:lang w:eastAsia="ro-RO"/>
              </w:rPr>
            </w:pPr>
            <w:r w:rsidRPr="00C46B20">
              <w:rPr>
                <w:sz w:val="22"/>
                <w:szCs w:val="22"/>
                <w:lang w:eastAsia="ro-RO"/>
              </w:rPr>
              <w:t>71462,71</w:t>
            </w:r>
          </w:p>
        </w:tc>
      </w:tr>
      <w:tr w:rsidR="00B430CC" w:rsidRPr="00C46B20" w14:paraId="0E7CA6B1"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vAlign w:val="center"/>
            <w:hideMark/>
          </w:tcPr>
          <w:p w14:paraId="313829BB" w14:textId="77777777" w:rsidR="00B430CC" w:rsidRPr="00C46B20" w:rsidRDefault="00B430CC" w:rsidP="00791C87">
            <w:pPr>
              <w:jc w:val="center"/>
              <w:rPr>
                <w:sz w:val="22"/>
                <w:szCs w:val="22"/>
                <w:lang w:eastAsia="ro-RO"/>
              </w:rPr>
            </w:pPr>
            <w:r w:rsidRPr="00C46B20">
              <w:rPr>
                <w:sz w:val="22"/>
                <w:szCs w:val="22"/>
                <w:lang w:eastAsia="ro-RO"/>
              </w:rPr>
              <w:t>13</w:t>
            </w:r>
          </w:p>
        </w:tc>
        <w:tc>
          <w:tcPr>
            <w:tcW w:w="4302" w:type="dxa"/>
            <w:tcBorders>
              <w:top w:val="nil"/>
              <w:left w:val="nil"/>
              <w:bottom w:val="single" w:sz="4" w:space="0" w:color="auto"/>
              <w:right w:val="single" w:sz="4" w:space="0" w:color="auto"/>
            </w:tcBorders>
            <w:shd w:val="clear" w:color="auto" w:fill="auto"/>
            <w:vAlign w:val="center"/>
            <w:hideMark/>
          </w:tcPr>
          <w:p w14:paraId="52A5C838" w14:textId="77777777" w:rsidR="00B430CC" w:rsidRPr="00C46B20" w:rsidRDefault="00B430CC" w:rsidP="00791C87">
            <w:pPr>
              <w:rPr>
                <w:sz w:val="22"/>
                <w:szCs w:val="22"/>
                <w:lang w:eastAsia="ro-RO"/>
              </w:rPr>
            </w:pPr>
            <w:r w:rsidRPr="00C46B20">
              <w:rPr>
                <w:sz w:val="22"/>
                <w:szCs w:val="22"/>
                <w:lang w:eastAsia="ro-RO"/>
              </w:rPr>
              <w:t xml:space="preserve">Îndreptatul </w:t>
            </w:r>
            <w:proofErr w:type="spellStart"/>
            <w:r w:rsidRPr="00C46B20">
              <w:rPr>
                <w:sz w:val="22"/>
                <w:szCs w:val="22"/>
                <w:lang w:eastAsia="ro-RO"/>
              </w:rPr>
              <w:t>puieţilor</w:t>
            </w:r>
            <w:proofErr w:type="spellEnd"/>
            <w:r w:rsidRPr="00C46B20">
              <w:rPr>
                <w:sz w:val="22"/>
                <w:szCs w:val="22"/>
                <w:lang w:eastAsia="ro-RO"/>
              </w:rPr>
              <w:t xml:space="preserve"> după plantare</w:t>
            </w:r>
          </w:p>
        </w:tc>
        <w:tc>
          <w:tcPr>
            <w:tcW w:w="968" w:type="dxa"/>
            <w:tcBorders>
              <w:top w:val="nil"/>
              <w:left w:val="nil"/>
              <w:bottom w:val="single" w:sz="4" w:space="0" w:color="auto"/>
              <w:right w:val="single" w:sz="4" w:space="0" w:color="auto"/>
            </w:tcBorders>
            <w:shd w:val="clear" w:color="auto" w:fill="auto"/>
            <w:noWrap/>
            <w:vAlign w:val="center"/>
            <w:hideMark/>
          </w:tcPr>
          <w:p w14:paraId="3CFEEBA7"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79" w:type="dxa"/>
            <w:tcBorders>
              <w:top w:val="nil"/>
              <w:left w:val="nil"/>
              <w:bottom w:val="single" w:sz="4" w:space="0" w:color="auto"/>
              <w:right w:val="single" w:sz="4" w:space="0" w:color="auto"/>
            </w:tcBorders>
            <w:shd w:val="clear" w:color="auto" w:fill="auto"/>
            <w:noWrap/>
            <w:vAlign w:val="center"/>
            <w:hideMark/>
          </w:tcPr>
          <w:p w14:paraId="1AA3414F"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040D2CCC"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087C5153" w14:textId="77777777" w:rsidR="00B430CC" w:rsidRPr="00C46B20" w:rsidRDefault="00B430CC" w:rsidP="00791C87">
            <w:pPr>
              <w:jc w:val="center"/>
              <w:rPr>
                <w:sz w:val="22"/>
                <w:szCs w:val="22"/>
                <w:lang w:eastAsia="ro-RO"/>
              </w:rPr>
            </w:pPr>
            <w:r w:rsidRPr="00C46B20">
              <w:rPr>
                <w:sz w:val="22"/>
                <w:szCs w:val="22"/>
                <w:lang w:eastAsia="ro-RO"/>
              </w:rPr>
              <w:t>33,35</w:t>
            </w:r>
          </w:p>
        </w:tc>
        <w:tc>
          <w:tcPr>
            <w:tcW w:w="1305" w:type="dxa"/>
            <w:tcBorders>
              <w:top w:val="nil"/>
              <w:left w:val="nil"/>
              <w:bottom w:val="single" w:sz="4" w:space="0" w:color="auto"/>
              <w:right w:val="single" w:sz="4" w:space="0" w:color="auto"/>
            </w:tcBorders>
            <w:shd w:val="clear" w:color="auto" w:fill="auto"/>
            <w:vAlign w:val="center"/>
            <w:hideMark/>
          </w:tcPr>
          <w:p w14:paraId="24488E02" w14:textId="77777777" w:rsidR="00B430CC" w:rsidRPr="00C46B20" w:rsidRDefault="00B430CC" w:rsidP="00791C87">
            <w:pPr>
              <w:jc w:val="center"/>
              <w:rPr>
                <w:sz w:val="22"/>
                <w:szCs w:val="22"/>
                <w:lang w:eastAsia="ro-RO"/>
              </w:rPr>
            </w:pPr>
            <w:r w:rsidRPr="00C46B20">
              <w:rPr>
                <w:sz w:val="22"/>
                <w:szCs w:val="22"/>
                <w:lang w:eastAsia="ro-RO"/>
              </w:rPr>
              <w:t>12419,98</w:t>
            </w:r>
          </w:p>
        </w:tc>
      </w:tr>
      <w:tr w:rsidR="00B430CC" w:rsidRPr="00C46B20" w14:paraId="1D0A96A7"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vAlign w:val="center"/>
            <w:hideMark/>
          </w:tcPr>
          <w:p w14:paraId="5F137E1C" w14:textId="77777777" w:rsidR="00B430CC" w:rsidRPr="00C46B20" w:rsidRDefault="00B430CC" w:rsidP="00791C87">
            <w:pPr>
              <w:jc w:val="center"/>
              <w:rPr>
                <w:sz w:val="22"/>
                <w:szCs w:val="22"/>
                <w:lang w:eastAsia="ro-RO"/>
              </w:rPr>
            </w:pPr>
            <w:r w:rsidRPr="00C46B20">
              <w:rPr>
                <w:sz w:val="22"/>
                <w:szCs w:val="22"/>
                <w:lang w:eastAsia="ro-RO"/>
              </w:rPr>
              <w:t>14</w:t>
            </w:r>
          </w:p>
        </w:tc>
        <w:tc>
          <w:tcPr>
            <w:tcW w:w="4302" w:type="dxa"/>
            <w:tcBorders>
              <w:top w:val="nil"/>
              <w:left w:val="nil"/>
              <w:bottom w:val="single" w:sz="4" w:space="0" w:color="auto"/>
              <w:right w:val="single" w:sz="4" w:space="0" w:color="auto"/>
            </w:tcBorders>
            <w:shd w:val="clear" w:color="auto" w:fill="auto"/>
            <w:noWrap/>
            <w:vAlign w:val="center"/>
            <w:hideMark/>
          </w:tcPr>
          <w:p w14:paraId="09D9DFA7" w14:textId="77777777" w:rsidR="00B430CC" w:rsidRPr="00C46B20" w:rsidRDefault="00B430CC" w:rsidP="00791C87">
            <w:pPr>
              <w:rPr>
                <w:sz w:val="22"/>
                <w:szCs w:val="22"/>
                <w:lang w:eastAsia="ro-RO"/>
              </w:rPr>
            </w:pPr>
            <w:r w:rsidRPr="00C46B20">
              <w:rPr>
                <w:sz w:val="22"/>
                <w:szCs w:val="22"/>
                <w:lang w:eastAsia="ro-RO"/>
              </w:rPr>
              <w:t>Transportarea apei tehnice la distanța - 5 km</w:t>
            </w:r>
          </w:p>
        </w:tc>
        <w:tc>
          <w:tcPr>
            <w:tcW w:w="968" w:type="dxa"/>
            <w:tcBorders>
              <w:top w:val="nil"/>
              <w:left w:val="nil"/>
              <w:bottom w:val="single" w:sz="4" w:space="0" w:color="auto"/>
              <w:right w:val="single" w:sz="4" w:space="0" w:color="auto"/>
            </w:tcBorders>
            <w:shd w:val="clear" w:color="auto" w:fill="auto"/>
            <w:noWrap/>
            <w:vAlign w:val="center"/>
            <w:hideMark/>
          </w:tcPr>
          <w:p w14:paraId="0665B73A" w14:textId="77777777" w:rsidR="00B430CC" w:rsidRPr="00C46B20" w:rsidRDefault="00B430CC" w:rsidP="00791C87">
            <w:pPr>
              <w:jc w:val="center"/>
              <w:rPr>
                <w:sz w:val="22"/>
                <w:szCs w:val="22"/>
                <w:lang w:eastAsia="ro-RO"/>
              </w:rPr>
            </w:pPr>
            <w:r w:rsidRPr="00C46B20">
              <w:rPr>
                <w:sz w:val="22"/>
                <w:szCs w:val="22"/>
                <w:lang w:eastAsia="ro-RO"/>
              </w:rPr>
              <w:t>tone</w:t>
            </w:r>
          </w:p>
        </w:tc>
        <w:tc>
          <w:tcPr>
            <w:tcW w:w="879" w:type="dxa"/>
            <w:tcBorders>
              <w:top w:val="nil"/>
              <w:left w:val="nil"/>
              <w:bottom w:val="single" w:sz="4" w:space="0" w:color="auto"/>
              <w:right w:val="single" w:sz="4" w:space="0" w:color="auto"/>
            </w:tcBorders>
            <w:shd w:val="clear" w:color="auto" w:fill="auto"/>
            <w:noWrap/>
            <w:vAlign w:val="center"/>
            <w:hideMark/>
          </w:tcPr>
          <w:p w14:paraId="0732F055"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483AB290" w14:textId="77777777" w:rsidR="00B430CC" w:rsidRPr="00C46B20" w:rsidRDefault="00B430CC" w:rsidP="00791C87">
            <w:pPr>
              <w:jc w:val="center"/>
              <w:rPr>
                <w:sz w:val="22"/>
                <w:szCs w:val="22"/>
                <w:lang w:eastAsia="ro-RO"/>
              </w:rPr>
            </w:pPr>
            <w:r w:rsidRPr="00C46B20">
              <w:rPr>
                <w:sz w:val="22"/>
                <w:szCs w:val="22"/>
                <w:lang w:eastAsia="ro-RO"/>
              </w:rPr>
              <w:t>140,48</w:t>
            </w:r>
          </w:p>
        </w:tc>
        <w:tc>
          <w:tcPr>
            <w:tcW w:w="865" w:type="dxa"/>
            <w:tcBorders>
              <w:top w:val="nil"/>
              <w:left w:val="nil"/>
              <w:bottom w:val="single" w:sz="4" w:space="0" w:color="auto"/>
              <w:right w:val="single" w:sz="4" w:space="0" w:color="auto"/>
            </w:tcBorders>
            <w:shd w:val="clear" w:color="000000" w:fill="FFFFFF"/>
            <w:noWrap/>
            <w:vAlign w:val="center"/>
            <w:hideMark/>
          </w:tcPr>
          <w:p w14:paraId="0EE1154F"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auto" w:fill="auto"/>
            <w:noWrap/>
            <w:vAlign w:val="center"/>
            <w:hideMark/>
          </w:tcPr>
          <w:p w14:paraId="6BFB26C0" w14:textId="77777777" w:rsidR="00B430CC" w:rsidRPr="00C46B20" w:rsidRDefault="00B430CC" w:rsidP="00791C87">
            <w:pPr>
              <w:jc w:val="center"/>
              <w:rPr>
                <w:sz w:val="22"/>
                <w:szCs w:val="22"/>
                <w:lang w:eastAsia="ro-RO"/>
              </w:rPr>
            </w:pPr>
            <w:r w:rsidRPr="00C46B20">
              <w:rPr>
                <w:sz w:val="22"/>
                <w:szCs w:val="22"/>
                <w:lang w:eastAsia="ro-RO"/>
              </w:rPr>
              <w:t>44596,67</w:t>
            </w:r>
          </w:p>
        </w:tc>
      </w:tr>
      <w:tr w:rsidR="00B430CC" w:rsidRPr="00C46B20" w14:paraId="527BAE99"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vAlign w:val="center"/>
            <w:hideMark/>
          </w:tcPr>
          <w:p w14:paraId="3A4244BB" w14:textId="77777777" w:rsidR="00B430CC" w:rsidRPr="00C46B20" w:rsidRDefault="00B430CC" w:rsidP="00791C87">
            <w:pPr>
              <w:jc w:val="center"/>
              <w:rPr>
                <w:sz w:val="22"/>
                <w:szCs w:val="22"/>
                <w:lang w:eastAsia="ro-RO"/>
              </w:rPr>
            </w:pPr>
            <w:r w:rsidRPr="00C46B20">
              <w:rPr>
                <w:sz w:val="22"/>
                <w:szCs w:val="22"/>
                <w:lang w:eastAsia="ro-RO"/>
              </w:rPr>
              <w:t>15</w:t>
            </w:r>
          </w:p>
        </w:tc>
        <w:tc>
          <w:tcPr>
            <w:tcW w:w="4302" w:type="dxa"/>
            <w:tcBorders>
              <w:top w:val="nil"/>
              <w:left w:val="nil"/>
              <w:bottom w:val="single" w:sz="4" w:space="0" w:color="auto"/>
              <w:right w:val="single" w:sz="4" w:space="0" w:color="auto"/>
            </w:tcBorders>
            <w:shd w:val="clear" w:color="auto" w:fill="auto"/>
            <w:noWrap/>
            <w:vAlign w:val="center"/>
            <w:hideMark/>
          </w:tcPr>
          <w:p w14:paraId="1B539F64" w14:textId="77777777" w:rsidR="00B430CC" w:rsidRPr="00C46B20" w:rsidRDefault="00B430CC" w:rsidP="00791C87">
            <w:pPr>
              <w:rPr>
                <w:sz w:val="22"/>
                <w:szCs w:val="22"/>
                <w:lang w:eastAsia="ro-RO"/>
              </w:rPr>
            </w:pPr>
            <w:r w:rsidRPr="00C46B20">
              <w:rPr>
                <w:sz w:val="22"/>
                <w:szCs w:val="22"/>
                <w:lang w:eastAsia="ro-RO"/>
              </w:rPr>
              <w:t>Udatul manual  (10 litre/puiet)</w:t>
            </w:r>
          </w:p>
        </w:tc>
        <w:tc>
          <w:tcPr>
            <w:tcW w:w="968" w:type="dxa"/>
            <w:tcBorders>
              <w:top w:val="nil"/>
              <w:left w:val="nil"/>
              <w:bottom w:val="single" w:sz="4" w:space="0" w:color="auto"/>
              <w:right w:val="single" w:sz="4" w:space="0" w:color="auto"/>
            </w:tcBorders>
            <w:shd w:val="clear" w:color="auto" w:fill="auto"/>
            <w:noWrap/>
            <w:vAlign w:val="center"/>
            <w:hideMark/>
          </w:tcPr>
          <w:p w14:paraId="7216708E" w14:textId="77777777" w:rsidR="00B430CC" w:rsidRPr="00C46B20" w:rsidRDefault="00B430CC" w:rsidP="00791C87">
            <w:pPr>
              <w:jc w:val="center"/>
              <w:rPr>
                <w:sz w:val="22"/>
                <w:szCs w:val="22"/>
                <w:lang w:eastAsia="ro-RO"/>
              </w:rPr>
            </w:pPr>
            <w:r w:rsidRPr="00C46B20">
              <w:rPr>
                <w:sz w:val="22"/>
                <w:szCs w:val="22"/>
                <w:lang w:eastAsia="ro-RO"/>
              </w:rPr>
              <w:t>buc</w:t>
            </w:r>
          </w:p>
        </w:tc>
        <w:tc>
          <w:tcPr>
            <w:tcW w:w="879" w:type="dxa"/>
            <w:tcBorders>
              <w:top w:val="nil"/>
              <w:left w:val="nil"/>
              <w:bottom w:val="single" w:sz="4" w:space="0" w:color="auto"/>
              <w:right w:val="single" w:sz="4" w:space="0" w:color="auto"/>
            </w:tcBorders>
            <w:shd w:val="clear" w:color="auto" w:fill="auto"/>
            <w:noWrap/>
            <w:vAlign w:val="center"/>
            <w:hideMark/>
          </w:tcPr>
          <w:p w14:paraId="61E8DE63"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3DA85DE6"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7F270389" w14:textId="77777777" w:rsidR="00B430CC" w:rsidRPr="00C46B20" w:rsidRDefault="00B430CC" w:rsidP="00791C87">
            <w:pPr>
              <w:jc w:val="center"/>
              <w:rPr>
                <w:sz w:val="22"/>
                <w:szCs w:val="22"/>
                <w:lang w:eastAsia="ro-RO"/>
              </w:rPr>
            </w:pPr>
            <w:r w:rsidRPr="00C46B20">
              <w:rPr>
                <w:sz w:val="22"/>
                <w:szCs w:val="22"/>
                <w:lang w:eastAsia="ro-RO"/>
              </w:rPr>
              <w:t>87,80</w:t>
            </w:r>
          </w:p>
        </w:tc>
        <w:tc>
          <w:tcPr>
            <w:tcW w:w="1305" w:type="dxa"/>
            <w:tcBorders>
              <w:top w:val="nil"/>
              <w:left w:val="nil"/>
              <w:bottom w:val="single" w:sz="4" w:space="0" w:color="auto"/>
              <w:right w:val="single" w:sz="4" w:space="0" w:color="auto"/>
            </w:tcBorders>
            <w:shd w:val="clear" w:color="auto" w:fill="auto"/>
            <w:vAlign w:val="center"/>
            <w:hideMark/>
          </w:tcPr>
          <w:p w14:paraId="16BFADCF" w14:textId="77777777" w:rsidR="00B430CC" w:rsidRPr="00C46B20" w:rsidRDefault="00B430CC" w:rsidP="00791C87">
            <w:pPr>
              <w:jc w:val="center"/>
              <w:rPr>
                <w:sz w:val="22"/>
                <w:szCs w:val="22"/>
                <w:lang w:eastAsia="ro-RO"/>
              </w:rPr>
            </w:pPr>
            <w:r w:rsidRPr="00C46B20">
              <w:rPr>
                <w:sz w:val="22"/>
                <w:szCs w:val="22"/>
                <w:lang w:eastAsia="ro-RO"/>
              </w:rPr>
              <w:t>32699,49</w:t>
            </w:r>
          </w:p>
        </w:tc>
      </w:tr>
      <w:tr w:rsidR="00B430CC" w:rsidRPr="00C46B20" w14:paraId="1B8F9BFD"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6DE5F999" w14:textId="77777777" w:rsidR="00B430CC" w:rsidRPr="00C46B20" w:rsidRDefault="00B430CC" w:rsidP="00791C87">
            <w:pPr>
              <w:jc w:val="center"/>
              <w:rPr>
                <w:sz w:val="22"/>
                <w:szCs w:val="22"/>
                <w:lang w:eastAsia="ro-RO"/>
              </w:rPr>
            </w:pPr>
            <w:r w:rsidRPr="00C46B20">
              <w:rPr>
                <w:sz w:val="22"/>
                <w:szCs w:val="22"/>
                <w:lang w:eastAsia="ro-RO"/>
              </w:rPr>
              <w:t>16</w:t>
            </w:r>
          </w:p>
        </w:tc>
        <w:tc>
          <w:tcPr>
            <w:tcW w:w="4302" w:type="dxa"/>
            <w:tcBorders>
              <w:top w:val="nil"/>
              <w:left w:val="nil"/>
              <w:bottom w:val="single" w:sz="4" w:space="0" w:color="auto"/>
              <w:right w:val="single" w:sz="4" w:space="0" w:color="auto"/>
            </w:tcBorders>
            <w:shd w:val="clear" w:color="000000" w:fill="FFFFFF"/>
            <w:vAlign w:val="center"/>
            <w:hideMark/>
          </w:tcPr>
          <w:p w14:paraId="2AA55081" w14:textId="77777777" w:rsidR="00B430CC" w:rsidRPr="00C46B20" w:rsidRDefault="00B430CC" w:rsidP="00791C87">
            <w:pPr>
              <w:rPr>
                <w:sz w:val="22"/>
                <w:szCs w:val="22"/>
                <w:lang w:eastAsia="ro-RO"/>
              </w:rPr>
            </w:pPr>
            <w:r w:rsidRPr="00C46B20">
              <w:rPr>
                <w:sz w:val="22"/>
                <w:szCs w:val="22"/>
                <w:lang w:eastAsia="ro-RO"/>
              </w:rPr>
              <w:t xml:space="preserve">Confecționarea </w:t>
            </w:r>
            <w:proofErr w:type="spellStart"/>
            <w:r w:rsidRPr="00C46B20">
              <w:rPr>
                <w:sz w:val="22"/>
                <w:szCs w:val="22"/>
                <w:lang w:eastAsia="ro-RO"/>
              </w:rPr>
              <w:t>şi</w:t>
            </w:r>
            <w:proofErr w:type="spellEnd"/>
            <w:r w:rsidRPr="00C46B20">
              <w:rPr>
                <w:sz w:val="22"/>
                <w:szCs w:val="22"/>
                <w:lang w:eastAsia="ro-RO"/>
              </w:rPr>
              <w:t xml:space="preserve"> instalarea bornelor</w:t>
            </w:r>
          </w:p>
        </w:tc>
        <w:tc>
          <w:tcPr>
            <w:tcW w:w="968" w:type="dxa"/>
            <w:tcBorders>
              <w:top w:val="nil"/>
              <w:left w:val="nil"/>
              <w:bottom w:val="single" w:sz="4" w:space="0" w:color="auto"/>
              <w:right w:val="single" w:sz="4" w:space="0" w:color="auto"/>
            </w:tcBorders>
            <w:shd w:val="clear" w:color="auto" w:fill="auto"/>
            <w:noWrap/>
            <w:vAlign w:val="center"/>
            <w:hideMark/>
          </w:tcPr>
          <w:p w14:paraId="230E2A53"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79" w:type="dxa"/>
            <w:tcBorders>
              <w:top w:val="nil"/>
              <w:left w:val="nil"/>
              <w:bottom w:val="single" w:sz="4" w:space="0" w:color="auto"/>
              <w:right w:val="single" w:sz="4" w:space="0" w:color="auto"/>
            </w:tcBorders>
            <w:shd w:val="clear" w:color="auto" w:fill="auto"/>
            <w:noWrap/>
            <w:vAlign w:val="center"/>
            <w:hideMark/>
          </w:tcPr>
          <w:p w14:paraId="717A743D" w14:textId="77777777" w:rsidR="00B430CC" w:rsidRPr="00C46B20" w:rsidRDefault="00B430CC" w:rsidP="00791C87">
            <w:pPr>
              <w:jc w:val="center"/>
              <w:rPr>
                <w:sz w:val="22"/>
                <w:szCs w:val="22"/>
                <w:lang w:eastAsia="ro-RO"/>
              </w:rPr>
            </w:pPr>
            <w:r w:rsidRPr="00C46B20">
              <w:rPr>
                <w:sz w:val="22"/>
                <w:szCs w:val="22"/>
                <w:lang w:eastAsia="ro-RO"/>
              </w:rPr>
              <w:t>4</w:t>
            </w:r>
          </w:p>
        </w:tc>
        <w:tc>
          <w:tcPr>
            <w:tcW w:w="865" w:type="dxa"/>
            <w:tcBorders>
              <w:top w:val="nil"/>
              <w:left w:val="nil"/>
              <w:bottom w:val="single" w:sz="4" w:space="0" w:color="auto"/>
              <w:right w:val="single" w:sz="4" w:space="0" w:color="auto"/>
            </w:tcBorders>
            <w:shd w:val="clear" w:color="auto" w:fill="auto"/>
            <w:noWrap/>
            <w:vAlign w:val="center"/>
            <w:hideMark/>
          </w:tcPr>
          <w:p w14:paraId="01CA29F2"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43B7DE0A" w14:textId="77777777" w:rsidR="00B430CC" w:rsidRPr="00C46B20" w:rsidRDefault="00B430CC" w:rsidP="00791C87">
            <w:pPr>
              <w:jc w:val="center"/>
              <w:rPr>
                <w:sz w:val="22"/>
                <w:szCs w:val="22"/>
                <w:lang w:eastAsia="ro-RO"/>
              </w:rPr>
            </w:pPr>
            <w:r w:rsidRPr="00C46B20">
              <w:rPr>
                <w:sz w:val="22"/>
                <w:szCs w:val="22"/>
                <w:lang w:eastAsia="ro-RO"/>
              </w:rPr>
              <w:t>0,35</w:t>
            </w:r>
          </w:p>
        </w:tc>
        <w:tc>
          <w:tcPr>
            <w:tcW w:w="1305" w:type="dxa"/>
            <w:tcBorders>
              <w:top w:val="nil"/>
              <w:left w:val="nil"/>
              <w:bottom w:val="single" w:sz="4" w:space="0" w:color="auto"/>
              <w:right w:val="single" w:sz="4" w:space="0" w:color="auto"/>
            </w:tcBorders>
            <w:shd w:val="clear" w:color="auto" w:fill="auto"/>
            <w:vAlign w:val="center"/>
            <w:hideMark/>
          </w:tcPr>
          <w:p w14:paraId="7FCDF727" w14:textId="77777777" w:rsidR="00B430CC" w:rsidRPr="00C46B20" w:rsidRDefault="00B430CC" w:rsidP="00791C87">
            <w:pPr>
              <w:jc w:val="center"/>
              <w:rPr>
                <w:sz w:val="22"/>
                <w:szCs w:val="22"/>
                <w:lang w:eastAsia="ro-RO"/>
              </w:rPr>
            </w:pPr>
            <w:r w:rsidRPr="00C46B20">
              <w:rPr>
                <w:sz w:val="22"/>
                <w:szCs w:val="22"/>
                <w:lang w:eastAsia="ro-RO"/>
              </w:rPr>
              <w:t>131,83</w:t>
            </w:r>
          </w:p>
        </w:tc>
      </w:tr>
      <w:tr w:rsidR="00B430CC" w:rsidRPr="00C46B20" w14:paraId="3D5CB595"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6F600675" w14:textId="77777777" w:rsidR="00B430CC" w:rsidRPr="00C46B20" w:rsidRDefault="00B430CC" w:rsidP="00791C87">
            <w:pPr>
              <w:jc w:val="center"/>
              <w:rPr>
                <w:sz w:val="22"/>
                <w:szCs w:val="22"/>
                <w:lang w:eastAsia="ro-RO"/>
              </w:rPr>
            </w:pPr>
            <w:r w:rsidRPr="00C46B20">
              <w:rPr>
                <w:sz w:val="22"/>
                <w:szCs w:val="22"/>
                <w:lang w:eastAsia="ro-RO"/>
              </w:rPr>
              <w:t>17</w:t>
            </w:r>
          </w:p>
        </w:tc>
        <w:tc>
          <w:tcPr>
            <w:tcW w:w="4302" w:type="dxa"/>
            <w:tcBorders>
              <w:top w:val="nil"/>
              <w:left w:val="nil"/>
              <w:bottom w:val="single" w:sz="4" w:space="0" w:color="auto"/>
              <w:right w:val="single" w:sz="4" w:space="0" w:color="auto"/>
            </w:tcBorders>
            <w:shd w:val="clear" w:color="auto" w:fill="auto"/>
            <w:vAlign w:val="center"/>
            <w:hideMark/>
          </w:tcPr>
          <w:p w14:paraId="51E4B6A1" w14:textId="77777777" w:rsidR="00B430CC" w:rsidRPr="00C46B20" w:rsidRDefault="00B430CC" w:rsidP="00791C87">
            <w:pPr>
              <w:rPr>
                <w:sz w:val="22"/>
                <w:szCs w:val="22"/>
                <w:lang w:eastAsia="ro-RO"/>
              </w:rPr>
            </w:pPr>
            <w:r w:rsidRPr="00C46B20">
              <w:rPr>
                <w:sz w:val="22"/>
                <w:szCs w:val="22"/>
                <w:lang w:eastAsia="ro-RO"/>
              </w:rPr>
              <w:t xml:space="preserve">Crearea fâșiei </w:t>
            </w:r>
            <w:proofErr w:type="spellStart"/>
            <w:r w:rsidRPr="00C46B20">
              <w:rPr>
                <w:sz w:val="22"/>
                <w:szCs w:val="22"/>
                <w:lang w:eastAsia="ro-RO"/>
              </w:rPr>
              <w:t>antiincendiare</w:t>
            </w:r>
            <w:proofErr w:type="spellEnd"/>
          </w:p>
        </w:tc>
        <w:tc>
          <w:tcPr>
            <w:tcW w:w="968" w:type="dxa"/>
            <w:tcBorders>
              <w:top w:val="nil"/>
              <w:left w:val="nil"/>
              <w:bottom w:val="single" w:sz="4" w:space="0" w:color="auto"/>
              <w:right w:val="single" w:sz="4" w:space="0" w:color="auto"/>
            </w:tcBorders>
            <w:shd w:val="clear" w:color="auto" w:fill="auto"/>
            <w:noWrap/>
            <w:vAlign w:val="center"/>
            <w:hideMark/>
          </w:tcPr>
          <w:p w14:paraId="4E3F2FB4"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6915F7D6" w14:textId="77777777" w:rsidR="00B430CC" w:rsidRPr="00C46B20" w:rsidRDefault="00B430CC" w:rsidP="00791C87">
            <w:pPr>
              <w:jc w:val="center"/>
              <w:rPr>
                <w:sz w:val="22"/>
                <w:szCs w:val="22"/>
                <w:lang w:eastAsia="ro-RO"/>
              </w:rPr>
            </w:pPr>
            <w:r w:rsidRPr="00C46B20">
              <w:rPr>
                <w:sz w:val="22"/>
                <w:szCs w:val="22"/>
                <w:lang w:eastAsia="ro-RO"/>
              </w:rPr>
              <w:t>0,26</w:t>
            </w:r>
          </w:p>
        </w:tc>
        <w:tc>
          <w:tcPr>
            <w:tcW w:w="865" w:type="dxa"/>
            <w:tcBorders>
              <w:top w:val="nil"/>
              <w:left w:val="nil"/>
              <w:bottom w:val="single" w:sz="4" w:space="0" w:color="auto"/>
              <w:right w:val="single" w:sz="4" w:space="0" w:color="auto"/>
            </w:tcBorders>
            <w:shd w:val="clear" w:color="auto" w:fill="auto"/>
            <w:noWrap/>
            <w:vAlign w:val="center"/>
            <w:hideMark/>
          </w:tcPr>
          <w:p w14:paraId="0AD1B8B8" w14:textId="77777777" w:rsidR="00B430CC" w:rsidRPr="00C46B20" w:rsidRDefault="00B430CC" w:rsidP="00791C87">
            <w:pPr>
              <w:jc w:val="center"/>
              <w:rPr>
                <w:sz w:val="22"/>
                <w:szCs w:val="22"/>
                <w:lang w:eastAsia="ro-RO"/>
              </w:rPr>
            </w:pPr>
            <w:r w:rsidRPr="00C46B20">
              <w:rPr>
                <w:sz w:val="22"/>
                <w:szCs w:val="22"/>
                <w:lang w:eastAsia="ro-RO"/>
              </w:rPr>
              <w:t>1,53</w:t>
            </w:r>
          </w:p>
        </w:tc>
        <w:tc>
          <w:tcPr>
            <w:tcW w:w="865" w:type="dxa"/>
            <w:tcBorders>
              <w:top w:val="nil"/>
              <w:left w:val="nil"/>
              <w:bottom w:val="single" w:sz="4" w:space="0" w:color="auto"/>
              <w:right w:val="single" w:sz="4" w:space="0" w:color="auto"/>
            </w:tcBorders>
            <w:shd w:val="clear" w:color="auto" w:fill="auto"/>
            <w:noWrap/>
            <w:vAlign w:val="center"/>
            <w:hideMark/>
          </w:tcPr>
          <w:p w14:paraId="2AA81481"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0D277268" w14:textId="77777777" w:rsidR="00B430CC" w:rsidRPr="00C46B20" w:rsidRDefault="00B430CC" w:rsidP="00791C87">
            <w:pPr>
              <w:jc w:val="center"/>
              <w:rPr>
                <w:sz w:val="22"/>
                <w:szCs w:val="22"/>
                <w:lang w:eastAsia="ro-RO"/>
              </w:rPr>
            </w:pPr>
            <w:r w:rsidRPr="00C46B20">
              <w:rPr>
                <w:sz w:val="22"/>
                <w:szCs w:val="22"/>
                <w:lang w:eastAsia="ro-RO"/>
              </w:rPr>
              <w:t>302,99</w:t>
            </w:r>
          </w:p>
        </w:tc>
      </w:tr>
      <w:tr w:rsidR="00B430CC" w:rsidRPr="00C46B20" w14:paraId="7FC904A9"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99"/>
            <w:vAlign w:val="center"/>
            <w:hideMark/>
          </w:tcPr>
          <w:p w14:paraId="28AED8A4"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tcBorders>
              <w:top w:val="nil"/>
              <w:left w:val="nil"/>
              <w:bottom w:val="single" w:sz="4" w:space="0" w:color="auto"/>
              <w:right w:val="single" w:sz="4" w:space="0" w:color="auto"/>
            </w:tcBorders>
            <w:shd w:val="clear" w:color="000000" w:fill="FFFF99"/>
            <w:vAlign w:val="center"/>
            <w:hideMark/>
          </w:tcPr>
          <w:p w14:paraId="56B9D84E" w14:textId="77777777" w:rsidR="00B430CC" w:rsidRPr="00C46B20" w:rsidRDefault="00B430CC" w:rsidP="00791C87">
            <w:pPr>
              <w:jc w:val="center"/>
              <w:rPr>
                <w:b/>
                <w:bCs/>
                <w:sz w:val="22"/>
                <w:szCs w:val="22"/>
                <w:lang w:eastAsia="ro-RO"/>
              </w:rPr>
            </w:pPr>
            <w:r w:rsidRPr="00C46B20">
              <w:rPr>
                <w:b/>
                <w:bCs/>
                <w:sz w:val="22"/>
                <w:szCs w:val="22"/>
                <w:lang w:eastAsia="ro-RO"/>
              </w:rPr>
              <w:t>Total lucrări</w:t>
            </w:r>
          </w:p>
        </w:tc>
        <w:tc>
          <w:tcPr>
            <w:tcW w:w="968" w:type="dxa"/>
            <w:tcBorders>
              <w:top w:val="nil"/>
              <w:left w:val="nil"/>
              <w:bottom w:val="single" w:sz="4" w:space="0" w:color="auto"/>
              <w:right w:val="single" w:sz="4" w:space="0" w:color="auto"/>
            </w:tcBorders>
            <w:shd w:val="clear" w:color="000000" w:fill="FFFF99"/>
            <w:noWrap/>
            <w:vAlign w:val="center"/>
            <w:hideMark/>
          </w:tcPr>
          <w:p w14:paraId="32AC022D" w14:textId="77777777" w:rsidR="00B430CC" w:rsidRPr="00C46B20" w:rsidRDefault="00B430CC" w:rsidP="00791C87">
            <w:pPr>
              <w:jc w:val="center"/>
              <w:rPr>
                <w:sz w:val="22"/>
                <w:szCs w:val="22"/>
                <w:lang w:eastAsia="ro-RO"/>
              </w:rPr>
            </w:pPr>
            <w:r w:rsidRPr="00C46B20">
              <w:rPr>
                <w:sz w:val="22"/>
                <w:szCs w:val="22"/>
                <w:lang w:eastAsia="ro-RO"/>
              </w:rPr>
              <w:t> </w:t>
            </w:r>
          </w:p>
        </w:tc>
        <w:tc>
          <w:tcPr>
            <w:tcW w:w="879" w:type="dxa"/>
            <w:tcBorders>
              <w:top w:val="nil"/>
              <w:left w:val="nil"/>
              <w:bottom w:val="single" w:sz="4" w:space="0" w:color="auto"/>
              <w:right w:val="single" w:sz="4" w:space="0" w:color="auto"/>
            </w:tcBorders>
            <w:shd w:val="clear" w:color="000000" w:fill="FFFF99"/>
            <w:noWrap/>
            <w:vAlign w:val="center"/>
            <w:hideMark/>
          </w:tcPr>
          <w:p w14:paraId="0BDC4A06"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99"/>
            <w:noWrap/>
            <w:vAlign w:val="center"/>
            <w:hideMark/>
          </w:tcPr>
          <w:p w14:paraId="1D107B35" w14:textId="77777777" w:rsidR="00B430CC" w:rsidRPr="00C46B20" w:rsidRDefault="00B430CC" w:rsidP="00791C87">
            <w:pPr>
              <w:jc w:val="center"/>
              <w:rPr>
                <w:b/>
                <w:bCs/>
                <w:sz w:val="22"/>
                <w:szCs w:val="22"/>
                <w:lang w:eastAsia="ro-RO"/>
              </w:rPr>
            </w:pPr>
            <w:r>
              <w:rPr>
                <w:rFonts w:ascii="Arial Narrow" w:hAnsi="Arial Narrow"/>
                <w:b/>
                <w:bCs/>
              </w:rPr>
              <w:t>569,24</w:t>
            </w:r>
          </w:p>
        </w:tc>
        <w:tc>
          <w:tcPr>
            <w:tcW w:w="865" w:type="dxa"/>
            <w:tcBorders>
              <w:top w:val="nil"/>
              <w:left w:val="nil"/>
              <w:bottom w:val="single" w:sz="4" w:space="0" w:color="auto"/>
              <w:right w:val="single" w:sz="4" w:space="0" w:color="auto"/>
            </w:tcBorders>
            <w:shd w:val="clear" w:color="000000" w:fill="FFFF99"/>
            <w:noWrap/>
            <w:vAlign w:val="center"/>
            <w:hideMark/>
          </w:tcPr>
          <w:p w14:paraId="1C536E7B" w14:textId="77777777" w:rsidR="00B430CC" w:rsidRPr="00C46B20" w:rsidRDefault="00B430CC" w:rsidP="00791C87">
            <w:pPr>
              <w:jc w:val="center"/>
              <w:rPr>
                <w:b/>
                <w:bCs/>
                <w:sz w:val="22"/>
                <w:szCs w:val="22"/>
                <w:lang w:eastAsia="ro-RO"/>
              </w:rPr>
            </w:pPr>
            <w:r>
              <w:rPr>
                <w:rFonts w:ascii="Arial Narrow" w:hAnsi="Arial Narrow"/>
                <w:b/>
                <w:bCs/>
              </w:rPr>
              <w:t>336,89</w:t>
            </w:r>
          </w:p>
        </w:tc>
        <w:tc>
          <w:tcPr>
            <w:tcW w:w="1305" w:type="dxa"/>
            <w:tcBorders>
              <w:top w:val="nil"/>
              <w:left w:val="nil"/>
              <w:bottom w:val="single" w:sz="4" w:space="0" w:color="auto"/>
              <w:right w:val="single" w:sz="4" w:space="0" w:color="auto"/>
            </w:tcBorders>
            <w:shd w:val="clear" w:color="000000" w:fill="FFFF99"/>
            <w:noWrap/>
            <w:vAlign w:val="center"/>
            <w:hideMark/>
          </w:tcPr>
          <w:p w14:paraId="47C23070" w14:textId="77777777" w:rsidR="00B430CC" w:rsidRPr="00C46B20" w:rsidRDefault="00B430CC" w:rsidP="00791C87">
            <w:pPr>
              <w:jc w:val="center"/>
              <w:rPr>
                <w:sz w:val="22"/>
                <w:szCs w:val="22"/>
                <w:lang w:eastAsia="ro-RO"/>
              </w:rPr>
            </w:pPr>
            <w:r>
              <w:rPr>
                <w:rFonts w:ascii="Arial Narrow" w:hAnsi="Arial Narrow"/>
              </w:rPr>
              <w:t>427133,61</w:t>
            </w:r>
          </w:p>
        </w:tc>
      </w:tr>
      <w:tr w:rsidR="00B430CC" w:rsidRPr="00C46B20" w14:paraId="1D0302E3" w14:textId="77777777" w:rsidTr="00791C87">
        <w:trPr>
          <w:trHeight w:val="59"/>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14:paraId="5DC4CEA3"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tcBorders>
              <w:top w:val="nil"/>
              <w:left w:val="nil"/>
              <w:bottom w:val="single" w:sz="4" w:space="0" w:color="auto"/>
              <w:right w:val="single" w:sz="4" w:space="0" w:color="auto"/>
            </w:tcBorders>
            <w:shd w:val="clear" w:color="auto" w:fill="auto"/>
            <w:vAlign w:val="center"/>
            <w:hideMark/>
          </w:tcPr>
          <w:p w14:paraId="62383E2C" w14:textId="77777777" w:rsidR="00B430CC" w:rsidRPr="00C46B20" w:rsidRDefault="00B430CC" w:rsidP="00791C87">
            <w:pPr>
              <w:rPr>
                <w:sz w:val="22"/>
                <w:szCs w:val="22"/>
                <w:lang w:eastAsia="ro-RO"/>
              </w:rPr>
            </w:pPr>
            <w:r w:rsidRPr="00C46B20">
              <w:rPr>
                <w:sz w:val="22"/>
                <w:szCs w:val="22"/>
                <w:lang w:eastAsia="ro-RO"/>
              </w:rPr>
              <w:t> </w:t>
            </w:r>
          </w:p>
        </w:tc>
        <w:tc>
          <w:tcPr>
            <w:tcW w:w="968" w:type="dxa"/>
            <w:tcBorders>
              <w:top w:val="nil"/>
              <w:left w:val="nil"/>
              <w:bottom w:val="single" w:sz="4" w:space="0" w:color="auto"/>
              <w:right w:val="single" w:sz="4" w:space="0" w:color="auto"/>
            </w:tcBorders>
            <w:shd w:val="clear" w:color="auto" w:fill="auto"/>
            <w:noWrap/>
            <w:vAlign w:val="center"/>
            <w:hideMark/>
          </w:tcPr>
          <w:p w14:paraId="22B5FA99" w14:textId="77777777" w:rsidR="00B430CC" w:rsidRPr="00C46B20" w:rsidRDefault="00B430CC" w:rsidP="00791C87">
            <w:pPr>
              <w:jc w:val="center"/>
              <w:rPr>
                <w:sz w:val="22"/>
                <w:szCs w:val="22"/>
                <w:lang w:eastAsia="ro-RO"/>
              </w:rPr>
            </w:pPr>
            <w:r w:rsidRPr="00C46B20">
              <w:rPr>
                <w:sz w:val="22"/>
                <w:szCs w:val="22"/>
                <w:lang w:eastAsia="ro-RO"/>
              </w:rPr>
              <w:t> </w:t>
            </w:r>
          </w:p>
        </w:tc>
        <w:tc>
          <w:tcPr>
            <w:tcW w:w="879" w:type="dxa"/>
            <w:tcBorders>
              <w:top w:val="nil"/>
              <w:left w:val="nil"/>
              <w:bottom w:val="single" w:sz="4" w:space="0" w:color="auto"/>
              <w:right w:val="single" w:sz="4" w:space="0" w:color="auto"/>
            </w:tcBorders>
            <w:shd w:val="clear" w:color="auto" w:fill="auto"/>
            <w:noWrap/>
            <w:vAlign w:val="center"/>
            <w:hideMark/>
          </w:tcPr>
          <w:p w14:paraId="3A5B868A"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auto" w:fill="auto"/>
            <w:noWrap/>
            <w:vAlign w:val="center"/>
            <w:hideMark/>
          </w:tcPr>
          <w:p w14:paraId="6445367F"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auto" w:fill="auto"/>
            <w:noWrap/>
            <w:vAlign w:val="center"/>
            <w:hideMark/>
          </w:tcPr>
          <w:p w14:paraId="4E488239"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auto" w:fill="auto"/>
            <w:noWrap/>
            <w:vAlign w:val="center"/>
            <w:hideMark/>
          </w:tcPr>
          <w:p w14:paraId="4EB8A79D" w14:textId="77777777" w:rsidR="00B430CC" w:rsidRPr="00C46B20" w:rsidRDefault="00B430CC" w:rsidP="00791C87">
            <w:pPr>
              <w:jc w:val="center"/>
              <w:rPr>
                <w:sz w:val="22"/>
                <w:szCs w:val="22"/>
                <w:lang w:eastAsia="ro-RO"/>
              </w:rPr>
            </w:pPr>
            <w:r w:rsidRPr="00C46B20">
              <w:rPr>
                <w:sz w:val="22"/>
                <w:szCs w:val="22"/>
                <w:lang w:eastAsia="ro-RO"/>
              </w:rPr>
              <w:t> </w:t>
            </w:r>
          </w:p>
        </w:tc>
      </w:tr>
      <w:tr w:rsidR="00B430CC" w:rsidRPr="00C46B20" w14:paraId="746B1E95"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14:paraId="17927192" w14:textId="77777777" w:rsidR="00B430CC" w:rsidRPr="00C46B20" w:rsidRDefault="00B430CC" w:rsidP="00791C87">
            <w:pPr>
              <w:jc w:val="center"/>
              <w:rPr>
                <w:sz w:val="22"/>
                <w:szCs w:val="22"/>
                <w:lang w:eastAsia="ro-RO"/>
              </w:rPr>
            </w:pPr>
            <w:r w:rsidRPr="00C46B20">
              <w:rPr>
                <w:sz w:val="22"/>
                <w:szCs w:val="22"/>
                <w:lang w:eastAsia="ro-RO"/>
              </w:rPr>
              <w:t> </w:t>
            </w:r>
          </w:p>
        </w:tc>
        <w:tc>
          <w:tcPr>
            <w:tcW w:w="6149" w:type="dxa"/>
            <w:gridSpan w:val="3"/>
            <w:tcBorders>
              <w:top w:val="single" w:sz="4" w:space="0" w:color="auto"/>
              <w:left w:val="nil"/>
              <w:bottom w:val="single" w:sz="4" w:space="0" w:color="auto"/>
              <w:right w:val="nil"/>
            </w:tcBorders>
            <w:shd w:val="clear" w:color="000000" w:fill="C5D9F1"/>
            <w:vAlign w:val="center"/>
            <w:hideMark/>
          </w:tcPr>
          <w:p w14:paraId="681B9CDE" w14:textId="77777777" w:rsidR="00B430CC" w:rsidRPr="00C46B20" w:rsidRDefault="00B430CC" w:rsidP="00791C87">
            <w:pPr>
              <w:jc w:val="center"/>
              <w:rPr>
                <w:sz w:val="22"/>
                <w:szCs w:val="22"/>
                <w:lang w:eastAsia="ro-RO"/>
              </w:rPr>
            </w:pPr>
            <w:r w:rsidRPr="00C46B20">
              <w:rPr>
                <w:sz w:val="22"/>
                <w:szCs w:val="22"/>
                <w:lang w:eastAsia="ro-RO"/>
              </w:rPr>
              <w:t>Borne 10x10x200 cm</w:t>
            </w:r>
          </w:p>
        </w:tc>
        <w:tc>
          <w:tcPr>
            <w:tcW w:w="865" w:type="dxa"/>
            <w:tcBorders>
              <w:top w:val="nil"/>
              <w:left w:val="nil"/>
              <w:bottom w:val="single" w:sz="4" w:space="0" w:color="auto"/>
              <w:right w:val="single" w:sz="4" w:space="0" w:color="auto"/>
            </w:tcBorders>
            <w:shd w:val="clear" w:color="000000" w:fill="C5D9F1"/>
            <w:noWrap/>
            <w:vAlign w:val="center"/>
            <w:hideMark/>
          </w:tcPr>
          <w:p w14:paraId="065DDEA6"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C5D9F1"/>
            <w:noWrap/>
            <w:vAlign w:val="center"/>
            <w:hideMark/>
          </w:tcPr>
          <w:p w14:paraId="5A332C4B"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000000" w:fill="C5D9F1"/>
            <w:noWrap/>
            <w:vAlign w:val="center"/>
            <w:hideMark/>
          </w:tcPr>
          <w:p w14:paraId="7837169B" w14:textId="77777777" w:rsidR="00B430CC" w:rsidRPr="00C46B20" w:rsidRDefault="00B430CC" w:rsidP="00791C87">
            <w:pPr>
              <w:jc w:val="center"/>
              <w:rPr>
                <w:sz w:val="22"/>
                <w:szCs w:val="22"/>
                <w:lang w:eastAsia="ro-RO"/>
              </w:rPr>
            </w:pPr>
            <w:r w:rsidRPr="00C46B20">
              <w:rPr>
                <w:sz w:val="22"/>
                <w:szCs w:val="22"/>
                <w:lang w:eastAsia="ro-RO"/>
              </w:rPr>
              <w:t>420</w:t>
            </w:r>
          </w:p>
        </w:tc>
      </w:tr>
      <w:tr w:rsidR="00B430CC" w:rsidRPr="00C46B20" w14:paraId="09F788D3"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14:paraId="4C813815"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vMerge w:val="restart"/>
            <w:tcBorders>
              <w:top w:val="nil"/>
              <w:left w:val="single" w:sz="4" w:space="0" w:color="auto"/>
              <w:right w:val="single" w:sz="4" w:space="0" w:color="auto"/>
            </w:tcBorders>
            <w:shd w:val="clear" w:color="auto" w:fill="auto"/>
            <w:noWrap/>
            <w:vAlign w:val="center"/>
            <w:hideMark/>
          </w:tcPr>
          <w:p w14:paraId="14516482" w14:textId="77777777" w:rsidR="00B430CC" w:rsidRPr="00C46B20" w:rsidRDefault="00B430CC" w:rsidP="00791C87">
            <w:pPr>
              <w:jc w:val="center"/>
              <w:rPr>
                <w:sz w:val="22"/>
                <w:szCs w:val="22"/>
                <w:lang w:eastAsia="ro-RO"/>
              </w:rPr>
            </w:pPr>
            <w:r w:rsidRPr="00C46B20">
              <w:rPr>
                <w:sz w:val="22"/>
                <w:szCs w:val="22"/>
                <w:lang w:eastAsia="ro-RO"/>
              </w:rPr>
              <w:t>Material săditor (puieți de doi ani)</w:t>
            </w:r>
          </w:p>
        </w:tc>
        <w:tc>
          <w:tcPr>
            <w:tcW w:w="1847" w:type="dxa"/>
            <w:gridSpan w:val="2"/>
            <w:tcBorders>
              <w:top w:val="single" w:sz="4" w:space="0" w:color="auto"/>
              <w:left w:val="nil"/>
              <w:bottom w:val="single" w:sz="4" w:space="0" w:color="auto"/>
              <w:right w:val="nil"/>
            </w:tcBorders>
            <w:shd w:val="clear" w:color="000000" w:fill="CCFF99"/>
            <w:noWrap/>
            <w:vAlign w:val="center"/>
            <w:hideMark/>
          </w:tcPr>
          <w:p w14:paraId="118991C4" w14:textId="77777777" w:rsidR="00B430CC" w:rsidRPr="00C46B20" w:rsidRDefault="00B430CC" w:rsidP="00791C87">
            <w:pPr>
              <w:jc w:val="center"/>
              <w:rPr>
                <w:sz w:val="22"/>
                <w:szCs w:val="22"/>
                <w:lang w:eastAsia="ro-RO"/>
              </w:rPr>
            </w:pPr>
            <w:r w:rsidRPr="00C46B20">
              <w:rPr>
                <w:sz w:val="22"/>
                <w:szCs w:val="22"/>
                <w:lang w:eastAsia="ro-RO"/>
              </w:rPr>
              <w:t>Frasin comun</w:t>
            </w:r>
          </w:p>
        </w:tc>
        <w:tc>
          <w:tcPr>
            <w:tcW w:w="865" w:type="dxa"/>
            <w:tcBorders>
              <w:top w:val="nil"/>
              <w:left w:val="nil"/>
              <w:bottom w:val="single" w:sz="4" w:space="0" w:color="auto"/>
              <w:right w:val="single" w:sz="4" w:space="0" w:color="auto"/>
            </w:tcBorders>
            <w:shd w:val="clear" w:color="000000" w:fill="CCFF99"/>
            <w:noWrap/>
            <w:vAlign w:val="center"/>
            <w:hideMark/>
          </w:tcPr>
          <w:p w14:paraId="65A9CB11"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CCFF99"/>
            <w:noWrap/>
            <w:vAlign w:val="center"/>
            <w:hideMark/>
          </w:tcPr>
          <w:p w14:paraId="3DE0343A"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000000" w:fill="CCFF99"/>
            <w:noWrap/>
            <w:vAlign w:val="center"/>
            <w:hideMark/>
          </w:tcPr>
          <w:p w14:paraId="5D4061DF" w14:textId="77777777" w:rsidR="00B430CC" w:rsidRPr="00C46B20" w:rsidRDefault="00B430CC" w:rsidP="00791C87">
            <w:pPr>
              <w:jc w:val="center"/>
              <w:rPr>
                <w:sz w:val="22"/>
                <w:szCs w:val="22"/>
                <w:lang w:eastAsia="ro-RO"/>
              </w:rPr>
            </w:pPr>
            <w:r w:rsidRPr="00C46B20">
              <w:rPr>
                <w:sz w:val="22"/>
                <w:szCs w:val="22"/>
                <w:lang w:eastAsia="ro-RO"/>
              </w:rPr>
              <w:t>377587,2</w:t>
            </w:r>
          </w:p>
        </w:tc>
      </w:tr>
      <w:tr w:rsidR="00B430CC" w:rsidRPr="00C46B20" w14:paraId="29E4454E"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14:paraId="7848ADD6"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vMerge/>
            <w:tcBorders>
              <w:left w:val="single" w:sz="4" w:space="0" w:color="auto"/>
              <w:right w:val="single" w:sz="4" w:space="0" w:color="auto"/>
            </w:tcBorders>
            <w:vAlign w:val="center"/>
            <w:hideMark/>
          </w:tcPr>
          <w:p w14:paraId="1741EADF" w14:textId="77777777" w:rsidR="00B430CC" w:rsidRPr="00C46B20" w:rsidRDefault="00B430CC" w:rsidP="00791C87">
            <w:pPr>
              <w:rPr>
                <w:sz w:val="22"/>
                <w:szCs w:val="22"/>
                <w:lang w:eastAsia="ro-RO"/>
              </w:rPr>
            </w:pPr>
          </w:p>
        </w:tc>
        <w:tc>
          <w:tcPr>
            <w:tcW w:w="2712" w:type="dxa"/>
            <w:gridSpan w:val="3"/>
            <w:tcBorders>
              <w:top w:val="nil"/>
              <w:left w:val="nil"/>
              <w:bottom w:val="single" w:sz="4" w:space="0" w:color="auto"/>
              <w:right w:val="single" w:sz="4" w:space="0" w:color="auto"/>
            </w:tcBorders>
            <w:shd w:val="clear" w:color="000000" w:fill="CCFF99"/>
            <w:noWrap/>
            <w:vAlign w:val="center"/>
            <w:hideMark/>
          </w:tcPr>
          <w:p w14:paraId="56DC37DD" w14:textId="77777777" w:rsidR="00B430CC" w:rsidRPr="00C46B20" w:rsidRDefault="00B430CC" w:rsidP="00791C87">
            <w:pPr>
              <w:rPr>
                <w:sz w:val="22"/>
                <w:szCs w:val="22"/>
                <w:lang w:eastAsia="ro-RO"/>
              </w:rPr>
            </w:pPr>
            <w:r>
              <w:rPr>
                <w:sz w:val="22"/>
                <w:szCs w:val="22"/>
                <w:lang w:eastAsia="ro-RO"/>
              </w:rPr>
              <w:t xml:space="preserve">  </w:t>
            </w:r>
            <w:r w:rsidRPr="00C46B20">
              <w:rPr>
                <w:sz w:val="22"/>
                <w:szCs w:val="22"/>
                <w:lang w:eastAsia="ro-RO"/>
              </w:rPr>
              <w:t> </w:t>
            </w:r>
            <w:r>
              <w:rPr>
                <w:sz w:val="22"/>
                <w:szCs w:val="22"/>
                <w:lang w:eastAsia="ro-RO"/>
              </w:rPr>
              <w:t>Paltin de câmp</w:t>
            </w:r>
          </w:p>
        </w:tc>
        <w:tc>
          <w:tcPr>
            <w:tcW w:w="865" w:type="dxa"/>
            <w:tcBorders>
              <w:top w:val="nil"/>
              <w:left w:val="nil"/>
              <w:bottom w:val="single" w:sz="4" w:space="0" w:color="auto"/>
              <w:right w:val="single" w:sz="4" w:space="0" w:color="auto"/>
            </w:tcBorders>
            <w:shd w:val="clear" w:color="000000" w:fill="CCFF99"/>
            <w:noWrap/>
            <w:vAlign w:val="center"/>
            <w:hideMark/>
          </w:tcPr>
          <w:p w14:paraId="595804BB"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000000" w:fill="CCFF99"/>
            <w:noWrap/>
            <w:vAlign w:val="center"/>
            <w:hideMark/>
          </w:tcPr>
          <w:p w14:paraId="20BA65E8" w14:textId="77777777" w:rsidR="00B430CC" w:rsidRPr="00C46B20" w:rsidRDefault="00B430CC" w:rsidP="00791C87">
            <w:pPr>
              <w:jc w:val="center"/>
              <w:rPr>
                <w:sz w:val="22"/>
                <w:szCs w:val="22"/>
                <w:lang w:eastAsia="ro-RO"/>
              </w:rPr>
            </w:pPr>
            <w:r w:rsidRPr="00C46B20">
              <w:rPr>
                <w:sz w:val="22"/>
                <w:szCs w:val="22"/>
                <w:lang w:eastAsia="ro-RO"/>
              </w:rPr>
              <w:t>74184,0</w:t>
            </w:r>
          </w:p>
        </w:tc>
      </w:tr>
      <w:tr w:rsidR="00B430CC" w:rsidRPr="00C46B20" w14:paraId="4D22791D" w14:textId="77777777" w:rsidTr="00791C87">
        <w:trPr>
          <w:trHeight w:val="153"/>
        </w:trPr>
        <w:tc>
          <w:tcPr>
            <w:tcW w:w="770" w:type="dxa"/>
            <w:vMerge w:val="restart"/>
            <w:tcBorders>
              <w:top w:val="nil"/>
              <w:left w:val="single" w:sz="4" w:space="0" w:color="auto"/>
              <w:right w:val="single" w:sz="4" w:space="0" w:color="auto"/>
            </w:tcBorders>
            <w:shd w:val="clear" w:color="auto" w:fill="auto"/>
            <w:noWrap/>
            <w:vAlign w:val="center"/>
            <w:hideMark/>
          </w:tcPr>
          <w:p w14:paraId="35439AE0"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vMerge/>
            <w:tcBorders>
              <w:left w:val="single" w:sz="4" w:space="0" w:color="auto"/>
              <w:right w:val="single" w:sz="4" w:space="0" w:color="auto"/>
            </w:tcBorders>
            <w:vAlign w:val="center"/>
            <w:hideMark/>
          </w:tcPr>
          <w:p w14:paraId="7D995F89" w14:textId="77777777" w:rsidR="00B430CC" w:rsidRPr="00C46B20" w:rsidRDefault="00B430CC" w:rsidP="00791C87">
            <w:pPr>
              <w:rPr>
                <w:sz w:val="22"/>
                <w:szCs w:val="22"/>
                <w:lang w:eastAsia="ro-RO"/>
              </w:rPr>
            </w:pPr>
          </w:p>
        </w:tc>
        <w:tc>
          <w:tcPr>
            <w:tcW w:w="1847" w:type="dxa"/>
            <w:gridSpan w:val="2"/>
            <w:tcBorders>
              <w:top w:val="single" w:sz="4" w:space="0" w:color="auto"/>
              <w:left w:val="nil"/>
              <w:bottom w:val="single" w:sz="4" w:space="0" w:color="auto"/>
              <w:right w:val="nil"/>
            </w:tcBorders>
            <w:shd w:val="clear" w:color="000000" w:fill="CCFF99"/>
            <w:noWrap/>
            <w:vAlign w:val="center"/>
            <w:hideMark/>
          </w:tcPr>
          <w:p w14:paraId="7FF2F4A4" w14:textId="77777777" w:rsidR="00B430CC" w:rsidRPr="00C46B20" w:rsidRDefault="00B430CC" w:rsidP="00791C87">
            <w:pPr>
              <w:jc w:val="center"/>
              <w:rPr>
                <w:sz w:val="22"/>
                <w:szCs w:val="22"/>
                <w:lang w:eastAsia="ro-RO"/>
              </w:rPr>
            </w:pPr>
            <w:r w:rsidRPr="00C46B20">
              <w:rPr>
                <w:sz w:val="22"/>
                <w:szCs w:val="22"/>
                <w:lang w:eastAsia="ro-RO"/>
              </w:rPr>
              <w:t>Diverse tari</w:t>
            </w:r>
          </w:p>
        </w:tc>
        <w:tc>
          <w:tcPr>
            <w:tcW w:w="865" w:type="dxa"/>
            <w:tcBorders>
              <w:top w:val="nil"/>
              <w:left w:val="nil"/>
              <w:bottom w:val="single" w:sz="4" w:space="0" w:color="auto"/>
              <w:right w:val="single" w:sz="4" w:space="0" w:color="auto"/>
            </w:tcBorders>
            <w:shd w:val="clear" w:color="000000" w:fill="CCFF99"/>
            <w:noWrap/>
            <w:vAlign w:val="center"/>
            <w:hideMark/>
          </w:tcPr>
          <w:p w14:paraId="26A02ABF"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CCFF99"/>
            <w:noWrap/>
            <w:vAlign w:val="center"/>
            <w:hideMark/>
          </w:tcPr>
          <w:p w14:paraId="69949BE7"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000000" w:fill="CCFF99"/>
            <w:noWrap/>
            <w:vAlign w:val="center"/>
            <w:hideMark/>
          </w:tcPr>
          <w:p w14:paraId="052DE7CE" w14:textId="77777777" w:rsidR="00B430CC" w:rsidRPr="00C46B20" w:rsidRDefault="00B430CC" w:rsidP="00791C87">
            <w:pPr>
              <w:jc w:val="center"/>
              <w:rPr>
                <w:sz w:val="22"/>
                <w:szCs w:val="22"/>
                <w:lang w:eastAsia="ro-RO"/>
              </w:rPr>
            </w:pPr>
            <w:r w:rsidRPr="00C46B20">
              <w:rPr>
                <w:sz w:val="22"/>
                <w:szCs w:val="22"/>
                <w:lang w:eastAsia="ro-RO"/>
              </w:rPr>
              <w:t>53952,0</w:t>
            </w:r>
          </w:p>
        </w:tc>
      </w:tr>
      <w:tr w:rsidR="00B430CC" w:rsidRPr="00C46B20" w14:paraId="5F025146" w14:textId="77777777" w:rsidTr="00791C87">
        <w:trPr>
          <w:trHeight w:val="153"/>
        </w:trPr>
        <w:tc>
          <w:tcPr>
            <w:tcW w:w="770" w:type="dxa"/>
            <w:vMerge/>
            <w:tcBorders>
              <w:left w:val="single" w:sz="4" w:space="0" w:color="auto"/>
              <w:bottom w:val="single" w:sz="4" w:space="0" w:color="auto"/>
              <w:right w:val="single" w:sz="4" w:space="0" w:color="auto"/>
            </w:tcBorders>
            <w:shd w:val="clear" w:color="auto" w:fill="auto"/>
            <w:noWrap/>
            <w:vAlign w:val="center"/>
          </w:tcPr>
          <w:p w14:paraId="3E8D3EFA" w14:textId="77777777" w:rsidR="00B430CC" w:rsidRPr="00C46B20" w:rsidRDefault="00B430CC" w:rsidP="00791C87">
            <w:pPr>
              <w:jc w:val="center"/>
              <w:rPr>
                <w:sz w:val="22"/>
                <w:szCs w:val="22"/>
                <w:lang w:eastAsia="ro-RO"/>
              </w:rPr>
            </w:pPr>
          </w:p>
        </w:tc>
        <w:tc>
          <w:tcPr>
            <w:tcW w:w="4302" w:type="dxa"/>
            <w:vMerge/>
            <w:tcBorders>
              <w:left w:val="single" w:sz="4" w:space="0" w:color="auto"/>
              <w:bottom w:val="nil"/>
              <w:right w:val="single" w:sz="4" w:space="0" w:color="auto"/>
            </w:tcBorders>
            <w:vAlign w:val="center"/>
          </w:tcPr>
          <w:p w14:paraId="4BB5D6CF" w14:textId="77777777" w:rsidR="00B430CC" w:rsidRPr="00C46B20" w:rsidRDefault="00B430CC" w:rsidP="00791C87">
            <w:pPr>
              <w:rPr>
                <w:sz w:val="22"/>
                <w:szCs w:val="22"/>
                <w:lang w:eastAsia="ro-RO"/>
              </w:rPr>
            </w:pPr>
          </w:p>
        </w:tc>
        <w:tc>
          <w:tcPr>
            <w:tcW w:w="1847" w:type="dxa"/>
            <w:gridSpan w:val="2"/>
            <w:tcBorders>
              <w:top w:val="single" w:sz="4" w:space="0" w:color="auto"/>
              <w:left w:val="nil"/>
              <w:bottom w:val="single" w:sz="4" w:space="0" w:color="auto"/>
              <w:right w:val="nil"/>
            </w:tcBorders>
            <w:shd w:val="clear" w:color="000000" w:fill="CCFF99"/>
            <w:noWrap/>
            <w:vAlign w:val="center"/>
          </w:tcPr>
          <w:p w14:paraId="19FEA2CF" w14:textId="77777777" w:rsidR="00B430CC" w:rsidRPr="00C46B20" w:rsidRDefault="00B430CC" w:rsidP="00791C87">
            <w:pPr>
              <w:jc w:val="center"/>
              <w:rPr>
                <w:sz w:val="22"/>
                <w:szCs w:val="22"/>
                <w:lang w:eastAsia="ro-RO"/>
              </w:rPr>
            </w:pPr>
            <w:r>
              <w:rPr>
                <w:sz w:val="22"/>
                <w:szCs w:val="22"/>
                <w:lang w:eastAsia="ro-RO"/>
              </w:rPr>
              <w:t>Corn</w:t>
            </w:r>
          </w:p>
        </w:tc>
        <w:tc>
          <w:tcPr>
            <w:tcW w:w="865" w:type="dxa"/>
            <w:tcBorders>
              <w:top w:val="single" w:sz="4" w:space="0" w:color="auto"/>
              <w:left w:val="nil"/>
              <w:bottom w:val="single" w:sz="4" w:space="0" w:color="auto"/>
              <w:right w:val="single" w:sz="4" w:space="0" w:color="auto"/>
            </w:tcBorders>
            <w:shd w:val="clear" w:color="000000" w:fill="CCFF99"/>
            <w:noWrap/>
            <w:vAlign w:val="center"/>
          </w:tcPr>
          <w:p w14:paraId="58B8B058" w14:textId="77777777" w:rsidR="00B430CC" w:rsidRPr="00C46B20" w:rsidRDefault="00B430CC" w:rsidP="00791C87">
            <w:pPr>
              <w:jc w:val="center"/>
              <w:rPr>
                <w:sz w:val="22"/>
                <w:szCs w:val="22"/>
                <w:lang w:eastAsia="ro-RO"/>
              </w:rPr>
            </w:pPr>
          </w:p>
        </w:tc>
        <w:tc>
          <w:tcPr>
            <w:tcW w:w="865" w:type="dxa"/>
            <w:tcBorders>
              <w:top w:val="single" w:sz="4" w:space="0" w:color="auto"/>
              <w:left w:val="nil"/>
              <w:bottom w:val="single" w:sz="4" w:space="0" w:color="auto"/>
              <w:right w:val="single" w:sz="4" w:space="0" w:color="auto"/>
            </w:tcBorders>
            <w:shd w:val="clear" w:color="000000" w:fill="CCFF99"/>
            <w:noWrap/>
            <w:vAlign w:val="center"/>
          </w:tcPr>
          <w:p w14:paraId="4052154F" w14:textId="77777777" w:rsidR="00B430CC" w:rsidRPr="00C46B20" w:rsidRDefault="00B430CC" w:rsidP="00791C87">
            <w:pPr>
              <w:jc w:val="center"/>
              <w:rPr>
                <w:sz w:val="22"/>
                <w:szCs w:val="22"/>
                <w:lang w:eastAsia="ro-RO"/>
              </w:rPr>
            </w:pPr>
          </w:p>
        </w:tc>
        <w:tc>
          <w:tcPr>
            <w:tcW w:w="1305" w:type="dxa"/>
            <w:tcBorders>
              <w:top w:val="single" w:sz="4" w:space="0" w:color="auto"/>
              <w:left w:val="nil"/>
              <w:bottom w:val="single" w:sz="4" w:space="0" w:color="auto"/>
              <w:right w:val="single" w:sz="4" w:space="0" w:color="auto"/>
            </w:tcBorders>
            <w:shd w:val="clear" w:color="000000" w:fill="CCFF99"/>
            <w:noWrap/>
            <w:vAlign w:val="center"/>
          </w:tcPr>
          <w:p w14:paraId="28083C69" w14:textId="77777777" w:rsidR="00B430CC" w:rsidRPr="00C46B20" w:rsidRDefault="00B430CC" w:rsidP="00791C87">
            <w:pPr>
              <w:jc w:val="center"/>
              <w:rPr>
                <w:sz w:val="22"/>
                <w:szCs w:val="22"/>
                <w:lang w:eastAsia="ro-RO"/>
              </w:rPr>
            </w:pPr>
            <w:r>
              <w:rPr>
                <w:sz w:val="22"/>
                <w:szCs w:val="22"/>
                <w:lang w:eastAsia="ro-RO"/>
              </w:rPr>
              <w:t>10752,0</w:t>
            </w:r>
          </w:p>
        </w:tc>
      </w:tr>
      <w:tr w:rsidR="00B430CC" w:rsidRPr="00C46B20" w14:paraId="1DB35CCF"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00"/>
            <w:noWrap/>
            <w:vAlign w:val="center"/>
            <w:hideMark/>
          </w:tcPr>
          <w:p w14:paraId="76F4CF0E"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tcBorders>
              <w:top w:val="single" w:sz="4" w:space="0" w:color="auto"/>
              <w:left w:val="nil"/>
              <w:bottom w:val="single" w:sz="4" w:space="0" w:color="auto"/>
              <w:right w:val="single" w:sz="4" w:space="0" w:color="auto"/>
            </w:tcBorders>
            <w:shd w:val="clear" w:color="000000" w:fill="FFFF00"/>
            <w:vAlign w:val="center"/>
            <w:hideMark/>
          </w:tcPr>
          <w:p w14:paraId="28B84A1E" w14:textId="77777777" w:rsidR="00B430CC" w:rsidRPr="00C46B20" w:rsidRDefault="00B430CC" w:rsidP="00791C87">
            <w:pPr>
              <w:jc w:val="center"/>
              <w:rPr>
                <w:b/>
                <w:bCs/>
                <w:sz w:val="22"/>
                <w:szCs w:val="22"/>
                <w:lang w:eastAsia="ro-RO"/>
              </w:rPr>
            </w:pPr>
            <w:r w:rsidRPr="00C46B20">
              <w:rPr>
                <w:b/>
                <w:bCs/>
                <w:sz w:val="22"/>
                <w:szCs w:val="22"/>
                <w:lang w:eastAsia="ro-RO"/>
              </w:rPr>
              <w:t>TOTAL</w:t>
            </w:r>
          </w:p>
        </w:tc>
        <w:tc>
          <w:tcPr>
            <w:tcW w:w="968" w:type="dxa"/>
            <w:tcBorders>
              <w:top w:val="nil"/>
              <w:left w:val="nil"/>
              <w:bottom w:val="single" w:sz="4" w:space="0" w:color="auto"/>
              <w:right w:val="single" w:sz="4" w:space="0" w:color="auto"/>
            </w:tcBorders>
            <w:shd w:val="clear" w:color="000000" w:fill="FFFF00"/>
            <w:noWrap/>
            <w:vAlign w:val="center"/>
            <w:hideMark/>
          </w:tcPr>
          <w:p w14:paraId="41002875" w14:textId="77777777" w:rsidR="00B430CC" w:rsidRPr="00DC3410" w:rsidRDefault="00B430CC" w:rsidP="00791C87">
            <w:pPr>
              <w:jc w:val="center"/>
              <w:rPr>
                <w:b/>
                <w:bCs/>
                <w:color w:val="FF0000"/>
                <w:sz w:val="22"/>
                <w:szCs w:val="22"/>
                <w:highlight w:val="cyan"/>
                <w:lang w:eastAsia="ro-RO"/>
              </w:rPr>
            </w:pPr>
          </w:p>
        </w:tc>
        <w:tc>
          <w:tcPr>
            <w:tcW w:w="879" w:type="dxa"/>
            <w:tcBorders>
              <w:top w:val="nil"/>
              <w:left w:val="nil"/>
              <w:bottom w:val="single" w:sz="4" w:space="0" w:color="auto"/>
              <w:right w:val="single" w:sz="4" w:space="0" w:color="auto"/>
            </w:tcBorders>
            <w:shd w:val="clear" w:color="000000" w:fill="FFFF00"/>
            <w:noWrap/>
            <w:vAlign w:val="center"/>
            <w:hideMark/>
          </w:tcPr>
          <w:p w14:paraId="3E1CD5E3"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65" w:type="dxa"/>
            <w:tcBorders>
              <w:top w:val="nil"/>
              <w:left w:val="nil"/>
              <w:bottom w:val="single" w:sz="4" w:space="0" w:color="auto"/>
              <w:right w:val="single" w:sz="4" w:space="0" w:color="auto"/>
            </w:tcBorders>
            <w:shd w:val="clear" w:color="000000" w:fill="FFFF00"/>
            <w:noWrap/>
            <w:vAlign w:val="center"/>
            <w:hideMark/>
          </w:tcPr>
          <w:p w14:paraId="734646F2"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65" w:type="dxa"/>
            <w:tcBorders>
              <w:top w:val="nil"/>
              <w:left w:val="nil"/>
              <w:bottom w:val="single" w:sz="4" w:space="0" w:color="auto"/>
              <w:right w:val="single" w:sz="4" w:space="0" w:color="auto"/>
            </w:tcBorders>
            <w:shd w:val="clear" w:color="000000" w:fill="FFFF00"/>
            <w:noWrap/>
            <w:vAlign w:val="center"/>
            <w:hideMark/>
          </w:tcPr>
          <w:p w14:paraId="6A1C97D0"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305" w:type="dxa"/>
            <w:tcBorders>
              <w:top w:val="nil"/>
              <w:left w:val="nil"/>
              <w:bottom w:val="single" w:sz="4" w:space="0" w:color="auto"/>
              <w:right w:val="single" w:sz="4" w:space="0" w:color="auto"/>
            </w:tcBorders>
            <w:shd w:val="clear" w:color="000000" w:fill="FFFF00"/>
            <w:noWrap/>
            <w:vAlign w:val="center"/>
            <w:hideMark/>
          </w:tcPr>
          <w:p w14:paraId="65F907F6" w14:textId="77777777" w:rsidR="00B430CC" w:rsidRPr="00224E77" w:rsidRDefault="00B430CC" w:rsidP="00791C87">
            <w:pPr>
              <w:jc w:val="center"/>
              <w:rPr>
                <w:rFonts w:ascii="Arial Narrow" w:hAnsi="Arial Narrow"/>
                <w:b/>
                <w:bCs/>
                <w:lang w:eastAsia="ro-RO"/>
              </w:rPr>
            </w:pPr>
            <w:r>
              <w:rPr>
                <w:rFonts w:ascii="Arial Narrow" w:hAnsi="Arial Narrow"/>
                <w:b/>
                <w:bCs/>
              </w:rPr>
              <w:t>944028,81</w:t>
            </w:r>
          </w:p>
        </w:tc>
      </w:tr>
      <w:tr w:rsidR="00B430CC" w:rsidRPr="00C46B20" w14:paraId="076F0642"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DCE6F1"/>
            <w:noWrap/>
            <w:vAlign w:val="center"/>
            <w:hideMark/>
          </w:tcPr>
          <w:p w14:paraId="04FC2F05" w14:textId="77777777" w:rsidR="00B430CC" w:rsidRPr="00C46B20" w:rsidRDefault="00B430CC" w:rsidP="00791C87">
            <w:pPr>
              <w:jc w:val="center"/>
              <w:rPr>
                <w:sz w:val="22"/>
                <w:szCs w:val="22"/>
                <w:lang w:eastAsia="ro-RO"/>
              </w:rPr>
            </w:pPr>
            <w:r w:rsidRPr="00C46B20">
              <w:rPr>
                <w:sz w:val="22"/>
                <w:szCs w:val="22"/>
                <w:lang w:eastAsia="ro-RO"/>
              </w:rPr>
              <w:t> </w:t>
            </w:r>
          </w:p>
        </w:tc>
        <w:tc>
          <w:tcPr>
            <w:tcW w:w="6149" w:type="dxa"/>
            <w:gridSpan w:val="3"/>
            <w:tcBorders>
              <w:top w:val="single" w:sz="4" w:space="0" w:color="auto"/>
              <w:left w:val="nil"/>
              <w:bottom w:val="single" w:sz="4" w:space="0" w:color="auto"/>
              <w:right w:val="nil"/>
            </w:tcBorders>
            <w:shd w:val="clear" w:color="000000" w:fill="DCE6F1"/>
            <w:vAlign w:val="center"/>
            <w:hideMark/>
          </w:tcPr>
          <w:p w14:paraId="59A480AC" w14:textId="77777777" w:rsidR="00B430CC" w:rsidRPr="00C46B20" w:rsidRDefault="00B430CC" w:rsidP="00791C87">
            <w:pPr>
              <w:jc w:val="center"/>
              <w:rPr>
                <w:b/>
                <w:bCs/>
                <w:sz w:val="22"/>
                <w:szCs w:val="22"/>
                <w:lang w:eastAsia="ro-RO"/>
              </w:rPr>
            </w:pPr>
            <w:r w:rsidRPr="00C46B20">
              <w:rPr>
                <w:b/>
                <w:bCs/>
                <w:sz w:val="22"/>
                <w:szCs w:val="22"/>
                <w:lang w:eastAsia="ro-RO"/>
              </w:rPr>
              <w:t>Total cheltuieli indirecte în mărime de 7%, lei</w:t>
            </w:r>
          </w:p>
        </w:tc>
        <w:tc>
          <w:tcPr>
            <w:tcW w:w="865" w:type="dxa"/>
            <w:tcBorders>
              <w:top w:val="nil"/>
              <w:left w:val="nil"/>
              <w:bottom w:val="single" w:sz="4" w:space="0" w:color="auto"/>
              <w:right w:val="nil"/>
            </w:tcBorders>
            <w:shd w:val="clear" w:color="000000" w:fill="DCE6F1"/>
            <w:noWrap/>
            <w:vAlign w:val="center"/>
            <w:hideMark/>
          </w:tcPr>
          <w:p w14:paraId="16E9269F"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65" w:type="dxa"/>
            <w:tcBorders>
              <w:top w:val="nil"/>
              <w:left w:val="nil"/>
              <w:bottom w:val="single" w:sz="4" w:space="0" w:color="auto"/>
              <w:right w:val="nil"/>
            </w:tcBorders>
            <w:shd w:val="clear" w:color="000000" w:fill="DCE6F1"/>
            <w:noWrap/>
            <w:vAlign w:val="center"/>
            <w:hideMark/>
          </w:tcPr>
          <w:p w14:paraId="097B56F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305" w:type="dxa"/>
            <w:tcBorders>
              <w:top w:val="nil"/>
              <w:left w:val="nil"/>
              <w:bottom w:val="single" w:sz="4" w:space="0" w:color="auto"/>
              <w:right w:val="single" w:sz="4" w:space="0" w:color="auto"/>
            </w:tcBorders>
            <w:shd w:val="clear" w:color="000000" w:fill="DCE6F1"/>
            <w:noWrap/>
            <w:vAlign w:val="center"/>
            <w:hideMark/>
          </w:tcPr>
          <w:p w14:paraId="5BC3F3DB" w14:textId="77777777" w:rsidR="00B430CC" w:rsidRPr="00C46B20" w:rsidRDefault="00B430CC" w:rsidP="00791C87">
            <w:pPr>
              <w:jc w:val="center"/>
              <w:rPr>
                <w:b/>
                <w:bCs/>
                <w:sz w:val="22"/>
                <w:szCs w:val="22"/>
                <w:lang w:eastAsia="ro-RO"/>
              </w:rPr>
            </w:pPr>
            <w:r>
              <w:rPr>
                <w:rFonts w:ascii="Arial Narrow" w:hAnsi="Arial Narrow"/>
                <w:b/>
                <w:bCs/>
              </w:rPr>
              <w:t>66082,02</w:t>
            </w:r>
          </w:p>
        </w:tc>
      </w:tr>
      <w:tr w:rsidR="00B430CC" w:rsidRPr="00C46B20" w14:paraId="2A147D24"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CCFF"/>
            <w:noWrap/>
            <w:vAlign w:val="center"/>
            <w:hideMark/>
          </w:tcPr>
          <w:p w14:paraId="494FC274" w14:textId="77777777" w:rsidR="00B430CC" w:rsidRPr="00C46B20" w:rsidRDefault="00B430CC" w:rsidP="00791C87">
            <w:pPr>
              <w:jc w:val="center"/>
              <w:rPr>
                <w:sz w:val="22"/>
                <w:szCs w:val="22"/>
                <w:lang w:eastAsia="ro-RO"/>
              </w:rPr>
            </w:pPr>
            <w:r w:rsidRPr="00C46B20">
              <w:rPr>
                <w:sz w:val="22"/>
                <w:szCs w:val="22"/>
                <w:lang w:eastAsia="ro-RO"/>
              </w:rPr>
              <w:t> </w:t>
            </w:r>
          </w:p>
        </w:tc>
        <w:tc>
          <w:tcPr>
            <w:tcW w:w="6149" w:type="dxa"/>
            <w:gridSpan w:val="3"/>
            <w:tcBorders>
              <w:top w:val="single" w:sz="4" w:space="0" w:color="auto"/>
              <w:left w:val="nil"/>
              <w:bottom w:val="single" w:sz="4" w:space="0" w:color="auto"/>
              <w:right w:val="nil"/>
            </w:tcBorders>
            <w:shd w:val="clear" w:color="000000" w:fill="FFCCFF"/>
            <w:vAlign w:val="center"/>
            <w:hideMark/>
          </w:tcPr>
          <w:p w14:paraId="13E3C9FD" w14:textId="77777777" w:rsidR="00B430CC" w:rsidRPr="00C46B20" w:rsidRDefault="00B430CC" w:rsidP="00791C87">
            <w:pPr>
              <w:jc w:val="center"/>
              <w:rPr>
                <w:b/>
                <w:bCs/>
                <w:sz w:val="22"/>
                <w:szCs w:val="22"/>
                <w:lang w:eastAsia="ro-RO"/>
              </w:rPr>
            </w:pPr>
            <w:r w:rsidRPr="00C46B20">
              <w:rPr>
                <w:b/>
                <w:bCs/>
                <w:sz w:val="22"/>
                <w:szCs w:val="22"/>
                <w:lang w:eastAsia="ro-RO"/>
              </w:rPr>
              <w:t>Total cheltuieli administrative în mărime de 5%, lei</w:t>
            </w:r>
          </w:p>
        </w:tc>
        <w:tc>
          <w:tcPr>
            <w:tcW w:w="865" w:type="dxa"/>
            <w:tcBorders>
              <w:top w:val="nil"/>
              <w:left w:val="nil"/>
              <w:bottom w:val="single" w:sz="4" w:space="0" w:color="auto"/>
              <w:right w:val="nil"/>
            </w:tcBorders>
            <w:shd w:val="clear" w:color="000000" w:fill="FFCCFF"/>
            <w:noWrap/>
            <w:vAlign w:val="center"/>
            <w:hideMark/>
          </w:tcPr>
          <w:p w14:paraId="24C8AD54"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65" w:type="dxa"/>
            <w:tcBorders>
              <w:top w:val="nil"/>
              <w:left w:val="nil"/>
              <w:bottom w:val="single" w:sz="4" w:space="0" w:color="auto"/>
              <w:right w:val="nil"/>
            </w:tcBorders>
            <w:shd w:val="clear" w:color="000000" w:fill="FFCCFF"/>
            <w:noWrap/>
            <w:vAlign w:val="center"/>
            <w:hideMark/>
          </w:tcPr>
          <w:p w14:paraId="41AE2EC1"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305" w:type="dxa"/>
            <w:tcBorders>
              <w:top w:val="nil"/>
              <w:left w:val="nil"/>
              <w:bottom w:val="single" w:sz="4" w:space="0" w:color="auto"/>
              <w:right w:val="single" w:sz="4" w:space="0" w:color="auto"/>
            </w:tcBorders>
            <w:shd w:val="clear" w:color="000000" w:fill="FFCCFF"/>
            <w:noWrap/>
            <w:vAlign w:val="center"/>
            <w:hideMark/>
          </w:tcPr>
          <w:p w14:paraId="524487A4" w14:textId="77777777" w:rsidR="00B430CC" w:rsidRPr="00C46B20" w:rsidRDefault="00B430CC" w:rsidP="00791C87">
            <w:pPr>
              <w:jc w:val="center"/>
              <w:rPr>
                <w:b/>
                <w:bCs/>
                <w:sz w:val="22"/>
                <w:szCs w:val="22"/>
                <w:lang w:eastAsia="ro-RO"/>
              </w:rPr>
            </w:pPr>
            <w:r>
              <w:rPr>
                <w:rFonts w:ascii="Arial Narrow" w:hAnsi="Arial Narrow"/>
                <w:b/>
                <w:bCs/>
              </w:rPr>
              <w:t>47201,44</w:t>
            </w:r>
          </w:p>
        </w:tc>
      </w:tr>
      <w:tr w:rsidR="00B430CC" w:rsidRPr="00C46B20" w14:paraId="075C046E" w14:textId="77777777" w:rsidTr="00791C87">
        <w:trPr>
          <w:trHeight w:val="59"/>
        </w:trPr>
        <w:tc>
          <w:tcPr>
            <w:tcW w:w="770" w:type="dxa"/>
            <w:tcBorders>
              <w:top w:val="nil"/>
              <w:left w:val="single" w:sz="4" w:space="0" w:color="auto"/>
              <w:bottom w:val="single" w:sz="4" w:space="0" w:color="auto"/>
              <w:right w:val="single" w:sz="4" w:space="0" w:color="auto"/>
            </w:tcBorders>
            <w:shd w:val="clear" w:color="000000" w:fill="92D050"/>
            <w:noWrap/>
            <w:vAlign w:val="center"/>
            <w:hideMark/>
          </w:tcPr>
          <w:p w14:paraId="6F118A65" w14:textId="77777777" w:rsidR="00B430CC" w:rsidRPr="00C46B20" w:rsidRDefault="00B430CC" w:rsidP="00791C87">
            <w:pPr>
              <w:jc w:val="center"/>
              <w:rPr>
                <w:sz w:val="22"/>
                <w:szCs w:val="22"/>
                <w:lang w:eastAsia="ro-RO"/>
              </w:rPr>
            </w:pPr>
            <w:r w:rsidRPr="00C46B20">
              <w:rPr>
                <w:sz w:val="22"/>
                <w:szCs w:val="22"/>
                <w:lang w:eastAsia="ro-RO"/>
              </w:rPr>
              <w:t> </w:t>
            </w:r>
          </w:p>
        </w:tc>
        <w:tc>
          <w:tcPr>
            <w:tcW w:w="6149" w:type="dxa"/>
            <w:gridSpan w:val="3"/>
            <w:tcBorders>
              <w:top w:val="single" w:sz="4" w:space="0" w:color="auto"/>
              <w:left w:val="nil"/>
              <w:bottom w:val="single" w:sz="4" w:space="0" w:color="auto"/>
              <w:right w:val="nil"/>
            </w:tcBorders>
            <w:shd w:val="clear" w:color="000000" w:fill="92D050"/>
            <w:noWrap/>
            <w:vAlign w:val="center"/>
            <w:hideMark/>
          </w:tcPr>
          <w:p w14:paraId="0EF72700" w14:textId="77777777" w:rsidR="00B430CC" w:rsidRPr="00C46B20" w:rsidRDefault="00B430CC" w:rsidP="00791C87">
            <w:pPr>
              <w:jc w:val="center"/>
              <w:rPr>
                <w:b/>
                <w:bCs/>
                <w:sz w:val="22"/>
                <w:szCs w:val="22"/>
                <w:lang w:eastAsia="ro-RO"/>
              </w:rPr>
            </w:pPr>
            <w:r w:rsidRPr="00C46B20">
              <w:rPr>
                <w:b/>
                <w:bCs/>
                <w:sz w:val="22"/>
                <w:szCs w:val="22"/>
                <w:lang w:eastAsia="ro-RO"/>
              </w:rPr>
              <w:t>Total general lucrările de pregătire a solului și plantare</w:t>
            </w:r>
          </w:p>
        </w:tc>
        <w:tc>
          <w:tcPr>
            <w:tcW w:w="865" w:type="dxa"/>
            <w:tcBorders>
              <w:top w:val="nil"/>
              <w:left w:val="nil"/>
              <w:bottom w:val="single" w:sz="4" w:space="0" w:color="auto"/>
              <w:right w:val="nil"/>
            </w:tcBorders>
            <w:shd w:val="clear" w:color="000000" w:fill="92D050"/>
            <w:noWrap/>
            <w:vAlign w:val="center"/>
            <w:hideMark/>
          </w:tcPr>
          <w:p w14:paraId="3A9FEA7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65" w:type="dxa"/>
            <w:tcBorders>
              <w:top w:val="nil"/>
              <w:left w:val="nil"/>
              <w:bottom w:val="single" w:sz="4" w:space="0" w:color="auto"/>
              <w:right w:val="nil"/>
            </w:tcBorders>
            <w:shd w:val="clear" w:color="000000" w:fill="92D050"/>
            <w:noWrap/>
            <w:vAlign w:val="center"/>
            <w:hideMark/>
          </w:tcPr>
          <w:p w14:paraId="23F2AB4D"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305" w:type="dxa"/>
            <w:tcBorders>
              <w:top w:val="nil"/>
              <w:left w:val="nil"/>
              <w:bottom w:val="single" w:sz="4" w:space="0" w:color="auto"/>
              <w:right w:val="single" w:sz="4" w:space="0" w:color="auto"/>
            </w:tcBorders>
            <w:shd w:val="clear" w:color="000000" w:fill="92D050"/>
            <w:noWrap/>
            <w:vAlign w:val="center"/>
            <w:hideMark/>
          </w:tcPr>
          <w:p w14:paraId="2FA27B2C" w14:textId="77777777" w:rsidR="00B430CC" w:rsidRPr="00C46B20" w:rsidRDefault="00B430CC" w:rsidP="00791C87">
            <w:pPr>
              <w:jc w:val="center"/>
              <w:rPr>
                <w:b/>
                <w:bCs/>
                <w:sz w:val="22"/>
                <w:szCs w:val="22"/>
                <w:lang w:eastAsia="ro-RO"/>
              </w:rPr>
            </w:pPr>
            <w:r>
              <w:rPr>
                <w:rFonts w:ascii="Arial Narrow" w:hAnsi="Arial Narrow"/>
                <w:b/>
                <w:bCs/>
              </w:rPr>
              <w:t>1057312,27</w:t>
            </w:r>
          </w:p>
        </w:tc>
      </w:tr>
      <w:tr w:rsidR="00B430CC" w:rsidRPr="00C46B20" w14:paraId="2F86E6EE" w14:textId="77777777" w:rsidTr="00791C87">
        <w:trPr>
          <w:trHeight w:val="59"/>
        </w:trPr>
        <w:tc>
          <w:tcPr>
            <w:tcW w:w="770" w:type="dxa"/>
            <w:tcBorders>
              <w:top w:val="nil"/>
              <w:left w:val="single" w:sz="4" w:space="0" w:color="auto"/>
              <w:bottom w:val="single" w:sz="4" w:space="0" w:color="auto"/>
              <w:right w:val="single" w:sz="4" w:space="0" w:color="auto"/>
            </w:tcBorders>
            <w:shd w:val="clear" w:color="000000" w:fill="FF9999"/>
            <w:noWrap/>
            <w:vAlign w:val="center"/>
            <w:hideMark/>
          </w:tcPr>
          <w:p w14:paraId="7022A156" w14:textId="77777777" w:rsidR="00B430CC" w:rsidRPr="00C46B20" w:rsidRDefault="00B430CC" w:rsidP="00791C87">
            <w:pPr>
              <w:jc w:val="center"/>
              <w:rPr>
                <w:sz w:val="22"/>
                <w:szCs w:val="22"/>
                <w:lang w:eastAsia="ro-RO"/>
              </w:rPr>
            </w:pPr>
            <w:r w:rsidRPr="00C46B20">
              <w:rPr>
                <w:sz w:val="22"/>
                <w:szCs w:val="22"/>
                <w:lang w:eastAsia="ro-RO"/>
              </w:rPr>
              <w:t> </w:t>
            </w:r>
          </w:p>
        </w:tc>
        <w:tc>
          <w:tcPr>
            <w:tcW w:w="7879" w:type="dxa"/>
            <w:gridSpan w:val="5"/>
            <w:tcBorders>
              <w:top w:val="single" w:sz="4" w:space="0" w:color="auto"/>
              <w:left w:val="nil"/>
              <w:bottom w:val="single" w:sz="4" w:space="0" w:color="auto"/>
              <w:right w:val="nil"/>
            </w:tcBorders>
            <w:shd w:val="clear" w:color="000000" w:fill="FF9999"/>
            <w:vAlign w:val="center"/>
            <w:hideMark/>
          </w:tcPr>
          <w:p w14:paraId="7B9454FA" w14:textId="77777777" w:rsidR="00B430CC" w:rsidRPr="00C46B20" w:rsidRDefault="00B430CC" w:rsidP="00791C87">
            <w:pPr>
              <w:jc w:val="center"/>
              <w:rPr>
                <w:b/>
                <w:bCs/>
                <w:sz w:val="22"/>
                <w:szCs w:val="22"/>
                <w:lang w:eastAsia="ro-RO"/>
              </w:rPr>
            </w:pPr>
            <w:r w:rsidRPr="00C46B20">
              <w:rPr>
                <w:b/>
                <w:bCs/>
                <w:sz w:val="22"/>
                <w:szCs w:val="22"/>
                <w:lang w:eastAsia="ro-RO"/>
              </w:rPr>
              <w:t>Rata anuală a inflație în mărime de 4,7%, lei</w:t>
            </w:r>
          </w:p>
        </w:tc>
        <w:tc>
          <w:tcPr>
            <w:tcW w:w="1305" w:type="dxa"/>
            <w:tcBorders>
              <w:top w:val="nil"/>
              <w:left w:val="nil"/>
              <w:bottom w:val="single" w:sz="4" w:space="0" w:color="auto"/>
              <w:right w:val="single" w:sz="4" w:space="0" w:color="auto"/>
            </w:tcBorders>
            <w:shd w:val="clear" w:color="000000" w:fill="FF9999"/>
            <w:noWrap/>
            <w:vAlign w:val="center"/>
            <w:hideMark/>
          </w:tcPr>
          <w:p w14:paraId="048CFB07" w14:textId="77777777" w:rsidR="00B430CC" w:rsidRPr="00C46B20" w:rsidRDefault="00B430CC" w:rsidP="00791C87">
            <w:pPr>
              <w:jc w:val="center"/>
              <w:rPr>
                <w:b/>
                <w:bCs/>
                <w:sz w:val="22"/>
                <w:szCs w:val="22"/>
                <w:lang w:eastAsia="ro-RO"/>
              </w:rPr>
            </w:pPr>
            <w:r w:rsidRPr="00C46B20">
              <w:rPr>
                <w:b/>
                <w:bCs/>
                <w:sz w:val="22"/>
                <w:szCs w:val="22"/>
                <w:lang w:eastAsia="ro-RO"/>
              </w:rPr>
              <w:t>48949,09</w:t>
            </w:r>
          </w:p>
        </w:tc>
      </w:tr>
      <w:tr w:rsidR="00B430CC" w:rsidRPr="00C46B20" w14:paraId="46ED98EE" w14:textId="77777777" w:rsidTr="00791C87">
        <w:trPr>
          <w:trHeight w:val="59"/>
        </w:trPr>
        <w:tc>
          <w:tcPr>
            <w:tcW w:w="770" w:type="dxa"/>
            <w:tcBorders>
              <w:top w:val="nil"/>
              <w:left w:val="single" w:sz="4" w:space="0" w:color="auto"/>
              <w:bottom w:val="single" w:sz="4" w:space="0" w:color="auto"/>
              <w:right w:val="single" w:sz="4" w:space="0" w:color="auto"/>
            </w:tcBorders>
            <w:shd w:val="clear" w:color="auto" w:fill="FF9933"/>
            <w:noWrap/>
            <w:vAlign w:val="center"/>
            <w:hideMark/>
          </w:tcPr>
          <w:p w14:paraId="6555F274" w14:textId="77777777" w:rsidR="00B430CC" w:rsidRPr="00C46B20" w:rsidRDefault="00B430CC" w:rsidP="00791C87">
            <w:pPr>
              <w:jc w:val="center"/>
              <w:rPr>
                <w:sz w:val="22"/>
                <w:szCs w:val="22"/>
                <w:lang w:eastAsia="ro-RO"/>
              </w:rPr>
            </w:pPr>
            <w:r w:rsidRPr="00C46B20">
              <w:rPr>
                <w:sz w:val="22"/>
                <w:szCs w:val="22"/>
                <w:lang w:eastAsia="ro-RO"/>
              </w:rPr>
              <w:t> </w:t>
            </w:r>
          </w:p>
        </w:tc>
        <w:tc>
          <w:tcPr>
            <w:tcW w:w="7879" w:type="dxa"/>
            <w:gridSpan w:val="5"/>
            <w:tcBorders>
              <w:top w:val="single" w:sz="4" w:space="0" w:color="auto"/>
              <w:left w:val="nil"/>
              <w:bottom w:val="single" w:sz="4" w:space="0" w:color="auto"/>
              <w:right w:val="single" w:sz="4" w:space="0" w:color="auto"/>
            </w:tcBorders>
            <w:shd w:val="clear" w:color="auto" w:fill="FF9933"/>
            <w:vAlign w:val="center"/>
            <w:hideMark/>
          </w:tcPr>
          <w:p w14:paraId="2D433C9C" w14:textId="77777777" w:rsidR="00B430CC" w:rsidRPr="00C46B20" w:rsidRDefault="00B430CC" w:rsidP="00791C87">
            <w:pPr>
              <w:jc w:val="center"/>
              <w:rPr>
                <w:b/>
                <w:bCs/>
                <w:sz w:val="22"/>
                <w:szCs w:val="22"/>
                <w:lang w:eastAsia="ro-RO"/>
              </w:rPr>
            </w:pPr>
            <w:r w:rsidRPr="00C46B20">
              <w:rPr>
                <w:b/>
                <w:bCs/>
                <w:sz w:val="22"/>
                <w:szCs w:val="22"/>
                <w:lang w:eastAsia="ro-RO"/>
              </w:rPr>
              <w:t>TOTAL GENERAL PE HARTA CORELAT LA RATA INFLAȚIEI</w:t>
            </w:r>
          </w:p>
        </w:tc>
        <w:tc>
          <w:tcPr>
            <w:tcW w:w="1305" w:type="dxa"/>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0778F8CE" w14:textId="77777777" w:rsidR="00B430CC" w:rsidRPr="00224E77" w:rsidRDefault="00B430CC" w:rsidP="00791C87">
            <w:pPr>
              <w:jc w:val="center"/>
              <w:rPr>
                <w:rFonts w:ascii="Arial Narrow" w:hAnsi="Arial Narrow"/>
                <w:b/>
                <w:bCs/>
                <w:lang w:eastAsia="ro-RO"/>
              </w:rPr>
            </w:pPr>
            <w:r>
              <w:rPr>
                <w:rFonts w:ascii="Arial Narrow" w:hAnsi="Arial Narrow"/>
                <w:b/>
                <w:bCs/>
              </w:rPr>
              <w:t>1107005,95</w:t>
            </w:r>
          </w:p>
        </w:tc>
      </w:tr>
    </w:tbl>
    <w:p w14:paraId="2410AEBD" w14:textId="77777777" w:rsidR="00B430CC" w:rsidRDefault="00B430CC" w:rsidP="00B430CC">
      <w:pPr>
        <w:rPr>
          <w:color w:val="000000" w:themeColor="text1"/>
          <w:sz w:val="22"/>
          <w:szCs w:val="22"/>
        </w:rPr>
      </w:pPr>
    </w:p>
    <w:p w14:paraId="2F0C5F0E"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08A76020" w14:textId="77777777" w:rsidR="00B430CC" w:rsidRPr="00727B63" w:rsidRDefault="00B430CC" w:rsidP="00B430CC">
      <w:pPr>
        <w:rPr>
          <w:color w:val="000000" w:themeColor="text1"/>
          <w:sz w:val="22"/>
          <w:szCs w:val="22"/>
        </w:rPr>
      </w:pPr>
    </w:p>
    <w:tbl>
      <w:tblPr>
        <w:tblW w:w="10033" w:type="dxa"/>
        <w:tblInd w:w="108" w:type="dxa"/>
        <w:tblLook w:val="04A0" w:firstRow="1" w:lastRow="0" w:firstColumn="1" w:lastColumn="0" w:noHBand="0" w:noVBand="1"/>
      </w:tblPr>
      <w:tblGrid>
        <w:gridCol w:w="474"/>
        <w:gridCol w:w="4853"/>
        <w:gridCol w:w="1122"/>
        <w:gridCol w:w="760"/>
        <w:gridCol w:w="56"/>
        <w:gridCol w:w="903"/>
        <w:gridCol w:w="56"/>
        <w:gridCol w:w="839"/>
        <w:gridCol w:w="1090"/>
      </w:tblGrid>
      <w:tr w:rsidR="00B430CC" w:rsidRPr="00857DE9" w14:paraId="0628BEC7" w14:textId="77777777" w:rsidTr="00B41E03">
        <w:trPr>
          <w:trHeight w:val="420"/>
        </w:trPr>
        <w:tc>
          <w:tcPr>
            <w:tcW w:w="10033" w:type="dxa"/>
            <w:gridSpan w:val="9"/>
            <w:tcBorders>
              <w:top w:val="nil"/>
              <w:left w:val="nil"/>
              <w:bottom w:val="nil"/>
              <w:right w:val="nil"/>
            </w:tcBorders>
            <w:shd w:val="clear" w:color="auto" w:fill="auto"/>
            <w:tcMar>
              <w:left w:w="28" w:type="dxa"/>
              <w:right w:w="28" w:type="dxa"/>
            </w:tcMar>
            <w:vAlign w:val="center"/>
            <w:hideMark/>
          </w:tcPr>
          <w:p w14:paraId="181F5C68" w14:textId="77777777" w:rsidR="00B430CC" w:rsidRPr="00857DE9" w:rsidRDefault="00B430CC" w:rsidP="00791C87">
            <w:pPr>
              <w:jc w:val="center"/>
              <w:rPr>
                <w:rFonts w:ascii="Arial Narrow" w:hAnsi="Arial Narrow"/>
                <w:b/>
                <w:bCs/>
                <w:sz w:val="22"/>
                <w:szCs w:val="22"/>
                <w:lang w:eastAsia="ro-RO"/>
              </w:rPr>
            </w:pPr>
            <w:proofErr w:type="spellStart"/>
            <w:r w:rsidRPr="00857DE9">
              <w:rPr>
                <w:rFonts w:ascii="Arial Narrow" w:hAnsi="Arial Narrow"/>
                <w:b/>
                <w:bCs/>
                <w:sz w:val="22"/>
                <w:szCs w:val="22"/>
                <w:lang w:eastAsia="ro-RO"/>
              </w:rPr>
              <w:t>Ucf</w:t>
            </w:r>
            <w:proofErr w:type="spellEnd"/>
            <w:r w:rsidRPr="00857DE9">
              <w:rPr>
                <w:rFonts w:ascii="Arial Narrow" w:hAnsi="Arial Narrow"/>
                <w:b/>
                <w:bCs/>
                <w:sz w:val="22"/>
                <w:szCs w:val="22"/>
                <w:lang w:eastAsia="ro-RO"/>
              </w:rPr>
              <w:t xml:space="preserve"> 1b                     </w:t>
            </w:r>
            <w:r w:rsidRPr="00CB1A3B">
              <w:rPr>
                <w:rFonts w:ascii="Arial Narrow" w:hAnsi="Arial Narrow"/>
                <w:b/>
                <w:bCs/>
                <w:sz w:val="22"/>
                <w:szCs w:val="22"/>
                <w:lang w:eastAsia="ro-RO"/>
              </w:rPr>
              <w:t xml:space="preserve">Îngrijirea culturilor </w:t>
            </w:r>
            <w:r w:rsidRPr="00857DE9">
              <w:rPr>
                <w:rFonts w:ascii="Arial Narrow" w:hAnsi="Arial Narrow"/>
                <w:b/>
                <w:bCs/>
                <w:sz w:val="22"/>
                <w:szCs w:val="22"/>
                <w:lang w:eastAsia="ro-RO"/>
              </w:rPr>
              <w:t xml:space="preserve">silvice și completări </w:t>
            </w:r>
            <w:r w:rsidRPr="00CB1A3B">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în suprafețe parcurse cu lucrări de împădurire (20%)</w:t>
            </w:r>
          </w:p>
        </w:tc>
      </w:tr>
      <w:tr w:rsidR="00B430CC" w:rsidRPr="00CB1A3B" w14:paraId="5E498341" w14:textId="77777777" w:rsidTr="00B41E03">
        <w:trPr>
          <w:trHeight w:val="264"/>
        </w:trPr>
        <w:tc>
          <w:tcPr>
            <w:tcW w:w="478"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642B8639"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Nr. d/o</w:t>
            </w:r>
          </w:p>
        </w:tc>
        <w:tc>
          <w:tcPr>
            <w:tcW w:w="4909"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74C91FCE"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Denumirea și conținutul operației</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62D61FA4"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Unitatea de măsură</w:t>
            </w:r>
          </w:p>
        </w:tc>
        <w:tc>
          <w:tcPr>
            <w:tcW w:w="768"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4B88AF85"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Volumul lucrărilor</w:t>
            </w:r>
          </w:p>
        </w:tc>
        <w:tc>
          <w:tcPr>
            <w:tcW w:w="1642" w:type="dxa"/>
            <w:gridSpan w:val="4"/>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55C24C18"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Cantitatea necesara</w:t>
            </w:r>
          </w:p>
        </w:tc>
        <w:tc>
          <w:tcPr>
            <w:tcW w:w="1102"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19EE1933"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Total general, lei</w:t>
            </w:r>
          </w:p>
        </w:tc>
      </w:tr>
      <w:tr w:rsidR="00B430CC" w:rsidRPr="00857DE9" w14:paraId="7650C401" w14:textId="77777777" w:rsidTr="00B41E03">
        <w:trPr>
          <w:trHeight w:val="170"/>
        </w:trPr>
        <w:tc>
          <w:tcPr>
            <w:tcW w:w="478"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453D4AA0" w14:textId="77777777" w:rsidR="00B430CC" w:rsidRPr="00857DE9" w:rsidRDefault="00B430CC" w:rsidP="00791C87">
            <w:pPr>
              <w:rPr>
                <w:rFonts w:ascii="Arial Narrow" w:hAnsi="Arial Narrow"/>
                <w:sz w:val="22"/>
                <w:szCs w:val="22"/>
                <w:lang w:eastAsia="ro-RO"/>
              </w:rPr>
            </w:pPr>
          </w:p>
        </w:tc>
        <w:tc>
          <w:tcPr>
            <w:tcW w:w="4909"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5B64B92F" w14:textId="77777777" w:rsidR="00B430CC" w:rsidRPr="00857DE9" w:rsidRDefault="00B430CC" w:rsidP="00791C87">
            <w:pPr>
              <w:rPr>
                <w:rFonts w:ascii="Arial Narrow" w:hAnsi="Arial Narrow"/>
                <w:sz w:val="22"/>
                <w:szCs w:val="22"/>
                <w:lang w:eastAsia="ro-RO"/>
              </w:rPr>
            </w:pPr>
          </w:p>
        </w:tc>
        <w:tc>
          <w:tcPr>
            <w:tcW w:w="113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422130D7" w14:textId="77777777" w:rsidR="00B430CC" w:rsidRPr="00857DE9" w:rsidRDefault="00B430CC" w:rsidP="00791C87">
            <w:pPr>
              <w:rPr>
                <w:rFonts w:ascii="Arial Narrow" w:hAnsi="Arial Narrow"/>
                <w:sz w:val="22"/>
                <w:szCs w:val="22"/>
                <w:lang w:eastAsia="ro-RO"/>
              </w:rPr>
            </w:pPr>
          </w:p>
        </w:tc>
        <w:tc>
          <w:tcPr>
            <w:tcW w:w="76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0E5B901C" w14:textId="77777777" w:rsidR="00B430CC" w:rsidRPr="00857DE9" w:rsidRDefault="00B430CC" w:rsidP="00791C87">
            <w:pPr>
              <w:rPr>
                <w:rFonts w:ascii="Arial Narrow" w:hAnsi="Arial Narrow"/>
                <w:sz w:val="22"/>
                <w:szCs w:val="22"/>
                <w:lang w:eastAsia="ro-RO"/>
              </w:rPr>
            </w:pPr>
          </w:p>
        </w:tc>
        <w:tc>
          <w:tcPr>
            <w:tcW w:w="737" w:type="dxa"/>
            <w:gridSpan w:val="2"/>
            <w:tcBorders>
              <w:top w:val="nil"/>
              <w:left w:val="nil"/>
              <w:bottom w:val="single" w:sz="4" w:space="0" w:color="auto"/>
              <w:right w:val="single" w:sz="4" w:space="0" w:color="auto"/>
            </w:tcBorders>
            <w:shd w:val="clear" w:color="000000" w:fill="FFFFFF"/>
            <w:tcMar>
              <w:left w:w="28" w:type="dxa"/>
              <w:right w:w="28" w:type="dxa"/>
            </w:tcMar>
            <w:vAlign w:val="center"/>
            <w:hideMark/>
          </w:tcPr>
          <w:p w14:paraId="69B43A2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Agregatului schimb, h</w:t>
            </w:r>
          </w:p>
        </w:tc>
        <w:tc>
          <w:tcPr>
            <w:tcW w:w="905" w:type="dxa"/>
            <w:gridSpan w:val="2"/>
            <w:tcBorders>
              <w:top w:val="nil"/>
              <w:left w:val="nil"/>
              <w:bottom w:val="single" w:sz="4" w:space="0" w:color="auto"/>
              <w:right w:val="single" w:sz="4" w:space="0" w:color="auto"/>
            </w:tcBorders>
            <w:shd w:val="clear" w:color="000000" w:fill="FFFFFF"/>
            <w:tcMar>
              <w:left w:w="28" w:type="dxa"/>
              <w:right w:w="28" w:type="dxa"/>
            </w:tcMar>
            <w:vAlign w:val="center"/>
            <w:hideMark/>
          </w:tcPr>
          <w:p w14:paraId="42276B3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Zile-om </w:t>
            </w:r>
          </w:p>
        </w:tc>
        <w:tc>
          <w:tcPr>
            <w:tcW w:w="1102"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7D490BA5" w14:textId="77777777" w:rsidR="00B430CC" w:rsidRPr="00857DE9" w:rsidRDefault="00B430CC" w:rsidP="00791C87">
            <w:pPr>
              <w:rPr>
                <w:rFonts w:ascii="Arial Narrow" w:hAnsi="Arial Narrow"/>
                <w:sz w:val="22"/>
                <w:szCs w:val="22"/>
                <w:lang w:eastAsia="ro-RO"/>
              </w:rPr>
            </w:pPr>
          </w:p>
        </w:tc>
      </w:tr>
      <w:tr w:rsidR="00B430CC" w:rsidRPr="00857DE9" w14:paraId="25633626" w14:textId="77777777" w:rsidTr="00B41E03">
        <w:trPr>
          <w:trHeight w:val="264"/>
        </w:trPr>
        <w:tc>
          <w:tcPr>
            <w:tcW w:w="10033" w:type="dxa"/>
            <w:gridSpan w:val="9"/>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37C5F5D"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CB1A3B">
              <w:rPr>
                <w:rFonts w:ascii="Arial Narrow" w:hAnsi="Arial Narrow"/>
                <w:b/>
                <w:bCs/>
                <w:sz w:val="22"/>
                <w:szCs w:val="22"/>
                <w:lang w:eastAsia="ro-RO"/>
              </w:rPr>
              <w:t>îngrijiri</w:t>
            </w:r>
            <w:r w:rsidRPr="00857DE9">
              <w:rPr>
                <w:rFonts w:ascii="Arial Narrow" w:hAnsi="Arial Narrow"/>
                <w:b/>
                <w:bCs/>
                <w:sz w:val="22"/>
                <w:szCs w:val="22"/>
                <w:lang w:eastAsia="ro-RO"/>
              </w:rPr>
              <w:t xml:space="preserve"> în 1 an de creștere </w:t>
            </w:r>
          </w:p>
        </w:tc>
      </w:tr>
      <w:tr w:rsidR="00B430CC" w:rsidRPr="00857DE9" w14:paraId="3433F9E8"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A210E9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139BF4E"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Discuirea între rânduri de 4 ori</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F6CBDE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9BDDAA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39,2</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78FD46"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22,02</w:t>
            </w:r>
          </w:p>
        </w:tc>
        <w:tc>
          <w:tcPr>
            <w:tcW w:w="905"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3993568"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7A29B7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13154,82</w:t>
            </w:r>
          </w:p>
        </w:tc>
      </w:tr>
      <w:tr w:rsidR="00B430CC" w:rsidRPr="00857DE9" w14:paraId="26687C11"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906F78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B538D87"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CB1A3B">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F693B7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1A889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60000</w:t>
            </w:r>
          </w:p>
        </w:tc>
        <w:tc>
          <w:tcPr>
            <w:tcW w:w="737"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BF6CC3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6053F2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150,00</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253DD9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55864,73</w:t>
            </w:r>
          </w:p>
        </w:tc>
      </w:tr>
      <w:tr w:rsidR="00B430CC" w:rsidRPr="00857DE9" w14:paraId="1703E0A6"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16C50F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36B2E29"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1D69C3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1346C4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0,26</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329FE3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1,53</w:t>
            </w:r>
          </w:p>
        </w:tc>
        <w:tc>
          <w:tcPr>
            <w:tcW w:w="905"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D0B30F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162668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302,99</w:t>
            </w:r>
          </w:p>
        </w:tc>
      </w:tr>
      <w:tr w:rsidR="00B430CC" w:rsidRPr="00857DE9" w14:paraId="46282F8E" w14:textId="77777777" w:rsidTr="00B41E03">
        <w:trPr>
          <w:trHeight w:val="312"/>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ACDFC1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1B4D22FA"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Transportarea apei tehnice la distanța - 5 km</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94386C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tone</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E96050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276</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C4B2F0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69,00</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B5767A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3011C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21904,68</w:t>
            </w:r>
          </w:p>
        </w:tc>
      </w:tr>
      <w:tr w:rsidR="00B430CC" w:rsidRPr="00857DE9" w14:paraId="5C2A9316" w14:textId="77777777" w:rsidTr="00B41E03">
        <w:trPr>
          <w:trHeight w:val="312"/>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EB5300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57FF72E6"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Udatul manual  (5 litre/puiet)</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DE7C7E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FECEDC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56192</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F6A53F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D24FE4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73,94</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3CD7A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27536,41</w:t>
            </w:r>
          </w:p>
        </w:tc>
      </w:tr>
      <w:tr w:rsidR="00B430CC" w:rsidRPr="00CB1A3B" w14:paraId="1B14EC0A" w14:textId="77777777" w:rsidTr="00B41E03">
        <w:trPr>
          <w:trHeight w:val="276"/>
        </w:trPr>
        <w:tc>
          <w:tcPr>
            <w:tcW w:w="478"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6859966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4FEC887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113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03D531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68"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0BAA7DB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37"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26A5AAD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C97363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007ECD2"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118763,63</w:t>
            </w:r>
          </w:p>
        </w:tc>
      </w:tr>
      <w:tr w:rsidR="00B430CC" w:rsidRPr="00857DE9" w14:paraId="59F555BF"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0CAFF48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5543CD88"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02" w:type="dxa"/>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2530BDF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8313,45</w:t>
            </w:r>
          </w:p>
        </w:tc>
      </w:tr>
      <w:tr w:rsidR="00B430CC" w:rsidRPr="00857DE9" w14:paraId="5591112A"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33E75B2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4D9FB331"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02" w:type="dxa"/>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02AA2D1B"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5938,18</w:t>
            </w:r>
          </w:p>
        </w:tc>
      </w:tr>
      <w:tr w:rsidR="00B430CC" w:rsidRPr="00857DE9" w14:paraId="2AEF91AD"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394C667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43044E9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02" w:type="dxa"/>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17477210"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133015,27</w:t>
            </w:r>
          </w:p>
        </w:tc>
      </w:tr>
      <w:tr w:rsidR="00B430CC" w:rsidRPr="00857DE9" w14:paraId="0292CAF7"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43B466B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7AD5AEFB"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02" w:type="dxa"/>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72A6C2F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6251,72</w:t>
            </w:r>
          </w:p>
        </w:tc>
      </w:tr>
      <w:tr w:rsidR="00B430CC" w:rsidRPr="00857DE9" w14:paraId="6C97E7A5"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FF9933"/>
            <w:noWrap/>
            <w:tcMar>
              <w:left w:w="28" w:type="dxa"/>
              <w:right w:w="28" w:type="dxa"/>
            </w:tcMar>
            <w:vAlign w:val="center"/>
            <w:hideMark/>
          </w:tcPr>
          <w:p w14:paraId="548106A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auto" w:fill="FF9933"/>
            <w:noWrap/>
            <w:tcMar>
              <w:left w:w="28" w:type="dxa"/>
              <w:right w:w="28" w:type="dxa"/>
            </w:tcMar>
            <w:vAlign w:val="center"/>
            <w:hideMark/>
          </w:tcPr>
          <w:p w14:paraId="74E7F7F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1 AN DE CREȘTERE</w:t>
            </w:r>
          </w:p>
        </w:tc>
        <w:tc>
          <w:tcPr>
            <w:tcW w:w="1102"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hideMark/>
          </w:tcPr>
          <w:p w14:paraId="0221FA9C"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139266,99</w:t>
            </w:r>
          </w:p>
        </w:tc>
      </w:tr>
      <w:tr w:rsidR="00B430CC" w:rsidRPr="00857DE9" w14:paraId="4FDCAB9A" w14:textId="77777777" w:rsidTr="00B41E03">
        <w:trPr>
          <w:trHeight w:val="264"/>
        </w:trPr>
        <w:tc>
          <w:tcPr>
            <w:tcW w:w="10033" w:type="dxa"/>
            <w:gridSpan w:val="9"/>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1A9E8EE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7EF8B76C" w14:textId="77777777" w:rsidTr="00B41E03">
        <w:trPr>
          <w:trHeight w:val="264"/>
        </w:trPr>
        <w:tc>
          <w:tcPr>
            <w:tcW w:w="10033" w:type="dxa"/>
            <w:gridSpan w:val="9"/>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5FB0069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completare </w:t>
            </w:r>
            <w:r w:rsidRPr="00CB1A3B">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(20%)</w:t>
            </w:r>
          </w:p>
        </w:tc>
      </w:tr>
      <w:tr w:rsidR="00B430CC" w:rsidRPr="00CB1A3B" w14:paraId="28F7FF8B" w14:textId="77777777" w:rsidTr="00B41E03">
        <w:trPr>
          <w:trHeight w:val="276"/>
        </w:trPr>
        <w:tc>
          <w:tcPr>
            <w:tcW w:w="478" w:type="dxa"/>
            <w:tcBorders>
              <w:top w:val="nil"/>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26A1A6C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909"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228782D9"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Săpatul gropilor  30x30</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3B389E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768"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9BE89A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DB2EB7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3FFDF0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76,97</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A1B6B8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33503,85</w:t>
            </w:r>
          </w:p>
        </w:tc>
      </w:tr>
      <w:tr w:rsidR="00B430CC" w:rsidRPr="00857DE9" w14:paraId="73C745FC"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D133C8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60505DD"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Transportarea</w:t>
            </w:r>
            <w:r w:rsidRPr="00857DE9">
              <w:rPr>
                <w:rFonts w:ascii="Arial Narrow" w:hAnsi="Arial Narrow"/>
                <w:sz w:val="22"/>
                <w:szCs w:val="22"/>
                <w:lang w:eastAsia="ro-RO"/>
              </w:rPr>
              <w:t xml:space="preserve"> </w:t>
            </w:r>
            <w:proofErr w:type="spellStart"/>
            <w:r w:rsidRPr="00857DE9">
              <w:rPr>
                <w:rFonts w:ascii="Arial Narrow" w:hAnsi="Arial Narrow"/>
                <w:sz w:val="22"/>
                <w:szCs w:val="22"/>
                <w:lang w:eastAsia="ro-RO"/>
              </w:rPr>
              <w:t>puieţilor</w:t>
            </w:r>
            <w:proofErr w:type="spellEnd"/>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9BEE9C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km</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C1BE9F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5EC4F3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1,50</w:t>
            </w:r>
          </w:p>
        </w:tc>
        <w:tc>
          <w:tcPr>
            <w:tcW w:w="905"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5A72BA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9433EA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1014,31</w:t>
            </w:r>
          </w:p>
        </w:tc>
      </w:tr>
      <w:tr w:rsidR="00B430CC" w:rsidRPr="00857DE9" w14:paraId="10A737CC"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ED4D30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5B07E66"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Descărcarea</w:t>
            </w:r>
            <w:r w:rsidRPr="00857DE9">
              <w:rPr>
                <w:rFonts w:ascii="Arial Narrow" w:hAnsi="Arial Narrow"/>
                <w:sz w:val="22"/>
                <w:szCs w:val="22"/>
                <w:lang w:eastAsia="ro-RO"/>
              </w:rPr>
              <w:t xml:space="preserve">-încărcarea </w:t>
            </w:r>
            <w:proofErr w:type="spellStart"/>
            <w:r w:rsidRPr="00857DE9">
              <w:rPr>
                <w:rFonts w:ascii="Arial Narrow" w:hAnsi="Arial Narrow"/>
                <w:sz w:val="22"/>
                <w:szCs w:val="22"/>
                <w:lang w:eastAsia="ro-RO"/>
              </w:rPr>
              <w:t>puieţilor</w:t>
            </w:r>
            <w:proofErr w:type="spellEnd"/>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EEDD42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4F02EA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D3BE5F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DF1E7E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5,11</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45A8B8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1902,45</w:t>
            </w:r>
          </w:p>
        </w:tc>
      </w:tr>
      <w:tr w:rsidR="00B430CC" w:rsidRPr="00857DE9" w14:paraId="00F9EB54" w14:textId="77777777" w:rsidTr="00B41E03">
        <w:trPr>
          <w:trHeight w:val="290"/>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A1455B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92927B1"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Îngropatul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păstrarea temporară </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AE4A5D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0BA07C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BC9811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C6A058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5,35</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A62F26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1993,04</w:t>
            </w:r>
          </w:p>
        </w:tc>
      </w:tr>
      <w:tr w:rsidR="00B430CC" w:rsidRPr="00857DE9" w14:paraId="6E800F5C"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EC5B8C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24F6EA8"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Pregătirea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plantare</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C5514B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7094F7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B3A093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C7FF7A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3,43</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44D248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1491,33</w:t>
            </w:r>
          </w:p>
        </w:tc>
      </w:tr>
      <w:tr w:rsidR="00B430CC" w:rsidRPr="00857DE9" w14:paraId="7D76D4FC"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1DA29F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988D826"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Plantarea manuală în groapă</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1D9077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E003C0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A0B52D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0F76302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29,19</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422933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14292,03</w:t>
            </w:r>
          </w:p>
        </w:tc>
      </w:tr>
      <w:tr w:rsidR="00B430CC" w:rsidRPr="00857DE9" w14:paraId="30B28485"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2D5BB3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C7CD804"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Îndreptatul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după plantare</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C780EE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 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4DFD0A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953E39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24E105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6,67</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7D4905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2485,38</w:t>
            </w:r>
          </w:p>
        </w:tc>
      </w:tr>
      <w:tr w:rsidR="00B430CC" w:rsidRPr="00857DE9" w14:paraId="4C20A72F"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B92A23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36688F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Total</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FA0B21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2DDC23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070EDA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1,50</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75B187B"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126,72</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CC7129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56682,39</w:t>
            </w:r>
          </w:p>
        </w:tc>
      </w:tr>
      <w:tr w:rsidR="00B430CC" w:rsidRPr="00857DE9" w14:paraId="37AD7DFA"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BBA93B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14:paraId="5FC26F1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Material săditor (</w:t>
            </w:r>
            <w:proofErr w:type="spellStart"/>
            <w:r w:rsidRPr="00857DE9">
              <w:rPr>
                <w:rFonts w:ascii="Arial Narrow" w:hAnsi="Arial Narrow"/>
                <w:sz w:val="22"/>
                <w:szCs w:val="22"/>
                <w:lang w:eastAsia="ro-RO"/>
              </w:rPr>
              <w:t>puieţi</w:t>
            </w:r>
            <w:proofErr w:type="spellEnd"/>
            <w:r w:rsidRPr="00857DE9">
              <w:rPr>
                <w:rFonts w:ascii="Arial Narrow" w:hAnsi="Arial Narrow"/>
                <w:sz w:val="22"/>
                <w:szCs w:val="22"/>
                <w:lang w:eastAsia="ro-RO"/>
              </w:rPr>
              <w:t xml:space="preserve"> de 2 ani)</w:t>
            </w:r>
          </w:p>
        </w:tc>
        <w:tc>
          <w:tcPr>
            <w:tcW w:w="1923" w:type="dxa"/>
            <w:gridSpan w:val="3"/>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412C660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Frasin comun</w:t>
            </w:r>
          </w:p>
        </w:tc>
        <w:tc>
          <w:tcPr>
            <w:tcW w:w="737"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F52D58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4"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07D5DA8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322E5CD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75513,6</w:t>
            </w:r>
          </w:p>
        </w:tc>
      </w:tr>
      <w:tr w:rsidR="00B430CC" w:rsidRPr="00857DE9" w14:paraId="2D4497D9"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5C6A4A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00A87E48" w14:textId="77777777" w:rsidR="00B430CC" w:rsidRPr="00857DE9" w:rsidRDefault="00B430CC" w:rsidP="00791C87">
            <w:pPr>
              <w:rPr>
                <w:rFonts w:ascii="Arial Narrow" w:hAnsi="Arial Narrow"/>
                <w:sz w:val="22"/>
                <w:szCs w:val="22"/>
                <w:lang w:eastAsia="ro-RO"/>
              </w:rPr>
            </w:pPr>
          </w:p>
        </w:tc>
        <w:tc>
          <w:tcPr>
            <w:tcW w:w="1923" w:type="dxa"/>
            <w:gridSpan w:val="3"/>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5B01462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Paltin de câmp</w:t>
            </w:r>
          </w:p>
        </w:tc>
        <w:tc>
          <w:tcPr>
            <w:tcW w:w="737"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AEE2B2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4"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7DF95CD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626A90D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14836,8</w:t>
            </w:r>
          </w:p>
        </w:tc>
      </w:tr>
      <w:tr w:rsidR="00B430CC" w:rsidRPr="00857DE9" w14:paraId="4BF2AE4A"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B823BB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0E38E9AB" w14:textId="77777777" w:rsidR="00B430CC" w:rsidRPr="00857DE9" w:rsidRDefault="00B430CC" w:rsidP="00791C87">
            <w:pPr>
              <w:rPr>
                <w:rFonts w:ascii="Arial Narrow" w:hAnsi="Arial Narrow"/>
                <w:sz w:val="22"/>
                <w:szCs w:val="22"/>
                <w:lang w:eastAsia="ro-RO"/>
              </w:rPr>
            </w:pPr>
          </w:p>
        </w:tc>
        <w:tc>
          <w:tcPr>
            <w:tcW w:w="1923" w:type="dxa"/>
            <w:gridSpan w:val="3"/>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3868FBF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Diverse tari</w:t>
            </w:r>
          </w:p>
        </w:tc>
        <w:tc>
          <w:tcPr>
            <w:tcW w:w="737"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2E97317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4"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79504F1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18F6B7B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10790,4</w:t>
            </w:r>
          </w:p>
        </w:tc>
      </w:tr>
      <w:tr w:rsidR="00B430CC" w:rsidRPr="00CB1A3B" w14:paraId="7C29887E"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3815194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1C78D008"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113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1D17EB3"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768"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CF670EB"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737"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556C3A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C9DE205"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1102"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FF4C4AA"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157823,19</w:t>
            </w:r>
          </w:p>
        </w:tc>
      </w:tr>
      <w:tr w:rsidR="00B430CC" w:rsidRPr="00857DE9" w14:paraId="3AC546C7"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DCE6F1"/>
            <w:noWrap/>
            <w:tcMar>
              <w:left w:w="28" w:type="dxa"/>
              <w:right w:w="28" w:type="dxa"/>
            </w:tcMar>
            <w:vAlign w:val="center"/>
            <w:hideMark/>
          </w:tcPr>
          <w:p w14:paraId="606648B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32" w:type="dxa"/>
            <w:gridSpan w:val="4"/>
            <w:tcBorders>
              <w:top w:val="single" w:sz="4" w:space="0" w:color="auto"/>
              <w:left w:val="nil"/>
              <w:bottom w:val="single" w:sz="4" w:space="0" w:color="auto"/>
              <w:right w:val="nil"/>
            </w:tcBorders>
            <w:shd w:val="clear" w:color="000000" w:fill="DCE6F1"/>
            <w:tcMar>
              <w:left w:w="28" w:type="dxa"/>
              <w:right w:w="28" w:type="dxa"/>
            </w:tcMar>
            <w:vAlign w:val="center"/>
            <w:hideMark/>
          </w:tcPr>
          <w:p w14:paraId="4EFFEFD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737" w:type="dxa"/>
            <w:gridSpan w:val="2"/>
            <w:tcBorders>
              <w:top w:val="nil"/>
              <w:left w:val="nil"/>
              <w:bottom w:val="single" w:sz="4" w:space="0" w:color="auto"/>
              <w:right w:val="nil"/>
            </w:tcBorders>
            <w:shd w:val="clear" w:color="000000" w:fill="DCE6F1"/>
            <w:noWrap/>
            <w:tcMar>
              <w:left w:w="28" w:type="dxa"/>
              <w:right w:w="28" w:type="dxa"/>
            </w:tcMar>
            <w:vAlign w:val="center"/>
            <w:hideMark/>
          </w:tcPr>
          <w:p w14:paraId="4BA0EBC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84" w:type="dxa"/>
            <w:tcBorders>
              <w:top w:val="nil"/>
              <w:left w:val="nil"/>
              <w:bottom w:val="single" w:sz="4" w:space="0" w:color="auto"/>
              <w:right w:val="nil"/>
            </w:tcBorders>
            <w:shd w:val="clear" w:color="000000" w:fill="DCE6F1"/>
            <w:noWrap/>
            <w:tcMar>
              <w:left w:w="28" w:type="dxa"/>
              <w:right w:w="28" w:type="dxa"/>
            </w:tcMar>
            <w:vAlign w:val="center"/>
            <w:hideMark/>
          </w:tcPr>
          <w:p w14:paraId="77817DD0"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02" w:type="dxa"/>
            <w:tcBorders>
              <w:top w:val="nil"/>
              <w:left w:val="nil"/>
              <w:bottom w:val="single" w:sz="4" w:space="0" w:color="auto"/>
              <w:right w:val="single" w:sz="4" w:space="0" w:color="auto"/>
            </w:tcBorders>
            <w:shd w:val="clear" w:color="000000" w:fill="DCE6F1"/>
            <w:noWrap/>
            <w:tcMar>
              <w:left w:w="28" w:type="dxa"/>
              <w:right w:w="28" w:type="dxa"/>
            </w:tcMar>
            <w:vAlign w:val="center"/>
            <w:hideMark/>
          </w:tcPr>
          <w:p w14:paraId="3DC49CE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11047,62</w:t>
            </w:r>
          </w:p>
        </w:tc>
      </w:tr>
      <w:tr w:rsidR="00B430CC" w:rsidRPr="00857DE9" w14:paraId="50A57E1A"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3D3924D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32" w:type="dxa"/>
            <w:gridSpan w:val="4"/>
            <w:tcBorders>
              <w:top w:val="single" w:sz="4" w:space="0" w:color="auto"/>
              <w:left w:val="nil"/>
              <w:bottom w:val="single" w:sz="4" w:space="0" w:color="auto"/>
              <w:right w:val="nil"/>
            </w:tcBorders>
            <w:shd w:val="clear" w:color="000000" w:fill="FFCCFF"/>
            <w:tcMar>
              <w:left w:w="28" w:type="dxa"/>
              <w:right w:w="28" w:type="dxa"/>
            </w:tcMar>
            <w:vAlign w:val="center"/>
            <w:hideMark/>
          </w:tcPr>
          <w:p w14:paraId="5447698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737" w:type="dxa"/>
            <w:gridSpan w:val="2"/>
            <w:tcBorders>
              <w:top w:val="nil"/>
              <w:left w:val="nil"/>
              <w:bottom w:val="single" w:sz="4" w:space="0" w:color="auto"/>
              <w:right w:val="nil"/>
            </w:tcBorders>
            <w:shd w:val="clear" w:color="000000" w:fill="FFCCFF"/>
            <w:noWrap/>
            <w:tcMar>
              <w:left w:w="28" w:type="dxa"/>
              <w:right w:w="28" w:type="dxa"/>
            </w:tcMar>
            <w:vAlign w:val="center"/>
            <w:hideMark/>
          </w:tcPr>
          <w:p w14:paraId="52A851EF"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84" w:type="dxa"/>
            <w:tcBorders>
              <w:top w:val="nil"/>
              <w:left w:val="nil"/>
              <w:bottom w:val="single" w:sz="4" w:space="0" w:color="auto"/>
              <w:right w:val="nil"/>
            </w:tcBorders>
            <w:shd w:val="clear" w:color="000000" w:fill="FFCCFF"/>
            <w:noWrap/>
            <w:tcMar>
              <w:left w:w="28" w:type="dxa"/>
              <w:right w:w="28" w:type="dxa"/>
            </w:tcMar>
            <w:vAlign w:val="center"/>
            <w:hideMark/>
          </w:tcPr>
          <w:p w14:paraId="1E5C1B4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02" w:type="dxa"/>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4E8EA039"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7891,16</w:t>
            </w:r>
          </w:p>
        </w:tc>
      </w:tr>
      <w:tr w:rsidR="00B430CC" w:rsidRPr="00857DE9" w14:paraId="0D07C69A"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77E38BA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32" w:type="dxa"/>
            <w:gridSpan w:val="4"/>
            <w:tcBorders>
              <w:top w:val="single" w:sz="4" w:space="0" w:color="auto"/>
              <w:left w:val="nil"/>
              <w:bottom w:val="single" w:sz="4" w:space="0" w:color="auto"/>
              <w:right w:val="nil"/>
            </w:tcBorders>
            <w:shd w:val="clear" w:color="000000" w:fill="92D050"/>
            <w:noWrap/>
            <w:tcMar>
              <w:left w:w="28" w:type="dxa"/>
              <w:right w:w="28" w:type="dxa"/>
            </w:tcMar>
            <w:vAlign w:val="bottom"/>
            <w:hideMark/>
          </w:tcPr>
          <w:p w14:paraId="6F716832"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737" w:type="dxa"/>
            <w:gridSpan w:val="2"/>
            <w:tcBorders>
              <w:top w:val="nil"/>
              <w:left w:val="nil"/>
              <w:bottom w:val="single" w:sz="4" w:space="0" w:color="auto"/>
              <w:right w:val="nil"/>
            </w:tcBorders>
            <w:shd w:val="clear" w:color="000000" w:fill="92D050"/>
            <w:noWrap/>
            <w:tcMar>
              <w:left w:w="28" w:type="dxa"/>
              <w:right w:w="28" w:type="dxa"/>
            </w:tcMar>
            <w:vAlign w:val="center"/>
            <w:hideMark/>
          </w:tcPr>
          <w:p w14:paraId="6CB740F8"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84" w:type="dxa"/>
            <w:tcBorders>
              <w:top w:val="nil"/>
              <w:left w:val="nil"/>
              <w:bottom w:val="single" w:sz="4" w:space="0" w:color="auto"/>
              <w:right w:val="nil"/>
            </w:tcBorders>
            <w:shd w:val="clear" w:color="000000" w:fill="92D050"/>
            <w:noWrap/>
            <w:tcMar>
              <w:left w:w="28" w:type="dxa"/>
              <w:right w:w="28" w:type="dxa"/>
            </w:tcMar>
            <w:vAlign w:val="center"/>
            <w:hideMark/>
          </w:tcPr>
          <w:p w14:paraId="4D445F3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02" w:type="dxa"/>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53054A7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176761,97</w:t>
            </w:r>
          </w:p>
        </w:tc>
      </w:tr>
      <w:tr w:rsidR="00B430CC" w:rsidRPr="00857DE9" w14:paraId="37C255CA"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7E5ABAF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FF9999"/>
            <w:tcMar>
              <w:left w:w="28" w:type="dxa"/>
              <w:right w:w="28" w:type="dxa"/>
            </w:tcMar>
            <w:vAlign w:val="center"/>
            <w:hideMark/>
          </w:tcPr>
          <w:p w14:paraId="79C3785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02" w:type="dxa"/>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5AEC5694"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8307,81</w:t>
            </w:r>
          </w:p>
        </w:tc>
      </w:tr>
      <w:tr w:rsidR="00B430CC" w:rsidRPr="00857DE9" w14:paraId="708636F1" w14:textId="77777777" w:rsidTr="00B41E03">
        <w:trPr>
          <w:trHeight w:val="264"/>
        </w:trPr>
        <w:tc>
          <w:tcPr>
            <w:tcW w:w="478"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3562010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nil"/>
              <w:right w:val="single" w:sz="4" w:space="0" w:color="auto"/>
            </w:tcBorders>
            <w:shd w:val="clear" w:color="auto" w:fill="FF9933"/>
            <w:tcMar>
              <w:left w:w="28" w:type="dxa"/>
              <w:right w:w="28" w:type="dxa"/>
            </w:tcMar>
            <w:vAlign w:val="center"/>
            <w:hideMark/>
          </w:tcPr>
          <w:p w14:paraId="0BCEFAF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TOTAL COMPLETĂRI </w:t>
            </w:r>
          </w:p>
        </w:tc>
        <w:tc>
          <w:tcPr>
            <w:tcW w:w="1102" w:type="dxa"/>
            <w:tcBorders>
              <w:top w:val="single" w:sz="4" w:space="0" w:color="auto"/>
              <w:left w:val="single" w:sz="4" w:space="0" w:color="auto"/>
              <w:bottom w:val="nil"/>
              <w:right w:val="single" w:sz="4" w:space="0" w:color="auto"/>
            </w:tcBorders>
            <w:shd w:val="clear" w:color="auto" w:fill="FF9933"/>
            <w:noWrap/>
            <w:tcMar>
              <w:left w:w="28" w:type="dxa"/>
              <w:right w:w="28" w:type="dxa"/>
            </w:tcMar>
            <w:vAlign w:val="center"/>
            <w:hideMark/>
          </w:tcPr>
          <w:p w14:paraId="1E7E5B6D"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185069,79</w:t>
            </w:r>
          </w:p>
        </w:tc>
      </w:tr>
      <w:tr w:rsidR="00B430CC" w:rsidRPr="00857DE9" w14:paraId="7D62E5E4" w14:textId="77777777" w:rsidTr="00B41E03">
        <w:trPr>
          <w:trHeight w:val="264"/>
        </w:trPr>
        <w:tc>
          <w:tcPr>
            <w:tcW w:w="10033" w:type="dxa"/>
            <w:gridSpan w:val="9"/>
            <w:tcBorders>
              <w:top w:val="single" w:sz="4" w:space="0" w:color="auto"/>
              <w:left w:val="single" w:sz="4" w:space="0" w:color="auto"/>
              <w:bottom w:val="single" w:sz="4" w:space="0" w:color="auto"/>
              <w:right w:val="nil"/>
            </w:tcBorders>
            <w:shd w:val="clear" w:color="auto" w:fill="auto"/>
            <w:noWrap/>
            <w:tcMar>
              <w:left w:w="28" w:type="dxa"/>
              <w:right w:w="28" w:type="dxa"/>
            </w:tcMar>
            <w:vAlign w:val="bottom"/>
            <w:hideMark/>
          </w:tcPr>
          <w:p w14:paraId="67F6AD4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4CC50B2B" w14:textId="77777777" w:rsidTr="00B41E03">
        <w:trPr>
          <w:trHeight w:val="264"/>
        </w:trPr>
        <w:tc>
          <w:tcPr>
            <w:tcW w:w="10033" w:type="dxa"/>
            <w:gridSpan w:val="9"/>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61A5F4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CB1A3B">
              <w:rPr>
                <w:rFonts w:ascii="Arial Narrow" w:hAnsi="Arial Narrow"/>
                <w:b/>
                <w:bCs/>
                <w:sz w:val="22"/>
                <w:szCs w:val="22"/>
                <w:lang w:eastAsia="ro-RO"/>
              </w:rPr>
              <w:t>îngrijiri</w:t>
            </w:r>
            <w:r w:rsidRPr="00857DE9">
              <w:rPr>
                <w:rFonts w:ascii="Arial Narrow" w:hAnsi="Arial Narrow"/>
                <w:b/>
                <w:bCs/>
                <w:sz w:val="22"/>
                <w:szCs w:val="22"/>
                <w:lang w:eastAsia="ro-RO"/>
              </w:rPr>
              <w:t xml:space="preserve"> în anul 2 de creștere </w:t>
            </w:r>
          </w:p>
        </w:tc>
      </w:tr>
      <w:tr w:rsidR="00B430CC" w:rsidRPr="00857DE9" w14:paraId="5BF13890"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E4A403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18D9442"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Discuirea între rânduri de 3 ori</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F7D768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B37F42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29,4</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C9D518E" w14:textId="77777777" w:rsidR="00B430CC" w:rsidRPr="00857DE9" w:rsidRDefault="00B430CC" w:rsidP="00791C87">
            <w:pPr>
              <w:jc w:val="center"/>
              <w:rPr>
                <w:rFonts w:ascii="Arial Narrow" w:hAnsi="Arial Narrow"/>
                <w:sz w:val="22"/>
                <w:szCs w:val="22"/>
                <w:lang w:eastAsia="ro-RO"/>
              </w:rPr>
            </w:pPr>
            <w:r>
              <w:rPr>
                <w:sz w:val="22"/>
                <w:szCs w:val="22"/>
              </w:rPr>
              <w:t>16,52</w:t>
            </w:r>
          </w:p>
        </w:tc>
        <w:tc>
          <w:tcPr>
            <w:tcW w:w="905"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A4E9DEF" w14:textId="77777777" w:rsidR="00B430CC" w:rsidRPr="00857DE9" w:rsidRDefault="00B430CC" w:rsidP="00791C87">
            <w:pPr>
              <w:jc w:val="center"/>
              <w:rPr>
                <w:rFonts w:ascii="Arial Narrow" w:hAnsi="Arial Narrow"/>
                <w:sz w:val="22"/>
                <w:szCs w:val="22"/>
                <w:lang w:eastAsia="ro-RO"/>
              </w:rPr>
            </w:pPr>
            <w:r>
              <w:rPr>
                <w:sz w:val="22"/>
                <w:szCs w:val="22"/>
              </w:rPr>
              <w:t> </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50DC2A6" w14:textId="77777777" w:rsidR="00B430CC" w:rsidRPr="00857DE9" w:rsidRDefault="00B430CC" w:rsidP="00791C87">
            <w:pPr>
              <w:jc w:val="center"/>
              <w:rPr>
                <w:rFonts w:ascii="Arial Narrow" w:hAnsi="Arial Narrow"/>
                <w:sz w:val="22"/>
                <w:szCs w:val="22"/>
                <w:lang w:eastAsia="ro-RO"/>
              </w:rPr>
            </w:pPr>
            <w:r>
              <w:rPr>
                <w:sz w:val="22"/>
                <w:szCs w:val="22"/>
              </w:rPr>
              <w:t>9866,12</w:t>
            </w:r>
          </w:p>
        </w:tc>
      </w:tr>
      <w:tr w:rsidR="00B430CC" w:rsidRPr="00857DE9" w14:paraId="7E01BDC3"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013D97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8B367A"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CB1A3B">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BB5A44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26C66A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60000</w:t>
            </w:r>
          </w:p>
        </w:tc>
        <w:tc>
          <w:tcPr>
            <w:tcW w:w="737"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3ABD2B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1C078F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150,00</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FEDB9E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55864,73</w:t>
            </w:r>
          </w:p>
        </w:tc>
      </w:tr>
      <w:tr w:rsidR="00B430CC" w:rsidRPr="00857DE9" w14:paraId="39C29EB2"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3D9E2C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8DE5072"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3C1294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59C9B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0,26</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39D009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1,53</w:t>
            </w:r>
          </w:p>
        </w:tc>
        <w:tc>
          <w:tcPr>
            <w:tcW w:w="905"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92BC19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EAFCFC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302,99</w:t>
            </w:r>
          </w:p>
        </w:tc>
      </w:tr>
      <w:tr w:rsidR="00B430CC" w:rsidRPr="00CB1A3B" w14:paraId="6278017C" w14:textId="77777777" w:rsidTr="00B41E03">
        <w:trPr>
          <w:trHeight w:val="276"/>
        </w:trPr>
        <w:tc>
          <w:tcPr>
            <w:tcW w:w="478"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7A4EDC5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3E66FE78"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113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03D22E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68"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471B61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37"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962671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F19D10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C757E3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66033,83</w:t>
            </w:r>
          </w:p>
        </w:tc>
      </w:tr>
      <w:tr w:rsidR="00B430CC" w:rsidRPr="00857DE9" w14:paraId="64C058C8"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30DDD56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4950A4B6"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02" w:type="dxa"/>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35CBC138"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4622,37</w:t>
            </w:r>
          </w:p>
        </w:tc>
      </w:tr>
      <w:tr w:rsidR="00B430CC" w:rsidRPr="00857DE9" w14:paraId="5753BD43"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421AEFE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1E719B4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02" w:type="dxa"/>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075EB50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3301,69</w:t>
            </w:r>
          </w:p>
        </w:tc>
      </w:tr>
      <w:tr w:rsidR="00B430CC" w:rsidRPr="00857DE9" w14:paraId="70AE0B73"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4290868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3D851AE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02" w:type="dxa"/>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36658BB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73957,89</w:t>
            </w:r>
          </w:p>
        </w:tc>
      </w:tr>
      <w:tr w:rsidR="00B430CC" w:rsidRPr="00857DE9" w14:paraId="2476A9CE"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5FFA336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1C932E12"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02" w:type="dxa"/>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555B23BB"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3476,02</w:t>
            </w:r>
          </w:p>
        </w:tc>
      </w:tr>
      <w:tr w:rsidR="00B430CC" w:rsidRPr="00857DE9" w14:paraId="7B279FF0" w14:textId="77777777" w:rsidTr="00B41E03">
        <w:trPr>
          <w:trHeight w:val="264"/>
        </w:trPr>
        <w:tc>
          <w:tcPr>
            <w:tcW w:w="478"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775D1AC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nil"/>
              <w:right w:val="nil"/>
            </w:tcBorders>
            <w:shd w:val="clear" w:color="auto" w:fill="FF9933"/>
            <w:noWrap/>
            <w:tcMar>
              <w:left w:w="28" w:type="dxa"/>
              <w:right w:w="28" w:type="dxa"/>
            </w:tcMar>
            <w:vAlign w:val="center"/>
            <w:hideMark/>
          </w:tcPr>
          <w:p w14:paraId="49D82C9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ANUL 2 DE CREȘTERE</w:t>
            </w:r>
          </w:p>
        </w:tc>
        <w:tc>
          <w:tcPr>
            <w:tcW w:w="1102" w:type="dxa"/>
            <w:tcBorders>
              <w:top w:val="single" w:sz="4" w:space="0" w:color="auto"/>
              <w:left w:val="nil"/>
              <w:bottom w:val="nil"/>
              <w:right w:val="single" w:sz="4" w:space="0" w:color="auto"/>
            </w:tcBorders>
            <w:shd w:val="clear" w:color="auto" w:fill="FF9933"/>
            <w:noWrap/>
            <w:tcMar>
              <w:left w:w="28" w:type="dxa"/>
              <w:right w:w="28" w:type="dxa"/>
            </w:tcMar>
            <w:vAlign w:val="center"/>
            <w:hideMark/>
          </w:tcPr>
          <w:p w14:paraId="0532710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77433,91</w:t>
            </w:r>
          </w:p>
        </w:tc>
      </w:tr>
      <w:tr w:rsidR="00B430CC" w:rsidRPr="00857DE9" w14:paraId="0962EF5C" w14:textId="77777777" w:rsidTr="00B41E03">
        <w:trPr>
          <w:trHeight w:val="264"/>
        </w:trPr>
        <w:tc>
          <w:tcPr>
            <w:tcW w:w="8931" w:type="dxa"/>
            <w:gridSpan w:val="8"/>
            <w:tcBorders>
              <w:top w:val="single" w:sz="4" w:space="0" w:color="auto"/>
              <w:left w:val="single" w:sz="4" w:space="0" w:color="auto"/>
              <w:bottom w:val="single" w:sz="4" w:space="0" w:color="auto"/>
              <w:right w:val="nil"/>
            </w:tcBorders>
            <w:shd w:val="clear" w:color="000000" w:fill="99FF99"/>
            <w:noWrap/>
            <w:tcMar>
              <w:left w:w="28" w:type="dxa"/>
              <w:right w:w="28" w:type="dxa"/>
            </w:tcMar>
            <w:vAlign w:val="center"/>
            <w:hideMark/>
          </w:tcPr>
          <w:p w14:paraId="3A2FBE7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GENERAL PE HARTA CORELAT LA RATA INFLAȚIEI</w:t>
            </w:r>
          </w:p>
        </w:tc>
        <w:tc>
          <w:tcPr>
            <w:tcW w:w="1102" w:type="dxa"/>
            <w:tcBorders>
              <w:top w:val="single" w:sz="4" w:space="0" w:color="auto"/>
              <w:left w:val="nil"/>
              <w:bottom w:val="single" w:sz="4" w:space="0" w:color="auto"/>
              <w:right w:val="single" w:sz="4" w:space="0" w:color="auto"/>
            </w:tcBorders>
            <w:shd w:val="clear" w:color="000000" w:fill="99FF99"/>
            <w:noWrap/>
            <w:tcMar>
              <w:left w:w="28" w:type="dxa"/>
              <w:right w:w="28" w:type="dxa"/>
            </w:tcMar>
            <w:vAlign w:val="center"/>
            <w:hideMark/>
          </w:tcPr>
          <w:p w14:paraId="54A99917"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401770,69</w:t>
            </w:r>
          </w:p>
        </w:tc>
      </w:tr>
    </w:tbl>
    <w:p w14:paraId="33855465" w14:textId="77777777" w:rsidR="00B430CC" w:rsidRPr="00727B63" w:rsidRDefault="00B430CC" w:rsidP="00B430CC">
      <w:pPr>
        <w:rPr>
          <w:color w:val="000000" w:themeColor="text1"/>
          <w:sz w:val="22"/>
          <w:szCs w:val="22"/>
        </w:rPr>
      </w:pPr>
    </w:p>
    <w:p w14:paraId="1D037478"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2897E7E7" w14:textId="77777777" w:rsidR="00B430CC" w:rsidRPr="00727B63" w:rsidRDefault="00B430CC" w:rsidP="00B430CC">
      <w:pPr>
        <w:rPr>
          <w:color w:val="000000" w:themeColor="text1"/>
          <w:sz w:val="22"/>
          <w:szCs w:val="22"/>
        </w:rPr>
      </w:pPr>
    </w:p>
    <w:p w14:paraId="66A84742" w14:textId="77777777" w:rsidR="00B430CC" w:rsidRPr="00B634E5" w:rsidRDefault="00B430CC" w:rsidP="00B430CC">
      <w:pPr>
        <w:jc w:val="center"/>
        <w:rPr>
          <w:b/>
          <w:bCs/>
          <w:color w:val="000000" w:themeColor="text1"/>
          <w:sz w:val="26"/>
          <w:szCs w:val="26"/>
        </w:rPr>
      </w:pPr>
      <w:r w:rsidRPr="00B634E5">
        <w:rPr>
          <w:b/>
          <w:bCs/>
          <w:sz w:val="26"/>
          <w:szCs w:val="26"/>
        </w:rPr>
        <w:t>Fig. 2 - Schița unității de cultură forestieră</w:t>
      </w:r>
      <w:r>
        <w:rPr>
          <w:b/>
          <w:bCs/>
          <w:sz w:val="26"/>
          <w:szCs w:val="26"/>
        </w:rPr>
        <w:t xml:space="preserve"> (</w:t>
      </w:r>
      <w:proofErr w:type="spellStart"/>
      <w:r>
        <w:rPr>
          <w:b/>
          <w:bCs/>
          <w:sz w:val="26"/>
          <w:szCs w:val="26"/>
        </w:rPr>
        <w:t>Ucf</w:t>
      </w:r>
      <w:proofErr w:type="spellEnd"/>
      <w:r>
        <w:rPr>
          <w:b/>
          <w:bCs/>
          <w:sz w:val="26"/>
          <w:szCs w:val="26"/>
        </w:rPr>
        <w:t>)</w:t>
      </w:r>
      <w:r w:rsidRPr="00B634E5">
        <w:rPr>
          <w:b/>
          <w:bCs/>
          <w:sz w:val="26"/>
          <w:szCs w:val="26"/>
        </w:rPr>
        <w:t xml:space="preserve"> </w:t>
      </w:r>
      <w:r w:rsidRPr="00B634E5">
        <w:rPr>
          <w:b/>
          <w:bCs/>
          <w:sz w:val="26"/>
          <w:szCs w:val="26"/>
          <w:lang w:val="en-US"/>
        </w:rPr>
        <w:t xml:space="preserve"> 2</w:t>
      </w:r>
      <w:r w:rsidRPr="00B634E5">
        <w:rPr>
          <w:b/>
          <w:bCs/>
          <w:sz w:val="26"/>
          <w:szCs w:val="26"/>
        </w:rPr>
        <w:t>.</w:t>
      </w:r>
    </w:p>
    <w:p w14:paraId="60C28D9C" w14:textId="77777777" w:rsidR="00B430CC" w:rsidRDefault="00B430CC" w:rsidP="00B430CC">
      <w:pPr>
        <w:rPr>
          <w:color w:val="000000" w:themeColor="text1"/>
          <w:sz w:val="22"/>
          <w:szCs w:val="22"/>
        </w:rPr>
      </w:pPr>
      <w:r>
        <w:drawing>
          <wp:inline distT="0" distB="0" distL="0" distR="0" wp14:anchorId="461A1011" wp14:editId="70E728D3">
            <wp:extent cx="6449291" cy="8240035"/>
            <wp:effectExtent l="0" t="0" r="8890" b="8890"/>
            <wp:docPr id="17531038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57327" cy="8250303"/>
                    </a:xfrm>
                    <a:prstGeom prst="rect">
                      <a:avLst/>
                    </a:prstGeom>
                    <a:noFill/>
                    <a:ln>
                      <a:noFill/>
                    </a:ln>
                  </pic:spPr>
                </pic:pic>
              </a:graphicData>
            </a:graphic>
          </wp:inline>
        </w:drawing>
      </w:r>
    </w:p>
    <w:p w14:paraId="22BF8353" w14:textId="77777777" w:rsidR="00B430CC" w:rsidRDefault="00B430CC" w:rsidP="00B430CC">
      <w:pPr>
        <w:rPr>
          <w:color w:val="000000" w:themeColor="text1"/>
          <w:sz w:val="22"/>
          <w:szCs w:val="22"/>
        </w:rPr>
      </w:pPr>
    </w:p>
    <w:p w14:paraId="281DBEFA" w14:textId="77777777" w:rsidR="00B430CC" w:rsidRDefault="00B430CC" w:rsidP="00B430CC">
      <w:pPr>
        <w:rPr>
          <w:color w:val="000000" w:themeColor="text1"/>
          <w:sz w:val="22"/>
          <w:szCs w:val="22"/>
        </w:rPr>
      </w:pPr>
    </w:p>
    <w:p w14:paraId="18343CA9"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2707EFF2" w14:textId="77777777" w:rsidR="00B430CC" w:rsidRPr="00727B63" w:rsidRDefault="00B430CC" w:rsidP="00B430CC">
      <w:pPr>
        <w:rPr>
          <w:color w:val="000000" w:themeColor="text1"/>
          <w:sz w:val="22"/>
          <w:szCs w:val="22"/>
        </w:rPr>
      </w:pPr>
    </w:p>
    <w:tbl>
      <w:tblPr>
        <w:tblW w:w="10126" w:type="dxa"/>
        <w:tblInd w:w="108" w:type="dxa"/>
        <w:tblLook w:val="04A0" w:firstRow="1" w:lastRow="0" w:firstColumn="1" w:lastColumn="0" w:noHBand="0" w:noVBand="1"/>
      </w:tblPr>
      <w:tblGrid>
        <w:gridCol w:w="709"/>
        <w:gridCol w:w="4678"/>
        <w:gridCol w:w="913"/>
        <w:gridCol w:w="903"/>
        <w:gridCol w:w="6"/>
        <w:gridCol w:w="887"/>
        <w:gridCol w:w="6"/>
        <w:gridCol w:w="865"/>
        <w:gridCol w:w="6"/>
        <w:gridCol w:w="1147"/>
        <w:gridCol w:w="6"/>
      </w:tblGrid>
      <w:tr w:rsidR="00B430CC" w:rsidRPr="00C46B20" w14:paraId="13C13E8B" w14:textId="77777777" w:rsidTr="00791C87">
        <w:trPr>
          <w:trHeight w:val="312"/>
        </w:trPr>
        <w:tc>
          <w:tcPr>
            <w:tcW w:w="10126" w:type="dxa"/>
            <w:gridSpan w:val="11"/>
            <w:tcBorders>
              <w:top w:val="nil"/>
              <w:left w:val="nil"/>
              <w:bottom w:val="nil"/>
              <w:right w:val="nil"/>
            </w:tcBorders>
            <w:shd w:val="clear" w:color="auto" w:fill="auto"/>
            <w:vAlign w:val="center"/>
            <w:hideMark/>
          </w:tcPr>
          <w:p w14:paraId="768CD481" w14:textId="77777777" w:rsidR="00B430CC" w:rsidRPr="00C46B20" w:rsidRDefault="00B430CC" w:rsidP="00791C87">
            <w:pPr>
              <w:jc w:val="center"/>
              <w:rPr>
                <w:b/>
                <w:bCs/>
                <w:sz w:val="22"/>
                <w:szCs w:val="22"/>
                <w:lang w:eastAsia="ro-RO"/>
              </w:rPr>
            </w:pPr>
            <w:proofErr w:type="spellStart"/>
            <w:r w:rsidRPr="00C46B20">
              <w:rPr>
                <w:b/>
                <w:bCs/>
                <w:sz w:val="22"/>
                <w:szCs w:val="22"/>
                <w:lang w:eastAsia="ro-RO"/>
              </w:rPr>
              <w:t>Ucf</w:t>
            </w:r>
            <w:proofErr w:type="spellEnd"/>
            <w:r w:rsidRPr="00C46B20">
              <w:rPr>
                <w:b/>
                <w:bCs/>
                <w:sz w:val="22"/>
                <w:szCs w:val="22"/>
                <w:lang w:eastAsia="ro-RO"/>
              </w:rPr>
              <w:t xml:space="preserve"> 2           Împăduriri în suprafețe neparcurse cu tăieri de regenerare </w:t>
            </w:r>
            <w:proofErr w:type="spellStart"/>
            <w:r w:rsidRPr="00C46B20">
              <w:rPr>
                <w:b/>
                <w:bCs/>
                <w:sz w:val="22"/>
                <w:szCs w:val="22"/>
                <w:lang w:eastAsia="ro-RO"/>
              </w:rPr>
              <w:t>şi</w:t>
            </w:r>
            <w:proofErr w:type="spellEnd"/>
            <w:r w:rsidRPr="00C46B20">
              <w:rPr>
                <w:b/>
                <w:bCs/>
                <w:sz w:val="22"/>
                <w:szCs w:val="22"/>
                <w:lang w:eastAsia="ro-RO"/>
              </w:rPr>
              <w:t xml:space="preserve"> în poieni </w:t>
            </w:r>
            <w:proofErr w:type="spellStart"/>
            <w:r w:rsidRPr="00C46B20">
              <w:rPr>
                <w:b/>
                <w:bCs/>
                <w:sz w:val="22"/>
                <w:szCs w:val="22"/>
                <w:lang w:eastAsia="ro-RO"/>
              </w:rPr>
              <w:t>şi</w:t>
            </w:r>
            <w:proofErr w:type="spellEnd"/>
            <w:r w:rsidRPr="00C46B20">
              <w:rPr>
                <w:b/>
                <w:bCs/>
                <w:sz w:val="22"/>
                <w:szCs w:val="22"/>
                <w:lang w:eastAsia="ro-RO"/>
              </w:rPr>
              <w:t xml:space="preserve"> goluri.   (</w:t>
            </w:r>
            <w:r>
              <w:rPr>
                <w:b/>
                <w:bCs/>
                <w:sz w:val="22"/>
                <w:szCs w:val="22"/>
                <w:lang w:eastAsia="ro-RO"/>
              </w:rPr>
              <w:t>4,0</w:t>
            </w:r>
            <w:r w:rsidRPr="00C46B20">
              <w:rPr>
                <w:b/>
                <w:bCs/>
                <w:sz w:val="22"/>
                <w:szCs w:val="22"/>
                <w:lang w:eastAsia="ro-RO"/>
              </w:rPr>
              <w:t xml:space="preserve"> ha)</w:t>
            </w:r>
          </w:p>
        </w:tc>
      </w:tr>
      <w:tr w:rsidR="00B430CC" w:rsidRPr="00C46B20" w14:paraId="62B87ACC" w14:textId="77777777" w:rsidTr="00791C87">
        <w:trPr>
          <w:trHeight w:val="525"/>
        </w:trPr>
        <w:tc>
          <w:tcPr>
            <w:tcW w:w="10126" w:type="dxa"/>
            <w:gridSpan w:val="11"/>
            <w:tcBorders>
              <w:top w:val="nil"/>
              <w:left w:val="nil"/>
              <w:bottom w:val="single" w:sz="4" w:space="0" w:color="auto"/>
              <w:right w:val="nil"/>
            </w:tcBorders>
            <w:shd w:val="clear" w:color="auto" w:fill="auto"/>
            <w:hideMark/>
          </w:tcPr>
          <w:p w14:paraId="778920B3" w14:textId="77777777" w:rsidR="00B430CC" w:rsidRPr="00C46B20" w:rsidRDefault="00B430CC" w:rsidP="00791C87">
            <w:pPr>
              <w:jc w:val="center"/>
              <w:rPr>
                <w:i/>
                <w:iCs/>
                <w:sz w:val="22"/>
                <w:szCs w:val="22"/>
                <w:lang w:eastAsia="ro-RO"/>
              </w:rPr>
            </w:pPr>
            <w:r w:rsidRPr="00C46B20">
              <w:rPr>
                <w:i/>
                <w:iCs/>
                <w:sz w:val="22"/>
                <w:szCs w:val="22"/>
                <w:lang w:eastAsia="ro-RO"/>
              </w:rPr>
              <w:t>Date inițiale: termenul de creștere - 1 an.  Înclinarea terenului până la 7</w:t>
            </w:r>
            <w:r w:rsidRPr="00C46B20">
              <w:rPr>
                <w:i/>
                <w:iCs/>
                <w:sz w:val="22"/>
                <w:szCs w:val="22"/>
                <w:vertAlign w:val="superscript"/>
                <w:lang w:eastAsia="ro-RO"/>
              </w:rPr>
              <w:t>0</w:t>
            </w:r>
            <w:r w:rsidRPr="00C46B20">
              <w:rPr>
                <w:i/>
                <w:iCs/>
                <w:sz w:val="22"/>
                <w:szCs w:val="22"/>
                <w:lang w:eastAsia="ro-RO"/>
              </w:rPr>
              <w:t>; îmburuienat mijlociu; schema de plantare 3,0x0,7m; compoziția-țel de regenerare:  7STR 2PA 1DT</w:t>
            </w:r>
          </w:p>
        </w:tc>
      </w:tr>
      <w:tr w:rsidR="00B430CC" w:rsidRPr="00C46B20" w14:paraId="0C500F7C" w14:textId="77777777" w:rsidTr="00791C87">
        <w:trPr>
          <w:gridAfter w:val="1"/>
          <w:wAfter w:w="6" w:type="dxa"/>
          <w:trHeight w:val="312"/>
        </w:trPr>
        <w:tc>
          <w:tcPr>
            <w:tcW w:w="70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A4BC30B" w14:textId="77777777" w:rsidR="00B430CC" w:rsidRPr="00C46B20" w:rsidRDefault="00B430CC" w:rsidP="00791C87">
            <w:pPr>
              <w:jc w:val="center"/>
              <w:rPr>
                <w:sz w:val="22"/>
                <w:szCs w:val="22"/>
                <w:lang w:eastAsia="ro-RO"/>
              </w:rPr>
            </w:pPr>
            <w:r w:rsidRPr="00C46B20">
              <w:rPr>
                <w:sz w:val="22"/>
                <w:szCs w:val="22"/>
                <w:lang w:eastAsia="ro-RO"/>
              </w:rPr>
              <w:t>Nr. d/o</w:t>
            </w:r>
          </w:p>
        </w:tc>
        <w:tc>
          <w:tcPr>
            <w:tcW w:w="46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7865C28" w14:textId="77777777" w:rsidR="00B430CC" w:rsidRPr="00C46B20" w:rsidRDefault="00B430CC" w:rsidP="00791C87">
            <w:pPr>
              <w:jc w:val="center"/>
              <w:rPr>
                <w:sz w:val="22"/>
                <w:szCs w:val="22"/>
                <w:lang w:eastAsia="ro-RO"/>
              </w:rPr>
            </w:pPr>
            <w:r w:rsidRPr="00C46B20">
              <w:rPr>
                <w:sz w:val="22"/>
                <w:szCs w:val="22"/>
                <w:lang w:eastAsia="ro-RO"/>
              </w:rPr>
              <w:t>Denumirea și conținutul operației</w:t>
            </w:r>
          </w:p>
        </w:tc>
        <w:tc>
          <w:tcPr>
            <w:tcW w:w="91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88A383B" w14:textId="77777777" w:rsidR="00B430CC" w:rsidRPr="00C46B20" w:rsidRDefault="00B430CC" w:rsidP="00791C87">
            <w:pPr>
              <w:jc w:val="center"/>
              <w:rPr>
                <w:sz w:val="22"/>
                <w:szCs w:val="22"/>
                <w:lang w:eastAsia="ro-RO"/>
              </w:rPr>
            </w:pPr>
            <w:r w:rsidRPr="00C46B20">
              <w:rPr>
                <w:sz w:val="22"/>
                <w:szCs w:val="22"/>
                <w:lang w:eastAsia="ro-RO"/>
              </w:rPr>
              <w:t>Unitatea de măsură</w:t>
            </w:r>
          </w:p>
        </w:tc>
        <w:tc>
          <w:tcPr>
            <w:tcW w:w="90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99C1723" w14:textId="77777777" w:rsidR="00B430CC" w:rsidRPr="00C46B20" w:rsidRDefault="00B430CC" w:rsidP="00791C87">
            <w:pPr>
              <w:jc w:val="center"/>
              <w:rPr>
                <w:sz w:val="22"/>
                <w:szCs w:val="22"/>
                <w:lang w:eastAsia="ro-RO"/>
              </w:rPr>
            </w:pPr>
            <w:r w:rsidRPr="00C46B20">
              <w:rPr>
                <w:sz w:val="22"/>
                <w:szCs w:val="22"/>
                <w:lang w:eastAsia="ro-RO"/>
              </w:rPr>
              <w:t>Volumul lucrărilor</w:t>
            </w:r>
          </w:p>
        </w:tc>
        <w:tc>
          <w:tcPr>
            <w:tcW w:w="1764" w:type="dxa"/>
            <w:gridSpan w:val="4"/>
            <w:tcBorders>
              <w:top w:val="single" w:sz="4" w:space="0" w:color="auto"/>
              <w:left w:val="nil"/>
              <w:bottom w:val="single" w:sz="4" w:space="0" w:color="auto"/>
              <w:right w:val="single" w:sz="4" w:space="0" w:color="auto"/>
            </w:tcBorders>
            <w:shd w:val="clear" w:color="000000" w:fill="FFFFFF"/>
            <w:vAlign w:val="center"/>
            <w:hideMark/>
          </w:tcPr>
          <w:p w14:paraId="14305C2E" w14:textId="77777777" w:rsidR="00B430CC" w:rsidRPr="00C46B20" w:rsidRDefault="00B430CC" w:rsidP="00791C87">
            <w:pPr>
              <w:jc w:val="center"/>
              <w:rPr>
                <w:sz w:val="22"/>
                <w:szCs w:val="22"/>
                <w:lang w:eastAsia="ro-RO"/>
              </w:rPr>
            </w:pPr>
            <w:r w:rsidRPr="00C46B20">
              <w:rPr>
                <w:sz w:val="22"/>
                <w:szCs w:val="22"/>
                <w:lang w:eastAsia="ro-RO"/>
              </w:rPr>
              <w:t>Cantitatea necesara</w:t>
            </w:r>
          </w:p>
        </w:tc>
        <w:tc>
          <w:tcPr>
            <w:tcW w:w="1153" w:type="dxa"/>
            <w:gridSpan w:val="2"/>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1E4D089C" w14:textId="77777777" w:rsidR="00B430CC" w:rsidRPr="00C46B20" w:rsidRDefault="00B430CC" w:rsidP="00791C87">
            <w:pPr>
              <w:jc w:val="center"/>
              <w:rPr>
                <w:sz w:val="22"/>
                <w:szCs w:val="22"/>
                <w:lang w:eastAsia="ro-RO"/>
              </w:rPr>
            </w:pPr>
            <w:r w:rsidRPr="00C46B20">
              <w:rPr>
                <w:sz w:val="22"/>
                <w:szCs w:val="22"/>
                <w:lang w:eastAsia="ro-RO"/>
              </w:rPr>
              <w:t>Total general, lei</w:t>
            </w:r>
          </w:p>
        </w:tc>
      </w:tr>
      <w:tr w:rsidR="00B430CC" w:rsidRPr="00C46B20" w14:paraId="48F2A337" w14:textId="77777777" w:rsidTr="00791C87">
        <w:trPr>
          <w:gridAfter w:val="1"/>
          <w:wAfter w:w="6" w:type="dxa"/>
          <w:trHeight w:val="1384"/>
        </w:trPr>
        <w:tc>
          <w:tcPr>
            <w:tcW w:w="709" w:type="dxa"/>
            <w:vMerge/>
            <w:tcBorders>
              <w:top w:val="nil"/>
              <w:left w:val="single" w:sz="4" w:space="0" w:color="auto"/>
              <w:bottom w:val="single" w:sz="4" w:space="0" w:color="000000"/>
              <w:right w:val="single" w:sz="4" w:space="0" w:color="auto"/>
            </w:tcBorders>
            <w:vAlign w:val="center"/>
            <w:hideMark/>
          </w:tcPr>
          <w:p w14:paraId="766EAE1C" w14:textId="77777777" w:rsidR="00B430CC" w:rsidRPr="00C46B20" w:rsidRDefault="00B430CC" w:rsidP="00791C87">
            <w:pPr>
              <w:rPr>
                <w:sz w:val="22"/>
                <w:szCs w:val="22"/>
                <w:lang w:eastAsia="ro-RO"/>
              </w:rPr>
            </w:pPr>
          </w:p>
        </w:tc>
        <w:tc>
          <w:tcPr>
            <w:tcW w:w="4678" w:type="dxa"/>
            <w:vMerge/>
            <w:tcBorders>
              <w:top w:val="nil"/>
              <w:left w:val="single" w:sz="4" w:space="0" w:color="auto"/>
              <w:bottom w:val="single" w:sz="4" w:space="0" w:color="000000"/>
              <w:right w:val="single" w:sz="4" w:space="0" w:color="auto"/>
            </w:tcBorders>
            <w:vAlign w:val="center"/>
            <w:hideMark/>
          </w:tcPr>
          <w:p w14:paraId="0F1A4C81" w14:textId="77777777" w:rsidR="00B430CC" w:rsidRPr="00C46B20" w:rsidRDefault="00B430CC" w:rsidP="00791C87">
            <w:pPr>
              <w:rPr>
                <w:sz w:val="22"/>
                <w:szCs w:val="22"/>
                <w:lang w:eastAsia="ro-RO"/>
              </w:rPr>
            </w:pPr>
          </w:p>
        </w:tc>
        <w:tc>
          <w:tcPr>
            <w:tcW w:w="913" w:type="dxa"/>
            <w:vMerge/>
            <w:tcBorders>
              <w:top w:val="nil"/>
              <w:left w:val="single" w:sz="4" w:space="0" w:color="auto"/>
              <w:bottom w:val="single" w:sz="4" w:space="0" w:color="auto"/>
              <w:right w:val="single" w:sz="4" w:space="0" w:color="auto"/>
            </w:tcBorders>
            <w:vAlign w:val="center"/>
            <w:hideMark/>
          </w:tcPr>
          <w:p w14:paraId="7EF5ACBA" w14:textId="77777777" w:rsidR="00B430CC" w:rsidRPr="00C46B20" w:rsidRDefault="00B430CC" w:rsidP="00791C87">
            <w:pPr>
              <w:rPr>
                <w:sz w:val="22"/>
                <w:szCs w:val="22"/>
                <w:lang w:eastAsia="ro-RO"/>
              </w:rPr>
            </w:pPr>
          </w:p>
        </w:tc>
        <w:tc>
          <w:tcPr>
            <w:tcW w:w="903" w:type="dxa"/>
            <w:vMerge/>
            <w:tcBorders>
              <w:top w:val="nil"/>
              <w:left w:val="single" w:sz="4" w:space="0" w:color="auto"/>
              <w:bottom w:val="single" w:sz="4" w:space="0" w:color="auto"/>
              <w:right w:val="single" w:sz="4" w:space="0" w:color="auto"/>
            </w:tcBorders>
            <w:vAlign w:val="center"/>
            <w:hideMark/>
          </w:tcPr>
          <w:p w14:paraId="31F060CB" w14:textId="77777777" w:rsidR="00B430CC" w:rsidRPr="00C46B20" w:rsidRDefault="00B430CC" w:rsidP="00791C87">
            <w:pPr>
              <w:rPr>
                <w:sz w:val="22"/>
                <w:szCs w:val="22"/>
                <w:lang w:eastAsia="ro-RO"/>
              </w:rPr>
            </w:pPr>
          </w:p>
        </w:tc>
        <w:tc>
          <w:tcPr>
            <w:tcW w:w="893" w:type="dxa"/>
            <w:gridSpan w:val="2"/>
            <w:tcBorders>
              <w:top w:val="nil"/>
              <w:left w:val="nil"/>
              <w:bottom w:val="single" w:sz="4" w:space="0" w:color="auto"/>
              <w:right w:val="single" w:sz="4" w:space="0" w:color="auto"/>
            </w:tcBorders>
            <w:shd w:val="clear" w:color="000000" w:fill="FFFFFF"/>
            <w:textDirection w:val="btLr"/>
            <w:vAlign w:val="center"/>
            <w:hideMark/>
          </w:tcPr>
          <w:p w14:paraId="6DBE2416" w14:textId="77777777" w:rsidR="00B430CC" w:rsidRPr="00C46B20" w:rsidRDefault="00B430CC" w:rsidP="00791C87">
            <w:pPr>
              <w:jc w:val="center"/>
              <w:rPr>
                <w:sz w:val="22"/>
                <w:szCs w:val="22"/>
                <w:lang w:eastAsia="ro-RO"/>
              </w:rPr>
            </w:pPr>
            <w:r w:rsidRPr="00C46B20">
              <w:rPr>
                <w:sz w:val="22"/>
                <w:szCs w:val="22"/>
                <w:lang w:eastAsia="ro-RO"/>
              </w:rPr>
              <w:t>Agregatului schimb, h</w:t>
            </w:r>
          </w:p>
        </w:tc>
        <w:tc>
          <w:tcPr>
            <w:tcW w:w="871" w:type="dxa"/>
            <w:gridSpan w:val="2"/>
            <w:tcBorders>
              <w:top w:val="nil"/>
              <w:left w:val="nil"/>
              <w:bottom w:val="single" w:sz="4" w:space="0" w:color="auto"/>
              <w:right w:val="single" w:sz="4" w:space="0" w:color="auto"/>
            </w:tcBorders>
            <w:shd w:val="clear" w:color="000000" w:fill="FFFFFF"/>
            <w:textDirection w:val="btLr"/>
            <w:vAlign w:val="center"/>
            <w:hideMark/>
          </w:tcPr>
          <w:p w14:paraId="327B3FC0" w14:textId="77777777" w:rsidR="00B430CC" w:rsidRPr="00C46B20" w:rsidRDefault="00B430CC" w:rsidP="00791C87">
            <w:pPr>
              <w:jc w:val="center"/>
              <w:rPr>
                <w:sz w:val="22"/>
                <w:szCs w:val="22"/>
                <w:lang w:eastAsia="ro-RO"/>
              </w:rPr>
            </w:pPr>
            <w:r w:rsidRPr="00C46B20">
              <w:rPr>
                <w:sz w:val="22"/>
                <w:szCs w:val="22"/>
                <w:lang w:eastAsia="ro-RO"/>
              </w:rPr>
              <w:t xml:space="preserve">Zile-om </w:t>
            </w:r>
          </w:p>
        </w:tc>
        <w:tc>
          <w:tcPr>
            <w:tcW w:w="1153" w:type="dxa"/>
            <w:gridSpan w:val="2"/>
            <w:vMerge/>
            <w:tcBorders>
              <w:top w:val="nil"/>
              <w:left w:val="single" w:sz="4" w:space="0" w:color="auto"/>
              <w:bottom w:val="single" w:sz="4" w:space="0" w:color="000000"/>
              <w:right w:val="single" w:sz="4" w:space="0" w:color="auto"/>
            </w:tcBorders>
            <w:vAlign w:val="center"/>
            <w:hideMark/>
          </w:tcPr>
          <w:p w14:paraId="3D4987FC" w14:textId="77777777" w:rsidR="00B430CC" w:rsidRPr="00C46B20" w:rsidRDefault="00B430CC" w:rsidP="00791C87">
            <w:pPr>
              <w:rPr>
                <w:sz w:val="22"/>
                <w:szCs w:val="22"/>
                <w:lang w:eastAsia="ro-RO"/>
              </w:rPr>
            </w:pPr>
          </w:p>
        </w:tc>
      </w:tr>
      <w:tr w:rsidR="00B430CC" w:rsidRPr="00C46B20" w14:paraId="1A8E4F27" w14:textId="77777777" w:rsidTr="00791C87">
        <w:trPr>
          <w:trHeight w:val="312"/>
        </w:trPr>
        <w:tc>
          <w:tcPr>
            <w:tcW w:w="1012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1F6C5890" w14:textId="77777777" w:rsidR="00B430CC" w:rsidRPr="00C46B20" w:rsidRDefault="00B430CC" w:rsidP="00791C87">
            <w:pPr>
              <w:jc w:val="center"/>
              <w:rPr>
                <w:b/>
                <w:bCs/>
                <w:sz w:val="22"/>
                <w:szCs w:val="22"/>
                <w:lang w:eastAsia="ro-RO"/>
              </w:rPr>
            </w:pPr>
            <w:r w:rsidRPr="00C46B20">
              <w:rPr>
                <w:b/>
                <w:bCs/>
                <w:sz w:val="22"/>
                <w:szCs w:val="22"/>
                <w:lang w:eastAsia="ro-RO"/>
              </w:rPr>
              <w:t>Lucrări  de pregătire a solului și împădurire</w:t>
            </w:r>
          </w:p>
        </w:tc>
      </w:tr>
      <w:tr w:rsidR="00B430CC" w:rsidRPr="00C46B20" w14:paraId="4CF15705" w14:textId="77777777" w:rsidTr="00791C87">
        <w:trPr>
          <w:gridAfter w:val="1"/>
          <w:wAfter w:w="6" w:type="dxa"/>
          <w:trHeight w:val="23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07F3F8B" w14:textId="77777777" w:rsidR="00B430CC" w:rsidRPr="00C46B20" w:rsidRDefault="00B430CC" w:rsidP="00791C87">
            <w:pPr>
              <w:jc w:val="center"/>
              <w:rPr>
                <w:sz w:val="22"/>
                <w:szCs w:val="22"/>
                <w:lang w:eastAsia="ro-RO"/>
              </w:rPr>
            </w:pPr>
            <w:r w:rsidRPr="00C46B20">
              <w:rPr>
                <w:sz w:val="22"/>
                <w:szCs w:val="22"/>
                <w:lang w:eastAsia="ro-RO"/>
              </w:rPr>
              <w:t>1</w:t>
            </w:r>
          </w:p>
        </w:tc>
        <w:tc>
          <w:tcPr>
            <w:tcW w:w="4678" w:type="dxa"/>
            <w:tcBorders>
              <w:top w:val="nil"/>
              <w:left w:val="nil"/>
              <w:bottom w:val="single" w:sz="4" w:space="0" w:color="auto"/>
              <w:right w:val="single" w:sz="4" w:space="0" w:color="auto"/>
            </w:tcBorders>
            <w:shd w:val="clear" w:color="auto" w:fill="auto"/>
            <w:vAlign w:val="center"/>
            <w:hideMark/>
          </w:tcPr>
          <w:p w14:paraId="0CB59011" w14:textId="77777777" w:rsidR="00B430CC" w:rsidRPr="00C46B20" w:rsidRDefault="00B430CC" w:rsidP="00791C87">
            <w:pPr>
              <w:rPr>
                <w:sz w:val="22"/>
                <w:szCs w:val="22"/>
                <w:lang w:eastAsia="ro-RO"/>
              </w:rPr>
            </w:pPr>
            <w:r w:rsidRPr="00C46B20">
              <w:rPr>
                <w:sz w:val="22"/>
                <w:szCs w:val="22"/>
                <w:lang w:eastAsia="ro-RO"/>
              </w:rPr>
              <w:t xml:space="preserve">Defrișarea mecanizată a arbuștilor și arborilor </w:t>
            </w:r>
          </w:p>
        </w:tc>
        <w:tc>
          <w:tcPr>
            <w:tcW w:w="913" w:type="dxa"/>
            <w:tcBorders>
              <w:top w:val="nil"/>
              <w:left w:val="nil"/>
              <w:bottom w:val="single" w:sz="4" w:space="0" w:color="auto"/>
              <w:right w:val="single" w:sz="4" w:space="0" w:color="auto"/>
            </w:tcBorders>
            <w:shd w:val="clear" w:color="auto" w:fill="auto"/>
            <w:vAlign w:val="center"/>
            <w:hideMark/>
          </w:tcPr>
          <w:p w14:paraId="2C64841D"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272D1F42" w14:textId="77777777" w:rsidR="00B430CC" w:rsidRPr="00C46B20" w:rsidRDefault="00B430CC" w:rsidP="00791C87">
            <w:pPr>
              <w:jc w:val="center"/>
              <w:rPr>
                <w:sz w:val="22"/>
                <w:szCs w:val="22"/>
                <w:lang w:eastAsia="ro-RO"/>
              </w:rPr>
            </w:pPr>
            <w:r>
              <w:rPr>
                <w:rFonts w:ascii="Arial Narrow" w:hAnsi="Arial Narrow"/>
              </w:rPr>
              <w:t>4</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0914EED6" w14:textId="77777777" w:rsidR="00B430CC" w:rsidRPr="00C46B20" w:rsidRDefault="00B430CC" w:rsidP="00791C87">
            <w:pPr>
              <w:jc w:val="center"/>
              <w:rPr>
                <w:sz w:val="22"/>
                <w:szCs w:val="22"/>
                <w:lang w:eastAsia="ro-RO"/>
              </w:rPr>
            </w:pPr>
            <w:r>
              <w:rPr>
                <w:rFonts w:ascii="Arial Narrow" w:hAnsi="Arial Narrow"/>
              </w:rPr>
              <w:t>50,00</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031B42A4"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47D83836" w14:textId="77777777" w:rsidR="00B430CC" w:rsidRPr="00C46B20" w:rsidRDefault="00B430CC" w:rsidP="00791C87">
            <w:pPr>
              <w:jc w:val="center"/>
              <w:rPr>
                <w:sz w:val="22"/>
                <w:szCs w:val="22"/>
                <w:lang w:eastAsia="ro-RO"/>
              </w:rPr>
            </w:pPr>
            <w:r>
              <w:rPr>
                <w:rFonts w:ascii="Arial Narrow" w:hAnsi="Arial Narrow"/>
              </w:rPr>
              <w:t>18494,59</w:t>
            </w:r>
          </w:p>
        </w:tc>
      </w:tr>
      <w:tr w:rsidR="00B430CC" w:rsidRPr="00C46B20" w14:paraId="5D38D815" w14:textId="77777777" w:rsidTr="00791C87">
        <w:trPr>
          <w:gridAfter w:val="1"/>
          <w:wAfter w:w="6" w:type="dxa"/>
          <w:trHeight w:val="547"/>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1A43EC5" w14:textId="77777777" w:rsidR="00B430CC" w:rsidRPr="00C46B20" w:rsidRDefault="00B430CC" w:rsidP="00791C87">
            <w:pPr>
              <w:jc w:val="center"/>
              <w:rPr>
                <w:sz w:val="22"/>
                <w:szCs w:val="22"/>
                <w:lang w:eastAsia="ro-RO"/>
              </w:rPr>
            </w:pPr>
            <w:r w:rsidRPr="00C46B20">
              <w:rPr>
                <w:sz w:val="22"/>
                <w:szCs w:val="22"/>
                <w:lang w:eastAsia="ro-RO"/>
              </w:rPr>
              <w:t>2</w:t>
            </w:r>
          </w:p>
        </w:tc>
        <w:tc>
          <w:tcPr>
            <w:tcW w:w="4678" w:type="dxa"/>
            <w:tcBorders>
              <w:top w:val="nil"/>
              <w:left w:val="nil"/>
              <w:bottom w:val="single" w:sz="4" w:space="0" w:color="auto"/>
              <w:right w:val="single" w:sz="4" w:space="0" w:color="auto"/>
            </w:tcBorders>
            <w:shd w:val="clear" w:color="auto" w:fill="auto"/>
            <w:vAlign w:val="center"/>
            <w:hideMark/>
          </w:tcPr>
          <w:p w14:paraId="7508F13E" w14:textId="77777777" w:rsidR="00B430CC" w:rsidRPr="00C46B20" w:rsidRDefault="00B430CC" w:rsidP="00791C87">
            <w:pPr>
              <w:rPr>
                <w:sz w:val="22"/>
                <w:szCs w:val="22"/>
                <w:lang w:eastAsia="ro-RO"/>
              </w:rPr>
            </w:pPr>
            <w:r w:rsidRPr="00C46B20">
              <w:rPr>
                <w:sz w:val="22"/>
                <w:szCs w:val="22"/>
                <w:lang w:eastAsia="ro-RO"/>
              </w:rPr>
              <w:t>Curățirea suprafeței de rămășițele vegetale  (scoaterea la margin</w:t>
            </w:r>
            <w:r>
              <w:rPr>
                <w:sz w:val="22"/>
                <w:szCs w:val="22"/>
                <w:lang w:eastAsia="ro-RO"/>
              </w:rPr>
              <w:t>e</w:t>
            </w:r>
            <w:r w:rsidRPr="00C46B20">
              <w:rPr>
                <w:sz w:val="22"/>
                <w:szCs w:val="22"/>
                <w:lang w:eastAsia="ro-RO"/>
              </w:rPr>
              <w:t>a sectorului)</w:t>
            </w:r>
          </w:p>
        </w:tc>
        <w:tc>
          <w:tcPr>
            <w:tcW w:w="913" w:type="dxa"/>
            <w:tcBorders>
              <w:top w:val="nil"/>
              <w:left w:val="nil"/>
              <w:bottom w:val="single" w:sz="4" w:space="0" w:color="auto"/>
              <w:right w:val="single" w:sz="4" w:space="0" w:color="auto"/>
            </w:tcBorders>
            <w:shd w:val="clear" w:color="auto" w:fill="auto"/>
            <w:vAlign w:val="center"/>
            <w:hideMark/>
          </w:tcPr>
          <w:p w14:paraId="731BC404"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0B3BCE42" w14:textId="77777777" w:rsidR="00B430CC" w:rsidRPr="00C46B20" w:rsidRDefault="00B430CC" w:rsidP="00791C87">
            <w:pPr>
              <w:jc w:val="center"/>
              <w:rPr>
                <w:sz w:val="22"/>
                <w:szCs w:val="22"/>
                <w:lang w:eastAsia="ro-RO"/>
              </w:rPr>
            </w:pPr>
            <w:r>
              <w:rPr>
                <w:rFonts w:ascii="Arial Narrow" w:hAnsi="Arial Narrow"/>
              </w:rPr>
              <w:t>4</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106476BF" w14:textId="77777777" w:rsidR="00B430CC" w:rsidRPr="00C46B20" w:rsidRDefault="00B430CC" w:rsidP="00791C87">
            <w:pPr>
              <w:jc w:val="center"/>
              <w:rPr>
                <w:sz w:val="22"/>
                <w:szCs w:val="22"/>
                <w:lang w:eastAsia="ro-RO"/>
              </w:rPr>
            </w:pPr>
            <w:r>
              <w:rPr>
                <w:rFonts w:ascii="Arial Narrow" w:hAnsi="Arial Narrow"/>
              </w:rPr>
              <w:t>28,57</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792C3CC6"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31246B65" w14:textId="77777777" w:rsidR="00B430CC" w:rsidRPr="00C46B20" w:rsidRDefault="00B430CC" w:rsidP="00791C87">
            <w:pPr>
              <w:jc w:val="center"/>
              <w:rPr>
                <w:sz w:val="22"/>
                <w:szCs w:val="22"/>
                <w:lang w:eastAsia="ro-RO"/>
              </w:rPr>
            </w:pPr>
            <w:r>
              <w:rPr>
                <w:rFonts w:ascii="Arial Narrow" w:hAnsi="Arial Narrow"/>
              </w:rPr>
              <w:t>17681,74</w:t>
            </w:r>
          </w:p>
        </w:tc>
      </w:tr>
      <w:tr w:rsidR="00B430CC" w:rsidRPr="00C46B20" w14:paraId="719E4A41" w14:textId="77777777" w:rsidTr="00791C87">
        <w:trPr>
          <w:gridAfter w:val="1"/>
          <w:wAfter w:w="6" w:type="dxa"/>
          <w:trHeight w:val="129"/>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8C68806" w14:textId="77777777" w:rsidR="00B430CC" w:rsidRPr="00C46B20" w:rsidRDefault="00B430CC" w:rsidP="00791C87">
            <w:pPr>
              <w:jc w:val="center"/>
              <w:rPr>
                <w:sz w:val="22"/>
                <w:szCs w:val="22"/>
                <w:lang w:eastAsia="ro-RO"/>
              </w:rPr>
            </w:pPr>
            <w:r w:rsidRPr="00C46B20">
              <w:rPr>
                <w:sz w:val="22"/>
                <w:szCs w:val="22"/>
                <w:lang w:eastAsia="ro-RO"/>
              </w:rPr>
              <w:t>3</w:t>
            </w:r>
          </w:p>
        </w:tc>
        <w:tc>
          <w:tcPr>
            <w:tcW w:w="4678" w:type="dxa"/>
            <w:tcBorders>
              <w:top w:val="nil"/>
              <w:left w:val="nil"/>
              <w:bottom w:val="single" w:sz="4" w:space="0" w:color="auto"/>
              <w:right w:val="single" w:sz="4" w:space="0" w:color="auto"/>
            </w:tcBorders>
            <w:shd w:val="clear" w:color="auto" w:fill="auto"/>
            <w:vAlign w:val="center"/>
            <w:hideMark/>
          </w:tcPr>
          <w:p w14:paraId="235D4BB0" w14:textId="77777777" w:rsidR="00B430CC" w:rsidRPr="00C46B20" w:rsidRDefault="00B430CC" w:rsidP="00791C87">
            <w:pPr>
              <w:rPr>
                <w:sz w:val="22"/>
                <w:szCs w:val="22"/>
                <w:lang w:eastAsia="ro-RO"/>
              </w:rPr>
            </w:pPr>
            <w:r w:rsidRPr="00C46B20">
              <w:rPr>
                <w:sz w:val="22"/>
                <w:szCs w:val="22"/>
                <w:lang w:eastAsia="ro-RO"/>
              </w:rPr>
              <w:t>Nivelarea terenului (astuparea râpelor și gropilor)</w:t>
            </w:r>
          </w:p>
        </w:tc>
        <w:tc>
          <w:tcPr>
            <w:tcW w:w="913" w:type="dxa"/>
            <w:tcBorders>
              <w:top w:val="nil"/>
              <w:left w:val="nil"/>
              <w:bottom w:val="single" w:sz="4" w:space="0" w:color="auto"/>
              <w:right w:val="single" w:sz="4" w:space="0" w:color="auto"/>
            </w:tcBorders>
            <w:shd w:val="clear" w:color="auto" w:fill="auto"/>
            <w:vAlign w:val="center"/>
            <w:hideMark/>
          </w:tcPr>
          <w:p w14:paraId="4D2D5BEE"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602C8DC1" w14:textId="77777777" w:rsidR="00B430CC" w:rsidRPr="00C46B20" w:rsidRDefault="00B430CC" w:rsidP="00791C87">
            <w:pPr>
              <w:jc w:val="center"/>
              <w:rPr>
                <w:sz w:val="22"/>
                <w:szCs w:val="22"/>
                <w:lang w:eastAsia="ro-RO"/>
              </w:rPr>
            </w:pPr>
            <w:r>
              <w:rPr>
                <w:rFonts w:ascii="Arial Narrow" w:hAnsi="Arial Narrow"/>
              </w:rPr>
              <w:t>0,7</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8470C37" w14:textId="77777777" w:rsidR="00B430CC" w:rsidRPr="00C46B20" w:rsidRDefault="00B430CC" w:rsidP="00791C87">
            <w:pPr>
              <w:jc w:val="center"/>
              <w:rPr>
                <w:sz w:val="22"/>
                <w:szCs w:val="22"/>
                <w:lang w:eastAsia="ro-RO"/>
              </w:rPr>
            </w:pPr>
            <w:r>
              <w:rPr>
                <w:rFonts w:ascii="Arial Narrow" w:hAnsi="Arial Narrow"/>
              </w:rPr>
              <w:t>5,00</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48AC716C"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1A88151A" w14:textId="77777777" w:rsidR="00B430CC" w:rsidRPr="00C46B20" w:rsidRDefault="00B430CC" w:rsidP="00791C87">
            <w:pPr>
              <w:jc w:val="center"/>
              <w:rPr>
                <w:sz w:val="22"/>
                <w:szCs w:val="22"/>
                <w:lang w:eastAsia="ro-RO"/>
              </w:rPr>
            </w:pPr>
            <w:r>
              <w:rPr>
                <w:rFonts w:ascii="Arial Narrow" w:hAnsi="Arial Narrow"/>
              </w:rPr>
              <w:t>3094,30</w:t>
            </w:r>
          </w:p>
        </w:tc>
      </w:tr>
      <w:tr w:rsidR="00B430CC" w:rsidRPr="00C46B20" w14:paraId="599401C6" w14:textId="77777777" w:rsidTr="00791C87">
        <w:trPr>
          <w:gridAfter w:val="1"/>
          <w:wAfter w:w="6" w:type="dxa"/>
          <w:trHeight w:val="321"/>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0938836" w14:textId="77777777" w:rsidR="00B430CC" w:rsidRPr="00C46B20" w:rsidRDefault="00B430CC" w:rsidP="00791C87">
            <w:pPr>
              <w:jc w:val="center"/>
              <w:rPr>
                <w:sz w:val="22"/>
                <w:szCs w:val="22"/>
                <w:lang w:eastAsia="ro-RO"/>
              </w:rPr>
            </w:pPr>
            <w:r w:rsidRPr="00C46B20">
              <w:rPr>
                <w:sz w:val="22"/>
                <w:szCs w:val="22"/>
                <w:lang w:eastAsia="ro-RO"/>
              </w:rPr>
              <w:t>4</w:t>
            </w:r>
          </w:p>
        </w:tc>
        <w:tc>
          <w:tcPr>
            <w:tcW w:w="4678" w:type="dxa"/>
            <w:tcBorders>
              <w:top w:val="nil"/>
              <w:left w:val="nil"/>
              <w:bottom w:val="single" w:sz="4" w:space="0" w:color="auto"/>
              <w:right w:val="single" w:sz="4" w:space="0" w:color="auto"/>
            </w:tcBorders>
            <w:shd w:val="clear" w:color="auto" w:fill="auto"/>
            <w:vAlign w:val="center"/>
            <w:hideMark/>
          </w:tcPr>
          <w:p w14:paraId="16DD6F57" w14:textId="77777777" w:rsidR="00B430CC" w:rsidRPr="00C46B20" w:rsidRDefault="00B430CC" w:rsidP="00791C87">
            <w:pPr>
              <w:rPr>
                <w:sz w:val="22"/>
                <w:szCs w:val="22"/>
                <w:lang w:eastAsia="ro-RO"/>
              </w:rPr>
            </w:pPr>
            <w:r w:rsidRPr="00C46B20">
              <w:rPr>
                <w:sz w:val="22"/>
                <w:szCs w:val="22"/>
                <w:lang w:eastAsia="ro-RO"/>
              </w:rPr>
              <w:t>Încărcarea, descărcarea, transportarea rămășiților vegetale</w:t>
            </w:r>
          </w:p>
        </w:tc>
        <w:tc>
          <w:tcPr>
            <w:tcW w:w="913" w:type="dxa"/>
            <w:tcBorders>
              <w:top w:val="nil"/>
              <w:left w:val="nil"/>
              <w:bottom w:val="single" w:sz="4" w:space="0" w:color="auto"/>
              <w:right w:val="single" w:sz="4" w:space="0" w:color="auto"/>
            </w:tcBorders>
            <w:shd w:val="clear" w:color="auto" w:fill="auto"/>
            <w:noWrap/>
            <w:vAlign w:val="center"/>
            <w:hideMark/>
          </w:tcPr>
          <w:p w14:paraId="4805096A" w14:textId="77777777" w:rsidR="00B430CC" w:rsidRPr="00C46B20" w:rsidRDefault="00B430CC" w:rsidP="00791C87">
            <w:pPr>
              <w:jc w:val="center"/>
              <w:rPr>
                <w:sz w:val="22"/>
                <w:szCs w:val="22"/>
                <w:lang w:eastAsia="ro-RO"/>
              </w:rPr>
            </w:pPr>
            <w:r w:rsidRPr="00C46B20">
              <w:rPr>
                <w:sz w:val="22"/>
                <w:szCs w:val="22"/>
                <w:lang w:eastAsia="ro-RO"/>
              </w:rPr>
              <w:t>tone</w:t>
            </w:r>
          </w:p>
        </w:tc>
        <w:tc>
          <w:tcPr>
            <w:tcW w:w="903" w:type="dxa"/>
            <w:tcBorders>
              <w:top w:val="nil"/>
              <w:left w:val="nil"/>
              <w:bottom w:val="single" w:sz="4" w:space="0" w:color="auto"/>
              <w:right w:val="single" w:sz="4" w:space="0" w:color="auto"/>
            </w:tcBorders>
            <w:shd w:val="clear" w:color="auto" w:fill="auto"/>
            <w:noWrap/>
            <w:vAlign w:val="center"/>
            <w:hideMark/>
          </w:tcPr>
          <w:p w14:paraId="0446F2D1" w14:textId="77777777" w:rsidR="00B430CC" w:rsidRPr="00C46B20" w:rsidRDefault="00B430CC" w:rsidP="00791C87">
            <w:pPr>
              <w:jc w:val="center"/>
              <w:rPr>
                <w:sz w:val="22"/>
                <w:szCs w:val="22"/>
                <w:lang w:eastAsia="ro-RO"/>
              </w:rPr>
            </w:pPr>
            <w:r>
              <w:rPr>
                <w:rFonts w:ascii="Arial Narrow" w:hAnsi="Arial Narrow"/>
              </w:rPr>
              <w:t>12</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30DDDE18" w14:textId="77777777" w:rsidR="00B430CC" w:rsidRPr="00C46B20" w:rsidRDefault="00B430CC" w:rsidP="00791C87">
            <w:pPr>
              <w:jc w:val="center"/>
              <w:rPr>
                <w:sz w:val="22"/>
                <w:szCs w:val="22"/>
                <w:lang w:eastAsia="ro-RO"/>
              </w:rPr>
            </w:pPr>
            <w:r>
              <w:rPr>
                <w:rFonts w:ascii="Arial Narrow" w:hAnsi="Arial Narrow"/>
              </w:rPr>
              <w:t>6,00</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4A9E11F7"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2D240301" w14:textId="77777777" w:rsidR="00B430CC" w:rsidRPr="00C46B20" w:rsidRDefault="00B430CC" w:rsidP="00791C87">
            <w:pPr>
              <w:jc w:val="center"/>
              <w:rPr>
                <w:sz w:val="22"/>
                <w:szCs w:val="22"/>
                <w:lang w:eastAsia="ro-RO"/>
              </w:rPr>
            </w:pPr>
            <w:r>
              <w:rPr>
                <w:rFonts w:ascii="Arial Narrow" w:hAnsi="Arial Narrow"/>
              </w:rPr>
              <w:t>4523,94</w:t>
            </w:r>
          </w:p>
        </w:tc>
      </w:tr>
      <w:tr w:rsidR="00B430CC" w:rsidRPr="00C46B20" w14:paraId="5D0C81F2"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E14DC8D" w14:textId="77777777" w:rsidR="00B430CC" w:rsidRPr="00C46B20" w:rsidRDefault="00B430CC" w:rsidP="00791C87">
            <w:pPr>
              <w:jc w:val="center"/>
              <w:rPr>
                <w:sz w:val="22"/>
                <w:szCs w:val="22"/>
                <w:lang w:eastAsia="ro-RO"/>
              </w:rPr>
            </w:pPr>
            <w:r w:rsidRPr="00C46B20">
              <w:rPr>
                <w:sz w:val="22"/>
                <w:szCs w:val="22"/>
                <w:lang w:eastAsia="ro-RO"/>
              </w:rPr>
              <w:t>5</w:t>
            </w:r>
          </w:p>
        </w:tc>
        <w:tc>
          <w:tcPr>
            <w:tcW w:w="4678" w:type="dxa"/>
            <w:tcBorders>
              <w:top w:val="nil"/>
              <w:left w:val="nil"/>
              <w:bottom w:val="single" w:sz="4" w:space="0" w:color="auto"/>
              <w:right w:val="single" w:sz="4" w:space="0" w:color="auto"/>
            </w:tcBorders>
            <w:shd w:val="clear" w:color="auto" w:fill="auto"/>
            <w:vAlign w:val="center"/>
            <w:hideMark/>
          </w:tcPr>
          <w:p w14:paraId="215DDBF9" w14:textId="77777777" w:rsidR="00B430CC" w:rsidRPr="00C46B20" w:rsidRDefault="00B430CC" w:rsidP="00791C87">
            <w:pPr>
              <w:rPr>
                <w:sz w:val="22"/>
                <w:szCs w:val="22"/>
                <w:lang w:eastAsia="ro-RO"/>
              </w:rPr>
            </w:pPr>
            <w:r w:rsidRPr="00C46B20">
              <w:rPr>
                <w:sz w:val="22"/>
                <w:szCs w:val="22"/>
                <w:lang w:eastAsia="ro-RO"/>
              </w:rPr>
              <w:t>Discuirea solului în două direcții</w:t>
            </w:r>
          </w:p>
        </w:tc>
        <w:tc>
          <w:tcPr>
            <w:tcW w:w="913" w:type="dxa"/>
            <w:tcBorders>
              <w:top w:val="nil"/>
              <w:left w:val="nil"/>
              <w:bottom w:val="single" w:sz="4" w:space="0" w:color="auto"/>
              <w:right w:val="single" w:sz="4" w:space="0" w:color="auto"/>
            </w:tcBorders>
            <w:shd w:val="clear" w:color="auto" w:fill="auto"/>
            <w:noWrap/>
            <w:vAlign w:val="center"/>
            <w:hideMark/>
          </w:tcPr>
          <w:p w14:paraId="28CCB5A0"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5060909E" w14:textId="77777777" w:rsidR="00B430CC" w:rsidRPr="00C46B20" w:rsidRDefault="00B430CC" w:rsidP="00791C87">
            <w:pPr>
              <w:jc w:val="center"/>
              <w:rPr>
                <w:sz w:val="22"/>
                <w:szCs w:val="22"/>
                <w:lang w:eastAsia="ro-RO"/>
              </w:rPr>
            </w:pPr>
            <w:r>
              <w:rPr>
                <w:rFonts w:ascii="Arial Narrow" w:hAnsi="Arial Narrow"/>
              </w:rPr>
              <w:t>8</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398E0E8" w14:textId="77777777" w:rsidR="00B430CC" w:rsidRPr="00C46B20" w:rsidRDefault="00B430CC" w:rsidP="00791C87">
            <w:pPr>
              <w:jc w:val="center"/>
              <w:rPr>
                <w:sz w:val="22"/>
                <w:szCs w:val="22"/>
                <w:lang w:eastAsia="ro-RO"/>
              </w:rPr>
            </w:pPr>
            <w:r>
              <w:rPr>
                <w:rFonts w:ascii="Arial Narrow" w:hAnsi="Arial Narrow"/>
              </w:rPr>
              <w:t>1,81</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3AF8E026"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78BBF0A9" w14:textId="77777777" w:rsidR="00B430CC" w:rsidRPr="00C46B20" w:rsidRDefault="00B430CC" w:rsidP="00791C87">
            <w:pPr>
              <w:jc w:val="center"/>
              <w:rPr>
                <w:sz w:val="22"/>
                <w:szCs w:val="22"/>
                <w:lang w:eastAsia="ro-RO"/>
              </w:rPr>
            </w:pPr>
            <w:r>
              <w:rPr>
                <w:rFonts w:ascii="Arial Narrow" w:hAnsi="Arial Narrow"/>
              </w:rPr>
              <w:t>3977,02</w:t>
            </w:r>
          </w:p>
        </w:tc>
      </w:tr>
      <w:tr w:rsidR="00B430CC" w:rsidRPr="00C46B20" w14:paraId="7C378D17"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3E2192D" w14:textId="77777777" w:rsidR="00B430CC" w:rsidRPr="00C46B20" w:rsidRDefault="00B430CC" w:rsidP="00791C87">
            <w:pPr>
              <w:jc w:val="center"/>
              <w:rPr>
                <w:sz w:val="22"/>
                <w:szCs w:val="22"/>
                <w:lang w:eastAsia="ro-RO"/>
              </w:rPr>
            </w:pPr>
            <w:r w:rsidRPr="00C46B20">
              <w:rPr>
                <w:sz w:val="22"/>
                <w:szCs w:val="22"/>
                <w:lang w:eastAsia="ro-RO"/>
              </w:rPr>
              <w:t>6</w:t>
            </w:r>
          </w:p>
        </w:tc>
        <w:tc>
          <w:tcPr>
            <w:tcW w:w="4678" w:type="dxa"/>
            <w:tcBorders>
              <w:top w:val="nil"/>
              <w:left w:val="nil"/>
              <w:bottom w:val="single" w:sz="4" w:space="0" w:color="auto"/>
              <w:right w:val="single" w:sz="4" w:space="0" w:color="auto"/>
            </w:tcBorders>
            <w:shd w:val="clear" w:color="auto" w:fill="auto"/>
            <w:vAlign w:val="center"/>
            <w:hideMark/>
          </w:tcPr>
          <w:p w14:paraId="53EC9B47" w14:textId="77777777" w:rsidR="00B430CC" w:rsidRPr="00C46B20" w:rsidRDefault="00B430CC" w:rsidP="00791C87">
            <w:pPr>
              <w:rPr>
                <w:sz w:val="22"/>
                <w:szCs w:val="22"/>
                <w:lang w:eastAsia="ro-RO"/>
              </w:rPr>
            </w:pPr>
            <w:r w:rsidRPr="00C46B20">
              <w:rPr>
                <w:sz w:val="22"/>
                <w:szCs w:val="22"/>
                <w:lang w:eastAsia="ro-RO"/>
              </w:rPr>
              <w:t>Aratul la adâncimea de 35-45cm</w:t>
            </w:r>
          </w:p>
        </w:tc>
        <w:tc>
          <w:tcPr>
            <w:tcW w:w="913" w:type="dxa"/>
            <w:tcBorders>
              <w:top w:val="nil"/>
              <w:left w:val="nil"/>
              <w:bottom w:val="single" w:sz="4" w:space="0" w:color="auto"/>
              <w:right w:val="single" w:sz="4" w:space="0" w:color="auto"/>
            </w:tcBorders>
            <w:shd w:val="clear" w:color="auto" w:fill="auto"/>
            <w:noWrap/>
            <w:vAlign w:val="center"/>
            <w:hideMark/>
          </w:tcPr>
          <w:p w14:paraId="370DDB05"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29981BB2" w14:textId="77777777" w:rsidR="00B430CC" w:rsidRPr="00C46B20" w:rsidRDefault="00B430CC" w:rsidP="00791C87">
            <w:pPr>
              <w:jc w:val="center"/>
              <w:rPr>
                <w:sz w:val="22"/>
                <w:szCs w:val="22"/>
                <w:lang w:eastAsia="ro-RO"/>
              </w:rPr>
            </w:pPr>
            <w:r>
              <w:rPr>
                <w:rFonts w:ascii="Arial Narrow" w:hAnsi="Arial Narrow"/>
              </w:rPr>
              <w:t>4</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4B6B3D13" w14:textId="77777777" w:rsidR="00B430CC" w:rsidRPr="00C46B20" w:rsidRDefault="00B430CC" w:rsidP="00791C87">
            <w:pPr>
              <w:jc w:val="center"/>
              <w:rPr>
                <w:sz w:val="22"/>
                <w:szCs w:val="22"/>
                <w:lang w:eastAsia="ro-RO"/>
              </w:rPr>
            </w:pPr>
            <w:r>
              <w:rPr>
                <w:rFonts w:ascii="Arial Narrow" w:hAnsi="Arial Narrow"/>
              </w:rPr>
              <w:t>25,00</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6C12F1B1"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2DCF13CE" w14:textId="77777777" w:rsidR="00B430CC" w:rsidRPr="00C46B20" w:rsidRDefault="00B430CC" w:rsidP="00791C87">
            <w:pPr>
              <w:jc w:val="center"/>
              <w:rPr>
                <w:sz w:val="22"/>
                <w:szCs w:val="22"/>
                <w:lang w:eastAsia="ro-RO"/>
              </w:rPr>
            </w:pPr>
            <w:r>
              <w:rPr>
                <w:rFonts w:ascii="Arial Narrow" w:hAnsi="Arial Narrow"/>
              </w:rPr>
              <w:t>14553,83</w:t>
            </w:r>
          </w:p>
        </w:tc>
      </w:tr>
      <w:tr w:rsidR="00B430CC" w:rsidRPr="00C46B20" w14:paraId="16764D95"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A2CA197" w14:textId="77777777" w:rsidR="00B430CC" w:rsidRPr="00C46B20" w:rsidRDefault="00B430CC" w:rsidP="00791C87">
            <w:pPr>
              <w:jc w:val="center"/>
              <w:rPr>
                <w:sz w:val="22"/>
                <w:szCs w:val="22"/>
                <w:lang w:eastAsia="ro-RO"/>
              </w:rPr>
            </w:pPr>
            <w:r w:rsidRPr="00C46B20">
              <w:rPr>
                <w:sz w:val="22"/>
                <w:szCs w:val="22"/>
                <w:lang w:eastAsia="ro-RO"/>
              </w:rPr>
              <w:t>7</w:t>
            </w:r>
          </w:p>
        </w:tc>
        <w:tc>
          <w:tcPr>
            <w:tcW w:w="4678" w:type="dxa"/>
            <w:tcBorders>
              <w:top w:val="nil"/>
              <w:left w:val="nil"/>
              <w:bottom w:val="single" w:sz="4" w:space="0" w:color="auto"/>
              <w:right w:val="single" w:sz="4" w:space="0" w:color="auto"/>
            </w:tcBorders>
            <w:shd w:val="clear" w:color="auto" w:fill="auto"/>
            <w:vAlign w:val="center"/>
            <w:hideMark/>
          </w:tcPr>
          <w:p w14:paraId="1D400FF9" w14:textId="77777777" w:rsidR="00B430CC" w:rsidRPr="00C46B20" w:rsidRDefault="00B430CC" w:rsidP="00791C87">
            <w:pPr>
              <w:rPr>
                <w:sz w:val="22"/>
                <w:szCs w:val="22"/>
                <w:lang w:eastAsia="ro-RO"/>
              </w:rPr>
            </w:pPr>
            <w:r w:rsidRPr="00C46B20">
              <w:rPr>
                <w:sz w:val="22"/>
                <w:szCs w:val="22"/>
                <w:lang w:eastAsia="ro-RO"/>
              </w:rPr>
              <w:t>Cultivarea suprafeței înainte de plantare</w:t>
            </w:r>
          </w:p>
        </w:tc>
        <w:tc>
          <w:tcPr>
            <w:tcW w:w="913" w:type="dxa"/>
            <w:tcBorders>
              <w:top w:val="nil"/>
              <w:left w:val="nil"/>
              <w:bottom w:val="single" w:sz="4" w:space="0" w:color="auto"/>
              <w:right w:val="single" w:sz="4" w:space="0" w:color="auto"/>
            </w:tcBorders>
            <w:shd w:val="clear" w:color="auto" w:fill="auto"/>
            <w:noWrap/>
            <w:vAlign w:val="center"/>
            <w:hideMark/>
          </w:tcPr>
          <w:p w14:paraId="3DB18F82"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5FDB5613" w14:textId="77777777" w:rsidR="00B430CC" w:rsidRPr="00C46B20" w:rsidRDefault="00B430CC" w:rsidP="00791C87">
            <w:pPr>
              <w:jc w:val="center"/>
              <w:rPr>
                <w:sz w:val="22"/>
                <w:szCs w:val="22"/>
                <w:lang w:eastAsia="ro-RO"/>
              </w:rPr>
            </w:pPr>
            <w:r>
              <w:rPr>
                <w:rFonts w:ascii="Arial Narrow" w:hAnsi="Arial Narrow"/>
              </w:rPr>
              <w:t>4</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7C820DA9" w14:textId="77777777" w:rsidR="00B430CC" w:rsidRPr="00C46B20" w:rsidRDefault="00B430CC" w:rsidP="00791C87">
            <w:pPr>
              <w:jc w:val="center"/>
              <w:rPr>
                <w:sz w:val="22"/>
                <w:szCs w:val="22"/>
                <w:lang w:eastAsia="ro-RO"/>
              </w:rPr>
            </w:pPr>
            <w:r>
              <w:rPr>
                <w:rFonts w:ascii="Arial Narrow" w:hAnsi="Arial Narrow"/>
              </w:rPr>
              <w:t>1,04</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245308C7" w14:textId="77777777" w:rsidR="00B430CC" w:rsidRPr="00C46B20" w:rsidRDefault="00B430CC" w:rsidP="00791C87">
            <w:pPr>
              <w:jc w:val="center"/>
              <w:rPr>
                <w:sz w:val="22"/>
                <w:szCs w:val="22"/>
                <w:lang w:eastAsia="ro-RO"/>
              </w:rPr>
            </w:pPr>
            <w:r>
              <w:rPr>
                <w:rFonts w:ascii="Arial Narrow" w:hAnsi="Arial Narrow"/>
              </w:rPr>
              <w:t> </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208481DA" w14:textId="77777777" w:rsidR="00B430CC" w:rsidRPr="00C46B20" w:rsidRDefault="00B430CC" w:rsidP="00791C87">
            <w:pPr>
              <w:jc w:val="center"/>
              <w:rPr>
                <w:sz w:val="22"/>
                <w:szCs w:val="22"/>
                <w:lang w:eastAsia="ro-RO"/>
              </w:rPr>
            </w:pPr>
            <w:r>
              <w:rPr>
                <w:rFonts w:ascii="Arial Narrow" w:hAnsi="Arial Narrow"/>
              </w:rPr>
              <w:t>1193,86</w:t>
            </w:r>
          </w:p>
        </w:tc>
      </w:tr>
      <w:tr w:rsidR="00B430CC" w:rsidRPr="00C46B20" w14:paraId="28DE95AF"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38B083F" w14:textId="77777777" w:rsidR="00B430CC" w:rsidRPr="00C46B20" w:rsidRDefault="00B430CC" w:rsidP="00791C87">
            <w:pPr>
              <w:jc w:val="center"/>
              <w:rPr>
                <w:sz w:val="22"/>
                <w:szCs w:val="22"/>
                <w:lang w:eastAsia="ro-RO"/>
              </w:rPr>
            </w:pPr>
            <w:r w:rsidRPr="00C46B20">
              <w:rPr>
                <w:sz w:val="22"/>
                <w:szCs w:val="22"/>
                <w:lang w:eastAsia="ro-RO"/>
              </w:rPr>
              <w:t>8</w:t>
            </w:r>
          </w:p>
        </w:tc>
        <w:tc>
          <w:tcPr>
            <w:tcW w:w="4678" w:type="dxa"/>
            <w:tcBorders>
              <w:top w:val="nil"/>
              <w:left w:val="nil"/>
              <w:bottom w:val="single" w:sz="4" w:space="0" w:color="auto"/>
              <w:right w:val="single" w:sz="4" w:space="0" w:color="auto"/>
            </w:tcBorders>
            <w:shd w:val="clear" w:color="auto" w:fill="auto"/>
            <w:vAlign w:val="center"/>
            <w:hideMark/>
          </w:tcPr>
          <w:p w14:paraId="17C83ECB" w14:textId="77777777" w:rsidR="00B430CC" w:rsidRPr="00C46B20" w:rsidRDefault="00B430CC" w:rsidP="00791C87">
            <w:pPr>
              <w:rPr>
                <w:sz w:val="22"/>
                <w:szCs w:val="22"/>
                <w:lang w:eastAsia="ro-RO"/>
              </w:rPr>
            </w:pPr>
            <w:r w:rsidRPr="00C46B20">
              <w:rPr>
                <w:sz w:val="22"/>
                <w:szCs w:val="22"/>
                <w:lang w:eastAsia="ro-RO"/>
              </w:rPr>
              <w:t xml:space="preserve">Transportarea </w:t>
            </w:r>
            <w:proofErr w:type="spellStart"/>
            <w:r w:rsidRPr="00C46B20">
              <w:rPr>
                <w:sz w:val="22"/>
                <w:szCs w:val="22"/>
                <w:lang w:eastAsia="ro-RO"/>
              </w:rPr>
              <w:t>puieţilor</w:t>
            </w:r>
            <w:proofErr w:type="spellEnd"/>
          </w:p>
        </w:tc>
        <w:tc>
          <w:tcPr>
            <w:tcW w:w="913" w:type="dxa"/>
            <w:tcBorders>
              <w:top w:val="nil"/>
              <w:left w:val="nil"/>
              <w:bottom w:val="single" w:sz="4" w:space="0" w:color="auto"/>
              <w:right w:val="single" w:sz="4" w:space="0" w:color="auto"/>
            </w:tcBorders>
            <w:shd w:val="clear" w:color="auto" w:fill="auto"/>
            <w:noWrap/>
            <w:vAlign w:val="center"/>
            <w:hideMark/>
          </w:tcPr>
          <w:p w14:paraId="781DA66B" w14:textId="77777777" w:rsidR="00B430CC" w:rsidRPr="00C46B20" w:rsidRDefault="00B430CC" w:rsidP="00791C87">
            <w:pPr>
              <w:jc w:val="center"/>
              <w:rPr>
                <w:sz w:val="22"/>
                <w:szCs w:val="22"/>
                <w:lang w:eastAsia="ro-RO"/>
              </w:rPr>
            </w:pPr>
            <w:r w:rsidRPr="00C46B20">
              <w:rPr>
                <w:sz w:val="22"/>
                <w:szCs w:val="22"/>
                <w:lang w:eastAsia="ro-RO"/>
              </w:rPr>
              <w:t>km</w:t>
            </w:r>
          </w:p>
        </w:tc>
        <w:tc>
          <w:tcPr>
            <w:tcW w:w="903" w:type="dxa"/>
            <w:tcBorders>
              <w:top w:val="nil"/>
              <w:left w:val="nil"/>
              <w:bottom w:val="single" w:sz="4" w:space="0" w:color="auto"/>
              <w:right w:val="single" w:sz="4" w:space="0" w:color="auto"/>
            </w:tcBorders>
            <w:shd w:val="clear" w:color="auto" w:fill="auto"/>
            <w:noWrap/>
            <w:vAlign w:val="center"/>
            <w:hideMark/>
          </w:tcPr>
          <w:p w14:paraId="24864B50" w14:textId="77777777" w:rsidR="00B430CC" w:rsidRPr="00C46B20" w:rsidRDefault="00B430CC" w:rsidP="00791C87">
            <w:pPr>
              <w:jc w:val="center"/>
              <w:rPr>
                <w:sz w:val="22"/>
                <w:szCs w:val="22"/>
                <w:lang w:eastAsia="ro-RO"/>
              </w:rPr>
            </w:pPr>
            <w:r>
              <w:rPr>
                <w:rFonts w:ascii="Arial Narrow" w:hAnsi="Arial Narrow"/>
              </w:rPr>
              <w:t>10</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4F03FA07" w14:textId="77777777" w:rsidR="00B430CC" w:rsidRPr="00C46B20" w:rsidRDefault="00B430CC" w:rsidP="00791C87">
            <w:pPr>
              <w:jc w:val="center"/>
              <w:rPr>
                <w:sz w:val="22"/>
                <w:szCs w:val="22"/>
                <w:lang w:eastAsia="ro-RO"/>
              </w:rPr>
            </w:pPr>
            <w:r>
              <w:rPr>
                <w:rFonts w:ascii="Arial Narrow" w:hAnsi="Arial Narrow"/>
              </w:rPr>
              <w:t>1,50</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669BC0B2"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003C6AEC" w14:textId="77777777" w:rsidR="00B430CC" w:rsidRPr="00C46B20" w:rsidRDefault="00B430CC" w:rsidP="00791C87">
            <w:pPr>
              <w:jc w:val="center"/>
              <w:rPr>
                <w:sz w:val="22"/>
                <w:szCs w:val="22"/>
                <w:lang w:eastAsia="ro-RO"/>
              </w:rPr>
            </w:pPr>
            <w:r>
              <w:rPr>
                <w:rFonts w:ascii="Arial Narrow" w:hAnsi="Arial Narrow"/>
              </w:rPr>
              <w:t>1014,31</w:t>
            </w:r>
          </w:p>
        </w:tc>
      </w:tr>
      <w:tr w:rsidR="00B430CC" w:rsidRPr="00C46B20" w14:paraId="2A572C2F"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E212C05" w14:textId="77777777" w:rsidR="00B430CC" w:rsidRPr="00C46B20" w:rsidRDefault="00B430CC" w:rsidP="00791C87">
            <w:pPr>
              <w:jc w:val="center"/>
              <w:rPr>
                <w:sz w:val="22"/>
                <w:szCs w:val="22"/>
                <w:lang w:eastAsia="ro-RO"/>
              </w:rPr>
            </w:pPr>
            <w:r w:rsidRPr="00C46B20">
              <w:rPr>
                <w:sz w:val="22"/>
                <w:szCs w:val="22"/>
                <w:lang w:eastAsia="ro-RO"/>
              </w:rPr>
              <w:t>9</w:t>
            </w:r>
          </w:p>
        </w:tc>
        <w:tc>
          <w:tcPr>
            <w:tcW w:w="4678" w:type="dxa"/>
            <w:tcBorders>
              <w:top w:val="nil"/>
              <w:left w:val="nil"/>
              <w:bottom w:val="single" w:sz="4" w:space="0" w:color="auto"/>
              <w:right w:val="single" w:sz="4" w:space="0" w:color="auto"/>
            </w:tcBorders>
            <w:shd w:val="clear" w:color="auto" w:fill="auto"/>
            <w:vAlign w:val="center"/>
            <w:hideMark/>
          </w:tcPr>
          <w:p w14:paraId="59A2B50D" w14:textId="77777777" w:rsidR="00B430CC" w:rsidRPr="00C46B20" w:rsidRDefault="00B430CC" w:rsidP="00791C87">
            <w:pPr>
              <w:rPr>
                <w:sz w:val="22"/>
                <w:szCs w:val="22"/>
                <w:lang w:eastAsia="ro-RO"/>
              </w:rPr>
            </w:pPr>
            <w:r w:rsidRPr="00C46B20">
              <w:rPr>
                <w:sz w:val="22"/>
                <w:szCs w:val="22"/>
                <w:lang w:eastAsia="ro-RO"/>
              </w:rPr>
              <w:t xml:space="preserve">Descărcarea-încărcarea </w:t>
            </w:r>
            <w:proofErr w:type="spellStart"/>
            <w:r w:rsidRPr="00C46B20">
              <w:rPr>
                <w:sz w:val="22"/>
                <w:szCs w:val="22"/>
                <w:lang w:eastAsia="ro-RO"/>
              </w:rPr>
              <w:t>puieţilor</w:t>
            </w:r>
            <w:proofErr w:type="spellEnd"/>
          </w:p>
        </w:tc>
        <w:tc>
          <w:tcPr>
            <w:tcW w:w="913" w:type="dxa"/>
            <w:tcBorders>
              <w:top w:val="nil"/>
              <w:left w:val="nil"/>
              <w:bottom w:val="single" w:sz="4" w:space="0" w:color="auto"/>
              <w:right w:val="single" w:sz="4" w:space="0" w:color="auto"/>
            </w:tcBorders>
            <w:shd w:val="clear" w:color="auto" w:fill="auto"/>
            <w:noWrap/>
            <w:vAlign w:val="center"/>
            <w:hideMark/>
          </w:tcPr>
          <w:p w14:paraId="520889AA"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903" w:type="dxa"/>
            <w:tcBorders>
              <w:top w:val="nil"/>
              <w:left w:val="nil"/>
              <w:bottom w:val="single" w:sz="4" w:space="0" w:color="auto"/>
              <w:right w:val="single" w:sz="4" w:space="0" w:color="auto"/>
            </w:tcBorders>
            <w:shd w:val="clear" w:color="auto" w:fill="auto"/>
            <w:noWrap/>
            <w:vAlign w:val="center"/>
            <w:hideMark/>
          </w:tcPr>
          <w:p w14:paraId="2C9625B6" w14:textId="77777777" w:rsidR="00B430CC" w:rsidRPr="00C46B20" w:rsidRDefault="00B430CC" w:rsidP="00791C87">
            <w:pPr>
              <w:jc w:val="center"/>
              <w:rPr>
                <w:sz w:val="22"/>
                <w:szCs w:val="22"/>
                <w:lang w:eastAsia="ro-RO"/>
              </w:rPr>
            </w:pPr>
            <w:r>
              <w:rPr>
                <w:rFonts w:ascii="Arial Narrow" w:hAnsi="Arial Narrow"/>
              </w:rPr>
              <w:t>18,99</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173180A0"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612034DE" w14:textId="77777777" w:rsidR="00B430CC" w:rsidRPr="00C46B20" w:rsidRDefault="00B430CC" w:rsidP="00791C87">
            <w:pPr>
              <w:jc w:val="center"/>
              <w:rPr>
                <w:sz w:val="22"/>
                <w:szCs w:val="22"/>
                <w:lang w:eastAsia="ro-RO"/>
              </w:rPr>
            </w:pPr>
            <w:r>
              <w:rPr>
                <w:rFonts w:ascii="Arial Narrow" w:hAnsi="Arial Narrow"/>
              </w:rPr>
              <w:t>8,63</w:t>
            </w:r>
          </w:p>
        </w:tc>
        <w:tc>
          <w:tcPr>
            <w:tcW w:w="1153" w:type="dxa"/>
            <w:gridSpan w:val="2"/>
            <w:tcBorders>
              <w:top w:val="nil"/>
              <w:left w:val="nil"/>
              <w:bottom w:val="single" w:sz="4" w:space="0" w:color="auto"/>
              <w:right w:val="single" w:sz="4" w:space="0" w:color="auto"/>
            </w:tcBorders>
            <w:shd w:val="clear" w:color="auto" w:fill="auto"/>
            <w:vAlign w:val="center"/>
            <w:hideMark/>
          </w:tcPr>
          <w:p w14:paraId="2B991213" w14:textId="77777777" w:rsidR="00B430CC" w:rsidRPr="00C46B20" w:rsidRDefault="00B430CC" w:rsidP="00791C87">
            <w:pPr>
              <w:jc w:val="center"/>
              <w:rPr>
                <w:sz w:val="22"/>
                <w:szCs w:val="22"/>
                <w:lang w:eastAsia="ro-RO"/>
              </w:rPr>
            </w:pPr>
            <w:r>
              <w:rPr>
                <w:rFonts w:ascii="Arial Narrow" w:hAnsi="Arial Narrow"/>
              </w:rPr>
              <w:t>3214,76</w:t>
            </w:r>
          </w:p>
        </w:tc>
      </w:tr>
      <w:tr w:rsidR="00B430CC" w:rsidRPr="00C46B20" w14:paraId="489C8700" w14:textId="77777777" w:rsidTr="00791C87">
        <w:trPr>
          <w:gridAfter w:val="1"/>
          <w:wAfter w:w="6" w:type="dxa"/>
          <w:trHeight w:val="323"/>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D46D346" w14:textId="77777777" w:rsidR="00B430CC" w:rsidRPr="00C46B20" w:rsidRDefault="00B430CC" w:rsidP="00791C87">
            <w:pPr>
              <w:jc w:val="center"/>
              <w:rPr>
                <w:sz w:val="22"/>
                <w:szCs w:val="22"/>
                <w:lang w:eastAsia="ro-RO"/>
              </w:rPr>
            </w:pPr>
            <w:r w:rsidRPr="00C46B20">
              <w:rPr>
                <w:sz w:val="22"/>
                <w:szCs w:val="22"/>
                <w:lang w:eastAsia="ro-RO"/>
              </w:rPr>
              <w:t>10</w:t>
            </w:r>
          </w:p>
        </w:tc>
        <w:tc>
          <w:tcPr>
            <w:tcW w:w="4678" w:type="dxa"/>
            <w:tcBorders>
              <w:top w:val="nil"/>
              <w:left w:val="nil"/>
              <w:bottom w:val="single" w:sz="4" w:space="0" w:color="auto"/>
              <w:right w:val="single" w:sz="4" w:space="0" w:color="auto"/>
            </w:tcBorders>
            <w:shd w:val="clear" w:color="auto" w:fill="auto"/>
            <w:vAlign w:val="center"/>
            <w:hideMark/>
          </w:tcPr>
          <w:p w14:paraId="51241A37" w14:textId="77777777" w:rsidR="00B430CC" w:rsidRPr="00C46B20" w:rsidRDefault="00B430CC" w:rsidP="00791C87">
            <w:pPr>
              <w:rPr>
                <w:sz w:val="22"/>
                <w:szCs w:val="22"/>
                <w:lang w:eastAsia="ro-RO"/>
              </w:rPr>
            </w:pPr>
            <w:r w:rsidRPr="00C46B20">
              <w:rPr>
                <w:sz w:val="22"/>
                <w:szCs w:val="22"/>
                <w:lang w:eastAsia="ro-RO"/>
              </w:rPr>
              <w:t xml:space="preserve">Îngropatul </w:t>
            </w:r>
            <w:proofErr w:type="spellStart"/>
            <w:r w:rsidRPr="00C46B20">
              <w:rPr>
                <w:sz w:val="22"/>
                <w:szCs w:val="22"/>
                <w:lang w:eastAsia="ro-RO"/>
              </w:rPr>
              <w:t>puieţilor</w:t>
            </w:r>
            <w:proofErr w:type="spellEnd"/>
            <w:r w:rsidRPr="00C46B20">
              <w:rPr>
                <w:sz w:val="22"/>
                <w:szCs w:val="22"/>
                <w:lang w:eastAsia="ro-RO"/>
              </w:rPr>
              <w:t xml:space="preserve"> pentru păstrarea temporară </w:t>
            </w:r>
          </w:p>
        </w:tc>
        <w:tc>
          <w:tcPr>
            <w:tcW w:w="913" w:type="dxa"/>
            <w:tcBorders>
              <w:top w:val="nil"/>
              <w:left w:val="nil"/>
              <w:bottom w:val="single" w:sz="4" w:space="0" w:color="auto"/>
              <w:right w:val="single" w:sz="4" w:space="0" w:color="auto"/>
            </w:tcBorders>
            <w:shd w:val="clear" w:color="auto" w:fill="auto"/>
            <w:noWrap/>
            <w:vAlign w:val="center"/>
            <w:hideMark/>
          </w:tcPr>
          <w:p w14:paraId="710E9E7F"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903" w:type="dxa"/>
            <w:tcBorders>
              <w:top w:val="nil"/>
              <w:left w:val="nil"/>
              <w:bottom w:val="single" w:sz="4" w:space="0" w:color="auto"/>
              <w:right w:val="single" w:sz="4" w:space="0" w:color="auto"/>
            </w:tcBorders>
            <w:shd w:val="clear" w:color="auto" w:fill="auto"/>
            <w:noWrap/>
            <w:vAlign w:val="center"/>
            <w:hideMark/>
          </w:tcPr>
          <w:p w14:paraId="58E36B44" w14:textId="77777777" w:rsidR="00B430CC" w:rsidRPr="00C46B20" w:rsidRDefault="00B430CC" w:rsidP="00791C87">
            <w:pPr>
              <w:jc w:val="center"/>
              <w:rPr>
                <w:sz w:val="22"/>
                <w:szCs w:val="22"/>
                <w:lang w:eastAsia="ro-RO"/>
              </w:rPr>
            </w:pPr>
            <w:r>
              <w:rPr>
                <w:rFonts w:ascii="Arial Narrow" w:hAnsi="Arial Narrow"/>
              </w:rPr>
              <w:t>18,99</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796F6BB"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65843468" w14:textId="77777777" w:rsidR="00B430CC" w:rsidRPr="00C46B20" w:rsidRDefault="00B430CC" w:rsidP="00791C87">
            <w:pPr>
              <w:jc w:val="center"/>
              <w:rPr>
                <w:sz w:val="22"/>
                <w:szCs w:val="22"/>
                <w:lang w:eastAsia="ro-RO"/>
              </w:rPr>
            </w:pPr>
            <w:r>
              <w:rPr>
                <w:rFonts w:ascii="Arial Narrow" w:hAnsi="Arial Narrow"/>
              </w:rPr>
              <w:t>9,04</w:t>
            </w:r>
          </w:p>
        </w:tc>
        <w:tc>
          <w:tcPr>
            <w:tcW w:w="1153" w:type="dxa"/>
            <w:gridSpan w:val="2"/>
            <w:tcBorders>
              <w:top w:val="nil"/>
              <w:left w:val="nil"/>
              <w:bottom w:val="single" w:sz="4" w:space="0" w:color="auto"/>
              <w:right w:val="single" w:sz="4" w:space="0" w:color="auto"/>
            </w:tcBorders>
            <w:shd w:val="clear" w:color="auto" w:fill="auto"/>
            <w:vAlign w:val="center"/>
            <w:hideMark/>
          </w:tcPr>
          <w:p w14:paraId="1BDB56C5" w14:textId="77777777" w:rsidR="00B430CC" w:rsidRPr="00C46B20" w:rsidRDefault="00B430CC" w:rsidP="00791C87">
            <w:pPr>
              <w:jc w:val="center"/>
              <w:rPr>
                <w:sz w:val="22"/>
                <w:szCs w:val="22"/>
                <w:lang w:eastAsia="ro-RO"/>
              </w:rPr>
            </w:pPr>
            <w:r>
              <w:rPr>
                <w:rFonts w:ascii="Arial Narrow" w:hAnsi="Arial Narrow"/>
              </w:rPr>
              <w:t>3367,85</w:t>
            </w:r>
          </w:p>
        </w:tc>
      </w:tr>
      <w:tr w:rsidR="00B430CC" w:rsidRPr="00C46B20" w14:paraId="1A06DD06"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7F3F71F" w14:textId="77777777" w:rsidR="00B430CC" w:rsidRPr="00C46B20" w:rsidRDefault="00B430CC" w:rsidP="00791C87">
            <w:pPr>
              <w:jc w:val="center"/>
              <w:rPr>
                <w:sz w:val="22"/>
                <w:szCs w:val="22"/>
                <w:lang w:eastAsia="ro-RO"/>
              </w:rPr>
            </w:pPr>
            <w:r w:rsidRPr="00C46B20">
              <w:rPr>
                <w:sz w:val="22"/>
                <w:szCs w:val="22"/>
                <w:lang w:eastAsia="ro-RO"/>
              </w:rPr>
              <w:t>11</w:t>
            </w:r>
          </w:p>
        </w:tc>
        <w:tc>
          <w:tcPr>
            <w:tcW w:w="4678" w:type="dxa"/>
            <w:tcBorders>
              <w:top w:val="nil"/>
              <w:left w:val="nil"/>
              <w:bottom w:val="single" w:sz="4" w:space="0" w:color="auto"/>
              <w:right w:val="single" w:sz="4" w:space="0" w:color="auto"/>
            </w:tcBorders>
            <w:shd w:val="clear" w:color="auto" w:fill="auto"/>
            <w:vAlign w:val="center"/>
            <w:hideMark/>
          </w:tcPr>
          <w:p w14:paraId="255C3E39" w14:textId="77777777" w:rsidR="00B430CC" w:rsidRPr="00C46B20" w:rsidRDefault="00B430CC" w:rsidP="00791C87">
            <w:pPr>
              <w:rPr>
                <w:sz w:val="22"/>
                <w:szCs w:val="22"/>
                <w:lang w:eastAsia="ro-RO"/>
              </w:rPr>
            </w:pPr>
            <w:r w:rsidRPr="00C46B20">
              <w:rPr>
                <w:sz w:val="22"/>
                <w:szCs w:val="22"/>
                <w:lang w:eastAsia="ro-RO"/>
              </w:rPr>
              <w:t xml:space="preserve">Pregătirea </w:t>
            </w:r>
            <w:proofErr w:type="spellStart"/>
            <w:r w:rsidRPr="00C46B20">
              <w:rPr>
                <w:sz w:val="22"/>
                <w:szCs w:val="22"/>
                <w:lang w:eastAsia="ro-RO"/>
              </w:rPr>
              <w:t>puieţilor</w:t>
            </w:r>
            <w:proofErr w:type="spellEnd"/>
            <w:r w:rsidRPr="00C46B20">
              <w:rPr>
                <w:sz w:val="22"/>
                <w:szCs w:val="22"/>
                <w:lang w:eastAsia="ro-RO"/>
              </w:rPr>
              <w:t xml:space="preserve"> pentru plantare</w:t>
            </w:r>
          </w:p>
        </w:tc>
        <w:tc>
          <w:tcPr>
            <w:tcW w:w="913" w:type="dxa"/>
            <w:tcBorders>
              <w:top w:val="nil"/>
              <w:left w:val="nil"/>
              <w:bottom w:val="single" w:sz="4" w:space="0" w:color="auto"/>
              <w:right w:val="single" w:sz="4" w:space="0" w:color="auto"/>
            </w:tcBorders>
            <w:shd w:val="clear" w:color="auto" w:fill="auto"/>
            <w:noWrap/>
            <w:vAlign w:val="center"/>
            <w:hideMark/>
          </w:tcPr>
          <w:p w14:paraId="5ECBE201"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903" w:type="dxa"/>
            <w:tcBorders>
              <w:top w:val="nil"/>
              <w:left w:val="nil"/>
              <w:bottom w:val="single" w:sz="4" w:space="0" w:color="auto"/>
              <w:right w:val="single" w:sz="4" w:space="0" w:color="auto"/>
            </w:tcBorders>
            <w:shd w:val="clear" w:color="auto" w:fill="auto"/>
            <w:noWrap/>
            <w:vAlign w:val="center"/>
            <w:hideMark/>
          </w:tcPr>
          <w:p w14:paraId="4EAA1D46" w14:textId="77777777" w:rsidR="00B430CC" w:rsidRPr="00C46B20" w:rsidRDefault="00B430CC" w:rsidP="00791C87">
            <w:pPr>
              <w:jc w:val="center"/>
              <w:rPr>
                <w:sz w:val="22"/>
                <w:szCs w:val="22"/>
                <w:lang w:eastAsia="ro-RO"/>
              </w:rPr>
            </w:pPr>
            <w:r>
              <w:rPr>
                <w:rFonts w:ascii="Arial Narrow" w:hAnsi="Arial Narrow"/>
              </w:rPr>
              <w:t>18,99</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6F31E942"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68CE7938" w14:textId="77777777" w:rsidR="00B430CC" w:rsidRPr="00C46B20" w:rsidRDefault="00B430CC" w:rsidP="00791C87">
            <w:pPr>
              <w:jc w:val="center"/>
              <w:rPr>
                <w:sz w:val="22"/>
                <w:szCs w:val="22"/>
                <w:lang w:eastAsia="ro-RO"/>
              </w:rPr>
            </w:pPr>
            <w:r>
              <w:rPr>
                <w:rFonts w:ascii="Arial Narrow" w:hAnsi="Arial Narrow"/>
              </w:rPr>
              <w:t>5,79</w:t>
            </w:r>
          </w:p>
        </w:tc>
        <w:tc>
          <w:tcPr>
            <w:tcW w:w="1153" w:type="dxa"/>
            <w:gridSpan w:val="2"/>
            <w:tcBorders>
              <w:top w:val="nil"/>
              <w:left w:val="nil"/>
              <w:bottom w:val="single" w:sz="4" w:space="0" w:color="auto"/>
              <w:right w:val="single" w:sz="4" w:space="0" w:color="auto"/>
            </w:tcBorders>
            <w:shd w:val="clear" w:color="auto" w:fill="auto"/>
            <w:vAlign w:val="center"/>
            <w:hideMark/>
          </w:tcPr>
          <w:p w14:paraId="540D3714" w14:textId="77777777" w:rsidR="00B430CC" w:rsidRPr="00C46B20" w:rsidRDefault="00B430CC" w:rsidP="00791C87">
            <w:pPr>
              <w:jc w:val="center"/>
              <w:rPr>
                <w:sz w:val="22"/>
                <w:szCs w:val="22"/>
                <w:lang w:eastAsia="ro-RO"/>
              </w:rPr>
            </w:pPr>
            <w:r>
              <w:rPr>
                <w:rFonts w:ascii="Arial Narrow" w:hAnsi="Arial Narrow"/>
              </w:rPr>
              <w:t>2520,05</w:t>
            </w:r>
          </w:p>
        </w:tc>
      </w:tr>
      <w:tr w:rsidR="00B430CC" w:rsidRPr="00C46B20" w14:paraId="64DEC358" w14:textId="77777777" w:rsidTr="00791C87">
        <w:trPr>
          <w:gridAfter w:val="1"/>
          <w:wAfter w:w="6" w:type="dxa"/>
          <w:trHeight w:val="51"/>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459F218" w14:textId="77777777" w:rsidR="00B430CC" w:rsidRPr="00C46B20" w:rsidRDefault="00B430CC" w:rsidP="00791C87">
            <w:pPr>
              <w:jc w:val="center"/>
              <w:rPr>
                <w:sz w:val="22"/>
                <w:szCs w:val="22"/>
                <w:lang w:eastAsia="ro-RO"/>
              </w:rPr>
            </w:pPr>
            <w:r w:rsidRPr="00C46B20">
              <w:rPr>
                <w:sz w:val="22"/>
                <w:szCs w:val="22"/>
                <w:lang w:eastAsia="ro-RO"/>
              </w:rPr>
              <w:t>12</w:t>
            </w:r>
          </w:p>
        </w:tc>
        <w:tc>
          <w:tcPr>
            <w:tcW w:w="4678" w:type="dxa"/>
            <w:tcBorders>
              <w:top w:val="nil"/>
              <w:left w:val="nil"/>
              <w:bottom w:val="single" w:sz="4" w:space="0" w:color="auto"/>
              <w:right w:val="single" w:sz="4" w:space="0" w:color="auto"/>
            </w:tcBorders>
            <w:shd w:val="clear" w:color="auto" w:fill="auto"/>
            <w:vAlign w:val="center"/>
            <w:hideMark/>
          </w:tcPr>
          <w:p w14:paraId="59A93E10" w14:textId="77777777" w:rsidR="00B430CC" w:rsidRPr="00C46B20" w:rsidRDefault="00B430CC" w:rsidP="00791C87">
            <w:pPr>
              <w:rPr>
                <w:sz w:val="22"/>
                <w:szCs w:val="22"/>
                <w:lang w:eastAsia="ro-RO"/>
              </w:rPr>
            </w:pPr>
            <w:r w:rsidRPr="00C46B20">
              <w:rPr>
                <w:sz w:val="22"/>
                <w:szCs w:val="22"/>
                <w:lang w:eastAsia="ro-RO"/>
              </w:rPr>
              <w:t xml:space="preserve">Plantarea manuală  cu spada </w:t>
            </w:r>
            <w:proofErr w:type="spellStart"/>
            <w:r w:rsidRPr="00C46B20">
              <w:rPr>
                <w:sz w:val="22"/>
                <w:szCs w:val="22"/>
                <w:lang w:eastAsia="ro-RO"/>
              </w:rPr>
              <w:t>Kolesov</w:t>
            </w:r>
            <w:proofErr w:type="spellEnd"/>
            <w:r w:rsidRPr="00C46B20">
              <w:rPr>
                <w:sz w:val="22"/>
                <w:szCs w:val="22"/>
                <w:lang w:eastAsia="ro-RO"/>
              </w:rPr>
              <w:t xml:space="preserve">   (hârleț) </w:t>
            </w:r>
          </w:p>
        </w:tc>
        <w:tc>
          <w:tcPr>
            <w:tcW w:w="913" w:type="dxa"/>
            <w:tcBorders>
              <w:top w:val="nil"/>
              <w:left w:val="nil"/>
              <w:bottom w:val="single" w:sz="4" w:space="0" w:color="auto"/>
              <w:right w:val="single" w:sz="4" w:space="0" w:color="auto"/>
            </w:tcBorders>
            <w:shd w:val="clear" w:color="auto" w:fill="auto"/>
            <w:noWrap/>
            <w:vAlign w:val="center"/>
            <w:hideMark/>
          </w:tcPr>
          <w:p w14:paraId="4CBEC042" w14:textId="77777777" w:rsidR="00B430CC" w:rsidRPr="00C46B20" w:rsidRDefault="00B430CC" w:rsidP="00791C87">
            <w:pPr>
              <w:jc w:val="center"/>
              <w:rPr>
                <w:sz w:val="22"/>
                <w:szCs w:val="22"/>
                <w:lang w:eastAsia="ro-RO"/>
              </w:rPr>
            </w:pPr>
            <w:r w:rsidRPr="00C46B20">
              <w:rPr>
                <w:sz w:val="22"/>
                <w:szCs w:val="22"/>
                <w:lang w:eastAsia="ro-RO"/>
              </w:rPr>
              <w:t>buc</w:t>
            </w:r>
          </w:p>
        </w:tc>
        <w:tc>
          <w:tcPr>
            <w:tcW w:w="903" w:type="dxa"/>
            <w:tcBorders>
              <w:top w:val="nil"/>
              <w:left w:val="nil"/>
              <w:bottom w:val="single" w:sz="4" w:space="0" w:color="auto"/>
              <w:right w:val="single" w:sz="4" w:space="0" w:color="auto"/>
            </w:tcBorders>
            <w:shd w:val="clear" w:color="auto" w:fill="auto"/>
            <w:noWrap/>
            <w:vAlign w:val="center"/>
            <w:hideMark/>
          </w:tcPr>
          <w:p w14:paraId="4CE272A7" w14:textId="77777777" w:rsidR="00B430CC" w:rsidRPr="00C46B20" w:rsidRDefault="00B430CC" w:rsidP="00791C87">
            <w:pPr>
              <w:jc w:val="center"/>
              <w:rPr>
                <w:sz w:val="22"/>
                <w:szCs w:val="22"/>
                <w:lang w:eastAsia="ro-RO"/>
              </w:rPr>
            </w:pPr>
            <w:r>
              <w:rPr>
                <w:rFonts w:ascii="Arial Narrow" w:hAnsi="Arial Narrow"/>
              </w:rPr>
              <w:t>18990</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6553FDE"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2F800144" w14:textId="77777777" w:rsidR="00B430CC" w:rsidRPr="00C46B20" w:rsidRDefault="00B430CC" w:rsidP="00791C87">
            <w:pPr>
              <w:jc w:val="center"/>
              <w:rPr>
                <w:sz w:val="22"/>
                <w:szCs w:val="22"/>
                <w:lang w:eastAsia="ro-RO"/>
              </w:rPr>
            </w:pPr>
            <w:r>
              <w:rPr>
                <w:rFonts w:ascii="Arial Narrow" w:hAnsi="Arial Narrow"/>
              </w:rPr>
              <w:t>49,32</w:t>
            </w:r>
          </w:p>
        </w:tc>
        <w:tc>
          <w:tcPr>
            <w:tcW w:w="1153" w:type="dxa"/>
            <w:gridSpan w:val="2"/>
            <w:tcBorders>
              <w:top w:val="nil"/>
              <w:left w:val="nil"/>
              <w:bottom w:val="single" w:sz="4" w:space="0" w:color="auto"/>
              <w:right w:val="single" w:sz="4" w:space="0" w:color="auto"/>
            </w:tcBorders>
            <w:shd w:val="clear" w:color="auto" w:fill="auto"/>
            <w:vAlign w:val="center"/>
            <w:hideMark/>
          </w:tcPr>
          <w:p w14:paraId="5CBD4A78" w14:textId="77777777" w:rsidR="00B430CC" w:rsidRPr="00C46B20" w:rsidRDefault="00B430CC" w:rsidP="00791C87">
            <w:pPr>
              <w:jc w:val="center"/>
              <w:rPr>
                <w:sz w:val="22"/>
                <w:szCs w:val="22"/>
                <w:lang w:eastAsia="ro-RO"/>
              </w:rPr>
            </w:pPr>
            <w:r>
              <w:rPr>
                <w:rFonts w:ascii="Arial Narrow" w:hAnsi="Arial Narrow"/>
              </w:rPr>
              <w:t>24150,71</w:t>
            </w:r>
          </w:p>
        </w:tc>
      </w:tr>
      <w:tr w:rsidR="00B430CC" w:rsidRPr="00C46B20" w14:paraId="27CC5A75"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0F8FA6F" w14:textId="77777777" w:rsidR="00B430CC" w:rsidRPr="00C46B20" w:rsidRDefault="00B430CC" w:rsidP="00791C87">
            <w:pPr>
              <w:jc w:val="center"/>
              <w:rPr>
                <w:sz w:val="22"/>
                <w:szCs w:val="22"/>
                <w:lang w:eastAsia="ro-RO"/>
              </w:rPr>
            </w:pPr>
            <w:r w:rsidRPr="00C46B20">
              <w:rPr>
                <w:sz w:val="22"/>
                <w:szCs w:val="22"/>
                <w:lang w:eastAsia="ro-RO"/>
              </w:rPr>
              <w:t>13</w:t>
            </w:r>
          </w:p>
        </w:tc>
        <w:tc>
          <w:tcPr>
            <w:tcW w:w="4678" w:type="dxa"/>
            <w:tcBorders>
              <w:top w:val="nil"/>
              <w:left w:val="nil"/>
              <w:bottom w:val="single" w:sz="4" w:space="0" w:color="auto"/>
              <w:right w:val="single" w:sz="4" w:space="0" w:color="auto"/>
            </w:tcBorders>
            <w:shd w:val="clear" w:color="auto" w:fill="auto"/>
            <w:vAlign w:val="center"/>
            <w:hideMark/>
          </w:tcPr>
          <w:p w14:paraId="7AAC4AA3" w14:textId="77777777" w:rsidR="00B430CC" w:rsidRPr="00C46B20" w:rsidRDefault="00B430CC" w:rsidP="00791C87">
            <w:pPr>
              <w:rPr>
                <w:sz w:val="22"/>
                <w:szCs w:val="22"/>
                <w:lang w:eastAsia="ro-RO"/>
              </w:rPr>
            </w:pPr>
            <w:r w:rsidRPr="00C46B20">
              <w:rPr>
                <w:sz w:val="22"/>
                <w:szCs w:val="22"/>
                <w:lang w:eastAsia="ro-RO"/>
              </w:rPr>
              <w:t xml:space="preserve">Îndreptatul </w:t>
            </w:r>
            <w:proofErr w:type="spellStart"/>
            <w:r w:rsidRPr="00C46B20">
              <w:rPr>
                <w:sz w:val="22"/>
                <w:szCs w:val="22"/>
                <w:lang w:eastAsia="ro-RO"/>
              </w:rPr>
              <w:t>puieţilor</w:t>
            </w:r>
            <w:proofErr w:type="spellEnd"/>
            <w:r w:rsidRPr="00C46B20">
              <w:rPr>
                <w:sz w:val="22"/>
                <w:szCs w:val="22"/>
                <w:lang w:eastAsia="ro-RO"/>
              </w:rPr>
              <w:t xml:space="preserve"> după plantare</w:t>
            </w:r>
          </w:p>
        </w:tc>
        <w:tc>
          <w:tcPr>
            <w:tcW w:w="913" w:type="dxa"/>
            <w:tcBorders>
              <w:top w:val="nil"/>
              <w:left w:val="nil"/>
              <w:bottom w:val="single" w:sz="4" w:space="0" w:color="auto"/>
              <w:right w:val="single" w:sz="4" w:space="0" w:color="auto"/>
            </w:tcBorders>
            <w:shd w:val="clear" w:color="auto" w:fill="auto"/>
            <w:noWrap/>
            <w:vAlign w:val="center"/>
            <w:hideMark/>
          </w:tcPr>
          <w:p w14:paraId="3EB85902"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903" w:type="dxa"/>
            <w:tcBorders>
              <w:top w:val="nil"/>
              <w:left w:val="nil"/>
              <w:bottom w:val="single" w:sz="4" w:space="0" w:color="auto"/>
              <w:right w:val="single" w:sz="4" w:space="0" w:color="auto"/>
            </w:tcBorders>
            <w:shd w:val="clear" w:color="auto" w:fill="auto"/>
            <w:noWrap/>
            <w:vAlign w:val="center"/>
            <w:hideMark/>
          </w:tcPr>
          <w:p w14:paraId="413B7D10" w14:textId="77777777" w:rsidR="00B430CC" w:rsidRPr="00C46B20" w:rsidRDefault="00B430CC" w:rsidP="00791C87">
            <w:pPr>
              <w:jc w:val="center"/>
              <w:rPr>
                <w:sz w:val="22"/>
                <w:szCs w:val="22"/>
                <w:lang w:eastAsia="ro-RO"/>
              </w:rPr>
            </w:pPr>
            <w:r>
              <w:rPr>
                <w:rFonts w:ascii="Arial Narrow" w:hAnsi="Arial Narrow"/>
              </w:rPr>
              <w:t>18990</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239B8C3"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1B71E48A" w14:textId="77777777" w:rsidR="00B430CC" w:rsidRPr="00C46B20" w:rsidRDefault="00B430CC" w:rsidP="00791C87">
            <w:pPr>
              <w:jc w:val="center"/>
              <w:rPr>
                <w:sz w:val="22"/>
                <w:szCs w:val="22"/>
                <w:lang w:eastAsia="ro-RO"/>
              </w:rPr>
            </w:pPr>
            <w:r>
              <w:rPr>
                <w:rFonts w:ascii="Arial Narrow" w:hAnsi="Arial Narrow"/>
              </w:rPr>
              <w:t>11,27</w:t>
            </w:r>
          </w:p>
        </w:tc>
        <w:tc>
          <w:tcPr>
            <w:tcW w:w="1153" w:type="dxa"/>
            <w:gridSpan w:val="2"/>
            <w:tcBorders>
              <w:top w:val="nil"/>
              <w:left w:val="nil"/>
              <w:bottom w:val="single" w:sz="4" w:space="0" w:color="auto"/>
              <w:right w:val="single" w:sz="4" w:space="0" w:color="auto"/>
            </w:tcBorders>
            <w:shd w:val="clear" w:color="auto" w:fill="auto"/>
            <w:vAlign w:val="center"/>
            <w:hideMark/>
          </w:tcPr>
          <w:p w14:paraId="7B59317C" w14:textId="77777777" w:rsidR="00B430CC" w:rsidRPr="00C46B20" w:rsidRDefault="00B430CC" w:rsidP="00791C87">
            <w:pPr>
              <w:jc w:val="center"/>
              <w:rPr>
                <w:sz w:val="22"/>
                <w:szCs w:val="22"/>
                <w:lang w:eastAsia="ro-RO"/>
              </w:rPr>
            </w:pPr>
            <w:r>
              <w:rPr>
                <w:rFonts w:ascii="Arial Narrow" w:hAnsi="Arial Narrow"/>
              </w:rPr>
              <w:t>4197,31</w:t>
            </w:r>
          </w:p>
        </w:tc>
      </w:tr>
      <w:tr w:rsidR="00B430CC" w:rsidRPr="00C46B20" w14:paraId="3612A071"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5B71072" w14:textId="77777777" w:rsidR="00B430CC" w:rsidRPr="00C46B20" w:rsidRDefault="00B430CC" w:rsidP="00791C87">
            <w:pPr>
              <w:jc w:val="center"/>
              <w:rPr>
                <w:sz w:val="22"/>
                <w:szCs w:val="22"/>
                <w:lang w:eastAsia="ro-RO"/>
              </w:rPr>
            </w:pPr>
            <w:r w:rsidRPr="00C46B20">
              <w:rPr>
                <w:sz w:val="22"/>
                <w:szCs w:val="22"/>
                <w:lang w:eastAsia="ro-RO"/>
              </w:rPr>
              <w:t>14</w:t>
            </w:r>
          </w:p>
        </w:tc>
        <w:tc>
          <w:tcPr>
            <w:tcW w:w="4678" w:type="dxa"/>
            <w:tcBorders>
              <w:top w:val="nil"/>
              <w:left w:val="nil"/>
              <w:bottom w:val="single" w:sz="4" w:space="0" w:color="auto"/>
              <w:right w:val="single" w:sz="4" w:space="0" w:color="auto"/>
            </w:tcBorders>
            <w:shd w:val="clear" w:color="auto" w:fill="auto"/>
            <w:noWrap/>
            <w:vAlign w:val="center"/>
            <w:hideMark/>
          </w:tcPr>
          <w:p w14:paraId="3AFECC5E" w14:textId="77777777" w:rsidR="00B430CC" w:rsidRPr="00C46B20" w:rsidRDefault="00B430CC" w:rsidP="00791C87">
            <w:pPr>
              <w:rPr>
                <w:sz w:val="22"/>
                <w:szCs w:val="22"/>
                <w:lang w:eastAsia="ro-RO"/>
              </w:rPr>
            </w:pPr>
            <w:r w:rsidRPr="00C46B20">
              <w:rPr>
                <w:sz w:val="22"/>
                <w:szCs w:val="22"/>
                <w:lang w:eastAsia="ro-RO"/>
              </w:rPr>
              <w:t>Transportarea apei tehnice la distanța - 5 km</w:t>
            </w:r>
          </w:p>
        </w:tc>
        <w:tc>
          <w:tcPr>
            <w:tcW w:w="913" w:type="dxa"/>
            <w:tcBorders>
              <w:top w:val="nil"/>
              <w:left w:val="nil"/>
              <w:bottom w:val="single" w:sz="4" w:space="0" w:color="auto"/>
              <w:right w:val="single" w:sz="4" w:space="0" w:color="auto"/>
            </w:tcBorders>
            <w:shd w:val="clear" w:color="auto" w:fill="auto"/>
            <w:noWrap/>
            <w:vAlign w:val="center"/>
            <w:hideMark/>
          </w:tcPr>
          <w:p w14:paraId="5BF2FBA7" w14:textId="77777777" w:rsidR="00B430CC" w:rsidRPr="00C46B20" w:rsidRDefault="00B430CC" w:rsidP="00791C87">
            <w:pPr>
              <w:jc w:val="center"/>
              <w:rPr>
                <w:sz w:val="22"/>
                <w:szCs w:val="22"/>
                <w:lang w:eastAsia="ro-RO"/>
              </w:rPr>
            </w:pPr>
            <w:r w:rsidRPr="00C46B20">
              <w:rPr>
                <w:sz w:val="22"/>
                <w:szCs w:val="22"/>
                <w:lang w:eastAsia="ro-RO"/>
              </w:rPr>
              <w:t>tone</w:t>
            </w:r>
          </w:p>
        </w:tc>
        <w:tc>
          <w:tcPr>
            <w:tcW w:w="903" w:type="dxa"/>
            <w:tcBorders>
              <w:top w:val="nil"/>
              <w:left w:val="nil"/>
              <w:bottom w:val="single" w:sz="4" w:space="0" w:color="auto"/>
              <w:right w:val="single" w:sz="4" w:space="0" w:color="auto"/>
            </w:tcBorders>
            <w:shd w:val="clear" w:color="auto" w:fill="auto"/>
            <w:noWrap/>
            <w:vAlign w:val="center"/>
            <w:hideMark/>
          </w:tcPr>
          <w:p w14:paraId="13AD16C7" w14:textId="77777777" w:rsidR="00B430CC" w:rsidRPr="00C46B20" w:rsidRDefault="00B430CC" w:rsidP="00791C87">
            <w:pPr>
              <w:jc w:val="center"/>
              <w:rPr>
                <w:sz w:val="22"/>
                <w:szCs w:val="22"/>
                <w:lang w:eastAsia="ro-RO"/>
              </w:rPr>
            </w:pPr>
            <w:r>
              <w:rPr>
                <w:rFonts w:ascii="Arial Narrow" w:hAnsi="Arial Narrow"/>
              </w:rPr>
              <w:t>189,9</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724F935A" w14:textId="77777777" w:rsidR="00B430CC" w:rsidRPr="00C46B20" w:rsidRDefault="00B430CC" w:rsidP="00791C87">
            <w:pPr>
              <w:jc w:val="center"/>
              <w:rPr>
                <w:sz w:val="22"/>
                <w:szCs w:val="22"/>
                <w:lang w:eastAsia="ro-RO"/>
              </w:rPr>
            </w:pPr>
            <w:r>
              <w:rPr>
                <w:rFonts w:ascii="Arial Narrow" w:hAnsi="Arial Narrow"/>
              </w:rPr>
              <w:t>47,48</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71D4D356" w14:textId="77777777" w:rsidR="00B430CC" w:rsidRPr="00C46B20" w:rsidRDefault="00B430CC" w:rsidP="00791C87">
            <w:pPr>
              <w:jc w:val="center"/>
              <w:rPr>
                <w:sz w:val="22"/>
                <w:szCs w:val="22"/>
                <w:lang w:eastAsia="ro-RO"/>
              </w:rPr>
            </w:pPr>
            <w:r>
              <w:rPr>
                <w:rFonts w:ascii="Arial Narrow" w:hAnsi="Arial Narrow"/>
              </w:rPr>
              <w:t> </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0CBC7CF6" w14:textId="77777777" w:rsidR="00B430CC" w:rsidRPr="00C46B20" w:rsidRDefault="00B430CC" w:rsidP="00791C87">
            <w:pPr>
              <w:jc w:val="center"/>
              <w:rPr>
                <w:sz w:val="22"/>
                <w:szCs w:val="22"/>
                <w:lang w:eastAsia="ro-RO"/>
              </w:rPr>
            </w:pPr>
            <w:r>
              <w:rPr>
                <w:rFonts w:ascii="Arial Narrow" w:hAnsi="Arial Narrow"/>
              </w:rPr>
              <w:t>15071,37</w:t>
            </w:r>
          </w:p>
        </w:tc>
      </w:tr>
      <w:tr w:rsidR="00B430CC" w:rsidRPr="00C46B20" w14:paraId="67E50EC4"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3A1D5F0" w14:textId="77777777" w:rsidR="00B430CC" w:rsidRPr="00C46B20" w:rsidRDefault="00B430CC" w:rsidP="00791C87">
            <w:pPr>
              <w:jc w:val="center"/>
              <w:rPr>
                <w:sz w:val="22"/>
                <w:szCs w:val="22"/>
                <w:lang w:eastAsia="ro-RO"/>
              </w:rPr>
            </w:pPr>
            <w:r w:rsidRPr="00C46B20">
              <w:rPr>
                <w:sz w:val="22"/>
                <w:szCs w:val="22"/>
                <w:lang w:eastAsia="ro-RO"/>
              </w:rPr>
              <w:t>15</w:t>
            </w:r>
          </w:p>
        </w:tc>
        <w:tc>
          <w:tcPr>
            <w:tcW w:w="4678" w:type="dxa"/>
            <w:tcBorders>
              <w:top w:val="nil"/>
              <w:left w:val="nil"/>
              <w:bottom w:val="single" w:sz="4" w:space="0" w:color="auto"/>
              <w:right w:val="single" w:sz="4" w:space="0" w:color="auto"/>
            </w:tcBorders>
            <w:shd w:val="clear" w:color="auto" w:fill="auto"/>
            <w:noWrap/>
            <w:vAlign w:val="center"/>
            <w:hideMark/>
          </w:tcPr>
          <w:p w14:paraId="72990537" w14:textId="77777777" w:rsidR="00B430CC" w:rsidRPr="00C46B20" w:rsidRDefault="00B430CC" w:rsidP="00791C87">
            <w:pPr>
              <w:rPr>
                <w:sz w:val="22"/>
                <w:szCs w:val="22"/>
                <w:lang w:eastAsia="ro-RO"/>
              </w:rPr>
            </w:pPr>
            <w:r w:rsidRPr="00C46B20">
              <w:rPr>
                <w:sz w:val="22"/>
                <w:szCs w:val="22"/>
                <w:lang w:eastAsia="ro-RO"/>
              </w:rPr>
              <w:t>Udatul manual  (10 litre/puiet)</w:t>
            </w:r>
          </w:p>
        </w:tc>
        <w:tc>
          <w:tcPr>
            <w:tcW w:w="913" w:type="dxa"/>
            <w:tcBorders>
              <w:top w:val="nil"/>
              <w:left w:val="nil"/>
              <w:bottom w:val="single" w:sz="4" w:space="0" w:color="auto"/>
              <w:right w:val="single" w:sz="4" w:space="0" w:color="auto"/>
            </w:tcBorders>
            <w:shd w:val="clear" w:color="auto" w:fill="auto"/>
            <w:noWrap/>
            <w:vAlign w:val="center"/>
            <w:hideMark/>
          </w:tcPr>
          <w:p w14:paraId="736A158D" w14:textId="77777777" w:rsidR="00B430CC" w:rsidRPr="00C46B20" w:rsidRDefault="00B430CC" w:rsidP="00791C87">
            <w:pPr>
              <w:jc w:val="center"/>
              <w:rPr>
                <w:sz w:val="22"/>
                <w:szCs w:val="22"/>
                <w:lang w:eastAsia="ro-RO"/>
              </w:rPr>
            </w:pPr>
            <w:r w:rsidRPr="00C46B20">
              <w:rPr>
                <w:sz w:val="22"/>
                <w:szCs w:val="22"/>
                <w:lang w:eastAsia="ro-RO"/>
              </w:rPr>
              <w:t>buc</w:t>
            </w:r>
          </w:p>
        </w:tc>
        <w:tc>
          <w:tcPr>
            <w:tcW w:w="903" w:type="dxa"/>
            <w:tcBorders>
              <w:top w:val="nil"/>
              <w:left w:val="nil"/>
              <w:bottom w:val="single" w:sz="4" w:space="0" w:color="auto"/>
              <w:right w:val="single" w:sz="4" w:space="0" w:color="auto"/>
            </w:tcBorders>
            <w:shd w:val="clear" w:color="auto" w:fill="auto"/>
            <w:noWrap/>
            <w:vAlign w:val="center"/>
            <w:hideMark/>
          </w:tcPr>
          <w:p w14:paraId="47C9A4C1" w14:textId="77777777" w:rsidR="00B430CC" w:rsidRPr="00C46B20" w:rsidRDefault="00B430CC" w:rsidP="00791C87">
            <w:pPr>
              <w:jc w:val="center"/>
              <w:rPr>
                <w:sz w:val="22"/>
                <w:szCs w:val="22"/>
                <w:lang w:eastAsia="ro-RO"/>
              </w:rPr>
            </w:pPr>
            <w:r>
              <w:rPr>
                <w:rFonts w:ascii="Arial Narrow" w:hAnsi="Arial Narrow"/>
              </w:rPr>
              <w:t>18990</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1DC2548F"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4332C0A0" w14:textId="77777777" w:rsidR="00B430CC" w:rsidRPr="00C46B20" w:rsidRDefault="00B430CC" w:rsidP="00791C87">
            <w:pPr>
              <w:jc w:val="center"/>
              <w:rPr>
                <w:sz w:val="22"/>
                <w:szCs w:val="22"/>
                <w:lang w:eastAsia="ro-RO"/>
              </w:rPr>
            </w:pPr>
            <w:r>
              <w:rPr>
                <w:rFonts w:ascii="Arial Narrow" w:hAnsi="Arial Narrow"/>
              </w:rPr>
              <w:t>29,67</w:t>
            </w:r>
          </w:p>
        </w:tc>
        <w:tc>
          <w:tcPr>
            <w:tcW w:w="1153" w:type="dxa"/>
            <w:gridSpan w:val="2"/>
            <w:tcBorders>
              <w:top w:val="nil"/>
              <w:left w:val="nil"/>
              <w:bottom w:val="single" w:sz="4" w:space="0" w:color="auto"/>
              <w:right w:val="single" w:sz="4" w:space="0" w:color="auto"/>
            </w:tcBorders>
            <w:shd w:val="clear" w:color="auto" w:fill="auto"/>
            <w:vAlign w:val="center"/>
            <w:hideMark/>
          </w:tcPr>
          <w:p w14:paraId="0D148954" w14:textId="77777777" w:rsidR="00B430CC" w:rsidRPr="00C46B20" w:rsidRDefault="00B430CC" w:rsidP="00791C87">
            <w:pPr>
              <w:jc w:val="center"/>
              <w:rPr>
                <w:sz w:val="22"/>
                <w:szCs w:val="22"/>
                <w:lang w:eastAsia="ro-RO"/>
              </w:rPr>
            </w:pPr>
            <w:r>
              <w:rPr>
                <w:rFonts w:ascii="Arial Narrow" w:hAnsi="Arial Narrow"/>
              </w:rPr>
              <w:t>11050,74</w:t>
            </w:r>
          </w:p>
        </w:tc>
      </w:tr>
      <w:tr w:rsidR="00B430CC" w:rsidRPr="00C46B20" w14:paraId="38F6D0C6"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9745855" w14:textId="77777777" w:rsidR="00B430CC" w:rsidRPr="00C46B20" w:rsidRDefault="00B430CC" w:rsidP="00791C87">
            <w:pPr>
              <w:jc w:val="center"/>
              <w:rPr>
                <w:sz w:val="22"/>
                <w:szCs w:val="22"/>
                <w:lang w:eastAsia="ro-RO"/>
              </w:rPr>
            </w:pPr>
            <w:r w:rsidRPr="00C46B20">
              <w:rPr>
                <w:sz w:val="22"/>
                <w:szCs w:val="22"/>
                <w:lang w:eastAsia="ro-RO"/>
              </w:rPr>
              <w:t>16</w:t>
            </w:r>
          </w:p>
        </w:tc>
        <w:tc>
          <w:tcPr>
            <w:tcW w:w="4678" w:type="dxa"/>
            <w:tcBorders>
              <w:top w:val="nil"/>
              <w:left w:val="nil"/>
              <w:bottom w:val="single" w:sz="4" w:space="0" w:color="auto"/>
              <w:right w:val="single" w:sz="4" w:space="0" w:color="auto"/>
            </w:tcBorders>
            <w:shd w:val="clear" w:color="000000" w:fill="FFFFFF"/>
            <w:vAlign w:val="center"/>
            <w:hideMark/>
          </w:tcPr>
          <w:p w14:paraId="5F6D9AA1" w14:textId="77777777" w:rsidR="00B430CC" w:rsidRPr="00C46B20" w:rsidRDefault="00B430CC" w:rsidP="00791C87">
            <w:pPr>
              <w:rPr>
                <w:sz w:val="22"/>
                <w:szCs w:val="22"/>
                <w:lang w:eastAsia="ro-RO"/>
              </w:rPr>
            </w:pPr>
            <w:r w:rsidRPr="00C46B20">
              <w:rPr>
                <w:sz w:val="22"/>
                <w:szCs w:val="22"/>
                <w:lang w:eastAsia="ro-RO"/>
              </w:rPr>
              <w:t xml:space="preserve">Confecționarea </w:t>
            </w:r>
            <w:proofErr w:type="spellStart"/>
            <w:r w:rsidRPr="00C46B20">
              <w:rPr>
                <w:sz w:val="22"/>
                <w:szCs w:val="22"/>
                <w:lang w:eastAsia="ro-RO"/>
              </w:rPr>
              <w:t>şi</w:t>
            </w:r>
            <w:proofErr w:type="spellEnd"/>
            <w:r w:rsidRPr="00C46B20">
              <w:rPr>
                <w:sz w:val="22"/>
                <w:szCs w:val="22"/>
                <w:lang w:eastAsia="ro-RO"/>
              </w:rPr>
              <w:t xml:space="preserve"> instalarea bornelor</w:t>
            </w:r>
          </w:p>
        </w:tc>
        <w:tc>
          <w:tcPr>
            <w:tcW w:w="913" w:type="dxa"/>
            <w:tcBorders>
              <w:top w:val="nil"/>
              <w:left w:val="nil"/>
              <w:bottom w:val="single" w:sz="4" w:space="0" w:color="auto"/>
              <w:right w:val="single" w:sz="4" w:space="0" w:color="auto"/>
            </w:tcBorders>
            <w:shd w:val="clear" w:color="auto" w:fill="auto"/>
            <w:noWrap/>
            <w:vAlign w:val="center"/>
            <w:hideMark/>
          </w:tcPr>
          <w:p w14:paraId="0AD205F5"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903" w:type="dxa"/>
            <w:tcBorders>
              <w:top w:val="nil"/>
              <w:left w:val="nil"/>
              <w:bottom w:val="single" w:sz="4" w:space="0" w:color="auto"/>
              <w:right w:val="single" w:sz="4" w:space="0" w:color="auto"/>
            </w:tcBorders>
            <w:shd w:val="clear" w:color="auto" w:fill="auto"/>
            <w:noWrap/>
            <w:vAlign w:val="center"/>
            <w:hideMark/>
          </w:tcPr>
          <w:p w14:paraId="363B37F5" w14:textId="77777777" w:rsidR="00B430CC" w:rsidRPr="00C46B20" w:rsidRDefault="00B430CC" w:rsidP="00791C87">
            <w:pPr>
              <w:jc w:val="center"/>
              <w:rPr>
                <w:sz w:val="22"/>
                <w:szCs w:val="22"/>
                <w:lang w:eastAsia="ro-RO"/>
              </w:rPr>
            </w:pPr>
            <w:r>
              <w:rPr>
                <w:rFonts w:ascii="Arial Narrow" w:hAnsi="Arial Narrow"/>
              </w:rPr>
              <w:t>4</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18DE9570"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2E179E97" w14:textId="77777777" w:rsidR="00B430CC" w:rsidRPr="00C46B20" w:rsidRDefault="00B430CC" w:rsidP="00791C87">
            <w:pPr>
              <w:jc w:val="center"/>
              <w:rPr>
                <w:sz w:val="22"/>
                <w:szCs w:val="22"/>
                <w:lang w:eastAsia="ro-RO"/>
              </w:rPr>
            </w:pPr>
            <w:r>
              <w:rPr>
                <w:rFonts w:ascii="Arial Narrow" w:hAnsi="Arial Narrow"/>
              </w:rPr>
              <w:t>0,35</w:t>
            </w:r>
          </w:p>
        </w:tc>
        <w:tc>
          <w:tcPr>
            <w:tcW w:w="1153" w:type="dxa"/>
            <w:gridSpan w:val="2"/>
            <w:tcBorders>
              <w:top w:val="nil"/>
              <w:left w:val="nil"/>
              <w:bottom w:val="single" w:sz="4" w:space="0" w:color="auto"/>
              <w:right w:val="single" w:sz="4" w:space="0" w:color="auto"/>
            </w:tcBorders>
            <w:shd w:val="clear" w:color="auto" w:fill="auto"/>
            <w:vAlign w:val="center"/>
            <w:hideMark/>
          </w:tcPr>
          <w:p w14:paraId="5B2BC379" w14:textId="77777777" w:rsidR="00B430CC" w:rsidRPr="00C46B20" w:rsidRDefault="00B430CC" w:rsidP="00791C87">
            <w:pPr>
              <w:jc w:val="center"/>
              <w:rPr>
                <w:sz w:val="22"/>
                <w:szCs w:val="22"/>
                <w:lang w:eastAsia="ro-RO"/>
              </w:rPr>
            </w:pPr>
            <w:r>
              <w:rPr>
                <w:rFonts w:ascii="Arial Narrow" w:hAnsi="Arial Narrow"/>
              </w:rPr>
              <w:t>131,83</w:t>
            </w:r>
          </w:p>
        </w:tc>
      </w:tr>
      <w:tr w:rsidR="00B430CC" w:rsidRPr="00C46B20" w14:paraId="7F0DBFFD"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FB41145" w14:textId="77777777" w:rsidR="00B430CC" w:rsidRPr="00C46B20" w:rsidRDefault="00B430CC" w:rsidP="00791C87">
            <w:pPr>
              <w:jc w:val="center"/>
              <w:rPr>
                <w:sz w:val="22"/>
                <w:szCs w:val="22"/>
                <w:lang w:eastAsia="ro-RO"/>
              </w:rPr>
            </w:pPr>
            <w:r w:rsidRPr="00C46B20">
              <w:rPr>
                <w:sz w:val="22"/>
                <w:szCs w:val="22"/>
                <w:lang w:eastAsia="ro-RO"/>
              </w:rPr>
              <w:t>17</w:t>
            </w:r>
          </w:p>
        </w:tc>
        <w:tc>
          <w:tcPr>
            <w:tcW w:w="4678" w:type="dxa"/>
            <w:tcBorders>
              <w:top w:val="nil"/>
              <w:left w:val="nil"/>
              <w:bottom w:val="single" w:sz="4" w:space="0" w:color="auto"/>
              <w:right w:val="single" w:sz="4" w:space="0" w:color="auto"/>
            </w:tcBorders>
            <w:shd w:val="clear" w:color="auto" w:fill="auto"/>
            <w:vAlign w:val="center"/>
            <w:hideMark/>
          </w:tcPr>
          <w:p w14:paraId="6A077FFF" w14:textId="77777777" w:rsidR="00B430CC" w:rsidRPr="00C46B20" w:rsidRDefault="00B430CC" w:rsidP="00791C87">
            <w:pPr>
              <w:rPr>
                <w:sz w:val="22"/>
                <w:szCs w:val="22"/>
                <w:lang w:eastAsia="ro-RO"/>
              </w:rPr>
            </w:pPr>
            <w:r w:rsidRPr="00C46B20">
              <w:rPr>
                <w:sz w:val="22"/>
                <w:szCs w:val="22"/>
                <w:lang w:eastAsia="ro-RO"/>
              </w:rPr>
              <w:t xml:space="preserve">Crearea fâșiei </w:t>
            </w:r>
            <w:proofErr w:type="spellStart"/>
            <w:r w:rsidRPr="00C46B20">
              <w:rPr>
                <w:sz w:val="22"/>
                <w:szCs w:val="22"/>
                <w:lang w:eastAsia="ro-RO"/>
              </w:rPr>
              <w:t>antiincendiare</w:t>
            </w:r>
            <w:proofErr w:type="spellEnd"/>
          </w:p>
        </w:tc>
        <w:tc>
          <w:tcPr>
            <w:tcW w:w="913" w:type="dxa"/>
            <w:tcBorders>
              <w:top w:val="nil"/>
              <w:left w:val="nil"/>
              <w:bottom w:val="single" w:sz="4" w:space="0" w:color="auto"/>
              <w:right w:val="single" w:sz="4" w:space="0" w:color="auto"/>
            </w:tcBorders>
            <w:shd w:val="clear" w:color="auto" w:fill="auto"/>
            <w:noWrap/>
            <w:vAlign w:val="center"/>
            <w:hideMark/>
          </w:tcPr>
          <w:p w14:paraId="3CC64443"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1D358407" w14:textId="77777777" w:rsidR="00B430CC" w:rsidRPr="00C46B20" w:rsidRDefault="00B430CC" w:rsidP="00791C87">
            <w:pPr>
              <w:jc w:val="center"/>
              <w:rPr>
                <w:sz w:val="22"/>
                <w:szCs w:val="22"/>
                <w:lang w:eastAsia="ro-RO"/>
              </w:rPr>
            </w:pPr>
            <w:r>
              <w:rPr>
                <w:rFonts w:ascii="Arial Narrow" w:hAnsi="Arial Narrow"/>
              </w:rPr>
              <w:t>0,11</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916B12C" w14:textId="77777777" w:rsidR="00B430CC" w:rsidRPr="00C46B20" w:rsidRDefault="00B430CC" w:rsidP="00791C87">
            <w:pPr>
              <w:jc w:val="center"/>
              <w:rPr>
                <w:sz w:val="22"/>
                <w:szCs w:val="22"/>
                <w:lang w:eastAsia="ro-RO"/>
              </w:rPr>
            </w:pPr>
            <w:r>
              <w:rPr>
                <w:rFonts w:ascii="Arial Narrow" w:hAnsi="Arial Narrow"/>
              </w:rPr>
              <w:t>0,65</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6697BA67"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65D6DDF4" w14:textId="77777777" w:rsidR="00B430CC" w:rsidRPr="00C46B20" w:rsidRDefault="00B430CC" w:rsidP="00791C87">
            <w:pPr>
              <w:jc w:val="center"/>
              <w:rPr>
                <w:sz w:val="22"/>
                <w:szCs w:val="22"/>
                <w:lang w:eastAsia="ro-RO"/>
              </w:rPr>
            </w:pPr>
            <w:r>
              <w:rPr>
                <w:rFonts w:ascii="Arial Narrow" w:hAnsi="Arial Narrow"/>
              </w:rPr>
              <w:t>128,19</w:t>
            </w:r>
          </w:p>
        </w:tc>
      </w:tr>
      <w:tr w:rsidR="00B430CC" w:rsidRPr="00C46B20" w14:paraId="0F8A152D"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D8B51C2" w14:textId="77777777" w:rsidR="00B430CC" w:rsidRPr="00C46B20" w:rsidRDefault="00B430CC" w:rsidP="00791C87">
            <w:pPr>
              <w:jc w:val="center"/>
              <w:rPr>
                <w:sz w:val="22"/>
                <w:szCs w:val="22"/>
                <w:lang w:eastAsia="ro-RO"/>
              </w:rPr>
            </w:pPr>
            <w:r w:rsidRPr="00C46B20">
              <w:rPr>
                <w:sz w:val="22"/>
                <w:szCs w:val="22"/>
                <w:lang w:eastAsia="ro-RO"/>
              </w:rPr>
              <w:t>18</w:t>
            </w:r>
          </w:p>
        </w:tc>
        <w:tc>
          <w:tcPr>
            <w:tcW w:w="4678" w:type="dxa"/>
            <w:tcBorders>
              <w:top w:val="nil"/>
              <w:left w:val="nil"/>
              <w:bottom w:val="single" w:sz="4" w:space="0" w:color="auto"/>
              <w:right w:val="single" w:sz="4" w:space="0" w:color="auto"/>
            </w:tcBorders>
            <w:shd w:val="clear" w:color="auto" w:fill="auto"/>
            <w:vAlign w:val="center"/>
            <w:hideMark/>
          </w:tcPr>
          <w:p w14:paraId="74CC5B43" w14:textId="77777777" w:rsidR="00B430CC" w:rsidRPr="00C46B20" w:rsidRDefault="00B430CC" w:rsidP="00791C87">
            <w:pPr>
              <w:rPr>
                <w:sz w:val="22"/>
                <w:szCs w:val="22"/>
                <w:lang w:eastAsia="ro-RO"/>
              </w:rPr>
            </w:pPr>
            <w:r w:rsidRPr="00C46B20">
              <w:rPr>
                <w:sz w:val="22"/>
                <w:szCs w:val="22"/>
                <w:lang w:eastAsia="ro-RO"/>
              </w:rPr>
              <w:t xml:space="preserve">Construcția panoului informativ </w:t>
            </w:r>
          </w:p>
        </w:tc>
        <w:tc>
          <w:tcPr>
            <w:tcW w:w="913" w:type="dxa"/>
            <w:tcBorders>
              <w:top w:val="nil"/>
              <w:left w:val="nil"/>
              <w:bottom w:val="single" w:sz="4" w:space="0" w:color="auto"/>
              <w:right w:val="single" w:sz="4" w:space="0" w:color="auto"/>
            </w:tcBorders>
            <w:shd w:val="clear" w:color="auto" w:fill="auto"/>
            <w:noWrap/>
            <w:vAlign w:val="center"/>
            <w:hideMark/>
          </w:tcPr>
          <w:p w14:paraId="5ED606BC"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903" w:type="dxa"/>
            <w:tcBorders>
              <w:top w:val="nil"/>
              <w:left w:val="nil"/>
              <w:bottom w:val="single" w:sz="4" w:space="0" w:color="auto"/>
              <w:right w:val="single" w:sz="4" w:space="0" w:color="auto"/>
            </w:tcBorders>
            <w:shd w:val="clear" w:color="auto" w:fill="auto"/>
            <w:noWrap/>
            <w:vAlign w:val="center"/>
            <w:hideMark/>
          </w:tcPr>
          <w:p w14:paraId="53CD3BA1" w14:textId="77777777" w:rsidR="00B430CC" w:rsidRPr="00C46B20" w:rsidRDefault="00B430CC" w:rsidP="00791C87">
            <w:pPr>
              <w:jc w:val="center"/>
              <w:rPr>
                <w:sz w:val="22"/>
                <w:szCs w:val="22"/>
                <w:lang w:eastAsia="ro-RO"/>
              </w:rPr>
            </w:pPr>
            <w:r>
              <w:rPr>
                <w:rFonts w:ascii="Arial Narrow" w:hAnsi="Arial Narrow"/>
              </w:rPr>
              <w:t>1</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03756775"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4A0EB06C" w14:textId="77777777" w:rsidR="00B430CC" w:rsidRPr="00C46B20" w:rsidRDefault="00B430CC" w:rsidP="00791C87">
            <w:pPr>
              <w:jc w:val="center"/>
              <w:rPr>
                <w:sz w:val="22"/>
                <w:szCs w:val="22"/>
                <w:lang w:eastAsia="ro-RO"/>
              </w:rPr>
            </w:pPr>
            <w:r>
              <w:rPr>
                <w:rFonts w:ascii="Arial Narrow" w:hAnsi="Arial Narrow"/>
              </w:rPr>
              <w:t>0,50</w:t>
            </w:r>
          </w:p>
        </w:tc>
        <w:tc>
          <w:tcPr>
            <w:tcW w:w="1153" w:type="dxa"/>
            <w:gridSpan w:val="2"/>
            <w:tcBorders>
              <w:top w:val="nil"/>
              <w:left w:val="nil"/>
              <w:bottom w:val="single" w:sz="4" w:space="0" w:color="auto"/>
              <w:right w:val="single" w:sz="4" w:space="0" w:color="auto"/>
            </w:tcBorders>
            <w:shd w:val="clear" w:color="auto" w:fill="auto"/>
            <w:vAlign w:val="center"/>
            <w:hideMark/>
          </w:tcPr>
          <w:p w14:paraId="3092EC90" w14:textId="77777777" w:rsidR="00B430CC" w:rsidRPr="00C46B20" w:rsidRDefault="00B430CC" w:rsidP="00791C87">
            <w:pPr>
              <w:jc w:val="center"/>
              <w:rPr>
                <w:sz w:val="22"/>
                <w:szCs w:val="22"/>
                <w:lang w:eastAsia="ro-RO"/>
              </w:rPr>
            </w:pPr>
            <w:r>
              <w:rPr>
                <w:rFonts w:ascii="Arial Narrow" w:hAnsi="Arial Narrow"/>
              </w:rPr>
              <w:t>244,81</w:t>
            </w:r>
          </w:p>
        </w:tc>
      </w:tr>
      <w:tr w:rsidR="00B430CC" w:rsidRPr="00C46B20" w14:paraId="0273D790"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99"/>
            <w:vAlign w:val="center"/>
            <w:hideMark/>
          </w:tcPr>
          <w:p w14:paraId="3F5B100D"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tcBorders>
              <w:top w:val="nil"/>
              <w:left w:val="nil"/>
              <w:bottom w:val="single" w:sz="4" w:space="0" w:color="auto"/>
              <w:right w:val="single" w:sz="4" w:space="0" w:color="auto"/>
            </w:tcBorders>
            <w:shd w:val="clear" w:color="000000" w:fill="FFFF99"/>
            <w:vAlign w:val="center"/>
            <w:hideMark/>
          </w:tcPr>
          <w:p w14:paraId="23839F1C" w14:textId="77777777" w:rsidR="00B430CC" w:rsidRPr="00C46B20" w:rsidRDefault="00B430CC" w:rsidP="00791C87">
            <w:pPr>
              <w:jc w:val="center"/>
              <w:rPr>
                <w:b/>
                <w:bCs/>
                <w:sz w:val="22"/>
                <w:szCs w:val="22"/>
                <w:lang w:eastAsia="ro-RO"/>
              </w:rPr>
            </w:pPr>
            <w:r w:rsidRPr="00C46B20">
              <w:rPr>
                <w:b/>
                <w:bCs/>
                <w:sz w:val="22"/>
                <w:szCs w:val="22"/>
                <w:lang w:eastAsia="ro-RO"/>
              </w:rPr>
              <w:t>Total lucrări</w:t>
            </w:r>
          </w:p>
        </w:tc>
        <w:tc>
          <w:tcPr>
            <w:tcW w:w="913" w:type="dxa"/>
            <w:tcBorders>
              <w:top w:val="nil"/>
              <w:left w:val="nil"/>
              <w:bottom w:val="single" w:sz="4" w:space="0" w:color="auto"/>
              <w:right w:val="single" w:sz="4" w:space="0" w:color="auto"/>
            </w:tcBorders>
            <w:shd w:val="clear" w:color="000000" w:fill="FFFF99"/>
            <w:noWrap/>
            <w:vAlign w:val="center"/>
            <w:hideMark/>
          </w:tcPr>
          <w:p w14:paraId="0B7BCD97" w14:textId="77777777" w:rsidR="00B430CC" w:rsidRPr="00C46B20" w:rsidRDefault="00B430CC" w:rsidP="00791C87">
            <w:pPr>
              <w:jc w:val="center"/>
              <w:rPr>
                <w:sz w:val="22"/>
                <w:szCs w:val="22"/>
                <w:lang w:eastAsia="ro-RO"/>
              </w:rPr>
            </w:pPr>
            <w:r w:rsidRPr="00C46B20">
              <w:rPr>
                <w:sz w:val="22"/>
                <w:szCs w:val="22"/>
                <w:lang w:eastAsia="ro-RO"/>
              </w:rPr>
              <w:t> </w:t>
            </w:r>
          </w:p>
        </w:tc>
        <w:tc>
          <w:tcPr>
            <w:tcW w:w="903" w:type="dxa"/>
            <w:tcBorders>
              <w:top w:val="nil"/>
              <w:left w:val="nil"/>
              <w:bottom w:val="single" w:sz="4" w:space="0" w:color="auto"/>
              <w:right w:val="single" w:sz="4" w:space="0" w:color="auto"/>
            </w:tcBorders>
            <w:shd w:val="clear" w:color="000000" w:fill="FFFF99"/>
            <w:noWrap/>
            <w:vAlign w:val="center"/>
            <w:hideMark/>
          </w:tcPr>
          <w:p w14:paraId="278ADA38" w14:textId="77777777" w:rsidR="00B430CC" w:rsidRPr="00C46B20" w:rsidRDefault="00B430CC" w:rsidP="00791C87">
            <w:pPr>
              <w:jc w:val="center"/>
              <w:rPr>
                <w:sz w:val="22"/>
                <w:szCs w:val="22"/>
                <w:lang w:eastAsia="ro-RO"/>
              </w:rPr>
            </w:pPr>
            <w:r>
              <w:rPr>
                <w:rFonts w:ascii="Arial Narrow" w:hAnsi="Arial Narrow"/>
              </w:rPr>
              <w:t> </w:t>
            </w:r>
          </w:p>
        </w:tc>
        <w:tc>
          <w:tcPr>
            <w:tcW w:w="893" w:type="dxa"/>
            <w:gridSpan w:val="2"/>
            <w:tcBorders>
              <w:top w:val="nil"/>
              <w:left w:val="nil"/>
              <w:bottom w:val="single" w:sz="4" w:space="0" w:color="auto"/>
              <w:right w:val="single" w:sz="4" w:space="0" w:color="auto"/>
            </w:tcBorders>
            <w:shd w:val="clear" w:color="000000" w:fill="FFFF99"/>
            <w:noWrap/>
            <w:vAlign w:val="center"/>
            <w:hideMark/>
          </w:tcPr>
          <w:p w14:paraId="14E2714F" w14:textId="77777777" w:rsidR="00B430CC" w:rsidRPr="00C46B20" w:rsidRDefault="00B430CC" w:rsidP="00791C87">
            <w:pPr>
              <w:jc w:val="center"/>
              <w:rPr>
                <w:b/>
                <w:bCs/>
                <w:sz w:val="22"/>
                <w:szCs w:val="22"/>
                <w:lang w:eastAsia="ro-RO"/>
              </w:rPr>
            </w:pPr>
            <w:r>
              <w:rPr>
                <w:rFonts w:ascii="Arial Narrow" w:hAnsi="Arial Narrow"/>
                <w:b/>
                <w:bCs/>
              </w:rPr>
              <w:t>167,04</w:t>
            </w:r>
          </w:p>
        </w:tc>
        <w:tc>
          <w:tcPr>
            <w:tcW w:w="871" w:type="dxa"/>
            <w:gridSpan w:val="2"/>
            <w:tcBorders>
              <w:top w:val="nil"/>
              <w:left w:val="nil"/>
              <w:bottom w:val="single" w:sz="4" w:space="0" w:color="auto"/>
              <w:right w:val="single" w:sz="4" w:space="0" w:color="auto"/>
            </w:tcBorders>
            <w:shd w:val="clear" w:color="000000" w:fill="FFFF99"/>
            <w:noWrap/>
            <w:vAlign w:val="center"/>
            <w:hideMark/>
          </w:tcPr>
          <w:p w14:paraId="4E21AACE" w14:textId="77777777" w:rsidR="00B430CC" w:rsidRPr="00C46B20" w:rsidRDefault="00B430CC" w:rsidP="00791C87">
            <w:pPr>
              <w:jc w:val="center"/>
              <w:rPr>
                <w:b/>
                <w:bCs/>
                <w:sz w:val="22"/>
                <w:szCs w:val="22"/>
                <w:lang w:eastAsia="ro-RO"/>
              </w:rPr>
            </w:pPr>
            <w:r>
              <w:rPr>
                <w:rFonts w:ascii="Arial Narrow" w:hAnsi="Arial Narrow"/>
                <w:b/>
                <w:bCs/>
              </w:rPr>
              <w:t>114,58</w:t>
            </w:r>
          </w:p>
        </w:tc>
        <w:tc>
          <w:tcPr>
            <w:tcW w:w="1153" w:type="dxa"/>
            <w:gridSpan w:val="2"/>
            <w:tcBorders>
              <w:top w:val="nil"/>
              <w:left w:val="nil"/>
              <w:bottom w:val="single" w:sz="4" w:space="0" w:color="auto"/>
              <w:right w:val="single" w:sz="4" w:space="0" w:color="auto"/>
            </w:tcBorders>
            <w:shd w:val="clear" w:color="000000" w:fill="FFFF99"/>
            <w:noWrap/>
            <w:vAlign w:val="center"/>
            <w:hideMark/>
          </w:tcPr>
          <w:p w14:paraId="7CA28922" w14:textId="77777777" w:rsidR="00B430CC" w:rsidRPr="00C46B20" w:rsidRDefault="00B430CC" w:rsidP="00791C87">
            <w:pPr>
              <w:jc w:val="center"/>
              <w:rPr>
                <w:sz w:val="22"/>
                <w:szCs w:val="22"/>
                <w:lang w:eastAsia="ro-RO"/>
              </w:rPr>
            </w:pPr>
            <w:r>
              <w:rPr>
                <w:rFonts w:ascii="Arial Narrow" w:hAnsi="Arial Narrow"/>
              </w:rPr>
              <w:t>128611,23</w:t>
            </w:r>
          </w:p>
        </w:tc>
      </w:tr>
      <w:tr w:rsidR="00B430CC" w:rsidRPr="00C46B20" w14:paraId="516DEEE3"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216CAE"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tcBorders>
              <w:top w:val="nil"/>
              <w:left w:val="nil"/>
              <w:bottom w:val="single" w:sz="4" w:space="0" w:color="auto"/>
              <w:right w:val="single" w:sz="4" w:space="0" w:color="auto"/>
            </w:tcBorders>
            <w:shd w:val="clear" w:color="auto" w:fill="auto"/>
            <w:vAlign w:val="center"/>
            <w:hideMark/>
          </w:tcPr>
          <w:p w14:paraId="6A531FFC" w14:textId="77777777" w:rsidR="00B430CC" w:rsidRPr="00C46B20" w:rsidRDefault="00B430CC" w:rsidP="00791C87">
            <w:pPr>
              <w:rPr>
                <w:sz w:val="22"/>
                <w:szCs w:val="22"/>
                <w:lang w:eastAsia="ro-RO"/>
              </w:rPr>
            </w:pPr>
            <w:r w:rsidRPr="00C46B20">
              <w:rPr>
                <w:sz w:val="22"/>
                <w:szCs w:val="22"/>
                <w:lang w:eastAsia="ro-RO"/>
              </w:rPr>
              <w:t> </w:t>
            </w:r>
          </w:p>
        </w:tc>
        <w:tc>
          <w:tcPr>
            <w:tcW w:w="913" w:type="dxa"/>
            <w:tcBorders>
              <w:top w:val="nil"/>
              <w:left w:val="nil"/>
              <w:bottom w:val="single" w:sz="4" w:space="0" w:color="auto"/>
              <w:right w:val="single" w:sz="4" w:space="0" w:color="auto"/>
            </w:tcBorders>
            <w:shd w:val="clear" w:color="auto" w:fill="auto"/>
            <w:noWrap/>
            <w:vAlign w:val="center"/>
            <w:hideMark/>
          </w:tcPr>
          <w:p w14:paraId="11FEF00D" w14:textId="77777777" w:rsidR="00B430CC" w:rsidRPr="00C46B20" w:rsidRDefault="00B430CC" w:rsidP="00791C87">
            <w:pPr>
              <w:jc w:val="center"/>
              <w:rPr>
                <w:sz w:val="22"/>
                <w:szCs w:val="22"/>
                <w:lang w:eastAsia="ro-RO"/>
              </w:rPr>
            </w:pPr>
            <w:r w:rsidRPr="00C46B20">
              <w:rPr>
                <w:sz w:val="22"/>
                <w:szCs w:val="22"/>
                <w:lang w:eastAsia="ro-RO"/>
              </w:rPr>
              <w:t> </w:t>
            </w:r>
          </w:p>
        </w:tc>
        <w:tc>
          <w:tcPr>
            <w:tcW w:w="903" w:type="dxa"/>
            <w:tcBorders>
              <w:top w:val="nil"/>
              <w:left w:val="nil"/>
              <w:bottom w:val="single" w:sz="4" w:space="0" w:color="auto"/>
              <w:right w:val="single" w:sz="4" w:space="0" w:color="auto"/>
            </w:tcBorders>
            <w:shd w:val="clear" w:color="auto" w:fill="auto"/>
            <w:noWrap/>
            <w:vAlign w:val="center"/>
            <w:hideMark/>
          </w:tcPr>
          <w:p w14:paraId="7C4BCC9B" w14:textId="77777777" w:rsidR="00B430CC" w:rsidRPr="00C46B20" w:rsidRDefault="00B430CC" w:rsidP="00791C87">
            <w:pPr>
              <w:jc w:val="center"/>
              <w:rPr>
                <w:sz w:val="22"/>
                <w:szCs w:val="22"/>
                <w:lang w:eastAsia="ro-RO"/>
              </w:rPr>
            </w:pPr>
            <w:r w:rsidRPr="00C46B20">
              <w:rPr>
                <w:sz w:val="22"/>
                <w:szCs w:val="22"/>
                <w:lang w:eastAsia="ro-RO"/>
              </w:rPr>
              <w:t> </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02F544C2"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165B7011"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4CE6E863" w14:textId="77777777" w:rsidR="00B430CC" w:rsidRPr="00C46B20" w:rsidRDefault="00B430CC" w:rsidP="00791C87">
            <w:pPr>
              <w:jc w:val="center"/>
              <w:rPr>
                <w:sz w:val="22"/>
                <w:szCs w:val="22"/>
                <w:lang w:eastAsia="ro-RO"/>
              </w:rPr>
            </w:pPr>
            <w:r w:rsidRPr="00C46B20">
              <w:rPr>
                <w:sz w:val="22"/>
                <w:szCs w:val="22"/>
                <w:lang w:eastAsia="ro-RO"/>
              </w:rPr>
              <w:t> </w:t>
            </w:r>
          </w:p>
        </w:tc>
      </w:tr>
      <w:tr w:rsidR="00B430CC" w:rsidRPr="00C46B20" w14:paraId="4780C750" w14:textId="77777777" w:rsidTr="00791C87">
        <w:trPr>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725AE7"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C5D9F1"/>
            <w:noWrap/>
            <w:vAlign w:val="center"/>
            <w:hideMark/>
          </w:tcPr>
          <w:p w14:paraId="1B15FAA1" w14:textId="77777777" w:rsidR="00B430CC" w:rsidRPr="00C46B20" w:rsidRDefault="00B430CC" w:rsidP="00791C87">
            <w:pPr>
              <w:jc w:val="center"/>
              <w:rPr>
                <w:sz w:val="22"/>
                <w:szCs w:val="22"/>
                <w:lang w:eastAsia="ro-RO"/>
              </w:rPr>
            </w:pPr>
            <w:r w:rsidRPr="00C46B20">
              <w:rPr>
                <w:sz w:val="22"/>
                <w:szCs w:val="22"/>
                <w:lang w:eastAsia="ro-RO"/>
              </w:rPr>
              <w:t>Cherestea pentru panou</w:t>
            </w:r>
          </w:p>
        </w:tc>
        <w:tc>
          <w:tcPr>
            <w:tcW w:w="893" w:type="dxa"/>
            <w:gridSpan w:val="2"/>
            <w:tcBorders>
              <w:top w:val="nil"/>
              <w:left w:val="nil"/>
              <w:bottom w:val="single" w:sz="4" w:space="0" w:color="auto"/>
              <w:right w:val="single" w:sz="4" w:space="0" w:color="auto"/>
            </w:tcBorders>
            <w:shd w:val="clear" w:color="000000" w:fill="C5D9F1"/>
            <w:noWrap/>
            <w:vAlign w:val="center"/>
            <w:hideMark/>
          </w:tcPr>
          <w:p w14:paraId="353CBA7F"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5D9F1"/>
            <w:noWrap/>
            <w:vAlign w:val="center"/>
            <w:hideMark/>
          </w:tcPr>
          <w:p w14:paraId="75CB6E77"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5D9F1"/>
            <w:noWrap/>
            <w:vAlign w:val="center"/>
            <w:hideMark/>
          </w:tcPr>
          <w:p w14:paraId="1859C900" w14:textId="77777777" w:rsidR="00B430CC" w:rsidRPr="00C46B20" w:rsidRDefault="00B430CC" w:rsidP="00791C87">
            <w:pPr>
              <w:jc w:val="center"/>
              <w:rPr>
                <w:sz w:val="22"/>
                <w:szCs w:val="22"/>
                <w:lang w:eastAsia="ro-RO"/>
              </w:rPr>
            </w:pPr>
            <w:r w:rsidRPr="00C46B20">
              <w:rPr>
                <w:sz w:val="22"/>
                <w:szCs w:val="22"/>
                <w:lang w:eastAsia="ro-RO"/>
              </w:rPr>
              <w:t>800</w:t>
            </w:r>
          </w:p>
        </w:tc>
      </w:tr>
      <w:tr w:rsidR="00B430CC" w:rsidRPr="00C46B20" w14:paraId="7EB6CABD" w14:textId="77777777" w:rsidTr="00791C87">
        <w:trPr>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6B1863"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C5D9F1"/>
            <w:vAlign w:val="center"/>
            <w:hideMark/>
          </w:tcPr>
          <w:p w14:paraId="51935D03" w14:textId="77777777" w:rsidR="00B430CC" w:rsidRPr="00C46B20" w:rsidRDefault="00B430CC" w:rsidP="00791C87">
            <w:pPr>
              <w:jc w:val="center"/>
              <w:rPr>
                <w:sz w:val="22"/>
                <w:szCs w:val="22"/>
                <w:lang w:eastAsia="ro-RO"/>
              </w:rPr>
            </w:pPr>
            <w:r w:rsidRPr="00C46B20">
              <w:rPr>
                <w:sz w:val="22"/>
                <w:szCs w:val="22"/>
                <w:lang w:eastAsia="ro-RO"/>
              </w:rPr>
              <w:t>Stâlpi</w:t>
            </w:r>
          </w:p>
        </w:tc>
        <w:tc>
          <w:tcPr>
            <w:tcW w:w="893" w:type="dxa"/>
            <w:gridSpan w:val="2"/>
            <w:tcBorders>
              <w:top w:val="nil"/>
              <w:left w:val="nil"/>
              <w:bottom w:val="single" w:sz="4" w:space="0" w:color="auto"/>
              <w:right w:val="single" w:sz="4" w:space="0" w:color="auto"/>
            </w:tcBorders>
            <w:shd w:val="clear" w:color="000000" w:fill="C5D9F1"/>
            <w:noWrap/>
            <w:vAlign w:val="center"/>
            <w:hideMark/>
          </w:tcPr>
          <w:p w14:paraId="1D642E22"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5D9F1"/>
            <w:noWrap/>
            <w:vAlign w:val="center"/>
            <w:hideMark/>
          </w:tcPr>
          <w:p w14:paraId="274A935D"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5D9F1"/>
            <w:noWrap/>
            <w:vAlign w:val="center"/>
            <w:hideMark/>
          </w:tcPr>
          <w:p w14:paraId="7304156C" w14:textId="77777777" w:rsidR="00B430CC" w:rsidRPr="00C46B20" w:rsidRDefault="00B430CC" w:rsidP="00791C87">
            <w:pPr>
              <w:jc w:val="center"/>
              <w:rPr>
                <w:sz w:val="22"/>
                <w:szCs w:val="22"/>
                <w:lang w:eastAsia="ro-RO"/>
              </w:rPr>
            </w:pPr>
            <w:r w:rsidRPr="00C46B20">
              <w:rPr>
                <w:sz w:val="22"/>
                <w:szCs w:val="22"/>
                <w:lang w:eastAsia="ro-RO"/>
              </w:rPr>
              <w:t>660</w:t>
            </w:r>
          </w:p>
        </w:tc>
      </w:tr>
      <w:tr w:rsidR="00B430CC" w:rsidRPr="00C46B20" w14:paraId="641671B8" w14:textId="77777777" w:rsidTr="00791C87">
        <w:trPr>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8CB443"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C5D9F1"/>
            <w:noWrap/>
            <w:vAlign w:val="center"/>
            <w:hideMark/>
          </w:tcPr>
          <w:p w14:paraId="41EC5511" w14:textId="77777777" w:rsidR="00B430CC" w:rsidRPr="00C46B20" w:rsidRDefault="00B430CC" w:rsidP="00791C87">
            <w:pPr>
              <w:jc w:val="center"/>
              <w:rPr>
                <w:sz w:val="22"/>
                <w:szCs w:val="22"/>
                <w:lang w:eastAsia="ro-RO"/>
              </w:rPr>
            </w:pPr>
            <w:r w:rsidRPr="00C46B20">
              <w:rPr>
                <w:sz w:val="22"/>
                <w:szCs w:val="22"/>
                <w:lang w:eastAsia="ro-RO"/>
              </w:rPr>
              <w:t>Imprimarea banner (m2)</w:t>
            </w:r>
          </w:p>
        </w:tc>
        <w:tc>
          <w:tcPr>
            <w:tcW w:w="893" w:type="dxa"/>
            <w:gridSpan w:val="2"/>
            <w:tcBorders>
              <w:top w:val="nil"/>
              <w:left w:val="nil"/>
              <w:bottom w:val="single" w:sz="4" w:space="0" w:color="auto"/>
              <w:right w:val="single" w:sz="4" w:space="0" w:color="auto"/>
            </w:tcBorders>
            <w:shd w:val="clear" w:color="000000" w:fill="C5D9F1"/>
            <w:noWrap/>
            <w:vAlign w:val="center"/>
            <w:hideMark/>
          </w:tcPr>
          <w:p w14:paraId="22884824"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5D9F1"/>
            <w:noWrap/>
            <w:vAlign w:val="center"/>
            <w:hideMark/>
          </w:tcPr>
          <w:p w14:paraId="6144542F"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5D9F1"/>
            <w:noWrap/>
            <w:vAlign w:val="center"/>
            <w:hideMark/>
          </w:tcPr>
          <w:p w14:paraId="155E7761" w14:textId="77777777" w:rsidR="00B430CC" w:rsidRPr="00C46B20" w:rsidRDefault="00B430CC" w:rsidP="00791C87">
            <w:pPr>
              <w:jc w:val="center"/>
              <w:rPr>
                <w:sz w:val="22"/>
                <w:szCs w:val="22"/>
                <w:lang w:eastAsia="ro-RO"/>
              </w:rPr>
            </w:pPr>
            <w:r w:rsidRPr="00C46B20">
              <w:rPr>
                <w:sz w:val="22"/>
                <w:szCs w:val="22"/>
                <w:lang w:eastAsia="ro-RO"/>
              </w:rPr>
              <w:t>270</w:t>
            </w:r>
          </w:p>
        </w:tc>
      </w:tr>
      <w:tr w:rsidR="00B430CC" w:rsidRPr="00C46B20" w14:paraId="42E05CC3" w14:textId="77777777" w:rsidTr="00791C87">
        <w:trPr>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15837F"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C5D9F1"/>
            <w:vAlign w:val="center"/>
            <w:hideMark/>
          </w:tcPr>
          <w:p w14:paraId="70628F4D" w14:textId="77777777" w:rsidR="00B430CC" w:rsidRPr="00C46B20" w:rsidRDefault="00B430CC" w:rsidP="00791C87">
            <w:pPr>
              <w:jc w:val="center"/>
              <w:rPr>
                <w:sz w:val="22"/>
                <w:szCs w:val="22"/>
                <w:lang w:eastAsia="ro-RO"/>
              </w:rPr>
            </w:pPr>
            <w:r w:rsidRPr="00C46B20">
              <w:rPr>
                <w:sz w:val="22"/>
                <w:szCs w:val="22"/>
                <w:lang w:eastAsia="ro-RO"/>
              </w:rPr>
              <w:t>Borne 10x10x200 cm</w:t>
            </w:r>
          </w:p>
        </w:tc>
        <w:tc>
          <w:tcPr>
            <w:tcW w:w="893" w:type="dxa"/>
            <w:gridSpan w:val="2"/>
            <w:tcBorders>
              <w:top w:val="nil"/>
              <w:left w:val="nil"/>
              <w:bottom w:val="single" w:sz="4" w:space="0" w:color="auto"/>
              <w:right w:val="single" w:sz="4" w:space="0" w:color="auto"/>
            </w:tcBorders>
            <w:shd w:val="clear" w:color="000000" w:fill="C5D9F1"/>
            <w:noWrap/>
            <w:vAlign w:val="center"/>
            <w:hideMark/>
          </w:tcPr>
          <w:p w14:paraId="102079F5"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5D9F1"/>
            <w:noWrap/>
            <w:vAlign w:val="center"/>
            <w:hideMark/>
          </w:tcPr>
          <w:p w14:paraId="48F35E95"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5D9F1"/>
            <w:noWrap/>
            <w:vAlign w:val="center"/>
            <w:hideMark/>
          </w:tcPr>
          <w:p w14:paraId="3B8044E8" w14:textId="77777777" w:rsidR="00B430CC" w:rsidRPr="00C46B20" w:rsidRDefault="00B430CC" w:rsidP="00791C87">
            <w:pPr>
              <w:jc w:val="center"/>
              <w:rPr>
                <w:sz w:val="22"/>
                <w:szCs w:val="22"/>
                <w:lang w:eastAsia="ro-RO"/>
              </w:rPr>
            </w:pPr>
            <w:r w:rsidRPr="00C46B20">
              <w:rPr>
                <w:sz w:val="22"/>
                <w:szCs w:val="22"/>
                <w:lang w:eastAsia="ro-RO"/>
              </w:rPr>
              <w:t>420</w:t>
            </w:r>
          </w:p>
        </w:tc>
      </w:tr>
      <w:tr w:rsidR="00B430CC" w:rsidRPr="00C46B20" w14:paraId="3F79066F"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536E92"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vMerge w:val="restart"/>
            <w:tcBorders>
              <w:top w:val="nil"/>
              <w:left w:val="single" w:sz="4" w:space="0" w:color="auto"/>
              <w:bottom w:val="nil"/>
              <w:right w:val="single" w:sz="4" w:space="0" w:color="auto"/>
            </w:tcBorders>
            <w:shd w:val="clear" w:color="auto" w:fill="auto"/>
            <w:noWrap/>
            <w:vAlign w:val="center"/>
            <w:hideMark/>
          </w:tcPr>
          <w:p w14:paraId="7FC5A6AF" w14:textId="77777777" w:rsidR="00B430CC" w:rsidRPr="00C46B20" w:rsidRDefault="00B430CC" w:rsidP="00791C87">
            <w:pPr>
              <w:jc w:val="center"/>
              <w:rPr>
                <w:sz w:val="22"/>
                <w:szCs w:val="22"/>
                <w:lang w:eastAsia="ro-RO"/>
              </w:rPr>
            </w:pPr>
            <w:r w:rsidRPr="00C46B20">
              <w:rPr>
                <w:sz w:val="22"/>
                <w:szCs w:val="22"/>
                <w:lang w:eastAsia="ro-RO"/>
              </w:rPr>
              <w:t>Material săditor (puieți de doi ani)</w:t>
            </w:r>
          </w:p>
        </w:tc>
        <w:tc>
          <w:tcPr>
            <w:tcW w:w="1816" w:type="dxa"/>
            <w:gridSpan w:val="2"/>
            <w:tcBorders>
              <w:top w:val="single" w:sz="4" w:space="0" w:color="auto"/>
              <w:left w:val="nil"/>
              <w:bottom w:val="single" w:sz="4" w:space="0" w:color="auto"/>
              <w:right w:val="nil"/>
            </w:tcBorders>
            <w:shd w:val="clear" w:color="000000" w:fill="CCFF99"/>
            <w:noWrap/>
            <w:vAlign w:val="center"/>
            <w:hideMark/>
          </w:tcPr>
          <w:p w14:paraId="5C988AFF" w14:textId="77777777" w:rsidR="00B430CC" w:rsidRPr="00C46B20" w:rsidRDefault="00B430CC" w:rsidP="00791C87">
            <w:pPr>
              <w:jc w:val="center"/>
              <w:rPr>
                <w:sz w:val="22"/>
                <w:szCs w:val="22"/>
                <w:lang w:eastAsia="ro-RO"/>
              </w:rPr>
            </w:pPr>
            <w:r w:rsidRPr="00C46B20">
              <w:rPr>
                <w:sz w:val="22"/>
                <w:szCs w:val="22"/>
                <w:lang w:eastAsia="ro-RO"/>
              </w:rPr>
              <w:t>Stejar roșu</w:t>
            </w:r>
          </w:p>
        </w:tc>
        <w:tc>
          <w:tcPr>
            <w:tcW w:w="893" w:type="dxa"/>
            <w:gridSpan w:val="2"/>
            <w:tcBorders>
              <w:top w:val="nil"/>
              <w:left w:val="nil"/>
              <w:bottom w:val="single" w:sz="4" w:space="0" w:color="auto"/>
              <w:right w:val="single" w:sz="4" w:space="0" w:color="auto"/>
            </w:tcBorders>
            <w:shd w:val="clear" w:color="000000" w:fill="CCFF99"/>
            <w:noWrap/>
            <w:vAlign w:val="center"/>
            <w:hideMark/>
          </w:tcPr>
          <w:p w14:paraId="6319498D"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CFF99"/>
            <w:noWrap/>
            <w:vAlign w:val="center"/>
            <w:hideMark/>
          </w:tcPr>
          <w:p w14:paraId="5C279C29"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CFF99"/>
            <w:noWrap/>
            <w:vAlign w:val="center"/>
            <w:hideMark/>
          </w:tcPr>
          <w:p w14:paraId="769EA6FC" w14:textId="77777777" w:rsidR="00B430CC" w:rsidRPr="00C46B20" w:rsidRDefault="00B430CC" w:rsidP="00791C87">
            <w:pPr>
              <w:jc w:val="center"/>
              <w:rPr>
                <w:sz w:val="22"/>
                <w:szCs w:val="22"/>
                <w:lang w:eastAsia="ro-RO"/>
              </w:rPr>
            </w:pPr>
            <w:r>
              <w:rPr>
                <w:rFonts w:ascii="Arial Narrow" w:hAnsi="Arial Narrow"/>
              </w:rPr>
              <w:t>79998,0</w:t>
            </w:r>
          </w:p>
        </w:tc>
      </w:tr>
      <w:tr w:rsidR="00B430CC" w:rsidRPr="00C46B20" w14:paraId="5E4C38E2"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0F8B7F4"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vMerge/>
            <w:tcBorders>
              <w:top w:val="nil"/>
              <w:left w:val="single" w:sz="4" w:space="0" w:color="auto"/>
              <w:bottom w:val="nil"/>
              <w:right w:val="single" w:sz="4" w:space="0" w:color="auto"/>
            </w:tcBorders>
            <w:vAlign w:val="center"/>
            <w:hideMark/>
          </w:tcPr>
          <w:p w14:paraId="00B5C723" w14:textId="77777777" w:rsidR="00B430CC" w:rsidRPr="00C46B20" w:rsidRDefault="00B430CC" w:rsidP="00791C87">
            <w:pPr>
              <w:rPr>
                <w:sz w:val="22"/>
                <w:szCs w:val="22"/>
                <w:lang w:eastAsia="ro-RO"/>
              </w:rPr>
            </w:pPr>
          </w:p>
        </w:tc>
        <w:tc>
          <w:tcPr>
            <w:tcW w:w="2709" w:type="dxa"/>
            <w:gridSpan w:val="4"/>
            <w:tcBorders>
              <w:top w:val="nil"/>
              <w:left w:val="nil"/>
              <w:bottom w:val="single" w:sz="4" w:space="0" w:color="auto"/>
              <w:right w:val="single" w:sz="4" w:space="0" w:color="auto"/>
            </w:tcBorders>
            <w:shd w:val="clear" w:color="000000" w:fill="CCFF99"/>
            <w:noWrap/>
            <w:vAlign w:val="center"/>
            <w:hideMark/>
          </w:tcPr>
          <w:p w14:paraId="58A545BB" w14:textId="77777777" w:rsidR="00B430CC" w:rsidRPr="00C46B20" w:rsidRDefault="00B430CC" w:rsidP="00791C87">
            <w:pPr>
              <w:jc w:val="center"/>
              <w:rPr>
                <w:sz w:val="22"/>
                <w:szCs w:val="22"/>
                <w:lang w:eastAsia="ro-RO"/>
              </w:rPr>
            </w:pPr>
            <w:r w:rsidRPr="00C46B20">
              <w:rPr>
                <w:sz w:val="22"/>
                <w:szCs w:val="22"/>
                <w:lang w:eastAsia="ro-RO"/>
              </w:rPr>
              <w:t> </w:t>
            </w:r>
            <w:r>
              <w:rPr>
                <w:sz w:val="22"/>
                <w:szCs w:val="22"/>
                <w:lang w:eastAsia="ro-RO"/>
              </w:rPr>
              <w:t>Paltin de câmp</w:t>
            </w: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CFF99"/>
            <w:noWrap/>
            <w:vAlign w:val="center"/>
            <w:hideMark/>
          </w:tcPr>
          <w:p w14:paraId="577103BB"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CFF99"/>
            <w:noWrap/>
            <w:vAlign w:val="center"/>
            <w:hideMark/>
          </w:tcPr>
          <w:p w14:paraId="25A8F859" w14:textId="77777777" w:rsidR="00B430CC" w:rsidRPr="00C46B20" w:rsidRDefault="00B430CC" w:rsidP="00791C87">
            <w:pPr>
              <w:jc w:val="center"/>
              <w:rPr>
                <w:sz w:val="22"/>
                <w:szCs w:val="22"/>
                <w:lang w:eastAsia="ro-RO"/>
              </w:rPr>
            </w:pPr>
            <w:r w:rsidRPr="00C46B20">
              <w:rPr>
                <w:sz w:val="22"/>
                <w:szCs w:val="22"/>
                <w:lang w:eastAsia="ro-RO"/>
              </w:rPr>
              <w:t>20460,0</w:t>
            </w:r>
          </w:p>
        </w:tc>
      </w:tr>
      <w:tr w:rsidR="00B430CC" w:rsidRPr="00C46B20" w14:paraId="71F9E0B3"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2F2C0A"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vMerge/>
            <w:tcBorders>
              <w:top w:val="nil"/>
              <w:left w:val="single" w:sz="4" w:space="0" w:color="auto"/>
              <w:bottom w:val="nil"/>
              <w:right w:val="single" w:sz="4" w:space="0" w:color="auto"/>
            </w:tcBorders>
            <w:vAlign w:val="center"/>
            <w:hideMark/>
          </w:tcPr>
          <w:p w14:paraId="05B951BB" w14:textId="77777777" w:rsidR="00B430CC" w:rsidRPr="00C46B20" w:rsidRDefault="00B430CC" w:rsidP="00791C87">
            <w:pPr>
              <w:rPr>
                <w:sz w:val="22"/>
                <w:szCs w:val="22"/>
                <w:lang w:eastAsia="ro-RO"/>
              </w:rPr>
            </w:pPr>
          </w:p>
        </w:tc>
        <w:tc>
          <w:tcPr>
            <w:tcW w:w="1816" w:type="dxa"/>
            <w:gridSpan w:val="2"/>
            <w:tcBorders>
              <w:top w:val="single" w:sz="4" w:space="0" w:color="auto"/>
              <w:left w:val="nil"/>
              <w:bottom w:val="single" w:sz="4" w:space="0" w:color="auto"/>
              <w:right w:val="nil"/>
            </w:tcBorders>
            <w:shd w:val="clear" w:color="000000" w:fill="CCFF99"/>
            <w:noWrap/>
            <w:vAlign w:val="center"/>
            <w:hideMark/>
          </w:tcPr>
          <w:p w14:paraId="31811B19" w14:textId="77777777" w:rsidR="00B430CC" w:rsidRPr="00C46B20" w:rsidRDefault="00B430CC" w:rsidP="00791C87">
            <w:pPr>
              <w:jc w:val="center"/>
              <w:rPr>
                <w:sz w:val="22"/>
                <w:szCs w:val="22"/>
                <w:lang w:eastAsia="ro-RO"/>
              </w:rPr>
            </w:pPr>
            <w:r w:rsidRPr="00C46B20">
              <w:rPr>
                <w:sz w:val="22"/>
                <w:szCs w:val="22"/>
                <w:lang w:eastAsia="ro-RO"/>
              </w:rPr>
              <w:t>Diverse tari</w:t>
            </w:r>
          </w:p>
        </w:tc>
        <w:tc>
          <w:tcPr>
            <w:tcW w:w="893" w:type="dxa"/>
            <w:gridSpan w:val="2"/>
            <w:tcBorders>
              <w:top w:val="nil"/>
              <w:left w:val="nil"/>
              <w:bottom w:val="single" w:sz="4" w:space="0" w:color="auto"/>
              <w:right w:val="single" w:sz="4" w:space="0" w:color="auto"/>
            </w:tcBorders>
            <w:shd w:val="clear" w:color="000000" w:fill="CCFF99"/>
            <w:noWrap/>
            <w:vAlign w:val="center"/>
            <w:hideMark/>
          </w:tcPr>
          <w:p w14:paraId="40F94F58"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CFF99"/>
            <w:noWrap/>
            <w:vAlign w:val="center"/>
            <w:hideMark/>
          </w:tcPr>
          <w:p w14:paraId="3765C4D3"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CFF99"/>
            <w:noWrap/>
            <w:vAlign w:val="center"/>
            <w:hideMark/>
          </w:tcPr>
          <w:p w14:paraId="563CB508" w14:textId="77777777" w:rsidR="00B430CC" w:rsidRPr="00C46B20" w:rsidRDefault="00B430CC" w:rsidP="00791C87">
            <w:pPr>
              <w:jc w:val="center"/>
              <w:rPr>
                <w:sz w:val="22"/>
                <w:szCs w:val="22"/>
                <w:lang w:eastAsia="ro-RO"/>
              </w:rPr>
            </w:pPr>
            <w:r>
              <w:rPr>
                <w:rFonts w:ascii="Arial Narrow" w:hAnsi="Arial Narrow"/>
              </w:rPr>
              <w:t>18240,0</w:t>
            </w:r>
          </w:p>
        </w:tc>
      </w:tr>
      <w:tr w:rsidR="00B430CC" w:rsidRPr="00224E77" w14:paraId="264ADB4A"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00"/>
            <w:noWrap/>
            <w:vAlign w:val="center"/>
            <w:hideMark/>
          </w:tcPr>
          <w:p w14:paraId="1A2E2957"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tcBorders>
              <w:top w:val="single" w:sz="4" w:space="0" w:color="auto"/>
              <w:left w:val="nil"/>
              <w:bottom w:val="single" w:sz="4" w:space="0" w:color="auto"/>
              <w:right w:val="single" w:sz="4" w:space="0" w:color="auto"/>
            </w:tcBorders>
            <w:shd w:val="clear" w:color="000000" w:fill="FFFF00"/>
            <w:vAlign w:val="center"/>
            <w:hideMark/>
          </w:tcPr>
          <w:p w14:paraId="77F4C140" w14:textId="77777777" w:rsidR="00B430CC" w:rsidRPr="00C46B20" w:rsidRDefault="00B430CC" w:rsidP="00791C87">
            <w:pPr>
              <w:jc w:val="center"/>
              <w:rPr>
                <w:b/>
                <w:bCs/>
                <w:sz w:val="22"/>
                <w:szCs w:val="22"/>
                <w:lang w:eastAsia="ro-RO"/>
              </w:rPr>
            </w:pPr>
            <w:r w:rsidRPr="00C46B20">
              <w:rPr>
                <w:b/>
                <w:bCs/>
                <w:sz w:val="22"/>
                <w:szCs w:val="22"/>
                <w:lang w:eastAsia="ro-RO"/>
              </w:rPr>
              <w:t>TOTAL</w:t>
            </w:r>
          </w:p>
        </w:tc>
        <w:tc>
          <w:tcPr>
            <w:tcW w:w="913" w:type="dxa"/>
            <w:tcBorders>
              <w:top w:val="nil"/>
              <w:left w:val="nil"/>
              <w:bottom w:val="single" w:sz="4" w:space="0" w:color="auto"/>
              <w:right w:val="single" w:sz="4" w:space="0" w:color="auto"/>
            </w:tcBorders>
            <w:shd w:val="clear" w:color="000000" w:fill="FFFF00"/>
            <w:noWrap/>
            <w:vAlign w:val="center"/>
            <w:hideMark/>
          </w:tcPr>
          <w:p w14:paraId="03A69B81"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903" w:type="dxa"/>
            <w:tcBorders>
              <w:top w:val="nil"/>
              <w:left w:val="nil"/>
              <w:bottom w:val="single" w:sz="4" w:space="0" w:color="auto"/>
              <w:right w:val="single" w:sz="4" w:space="0" w:color="auto"/>
            </w:tcBorders>
            <w:shd w:val="clear" w:color="000000" w:fill="FFFF00"/>
            <w:noWrap/>
            <w:vAlign w:val="center"/>
            <w:hideMark/>
          </w:tcPr>
          <w:p w14:paraId="29A86308"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93" w:type="dxa"/>
            <w:gridSpan w:val="2"/>
            <w:tcBorders>
              <w:top w:val="nil"/>
              <w:left w:val="nil"/>
              <w:bottom w:val="single" w:sz="4" w:space="0" w:color="auto"/>
              <w:right w:val="single" w:sz="4" w:space="0" w:color="auto"/>
            </w:tcBorders>
            <w:shd w:val="clear" w:color="000000" w:fill="FFFF00"/>
            <w:noWrap/>
            <w:vAlign w:val="center"/>
            <w:hideMark/>
          </w:tcPr>
          <w:p w14:paraId="3BEBE21A"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71" w:type="dxa"/>
            <w:gridSpan w:val="2"/>
            <w:tcBorders>
              <w:top w:val="nil"/>
              <w:left w:val="nil"/>
              <w:bottom w:val="single" w:sz="4" w:space="0" w:color="auto"/>
              <w:right w:val="single" w:sz="4" w:space="0" w:color="auto"/>
            </w:tcBorders>
            <w:shd w:val="clear" w:color="000000" w:fill="FFFF00"/>
            <w:noWrap/>
            <w:vAlign w:val="center"/>
            <w:hideMark/>
          </w:tcPr>
          <w:p w14:paraId="634DE220"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FFFF00"/>
            <w:noWrap/>
            <w:vAlign w:val="center"/>
            <w:hideMark/>
          </w:tcPr>
          <w:p w14:paraId="3DE8C7EE"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253795,43</w:t>
            </w:r>
          </w:p>
        </w:tc>
      </w:tr>
      <w:tr w:rsidR="00B430CC" w:rsidRPr="00C46B20" w14:paraId="2D88EF7B" w14:textId="77777777" w:rsidTr="00791C87">
        <w:trPr>
          <w:trHeight w:val="312"/>
        </w:trPr>
        <w:tc>
          <w:tcPr>
            <w:tcW w:w="709" w:type="dxa"/>
            <w:tcBorders>
              <w:top w:val="nil"/>
              <w:left w:val="single" w:sz="4" w:space="0" w:color="auto"/>
              <w:bottom w:val="single" w:sz="4" w:space="0" w:color="auto"/>
              <w:right w:val="single" w:sz="4" w:space="0" w:color="auto"/>
            </w:tcBorders>
            <w:shd w:val="clear" w:color="000000" w:fill="DCE6F1"/>
            <w:noWrap/>
            <w:vAlign w:val="center"/>
            <w:hideMark/>
          </w:tcPr>
          <w:p w14:paraId="20CB79F4"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DCE6F1"/>
            <w:vAlign w:val="center"/>
            <w:hideMark/>
          </w:tcPr>
          <w:p w14:paraId="391257D6" w14:textId="77777777" w:rsidR="00B430CC" w:rsidRPr="00C46B20" w:rsidRDefault="00B430CC" w:rsidP="00791C87">
            <w:pPr>
              <w:jc w:val="center"/>
              <w:rPr>
                <w:b/>
                <w:bCs/>
                <w:sz w:val="22"/>
                <w:szCs w:val="22"/>
                <w:lang w:eastAsia="ro-RO"/>
              </w:rPr>
            </w:pPr>
            <w:r w:rsidRPr="00C46B20">
              <w:rPr>
                <w:b/>
                <w:bCs/>
                <w:sz w:val="22"/>
                <w:szCs w:val="22"/>
                <w:lang w:eastAsia="ro-RO"/>
              </w:rPr>
              <w:t>Total cheltuieli indirecte în mărime de 7%, lei</w:t>
            </w:r>
          </w:p>
        </w:tc>
        <w:tc>
          <w:tcPr>
            <w:tcW w:w="893" w:type="dxa"/>
            <w:gridSpan w:val="2"/>
            <w:tcBorders>
              <w:top w:val="nil"/>
              <w:left w:val="nil"/>
              <w:bottom w:val="single" w:sz="4" w:space="0" w:color="auto"/>
              <w:right w:val="nil"/>
            </w:tcBorders>
            <w:shd w:val="clear" w:color="000000" w:fill="DCE6F1"/>
            <w:noWrap/>
            <w:vAlign w:val="center"/>
            <w:hideMark/>
          </w:tcPr>
          <w:p w14:paraId="0FC0908D"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71" w:type="dxa"/>
            <w:gridSpan w:val="2"/>
            <w:tcBorders>
              <w:top w:val="nil"/>
              <w:left w:val="nil"/>
              <w:bottom w:val="single" w:sz="4" w:space="0" w:color="auto"/>
              <w:right w:val="nil"/>
            </w:tcBorders>
            <w:shd w:val="clear" w:color="000000" w:fill="DCE6F1"/>
            <w:noWrap/>
            <w:vAlign w:val="center"/>
            <w:hideMark/>
          </w:tcPr>
          <w:p w14:paraId="69762299"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DCE6F1"/>
            <w:noWrap/>
            <w:vAlign w:val="center"/>
            <w:hideMark/>
          </w:tcPr>
          <w:p w14:paraId="741A3C51"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17765,68</w:t>
            </w:r>
          </w:p>
        </w:tc>
      </w:tr>
      <w:tr w:rsidR="00B430CC" w:rsidRPr="00C46B20" w14:paraId="7DC70190" w14:textId="77777777" w:rsidTr="00791C87">
        <w:trPr>
          <w:trHeight w:val="312"/>
        </w:trPr>
        <w:tc>
          <w:tcPr>
            <w:tcW w:w="709" w:type="dxa"/>
            <w:tcBorders>
              <w:top w:val="nil"/>
              <w:left w:val="single" w:sz="4" w:space="0" w:color="auto"/>
              <w:bottom w:val="single" w:sz="4" w:space="0" w:color="auto"/>
              <w:right w:val="single" w:sz="4" w:space="0" w:color="auto"/>
            </w:tcBorders>
            <w:shd w:val="clear" w:color="000000" w:fill="FFCCFF"/>
            <w:noWrap/>
            <w:vAlign w:val="center"/>
            <w:hideMark/>
          </w:tcPr>
          <w:p w14:paraId="7958057E"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FFCCFF"/>
            <w:vAlign w:val="center"/>
            <w:hideMark/>
          </w:tcPr>
          <w:p w14:paraId="40D79B60" w14:textId="77777777" w:rsidR="00B430CC" w:rsidRPr="00C46B20" w:rsidRDefault="00B430CC" w:rsidP="00791C87">
            <w:pPr>
              <w:jc w:val="center"/>
              <w:rPr>
                <w:b/>
                <w:bCs/>
                <w:sz w:val="22"/>
                <w:szCs w:val="22"/>
                <w:lang w:eastAsia="ro-RO"/>
              </w:rPr>
            </w:pPr>
            <w:r w:rsidRPr="00C46B20">
              <w:rPr>
                <w:b/>
                <w:bCs/>
                <w:sz w:val="22"/>
                <w:szCs w:val="22"/>
                <w:lang w:eastAsia="ro-RO"/>
              </w:rPr>
              <w:t>Total cheltuieli administrative în mărime de 5%,, lei</w:t>
            </w:r>
          </w:p>
        </w:tc>
        <w:tc>
          <w:tcPr>
            <w:tcW w:w="893" w:type="dxa"/>
            <w:gridSpan w:val="2"/>
            <w:tcBorders>
              <w:top w:val="nil"/>
              <w:left w:val="nil"/>
              <w:bottom w:val="single" w:sz="4" w:space="0" w:color="auto"/>
              <w:right w:val="nil"/>
            </w:tcBorders>
            <w:shd w:val="clear" w:color="000000" w:fill="FFCCFF"/>
            <w:noWrap/>
            <w:vAlign w:val="center"/>
            <w:hideMark/>
          </w:tcPr>
          <w:p w14:paraId="2A707B3B"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71" w:type="dxa"/>
            <w:gridSpan w:val="2"/>
            <w:tcBorders>
              <w:top w:val="nil"/>
              <w:left w:val="nil"/>
              <w:bottom w:val="single" w:sz="4" w:space="0" w:color="auto"/>
              <w:right w:val="nil"/>
            </w:tcBorders>
            <w:shd w:val="clear" w:color="000000" w:fill="FFCCFF"/>
            <w:noWrap/>
            <w:vAlign w:val="center"/>
            <w:hideMark/>
          </w:tcPr>
          <w:p w14:paraId="3834599B"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FFCCFF"/>
            <w:noWrap/>
            <w:vAlign w:val="center"/>
            <w:hideMark/>
          </w:tcPr>
          <w:p w14:paraId="4B5E5A9C"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12689,77</w:t>
            </w:r>
          </w:p>
        </w:tc>
      </w:tr>
      <w:tr w:rsidR="00B430CC" w:rsidRPr="00C46B20" w14:paraId="78E153CF" w14:textId="77777777" w:rsidTr="00791C87">
        <w:trPr>
          <w:trHeight w:val="312"/>
        </w:trPr>
        <w:tc>
          <w:tcPr>
            <w:tcW w:w="709" w:type="dxa"/>
            <w:tcBorders>
              <w:top w:val="nil"/>
              <w:left w:val="single" w:sz="4" w:space="0" w:color="auto"/>
              <w:bottom w:val="single" w:sz="4" w:space="0" w:color="auto"/>
              <w:right w:val="single" w:sz="4" w:space="0" w:color="auto"/>
            </w:tcBorders>
            <w:shd w:val="clear" w:color="000000" w:fill="92D050"/>
            <w:noWrap/>
            <w:vAlign w:val="center"/>
            <w:hideMark/>
          </w:tcPr>
          <w:p w14:paraId="5693EAEC"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92D050"/>
            <w:noWrap/>
            <w:vAlign w:val="center"/>
            <w:hideMark/>
          </w:tcPr>
          <w:p w14:paraId="03A83216" w14:textId="77777777" w:rsidR="00B430CC" w:rsidRPr="00C46B20" w:rsidRDefault="00B430CC" w:rsidP="00791C87">
            <w:pPr>
              <w:jc w:val="center"/>
              <w:rPr>
                <w:b/>
                <w:bCs/>
                <w:sz w:val="22"/>
                <w:szCs w:val="22"/>
                <w:lang w:eastAsia="ro-RO"/>
              </w:rPr>
            </w:pPr>
            <w:r w:rsidRPr="00C46B20">
              <w:rPr>
                <w:b/>
                <w:bCs/>
                <w:sz w:val="22"/>
                <w:szCs w:val="22"/>
                <w:lang w:eastAsia="ro-RO"/>
              </w:rPr>
              <w:t>Total general lucrările de pregătire a solului și plantare</w:t>
            </w:r>
          </w:p>
        </w:tc>
        <w:tc>
          <w:tcPr>
            <w:tcW w:w="893" w:type="dxa"/>
            <w:gridSpan w:val="2"/>
            <w:tcBorders>
              <w:top w:val="nil"/>
              <w:left w:val="nil"/>
              <w:bottom w:val="single" w:sz="4" w:space="0" w:color="auto"/>
              <w:right w:val="nil"/>
            </w:tcBorders>
            <w:shd w:val="clear" w:color="000000" w:fill="92D050"/>
            <w:noWrap/>
            <w:vAlign w:val="center"/>
            <w:hideMark/>
          </w:tcPr>
          <w:p w14:paraId="66961B01"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71" w:type="dxa"/>
            <w:gridSpan w:val="2"/>
            <w:tcBorders>
              <w:top w:val="nil"/>
              <w:left w:val="nil"/>
              <w:bottom w:val="single" w:sz="4" w:space="0" w:color="auto"/>
              <w:right w:val="nil"/>
            </w:tcBorders>
            <w:shd w:val="clear" w:color="000000" w:fill="92D050"/>
            <w:noWrap/>
            <w:vAlign w:val="center"/>
            <w:hideMark/>
          </w:tcPr>
          <w:p w14:paraId="2796EB3A"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92D050"/>
            <w:noWrap/>
            <w:vAlign w:val="center"/>
            <w:hideMark/>
          </w:tcPr>
          <w:p w14:paraId="63CADF31"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284250,89</w:t>
            </w:r>
          </w:p>
        </w:tc>
      </w:tr>
      <w:tr w:rsidR="00B430CC" w:rsidRPr="00C46B20" w14:paraId="54CBF1BE" w14:textId="77777777" w:rsidTr="00791C87">
        <w:trPr>
          <w:trHeight w:val="312"/>
        </w:trPr>
        <w:tc>
          <w:tcPr>
            <w:tcW w:w="709" w:type="dxa"/>
            <w:tcBorders>
              <w:top w:val="nil"/>
              <w:left w:val="single" w:sz="4" w:space="0" w:color="auto"/>
              <w:bottom w:val="single" w:sz="4" w:space="0" w:color="auto"/>
              <w:right w:val="single" w:sz="4" w:space="0" w:color="auto"/>
            </w:tcBorders>
            <w:shd w:val="clear" w:color="000000" w:fill="FF9999"/>
            <w:noWrap/>
            <w:vAlign w:val="center"/>
            <w:hideMark/>
          </w:tcPr>
          <w:p w14:paraId="77591373" w14:textId="77777777" w:rsidR="00B430CC" w:rsidRPr="00C46B20" w:rsidRDefault="00B430CC" w:rsidP="00791C87">
            <w:pPr>
              <w:jc w:val="center"/>
              <w:rPr>
                <w:sz w:val="22"/>
                <w:szCs w:val="22"/>
                <w:lang w:eastAsia="ro-RO"/>
              </w:rPr>
            </w:pPr>
            <w:r w:rsidRPr="00C46B20">
              <w:rPr>
                <w:sz w:val="22"/>
                <w:szCs w:val="22"/>
                <w:lang w:eastAsia="ro-RO"/>
              </w:rPr>
              <w:t> </w:t>
            </w:r>
          </w:p>
        </w:tc>
        <w:tc>
          <w:tcPr>
            <w:tcW w:w="8264" w:type="dxa"/>
            <w:gridSpan w:val="8"/>
            <w:tcBorders>
              <w:top w:val="single" w:sz="4" w:space="0" w:color="auto"/>
              <w:left w:val="nil"/>
              <w:bottom w:val="single" w:sz="4" w:space="0" w:color="auto"/>
              <w:right w:val="nil"/>
            </w:tcBorders>
            <w:shd w:val="clear" w:color="000000" w:fill="FF9999"/>
            <w:vAlign w:val="center"/>
            <w:hideMark/>
          </w:tcPr>
          <w:p w14:paraId="2F4C084E" w14:textId="77777777" w:rsidR="00B430CC" w:rsidRPr="00C46B20" w:rsidRDefault="00B430CC" w:rsidP="00791C87">
            <w:pPr>
              <w:jc w:val="center"/>
              <w:rPr>
                <w:b/>
                <w:bCs/>
                <w:sz w:val="22"/>
                <w:szCs w:val="22"/>
                <w:lang w:eastAsia="ro-RO"/>
              </w:rPr>
            </w:pPr>
            <w:r w:rsidRPr="00C46B20">
              <w:rPr>
                <w:b/>
                <w:bCs/>
                <w:sz w:val="22"/>
                <w:szCs w:val="22"/>
                <w:lang w:eastAsia="ro-RO"/>
              </w:rPr>
              <w:t>Rata anuală a inflație în mărime de 4,7%, lei</w:t>
            </w:r>
          </w:p>
        </w:tc>
        <w:tc>
          <w:tcPr>
            <w:tcW w:w="1153" w:type="dxa"/>
            <w:gridSpan w:val="2"/>
            <w:tcBorders>
              <w:top w:val="nil"/>
              <w:left w:val="nil"/>
              <w:bottom w:val="single" w:sz="4" w:space="0" w:color="auto"/>
              <w:right w:val="single" w:sz="4" w:space="0" w:color="auto"/>
            </w:tcBorders>
            <w:shd w:val="clear" w:color="000000" w:fill="FF9999"/>
            <w:noWrap/>
            <w:vAlign w:val="center"/>
            <w:hideMark/>
          </w:tcPr>
          <w:p w14:paraId="12E776F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lang w:eastAsia="ro-RO"/>
              </w:rPr>
              <w:t>11037,03</w:t>
            </w:r>
          </w:p>
        </w:tc>
      </w:tr>
      <w:tr w:rsidR="00B430CC" w:rsidRPr="00C46B20" w14:paraId="76A06EAD" w14:textId="77777777" w:rsidTr="00791C87">
        <w:trPr>
          <w:trHeight w:val="312"/>
        </w:trPr>
        <w:tc>
          <w:tcPr>
            <w:tcW w:w="709" w:type="dxa"/>
            <w:tcBorders>
              <w:top w:val="nil"/>
              <w:left w:val="single" w:sz="4" w:space="0" w:color="auto"/>
              <w:bottom w:val="single" w:sz="4" w:space="0" w:color="auto"/>
              <w:right w:val="single" w:sz="4" w:space="0" w:color="auto"/>
            </w:tcBorders>
            <w:shd w:val="clear" w:color="auto" w:fill="FF9933"/>
            <w:noWrap/>
            <w:vAlign w:val="center"/>
            <w:hideMark/>
          </w:tcPr>
          <w:p w14:paraId="2F05E436" w14:textId="77777777" w:rsidR="00B430CC" w:rsidRPr="00C46B20" w:rsidRDefault="00B430CC" w:rsidP="00791C87">
            <w:pPr>
              <w:jc w:val="center"/>
              <w:rPr>
                <w:sz w:val="22"/>
                <w:szCs w:val="22"/>
                <w:lang w:eastAsia="ro-RO"/>
              </w:rPr>
            </w:pPr>
            <w:r w:rsidRPr="00C46B20">
              <w:rPr>
                <w:sz w:val="22"/>
                <w:szCs w:val="22"/>
                <w:lang w:eastAsia="ro-RO"/>
              </w:rPr>
              <w:t> </w:t>
            </w:r>
          </w:p>
        </w:tc>
        <w:tc>
          <w:tcPr>
            <w:tcW w:w="8264" w:type="dxa"/>
            <w:gridSpan w:val="8"/>
            <w:tcBorders>
              <w:top w:val="single" w:sz="4" w:space="0" w:color="auto"/>
              <w:left w:val="nil"/>
              <w:bottom w:val="single" w:sz="4" w:space="0" w:color="auto"/>
              <w:right w:val="single" w:sz="4" w:space="0" w:color="auto"/>
            </w:tcBorders>
            <w:shd w:val="clear" w:color="auto" w:fill="FF9933"/>
            <w:vAlign w:val="center"/>
            <w:hideMark/>
          </w:tcPr>
          <w:p w14:paraId="1010AB76" w14:textId="77777777" w:rsidR="00B430CC" w:rsidRPr="00C46B20" w:rsidRDefault="00B430CC" w:rsidP="00791C87">
            <w:pPr>
              <w:jc w:val="center"/>
              <w:rPr>
                <w:b/>
                <w:bCs/>
                <w:sz w:val="22"/>
                <w:szCs w:val="22"/>
                <w:lang w:eastAsia="ro-RO"/>
              </w:rPr>
            </w:pPr>
            <w:r w:rsidRPr="00C46B20">
              <w:rPr>
                <w:b/>
                <w:bCs/>
                <w:sz w:val="22"/>
                <w:szCs w:val="22"/>
                <w:lang w:eastAsia="ro-RO"/>
              </w:rPr>
              <w:t>TOTAL GENERAL PE HARTA CORELAT LA RATA INFLAȚIEI</w:t>
            </w:r>
          </w:p>
        </w:tc>
        <w:tc>
          <w:tcPr>
            <w:tcW w:w="1153" w:type="dxa"/>
            <w:gridSpan w:val="2"/>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6A8E780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297610,68</w:t>
            </w:r>
          </w:p>
        </w:tc>
      </w:tr>
    </w:tbl>
    <w:p w14:paraId="03C2C888" w14:textId="77777777" w:rsidR="00B430CC" w:rsidRDefault="00B430CC" w:rsidP="00B430CC">
      <w:pPr>
        <w:rPr>
          <w:color w:val="000000" w:themeColor="text1"/>
          <w:sz w:val="22"/>
          <w:szCs w:val="22"/>
        </w:rPr>
      </w:pPr>
    </w:p>
    <w:p w14:paraId="6293A940"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55D0DDA8" w14:textId="77777777" w:rsidR="00B430CC" w:rsidRPr="00727B63" w:rsidRDefault="00B430CC" w:rsidP="00B430CC">
      <w:pPr>
        <w:rPr>
          <w:color w:val="000000" w:themeColor="text1"/>
          <w:sz w:val="22"/>
          <w:szCs w:val="22"/>
        </w:rPr>
      </w:pPr>
    </w:p>
    <w:tbl>
      <w:tblPr>
        <w:tblW w:w="10079" w:type="dxa"/>
        <w:tblInd w:w="108" w:type="dxa"/>
        <w:tblLook w:val="04A0" w:firstRow="1" w:lastRow="0" w:firstColumn="1" w:lastColumn="0" w:noHBand="0" w:noVBand="1"/>
      </w:tblPr>
      <w:tblGrid>
        <w:gridCol w:w="771"/>
        <w:gridCol w:w="4728"/>
        <w:gridCol w:w="866"/>
        <w:gridCol w:w="850"/>
        <w:gridCol w:w="56"/>
        <w:gridCol w:w="908"/>
        <w:gridCol w:w="56"/>
        <w:gridCol w:w="778"/>
        <w:gridCol w:w="56"/>
        <w:gridCol w:w="1078"/>
        <w:gridCol w:w="6"/>
      </w:tblGrid>
      <w:tr w:rsidR="00B430CC" w:rsidRPr="00857DE9" w14:paraId="14CC66E4" w14:textId="77777777" w:rsidTr="00B41E03">
        <w:trPr>
          <w:trHeight w:val="420"/>
        </w:trPr>
        <w:tc>
          <w:tcPr>
            <w:tcW w:w="10079" w:type="dxa"/>
            <w:gridSpan w:val="11"/>
            <w:tcBorders>
              <w:top w:val="nil"/>
              <w:left w:val="nil"/>
              <w:bottom w:val="nil"/>
              <w:right w:val="nil"/>
            </w:tcBorders>
            <w:shd w:val="clear" w:color="auto" w:fill="auto"/>
            <w:tcMar>
              <w:left w:w="28" w:type="dxa"/>
              <w:right w:w="28" w:type="dxa"/>
            </w:tcMar>
            <w:vAlign w:val="center"/>
            <w:hideMark/>
          </w:tcPr>
          <w:p w14:paraId="48D454F7" w14:textId="77777777" w:rsidR="00B430CC" w:rsidRPr="00857DE9" w:rsidRDefault="00B430CC" w:rsidP="00791C87">
            <w:pPr>
              <w:jc w:val="center"/>
              <w:rPr>
                <w:rFonts w:ascii="Arial Narrow" w:hAnsi="Arial Narrow"/>
                <w:b/>
                <w:bCs/>
                <w:sz w:val="22"/>
                <w:szCs w:val="22"/>
                <w:lang w:eastAsia="ro-RO"/>
              </w:rPr>
            </w:pPr>
            <w:proofErr w:type="spellStart"/>
            <w:r w:rsidRPr="00857DE9">
              <w:rPr>
                <w:rFonts w:ascii="Arial Narrow" w:hAnsi="Arial Narrow"/>
                <w:b/>
                <w:bCs/>
                <w:sz w:val="22"/>
                <w:szCs w:val="22"/>
                <w:lang w:eastAsia="ro-RO"/>
              </w:rPr>
              <w:t>Ucf</w:t>
            </w:r>
            <w:proofErr w:type="spellEnd"/>
            <w:r w:rsidRPr="00857DE9">
              <w:rPr>
                <w:rFonts w:ascii="Arial Narrow" w:hAnsi="Arial Narrow"/>
                <w:b/>
                <w:bCs/>
                <w:sz w:val="22"/>
                <w:szCs w:val="22"/>
                <w:lang w:eastAsia="ro-RO"/>
              </w:rPr>
              <w:t xml:space="preserve"> 2                     </w:t>
            </w:r>
            <w:r w:rsidRPr="00F6132E">
              <w:rPr>
                <w:rFonts w:ascii="Arial Narrow" w:hAnsi="Arial Narrow"/>
                <w:b/>
                <w:bCs/>
                <w:sz w:val="22"/>
                <w:szCs w:val="22"/>
                <w:lang w:eastAsia="ro-RO"/>
              </w:rPr>
              <w:t xml:space="preserve">Îngrijirea culturilor </w:t>
            </w:r>
            <w:r w:rsidRPr="00857DE9">
              <w:rPr>
                <w:rFonts w:ascii="Arial Narrow" w:hAnsi="Arial Narrow"/>
                <w:b/>
                <w:bCs/>
                <w:sz w:val="22"/>
                <w:szCs w:val="22"/>
                <w:lang w:eastAsia="ro-RO"/>
              </w:rPr>
              <w:t xml:space="preserve">silvice și completări </w:t>
            </w:r>
            <w:r w:rsidRPr="00F6132E">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în suprafețe parcurse cu lucrări de împădurire (20%)</w:t>
            </w:r>
          </w:p>
        </w:tc>
      </w:tr>
      <w:tr w:rsidR="00B430CC" w:rsidRPr="00857DE9" w14:paraId="15C520F3" w14:textId="77777777" w:rsidTr="00B41E03">
        <w:trPr>
          <w:gridAfter w:val="1"/>
          <w:wAfter w:w="6" w:type="dxa"/>
          <w:trHeight w:val="264"/>
        </w:trPr>
        <w:tc>
          <w:tcPr>
            <w:tcW w:w="774"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00940688"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Nr. d/o</w:t>
            </w:r>
          </w:p>
        </w:tc>
        <w:tc>
          <w:tcPr>
            <w:tcW w:w="4755"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49CB50BE"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Denumirea și conținutul operației</w:t>
            </w:r>
          </w:p>
        </w:tc>
        <w:tc>
          <w:tcPr>
            <w:tcW w:w="871"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17E571DA"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Unitatea de măsură</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584D7B8E"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Volumul lucrărilor</w:t>
            </w:r>
          </w:p>
        </w:tc>
        <w:tc>
          <w:tcPr>
            <w:tcW w:w="1678" w:type="dxa"/>
            <w:gridSpan w:val="4"/>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2F89DBBE"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Cantitatea necesara</w:t>
            </w:r>
          </w:p>
        </w:tc>
        <w:tc>
          <w:tcPr>
            <w:tcW w:w="1140" w:type="dxa"/>
            <w:gridSpan w:val="2"/>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56BFC3BD"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Total general, lei</w:t>
            </w:r>
          </w:p>
        </w:tc>
      </w:tr>
      <w:tr w:rsidR="00B430CC" w:rsidRPr="00857DE9" w14:paraId="7802BE78" w14:textId="77777777" w:rsidTr="00B41E03">
        <w:trPr>
          <w:gridAfter w:val="1"/>
          <w:wAfter w:w="6" w:type="dxa"/>
          <w:trHeight w:val="365"/>
        </w:trPr>
        <w:tc>
          <w:tcPr>
            <w:tcW w:w="774"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468DC459" w14:textId="77777777" w:rsidR="00B430CC" w:rsidRPr="00857DE9" w:rsidRDefault="00B430CC" w:rsidP="00791C87">
            <w:pPr>
              <w:rPr>
                <w:rFonts w:ascii="Arial Narrow" w:hAnsi="Arial Narrow"/>
                <w:sz w:val="22"/>
                <w:szCs w:val="22"/>
                <w:lang w:eastAsia="ro-RO"/>
              </w:rPr>
            </w:pPr>
          </w:p>
        </w:tc>
        <w:tc>
          <w:tcPr>
            <w:tcW w:w="4755"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47B25B68" w14:textId="77777777" w:rsidR="00B430CC" w:rsidRPr="00857DE9" w:rsidRDefault="00B430CC" w:rsidP="00791C87">
            <w:pPr>
              <w:rPr>
                <w:rFonts w:ascii="Arial Narrow" w:hAnsi="Arial Narrow"/>
                <w:sz w:val="22"/>
                <w:szCs w:val="22"/>
                <w:lang w:eastAsia="ro-RO"/>
              </w:rPr>
            </w:pPr>
          </w:p>
        </w:tc>
        <w:tc>
          <w:tcPr>
            <w:tcW w:w="871"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20696CCA" w14:textId="77777777" w:rsidR="00B430CC" w:rsidRPr="00857DE9" w:rsidRDefault="00B430CC" w:rsidP="00791C87">
            <w:pPr>
              <w:rPr>
                <w:rFonts w:ascii="Arial Narrow" w:hAnsi="Arial Narrow"/>
                <w:sz w:val="22"/>
                <w:szCs w:val="22"/>
                <w:lang w:eastAsia="ro-RO"/>
              </w:rPr>
            </w:pPr>
          </w:p>
        </w:tc>
        <w:tc>
          <w:tcPr>
            <w:tcW w:w="855"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077F4A38" w14:textId="77777777" w:rsidR="00B430CC" w:rsidRPr="00857DE9" w:rsidRDefault="00B430CC" w:rsidP="00791C87">
            <w:pPr>
              <w:rPr>
                <w:rFonts w:ascii="Arial Narrow" w:hAnsi="Arial Narrow"/>
                <w:sz w:val="22"/>
                <w:szCs w:val="22"/>
                <w:lang w:eastAsia="ro-RO"/>
              </w:rPr>
            </w:pPr>
          </w:p>
        </w:tc>
        <w:tc>
          <w:tcPr>
            <w:tcW w:w="839" w:type="dxa"/>
            <w:gridSpan w:val="2"/>
            <w:tcBorders>
              <w:top w:val="nil"/>
              <w:left w:val="nil"/>
              <w:bottom w:val="single" w:sz="4" w:space="0" w:color="auto"/>
              <w:right w:val="single" w:sz="4" w:space="0" w:color="auto"/>
            </w:tcBorders>
            <w:shd w:val="clear" w:color="000000" w:fill="FFFFFF"/>
            <w:tcMar>
              <w:left w:w="28" w:type="dxa"/>
              <w:right w:w="28" w:type="dxa"/>
            </w:tcMar>
            <w:vAlign w:val="center"/>
            <w:hideMark/>
          </w:tcPr>
          <w:p w14:paraId="394EE8B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Agregatului schimb, h</w:t>
            </w:r>
          </w:p>
        </w:tc>
        <w:tc>
          <w:tcPr>
            <w:tcW w:w="839" w:type="dxa"/>
            <w:gridSpan w:val="2"/>
            <w:tcBorders>
              <w:top w:val="nil"/>
              <w:left w:val="nil"/>
              <w:bottom w:val="single" w:sz="4" w:space="0" w:color="auto"/>
              <w:right w:val="single" w:sz="4" w:space="0" w:color="auto"/>
            </w:tcBorders>
            <w:shd w:val="clear" w:color="000000" w:fill="FFFFFF"/>
            <w:tcMar>
              <w:left w:w="28" w:type="dxa"/>
              <w:right w:w="28" w:type="dxa"/>
            </w:tcMar>
            <w:vAlign w:val="center"/>
            <w:hideMark/>
          </w:tcPr>
          <w:p w14:paraId="23435C7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Zile-om </w:t>
            </w:r>
          </w:p>
        </w:tc>
        <w:tc>
          <w:tcPr>
            <w:tcW w:w="1140" w:type="dxa"/>
            <w:gridSpan w:val="2"/>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6A3E6DAF" w14:textId="77777777" w:rsidR="00B430CC" w:rsidRPr="00857DE9" w:rsidRDefault="00B430CC" w:rsidP="00791C87">
            <w:pPr>
              <w:rPr>
                <w:rFonts w:ascii="Arial Narrow" w:hAnsi="Arial Narrow"/>
                <w:sz w:val="22"/>
                <w:szCs w:val="22"/>
                <w:lang w:eastAsia="ro-RO"/>
              </w:rPr>
            </w:pPr>
          </w:p>
        </w:tc>
      </w:tr>
      <w:tr w:rsidR="00B430CC" w:rsidRPr="00857DE9" w14:paraId="0E97DDD4" w14:textId="77777777" w:rsidTr="00B41E03">
        <w:trPr>
          <w:trHeight w:val="264"/>
        </w:trPr>
        <w:tc>
          <w:tcPr>
            <w:tcW w:w="10079" w:type="dxa"/>
            <w:gridSpan w:val="11"/>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C51F104"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857DE9">
              <w:rPr>
                <w:rFonts w:ascii="Arial Narrow" w:hAnsi="Arial Narrow"/>
                <w:b/>
                <w:bCs/>
                <w:sz w:val="22"/>
                <w:szCs w:val="22"/>
                <w:lang w:eastAsia="ro-RO"/>
              </w:rPr>
              <w:t xml:space="preserve"> în 1 an de creștere </w:t>
            </w:r>
          </w:p>
        </w:tc>
      </w:tr>
      <w:tr w:rsidR="00B430CC" w:rsidRPr="00857DE9" w14:paraId="0E27CFB0"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325CA6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BD2E10F"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Discuirea între rânduri de 4 ori</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410B7D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06A9B1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11,6</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4CB7F5E"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6,52</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DE208B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7582C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3892,75</w:t>
            </w:r>
          </w:p>
        </w:tc>
      </w:tr>
      <w:tr w:rsidR="00B430CC" w:rsidRPr="00857DE9" w14:paraId="699A27B6"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85744E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FBA4C4"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EECD24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E4C279E"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22000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A989DDC"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BECC302"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55,00</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7502058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20483,73</w:t>
            </w:r>
          </w:p>
        </w:tc>
      </w:tr>
      <w:tr w:rsidR="00B430CC" w:rsidRPr="00857DE9" w14:paraId="160F7998"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9F2691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3B5F6B0"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C5904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43D0BE6"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0,11</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4FE460E"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0,65</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9D25635"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5422843"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128,19</w:t>
            </w:r>
          </w:p>
        </w:tc>
      </w:tr>
      <w:tr w:rsidR="00B430CC" w:rsidRPr="00857DE9" w14:paraId="0E95AB51" w14:textId="77777777" w:rsidTr="00B41E03">
        <w:trPr>
          <w:gridAfter w:val="1"/>
          <w:wAfter w:w="6" w:type="dxa"/>
          <w:trHeight w:val="312"/>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AB87B3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425C7D6B"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Transportarea apei tehnice la distanța - 5 km</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445CC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tone</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6A8B94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94</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D9ABFE"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23,50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6A81420"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918FC5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7460,29</w:t>
            </w:r>
          </w:p>
        </w:tc>
      </w:tr>
      <w:tr w:rsidR="00B430CC" w:rsidRPr="00857DE9" w14:paraId="46A14396" w14:textId="77777777" w:rsidTr="00B41E03">
        <w:trPr>
          <w:gridAfter w:val="1"/>
          <w:wAfter w:w="6" w:type="dxa"/>
          <w:trHeight w:val="312"/>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ED9F2C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2A42B606"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Udatul manual  (</w:t>
            </w:r>
            <w:r w:rsidRPr="00F6132E">
              <w:rPr>
                <w:rFonts w:ascii="Arial Narrow" w:hAnsi="Arial Narrow"/>
                <w:sz w:val="22"/>
                <w:szCs w:val="22"/>
                <w:lang w:eastAsia="ro-RO"/>
              </w:rPr>
              <w:t>5</w:t>
            </w:r>
            <w:r w:rsidRPr="00857DE9">
              <w:rPr>
                <w:rFonts w:ascii="Arial Narrow" w:hAnsi="Arial Narrow"/>
                <w:sz w:val="22"/>
                <w:szCs w:val="22"/>
                <w:lang w:eastAsia="ro-RO"/>
              </w:rPr>
              <w:t xml:space="preserve"> litre/puiet)</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C4DCAD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F6B589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18990</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432ABCA"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6F545CA"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24,99</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6A83355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9305,89</w:t>
            </w:r>
          </w:p>
        </w:tc>
      </w:tr>
      <w:tr w:rsidR="00B430CC" w:rsidRPr="00857DE9" w14:paraId="096408D7" w14:textId="77777777" w:rsidTr="00B41E03">
        <w:trPr>
          <w:gridAfter w:val="1"/>
          <w:wAfter w:w="6" w:type="dxa"/>
          <w:trHeight w:val="276"/>
        </w:trPr>
        <w:tc>
          <w:tcPr>
            <w:tcW w:w="774"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33AA9F3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33AA0281"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71"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C2ED15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B213B6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4F11850"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03EA7DA"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EBA3A86"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41270,85</w:t>
            </w:r>
          </w:p>
        </w:tc>
      </w:tr>
      <w:tr w:rsidR="00B430CC" w:rsidRPr="00857DE9" w14:paraId="320BA03D"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5DB3D1A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567E102A"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40" w:type="dxa"/>
            <w:gridSpan w:val="2"/>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3D3EECB5"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2888,96</w:t>
            </w:r>
          </w:p>
        </w:tc>
      </w:tr>
      <w:tr w:rsidR="00B430CC" w:rsidRPr="00857DE9" w14:paraId="0FE40AA2"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030F1EC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761B7660"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40"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16993DC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2063,54</w:t>
            </w:r>
          </w:p>
        </w:tc>
      </w:tr>
      <w:tr w:rsidR="00B430CC" w:rsidRPr="00857DE9" w14:paraId="25EEAAEC"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3A78AEA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42D25481"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40"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1A00A60B"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46223,36</w:t>
            </w:r>
          </w:p>
        </w:tc>
      </w:tr>
      <w:tr w:rsidR="00B430CC" w:rsidRPr="00857DE9" w14:paraId="52136A9B"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501FD8A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70C866D8"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40"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531E724A"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2172,50</w:t>
            </w:r>
          </w:p>
        </w:tc>
      </w:tr>
      <w:tr w:rsidR="00B430CC" w:rsidRPr="00857DE9" w14:paraId="747428F5" w14:textId="77777777" w:rsidTr="00B41E03">
        <w:trPr>
          <w:trHeight w:val="264"/>
        </w:trPr>
        <w:tc>
          <w:tcPr>
            <w:tcW w:w="774" w:type="dxa"/>
            <w:tcBorders>
              <w:top w:val="nil"/>
              <w:left w:val="single" w:sz="4" w:space="0" w:color="auto"/>
              <w:bottom w:val="single" w:sz="4" w:space="0" w:color="auto"/>
              <w:right w:val="single" w:sz="4" w:space="0" w:color="auto"/>
            </w:tcBorders>
            <w:shd w:val="clear" w:color="auto" w:fill="FF9933"/>
            <w:noWrap/>
            <w:tcMar>
              <w:left w:w="28" w:type="dxa"/>
              <w:right w:w="28" w:type="dxa"/>
            </w:tcMar>
            <w:vAlign w:val="center"/>
            <w:hideMark/>
          </w:tcPr>
          <w:p w14:paraId="4DEDA17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auto" w:fill="FF9933"/>
            <w:noWrap/>
            <w:tcMar>
              <w:left w:w="28" w:type="dxa"/>
              <w:right w:w="28" w:type="dxa"/>
            </w:tcMar>
            <w:vAlign w:val="center"/>
            <w:hideMark/>
          </w:tcPr>
          <w:p w14:paraId="30580DF3"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1 AN DE CREȘTERE</w:t>
            </w:r>
          </w:p>
        </w:tc>
        <w:tc>
          <w:tcPr>
            <w:tcW w:w="1140" w:type="dxa"/>
            <w:gridSpan w:val="2"/>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hideMark/>
          </w:tcPr>
          <w:p w14:paraId="3D1BF433"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48395,85</w:t>
            </w:r>
          </w:p>
        </w:tc>
      </w:tr>
      <w:tr w:rsidR="00B430CC" w:rsidRPr="00857DE9" w14:paraId="64B95534" w14:textId="77777777" w:rsidTr="00B41E03">
        <w:trPr>
          <w:trHeight w:val="264"/>
        </w:trPr>
        <w:tc>
          <w:tcPr>
            <w:tcW w:w="10079" w:type="dxa"/>
            <w:gridSpan w:val="11"/>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2754367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5B8F0BB1" w14:textId="77777777" w:rsidTr="00B41E03">
        <w:trPr>
          <w:trHeight w:val="264"/>
        </w:trPr>
        <w:tc>
          <w:tcPr>
            <w:tcW w:w="10079" w:type="dxa"/>
            <w:gridSpan w:val="11"/>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3506A90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completare </w:t>
            </w:r>
            <w:r w:rsidRPr="00F6132E">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(20%)</w:t>
            </w:r>
          </w:p>
        </w:tc>
      </w:tr>
      <w:tr w:rsidR="00B430CC" w:rsidRPr="00857DE9" w14:paraId="1962DCE8" w14:textId="77777777" w:rsidTr="00B41E03">
        <w:trPr>
          <w:gridAfter w:val="1"/>
          <w:wAfter w:w="6" w:type="dxa"/>
          <w:trHeight w:val="276"/>
        </w:trPr>
        <w:tc>
          <w:tcPr>
            <w:tcW w:w="774" w:type="dxa"/>
            <w:tcBorders>
              <w:top w:val="nil"/>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19C06E3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755"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06507FC2"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Săpatul gropilor  30x30</w:t>
            </w:r>
          </w:p>
        </w:tc>
        <w:tc>
          <w:tcPr>
            <w:tcW w:w="87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941F82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55"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2DA300F"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7729042"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1150188"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26,03</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3DE871CF"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11328,94</w:t>
            </w:r>
          </w:p>
        </w:tc>
      </w:tr>
      <w:tr w:rsidR="00B430CC" w:rsidRPr="00857DE9" w14:paraId="2AE441C0"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0C1676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6A9B4D0"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Transportarea</w:t>
            </w:r>
            <w:r w:rsidRPr="00857DE9">
              <w:rPr>
                <w:rFonts w:ascii="Arial Narrow" w:hAnsi="Arial Narrow"/>
                <w:sz w:val="22"/>
                <w:szCs w:val="22"/>
                <w:lang w:eastAsia="ro-RO"/>
              </w:rPr>
              <w:t xml:space="preserve"> </w:t>
            </w:r>
            <w:proofErr w:type="spellStart"/>
            <w:r w:rsidRPr="00857DE9">
              <w:rPr>
                <w:rFonts w:ascii="Arial Narrow" w:hAnsi="Arial Narrow"/>
                <w:sz w:val="22"/>
                <w:szCs w:val="22"/>
                <w:lang w:eastAsia="ro-RO"/>
              </w:rPr>
              <w:t>puieţilor</w:t>
            </w:r>
            <w:proofErr w:type="spellEnd"/>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78A5ED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km</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26523D3"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10</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D1C434F"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1,50</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04F143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4C6D4F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1014,31</w:t>
            </w:r>
          </w:p>
        </w:tc>
      </w:tr>
      <w:tr w:rsidR="00B430CC" w:rsidRPr="00857DE9" w14:paraId="220B227A"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1BB239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35029B9"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Descărcarea</w:t>
            </w:r>
            <w:r w:rsidRPr="00857DE9">
              <w:rPr>
                <w:rFonts w:ascii="Arial Narrow" w:hAnsi="Arial Narrow"/>
                <w:sz w:val="22"/>
                <w:szCs w:val="22"/>
                <w:lang w:eastAsia="ro-RO"/>
              </w:rPr>
              <w:t xml:space="preserve">-încărcarea </w:t>
            </w:r>
            <w:proofErr w:type="spellStart"/>
            <w:r w:rsidRPr="00857DE9">
              <w:rPr>
                <w:rFonts w:ascii="Arial Narrow" w:hAnsi="Arial Narrow"/>
                <w:sz w:val="22"/>
                <w:szCs w:val="22"/>
                <w:lang w:eastAsia="ro-RO"/>
              </w:rPr>
              <w:t>puieţilor</w:t>
            </w:r>
            <w:proofErr w:type="spellEnd"/>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55D72F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D0FBED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01889BB"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868A60C"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1,73</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41B6EF67"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643,29</w:t>
            </w:r>
          </w:p>
        </w:tc>
      </w:tr>
      <w:tr w:rsidR="00B430CC" w:rsidRPr="00857DE9" w14:paraId="6DEFBB26" w14:textId="77777777" w:rsidTr="00B41E03">
        <w:trPr>
          <w:gridAfter w:val="1"/>
          <w:wAfter w:w="6" w:type="dxa"/>
          <w:trHeight w:val="185"/>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03676E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47CCB9E"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Îngropatul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păstrarea temporară </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29C59B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2AC235"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A694756"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3E2B783"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1,81</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1BA6ED7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673,92</w:t>
            </w:r>
          </w:p>
        </w:tc>
      </w:tr>
      <w:tr w:rsidR="00B430CC" w:rsidRPr="00857DE9" w14:paraId="40C9B346"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0EB9C5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9DA637F"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Pregătirea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plantare</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A27AC1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F01EDF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812B6A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0F61F2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1,16</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0D16DA8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504,28</w:t>
            </w:r>
          </w:p>
        </w:tc>
      </w:tr>
      <w:tr w:rsidR="00B430CC" w:rsidRPr="00857DE9" w14:paraId="60C1AAD5"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4EF5C8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DBE31B7"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Plantarea manuală în groapă</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485FE9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83C648"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3800</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15AAE8B"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EE6E40A"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9,87</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1AC7096F"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4832,69</w:t>
            </w:r>
          </w:p>
        </w:tc>
      </w:tr>
      <w:tr w:rsidR="00B430CC" w:rsidRPr="00857DE9" w14:paraId="24650F31"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0C3A07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BEFF56E"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Îndreptatul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după plantare</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FA774F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 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6403F92"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3800</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9D36AE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EB9EA5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2,26</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6D6059E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840,40</w:t>
            </w:r>
          </w:p>
        </w:tc>
      </w:tr>
      <w:tr w:rsidR="00B430CC" w:rsidRPr="00857DE9" w14:paraId="578544BD"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404876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CCBEBB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Total</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61D944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7CE63B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D49AAE"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1,50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E3EE365"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42,85</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5DA67FE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19837,83</w:t>
            </w:r>
          </w:p>
        </w:tc>
      </w:tr>
      <w:tr w:rsidR="00B430CC" w:rsidRPr="00857DE9" w14:paraId="1B5C499A" w14:textId="77777777" w:rsidTr="00B41E03">
        <w:trPr>
          <w:gridAfter w:val="1"/>
          <w:wAfter w:w="6" w:type="dxa"/>
          <w:trHeight w:val="312"/>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EAAEA9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14:paraId="6DF76EB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Material săditor (</w:t>
            </w:r>
            <w:proofErr w:type="spellStart"/>
            <w:r w:rsidRPr="00857DE9">
              <w:rPr>
                <w:rFonts w:ascii="Arial Narrow" w:hAnsi="Arial Narrow"/>
                <w:sz w:val="22"/>
                <w:szCs w:val="22"/>
                <w:lang w:eastAsia="ro-RO"/>
              </w:rPr>
              <w:t>puieţi</w:t>
            </w:r>
            <w:proofErr w:type="spellEnd"/>
            <w:r w:rsidRPr="00857DE9">
              <w:rPr>
                <w:rFonts w:ascii="Arial Narrow" w:hAnsi="Arial Narrow"/>
                <w:sz w:val="22"/>
                <w:szCs w:val="22"/>
                <w:lang w:eastAsia="ro-RO"/>
              </w:rPr>
              <w:t xml:space="preserve"> de 2 ani)</w:t>
            </w:r>
          </w:p>
        </w:tc>
        <w:tc>
          <w:tcPr>
            <w:tcW w:w="1726" w:type="dxa"/>
            <w:gridSpan w:val="2"/>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485F289D" w14:textId="77777777" w:rsidR="00B430CC" w:rsidRPr="00857DE9" w:rsidRDefault="00B430CC" w:rsidP="00791C87">
            <w:pPr>
              <w:jc w:val="center"/>
              <w:rPr>
                <w:rFonts w:ascii="Arial Narrow" w:hAnsi="Arial Narrow"/>
                <w:sz w:val="22"/>
                <w:szCs w:val="22"/>
                <w:lang w:eastAsia="ro-RO"/>
              </w:rPr>
            </w:pPr>
            <w:r w:rsidRPr="00F6132E">
              <w:rPr>
                <w:rFonts w:ascii="Arial Narrow" w:hAnsi="Arial Narrow"/>
                <w:sz w:val="22"/>
                <w:szCs w:val="22"/>
                <w:lang w:eastAsia="ro-RO"/>
              </w:rPr>
              <w:t>Stejar</w:t>
            </w:r>
            <w:r w:rsidRPr="00857DE9">
              <w:rPr>
                <w:rFonts w:ascii="Arial Narrow" w:hAnsi="Arial Narrow"/>
                <w:sz w:val="22"/>
                <w:szCs w:val="22"/>
                <w:lang w:eastAsia="ro-RO"/>
              </w:rPr>
              <w:t xml:space="preserve"> roșu</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05A5E97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48FAAA0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35913E0"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16020,0</w:t>
            </w:r>
          </w:p>
        </w:tc>
      </w:tr>
      <w:tr w:rsidR="00B430CC" w:rsidRPr="00857DE9" w14:paraId="485736C3" w14:textId="77777777" w:rsidTr="00B41E03">
        <w:trPr>
          <w:gridAfter w:val="1"/>
          <w:wAfter w:w="6" w:type="dxa"/>
          <w:trHeight w:val="312"/>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E80488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5A6B23A1" w14:textId="77777777" w:rsidR="00B430CC" w:rsidRPr="00857DE9" w:rsidRDefault="00B430CC" w:rsidP="00791C87">
            <w:pPr>
              <w:rPr>
                <w:rFonts w:ascii="Arial Narrow" w:hAnsi="Arial Narrow"/>
                <w:sz w:val="22"/>
                <w:szCs w:val="22"/>
                <w:lang w:eastAsia="ro-RO"/>
              </w:rPr>
            </w:pPr>
          </w:p>
        </w:tc>
        <w:tc>
          <w:tcPr>
            <w:tcW w:w="1726" w:type="dxa"/>
            <w:gridSpan w:val="2"/>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5B42C75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Paltin de câmp</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2BE6CF2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0A667A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1AE46DDB"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4950,0</w:t>
            </w:r>
          </w:p>
        </w:tc>
      </w:tr>
      <w:tr w:rsidR="00B430CC" w:rsidRPr="00857DE9" w14:paraId="630F53C4" w14:textId="77777777" w:rsidTr="00B41E03">
        <w:trPr>
          <w:gridAfter w:val="1"/>
          <w:wAfter w:w="6" w:type="dxa"/>
          <w:trHeight w:val="312"/>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4DCA64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2FE346DC" w14:textId="77777777" w:rsidR="00B430CC" w:rsidRPr="00857DE9" w:rsidRDefault="00B430CC" w:rsidP="00791C87">
            <w:pPr>
              <w:rPr>
                <w:rFonts w:ascii="Arial Narrow" w:hAnsi="Arial Narrow"/>
                <w:sz w:val="22"/>
                <w:szCs w:val="22"/>
                <w:lang w:eastAsia="ro-RO"/>
              </w:rPr>
            </w:pPr>
          </w:p>
        </w:tc>
        <w:tc>
          <w:tcPr>
            <w:tcW w:w="1726" w:type="dxa"/>
            <w:gridSpan w:val="2"/>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3D223CB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Diverse tari</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657F12D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7019E7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7428FA18"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3648,0</w:t>
            </w:r>
          </w:p>
        </w:tc>
      </w:tr>
      <w:tr w:rsidR="00B430CC" w:rsidRPr="00224E77" w14:paraId="2AFE1D3D"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5E0D798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45FBABB2"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71"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2F6B75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2DE438C2"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27622E23"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C90CF6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A708DD5"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44455,83</w:t>
            </w:r>
          </w:p>
        </w:tc>
      </w:tr>
      <w:tr w:rsidR="00B430CC" w:rsidRPr="00857DE9" w14:paraId="7F216BDC"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DCE6F1"/>
            <w:noWrap/>
            <w:tcMar>
              <w:left w:w="28" w:type="dxa"/>
              <w:right w:w="28" w:type="dxa"/>
            </w:tcMar>
            <w:vAlign w:val="center"/>
            <w:hideMark/>
          </w:tcPr>
          <w:p w14:paraId="71B4867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487" w:type="dxa"/>
            <w:gridSpan w:val="4"/>
            <w:tcBorders>
              <w:top w:val="single" w:sz="4" w:space="0" w:color="auto"/>
              <w:left w:val="nil"/>
              <w:bottom w:val="single" w:sz="4" w:space="0" w:color="auto"/>
              <w:right w:val="nil"/>
            </w:tcBorders>
            <w:shd w:val="clear" w:color="000000" w:fill="DCE6F1"/>
            <w:tcMar>
              <w:left w:w="28" w:type="dxa"/>
              <w:right w:w="28" w:type="dxa"/>
            </w:tcMar>
            <w:vAlign w:val="center"/>
            <w:hideMark/>
          </w:tcPr>
          <w:p w14:paraId="3597BD94"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839" w:type="dxa"/>
            <w:gridSpan w:val="2"/>
            <w:tcBorders>
              <w:top w:val="nil"/>
              <w:left w:val="nil"/>
              <w:bottom w:val="single" w:sz="4" w:space="0" w:color="auto"/>
              <w:right w:val="nil"/>
            </w:tcBorders>
            <w:shd w:val="clear" w:color="000000" w:fill="DCE6F1"/>
            <w:noWrap/>
            <w:tcMar>
              <w:left w:w="28" w:type="dxa"/>
              <w:right w:w="28" w:type="dxa"/>
            </w:tcMar>
            <w:vAlign w:val="center"/>
            <w:hideMark/>
          </w:tcPr>
          <w:p w14:paraId="1950A6B8"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9" w:type="dxa"/>
            <w:gridSpan w:val="2"/>
            <w:tcBorders>
              <w:top w:val="nil"/>
              <w:left w:val="nil"/>
              <w:bottom w:val="single" w:sz="4" w:space="0" w:color="auto"/>
              <w:right w:val="nil"/>
            </w:tcBorders>
            <w:shd w:val="clear" w:color="000000" w:fill="DCE6F1"/>
            <w:noWrap/>
            <w:tcMar>
              <w:left w:w="28" w:type="dxa"/>
              <w:right w:w="28" w:type="dxa"/>
            </w:tcMar>
            <w:vAlign w:val="center"/>
            <w:hideMark/>
          </w:tcPr>
          <w:p w14:paraId="46188D0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DCE6F1"/>
            <w:noWrap/>
            <w:tcMar>
              <w:left w:w="28" w:type="dxa"/>
              <w:right w:w="28" w:type="dxa"/>
            </w:tcMar>
            <w:vAlign w:val="center"/>
            <w:hideMark/>
          </w:tcPr>
          <w:p w14:paraId="36E80C02"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3111,91</w:t>
            </w:r>
          </w:p>
        </w:tc>
      </w:tr>
      <w:tr w:rsidR="00B430CC" w:rsidRPr="00857DE9" w14:paraId="0A9517FB"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4033CD8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487" w:type="dxa"/>
            <w:gridSpan w:val="4"/>
            <w:tcBorders>
              <w:top w:val="single" w:sz="4" w:space="0" w:color="auto"/>
              <w:left w:val="nil"/>
              <w:bottom w:val="single" w:sz="4" w:space="0" w:color="auto"/>
              <w:right w:val="nil"/>
            </w:tcBorders>
            <w:shd w:val="clear" w:color="000000" w:fill="FFCCFF"/>
            <w:tcMar>
              <w:left w:w="28" w:type="dxa"/>
              <w:right w:w="28" w:type="dxa"/>
            </w:tcMar>
            <w:vAlign w:val="center"/>
            <w:hideMark/>
          </w:tcPr>
          <w:p w14:paraId="1E60C8EE"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839" w:type="dxa"/>
            <w:gridSpan w:val="2"/>
            <w:tcBorders>
              <w:top w:val="nil"/>
              <w:left w:val="nil"/>
              <w:bottom w:val="single" w:sz="4" w:space="0" w:color="auto"/>
              <w:right w:val="nil"/>
            </w:tcBorders>
            <w:shd w:val="clear" w:color="000000" w:fill="FFCCFF"/>
            <w:noWrap/>
            <w:tcMar>
              <w:left w:w="28" w:type="dxa"/>
              <w:right w:w="28" w:type="dxa"/>
            </w:tcMar>
            <w:vAlign w:val="center"/>
            <w:hideMark/>
          </w:tcPr>
          <w:p w14:paraId="020902DE"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9" w:type="dxa"/>
            <w:gridSpan w:val="2"/>
            <w:tcBorders>
              <w:top w:val="nil"/>
              <w:left w:val="nil"/>
              <w:bottom w:val="single" w:sz="4" w:space="0" w:color="auto"/>
              <w:right w:val="nil"/>
            </w:tcBorders>
            <w:shd w:val="clear" w:color="000000" w:fill="FFCCFF"/>
            <w:noWrap/>
            <w:tcMar>
              <w:left w:w="28" w:type="dxa"/>
              <w:right w:w="28" w:type="dxa"/>
            </w:tcMar>
            <w:vAlign w:val="center"/>
            <w:hideMark/>
          </w:tcPr>
          <w:p w14:paraId="2EBFBF2A"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0D1570C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2222,79</w:t>
            </w:r>
          </w:p>
        </w:tc>
      </w:tr>
      <w:tr w:rsidR="00B430CC" w:rsidRPr="00857DE9" w14:paraId="7751D4AD"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14C5B1C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487" w:type="dxa"/>
            <w:gridSpan w:val="4"/>
            <w:tcBorders>
              <w:top w:val="single" w:sz="4" w:space="0" w:color="auto"/>
              <w:left w:val="nil"/>
              <w:bottom w:val="single" w:sz="4" w:space="0" w:color="auto"/>
              <w:right w:val="nil"/>
            </w:tcBorders>
            <w:shd w:val="clear" w:color="000000" w:fill="92D050"/>
            <w:noWrap/>
            <w:tcMar>
              <w:left w:w="28" w:type="dxa"/>
              <w:right w:w="28" w:type="dxa"/>
            </w:tcMar>
            <w:vAlign w:val="bottom"/>
            <w:hideMark/>
          </w:tcPr>
          <w:p w14:paraId="7F42F97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839" w:type="dxa"/>
            <w:gridSpan w:val="2"/>
            <w:tcBorders>
              <w:top w:val="nil"/>
              <w:left w:val="nil"/>
              <w:bottom w:val="single" w:sz="4" w:space="0" w:color="auto"/>
              <w:right w:val="nil"/>
            </w:tcBorders>
            <w:shd w:val="clear" w:color="000000" w:fill="92D050"/>
            <w:noWrap/>
            <w:tcMar>
              <w:left w:w="28" w:type="dxa"/>
              <w:right w:w="28" w:type="dxa"/>
            </w:tcMar>
            <w:vAlign w:val="center"/>
            <w:hideMark/>
          </w:tcPr>
          <w:p w14:paraId="47690499"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9" w:type="dxa"/>
            <w:gridSpan w:val="2"/>
            <w:tcBorders>
              <w:top w:val="nil"/>
              <w:left w:val="nil"/>
              <w:bottom w:val="single" w:sz="4" w:space="0" w:color="auto"/>
              <w:right w:val="nil"/>
            </w:tcBorders>
            <w:shd w:val="clear" w:color="000000" w:fill="92D050"/>
            <w:noWrap/>
            <w:tcMar>
              <w:left w:w="28" w:type="dxa"/>
              <w:right w:w="28" w:type="dxa"/>
            </w:tcMar>
            <w:vAlign w:val="center"/>
            <w:hideMark/>
          </w:tcPr>
          <w:p w14:paraId="22E24E9B"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5EEE4ECC"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49790,53</w:t>
            </w:r>
          </w:p>
        </w:tc>
      </w:tr>
      <w:tr w:rsidR="00B430CC" w:rsidRPr="00857DE9" w14:paraId="680EBD55"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1958F89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FF9999"/>
            <w:tcMar>
              <w:left w:w="28" w:type="dxa"/>
              <w:right w:w="28" w:type="dxa"/>
            </w:tcMar>
            <w:vAlign w:val="center"/>
            <w:hideMark/>
          </w:tcPr>
          <w:p w14:paraId="0546A456"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40"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021B300B"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lang w:eastAsia="ro-RO"/>
              </w:rPr>
              <w:t>1938,76</w:t>
            </w:r>
          </w:p>
        </w:tc>
      </w:tr>
      <w:tr w:rsidR="00B430CC" w:rsidRPr="00857DE9" w14:paraId="57BF2C23" w14:textId="77777777" w:rsidTr="00B41E03">
        <w:trPr>
          <w:trHeight w:val="264"/>
        </w:trPr>
        <w:tc>
          <w:tcPr>
            <w:tcW w:w="774"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18824D9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nil"/>
              <w:right w:val="single" w:sz="4" w:space="0" w:color="auto"/>
            </w:tcBorders>
            <w:shd w:val="clear" w:color="auto" w:fill="FF9933"/>
            <w:tcMar>
              <w:left w:w="28" w:type="dxa"/>
              <w:right w:w="28" w:type="dxa"/>
            </w:tcMar>
            <w:vAlign w:val="center"/>
            <w:hideMark/>
          </w:tcPr>
          <w:p w14:paraId="59E72698"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TOTAL COMPLETĂRI </w:t>
            </w:r>
          </w:p>
        </w:tc>
        <w:tc>
          <w:tcPr>
            <w:tcW w:w="1140" w:type="dxa"/>
            <w:gridSpan w:val="2"/>
            <w:tcBorders>
              <w:top w:val="single" w:sz="4" w:space="0" w:color="auto"/>
              <w:left w:val="single" w:sz="4" w:space="0" w:color="auto"/>
              <w:bottom w:val="nil"/>
              <w:right w:val="single" w:sz="4" w:space="0" w:color="auto"/>
            </w:tcBorders>
            <w:shd w:val="clear" w:color="auto" w:fill="FF9933"/>
            <w:noWrap/>
            <w:tcMar>
              <w:left w:w="28" w:type="dxa"/>
              <w:right w:w="28" w:type="dxa"/>
            </w:tcMar>
            <w:vAlign w:val="center"/>
            <w:hideMark/>
          </w:tcPr>
          <w:p w14:paraId="13C06A6A"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52130,68</w:t>
            </w:r>
          </w:p>
        </w:tc>
      </w:tr>
      <w:tr w:rsidR="00B430CC" w:rsidRPr="00857DE9" w14:paraId="0094B253" w14:textId="77777777" w:rsidTr="00B41E03">
        <w:trPr>
          <w:trHeight w:val="264"/>
        </w:trPr>
        <w:tc>
          <w:tcPr>
            <w:tcW w:w="10079" w:type="dxa"/>
            <w:gridSpan w:val="11"/>
            <w:tcBorders>
              <w:top w:val="single" w:sz="4" w:space="0" w:color="auto"/>
              <w:left w:val="single" w:sz="4" w:space="0" w:color="auto"/>
              <w:bottom w:val="single" w:sz="4" w:space="0" w:color="auto"/>
              <w:right w:val="nil"/>
            </w:tcBorders>
            <w:shd w:val="clear" w:color="auto" w:fill="auto"/>
            <w:noWrap/>
            <w:tcMar>
              <w:left w:w="28" w:type="dxa"/>
              <w:right w:w="28" w:type="dxa"/>
            </w:tcMar>
            <w:vAlign w:val="bottom"/>
            <w:hideMark/>
          </w:tcPr>
          <w:p w14:paraId="5C0D2D6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3A7F95B2" w14:textId="77777777" w:rsidTr="00B41E03">
        <w:trPr>
          <w:trHeight w:val="264"/>
        </w:trPr>
        <w:tc>
          <w:tcPr>
            <w:tcW w:w="10079" w:type="dxa"/>
            <w:gridSpan w:val="11"/>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389DA1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857DE9">
              <w:rPr>
                <w:rFonts w:ascii="Arial Narrow" w:hAnsi="Arial Narrow"/>
                <w:b/>
                <w:bCs/>
                <w:sz w:val="22"/>
                <w:szCs w:val="22"/>
                <w:lang w:eastAsia="ro-RO"/>
              </w:rPr>
              <w:t xml:space="preserve"> în anul 2 de creștere </w:t>
            </w:r>
          </w:p>
        </w:tc>
      </w:tr>
      <w:tr w:rsidR="00B430CC" w:rsidRPr="00857DE9" w14:paraId="1F0F4472"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B9E929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D6AD59F"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Discuirea între rânduri de 3 ori</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691E6A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64AE08C"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8,7</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1953E1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4,89</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57AD88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D1C8C0"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2919,57</w:t>
            </w:r>
          </w:p>
        </w:tc>
      </w:tr>
      <w:tr w:rsidR="00B430CC" w:rsidRPr="00857DE9" w14:paraId="79E518EB"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7C182F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5C9DE06"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C57710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982C7A"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22000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5EF25C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28A0F73"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55,00</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357F90DC"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20483,73</w:t>
            </w:r>
          </w:p>
        </w:tc>
      </w:tr>
      <w:tr w:rsidR="00B430CC" w:rsidRPr="00857DE9" w14:paraId="0A9A9C12"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4F9D6C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FB136E1"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C93447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8B70E5B"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0,11</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1AE9393"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0,65</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60320F"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26D6A7B"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128,19</w:t>
            </w:r>
          </w:p>
        </w:tc>
      </w:tr>
      <w:tr w:rsidR="00B430CC" w:rsidRPr="00857DE9" w14:paraId="55DEA80B" w14:textId="77777777" w:rsidTr="00B41E03">
        <w:trPr>
          <w:gridAfter w:val="1"/>
          <w:wAfter w:w="6" w:type="dxa"/>
          <w:trHeight w:val="276"/>
        </w:trPr>
        <w:tc>
          <w:tcPr>
            <w:tcW w:w="774"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6862188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165409E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71"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10BA28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2665F752"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0CDD11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2DA4F9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C2B5812"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23531,49</w:t>
            </w:r>
          </w:p>
        </w:tc>
      </w:tr>
      <w:tr w:rsidR="00B430CC" w:rsidRPr="00857DE9" w14:paraId="6D3E2CBB"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59E1916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3D94DDDC"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40" w:type="dxa"/>
            <w:gridSpan w:val="2"/>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131023E8"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1647,20</w:t>
            </w:r>
          </w:p>
        </w:tc>
      </w:tr>
      <w:tr w:rsidR="00B430CC" w:rsidRPr="00857DE9" w14:paraId="79783C01"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0546FDA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0F7D5239"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40"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55C81FC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1176,57</w:t>
            </w:r>
          </w:p>
        </w:tc>
      </w:tr>
      <w:tr w:rsidR="00B430CC" w:rsidRPr="00857DE9" w14:paraId="4254600C"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14A2F85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4B1DCC64"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40"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5136E74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26355,26</w:t>
            </w:r>
          </w:p>
        </w:tc>
      </w:tr>
      <w:tr w:rsidR="00B430CC" w:rsidRPr="00857DE9" w14:paraId="695FD561"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39F5757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18A9210B"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40"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2B65544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1238,70</w:t>
            </w:r>
          </w:p>
        </w:tc>
      </w:tr>
      <w:tr w:rsidR="00B430CC" w:rsidRPr="00857DE9" w14:paraId="41564AE3" w14:textId="77777777" w:rsidTr="00B41E03">
        <w:trPr>
          <w:trHeight w:val="264"/>
        </w:trPr>
        <w:tc>
          <w:tcPr>
            <w:tcW w:w="774"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1C89C80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nil"/>
              <w:right w:val="nil"/>
            </w:tcBorders>
            <w:shd w:val="clear" w:color="auto" w:fill="FF9933"/>
            <w:noWrap/>
            <w:tcMar>
              <w:left w:w="28" w:type="dxa"/>
              <w:right w:w="28" w:type="dxa"/>
            </w:tcMar>
            <w:vAlign w:val="center"/>
            <w:hideMark/>
          </w:tcPr>
          <w:p w14:paraId="6CCC5E15"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ANUL 2 DE CREȘTERE</w:t>
            </w:r>
          </w:p>
        </w:tc>
        <w:tc>
          <w:tcPr>
            <w:tcW w:w="1140" w:type="dxa"/>
            <w:gridSpan w:val="2"/>
            <w:tcBorders>
              <w:top w:val="single" w:sz="4" w:space="0" w:color="auto"/>
              <w:left w:val="nil"/>
              <w:bottom w:val="nil"/>
              <w:right w:val="single" w:sz="4" w:space="0" w:color="auto"/>
            </w:tcBorders>
            <w:shd w:val="clear" w:color="auto" w:fill="FF9933"/>
            <w:noWrap/>
            <w:tcMar>
              <w:left w:w="28" w:type="dxa"/>
              <w:right w:w="28" w:type="dxa"/>
            </w:tcMar>
            <w:vAlign w:val="center"/>
            <w:hideMark/>
          </w:tcPr>
          <w:p w14:paraId="774230C7"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27593,96</w:t>
            </w:r>
          </w:p>
        </w:tc>
      </w:tr>
      <w:tr w:rsidR="00B430CC" w:rsidRPr="00857DE9" w14:paraId="232640AF" w14:textId="77777777" w:rsidTr="00B41E03">
        <w:trPr>
          <w:trHeight w:val="264"/>
        </w:trPr>
        <w:tc>
          <w:tcPr>
            <w:tcW w:w="8939" w:type="dxa"/>
            <w:gridSpan w:val="9"/>
            <w:tcBorders>
              <w:top w:val="single" w:sz="4" w:space="0" w:color="auto"/>
              <w:left w:val="single" w:sz="4" w:space="0" w:color="auto"/>
              <w:bottom w:val="single" w:sz="4" w:space="0" w:color="auto"/>
              <w:right w:val="nil"/>
            </w:tcBorders>
            <w:shd w:val="clear" w:color="000000" w:fill="99FF99"/>
            <w:noWrap/>
            <w:tcMar>
              <w:left w:w="28" w:type="dxa"/>
              <w:right w:w="28" w:type="dxa"/>
            </w:tcMar>
            <w:vAlign w:val="center"/>
            <w:hideMark/>
          </w:tcPr>
          <w:p w14:paraId="2683C56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GENERAL PE HARTA CORELAT LA RATA INFLAȚIEI</w:t>
            </w:r>
          </w:p>
        </w:tc>
        <w:tc>
          <w:tcPr>
            <w:tcW w:w="1140" w:type="dxa"/>
            <w:gridSpan w:val="2"/>
            <w:tcBorders>
              <w:top w:val="single" w:sz="4" w:space="0" w:color="auto"/>
              <w:left w:val="nil"/>
              <w:bottom w:val="single" w:sz="4" w:space="0" w:color="auto"/>
              <w:right w:val="single" w:sz="4" w:space="0" w:color="auto"/>
            </w:tcBorders>
            <w:shd w:val="clear" w:color="000000" w:fill="99FF99"/>
            <w:noWrap/>
            <w:tcMar>
              <w:left w:w="28" w:type="dxa"/>
              <w:right w:w="28" w:type="dxa"/>
            </w:tcMar>
            <w:vAlign w:val="center"/>
            <w:hideMark/>
          </w:tcPr>
          <w:p w14:paraId="2838B937"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128120,50</w:t>
            </w:r>
          </w:p>
        </w:tc>
      </w:tr>
    </w:tbl>
    <w:p w14:paraId="0D8C3AEA" w14:textId="77777777" w:rsidR="00B430CC" w:rsidRDefault="00B430CC" w:rsidP="00B430CC">
      <w:pPr>
        <w:rPr>
          <w:color w:val="000000" w:themeColor="text1"/>
          <w:sz w:val="22"/>
          <w:szCs w:val="22"/>
        </w:rPr>
      </w:pPr>
    </w:p>
    <w:p w14:paraId="57BCE578"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04BC0ADC" w14:textId="77777777" w:rsidR="00B430CC" w:rsidRPr="00727B63" w:rsidRDefault="00B430CC" w:rsidP="00B430CC">
      <w:pPr>
        <w:rPr>
          <w:color w:val="000000" w:themeColor="text1"/>
          <w:sz w:val="22"/>
          <w:szCs w:val="22"/>
        </w:rPr>
      </w:pPr>
    </w:p>
    <w:p w14:paraId="3CF93A5E" w14:textId="77777777" w:rsidR="00B430CC" w:rsidRDefault="00B430CC" w:rsidP="00B430CC">
      <w:pPr>
        <w:jc w:val="center"/>
        <w:rPr>
          <w:sz w:val="22"/>
          <w:szCs w:val="22"/>
        </w:rPr>
      </w:pPr>
    </w:p>
    <w:p w14:paraId="4040F493" w14:textId="77777777" w:rsidR="00B430CC" w:rsidRPr="00AE6A0D" w:rsidRDefault="00B430CC" w:rsidP="00B430CC">
      <w:pPr>
        <w:jc w:val="center"/>
        <w:rPr>
          <w:b/>
          <w:bCs/>
          <w:color w:val="000000" w:themeColor="text1"/>
          <w:sz w:val="26"/>
          <w:szCs w:val="26"/>
        </w:rPr>
      </w:pPr>
      <w:r w:rsidRPr="00AE6A0D">
        <w:rPr>
          <w:b/>
          <w:bCs/>
          <w:sz w:val="26"/>
          <w:szCs w:val="26"/>
        </w:rPr>
        <w:t>Fig. 3a - Schița unității de cultură forestieră</w:t>
      </w:r>
      <w:r>
        <w:rPr>
          <w:b/>
          <w:bCs/>
          <w:sz w:val="26"/>
          <w:szCs w:val="26"/>
        </w:rPr>
        <w:t xml:space="preserve"> (</w:t>
      </w:r>
      <w:proofErr w:type="spellStart"/>
      <w:r>
        <w:rPr>
          <w:b/>
          <w:bCs/>
          <w:sz w:val="26"/>
          <w:szCs w:val="26"/>
        </w:rPr>
        <w:t>Ucf</w:t>
      </w:r>
      <w:proofErr w:type="spellEnd"/>
      <w:r>
        <w:rPr>
          <w:b/>
          <w:bCs/>
          <w:sz w:val="26"/>
          <w:szCs w:val="26"/>
        </w:rPr>
        <w:t>)</w:t>
      </w:r>
      <w:r w:rsidRPr="00AE6A0D">
        <w:rPr>
          <w:b/>
          <w:bCs/>
          <w:sz w:val="26"/>
          <w:szCs w:val="26"/>
        </w:rPr>
        <w:t xml:space="preserve"> </w:t>
      </w:r>
      <w:r w:rsidRPr="00AE6A0D">
        <w:rPr>
          <w:b/>
          <w:bCs/>
          <w:sz w:val="26"/>
          <w:szCs w:val="26"/>
          <w:lang w:val="en-US"/>
        </w:rPr>
        <w:t xml:space="preserve"> 3</w:t>
      </w:r>
      <w:r w:rsidRPr="00AE6A0D">
        <w:rPr>
          <w:b/>
          <w:bCs/>
          <w:sz w:val="26"/>
          <w:szCs w:val="26"/>
        </w:rPr>
        <w:t>a.</w:t>
      </w:r>
    </w:p>
    <w:p w14:paraId="16F38FBC" w14:textId="77777777" w:rsidR="00B430CC" w:rsidRPr="00727B63" w:rsidRDefault="00B430CC" w:rsidP="00B430CC">
      <w:pPr>
        <w:rPr>
          <w:color w:val="000000" w:themeColor="text1"/>
          <w:sz w:val="22"/>
          <w:szCs w:val="22"/>
        </w:rPr>
      </w:pPr>
    </w:p>
    <w:p w14:paraId="18DDDB18" w14:textId="77777777" w:rsidR="00B430CC" w:rsidRDefault="00B430CC" w:rsidP="00B430CC">
      <w:pPr>
        <w:jc w:val="center"/>
        <w:rPr>
          <w:color w:val="000000" w:themeColor="text1"/>
          <w:sz w:val="22"/>
          <w:szCs w:val="22"/>
        </w:rPr>
      </w:pPr>
      <w:r>
        <w:drawing>
          <wp:inline distT="0" distB="0" distL="0" distR="0" wp14:anchorId="6F161FE2" wp14:editId="3ED21D68">
            <wp:extent cx="5964382" cy="7190106"/>
            <wp:effectExtent l="0" t="0" r="0" b="0"/>
            <wp:docPr id="170477055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61" cy="7206114"/>
                    </a:xfrm>
                    <a:prstGeom prst="rect">
                      <a:avLst/>
                    </a:prstGeom>
                    <a:noFill/>
                    <a:ln>
                      <a:noFill/>
                    </a:ln>
                  </pic:spPr>
                </pic:pic>
              </a:graphicData>
            </a:graphic>
          </wp:inline>
        </w:drawing>
      </w:r>
    </w:p>
    <w:p w14:paraId="122AD940" w14:textId="77777777" w:rsidR="00B430CC" w:rsidRDefault="00B430CC" w:rsidP="00B430CC">
      <w:pPr>
        <w:rPr>
          <w:color w:val="000000" w:themeColor="text1"/>
          <w:sz w:val="22"/>
          <w:szCs w:val="22"/>
        </w:rPr>
      </w:pPr>
    </w:p>
    <w:p w14:paraId="10DD2234" w14:textId="77777777" w:rsidR="00B430CC" w:rsidRPr="000F2FF9" w:rsidRDefault="00B430CC" w:rsidP="00B430CC">
      <w:pPr>
        <w:jc w:val="center"/>
        <w:rPr>
          <w:color w:val="000000" w:themeColor="text1"/>
          <w:sz w:val="18"/>
          <w:szCs w:val="18"/>
        </w:rPr>
      </w:pPr>
      <w:r w:rsidRPr="000F2FF9">
        <w:rPr>
          <w:sz w:val="22"/>
          <w:szCs w:val="22"/>
        </w:rPr>
        <w:t xml:space="preserve">Schița unității de cultură forestieră </w:t>
      </w:r>
      <w:r w:rsidRPr="000F2FF9">
        <w:rPr>
          <w:sz w:val="22"/>
          <w:szCs w:val="22"/>
          <w:lang w:val="en-US"/>
        </w:rPr>
        <w:t xml:space="preserve"> 3</w:t>
      </w:r>
      <w:r w:rsidRPr="000F2FF9">
        <w:rPr>
          <w:sz w:val="22"/>
          <w:szCs w:val="22"/>
        </w:rPr>
        <w:t>a</w:t>
      </w:r>
    </w:p>
    <w:p w14:paraId="0E75CFFA"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58B86E4E" w14:textId="77777777" w:rsidR="00B430CC" w:rsidRPr="00727B63" w:rsidRDefault="00B430CC" w:rsidP="00B430CC">
      <w:pPr>
        <w:rPr>
          <w:color w:val="000000" w:themeColor="text1"/>
          <w:sz w:val="22"/>
          <w:szCs w:val="22"/>
        </w:rPr>
      </w:pPr>
    </w:p>
    <w:tbl>
      <w:tblPr>
        <w:tblW w:w="10072" w:type="dxa"/>
        <w:tblInd w:w="108" w:type="dxa"/>
        <w:tblLook w:val="04A0" w:firstRow="1" w:lastRow="0" w:firstColumn="1" w:lastColumn="0" w:noHBand="0" w:noVBand="1"/>
      </w:tblPr>
      <w:tblGrid>
        <w:gridCol w:w="504"/>
        <w:gridCol w:w="4883"/>
        <w:gridCol w:w="891"/>
        <w:gridCol w:w="847"/>
        <w:gridCol w:w="843"/>
        <w:gridCol w:w="843"/>
        <w:gridCol w:w="1261"/>
      </w:tblGrid>
      <w:tr w:rsidR="00B430CC" w:rsidRPr="00C46B20" w14:paraId="7B9ACEB9" w14:textId="77777777" w:rsidTr="00791C87">
        <w:trPr>
          <w:trHeight w:val="600"/>
        </w:trPr>
        <w:tc>
          <w:tcPr>
            <w:tcW w:w="10072" w:type="dxa"/>
            <w:gridSpan w:val="7"/>
            <w:tcBorders>
              <w:top w:val="nil"/>
              <w:left w:val="nil"/>
              <w:bottom w:val="nil"/>
              <w:right w:val="nil"/>
            </w:tcBorders>
            <w:shd w:val="clear" w:color="auto" w:fill="auto"/>
            <w:vAlign w:val="center"/>
            <w:hideMark/>
          </w:tcPr>
          <w:p w14:paraId="366C80ED" w14:textId="77777777" w:rsidR="00B430CC" w:rsidRPr="00C46B20" w:rsidRDefault="00B430CC" w:rsidP="00791C87">
            <w:pPr>
              <w:jc w:val="center"/>
              <w:rPr>
                <w:b/>
                <w:bCs/>
                <w:sz w:val="22"/>
                <w:szCs w:val="22"/>
                <w:lang w:eastAsia="ro-RO"/>
              </w:rPr>
            </w:pPr>
            <w:proofErr w:type="spellStart"/>
            <w:r w:rsidRPr="00C46B20">
              <w:rPr>
                <w:b/>
                <w:bCs/>
                <w:sz w:val="22"/>
                <w:szCs w:val="22"/>
                <w:lang w:eastAsia="ro-RO"/>
              </w:rPr>
              <w:t>Ucf</w:t>
            </w:r>
            <w:proofErr w:type="spellEnd"/>
            <w:r w:rsidRPr="00C46B20">
              <w:rPr>
                <w:b/>
                <w:bCs/>
                <w:sz w:val="22"/>
                <w:szCs w:val="22"/>
                <w:lang w:eastAsia="ro-RO"/>
              </w:rPr>
              <w:t xml:space="preserve"> 3a           Împăduriri în suprafețe neparcurse cu tăieri de regenerare </w:t>
            </w:r>
            <w:proofErr w:type="spellStart"/>
            <w:r w:rsidRPr="00C46B20">
              <w:rPr>
                <w:b/>
                <w:bCs/>
                <w:sz w:val="22"/>
                <w:szCs w:val="22"/>
                <w:lang w:eastAsia="ro-RO"/>
              </w:rPr>
              <w:t>şi</w:t>
            </w:r>
            <w:proofErr w:type="spellEnd"/>
            <w:r w:rsidRPr="00C46B20">
              <w:rPr>
                <w:b/>
                <w:bCs/>
                <w:sz w:val="22"/>
                <w:szCs w:val="22"/>
                <w:lang w:eastAsia="ro-RO"/>
              </w:rPr>
              <w:t xml:space="preserve"> în poieni </w:t>
            </w:r>
            <w:proofErr w:type="spellStart"/>
            <w:r w:rsidRPr="00C46B20">
              <w:rPr>
                <w:b/>
                <w:bCs/>
                <w:sz w:val="22"/>
                <w:szCs w:val="22"/>
                <w:lang w:eastAsia="ro-RO"/>
              </w:rPr>
              <w:t>şi</w:t>
            </w:r>
            <w:proofErr w:type="spellEnd"/>
            <w:r w:rsidRPr="00C46B20">
              <w:rPr>
                <w:b/>
                <w:bCs/>
                <w:sz w:val="22"/>
                <w:szCs w:val="22"/>
                <w:lang w:eastAsia="ro-RO"/>
              </w:rPr>
              <w:t xml:space="preserve"> goluri.   (</w:t>
            </w:r>
            <w:r>
              <w:rPr>
                <w:b/>
                <w:bCs/>
                <w:sz w:val="22"/>
                <w:szCs w:val="22"/>
                <w:lang w:eastAsia="ro-RO"/>
              </w:rPr>
              <w:t>11,6</w:t>
            </w:r>
            <w:r w:rsidRPr="00C46B20">
              <w:rPr>
                <w:b/>
                <w:bCs/>
                <w:sz w:val="22"/>
                <w:szCs w:val="22"/>
                <w:lang w:eastAsia="ro-RO"/>
              </w:rPr>
              <w:t xml:space="preserve"> ha)</w:t>
            </w:r>
          </w:p>
        </w:tc>
      </w:tr>
      <w:tr w:rsidR="00B430CC" w:rsidRPr="00C46B20" w14:paraId="0C810696" w14:textId="77777777" w:rsidTr="00791C87">
        <w:trPr>
          <w:trHeight w:val="756"/>
        </w:trPr>
        <w:tc>
          <w:tcPr>
            <w:tcW w:w="10072" w:type="dxa"/>
            <w:gridSpan w:val="7"/>
            <w:tcBorders>
              <w:top w:val="nil"/>
              <w:left w:val="nil"/>
              <w:bottom w:val="single" w:sz="4" w:space="0" w:color="auto"/>
              <w:right w:val="nil"/>
            </w:tcBorders>
            <w:shd w:val="clear" w:color="auto" w:fill="auto"/>
            <w:hideMark/>
          </w:tcPr>
          <w:p w14:paraId="7CF98C1C" w14:textId="77777777" w:rsidR="00B430CC" w:rsidRPr="00C46B20" w:rsidRDefault="00B430CC" w:rsidP="00791C87">
            <w:pPr>
              <w:jc w:val="center"/>
              <w:rPr>
                <w:i/>
                <w:iCs/>
                <w:sz w:val="22"/>
                <w:szCs w:val="22"/>
                <w:lang w:eastAsia="ro-RO"/>
              </w:rPr>
            </w:pPr>
            <w:r w:rsidRPr="00C46B20">
              <w:rPr>
                <w:i/>
                <w:iCs/>
                <w:sz w:val="22"/>
                <w:szCs w:val="22"/>
                <w:lang w:eastAsia="ro-RO"/>
              </w:rPr>
              <w:t>Date inițiale: termenul de creștere - 1 an.  Înclinarea terenului până la 7</w:t>
            </w:r>
            <w:r w:rsidRPr="00C46B20">
              <w:rPr>
                <w:i/>
                <w:iCs/>
                <w:sz w:val="22"/>
                <w:szCs w:val="22"/>
                <w:vertAlign w:val="superscript"/>
                <w:lang w:eastAsia="ro-RO"/>
              </w:rPr>
              <w:t>0</w:t>
            </w:r>
            <w:r w:rsidRPr="00C46B20">
              <w:rPr>
                <w:i/>
                <w:iCs/>
                <w:sz w:val="22"/>
                <w:szCs w:val="22"/>
                <w:lang w:eastAsia="ro-RO"/>
              </w:rPr>
              <w:t>; îmburuienat mijlociu; schema de plantare 3,0x0,7m; compoziția-țel de regenerare:  7FR 2PA 1DT</w:t>
            </w:r>
          </w:p>
        </w:tc>
      </w:tr>
      <w:tr w:rsidR="00B430CC" w:rsidRPr="00C46B20" w14:paraId="40AC7B95" w14:textId="77777777" w:rsidTr="00791C87">
        <w:trPr>
          <w:trHeight w:val="312"/>
        </w:trPr>
        <w:tc>
          <w:tcPr>
            <w:tcW w:w="50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CE65812" w14:textId="77777777" w:rsidR="00B430CC" w:rsidRPr="00C46B20" w:rsidRDefault="00B430CC" w:rsidP="00791C87">
            <w:pPr>
              <w:jc w:val="center"/>
              <w:rPr>
                <w:sz w:val="22"/>
                <w:szCs w:val="22"/>
                <w:lang w:eastAsia="ro-RO"/>
              </w:rPr>
            </w:pPr>
            <w:r w:rsidRPr="00C46B20">
              <w:rPr>
                <w:sz w:val="22"/>
                <w:szCs w:val="22"/>
                <w:lang w:eastAsia="ro-RO"/>
              </w:rPr>
              <w:t>Nr. d/o</w:t>
            </w:r>
          </w:p>
        </w:tc>
        <w:tc>
          <w:tcPr>
            <w:tcW w:w="488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BCD917E" w14:textId="77777777" w:rsidR="00B430CC" w:rsidRPr="00C46B20" w:rsidRDefault="00B430CC" w:rsidP="00791C87">
            <w:pPr>
              <w:jc w:val="center"/>
              <w:rPr>
                <w:sz w:val="22"/>
                <w:szCs w:val="22"/>
                <w:lang w:eastAsia="ro-RO"/>
              </w:rPr>
            </w:pPr>
            <w:r w:rsidRPr="00C46B20">
              <w:rPr>
                <w:sz w:val="22"/>
                <w:szCs w:val="22"/>
                <w:lang w:eastAsia="ro-RO"/>
              </w:rPr>
              <w:t>Denumirea și conținutul operației</w:t>
            </w:r>
          </w:p>
        </w:tc>
        <w:tc>
          <w:tcPr>
            <w:tcW w:w="891"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58535847" w14:textId="77777777" w:rsidR="00B430CC" w:rsidRPr="00C46B20" w:rsidRDefault="00B430CC" w:rsidP="00791C87">
            <w:pPr>
              <w:jc w:val="center"/>
              <w:rPr>
                <w:sz w:val="22"/>
                <w:szCs w:val="22"/>
                <w:lang w:eastAsia="ro-RO"/>
              </w:rPr>
            </w:pPr>
            <w:r w:rsidRPr="00C46B20">
              <w:rPr>
                <w:sz w:val="22"/>
                <w:szCs w:val="22"/>
                <w:lang w:eastAsia="ro-RO"/>
              </w:rPr>
              <w:t>Unitatea de măsură</w:t>
            </w:r>
          </w:p>
        </w:tc>
        <w:tc>
          <w:tcPr>
            <w:tcW w:w="847"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06E7CE7" w14:textId="77777777" w:rsidR="00B430CC" w:rsidRPr="00C46B20" w:rsidRDefault="00B430CC" w:rsidP="00791C87">
            <w:pPr>
              <w:jc w:val="center"/>
              <w:rPr>
                <w:sz w:val="22"/>
                <w:szCs w:val="22"/>
                <w:lang w:eastAsia="ro-RO"/>
              </w:rPr>
            </w:pPr>
            <w:r w:rsidRPr="00C46B20">
              <w:rPr>
                <w:sz w:val="22"/>
                <w:szCs w:val="22"/>
                <w:lang w:eastAsia="ro-RO"/>
              </w:rPr>
              <w:t>Volumul lucrărilor</w:t>
            </w:r>
          </w:p>
        </w:tc>
        <w:tc>
          <w:tcPr>
            <w:tcW w:w="1686" w:type="dxa"/>
            <w:gridSpan w:val="2"/>
            <w:tcBorders>
              <w:top w:val="single" w:sz="4" w:space="0" w:color="auto"/>
              <w:left w:val="nil"/>
              <w:bottom w:val="single" w:sz="4" w:space="0" w:color="auto"/>
              <w:right w:val="single" w:sz="4" w:space="0" w:color="auto"/>
            </w:tcBorders>
            <w:shd w:val="clear" w:color="000000" w:fill="FFFFFF"/>
            <w:vAlign w:val="center"/>
            <w:hideMark/>
          </w:tcPr>
          <w:p w14:paraId="79BA6CFA" w14:textId="77777777" w:rsidR="00B430CC" w:rsidRPr="00C46B20" w:rsidRDefault="00B430CC" w:rsidP="00791C87">
            <w:pPr>
              <w:jc w:val="center"/>
              <w:rPr>
                <w:sz w:val="22"/>
                <w:szCs w:val="22"/>
                <w:lang w:eastAsia="ro-RO"/>
              </w:rPr>
            </w:pPr>
            <w:r w:rsidRPr="00C46B20">
              <w:rPr>
                <w:sz w:val="22"/>
                <w:szCs w:val="22"/>
                <w:lang w:eastAsia="ro-RO"/>
              </w:rPr>
              <w:t>Cantitatea necesara</w:t>
            </w:r>
          </w:p>
        </w:tc>
        <w:tc>
          <w:tcPr>
            <w:tcW w:w="1261"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7FF3A276" w14:textId="77777777" w:rsidR="00B430CC" w:rsidRPr="00C46B20" w:rsidRDefault="00B430CC" w:rsidP="00791C87">
            <w:pPr>
              <w:jc w:val="center"/>
              <w:rPr>
                <w:sz w:val="22"/>
                <w:szCs w:val="22"/>
                <w:lang w:eastAsia="ro-RO"/>
              </w:rPr>
            </w:pPr>
            <w:r w:rsidRPr="00C46B20">
              <w:rPr>
                <w:sz w:val="22"/>
                <w:szCs w:val="22"/>
                <w:lang w:eastAsia="ro-RO"/>
              </w:rPr>
              <w:t>Total general, lei</w:t>
            </w:r>
          </w:p>
        </w:tc>
      </w:tr>
      <w:tr w:rsidR="00B430CC" w:rsidRPr="00C46B20" w14:paraId="2D344223" w14:textId="77777777" w:rsidTr="00791C87">
        <w:trPr>
          <w:trHeight w:val="1080"/>
        </w:trPr>
        <w:tc>
          <w:tcPr>
            <w:tcW w:w="504" w:type="dxa"/>
            <w:vMerge/>
            <w:tcBorders>
              <w:top w:val="nil"/>
              <w:left w:val="single" w:sz="4" w:space="0" w:color="auto"/>
              <w:bottom w:val="single" w:sz="4" w:space="0" w:color="000000"/>
              <w:right w:val="single" w:sz="4" w:space="0" w:color="auto"/>
            </w:tcBorders>
            <w:vAlign w:val="center"/>
            <w:hideMark/>
          </w:tcPr>
          <w:p w14:paraId="340DE091" w14:textId="77777777" w:rsidR="00B430CC" w:rsidRPr="00C46B20" w:rsidRDefault="00B430CC" w:rsidP="00791C87">
            <w:pPr>
              <w:rPr>
                <w:sz w:val="22"/>
                <w:szCs w:val="22"/>
                <w:lang w:eastAsia="ro-RO"/>
              </w:rPr>
            </w:pPr>
          </w:p>
        </w:tc>
        <w:tc>
          <w:tcPr>
            <w:tcW w:w="4883" w:type="dxa"/>
            <w:vMerge/>
            <w:tcBorders>
              <w:top w:val="nil"/>
              <w:left w:val="single" w:sz="4" w:space="0" w:color="auto"/>
              <w:bottom w:val="single" w:sz="4" w:space="0" w:color="000000"/>
              <w:right w:val="single" w:sz="4" w:space="0" w:color="auto"/>
            </w:tcBorders>
            <w:vAlign w:val="center"/>
            <w:hideMark/>
          </w:tcPr>
          <w:p w14:paraId="136CE190" w14:textId="77777777" w:rsidR="00B430CC" w:rsidRPr="00C46B20" w:rsidRDefault="00B430CC" w:rsidP="00791C87">
            <w:pPr>
              <w:rPr>
                <w:sz w:val="22"/>
                <w:szCs w:val="22"/>
                <w:lang w:eastAsia="ro-RO"/>
              </w:rPr>
            </w:pPr>
          </w:p>
        </w:tc>
        <w:tc>
          <w:tcPr>
            <w:tcW w:w="891" w:type="dxa"/>
            <w:vMerge/>
            <w:tcBorders>
              <w:top w:val="nil"/>
              <w:left w:val="single" w:sz="4" w:space="0" w:color="auto"/>
              <w:bottom w:val="single" w:sz="4" w:space="0" w:color="auto"/>
              <w:right w:val="single" w:sz="4" w:space="0" w:color="auto"/>
            </w:tcBorders>
            <w:vAlign w:val="center"/>
            <w:hideMark/>
          </w:tcPr>
          <w:p w14:paraId="5315FE58" w14:textId="77777777" w:rsidR="00B430CC" w:rsidRPr="00C46B20" w:rsidRDefault="00B430CC" w:rsidP="00791C87">
            <w:pPr>
              <w:rPr>
                <w:sz w:val="22"/>
                <w:szCs w:val="22"/>
                <w:lang w:eastAsia="ro-RO"/>
              </w:rPr>
            </w:pPr>
          </w:p>
        </w:tc>
        <w:tc>
          <w:tcPr>
            <w:tcW w:w="847" w:type="dxa"/>
            <w:vMerge/>
            <w:tcBorders>
              <w:top w:val="nil"/>
              <w:left w:val="single" w:sz="4" w:space="0" w:color="auto"/>
              <w:bottom w:val="single" w:sz="4" w:space="0" w:color="auto"/>
              <w:right w:val="single" w:sz="4" w:space="0" w:color="auto"/>
            </w:tcBorders>
            <w:vAlign w:val="center"/>
            <w:hideMark/>
          </w:tcPr>
          <w:p w14:paraId="0DCB562E" w14:textId="77777777" w:rsidR="00B430CC" w:rsidRPr="00C46B20" w:rsidRDefault="00B430CC" w:rsidP="00791C87">
            <w:pPr>
              <w:rPr>
                <w:sz w:val="22"/>
                <w:szCs w:val="22"/>
                <w:lang w:eastAsia="ro-RO"/>
              </w:rPr>
            </w:pPr>
          </w:p>
        </w:tc>
        <w:tc>
          <w:tcPr>
            <w:tcW w:w="843" w:type="dxa"/>
            <w:tcBorders>
              <w:top w:val="nil"/>
              <w:left w:val="nil"/>
              <w:bottom w:val="single" w:sz="4" w:space="0" w:color="auto"/>
              <w:right w:val="single" w:sz="4" w:space="0" w:color="auto"/>
            </w:tcBorders>
            <w:shd w:val="clear" w:color="000000" w:fill="FFFFFF"/>
            <w:textDirection w:val="btLr"/>
            <w:vAlign w:val="center"/>
            <w:hideMark/>
          </w:tcPr>
          <w:p w14:paraId="4CB5DEE1" w14:textId="77777777" w:rsidR="00B430CC" w:rsidRPr="00C46B20" w:rsidRDefault="00B430CC" w:rsidP="00791C87">
            <w:pPr>
              <w:jc w:val="center"/>
              <w:rPr>
                <w:sz w:val="22"/>
                <w:szCs w:val="22"/>
                <w:lang w:eastAsia="ro-RO"/>
              </w:rPr>
            </w:pPr>
            <w:r w:rsidRPr="00C46B20">
              <w:rPr>
                <w:sz w:val="22"/>
                <w:szCs w:val="22"/>
                <w:lang w:eastAsia="ro-RO"/>
              </w:rPr>
              <w:t>Agregatului schimb, h</w:t>
            </w:r>
          </w:p>
        </w:tc>
        <w:tc>
          <w:tcPr>
            <w:tcW w:w="843" w:type="dxa"/>
            <w:tcBorders>
              <w:top w:val="nil"/>
              <w:left w:val="nil"/>
              <w:bottom w:val="single" w:sz="4" w:space="0" w:color="auto"/>
              <w:right w:val="single" w:sz="4" w:space="0" w:color="auto"/>
            </w:tcBorders>
            <w:shd w:val="clear" w:color="000000" w:fill="FFFFFF"/>
            <w:textDirection w:val="btLr"/>
            <w:vAlign w:val="center"/>
            <w:hideMark/>
          </w:tcPr>
          <w:p w14:paraId="7834321B" w14:textId="77777777" w:rsidR="00B430CC" w:rsidRPr="00C46B20" w:rsidRDefault="00B430CC" w:rsidP="00791C87">
            <w:pPr>
              <w:jc w:val="center"/>
              <w:rPr>
                <w:sz w:val="22"/>
                <w:szCs w:val="22"/>
                <w:lang w:eastAsia="ro-RO"/>
              </w:rPr>
            </w:pPr>
            <w:r w:rsidRPr="00C46B20">
              <w:rPr>
                <w:sz w:val="22"/>
                <w:szCs w:val="22"/>
                <w:lang w:eastAsia="ro-RO"/>
              </w:rPr>
              <w:t xml:space="preserve">Zile-om </w:t>
            </w:r>
          </w:p>
        </w:tc>
        <w:tc>
          <w:tcPr>
            <w:tcW w:w="1261" w:type="dxa"/>
            <w:vMerge/>
            <w:tcBorders>
              <w:top w:val="nil"/>
              <w:left w:val="single" w:sz="4" w:space="0" w:color="auto"/>
              <w:bottom w:val="single" w:sz="4" w:space="0" w:color="000000"/>
              <w:right w:val="single" w:sz="4" w:space="0" w:color="auto"/>
            </w:tcBorders>
            <w:vAlign w:val="center"/>
            <w:hideMark/>
          </w:tcPr>
          <w:p w14:paraId="057323E2" w14:textId="77777777" w:rsidR="00B430CC" w:rsidRPr="00C46B20" w:rsidRDefault="00B430CC" w:rsidP="00791C87">
            <w:pPr>
              <w:rPr>
                <w:sz w:val="22"/>
                <w:szCs w:val="22"/>
                <w:lang w:eastAsia="ro-RO"/>
              </w:rPr>
            </w:pPr>
          </w:p>
        </w:tc>
      </w:tr>
      <w:tr w:rsidR="00B430CC" w:rsidRPr="00C46B20" w14:paraId="6C3B3A7A" w14:textId="77777777" w:rsidTr="00791C87">
        <w:trPr>
          <w:trHeight w:val="312"/>
        </w:trPr>
        <w:tc>
          <w:tcPr>
            <w:tcW w:w="1007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8D9F28F" w14:textId="77777777" w:rsidR="00B430CC" w:rsidRPr="00C46B20" w:rsidRDefault="00B430CC" w:rsidP="00791C87">
            <w:pPr>
              <w:jc w:val="center"/>
              <w:rPr>
                <w:b/>
                <w:bCs/>
                <w:sz w:val="22"/>
                <w:szCs w:val="22"/>
                <w:lang w:eastAsia="ro-RO"/>
              </w:rPr>
            </w:pPr>
            <w:r w:rsidRPr="00C46B20">
              <w:rPr>
                <w:b/>
                <w:bCs/>
                <w:sz w:val="22"/>
                <w:szCs w:val="22"/>
                <w:lang w:eastAsia="ro-RO"/>
              </w:rPr>
              <w:t>Lucrări  de pregătire a solului și împădurire</w:t>
            </w:r>
          </w:p>
        </w:tc>
      </w:tr>
      <w:tr w:rsidR="00B430CC" w:rsidRPr="00C46B20" w14:paraId="36C60544" w14:textId="77777777" w:rsidTr="00791C87">
        <w:trPr>
          <w:trHeight w:val="220"/>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373F550E" w14:textId="77777777" w:rsidR="00B430CC" w:rsidRPr="00C46B20" w:rsidRDefault="00B430CC" w:rsidP="00791C87">
            <w:pPr>
              <w:jc w:val="center"/>
              <w:rPr>
                <w:sz w:val="22"/>
                <w:szCs w:val="22"/>
                <w:lang w:eastAsia="ro-RO"/>
              </w:rPr>
            </w:pPr>
            <w:r w:rsidRPr="00C46B20">
              <w:rPr>
                <w:sz w:val="22"/>
                <w:szCs w:val="22"/>
                <w:lang w:eastAsia="ro-RO"/>
              </w:rPr>
              <w:t>1</w:t>
            </w:r>
          </w:p>
        </w:tc>
        <w:tc>
          <w:tcPr>
            <w:tcW w:w="4883" w:type="dxa"/>
            <w:tcBorders>
              <w:top w:val="nil"/>
              <w:left w:val="nil"/>
              <w:bottom w:val="single" w:sz="4" w:space="0" w:color="auto"/>
              <w:right w:val="single" w:sz="4" w:space="0" w:color="auto"/>
            </w:tcBorders>
            <w:shd w:val="clear" w:color="auto" w:fill="auto"/>
            <w:vAlign w:val="center"/>
            <w:hideMark/>
          </w:tcPr>
          <w:p w14:paraId="13AEC1F2" w14:textId="77777777" w:rsidR="00B430CC" w:rsidRPr="00C46B20" w:rsidRDefault="00B430CC" w:rsidP="00791C87">
            <w:pPr>
              <w:rPr>
                <w:sz w:val="22"/>
                <w:szCs w:val="22"/>
                <w:lang w:eastAsia="ro-RO"/>
              </w:rPr>
            </w:pPr>
            <w:r w:rsidRPr="00C46B20">
              <w:rPr>
                <w:sz w:val="22"/>
                <w:szCs w:val="22"/>
                <w:lang w:eastAsia="ro-RO"/>
              </w:rPr>
              <w:t xml:space="preserve">Defrișarea mecanizată a arbuștilor și arborilor </w:t>
            </w:r>
          </w:p>
        </w:tc>
        <w:tc>
          <w:tcPr>
            <w:tcW w:w="891" w:type="dxa"/>
            <w:tcBorders>
              <w:top w:val="nil"/>
              <w:left w:val="nil"/>
              <w:bottom w:val="single" w:sz="4" w:space="0" w:color="auto"/>
              <w:right w:val="single" w:sz="4" w:space="0" w:color="auto"/>
            </w:tcBorders>
            <w:shd w:val="clear" w:color="auto" w:fill="auto"/>
            <w:vAlign w:val="center"/>
            <w:hideMark/>
          </w:tcPr>
          <w:p w14:paraId="32531BCF"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395EA53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2,5</w:t>
            </w:r>
          </w:p>
        </w:tc>
        <w:tc>
          <w:tcPr>
            <w:tcW w:w="843" w:type="dxa"/>
            <w:tcBorders>
              <w:top w:val="nil"/>
              <w:left w:val="nil"/>
              <w:bottom w:val="single" w:sz="4" w:space="0" w:color="auto"/>
              <w:right w:val="single" w:sz="4" w:space="0" w:color="auto"/>
            </w:tcBorders>
            <w:shd w:val="clear" w:color="auto" w:fill="auto"/>
            <w:noWrap/>
            <w:vAlign w:val="center"/>
            <w:hideMark/>
          </w:tcPr>
          <w:p w14:paraId="7EF4569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31,25</w:t>
            </w:r>
          </w:p>
        </w:tc>
        <w:tc>
          <w:tcPr>
            <w:tcW w:w="843" w:type="dxa"/>
            <w:tcBorders>
              <w:top w:val="nil"/>
              <w:left w:val="nil"/>
              <w:bottom w:val="single" w:sz="4" w:space="0" w:color="auto"/>
              <w:right w:val="single" w:sz="4" w:space="0" w:color="auto"/>
            </w:tcBorders>
            <w:shd w:val="clear" w:color="auto" w:fill="auto"/>
            <w:noWrap/>
            <w:vAlign w:val="center"/>
            <w:hideMark/>
          </w:tcPr>
          <w:p w14:paraId="7EA9C5A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520F79F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11559,12</w:t>
            </w:r>
          </w:p>
        </w:tc>
      </w:tr>
      <w:tr w:rsidR="00B430CC" w:rsidRPr="00C46B20" w14:paraId="4336D432" w14:textId="77777777" w:rsidTr="00791C87">
        <w:trPr>
          <w:trHeight w:val="394"/>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65C4DF10" w14:textId="77777777" w:rsidR="00B430CC" w:rsidRPr="00C46B20" w:rsidRDefault="00B430CC" w:rsidP="00791C87">
            <w:pPr>
              <w:jc w:val="center"/>
              <w:rPr>
                <w:sz w:val="22"/>
                <w:szCs w:val="22"/>
                <w:lang w:eastAsia="ro-RO"/>
              </w:rPr>
            </w:pPr>
            <w:r w:rsidRPr="00C46B20">
              <w:rPr>
                <w:sz w:val="22"/>
                <w:szCs w:val="22"/>
                <w:lang w:eastAsia="ro-RO"/>
              </w:rPr>
              <w:t>2</w:t>
            </w:r>
          </w:p>
        </w:tc>
        <w:tc>
          <w:tcPr>
            <w:tcW w:w="4883" w:type="dxa"/>
            <w:tcBorders>
              <w:top w:val="nil"/>
              <w:left w:val="nil"/>
              <w:bottom w:val="single" w:sz="4" w:space="0" w:color="auto"/>
              <w:right w:val="single" w:sz="4" w:space="0" w:color="auto"/>
            </w:tcBorders>
            <w:shd w:val="clear" w:color="auto" w:fill="auto"/>
            <w:vAlign w:val="center"/>
            <w:hideMark/>
          </w:tcPr>
          <w:p w14:paraId="4CAE4F17" w14:textId="77777777" w:rsidR="00B430CC" w:rsidRPr="00C46B20" w:rsidRDefault="00B430CC" w:rsidP="00791C87">
            <w:pPr>
              <w:rPr>
                <w:sz w:val="22"/>
                <w:szCs w:val="22"/>
                <w:lang w:eastAsia="ro-RO"/>
              </w:rPr>
            </w:pPr>
            <w:r w:rsidRPr="00C46B20">
              <w:rPr>
                <w:sz w:val="22"/>
                <w:szCs w:val="22"/>
                <w:lang w:eastAsia="ro-RO"/>
              </w:rPr>
              <w:t>Curățirea suprafeței de rămășițele vegetale  (scoaterea la margin</w:t>
            </w:r>
            <w:r>
              <w:rPr>
                <w:sz w:val="22"/>
                <w:szCs w:val="22"/>
                <w:lang w:eastAsia="ro-RO"/>
              </w:rPr>
              <w:t>e</w:t>
            </w:r>
            <w:r w:rsidRPr="00C46B20">
              <w:rPr>
                <w:sz w:val="22"/>
                <w:szCs w:val="22"/>
                <w:lang w:eastAsia="ro-RO"/>
              </w:rPr>
              <w:t>a sectorului)</w:t>
            </w:r>
          </w:p>
        </w:tc>
        <w:tc>
          <w:tcPr>
            <w:tcW w:w="891" w:type="dxa"/>
            <w:tcBorders>
              <w:top w:val="nil"/>
              <w:left w:val="nil"/>
              <w:bottom w:val="single" w:sz="4" w:space="0" w:color="auto"/>
              <w:right w:val="single" w:sz="4" w:space="0" w:color="auto"/>
            </w:tcBorders>
            <w:shd w:val="clear" w:color="auto" w:fill="auto"/>
            <w:vAlign w:val="center"/>
            <w:hideMark/>
          </w:tcPr>
          <w:p w14:paraId="561CFCDF"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311DD6D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2,5</w:t>
            </w:r>
          </w:p>
        </w:tc>
        <w:tc>
          <w:tcPr>
            <w:tcW w:w="843" w:type="dxa"/>
            <w:tcBorders>
              <w:top w:val="nil"/>
              <w:left w:val="nil"/>
              <w:bottom w:val="single" w:sz="4" w:space="0" w:color="auto"/>
              <w:right w:val="single" w:sz="4" w:space="0" w:color="auto"/>
            </w:tcBorders>
            <w:shd w:val="clear" w:color="auto" w:fill="auto"/>
            <w:noWrap/>
            <w:vAlign w:val="center"/>
            <w:hideMark/>
          </w:tcPr>
          <w:p w14:paraId="60C8028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17,86</w:t>
            </w:r>
          </w:p>
        </w:tc>
        <w:tc>
          <w:tcPr>
            <w:tcW w:w="843" w:type="dxa"/>
            <w:tcBorders>
              <w:top w:val="nil"/>
              <w:left w:val="nil"/>
              <w:bottom w:val="single" w:sz="4" w:space="0" w:color="auto"/>
              <w:right w:val="single" w:sz="4" w:space="0" w:color="auto"/>
            </w:tcBorders>
            <w:shd w:val="clear" w:color="auto" w:fill="auto"/>
            <w:noWrap/>
            <w:vAlign w:val="center"/>
            <w:hideMark/>
          </w:tcPr>
          <w:p w14:paraId="7415914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7A73B01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11051,09</w:t>
            </w:r>
          </w:p>
        </w:tc>
      </w:tr>
      <w:tr w:rsidR="00B430CC" w:rsidRPr="00C46B20" w14:paraId="7D558D67" w14:textId="77777777" w:rsidTr="00791C87">
        <w:trPr>
          <w:trHeight w:val="301"/>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29774F6B" w14:textId="77777777" w:rsidR="00B430CC" w:rsidRPr="00C46B20" w:rsidRDefault="00B430CC" w:rsidP="00791C87">
            <w:pPr>
              <w:jc w:val="center"/>
              <w:rPr>
                <w:sz w:val="22"/>
                <w:szCs w:val="22"/>
                <w:lang w:eastAsia="ro-RO"/>
              </w:rPr>
            </w:pPr>
            <w:r w:rsidRPr="00C46B20">
              <w:rPr>
                <w:sz w:val="22"/>
                <w:szCs w:val="22"/>
                <w:lang w:eastAsia="ro-RO"/>
              </w:rPr>
              <w:t>3</w:t>
            </w:r>
          </w:p>
        </w:tc>
        <w:tc>
          <w:tcPr>
            <w:tcW w:w="4883" w:type="dxa"/>
            <w:tcBorders>
              <w:top w:val="nil"/>
              <w:left w:val="nil"/>
              <w:bottom w:val="single" w:sz="4" w:space="0" w:color="auto"/>
              <w:right w:val="single" w:sz="4" w:space="0" w:color="auto"/>
            </w:tcBorders>
            <w:shd w:val="clear" w:color="auto" w:fill="auto"/>
            <w:vAlign w:val="center"/>
            <w:hideMark/>
          </w:tcPr>
          <w:p w14:paraId="612E79C3" w14:textId="77777777" w:rsidR="00B430CC" w:rsidRPr="00C46B20" w:rsidRDefault="00B430CC" w:rsidP="00791C87">
            <w:pPr>
              <w:rPr>
                <w:sz w:val="22"/>
                <w:szCs w:val="22"/>
                <w:lang w:eastAsia="ro-RO"/>
              </w:rPr>
            </w:pPr>
            <w:r w:rsidRPr="00C46B20">
              <w:rPr>
                <w:sz w:val="22"/>
                <w:szCs w:val="22"/>
                <w:lang w:eastAsia="ro-RO"/>
              </w:rPr>
              <w:t>Nivelarea terenului (astuparea râpelor și gropilor)</w:t>
            </w:r>
          </w:p>
        </w:tc>
        <w:tc>
          <w:tcPr>
            <w:tcW w:w="891" w:type="dxa"/>
            <w:tcBorders>
              <w:top w:val="nil"/>
              <w:left w:val="nil"/>
              <w:bottom w:val="single" w:sz="4" w:space="0" w:color="auto"/>
              <w:right w:val="single" w:sz="4" w:space="0" w:color="auto"/>
            </w:tcBorders>
            <w:shd w:val="clear" w:color="auto" w:fill="auto"/>
            <w:vAlign w:val="center"/>
            <w:hideMark/>
          </w:tcPr>
          <w:p w14:paraId="4F020907"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1C212D8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1,16</w:t>
            </w:r>
          </w:p>
        </w:tc>
        <w:tc>
          <w:tcPr>
            <w:tcW w:w="843" w:type="dxa"/>
            <w:tcBorders>
              <w:top w:val="nil"/>
              <w:left w:val="nil"/>
              <w:bottom w:val="single" w:sz="4" w:space="0" w:color="auto"/>
              <w:right w:val="single" w:sz="4" w:space="0" w:color="auto"/>
            </w:tcBorders>
            <w:shd w:val="clear" w:color="auto" w:fill="auto"/>
            <w:noWrap/>
            <w:vAlign w:val="center"/>
            <w:hideMark/>
          </w:tcPr>
          <w:p w14:paraId="3FDD7C8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8,29</w:t>
            </w:r>
          </w:p>
        </w:tc>
        <w:tc>
          <w:tcPr>
            <w:tcW w:w="843" w:type="dxa"/>
            <w:tcBorders>
              <w:top w:val="nil"/>
              <w:left w:val="nil"/>
              <w:bottom w:val="single" w:sz="4" w:space="0" w:color="auto"/>
              <w:right w:val="single" w:sz="4" w:space="0" w:color="auto"/>
            </w:tcBorders>
            <w:shd w:val="clear" w:color="auto" w:fill="auto"/>
            <w:noWrap/>
            <w:vAlign w:val="center"/>
            <w:hideMark/>
          </w:tcPr>
          <w:p w14:paraId="2EFEF5A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0622BA6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5127,70</w:t>
            </w:r>
          </w:p>
        </w:tc>
      </w:tr>
      <w:tr w:rsidR="00B430CC" w:rsidRPr="00C46B20" w14:paraId="11491FE2" w14:textId="77777777" w:rsidTr="00791C87">
        <w:trPr>
          <w:trHeight w:val="624"/>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561EAB04" w14:textId="77777777" w:rsidR="00B430CC" w:rsidRPr="00C46B20" w:rsidRDefault="00B430CC" w:rsidP="00791C87">
            <w:pPr>
              <w:jc w:val="center"/>
              <w:rPr>
                <w:sz w:val="22"/>
                <w:szCs w:val="22"/>
                <w:lang w:eastAsia="ro-RO"/>
              </w:rPr>
            </w:pPr>
            <w:r w:rsidRPr="00C46B20">
              <w:rPr>
                <w:sz w:val="22"/>
                <w:szCs w:val="22"/>
                <w:lang w:eastAsia="ro-RO"/>
              </w:rPr>
              <w:t>4</w:t>
            </w:r>
          </w:p>
        </w:tc>
        <w:tc>
          <w:tcPr>
            <w:tcW w:w="4883" w:type="dxa"/>
            <w:tcBorders>
              <w:top w:val="nil"/>
              <w:left w:val="nil"/>
              <w:bottom w:val="single" w:sz="4" w:space="0" w:color="auto"/>
              <w:right w:val="single" w:sz="4" w:space="0" w:color="auto"/>
            </w:tcBorders>
            <w:shd w:val="clear" w:color="auto" w:fill="auto"/>
            <w:vAlign w:val="center"/>
            <w:hideMark/>
          </w:tcPr>
          <w:p w14:paraId="7193A95E" w14:textId="77777777" w:rsidR="00B430CC" w:rsidRPr="00C46B20" w:rsidRDefault="00B430CC" w:rsidP="00791C87">
            <w:pPr>
              <w:rPr>
                <w:sz w:val="22"/>
                <w:szCs w:val="22"/>
                <w:lang w:eastAsia="ro-RO"/>
              </w:rPr>
            </w:pPr>
            <w:r w:rsidRPr="00C46B20">
              <w:rPr>
                <w:sz w:val="22"/>
                <w:szCs w:val="22"/>
                <w:lang w:eastAsia="ro-RO"/>
              </w:rPr>
              <w:t>Încărcarea, descărcarea, transportarea rămășiților vegetale</w:t>
            </w:r>
          </w:p>
        </w:tc>
        <w:tc>
          <w:tcPr>
            <w:tcW w:w="891" w:type="dxa"/>
            <w:tcBorders>
              <w:top w:val="nil"/>
              <w:left w:val="nil"/>
              <w:bottom w:val="single" w:sz="4" w:space="0" w:color="auto"/>
              <w:right w:val="single" w:sz="4" w:space="0" w:color="auto"/>
            </w:tcBorders>
            <w:shd w:val="clear" w:color="auto" w:fill="auto"/>
            <w:noWrap/>
            <w:vAlign w:val="center"/>
            <w:hideMark/>
          </w:tcPr>
          <w:p w14:paraId="48D57116" w14:textId="77777777" w:rsidR="00B430CC" w:rsidRPr="00C46B20" w:rsidRDefault="00B430CC" w:rsidP="00791C87">
            <w:pPr>
              <w:jc w:val="center"/>
              <w:rPr>
                <w:sz w:val="22"/>
                <w:szCs w:val="22"/>
                <w:lang w:eastAsia="ro-RO"/>
              </w:rPr>
            </w:pPr>
            <w:r w:rsidRPr="00C46B20">
              <w:rPr>
                <w:sz w:val="22"/>
                <w:szCs w:val="22"/>
                <w:lang w:eastAsia="ro-RO"/>
              </w:rPr>
              <w:t>tone</w:t>
            </w:r>
          </w:p>
        </w:tc>
        <w:tc>
          <w:tcPr>
            <w:tcW w:w="847" w:type="dxa"/>
            <w:tcBorders>
              <w:top w:val="nil"/>
              <w:left w:val="nil"/>
              <w:bottom w:val="single" w:sz="4" w:space="0" w:color="auto"/>
              <w:right w:val="single" w:sz="4" w:space="0" w:color="auto"/>
            </w:tcBorders>
            <w:shd w:val="clear" w:color="auto" w:fill="auto"/>
            <w:noWrap/>
            <w:vAlign w:val="center"/>
            <w:hideMark/>
          </w:tcPr>
          <w:p w14:paraId="3F602F3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w:t>
            </w:r>
          </w:p>
        </w:tc>
        <w:tc>
          <w:tcPr>
            <w:tcW w:w="843" w:type="dxa"/>
            <w:tcBorders>
              <w:top w:val="nil"/>
              <w:left w:val="nil"/>
              <w:bottom w:val="single" w:sz="4" w:space="0" w:color="auto"/>
              <w:right w:val="single" w:sz="4" w:space="0" w:color="auto"/>
            </w:tcBorders>
            <w:shd w:val="clear" w:color="auto" w:fill="auto"/>
            <w:noWrap/>
            <w:vAlign w:val="center"/>
            <w:hideMark/>
          </w:tcPr>
          <w:p w14:paraId="6800ED4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3,00</w:t>
            </w:r>
          </w:p>
        </w:tc>
        <w:tc>
          <w:tcPr>
            <w:tcW w:w="843" w:type="dxa"/>
            <w:tcBorders>
              <w:top w:val="nil"/>
              <w:left w:val="nil"/>
              <w:bottom w:val="single" w:sz="4" w:space="0" w:color="auto"/>
              <w:right w:val="single" w:sz="4" w:space="0" w:color="auto"/>
            </w:tcBorders>
            <w:shd w:val="clear" w:color="auto" w:fill="auto"/>
            <w:noWrap/>
            <w:vAlign w:val="center"/>
            <w:hideMark/>
          </w:tcPr>
          <w:p w14:paraId="069ADC5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7E04980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2261,97</w:t>
            </w:r>
          </w:p>
        </w:tc>
      </w:tr>
      <w:tr w:rsidR="00B430CC" w:rsidRPr="00C46B20" w14:paraId="1F0D30F0"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vAlign w:val="center"/>
            <w:hideMark/>
          </w:tcPr>
          <w:p w14:paraId="3D58E4C3" w14:textId="77777777" w:rsidR="00B430CC" w:rsidRPr="00C46B20" w:rsidRDefault="00B430CC" w:rsidP="00791C87">
            <w:pPr>
              <w:jc w:val="center"/>
              <w:rPr>
                <w:sz w:val="22"/>
                <w:szCs w:val="22"/>
                <w:lang w:eastAsia="ro-RO"/>
              </w:rPr>
            </w:pPr>
            <w:r w:rsidRPr="00C46B20">
              <w:rPr>
                <w:sz w:val="22"/>
                <w:szCs w:val="22"/>
                <w:lang w:eastAsia="ro-RO"/>
              </w:rPr>
              <w:t>5</w:t>
            </w:r>
          </w:p>
        </w:tc>
        <w:tc>
          <w:tcPr>
            <w:tcW w:w="4883" w:type="dxa"/>
            <w:tcBorders>
              <w:top w:val="nil"/>
              <w:left w:val="nil"/>
              <w:bottom w:val="single" w:sz="4" w:space="0" w:color="auto"/>
              <w:right w:val="single" w:sz="4" w:space="0" w:color="auto"/>
            </w:tcBorders>
            <w:shd w:val="clear" w:color="auto" w:fill="auto"/>
            <w:vAlign w:val="center"/>
            <w:hideMark/>
          </w:tcPr>
          <w:p w14:paraId="164CE782" w14:textId="77777777" w:rsidR="00B430CC" w:rsidRPr="00C46B20" w:rsidRDefault="00B430CC" w:rsidP="00791C87">
            <w:pPr>
              <w:rPr>
                <w:sz w:val="22"/>
                <w:szCs w:val="22"/>
                <w:lang w:eastAsia="ro-RO"/>
              </w:rPr>
            </w:pPr>
            <w:r w:rsidRPr="00C46B20">
              <w:rPr>
                <w:sz w:val="22"/>
                <w:szCs w:val="22"/>
                <w:lang w:eastAsia="ro-RO"/>
              </w:rPr>
              <w:t>Discuirea solului de două ori</w:t>
            </w:r>
          </w:p>
        </w:tc>
        <w:tc>
          <w:tcPr>
            <w:tcW w:w="891" w:type="dxa"/>
            <w:tcBorders>
              <w:top w:val="nil"/>
              <w:left w:val="nil"/>
              <w:bottom w:val="single" w:sz="4" w:space="0" w:color="auto"/>
              <w:right w:val="single" w:sz="4" w:space="0" w:color="auto"/>
            </w:tcBorders>
            <w:shd w:val="clear" w:color="auto" w:fill="auto"/>
            <w:noWrap/>
            <w:vAlign w:val="center"/>
            <w:hideMark/>
          </w:tcPr>
          <w:p w14:paraId="1F5A1176"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5D5CAE4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w:t>
            </w:r>
          </w:p>
        </w:tc>
        <w:tc>
          <w:tcPr>
            <w:tcW w:w="843" w:type="dxa"/>
            <w:tcBorders>
              <w:top w:val="nil"/>
              <w:left w:val="nil"/>
              <w:bottom w:val="single" w:sz="4" w:space="0" w:color="auto"/>
              <w:right w:val="single" w:sz="4" w:space="0" w:color="auto"/>
            </w:tcBorders>
            <w:shd w:val="clear" w:color="auto" w:fill="auto"/>
            <w:noWrap/>
            <w:vAlign w:val="center"/>
            <w:hideMark/>
          </w:tcPr>
          <w:p w14:paraId="47971F3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2,71</w:t>
            </w:r>
          </w:p>
        </w:tc>
        <w:tc>
          <w:tcPr>
            <w:tcW w:w="843" w:type="dxa"/>
            <w:tcBorders>
              <w:top w:val="nil"/>
              <w:left w:val="nil"/>
              <w:bottom w:val="single" w:sz="4" w:space="0" w:color="auto"/>
              <w:right w:val="single" w:sz="4" w:space="0" w:color="auto"/>
            </w:tcBorders>
            <w:shd w:val="clear" w:color="auto" w:fill="auto"/>
            <w:noWrap/>
            <w:vAlign w:val="center"/>
            <w:hideMark/>
          </w:tcPr>
          <w:p w14:paraId="0B95E5D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109E2C1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5965,53</w:t>
            </w:r>
          </w:p>
        </w:tc>
      </w:tr>
      <w:tr w:rsidR="00B430CC" w:rsidRPr="00C46B20" w14:paraId="79DCD35C" w14:textId="77777777" w:rsidTr="00791C87">
        <w:trPr>
          <w:trHeight w:val="306"/>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581B39D5" w14:textId="77777777" w:rsidR="00B430CC" w:rsidRPr="00C46B20" w:rsidRDefault="00B430CC" w:rsidP="00791C87">
            <w:pPr>
              <w:jc w:val="center"/>
              <w:rPr>
                <w:sz w:val="22"/>
                <w:szCs w:val="22"/>
                <w:lang w:eastAsia="ro-RO"/>
              </w:rPr>
            </w:pPr>
            <w:r w:rsidRPr="00C46B20">
              <w:rPr>
                <w:sz w:val="22"/>
                <w:szCs w:val="22"/>
                <w:lang w:eastAsia="ro-RO"/>
              </w:rPr>
              <w:t>6</w:t>
            </w:r>
          </w:p>
        </w:tc>
        <w:tc>
          <w:tcPr>
            <w:tcW w:w="4883" w:type="dxa"/>
            <w:tcBorders>
              <w:top w:val="nil"/>
              <w:left w:val="nil"/>
              <w:bottom w:val="single" w:sz="4" w:space="0" w:color="auto"/>
              <w:right w:val="single" w:sz="4" w:space="0" w:color="auto"/>
            </w:tcBorders>
            <w:shd w:val="clear" w:color="auto" w:fill="auto"/>
            <w:vAlign w:val="center"/>
            <w:hideMark/>
          </w:tcPr>
          <w:p w14:paraId="278687A2" w14:textId="77777777" w:rsidR="00B430CC" w:rsidRPr="00C46B20" w:rsidRDefault="00B430CC" w:rsidP="00791C87">
            <w:pPr>
              <w:rPr>
                <w:sz w:val="22"/>
                <w:szCs w:val="22"/>
                <w:lang w:eastAsia="ro-RO"/>
              </w:rPr>
            </w:pPr>
            <w:r w:rsidRPr="00C46B20">
              <w:rPr>
                <w:sz w:val="22"/>
                <w:szCs w:val="22"/>
                <w:lang w:eastAsia="ro-RO"/>
              </w:rPr>
              <w:t>Aratul beznelor la adâncimea de 35-45cm</w:t>
            </w:r>
          </w:p>
        </w:tc>
        <w:tc>
          <w:tcPr>
            <w:tcW w:w="891" w:type="dxa"/>
            <w:tcBorders>
              <w:top w:val="nil"/>
              <w:left w:val="nil"/>
              <w:bottom w:val="single" w:sz="4" w:space="0" w:color="auto"/>
              <w:right w:val="single" w:sz="4" w:space="0" w:color="auto"/>
            </w:tcBorders>
            <w:shd w:val="clear" w:color="auto" w:fill="auto"/>
            <w:noWrap/>
            <w:vAlign w:val="center"/>
            <w:hideMark/>
          </w:tcPr>
          <w:p w14:paraId="6F0E10DD"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09A9E54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3,7</w:t>
            </w:r>
          </w:p>
        </w:tc>
        <w:tc>
          <w:tcPr>
            <w:tcW w:w="843" w:type="dxa"/>
            <w:tcBorders>
              <w:top w:val="nil"/>
              <w:left w:val="nil"/>
              <w:bottom w:val="single" w:sz="4" w:space="0" w:color="auto"/>
              <w:right w:val="single" w:sz="4" w:space="0" w:color="auto"/>
            </w:tcBorders>
            <w:shd w:val="clear" w:color="auto" w:fill="auto"/>
            <w:noWrap/>
            <w:vAlign w:val="center"/>
            <w:hideMark/>
          </w:tcPr>
          <w:p w14:paraId="55CD72F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23,13</w:t>
            </w:r>
          </w:p>
        </w:tc>
        <w:tc>
          <w:tcPr>
            <w:tcW w:w="843" w:type="dxa"/>
            <w:tcBorders>
              <w:top w:val="nil"/>
              <w:left w:val="nil"/>
              <w:bottom w:val="single" w:sz="4" w:space="0" w:color="auto"/>
              <w:right w:val="single" w:sz="4" w:space="0" w:color="auto"/>
            </w:tcBorders>
            <w:shd w:val="clear" w:color="auto" w:fill="auto"/>
            <w:noWrap/>
            <w:vAlign w:val="center"/>
            <w:hideMark/>
          </w:tcPr>
          <w:p w14:paraId="45C1357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202D031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13462,29</w:t>
            </w:r>
          </w:p>
        </w:tc>
      </w:tr>
      <w:tr w:rsidR="00B430CC" w:rsidRPr="00C46B20" w14:paraId="0209DE61"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27A5653D" w14:textId="77777777" w:rsidR="00B430CC" w:rsidRPr="00C46B20" w:rsidRDefault="00B430CC" w:rsidP="00791C87">
            <w:pPr>
              <w:jc w:val="center"/>
              <w:rPr>
                <w:sz w:val="22"/>
                <w:szCs w:val="22"/>
                <w:lang w:eastAsia="ro-RO"/>
              </w:rPr>
            </w:pPr>
            <w:r w:rsidRPr="00C46B20">
              <w:rPr>
                <w:sz w:val="22"/>
                <w:szCs w:val="22"/>
                <w:lang w:eastAsia="ro-RO"/>
              </w:rPr>
              <w:t>7</w:t>
            </w:r>
          </w:p>
        </w:tc>
        <w:tc>
          <w:tcPr>
            <w:tcW w:w="4883" w:type="dxa"/>
            <w:tcBorders>
              <w:top w:val="nil"/>
              <w:left w:val="nil"/>
              <w:bottom w:val="single" w:sz="4" w:space="0" w:color="auto"/>
              <w:right w:val="single" w:sz="4" w:space="0" w:color="auto"/>
            </w:tcBorders>
            <w:shd w:val="clear" w:color="auto" w:fill="auto"/>
            <w:vAlign w:val="center"/>
            <w:hideMark/>
          </w:tcPr>
          <w:p w14:paraId="0F298F88" w14:textId="77777777" w:rsidR="00B430CC" w:rsidRPr="00C46B20" w:rsidRDefault="00B430CC" w:rsidP="00791C87">
            <w:pPr>
              <w:rPr>
                <w:sz w:val="22"/>
                <w:szCs w:val="22"/>
                <w:lang w:eastAsia="ro-RO"/>
              </w:rPr>
            </w:pPr>
            <w:r w:rsidRPr="00C46B20">
              <w:rPr>
                <w:sz w:val="22"/>
                <w:szCs w:val="22"/>
                <w:lang w:eastAsia="ro-RO"/>
              </w:rPr>
              <w:t xml:space="preserve">Transportarea </w:t>
            </w:r>
            <w:proofErr w:type="spellStart"/>
            <w:r w:rsidRPr="00C46B20">
              <w:rPr>
                <w:sz w:val="22"/>
                <w:szCs w:val="22"/>
                <w:lang w:eastAsia="ro-RO"/>
              </w:rPr>
              <w:t>puieţilor</w:t>
            </w:r>
            <w:proofErr w:type="spellEnd"/>
          </w:p>
        </w:tc>
        <w:tc>
          <w:tcPr>
            <w:tcW w:w="891" w:type="dxa"/>
            <w:tcBorders>
              <w:top w:val="nil"/>
              <w:left w:val="nil"/>
              <w:bottom w:val="single" w:sz="4" w:space="0" w:color="auto"/>
              <w:right w:val="single" w:sz="4" w:space="0" w:color="auto"/>
            </w:tcBorders>
            <w:shd w:val="clear" w:color="auto" w:fill="auto"/>
            <w:noWrap/>
            <w:vAlign w:val="center"/>
            <w:hideMark/>
          </w:tcPr>
          <w:p w14:paraId="48741AFD" w14:textId="77777777" w:rsidR="00B430CC" w:rsidRPr="00C46B20" w:rsidRDefault="00B430CC" w:rsidP="00791C87">
            <w:pPr>
              <w:jc w:val="center"/>
              <w:rPr>
                <w:sz w:val="22"/>
                <w:szCs w:val="22"/>
                <w:lang w:eastAsia="ro-RO"/>
              </w:rPr>
            </w:pPr>
            <w:r w:rsidRPr="00C46B20">
              <w:rPr>
                <w:sz w:val="22"/>
                <w:szCs w:val="22"/>
                <w:lang w:eastAsia="ro-RO"/>
              </w:rPr>
              <w:t>km</w:t>
            </w:r>
          </w:p>
        </w:tc>
        <w:tc>
          <w:tcPr>
            <w:tcW w:w="847" w:type="dxa"/>
            <w:tcBorders>
              <w:top w:val="nil"/>
              <w:left w:val="nil"/>
              <w:bottom w:val="single" w:sz="4" w:space="0" w:color="auto"/>
              <w:right w:val="single" w:sz="4" w:space="0" w:color="auto"/>
            </w:tcBorders>
            <w:shd w:val="clear" w:color="auto" w:fill="auto"/>
            <w:noWrap/>
            <w:vAlign w:val="center"/>
            <w:hideMark/>
          </w:tcPr>
          <w:p w14:paraId="293C39C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w:t>
            </w:r>
          </w:p>
        </w:tc>
        <w:tc>
          <w:tcPr>
            <w:tcW w:w="843" w:type="dxa"/>
            <w:tcBorders>
              <w:top w:val="nil"/>
              <w:left w:val="nil"/>
              <w:bottom w:val="single" w:sz="4" w:space="0" w:color="auto"/>
              <w:right w:val="single" w:sz="4" w:space="0" w:color="auto"/>
            </w:tcBorders>
            <w:shd w:val="clear" w:color="auto" w:fill="auto"/>
            <w:noWrap/>
            <w:vAlign w:val="center"/>
            <w:hideMark/>
          </w:tcPr>
          <w:p w14:paraId="0682117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4,49</w:t>
            </w:r>
          </w:p>
        </w:tc>
        <w:tc>
          <w:tcPr>
            <w:tcW w:w="843" w:type="dxa"/>
            <w:tcBorders>
              <w:top w:val="nil"/>
              <w:left w:val="nil"/>
              <w:bottom w:val="single" w:sz="4" w:space="0" w:color="auto"/>
              <w:right w:val="single" w:sz="4" w:space="0" w:color="auto"/>
            </w:tcBorders>
            <w:shd w:val="clear" w:color="auto" w:fill="auto"/>
            <w:noWrap/>
            <w:vAlign w:val="center"/>
            <w:hideMark/>
          </w:tcPr>
          <w:p w14:paraId="46E3D6B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2DB1334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3042,93</w:t>
            </w:r>
          </w:p>
        </w:tc>
      </w:tr>
      <w:tr w:rsidR="00B430CC" w:rsidRPr="00C46B20" w14:paraId="65B81A19"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vAlign w:val="center"/>
            <w:hideMark/>
          </w:tcPr>
          <w:p w14:paraId="4FA4D4B4" w14:textId="77777777" w:rsidR="00B430CC" w:rsidRPr="00C46B20" w:rsidRDefault="00B430CC" w:rsidP="00791C87">
            <w:pPr>
              <w:jc w:val="center"/>
              <w:rPr>
                <w:sz w:val="22"/>
                <w:szCs w:val="22"/>
                <w:lang w:eastAsia="ro-RO"/>
              </w:rPr>
            </w:pPr>
            <w:r w:rsidRPr="00C46B20">
              <w:rPr>
                <w:sz w:val="22"/>
                <w:szCs w:val="22"/>
                <w:lang w:eastAsia="ro-RO"/>
              </w:rPr>
              <w:t>8</w:t>
            </w:r>
          </w:p>
        </w:tc>
        <w:tc>
          <w:tcPr>
            <w:tcW w:w="4883" w:type="dxa"/>
            <w:tcBorders>
              <w:top w:val="nil"/>
              <w:left w:val="nil"/>
              <w:bottom w:val="single" w:sz="4" w:space="0" w:color="auto"/>
              <w:right w:val="single" w:sz="4" w:space="0" w:color="auto"/>
            </w:tcBorders>
            <w:shd w:val="clear" w:color="auto" w:fill="auto"/>
            <w:vAlign w:val="center"/>
            <w:hideMark/>
          </w:tcPr>
          <w:p w14:paraId="0180D058" w14:textId="77777777" w:rsidR="00B430CC" w:rsidRPr="00C46B20" w:rsidRDefault="00B430CC" w:rsidP="00791C87">
            <w:pPr>
              <w:rPr>
                <w:sz w:val="22"/>
                <w:szCs w:val="22"/>
                <w:lang w:eastAsia="ro-RO"/>
              </w:rPr>
            </w:pPr>
            <w:r w:rsidRPr="00C46B20">
              <w:rPr>
                <w:sz w:val="22"/>
                <w:szCs w:val="22"/>
                <w:lang w:eastAsia="ro-RO"/>
              </w:rPr>
              <w:t xml:space="preserve">Descărcarea-încărcarea </w:t>
            </w:r>
            <w:proofErr w:type="spellStart"/>
            <w:r w:rsidRPr="00C46B20">
              <w:rPr>
                <w:sz w:val="22"/>
                <w:szCs w:val="22"/>
                <w:lang w:eastAsia="ro-RO"/>
              </w:rPr>
              <w:t>puieţilor</w:t>
            </w:r>
            <w:proofErr w:type="spellEnd"/>
          </w:p>
        </w:tc>
        <w:tc>
          <w:tcPr>
            <w:tcW w:w="891" w:type="dxa"/>
            <w:tcBorders>
              <w:top w:val="nil"/>
              <w:left w:val="nil"/>
              <w:bottom w:val="single" w:sz="4" w:space="0" w:color="auto"/>
              <w:right w:val="single" w:sz="4" w:space="0" w:color="auto"/>
            </w:tcBorders>
            <w:shd w:val="clear" w:color="auto" w:fill="auto"/>
            <w:noWrap/>
            <w:vAlign w:val="center"/>
            <w:hideMark/>
          </w:tcPr>
          <w:p w14:paraId="45C56702"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47" w:type="dxa"/>
            <w:tcBorders>
              <w:top w:val="nil"/>
              <w:left w:val="nil"/>
              <w:bottom w:val="single" w:sz="4" w:space="0" w:color="auto"/>
              <w:right w:val="single" w:sz="4" w:space="0" w:color="auto"/>
            </w:tcBorders>
            <w:shd w:val="clear" w:color="auto" w:fill="auto"/>
            <w:noWrap/>
            <w:vAlign w:val="center"/>
            <w:hideMark/>
          </w:tcPr>
          <w:p w14:paraId="410D838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w:t>
            </w:r>
          </w:p>
        </w:tc>
        <w:tc>
          <w:tcPr>
            <w:tcW w:w="843" w:type="dxa"/>
            <w:tcBorders>
              <w:top w:val="nil"/>
              <w:left w:val="nil"/>
              <w:bottom w:val="single" w:sz="4" w:space="0" w:color="auto"/>
              <w:right w:val="single" w:sz="4" w:space="0" w:color="auto"/>
            </w:tcBorders>
            <w:shd w:val="clear" w:color="auto" w:fill="auto"/>
            <w:noWrap/>
            <w:vAlign w:val="center"/>
            <w:hideMark/>
          </w:tcPr>
          <w:p w14:paraId="3E7CBCF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526B576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29,09</w:t>
            </w:r>
          </w:p>
        </w:tc>
        <w:tc>
          <w:tcPr>
            <w:tcW w:w="1261" w:type="dxa"/>
            <w:tcBorders>
              <w:top w:val="nil"/>
              <w:left w:val="nil"/>
              <w:bottom w:val="single" w:sz="4" w:space="0" w:color="auto"/>
              <w:right w:val="single" w:sz="4" w:space="0" w:color="auto"/>
            </w:tcBorders>
            <w:shd w:val="clear" w:color="auto" w:fill="auto"/>
            <w:vAlign w:val="center"/>
            <w:hideMark/>
          </w:tcPr>
          <w:p w14:paraId="7B040EC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10834,37</w:t>
            </w:r>
          </w:p>
        </w:tc>
      </w:tr>
      <w:tr w:rsidR="00B430CC" w:rsidRPr="00C46B20" w14:paraId="13500F62" w14:textId="77777777" w:rsidTr="00791C87">
        <w:trPr>
          <w:trHeight w:val="168"/>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62CE0C45" w14:textId="77777777" w:rsidR="00B430CC" w:rsidRPr="00C46B20" w:rsidRDefault="00B430CC" w:rsidP="00791C87">
            <w:pPr>
              <w:jc w:val="center"/>
              <w:rPr>
                <w:sz w:val="22"/>
                <w:szCs w:val="22"/>
                <w:lang w:eastAsia="ro-RO"/>
              </w:rPr>
            </w:pPr>
            <w:r w:rsidRPr="00C46B20">
              <w:rPr>
                <w:sz w:val="22"/>
                <w:szCs w:val="22"/>
                <w:lang w:eastAsia="ro-RO"/>
              </w:rPr>
              <w:t>9</w:t>
            </w:r>
          </w:p>
        </w:tc>
        <w:tc>
          <w:tcPr>
            <w:tcW w:w="4883" w:type="dxa"/>
            <w:tcBorders>
              <w:top w:val="nil"/>
              <w:left w:val="nil"/>
              <w:bottom w:val="single" w:sz="4" w:space="0" w:color="auto"/>
              <w:right w:val="single" w:sz="4" w:space="0" w:color="auto"/>
            </w:tcBorders>
            <w:shd w:val="clear" w:color="auto" w:fill="auto"/>
            <w:vAlign w:val="center"/>
            <w:hideMark/>
          </w:tcPr>
          <w:p w14:paraId="15B98F15" w14:textId="77777777" w:rsidR="00B430CC" w:rsidRPr="00C46B20" w:rsidRDefault="00B430CC" w:rsidP="00791C87">
            <w:pPr>
              <w:rPr>
                <w:sz w:val="22"/>
                <w:szCs w:val="22"/>
                <w:lang w:eastAsia="ro-RO"/>
              </w:rPr>
            </w:pPr>
            <w:r w:rsidRPr="00C46B20">
              <w:rPr>
                <w:sz w:val="22"/>
                <w:szCs w:val="22"/>
                <w:lang w:eastAsia="ro-RO"/>
              </w:rPr>
              <w:t xml:space="preserve">Îngropatul </w:t>
            </w:r>
            <w:proofErr w:type="spellStart"/>
            <w:r w:rsidRPr="00C46B20">
              <w:rPr>
                <w:sz w:val="22"/>
                <w:szCs w:val="22"/>
                <w:lang w:eastAsia="ro-RO"/>
              </w:rPr>
              <w:t>puieţilor</w:t>
            </w:r>
            <w:proofErr w:type="spellEnd"/>
            <w:r w:rsidRPr="00C46B20">
              <w:rPr>
                <w:sz w:val="22"/>
                <w:szCs w:val="22"/>
                <w:lang w:eastAsia="ro-RO"/>
              </w:rPr>
              <w:t xml:space="preserve"> pentru păstrarea temporară </w:t>
            </w:r>
          </w:p>
        </w:tc>
        <w:tc>
          <w:tcPr>
            <w:tcW w:w="891" w:type="dxa"/>
            <w:tcBorders>
              <w:top w:val="nil"/>
              <w:left w:val="nil"/>
              <w:bottom w:val="single" w:sz="4" w:space="0" w:color="auto"/>
              <w:right w:val="single" w:sz="4" w:space="0" w:color="auto"/>
            </w:tcBorders>
            <w:shd w:val="clear" w:color="auto" w:fill="auto"/>
            <w:noWrap/>
            <w:vAlign w:val="center"/>
            <w:hideMark/>
          </w:tcPr>
          <w:p w14:paraId="0AB2CE35"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47" w:type="dxa"/>
            <w:tcBorders>
              <w:top w:val="nil"/>
              <w:left w:val="nil"/>
              <w:bottom w:val="single" w:sz="4" w:space="0" w:color="auto"/>
              <w:right w:val="single" w:sz="4" w:space="0" w:color="auto"/>
            </w:tcBorders>
            <w:shd w:val="clear" w:color="auto" w:fill="auto"/>
            <w:noWrap/>
            <w:vAlign w:val="center"/>
            <w:hideMark/>
          </w:tcPr>
          <w:p w14:paraId="089D75D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w:t>
            </w:r>
          </w:p>
        </w:tc>
        <w:tc>
          <w:tcPr>
            <w:tcW w:w="843" w:type="dxa"/>
            <w:tcBorders>
              <w:top w:val="nil"/>
              <w:left w:val="nil"/>
              <w:bottom w:val="single" w:sz="4" w:space="0" w:color="auto"/>
              <w:right w:val="single" w:sz="4" w:space="0" w:color="auto"/>
            </w:tcBorders>
            <w:shd w:val="clear" w:color="auto" w:fill="auto"/>
            <w:noWrap/>
            <w:vAlign w:val="center"/>
            <w:hideMark/>
          </w:tcPr>
          <w:p w14:paraId="1BBF5204"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15BA15C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30,48</w:t>
            </w:r>
          </w:p>
        </w:tc>
        <w:tc>
          <w:tcPr>
            <w:tcW w:w="1261" w:type="dxa"/>
            <w:tcBorders>
              <w:top w:val="nil"/>
              <w:left w:val="nil"/>
              <w:bottom w:val="single" w:sz="4" w:space="0" w:color="auto"/>
              <w:right w:val="single" w:sz="4" w:space="0" w:color="auto"/>
            </w:tcBorders>
            <w:shd w:val="clear" w:color="auto" w:fill="auto"/>
            <w:vAlign w:val="center"/>
            <w:hideMark/>
          </w:tcPr>
          <w:p w14:paraId="1EE35C1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11350,29</w:t>
            </w:r>
          </w:p>
        </w:tc>
      </w:tr>
      <w:tr w:rsidR="00B430CC" w:rsidRPr="00C46B20" w14:paraId="606ACB8E"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016AEB36" w14:textId="77777777" w:rsidR="00B430CC" w:rsidRPr="00C46B20" w:rsidRDefault="00B430CC" w:rsidP="00791C87">
            <w:pPr>
              <w:jc w:val="center"/>
              <w:rPr>
                <w:sz w:val="22"/>
                <w:szCs w:val="22"/>
                <w:lang w:eastAsia="ro-RO"/>
              </w:rPr>
            </w:pPr>
            <w:r w:rsidRPr="00C46B20">
              <w:rPr>
                <w:sz w:val="22"/>
                <w:szCs w:val="22"/>
                <w:lang w:eastAsia="ro-RO"/>
              </w:rPr>
              <w:t>10</w:t>
            </w:r>
          </w:p>
        </w:tc>
        <w:tc>
          <w:tcPr>
            <w:tcW w:w="4883" w:type="dxa"/>
            <w:tcBorders>
              <w:top w:val="nil"/>
              <w:left w:val="nil"/>
              <w:bottom w:val="single" w:sz="4" w:space="0" w:color="auto"/>
              <w:right w:val="single" w:sz="4" w:space="0" w:color="auto"/>
            </w:tcBorders>
            <w:shd w:val="clear" w:color="auto" w:fill="auto"/>
            <w:vAlign w:val="center"/>
            <w:hideMark/>
          </w:tcPr>
          <w:p w14:paraId="7DCE2A77" w14:textId="77777777" w:rsidR="00B430CC" w:rsidRPr="00C46B20" w:rsidRDefault="00B430CC" w:rsidP="00791C87">
            <w:pPr>
              <w:rPr>
                <w:sz w:val="22"/>
                <w:szCs w:val="22"/>
                <w:lang w:eastAsia="ro-RO"/>
              </w:rPr>
            </w:pPr>
            <w:r w:rsidRPr="00C46B20">
              <w:rPr>
                <w:sz w:val="22"/>
                <w:szCs w:val="22"/>
                <w:lang w:eastAsia="ro-RO"/>
              </w:rPr>
              <w:t xml:space="preserve">Pregătirea </w:t>
            </w:r>
            <w:proofErr w:type="spellStart"/>
            <w:r w:rsidRPr="00C46B20">
              <w:rPr>
                <w:sz w:val="22"/>
                <w:szCs w:val="22"/>
                <w:lang w:eastAsia="ro-RO"/>
              </w:rPr>
              <w:t>puieţilor</w:t>
            </w:r>
            <w:proofErr w:type="spellEnd"/>
            <w:r w:rsidRPr="00C46B20">
              <w:rPr>
                <w:sz w:val="22"/>
                <w:szCs w:val="22"/>
                <w:lang w:eastAsia="ro-RO"/>
              </w:rPr>
              <w:t xml:space="preserve"> pentru plantare</w:t>
            </w:r>
          </w:p>
        </w:tc>
        <w:tc>
          <w:tcPr>
            <w:tcW w:w="891" w:type="dxa"/>
            <w:tcBorders>
              <w:top w:val="nil"/>
              <w:left w:val="nil"/>
              <w:bottom w:val="single" w:sz="4" w:space="0" w:color="auto"/>
              <w:right w:val="single" w:sz="4" w:space="0" w:color="auto"/>
            </w:tcBorders>
            <w:shd w:val="clear" w:color="auto" w:fill="auto"/>
            <w:noWrap/>
            <w:vAlign w:val="center"/>
            <w:hideMark/>
          </w:tcPr>
          <w:p w14:paraId="69400BBE"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47" w:type="dxa"/>
            <w:tcBorders>
              <w:top w:val="nil"/>
              <w:left w:val="nil"/>
              <w:bottom w:val="single" w:sz="4" w:space="0" w:color="auto"/>
              <w:right w:val="single" w:sz="4" w:space="0" w:color="auto"/>
            </w:tcBorders>
            <w:shd w:val="clear" w:color="auto" w:fill="auto"/>
            <w:noWrap/>
            <w:vAlign w:val="center"/>
            <w:hideMark/>
          </w:tcPr>
          <w:p w14:paraId="590F6EC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w:t>
            </w:r>
          </w:p>
        </w:tc>
        <w:tc>
          <w:tcPr>
            <w:tcW w:w="843" w:type="dxa"/>
            <w:tcBorders>
              <w:top w:val="nil"/>
              <w:left w:val="nil"/>
              <w:bottom w:val="single" w:sz="4" w:space="0" w:color="auto"/>
              <w:right w:val="single" w:sz="4" w:space="0" w:color="auto"/>
            </w:tcBorders>
            <w:shd w:val="clear" w:color="auto" w:fill="auto"/>
            <w:noWrap/>
            <w:vAlign w:val="center"/>
            <w:hideMark/>
          </w:tcPr>
          <w:p w14:paraId="4019EB0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3D5AA63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19,51</w:t>
            </w:r>
          </w:p>
        </w:tc>
        <w:tc>
          <w:tcPr>
            <w:tcW w:w="1261" w:type="dxa"/>
            <w:tcBorders>
              <w:top w:val="nil"/>
              <w:left w:val="nil"/>
              <w:bottom w:val="single" w:sz="4" w:space="0" w:color="auto"/>
              <w:right w:val="single" w:sz="4" w:space="0" w:color="auto"/>
            </w:tcBorders>
            <w:shd w:val="clear" w:color="auto" w:fill="auto"/>
            <w:vAlign w:val="center"/>
            <w:hideMark/>
          </w:tcPr>
          <w:p w14:paraId="59A66B2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8493,07</w:t>
            </w:r>
          </w:p>
        </w:tc>
      </w:tr>
      <w:tr w:rsidR="00B430CC" w:rsidRPr="00C46B20" w14:paraId="16413CE0" w14:textId="77777777" w:rsidTr="00791C87">
        <w:trPr>
          <w:trHeight w:val="289"/>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7C0FEC7C" w14:textId="77777777" w:rsidR="00B430CC" w:rsidRPr="00C46B20" w:rsidRDefault="00B430CC" w:rsidP="00791C87">
            <w:pPr>
              <w:jc w:val="center"/>
              <w:rPr>
                <w:sz w:val="22"/>
                <w:szCs w:val="22"/>
                <w:lang w:eastAsia="ro-RO"/>
              </w:rPr>
            </w:pPr>
            <w:r w:rsidRPr="00C46B20">
              <w:rPr>
                <w:sz w:val="22"/>
                <w:szCs w:val="22"/>
                <w:lang w:eastAsia="ro-RO"/>
              </w:rPr>
              <w:t>11</w:t>
            </w:r>
          </w:p>
        </w:tc>
        <w:tc>
          <w:tcPr>
            <w:tcW w:w="4883" w:type="dxa"/>
            <w:tcBorders>
              <w:top w:val="nil"/>
              <w:left w:val="nil"/>
              <w:bottom w:val="single" w:sz="4" w:space="0" w:color="auto"/>
              <w:right w:val="single" w:sz="4" w:space="0" w:color="auto"/>
            </w:tcBorders>
            <w:shd w:val="clear" w:color="auto" w:fill="auto"/>
            <w:vAlign w:val="center"/>
            <w:hideMark/>
          </w:tcPr>
          <w:p w14:paraId="09F05274" w14:textId="77777777" w:rsidR="00B430CC" w:rsidRPr="00C46B20" w:rsidRDefault="00B430CC" w:rsidP="00791C87">
            <w:pPr>
              <w:rPr>
                <w:sz w:val="22"/>
                <w:szCs w:val="22"/>
                <w:lang w:eastAsia="ro-RO"/>
              </w:rPr>
            </w:pPr>
            <w:r w:rsidRPr="00C46B20">
              <w:rPr>
                <w:sz w:val="22"/>
                <w:szCs w:val="22"/>
                <w:lang w:eastAsia="ro-RO"/>
              </w:rPr>
              <w:t xml:space="preserve">Plantarea manuală  cu spada </w:t>
            </w:r>
            <w:proofErr w:type="spellStart"/>
            <w:r w:rsidRPr="00C46B20">
              <w:rPr>
                <w:sz w:val="22"/>
                <w:szCs w:val="22"/>
                <w:lang w:eastAsia="ro-RO"/>
              </w:rPr>
              <w:t>Kolesov</w:t>
            </w:r>
            <w:proofErr w:type="spellEnd"/>
            <w:r w:rsidRPr="00C46B20">
              <w:rPr>
                <w:sz w:val="22"/>
                <w:szCs w:val="22"/>
                <w:lang w:eastAsia="ro-RO"/>
              </w:rPr>
              <w:t xml:space="preserve">   (hârleț) </w:t>
            </w:r>
          </w:p>
        </w:tc>
        <w:tc>
          <w:tcPr>
            <w:tcW w:w="891" w:type="dxa"/>
            <w:tcBorders>
              <w:top w:val="nil"/>
              <w:left w:val="nil"/>
              <w:bottom w:val="single" w:sz="4" w:space="0" w:color="auto"/>
              <w:right w:val="single" w:sz="4" w:space="0" w:color="auto"/>
            </w:tcBorders>
            <w:shd w:val="clear" w:color="auto" w:fill="auto"/>
            <w:noWrap/>
            <w:vAlign w:val="center"/>
            <w:hideMark/>
          </w:tcPr>
          <w:p w14:paraId="6397D3ED" w14:textId="77777777" w:rsidR="00B430CC" w:rsidRPr="00C46B20" w:rsidRDefault="00B430CC" w:rsidP="00791C87">
            <w:pPr>
              <w:jc w:val="center"/>
              <w:rPr>
                <w:sz w:val="22"/>
                <w:szCs w:val="22"/>
                <w:lang w:eastAsia="ro-RO"/>
              </w:rPr>
            </w:pPr>
            <w:r w:rsidRPr="00C46B20">
              <w:rPr>
                <w:sz w:val="22"/>
                <w:szCs w:val="22"/>
                <w:lang w:eastAsia="ro-RO"/>
              </w:rPr>
              <w:t>buc</w:t>
            </w:r>
          </w:p>
        </w:tc>
        <w:tc>
          <w:tcPr>
            <w:tcW w:w="847" w:type="dxa"/>
            <w:tcBorders>
              <w:top w:val="nil"/>
              <w:left w:val="nil"/>
              <w:bottom w:val="single" w:sz="4" w:space="0" w:color="auto"/>
              <w:right w:val="single" w:sz="4" w:space="0" w:color="auto"/>
            </w:tcBorders>
            <w:shd w:val="clear" w:color="auto" w:fill="auto"/>
            <w:noWrap/>
            <w:vAlign w:val="center"/>
            <w:hideMark/>
          </w:tcPr>
          <w:p w14:paraId="52AA163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64000</w:t>
            </w:r>
          </w:p>
        </w:tc>
        <w:tc>
          <w:tcPr>
            <w:tcW w:w="843" w:type="dxa"/>
            <w:tcBorders>
              <w:top w:val="nil"/>
              <w:left w:val="nil"/>
              <w:bottom w:val="single" w:sz="4" w:space="0" w:color="auto"/>
              <w:right w:val="single" w:sz="4" w:space="0" w:color="auto"/>
            </w:tcBorders>
            <w:shd w:val="clear" w:color="auto" w:fill="auto"/>
            <w:noWrap/>
            <w:vAlign w:val="center"/>
            <w:hideMark/>
          </w:tcPr>
          <w:p w14:paraId="62243EF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23912A0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166,23</w:t>
            </w:r>
          </w:p>
        </w:tc>
        <w:tc>
          <w:tcPr>
            <w:tcW w:w="1261" w:type="dxa"/>
            <w:tcBorders>
              <w:top w:val="nil"/>
              <w:left w:val="nil"/>
              <w:bottom w:val="single" w:sz="4" w:space="0" w:color="auto"/>
              <w:right w:val="single" w:sz="4" w:space="0" w:color="auto"/>
            </w:tcBorders>
            <w:shd w:val="clear" w:color="auto" w:fill="auto"/>
            <w:vAlign w:val="center"/>
            <w:hideMark/>
          </w:tcPr>
          <w:p w14:paraId="1307332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61910,69</w:t>
            </w:r>
          </w:p>
        </w:tc>
      </w:tr>
      <w:tr w:rsidR="00B430CC" w:rsidRPr="00C46B20" w14:paraId="2063B8FE"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vAlign w:val="center"/>
            <w:hideMark/>
          </w:tcPr>
          <w:p w14:paraId="5FC92694" w14:textId="77777777" w:rsidR="00B430CC" w:rsidRPr="00C46B20" w:rsidRDefault="00B430CC" w:rsidP="00791C87">
            <w:pPr>
              <w:jc w:val="center"/>
              <w:rPr>
                <w:sz w:val="22"/>
                <w:szCs w:val="22"/>
                <w:lang w:eastAsia="ro-RO"/>
              </w:rPr>
            </w:pPr>
            <w:r w:rsidRPr="00C46B20">
              <w:rPr>
                <w:sz w:val="22"/>
                <w:szCs w:val="22"/>
                <w:lang w:eastAsia="ro-RO"/>
              </w:rPr>
              <w:t>12</w:t>
            </w:r>
          </w:p>
        </w:tc>
        <w:tc>
          <w:tcPr>
            <w:tcW w:w="4883" w:type="dxa"/>
            <w:tcBorders>
              <w:top w:val="nil"/>
              <w:left w:val="nil"/>
              <w:bottom w:val="single" w:sz="4" w:space="0" w:color="auto"/>
              <w:right w:val="single" w:sz="4" w:space="0" w:color="auto"/>
            </w:tcBorders>
            <w:shd w:val="clear" w:color="auto" w:fill="auto"/>
            <w:vAlign w:val="center"/>
            <w:hideMark/>
          </w:tcPr>
          <w:p w14:paraId="42D9E75D" w14:textId="77777777" w:rsidR="00B430CC" w:rsidRPr="00C46B20" w:rsidRDefault="00B430CC" w:rsidP="00791C87">
            <w:pPr>
              <w:rPr>
                <w:sz w:val="22"/>
                <w:szCs w:val="22"/>
                <w:lang w:eastAsia="ro-RO"/>
              </w:rPr>
            </w:pPr>
            <w:r w:rsidRPr="00C46B20">
              <w:rPr>
                <w:sz w:val="22"/>
                <w:szCs w:val="22"/>
                <w:lang w:eastAsia="ro-RO"/>
              </w:rPr>
              <w:t xml:space="preserve">Îndreptatul </w:t>
            </w:r>
            <w:proofErr w:type="spellStart"/>
            <w:r w:rsidRPr="00C46B20">
              <w:rPr>
                <w:sz w:val="22"/>
                <w:szCs w:val="22"/>
                <w:lang w:eastAsia="ro-RO"/>
              </w:rPr>
              <w:t>puieţilor</w:t>
            </w:r>
            <w:proofErr w:type="spellEnd"/>
            <w:r w:rsidRPr="00C46B20">
              <w:rPr>
                <w:sz w:val="22"/>
                <w:szCs w:val="22"/>
                <w:lang w:eastAsia="ro-RO"/>
              </w:rPr>
              <w:t xml:space="preserve"> după plantare</w:t>
            </w:r>
          </w:p>
        </w:tc>
        <w:tc>
          <w:tcPr>
            <w:tcW w:w="891" w:type="dxa"/>
            <w:tcBorders>
              <w:top w:val="nil"/>
              <w:left w:val="nil"/>
              <w:bottom w:val="single" w:sz="4" w:space="0" w:color="auto"/>
              <w:right w:val="single" w:sz="4" w:space="0" w:color="auto"/>
            </w:tcBorders>
            <w:shd w:val="clear" w:color="auto" w:fill="auto"/>
            <w:noWrap/>
            <w:vAlign w:val="center"/>
            <w:hideMark/>
          </w:tcPr>
          <w:p w14:paraId="3C8DAE55"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47" w:type="dxa"/>
            <w:tcBorders>
              <w:top w:val="nil"/>
              <w:left w:val="nil"/>
              <w:bottom w:val="single" w:sz="4" w:space="0" w:color="auto"/>
              <w:right w:val="single" w:sz="4" w:space="0" w:color="auto"/>
            </w:tcBorders>
            <w:shd w:val="clear" w:color="auto" w:fill="auto"/>
            <w:noWrap/>
            <w:vAlign w:val="center"/>
            <w:hideMark/>
          </w:tcPr>
          <w:p w14:paraId="2265BAA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64000</w:t>
            </w:r>
          </w:p>
        </w:tc>
        <w:tc>
          <w:tcPr>
            <w:tcW w:w="843" w:type="dxa"/>
            <w:tcBorders>
              <w:top w:val="nil"/>
              <w:left w:val="nil"/>
              <w:bottom w:val="single" w:sz="4" w:space="0" w:color="auto"/>
              <w:right w:val="single" w:sz="4" w:space="0" w:color="auto"/>
            </w:tcBorders>
            <w:shd w:val="clear" w:color="auto" w:fill="auto"/>
            <w:noWrap/>
            <w:vAlign w:val="center"/>
            <w:hideMark/>
          </w:tcPr>
          <w:p w14:paraId="33B6BFA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04E471B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37,98</w:t>
            </w:r>
          </w:p>
        </w:tc>
        <w:tc>
          <w:tcPr>
            <w:tcW w:w="1261" w:type="dxa"/>
            <w:tcBorders>
              <w:top w:val="nil"/>
              <w:left w:val="nil"/>
              <w:bottom w:val="single" w:sz="4" w:space="0" w:color="auto"/>
              <w:right w:val="single" w:sz="4" w:space="0" w:color="auto"/>
            </w:tcBorders>
            <w:shd w:val="clear" w:color="auto" w:fill="auto"/>
            <w:vAlign w:val="center"/>
            <w:hideMark/>
          </w:tcPr>
          <w:p w14:paraId="4AEA7A54"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14145,77</w:t>
            </w:r>
          </w:p>
        </w:tc>
      </w:tr>
      <w:tr w:rsidR="00B430CC" w:rsidRPr="00C46B20" w14:paraId="1854DCB1"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vAlign w:val="center"/>
            <w:hideMark/>
          </w:tcPr>
          <w:p w14:paraId="2CBC9EE6" w14:textId="77777777" w:rsidR="00B430CC" w:rsidRPr="00C46B20" w:rsidRDefault="00B430CC" w:rsidP="00791C87">
            <w:pPr>
              <w:jc w:val="center"/>
              <w:rPr>
                <w:sz w:val="22"/>
                <w:szCs w:val="22"/>
                <w:lang w:eastAsia="ro-RO"/>
              </w:rPr>
            </w:pPr>
            <w:r w:rsidRPr="00C46B20">
              <w:rPr>
                <w:sz w:val="22"/>
                <w:szCs w:val="22"/>
                <w:lang w:eastAsia="ro-RO"/>
              </w:rPr>
              <w:t>13</w:t>
            </w:r>
          </w:p>
        </w:tc>
        <w:tc>
          <w:tcPr>
            <w:tcW w:w="4883" w:type="dxa"/>
            <w:tcBorders>
              <w:top w:val="nil"/>
              <w:left w:val="nil"/>
              <w:bottom w:val="single" w:sz="4" w:space="0" w:color="auto"/>
              <w:right w:val="single" w:sz="4" w:space="0" w:color="auto"/>
            </w:tcBorders>
            <w:shd w:val="clear" w:color="auto" w:fill="auto"/>
            <w:noWrap/>
            <w:vAlign w:val="center"/>
            <w:hideMark/>
          </w:tcPr>
          <w:p w14:paraId="5B28A0FD" w14:textId="77777777" w:rsidR="00B430CC" w:rsidRPr="00C46B20" w:rsidRDefault="00B430CC" w:rsidP="00791C87">
            <w:pPr>
              <w:rPr>
                <w:sz w:val="22"/>
                <w:szCs w:val="22"/>
                <w:lang w:eastAsia="ro-RO"/>
              </w:rPr>
            </w:pPr>
            <w:r w:rsidRPr="00C46B20">
              <w:rPr>
                <w:sz w:val="22"/>
                <w:szCs w:val="22"/>
                <w:lang w:eastAsia="ro-RO"/>
              </w:rPr>
              <w:t>Transportarea apei tehnice la distanța - 5 km</w:t>
            </w:r>
          </w:p>
        </w:tc>
        <w:tc>
          <w:tcPr>
            <w:tcW w:w="891" w:type="dxa"/>
            <w:tcBorders>
              <w:top w:val="nil"/>
              <w:left w:val="nil"/>
              <w:bottom w:val="single" w:sz="4" w:space="0" w:color="auto"/>
              <w:right w:val="single" w:sz="4" w:space="0" w:color="auto"/>
            </w:tcBorders>
            <w:shd w:val="clear" w:color="auto" w:fill="auto"/>
            <w:noWrap/>
            <w:vAlign w:val="center"/>
            <w:hideMark/>
          </w:tcPr>
          <w:p w14:paraId="40B4F608" w14:textId="77777777" w:rsidR="00B430CC" w:rsidRPr="00C46B20" w:rsidRDefault="00B430CC" w:rsidP="00791C87">
            <w:pPr>
              <w:jc w:val="center"/>
              <w:rPr>
                <w:sz w:val="22"/>
                <w:szCs w:val="22"/>
                <w:lang w:eastAsia="ro-RO"/>
              </w:rPr>
            </w:pPr>
            <w:r w:rsidRPr="00C46B20">
              <w:rPr>
                <w:sz w:val="22"/>
                <w:szCs w:val="22"/>
                <w:lang w:eastAsia="ro-RO"/>
              </w:rPr>
              <w:t>tone</w:t>
            </w:r>
          </w:p>
        </w:tc>
        <w:tc>
          <w:tcPr>
            <w:tcW w:w="847" w:type="dxa"/>
            <w:tcBorders>
              <w:top w:val="nil"/>
              <w:left w:val="nil"/>
              <w:bottom w:val="single" w:sz="4" w:space="0" w:color="auto"/>
              <w:right w:val="single" w:sz="4" w:space="0" w:color="auto"/>
            </w:tcBorders>
            <w:shd w:val="clear" w:color="auto" w:fill="auto"/>
            <w:noWrap/>
            <w:vAlign w:val="center"/>
            <w:hideMark/>
          </w:tcPr>
          <w:p w14:paraId="794F6ED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640</w:t>
            </w:r>
          </w:p>
        </w:tc>
        <w:tc>
          <w:tcPr>
            <w:tcW w:w="843" w:type="dxa"/>
            <w:tcBorders>
              <w:top w:val="nil"/>
              <w:left w:val="nil"/>
              <w:bottom w:val="single" w:sz="4" w:space="0" w:color="auto"/>
              <w:right w:val="single" w:sz="4" w:space="0" w:color="auto"/>
            </w:tcBorders>
            <w:shd w:val="clear" w:color="auto" w:fill="auto"/>
            <w:noWrap/>
            <w:vAlign w:val="center"/>
            <w:hideMark/>
          </w:tcPr>
          <w:p w14:paraId="775D0BF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160,00</w:t>
            </w:r>
          </w:p>
        </w:tc>
        <w:tc>
          <w:tcPr>
            <w:tcW w:w="843" w:type="dxa"/>
            <w:tcBorders>
              <w:top w:val="nil"/>
              <w:left w:val="nil"/>
              <w:bottom w:val="single" w:sz="4" w:space="0" w:color="auto"/>
              <w:right w:val="single" w:sz="4" w:space="0" w:color="auto"/>
            </w:tcBorders>
            <w:shd w:val="clear" w:color="000000" w:fill="FFFFFF"/>
            <w:noWrap/>
            <w:vAlign w:val="center"/>
            <w:hideMark/>
          </w:tcPr>
          <w:p w14:paraId="47A01FE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261" w:type="dxa"/>
            <w:tcBorders>
              <w:top w:val="nil"/>
              <w:left w:val="nil"/>
              <w:bottom w:val="single" w:sz="4" w:space="0" w:color="auto"/>
              <w:right w:val="single" w:sz="4" w:space="0" w:color="auto"/>
            </w:tcBorders>
            <w:shd w:val="clear" w:color="auto" w:fill="auto"/>
            <w:noWrap/>
            <w:vAlign w:val="center"/>
            <w:hideMark/>
          </w:tcPr>
          <w:p w14:paraId="64F4A46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50793,47</w:t>
            </w:r>
          </w:p>
        </w:tc>
      </w:tr>
      <w:tr w:rsidR="00B430CC" w:rsidRPr="00C46B20" w14:paraId="42C1199F"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vAlign w:val="center"/>
            <w:hideMark/>
          </w:tcPr>
          <w:p w14:paraId="0AA325C8" w14:textId="77777777" w:rsidR="00B430CC" w:rsidRPr="00C46B20" w:rsidRDefault="00B430CC" w:rsidP="00791C87">
            <w:pPr>
              <w:jc w:val="center"/>
              <w:rPr>
                <w:sz w:val="22"/>
                <w:szCs w:val="22"/>
                <w:lang w:eastAsia="ro-RO"/>
              </w:rPr>
            </w:pPr>
            <w:r w:rsidRPr="00C46B20">
              <w:rPr>
                <w:sz w:val="22"/>
                <w:szCs w:val="22"/>
                <w:lang w:eastAsia="ro-RO"/>
              </w:rPr>
              <w:t>14</w:t>
            </w:r>
          </w:p>
        </w:tc>
        <w:tc>
          <w:tcPr>
            <w:tcW w:w="4883" w:type="dxa"/>
            <w:tcBorders>
              <w:top w:val="nil"/>
              <w:left w:val="nil"/>
              <w:bottom w:val="single" w:sz="4" w:space="0" w:color="auto"/>
              <w:right w:val="single" w:sz="4" w:space="0" w:color="auto"/>
            </w:tcBorders>
            <w:shd w:val="clear" w:color="auto" w:fill="auto"/>
            <w:noWrap/>
            <w:vAlign w:val="center"/>
            <w:hideMark/>
          </w:tcPr>
          <w:p w14:paraId="2FED14F7" w14:textId="77777777" w:rsidR="00B430CC" w:rsidRPr="00C46B20" w:rsidRDefault="00B430CC" w:rsidP="00791C87">
            <w:pPr>
              <w:rPr>
                <w:sz w:val="22"/>
                <w:szCs w:val="22"/>
                <w:lang w:eastAsia="ro-RO"/>
              </w:rPr>
            </w:pPr>
            <w:r w:rsidRPr="00C46B20">
              <w:rPr>
                <w:sz w:val="22"/>
                <w:szCs w:val="22"/>
                <w:lang w:eastAsia="ro-RO"/>
              </w:rPr>
              <w:t>Udatul manual  (10 litre/puiet)</w:t>
            </w:r>
          </w:p>
        </w:tc>
        <w:tc>
          <w:tcPr>
            <w:tcW w:w="891" w:type="dxa"/>
            <w:tcBorders>
              <w:top w:val="nil"/>
              <w:left w:val="nil"/>
              <w:bottom w:val="single" w:sz="4" w:space="0" w:color="auto"/>
              <w:right w:val="single" w:sz="4" w:space="0" w:color="auto"/>
            </w:tcBorders>
            <w:shd w:val="clear" w:color="auto" w:fill="auto"/>
            <w:noWrap/>
            <w:vAlign w:val="center"/>
            <w:hideMark/>
          </w:tcPr>
          <w:p w14:paraId="354A211F" w14:textId="77777777" w:rsidR="00B430CC" w:rsidRPr="00C46B20" w:rsidRDefault="00B430CC" w:rsidP="00791C87">
            <w:pPr>
              <w:jc w:val="center"/>
              <w:rPr>
                <w:sz w:val="22"/>
                <w:szCs w:val="22"/>
                <w:lang w:eastAsia="ro-RO"/>
              </w:rPr>
            </w:pPr>
            <w:r w:rsidRPr="00C46B20">
              <w:rPr>
                <w:sz w:val="22"/>
                <w:szCs w:val="22"/>
                <w:lang w:eastAsia="ro-RO"/>
              </w:rPr>
              <w:t>buc</w:t>
            </w:r>
          </w:p>
        </w:tc>
        <w:tc>
          <w:tcPr>
            <w:tcW w:w="847" w:type="dxa"/>
            <w:tcBorders>
              <w:top w:val="nil"/>
              <w:left w:val="nil"/>
              <w:bottom w:val="single" w:sz="4" w:space="0" w:color="auto"/>
              <w:right w:val="single" w:sz="4" w:space="0" w:color="auto"/>
            </w:tcBorders>
            <w:shd w:val="clear" w:color="auto" w:fill="auto"/>
            <w:noWrap/>
            <w:vAlign w:val="center"/>
            <w:hideMark/>
          </w:tcPr>
          <w:p w14:paraId="77E5707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64000</w:t>
            </w:r>
          </w:p>
        </w:tc>
        <w:tc>
          <w:tcPr>
            <w:tcW w:w="843" w:type="dxa"/>
            <w:tcBorders>
              <w:top w:val="nil"/>
              <w:left w:val="nil"/>
              <w:bottom w:val="single" w:sz="4" w:space="0" w:color="auto"/>
              <w:right w:val="single" w:sz="4" w:space="0" w:color="auto"/>
            </w:tcBorders>
            <w:shd w:val="clear" w:color="auto" w:fill="auto"/>
            <w:noWrap/>
            <w:vAlign w:val="center"/>
            <w:hideMark/>
          </w:tcPr>
          <w:p w14:paraId="3819372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3A66125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100,00</w:t>
            </w:r>
          </w:p>
        </w:tc>
        <w:tc>
          <w:tcPr>
            <w:tcW w:w="1261" w:type="dxa"/>
            <w:tcBorders>
              <w:top w:val="nil"/>
              <w:left w:val="nil"/>
              <w:bottom w:val="single" w:sz="4" w:space="0" w:color="auto"/>
              <w:right w:val="single" w:sz="4" w:space="0" w:color="auto"/>
            </w:tcBorders>
            <w:shd w:val="clear" w:color="auto" w:fill="auto"/>
            <w:vAlign w:val="center"/>
            <w:hideMark/>
          </w:tcPr>
          <w:p w14:paraId="78D9488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37243,15</w:t>
            </w:r>
          </w:p>
        </w:tc>
      </w:tr>
      <w:tr w:rsidR="00B430CC" w:rsidRPr="00C46B20" w14:paraId="41DCEE2E"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0500BEDC" w14:textId="77777777" w:rsidR="00B430CC" w:rsidRPr="00C46B20" w:rsidRDefault="00B430CC" w:rsidP="00791C87">
            <w:pPr>
              <w:jc w:val="center"/>
              <w:rPr>
                <w:sz w:val="22"/>
                <w:szCs w:val="22"/>
                <w:lang w:eastAsia="ro-RO"/>
              </w:rPr>
            </w:pPr>
            <w:r w:rsidRPr="00C46B20">
              <w:rPr>
                <w:sz w:val="22"/>
                <w:szCs w:val="22"/>
                <w:lang w:eastAsia="ro-RO"/>
              </w:rPr>
              <w:t>15</w:t>
            </w:r>
          </w:p>
        </w:tc>
        <w:tc>
          <w:tcPr>
            <w:tcW w:w="4883" w:type="dxa"/>
            <w:tcBorders>
              <w:top w:val="nil"/>
              <w:left w:val="nil"/>
              <w:bottom w:val="single" w:sz="4" w:space="0" w:color="auto"/>
              <w:right w:val="single" w:sz="4" w:space="0" w:color="auto"/>
            </w:tcBorders>
            <w:shd w:val="clear" w:color="000000" w:fill="FFFFFF"/>
            <w:vAlign w:val="center"/>
            <w:hideMark/>
          </w:tcPr>
          <w:p w14:paraId="08A6A616" w14:textId="77777777" w:rsidR="00B430CC" w:rsidRPr="00C46B20" w:rsidRDefault="00B430CC" w:rsidP="00791C87">
            <w:pPr>
              <w:rPr>
                <w:sz w:val="22"/>
                <w:szCs w:val="22"/>
                <w:lang w:eastAsia="ro-RO"/>
              </w:rPr>
            </w:pPr>
            <w:r w:rsidRPr="00C46B20">
              <w:rPr>
                <w:sz w:val="22"/>
                <w:szCs w:val="22"/>
                <w:lang w:eastAsia="ro-RO"/>
              </w:rPr>
              <w:t xml:space="preserve">Confecționarea </w:t>
            </w:r>
            <w:proofErr w:type="spellStart"/>
            <w:r w:rsidRPr="00C46B20">
              <w:rPr>
                <w:sz w:val="22"/>
                <w:szCs w:val="22"/>
                <w:lang w:eastAsia="ro-RO"/>
              </w:rPr>
              <w:t>şi</w:t>
            </w:r>
            <w:proofErr w:type="spellEnd"/>
            <w:r w:rsidRPr="00C46B20">
              <w:rPr>
                <w:sz w:val="22"/>
                <w:szCs w:val="22"/>
                <w:lang w:eastAsia="ro-RO"/>
              </w:rPr>
              <w:t xml:space="preserve"> instalarea bornelor</w:t>
            </w:r>
          </w:p>
        </w:tc>
        <w:tc>
          <w:tcPr>
            <w:tcW w:w="891" w:type="dxa"/>
            <w:tcBorders>
              <w:top w:val="nil"/>
              <w:left w:val="nil"/>
              <w:bottom w:val="single" w:sz="4" w:space="0" w:color="auto"/>
              <w:right w:val="single" w:sz="4" w:space="0" w:color="auto"/>
            </w:tcBorders>
            <w:shd w:val="clear" w:color="auto" w:fill="auto"/>
            <w:noWrap/>
            <w:vAlign w:val="center"/>
            <w:hideMark/>
          </w:tcPr>
          <w:p w14:paraId="7C3E5B40"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47" w:type="dxa"/>
            <w:tcBorders>
              <w:top w:val="nil"/>
              <w:left w:val="nil"/>
              <w:bottom w:val="single" w:sz="4" w:space="0" w:color="auto"/>
              <w:right w:val="single" w:sz="4" w:space="0" w:color="auto"/>
            </w:tcBorders>
            <w:shd w:val="clear" w:color="auto" w:fill="auto"/>
            <w:noWrap/>
            <w:vAlign w:val="center"/>
            <w:hideMark/>
          </w:tcPr>
          <w:p w14:paraId="7F3FAE7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4</w:t>
            </w:r>
          </w:p>
        </w:tc>
        <w:tc>
          <w:tcPr>
            <w:tcW w:w="843" w:type="dxa"/>
            <w:tcBorders>
              <w:top w:val="nil"/>
              <w:left w:val="nil"/>
              <w:bottom w:val="single" w:sz="4" w:space="0" w:color="auto"/>
              <w:right w:val="single" w:sz="4" w:space="0" w:color="auto"/>
            </w:tcBorders>
            <w:shd w:val="clear" w:color="auto" w:fill="auto"/>
            <w:noWrap/>
            <w:vAlign w:val="center"/>
            <w:hideMark/>
          </w:tcPr>
          <w:p w14:paraId="4915142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48B1E41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0,35</w:t>
            </w:r>
          </w:p>
        </w:tc>
        <w:tc>
          <w:tcPr>
            <w:tcW w:w="1261" w:type="dxa"/>
            <w:tcBorders>
              <w:top w:val="nil"/>
              <w:left w:val="nil"/>
              <w:bottom w:val="single" w:sz="4" w:space="0" w:color="auto"/>
              <w:right w:val="single" w:sz="4" w:space="0" w:color="auto"/>
            </w:tcBorders>
            <w:shd w:val="clear" w:color="auto" w:fill="auto"/>
            <w:vAlign w:val="center"/>
            <w:hideMark/>
          </w:tcPr>
          <w:p w14:paraId="6B87553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84,16</w:t>
            </w:r>
          </w:p>
        </w:tc>
      </w:tr>
      <w:tr w:rsidR="00B430CC" w:rsidRPr="00C46B20" w14:paraId="027EA621"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53AA3466" w14:textId="77777777" w:rsidR="00B430CC" w:rsidRPr="00C46B20" w:rsidRDefault="00B430CC" w:rsidP="00791C87">
            <w:pPr>
              <w:jc w:val="center"/>
              <w:rPr>
                <w:sz w:val="22"/>
                <w:szCs w:val="22"/>
                <w:lang w:eastAsia="ro-RO"/>
              </w:rPr>
            </w:pPr>
            <w:r w:rsidRPr="00C46B20">
              <w:rPr>
                <w:sz w:val="22"/>
                <w:szCs w:val="22"/>
                <w:lang w:eastAsia="ro-RO"/>
              </w:rPr>
              <w:t>16</w:t>
            </w:r>
          </w:p>
        </w:tc>
        <w:tc>
          <w:tcPr>
            <w:tcW w:w="4883" w:type="dxa"/>
            <w:tcBorders>
              <w:top w:val="nil"/>
              <w:left w:val="nil"/>
              <w:bottom w:val="single" w:sz="4" w:space="0" w:color="auto"/>
              <w:right w:val="single" w:sz="4" w:space="0" w:color="auto"/>
            </w:tcBorders>
            <w:shd w:val="clear" w:color="auto" w:fill="auto"/>
            <w:vAlign w:val="center"/>
            <w:hideMark/>
          </w:tcPr>
          <w:p w14:paraId="43A91727" w14:textId="77777777" w:rsidR="00B430CC" w:rsidRPr="00C46B20" w:rsidRDefault="00B430CC" w:rsidP="00791C87">
            <w:pPr>
              <w:rPr>
                <w:sz w:val="22"/>
                <w:szCs w:val="22"/>
                <w:lang w:eastAsia="ro-RO"/>
              </w:rPr>
            </w:pPr>
            <w:r w:rsidRPr="00C46B20">
              <w:rPr>
                <w:sz w:val="22"/>
                <w:szCs w:val="22"/>
                <w:lang w:eastAsia="ro-RO"/>
              </w:rPr>
              <w:t xml:space="preserve">Crearea fâșiei </w:t>
            </w:r>
            <w:proofErr w:type="spellStart"/>
            <w:r w:rsidRPr="00C46B20">
              <w:rPr>
                <w:sz w:val="22"/>
                <w:szCs w:val="22"/>
                <w:lang w:eastAsia="ro-RO"/>
              </w:rPr>
              <w:t>antiincendiare</w:t>
            </w:r>
            <w:proofErr w:type="spellEnd"/>
          </w:p>
        </w:tc>
        <w:tc>
          <w:tcPr>
            <w:tcW w:w="891" w:type="dxa"/>
            <w:tcBorders>
              <w:top w:val="nil"/>
              <w:left w:val="nil"/>
              <w:bottom w:val="single" w:sz="4" w:space="0" w:color="auto"/>
              <w:right w:val="single" w:sz="4" w:space="0" w:color="auto"/>
            </w:tcBorders>
            <w:shd w:val="clear" w:color="auto" w:fill="auto"/>
            <w:noWrap/>
            <w:vAlign w:val="center"/>
            <w:hideMark/>
          </w:tcPr>
          <w:p w14:paraId="48EA14CD"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572CC9F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0,26</w:t>
            </w:r>
          </w:p>
        </w:tc>
        <w:tc>
          <w:tcPr>
            <w:tcW w:w="843" w:type="dxa"/>
            <w:tcBorders>
              <w:top w:val="nil"/>
              <w:left w:val="nil"/>
              <w:bottom w:val="single" w:sz="4" w:space="0" w:color="auto"/>
              <w:right w:val="single" w:sz="4" w:space="0" w:color="auto"/>
            </w:tcBorders>
            <w:shd w:val="clear" w:color="auto" w:fill="auto"/>
            <w:noWrap/>
            <w:vAlign w:val="center"/>
            <w:hideMark/>
          </w:tcPr>
          <w:p w14:paraId="6C4C421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1,53</w:t>
            </w:r>
          </w:p>
        </w:tc>
        <w:tc>
          <w:tcPr>
            <w:tcW w:w="843" w:type="dxa"/>
            <w:tcBorders>
              <w:top w:val="nil"/>
              <w:left w:val="nil"/>
              <w:bottom w:val="single" w:sz="4" w:space="0" w:color="auto"/>
              <w:right w:val="single" w:sz="4" w:space="0" w:color="auto"/>
            </w:tcBorders>
            <w:shd w:val="clear" w:color="auto" w:fill="auto"/>
            <w:noWrap/>
            <w:vAlign w:val="center"/>
            <w:hideMark/>
          </w:tcPr>
          <w:p w14:paraId="448FA1B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553C39B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302,99</w:t>
            </w:r>
          </w:p>
        </w:tc>
      </w:tr>
      <w:tr w:rsidR="00B430CC" w:rsidRPr="00C46B20" w14:paraId="12CBEF59"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4FB7FD81" w14:textId="77777777" w:rsidR="00B430CC" w:rsidRPr="00C46B20" w:rsidRDefault="00B430CC" w:rsidP="00791C87">
            <w:pPr>
              <w:jc w:val="center"/>
              <w:rPr>
                <w:sz w:val="22"/>
                <w:szCs w:val="22"/>
                <w:lang w:eastAsia="ro-RO"/>
              </w:rPr>
            </w:pPr>
            <w:r w:rsidRPr="00C46B20">
              <w:rPr>
                <w:sz w:val="22"/>
                <w:szCs w:val="22"/>
                <w:lang w:eastAsia="ro-RO"/>
              </w:rPr>
              <w:t>17</w:t>
            </w:r>
          </w:p>
        </w:tc>
        <w:tc>
          <w:tcPr>
            <w:tcW w:w="4883" w:type="dxa"/>
            <w:tcBorders>
              <w:top w:val="nil"/>
              <w:left w:val="nil"/>
              <w:bottom w:val="single" w:sz="4" w:space="0" w:color="auto"/>
              <w:right w:val="single" w:sz="4" w:space="0" w:color="auto"/>
            </w:tcBorders>
            <w:shd w:val="clear" w:color="auto" w:fill="auto"/>
            <w:vAlign w:val="center"/>
            <w:hideMark/>
          </w:tcPr>
          <w:p w14:paraId="60851C93" w14:textId="77777777" w:rsidR="00B430CC" w:rsidRPr="00C46B20" w:rsidRDefault="00B430CC" w:rsidP="00791C87">
            <w:pPr>
              <w:rPr>
                <w:sz w:val="22"/>
                <w:szCs w:val="22"/>
                <w:lang w:eastAsia="ro-RO"/>
              </w:rPr>
            </w:pPr>
            <w:r w:rsidRPr="00C46B20">
              <w:rPr>
                <w:sz w:val="22"/>
                <w:szCs w:val="22"/>
                <w:lang w:eastAsia="ro-RO"/>
              </w:rPr>
              <w:t xml:space="preserve">Construcția panoului informativ </w:t>
            </w:r>
          </w:p>
        </w:tc>
        <w:tc>
          <w:tcPr>
            <w:tcW w:w="891" w:type="dxa"/>
            <w:tcBorders>
              <w:top w:val="nil"/>
              <w:left w:val="nil"/>
              <w:bottom w:val="single" w:sz="4" w:space="0" w:color="auto"/>
              <w:right w:val="single" w:sz="4" w:space="0" w:color="auto"/>
            </w:tcBorders>
            <w:shd w:val="clear" w:color="auto" w:fill="auto"/>
            <w:noWrap/>
            <w:vAlign w:val="center"/>
            <w:hideMark/>
          </w:tcPr>
          <w:p w14:paraId="6DA614A8"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47" w:type="dxa"/>
            <w:tcBorders>
              <w:top w:val="nil"/>
              <w:left w:val="nil"/>
              <w:bottom w:val="single" w:sz="4" w:space="0" w:color="auto"/>
              <w:right w:val="single" w:sz="4" w:space="0" w:color="auto"/>
            </w:tcBorders>
            <w:shd w:val="clear" w:color="auto" w:fill="auto"/>
            <w:noWrap/>
            <w:vAlign w:val="center"/>
            <w:hideMark/>
          </w:tcPr>
          <w:p w14:paraId="1773686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w:t>
            </w:r>
          </w:p>
        </w:tc>
        <w:tc>
          <w:tcPr>
            <w:tcW w:w="843" w:type="dxa"/>
            <w:tcBorders>
              <w:top w:val="nil"/>
              <w:left w:val="nil"/>
              <w:bottom w:val="single" w:sz="4" w:space="0" w:color="auto"/>
              <w:right w:val="single" w:sz="4" w:space="0" w:color="auto"/>
            </w:tcBorders>
            <w:shd w:val="clear" w:color="auto" w:fill="auto"/>
            <w:noWrap/>
            <w:vAlign w:val="center"/>
            <w:hideMark/>
          </w:tcPr>
          <w:p w14:paraId="4178ABC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4D63D1C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0,50</w:t>
            </w:r>
          </w:p>
        </w:tc>
        <w:tc>
          <w:tcPr>
            <w:tcW w:w="1261" w:type="dxa"/>
            <w:tcBorders>
              <w:top w:val="nil"/>
              <w:left w:val="nil"/>
              <w:bottom w:val="single" w:sz="4" w:space="0" w:color="auto"/>
              <w:right w:val="single" w:sz="4" w:space="0" w:color="auto"/>
            </w:tcBorders>
            <w:shd w:val="clear" w:color="auto" w:fill="auto"/>
            <w:vAlign w:val="center"/>
            <w:hideMark/>
          </w:tcPr>
          <w:p w14:paraId="0972C3B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244,81</w:t>
            </w:r>
          </w:p>
        </w:tc>
      </w:tr>
      <w:tr w:rsidR="00B430CC" w:rsidRPr="00C46B20" w14:paraId="4641541C"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99"/>
            <w:vAlign w:val="center"/>
            <w:hideMark/>
          </w:tcPr>
          <w:p w14:paraId="34A9D9F6"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tcBorders>
              <w:top w:val="nil"/>
              <w:left w:val="nil"/>
              <w:bottom w:val="single" w:sz="4" w:space="0" w:color="auto"/>
              <w:right w:val="single" w:sz="4" w:space="0" w:color="auto"/>
            </w:tcBorders>
            <w:shd w:val="clear" w:color="000000" w:fill="FFFF99"/>
            <w:vAlign w:val="center"/>
            <w:hideMark/>
          </w:tcPr>
          <w:p w14:paraId="731B87C8" w14:textId="77777777" w:rsidR="00B430CC" w:rsidRPr="00C46B20" w:rsidRDefault="00B430CC" w:rsidP="00791C87">
            <w:pPr>
              <w:jc w:val="center"/>
              <w:rPr>
                <w:b/>
                <w:bCs/>
                <w:sz w:val="22"/>
                <w:szCs w:val="22"/>
                <w:lang w:eastAsia="ro-RO"/>
              </w:rPr>
            </w:pPr>
            <w:r w:rsidRPr="00C46B20">
              <w:rPr>
                <w:b/>
                <w:bCs/>
                <w:sz w:val="22"/>
                <w:szCs w:val="22"/>
                <w:lang w:eastAsia="ro-RO"/>
              </w:rPr>
              <w:t>Total lucrări</w:t>
            </w:r>
          </w:p>
        </w:tc>
        <w:tc>
          <w:tcPr>
            <w:tcW w:w="891" w:type="dxa"/>
            <w:tcBorders>
              <w:top w:val="nil"/>
              <w:left w:val="nil"/>
              <w:bottom w:val="single" w:sz="4" w:space="0" w:color="auto"/>
              <w:right w:val="single" w:sz="4" w:space="0" w:color="auto"/>
            </w:tcBorders>
            <w:shd w:val="clear" w:color="000000" w:fill="FFFF99"/>
            <w:noWrap/>
            <w:vAlign w:val="center"/>
            <w:hideMark/>
          </w:tcPr>
          <w:p w14:paraId="0235068F" w14:textId="77777777" w:rsidR="00B430CC" w:rsidRPr="00C46B20" w:rsidRDefault="00B430CC" w:rsidP="00791C87">
            <w:pPr>
              <w:jc w:val="center"/>
              <w:rPr>
                <w:sz w:val="22"/>
                <w:szCs w:val="22"/>
                <w:lang w:eastAsia="ro-RO"/>
              </w:rPr>
            </w:pPr>
            <w:r w:rsidRPr="00C46B20">
              <w:rPr>
                <w:sz w:val="22"/>
                <w:szCs w:val="22"/>
                <w:lang w:eastAsia="ro-RO"/>
              </w:rPr>
              <w:t> </w:t>
            </w:r>
          </w:p>
        </w:tc>
        <w:tc>
          <w:tcPr>
            <w:tcW w:w="847" w:type="dxa"/>
            <w:tcBorders>
              <w:top w:val="nil"/>
              <w:left w:val="nil"/>
              <w:bottom w:val="single" w:sz="4" w:space="0" w:color="auto"/>
              <w:right w:val="single" w:sz="4" w:space="0" w:color="auto"/>
            </w:tcBorders>
            <w:shd w:val="clear" w:color="000000" w:fill="FFFF99"/>
            <w:noWrap/>
            <w:vAlign w:val="center"/>
            <w:hideMark/>
          </w:tcPr>
          <w:p w14:paraId="47495C0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99"/>
            <w:noWrap/>
            <w:vAlign w:val="center"/>
            <w:hideMark/>
          </w:tcPr>
          <w:p w14:paraId="645BC48B"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252,25</w:t>
            </w:r>
          </w:p>
        </w:tc>
        <w:tc>
          <w:tcPr>
            <w:tcW w:w="843" w:type="dxa"/>
            <w:tcBorders>
              <w:top w:val="nil"/>
              <w:left w:val="nil"/>
              <w:bottom w:val="single" w:sz="4" w:space="0" w:color="auto"/>
              <w:right w:val="single" w:sz="4" w:space="0" w:color="auto"/>
            </w:tcBorders>
            <w:shd w:val="clear" w:color="000000" w:fill="FFFF99"/>
            <w:noWrap/>
            <w:vAlign w:val="center"/>
            <w:hideMark/>
          </w:tcPr>
          <w:p w14:paraId="2F8FF717"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384,15</w:t>
            </w:r>
          </w:p>
        </w:tc>
        <w:tc>
          <w:tcPr>
            <w:tcW w:w="1261" w:type="dxa"/>
            <w:tcBorders>
              <w:top w:val="nil"/>
              <w:left w:val="nil"/>
              <w:bottom w:val="single" w:sz="4" w:space="0" w:color="auto"/>
              <w:right w:val="single" w:sz="4" w:space="0" w:color="auto"/>
            </w:tcBorders>
            <w:shd w:val="clear" w:color="000000" w:fill="FFFF99"/>
            <w:noWrap/>
            <w:vAlign w:val="center"/>
            <w:hideMark/>
          </w:tcPr>
          <w:p w14:paraId="41070B1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247873,42</w:t>
            </w:r>
          </w:p>
        </w:tc>
      </w:tr>
      <w:tr w:rsidR="00B430CC" w:rsidRPr="00C46B20" w14:paraId="3A1E10D0"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53449F72"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tcBorders>
              <w:top w:val="nil"/>
              <w:left w:val="nil"/>
              <w:bottom w:val="single" w:sz="4" w:space="0" w:color="auto"/>
              <w:right w:val="single" w:sz="4" w:space="0" w:color="auto"/>
            </w:tcBorders>
            <w:shd w:val="clear" w:color="auto" w:fill="auto"/>
            <w:vAlign w:val="center"/>
            <w:hideMark/>
          </w:tcPr>
          <w:p w14:paraId="0AA5BA20" w14:textId="77777777" w:rsidR="00B430CC" w:rsidRPr="00C46B20" w:rsidRDefault="00B430CC" w:rsidP="00791C87">
            <w:pPr>
              <w:rPr>
                <w:sz w:val="22"/>
                <w:szCs w:val="22"/>
                <w:lang w:eastAsia="ro-RO"/>
              </w:rPr>
            </w:pPr>
            <w:r w:rsidRPr="00C46B20">
              <w:rPr>
                <w:sz w:val="22"/>
                <w:szCs w:val="22"/>
                <w:lang w:eastAsia="ro-RO"/>
              </w:rPr>
              <w:t> </w:t>
            </w:r>
          </w:p>
        </w:tc>
        <w:tc>
          <w:tcPr>
            <w:tcW w:w="891" w:type="dxa"/>
            <w:tcBorders>
              <w:top w:val="nil"/>
              <w:left w:val="nil"/>
              <w:bottom w:val="single" w:sz="4" w:space="0" w:color="auto"/>
              <w:right w:val="single" w:sz="4" w:space="0" w:color="auto"/>
            </w:tcBorders>
            <w:shd w:val="clear" w:color="auto" w:fill="auto"/>
            <w:noWrap/>
            <w:vAlign w:val="center"/>
            <w:hideMark/>
          </w:tcPr>
          <w:p w14:paraId="12E20BB5" w14:textId="77777777" w:rsidR="00B430CC" w:rsidRPr="00C46B20" w:rsidRDefault="00B430CC" w:rsidP="00791C87">
            <w:pPr>
              <w:jc w:val="center"/>
              <w:rPr>
                <w:sz w:val="22"/>
                <w:szCs w:val="22"/>
                <w:lang w:eastAsia="ro-RO"/>
              </w:rPr>
            </w:pPr>
            <w:r w:rsidRPr="00C46B20">
              <w:rPr>
                <w:sz w:val="22"/>
                <w:szCs w:val="22"/>
                <w:lang w:eastAsia="ro-RO"/>
              </w:rPr>
              <w:t> </w:t>
            </w:r>
          </w:p>
        </w:tc>
        <w:tc>
          <w:tcPr>
            <w:tcW w:w="847" w:type="dxa"/>
            <w:tcBorders>
              <w:top w:val="nil"/>
              <w:left w:val="nil"/>
              <w:bottom w:val="single" w:sz="4" w:space="0" w:color="auto"/>
              <w:right w:val="single" w:sz="4" w:space="0" w:color="auto"/>
            </w:tcBorders>
            <w:shd w:val="clear" w:color="auto" w:fill="auto"/>
            <w:noWrap/>
            <w:vAlign w:val="center"/>
            <w:hideMark/>
          </w:tcPr>
          <w:p w14:paraId="04E7ED6F"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auto" w:fill="auto"/>
            <w:noWrap/>
            <w:vAlign w:val="center"/>
            <w:hideMark/>
          </w:tcPr>
          <w:p w14:paraId="508C6429"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auto" w:fill="auto"/>
            <w:noWrap/>
            <w:vAlign w:val="center"/>
            <w:hideMark/>
          </w:tcPr>
          <w:p w14:paraId="34EB5283"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auto" w:fill="auto"/>
            <w:noWrap/>
            <w:vAlign w:val="center"/>
            <w:hideMark/>
          </w:tcPr>
          <w:p w14:paraId="42C9285B" w14:textId="77777777" w:rsidR="00B430CC" w:rsidRPr="00C46B20" w:rsidRDefault="00B430CC" w:rsidP="00791C87">
            <w:pPr>
              <w:jc w:val="center"/>
              <w:rPr>
                <w:sz w:val="22"/>
                <w:szCs w:val="22"/>
                <w:lang w:eastAsia="ro-RO"/>
              </w:rPr>
            </w:pPr>
            <w:r w:rsidRPr="00C46B20">
              <w:rPr>
                <w:sz w:val="22"/>
                <w:szCs w:val="22"/>
                <w:lang w:eastAsia="ro-RO"/>
              </w:rPr>
              <w:t> </w:t>
            </w:r>
          </w:p>
        </w:tc>
      </w:tr>
      <w:tr w:rsidR="00B430CC" w:rsidRPr="00C46B20" w14:paraId="021DBB45"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2E77C8AA"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C5D9F1"/>
            <w:noWrap/>
            <w:vAlign w:val="center"/>
            <w:hideMark/>
          </w:tcPr>
          <w:p w14:paraId="4459F813" w14:textId="77777777" w:rsidR="00B430CC" w:rsidRPr="00C46B20" w:rsidRDefault="00B430CC" w:rsidP="00791C87">
            <w:pPr>
              <w:jc w:val="center"/>
              <w:rPr>
                <w:sz w:val="22"/>
                <w:szCs w:val="22"/>
                <w:lang w:eastAsia="ro-RO"/>
              </w:rPr>
            </w:pPr>
            <w:r w:rsidRPr="00C46B20">
              <w:rPr>
                <w:sz w:val="22"/>
                <w:szCs w:val="22"/>
                <w:lang w:eastAsia="ro-RO"/>
              </w:rPr>
              <w:t>Cherestea pentru panou</w:t>
            </w:r>
          </w:p>
        </w:tc>
        <w:tc>
          <w:tcPr>
            <w:tcW w:w="843" w:type="dxa"/>
            <w:tcBorders>
              <w:top w:val="nil"/>
              <w:left w:val="nil"/>
              <w:bottom w:val="single" w:sz="4" w:space="0" w:color="auto"/>
              <w:right w:val="single" w:sz="4" w:space="0" w:color="auto"/>
            </w:tcBorders>
            <w:shd w:val="clear" w:color="000000" w:fill="C5D9F1"/>
            <w:noWrap/>
            <w:vAlign w:val="center"/>
            <w:hideMark/>
          </w:tcPr>
          <w:p w14:paraId="4A8ED455"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5D9F1"/>
            <w:noWrap/>
            <w:vAlign w:val="center"/>
            <w:hideMark/>
          </w:tcPr>
          <w:p w14:paraId="64749C24"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5D9F1"/>
            <w:noWrap/>
            <w:vAlign w:val="center"/>
            <w:hideMark/>
          </w:tcPr>
          <w:p w14:paraId="6896F40E" w14:textId="77777777" w:rsidR="00B430CC" w:rsidRPr="00C46B20" w:rsidRDefault="00B430CC" w:rsidP="00791C87">
            <w:pPr>
              <w:jc w:val="center"/>
              <w:rPr>
                <w:sz w:val="22"/>
                <w:szCs w:val="22"/>
                <w:lang w:eastAsia="ro-RO"/>
              </w:rPr>
            </w:pPr>
            <w:r w:rsidRPr="00C46B20">
              <w:rPr>
                <w:sz w:val="22"/>
                <w:szCs w:val="22"/>
                <w:lang w:eastAsia="ro-RO"/>
              </w:rPr>
              <w:t>800</w:t>
            </w:r>
          </w:p>
        </w:tc>
      </w:tr>
      <w:tr w:rsidR="00B430CC" w:rsidRPr="00C46B20" w14:paraId="534C8E8D"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49A5F50C"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C5D9F1"/>
            <w:vAlign w:val="center"/>
            <w:hideMark/>
          </w:tcPr>
          <w:p w14:paraId="7EB6A2ED" w14:textId="77777777" w:rsidR="00B430CC" w:rsidRPr="00C46B20" w:rsidRDefault="00B430CC" w:rsidP="00791C87">
            <w:pPr>
              <w:jc w:val="center"/>
              <w:rPr>
                <w:sz w:val="22"/>
                <w:szCs w:val="22"/>
                <w:lang w:eastAsia="ro-RO"/>
              </w:rPr>
            </w:pPr>
            <w:r w:rsidRPr="00C46B20">
              <w:rPr>
                <w:sz w:val="22"/>
                <w:szCs w:val="22"/>
                <w:lang w:eastAsia="ro-RO"/>
              </w:rPr>
              <w:t>Stâlpi</w:t>
            </w:r>
          </w:p>
        </w:tc>
        <w:tc>
          <w:tcPr>
            <w:tcW w:w="843" w:type="dxa"/>
            <w:tcBorders>
              <w:top w:val="nil"/>
              <w:left w:val="nil"/>
              <w:bottom w:val="single" w:sz="4" w:space="0" w:color="auto"/>
              <w:right w:val="single" w:sz="4" w:space="0" w:color="auto"/>
            </w:tcBorders>
            <w:shd w:val="clear" w:color="000000" w:fill="C5D9F1"/>
            <w:noWrap/>
            <w:vAlign w:val="center"/>
            <w:hideMark/>
          </w:tcPr>
          <w:p w14:paraId="3F955F93"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5D9F1"/>
            <w:noWrap/>
            <w:vAlign w:val="center"/>
            <w:hideMark/>
          </w:tcPr>
          <w:p w14:paraId="60805F72"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5D9F1"/>
            <w:noWrap/>
            <w:vAlign w:val="center"/>
            <w:hideMark/>
          </w:tcPr>
          <w:p w14:paraId="37DA7879" w14:textId="77777777" w:rsidR="00B430CC" w:rsidRPr="00C46B20" w:rsidRDefault="00B430CC" w:rsidP="00791C87">
            <w:pPr>
              <w:jc w:val="center"/>
              <w:rPr>
                <w:sz w:val="22"/>
                <w:szCs w:val="22"/>
                <w:lang w:eastAsia="ro-RO"/>
              </w:rPr>
            </w:pPr>
            <w:r w:rsidRPr="00C46B20">
              <w:rPr>
                <w:sz w:val="22"/>
                <w:szCs w:val="22"/>
                <w:lang w:eastAsia="ro-RO"/>
              </w:rPr>
              <w:t>660</w:t>
            </w:r>
          </w:p>
        </w:tc>
      </w:tr>
      <w:tr w:rsidR="00B430CC" w:rsidRPr="00C46B20" w14:paraId="37B2AC5B"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3B0593D6"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C5D9F1"/>
            <w:noWrap/>
            <w:vAlign w:val="center"/>
            <w:hideMark/>
          </w:tcPr>
          <w:p w14:paraId="60053FB3" w14:textId="77777777" w:rsidR="00B430CC" w:rsidRPr="00C46B20" w:rsidRDefault="00B430CC" w:rsidP="00791C87">
            <w:pPr>
              <w:jc w:val="center"/>
              <w:rPr>
                <w:sz w:val="22"/>
                <w:szCs w:val="22"/>
                <w:lang w:eastAsia="ro-RO"/>
              </w:rPr>
            </w:pPr>
            <w:r w:rsidRPr="00C46B20">
              <w:rPr>
                <w:sz w:val="22"/>
                <w:szCs w:val="22"/>
                <w:lang w:eastAsia="ro-RO"/>
              </w:rPr>
              <w:t>Imprimarea banner (m2)</w:t>
            </w:r>
          </w:p>
        </w:tc>
        <w:tc>
          <w:tcPr>
            <w:tcW w:w="843" w:type="dxa"/>
            <w:tcBorders>
              <w:top w:val="nil"/>
              <w:left w:val="nil"/>
              <w:bottom w:val="single" w:sz="4" w:space="0" w:color="auto"/>
              <w:right w:val="single" w:sz="4" w:space="0" w:color="auto"/>
            </w:tcBorders>
            <w:shd w:val="clear" w:color="000000" w:fill="C5D9F1"/>
            <w:noWrap/>
            <w:vAlign w:val="center"/>
            <w:hideMark/>
          </w:tcPr>
          <w:p w14:paraId="44699064"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5D9F1"/>
            <w:noWrap/>
            <w:vAlign w:val="center"/>
            <w:hideMark/>
          </w:tcPr>
          <w:p w14:paraId="20D5286B"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5D9F1"/>
            <w:noWrap/>
            <w:vAlign w:val="center"/>
            <w:hideMark/>
          </w:tcPr>
          <w:p w14:paraId="2C7C4D6A" w14:textId="77777777" w:rsidR="00B430CC" w:rsidRPr="00C46B20" w:rsidRDefault="00B430CC" w:rsidP="00791C87">
            <w:pPr>
              <w:jc w:val="center"/>
              <w:rPr>
                <w:sz w:val="22"/>
                <w:szCs w:val="22"/>
                <w:lang w:eastAsia="ro-RO"/>
              </w:rPr>
            </w:pPr>
            <w:r w:rsidRPr="00C46B20">
              <w:rPr>
                <w:sz w:val="22"/>
                <w:szCs w:val="22"/>
                <w:lang w:eastAsia="ro-RO"/>
              </w:rPr>
              <w:t>270</w:t>
            </w:r>
          </w:p>
        </w:tc>
      </w:tr>
      <w:tr w:rsidR="00B430CC" w:rsidRPr="00C46B20" w14:paraId="4121FB67"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5C8AF886"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C5D9F1"/>
            <w:vAlign w:val="center"/>
            <w:hideMark/>
          </w:tcPr>
          <w:p w14:paraId="5A6D01DF" w14:textId="77777777" w:rsidR="00B430CC" w:rsidRPr="00C46B20" w:rsidRDefault="00B430CC" w:rsidP="00791C87">
            <w:pPr>
              <w:jc w:val="center"/>
              <w:rPr>
                <w:sz w:val="22"/>
                <w:szCs w:val="22"/>
                <w:lang w:eastAsia="ro-RO"/>
              </w:rPr>
            </w:pPr>
            <w:r w:rsidRPr="00C46B20">
              <w:rPr>
                <w:sz w:val="22"/>
                <w:szCs w:val="22"/>
                <w:lang w:eastAsia="ro-RO"/>
              </w:rPr>
              <w:t>Borne 10x10x200 cm</w:t>
            </w:r>
          </w:p>
        </w:tc>
        <w:tc>
          <w:tcPr>
            <w:tcW w:w="843" w:type="dxa"/>
            <w:tcBorders>
              <w:top w:val="nil"/>
              <w:left w:val="nil"/>
              <w:bottom w:val="single" w:sz="4" w:space="0" w:color="auto"/>
              <w:right w:val="single" w:sz="4" w:space="0" w:color="auto"/>
            </w:tcBorders>
            <w:shd w:val="clear" w:color="000000" w:fill="C5D9F1"/>
            <w:noWrap/>
            <w:vAlign w:val="center"/>
            <w:hideMark/>
          </w:tcPr>
          <w:p w14:paraId="22EDB602"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5D9F1"/>
            <w:noWrap/>
            <w:vAlign w:val="center"/>
            <w:hideMark/>
          </w:tcPr>
          <w:p w14:paraId="146C3715"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5D9F1"/>
            <w:noWrap/>
            <w:vAlign w:val="center"/>
            <w:hideMark/>
          </w:tcPr>
          <w:p w14:paraId="1689D7A1" w14:textId="77777777" w:rsidR="00B430CC" w:rsidRPr="00C46B20" w:rsidRDefault="00B430CC" w:rsidP="00791C87">
            <w:pPr>
              <w:jc w:val="center"/>
              <w:rPr>
                <w:sz w:val="22"/>
                <w:szCs w:val="22"/>
                <w:lang w:eastAsia="ro-RO"/>
              </w:rPr>
            </w:pPr>
            <w:r w:rsidRPr="00C46B20">
              <w:rPr>
                <w:sz w:val="22"/>
                <w:szCs w:val="22"/>
                <w:lang w:eastAsia="ro-RO"/>
              </w:rPr>
              <w:t>495</w:t>
            </w:r>
          </w:p>
        </w:tc>
      </w:tr>
      <w:tr w:rsidR="00B430CC" w:rsidRPr="00C46B20" w14:paraId="612121E7"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4FB675EF"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vMerge w:val="restart"/>
            <w:tcBorders>
              <w:top w:val="nil"/>
              <w:left w:val="single" w:sz="4" w:space="0" w:color="auto"/>
              <w:bottom w:val="nil"/>
              <w:right w:val="single" w:sz="4" w:space="0" w:color="auto"/>
            </w:tcBorders>
            <w:shd w:val="clear" w:color="auto" w:fill="auto"/>
            <w:noWrap/>
            <w:vAlign w:val="center"/>
            <w:hideMark/>
          </w:tcPr>
          <w:p w14:paraId="25D731A9" w14:textId="77777777" w:rsidR="00B430CC" w:rsidRPr="00C46B20" w:rsidRDefault="00B430CC" w:rsidP="00791C87">
            <w:pPr>
              <w:jc w:val="center"/>
              <w:rPr>
                <w:sz w:val="22"/>
                <w:szCs w:val="22"/>
                <w:lang w:eastAsia="ro-RO"/>
              </w:rPr>
            </w:pPr>
            <w:r w:rsidRPr="00C46B20">
              <w:rPr>
                <w:sz w:val="22"/>
                <w:szCs w:val="22"/>
                <w:lang w:eastAsia="ro-RO"/>
              </w:rPr>
              <w:t>Material săditor (puieți de doi ani)</w:t>
            </w:r>
          </w:p>
        </w:tc>
        <w:tc>
          <w:tcPr>
            <w:tcW w:w="1738" w:type="dxa"/>
            <w:gridSpan w:val="2"/>
            <w:tcBorders>
              <w:top w:val="single" w:sz="4" w:space="0" w:color="auto"/>
              <w:left w:val="nil"/>
              <w:bottom w:val="single" w:sz="4" w:space="0" w:color="auto"/>
              <w:right w:val="nil"/>
            </w:tcBorders>
            <w:shd w:val="clear" w:color="000000" w:fill="CCFF99"/>
            <w:noWrap/>
            <w:vAlign w:val="center"/>
            <w:hideMark/>
          </w:tcPr>
          <w:p w14:paraId="4B98E015" w14:textId="77777777" w:rsidR="00B430CC" w:rsidRPr="00C46B20" w:rsidRDefault="00B430CC" w:rsidP="00791C87">
            <w:pPr>
              <w:jc w:val="center"/>
              <w:rPr>
                <w:sz w:val="22"/>
                <w:szCs w:val="22"/>
                <w:lang w:eastAsia="ro-RO"/>
              </w:rPr>
            </w:pPr>
            <w:r w:rsidRPr="00C46B20">
              <w:rPr>
                <w:sz w:val="22"/>
                <w:szCs w:val="22"/>
                <w:lang w:eastAsia="ro-RO"/>
              </w:rPr>
              <w:t>Frasin comun</w:t>
            </w:r>
          </w:p>
        </w:tc>
        <w:tc>
          <w:tcPr>
            <w:tcW w:w="843" w:type="dxa"/>
            <w:tcBorders>
              <w:top w:val="nil"/>
              <w:left w:val="nil"/>
              <w:bottom w:val="single" w:sz="4" w:space="0" w:color="auto"/>
              <w:right w:val="single" w:sz="4" w:space="0" w:color="auto"/>
            </w:tcBorders>
            <w:shd w:val="clear" w:color="000000" w:fill="CCFF99"/>
            <w:noWrap/>
            <w:vAlign w:val="center"/>
            <w:hideMark/>
          </w:tcPr>
          <w:p w14:paraId="42D96E9B"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CFF99"/>
            <w:noWrap/>
            <w:vAlign w:val="center"/>
            <w:hideMark/>
          </w:tcPr>
          <w:p w14:paraId="2A74F625"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CFF99"/>
            <w:noWrap/>
            <w:vAlign w:val="center"/>
            <w:hideMark/>
          </w:tcPr>
          <w:p w14:paraId="6413A80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432000</w:t>
            </w:r>
          </w:p>
        </w:tc>
      </w:tr>
      <w:tr w:rsidR="00B430CC" w:rsidRPr="00C46B20" w14:paraId="1A888A4E"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4F1E7834"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vMerge/>
            <w:tcBorders>
              <w:top w:val="nil"/>
              <w:left w:val="single" w:sz="4" w:space="0" w:color="auto"/>
              <w:bottom w:val="nil"/>
              <w:right w:val="single" w:sz="4" w:space="0" w:color="auto"/>
            </w:tcBorders>
            <w:vAlign w:val="center"/>
            <w:hideMark/>
          </w:tcPr>
          <w:p w14:paraId="5EF64233" w14:textId="77777777" w:rsidR="00B430CC" w:rsidRPr="00C46B20" w:rsidRDefault="00B430CC" w:rsidP="00791C87">
            <w:pPr>
              <w:rPr>
                <w:sz w:val="22"/>
                <w:szCs w:val="22"/>
                <w:lang w:eastAsia="ro-RO"/>
              </w:rPr>
            </w:pPr>
          </w:p>
        </w:tc>
        <w:tc>
          <w:tcPr>
            <w:tcW w:w="2581" w:type="dxa"/>
            <w:gridSpan w:val="3"/>
            <w:tcBorders>
              <w:top w:val="nil"/>
              <w:left w:val="nil"/>
              <w:bottom w:val="single" w:sz="4" w:space="0" w:color="auto"/>
              <w:right w:val="single" w:sz="4" w:space="0" w:color="auto"/>
            </w:tcBorders>
            <w:shd w:val="clear" w:color="000000" w:fill="CCFF99"/>
            <w:noWrap/>
            <w:vAlign w:val="center"/>
            <w:hideMark/>
          </w:tcPr>
          <w:p w14:paraId="28567A2B" w14:textId="77777777" w:rsidR="00B430CC" w:rsidRPr="00C46B20" w:rsidRDefault="00B430CC" w:rsidP="00791C87">
            <w:pPr>
              <w:jc w:val="center"/>
              <w:rPr>
                <w:sz w:val="22"/>
                <w:szCs w:val="22"/>
                <w:lang w:eastAsia="ro-RO"/>
              </w:rPr>
            </w:pPr>
            <w:r w:rsidRPr="00C46B20">
              <w:rPr>
                <w:sz w:val="22"/>
                <w:szCs w:val="22"/>
                <w:lang w:eastAsia="ro-RO"/>
              </w:rPr>
              <w:t>Paltin de câmp</w:t>
            </w:r>
          </w:p>
        </w:tc>
        <w:tc>
          <w:tcPr>
            <w:tcW w:w="843" w:type="dxa"/>
            <w:tcBorders>
              <w:top w:val="nil"/>
              <w:left w:val="nil"/>
              <w:bottom w:val="single" w:sz="4" w:space="0" w:color="auto"/>
              <w:right w:val="single" w:sz="4" w:space="0" w:color="auto"/>
            </w:tcBorders>
            <w:shd w:val="clear" w:color="000000" w:fill="CCFF99"/>
            <w:noWrap/>
            <w:vAlign w:val="center"/>
            <w:hideMark/>
          </w:tcPr>
          <w:p w14:paraId="18997CB8"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CFF99"/>
            <w:noWrap/>
            <w:vAlign w:val="center"/>
            <w:hideMark/>
          </w:tcPr>
          <w:p w14:paraId="5352620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lang w:eastAsia="ro-RO"/>
              </w:rPr>
              <w:t>89760,0</w:t>
            </w:r>
          </w:p>
        </w:tc>
      </w:tr>
      <w:tr w:rsidR="00B430CC" w:rsidRPr="00C46B20" w14:paraId="478069CA"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032E964D"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vMerge/>
            <w:tcBorders>
              <w:top w:val="nil"/>
              <w:left w:val="single" w:sz="4" w:space="0" w:color="auto"/>
              <w:bottom w:val="nil"/>
              <w:right w:val="single" w:sz="4" w:space="0" w:color="auto"/>
            </w:tcBorders>
            <w:vAlign w:val="center"/>
            <w:hideMark/>
          </w:tcPr>
          <w:p w14:paraId="2D48B1C9" w14:textId="77777777" w:rsidR="00B430CC" w:rsidRPr="00C46B20" w:rsidRDefault="00B430CC" w:rsidP="00791C87">
            <w:pPr>
              <w:rPr>
                <w:sz w:val="22"/>
                <w:szCs w:val="22"/>
                <w:lang w:eastAsia="ro-RO"/>
              </w:rPr>
            </w:pPr>
          </w:p>
        </w:tc>
        <w:tc>
          <w:tcPr>
            <w:tcW w:w="1738" w:type="dxa"/>
            <w:gridSpan w:val="2"/>
            <w:tcBorders>
              <w:top w:val="single" w:sz="4" w:space="0" w:color="auto"/>
              <w:left w:val="nil"/>
              <w:bottom w:val="single" w:sz="4" w:space="0" w:color="auto"/>
              <w:right w:val="nil"/>
            </w:tcBorders>
            <w:shd w:val="clear" w:color="000000" w:fill="CCFF99"/>
            <w:noWrap/>
            <w:vAlign w:val="center"/>
            <w:hideMark/>
          </w:tcPr>
          <w:p w14:paraId="58D92D22" w14:textId="77777777" w:rsidR="00B430CC" w:rsidRPr="00C46B20" w:rsidRDefault="00B430CC" w:rsidP="00791C87">
            <w:pPr>
              <w:jc w:val="center"/>
              <w:rPr>
                <w:sz w:val="22"/>
                <w:szCs w:val="22"/>
                <w:lang w:eastAsia="ro-RO"/>
              </w:rPr>
            </w:pPr>
            <w:r w:rsidRPr="00C46B20">
              <w:rPr>
                <w:sz w:val="22"/>
                <w:szCs w:val="22"/>
                <w:lang w:eastAsia="ro-RO"/>
              </w:rPr>
              <w:t>Diverse tari</w:t>
            </w:r>
          </w:p>
        </w:tc>
        <w:tc>
          <w:tcPr>
            <w:tcW w:w="843" w:type="dxa"/>
            <w:tcBorders>
              <w:top w:val="nil"/>
              <w:left w:val="nil"/>
              <w:bottom w:val="single" w:sz="4" w:space="0" w:color="auto"/>
              <w:right w:val="single" w:sz="4" w:space="0" w:color="auto"/>
            </w:tcBorders>
            <w:shd w:val="clear" w:color="000000" w:fill="CCFF99"/>
            <w:noWrap/>
            <w:vAlign w:val="center"/>
            <w:hideMark/>
          </w:tcPr>
          <w:p w14:paraId="1EA55C47"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CFF99"/>
            <w:noWrap/>
            <w:vAlign w:val="center"/>
            <w:hideMark/>
          </w:tcPr>
          <w:p w14:paraId="48D1CAFC"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CFF99"/>
            <w:noWrap/>
            <w:vAlign w:val="center"/>
            <w:hideMark/>
          </w:tcPr>
          <w:p w14:paraId="3365126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61440,0</w:t>
            </w:r>
          </w:p>
        </w:tc>
      </w:tr>
      <w:tr w:rsidR="00B430CC" w:rsidRPr="00C46B20" w14:paraId="60AD7082"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00"/>
            <w:noWrap/>
            <w:vAlign w:val="center"/>
            <w:hideMark/>
          </w:tcPr>
          <w:p w14:paraId="246738D6"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tcBorders>
              <w:top w:val="single" w:sz="4" w:space="0" w:color="auto"/>
              <w:left w:val="nil"/>
              <w:bottom w:val="single" w:sz="4" w:space="0" w:color="auto"/>
              <w:right w:val="single" w:sz="4" w:space="0" w:color="auto"/>
            </w:tcBorders>
            <w:shd w:val="clear" w:color="000000" w:fill="FFFF00"/>
            <w:vAlign w:val="center"/>
            <w:hideMark/>
          </w:tcPr>
          <w:p w14:paraId="26FC240A" w14:textId="77777777" w:rsidR="00B430CC" w:rsidRPr="00C46B20" w:rsidRDefault="00B430CC" w:rsidP="00791C87">
            <w:pPr>
              <w:jc w:val="center"/>
              <w:rPr>
                <w:b/>
                <w:bCs/>
                <w:sz w:val="22"/>
                <w:szCs w:val="22"/>
                <w:lang w:eastAsia="ro-RO"/>
              </w:rPr>
            </w:pPr>
            <w:r w:rsidRPr="00C46B20">
              <w:rPr>
                <w:b/>
                <w:bCs/>
                <w:sz w:val="22"/>
                <w:szCs w:val="22"/>
                <w:lang w:eastAsia="ro-RO"/>
              </w:rPr>
              <w:t>TOTAL</w:t>
            </w:r>
          </w:p>
        </w:tc>
        <w:tc>
          <w:tcPr>
            <w:tcW w:w="891" w:type="dxa"/>
            <w:tcBorders>
              <w:top w:val="nil"/>
              <w:left w:val="nil"/>
              <w:bottom w:val="single" w:sz="4" w:space="0" w:color="auto"/>
              <w:right w:val="single" w:sz="4" w:space="0" w:color="auto"/>
            </w:tcBorders>
            <w:shd w:val="clear" w:color="000000" w:fill="FFFF00"/>
            <w:noWrap/>
            <w:vAlign w:val="center"/>
            <w:hideMark/>
          </w:tcPr>
          <w:p w14:paraId="31FF5340"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7" w:type="dxa"/>
            <w:tcBorders>
              <w:top w:val="nil"/>
              <w:left w:val="nil"/>
              <w:bottom w:val="single" w:sz="4" w:space="0" w:color="auto"/>
              <w:right w:val="single" w:sz="4" w:space="0" w:color="auto"/>
            </w:tcBorders>
            <w:shd w:val="clear" w:color="000000" w:fill="FFFF00"/>
            <w:noWrap/>
            <w:vAlign w:val="center"/>
            <w:hideMark/>
          </w:tcPr>
          <w:p w14:paraId="2B2979E5"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3" w:type="dxa"/>
            <w:tcBorders>
              <w:top w:val="nil"/>
              <w:left w:val="nil"/>
              <w:bottom w:val="single" w:sz="4" w:space="0" w:color="auto"/>
              <w:right w:val="single" w:sz="4" w:space="0" w:color="auto"/>
            </w:tcBorders>
            <w:shd w:val="clear" w:color="000000" w:fill="FFFF00"/>
            <w:noWrap/>
            <w:vAlign w:val="center"/>
            <w:hideMark/>
          </w:tcPr>
          <w:p w14:paraId="71361025"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3" w:type="dxa"/>
            <w:tcBorders>
              <w:top w:val="nil"/>
              <w:left w:val="nil"/>
              <w:bottom w:val="single" w:sz="4" w:space="0" w:color="auto"/>
              <w:right w:val="single" w:sz="4" w:space="0" w:color="auto"/>
            </w:tcBorders>
            <w:shd w:val="clear" w:color="000000" w:fill="FFFF00"/>
            <w:noWrap/>
            <w:vAlign w:val="center"/>
            <w:hideMark/>
          </w:tcPr>
          <w:p w14:paraId="42163FFF"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61" w:type="dxa"/>
            <w:tcBorders>
              <w:top w:val="nil"/>
              <w:left w:val="nil"/>
              <w:bottom w:val="single" w:sz="4" w:space="0" w:color="auto"/>
              <w:right w:val="single" w:sz="4" w:space="0" w:color="auto"/>
            </w:tcBorders>
            <w:shd w:val="clear" w:color="000000" w:fill="FFFF00"/>
            <w:noWrap/>
            <w:vAlign w:val="center"/>
            <w:hideMark/>
          </w:tcPr>
          <w:p w14:paraId="6AA1EA7B"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826698,42</w:t>
            </w:r>
          </w:p>
        </w:tc>
      </w:tr>
      <w:tr w:rsidR="00B430CC" w:rsidRPr="00C46B20" w14:paraId="2B02BDA5"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DCE6F1"/>
            <w:noWrap/>
            <w:vAlign w:val="center"/>
            <w:hideMark/>
          </w:tcPr>
          <w:p w14:paraId="78C226C8"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DCE6F1"/>
            <w:vAlign w:val="center"/>
            <w:hideMark/>
          </w:tcPr>
          <w:p w14:paraId="4B56B4A7" w14:textId="77777777" w:rsidR="00B430CC" w:rsidRPr="00C46B20" w:rsidRDefault="00B430CC" w:rsidP="00791C87">
            <w:pPr>
              <w:jc w:val="center"/>
              <w:rPr>
                <w:b/>
                <w:bCs/>
                <w:sz w:val="22"/>
                <w:szCs w:val="22"/>
                <w:lang w:eastAsia="ro-RO"/>
              </w:rPr>
            </w:pPr>
            <w:r w:rsidRPr="00C46B20">
              <w:rPr>
                <w:b/>
                <w:bCs/>
                <w:sz w:val="22"/>
                <w:szCs w:val="22"/>
                <w:lang w:eastAsia="ro-RO"/>
              </w:rPr>
              <w:t>Total cheltuieli indirecte în mărime de 7%, lei</w:t>
            </w:r>
          </w:p>
        </w:tc>
        <w:tc>
          <w:tcPr>
            <w:tcW w:w="843" w:type="dxa"/>
            <w:tcBorders>
              <w:top w:val="nil"/>
              <w:left w:val="nil"/>
              <w:bottom w:val="single" w:sz="4" w:space="0" w:color="auto"/>
              <w:right w:val="nil"/>
            </w:tcBorders>
            <w:shd w:val="clear" w:color="000000" w:fill="DCE6F1"/>
            <w:noWrap/>
            <w:vAlign w:val="center"/>
            <w:hideMark/>
          </w:tcPr>
          <w:p w14:paraId="585D3705"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3" w:type="dxa"/>
            <w:tcBorders>
              <w:top w:val="nil"/>
              <w:left w:val="nil"/>
              <w:bottom w:val="single" w:sz="4" w:space="0" w:color="auto"/>
              <w:right w:val="nil"/>
            </w:tcBorders>
            <w:shd w:val="clear" w:color="000000" w:fill="DCE6F1"/>
            <w:noWrap/>
            <w:vAlign w:val="center"/>
            <w:hideMark/>
          </w:tcPr>
          <w:p w14:paraId="0B14982E"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61" w:type="dxa"/>
            <w:tcBorders>
              <w:top w:val="nil"/>
              <w:left w:val="nil"/>
              <w:bottom w:val="single" w:sz="4" w:space="0" w:color="auto"/>
              <w:right w:val="single" w:sz="4" w:space="0" w:color="auto"/>
            </w:tcBorders>
            <w:shd w:val="clear" w:color="000000" w:fill="DCE6F1"/>
            <w:noWrap/>
            <w:vAlign w:val="center"/>
            <w:hideMark/>
          </w:tcPr>
          <w:p w14:paraId="301EDCA0"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57868,89</w:t>
            </w:r>
          </w:p>
        </w:tc>
      </w:tr>
      <w:tr w:rsidR="00B430CC" w:rsidRPr="00C46B20" w14:paraId="42E03294"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CCFF"/>
            <w:noWrap/>
            <w:vAlign w:val="center"/>
            <w:hideMark/>
          </w:tcPr>
          <w:p w14:paraId="23321C6A"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FFCCFF"/>
            <w:vAlign w:val="center"/>
            <w:hideMark/>
          </w:tcPr>
          <w:p w14:paraId="5478CE32" w14:textId="77777777" w:rsidR="00B430CC" w:rsidRPr="00C46B20" w:rsidRDefault="00B430CC" w:rsidP="00791C87">
            <w:pPr>
              <w:jc w:val="center"/>
              <w:rPr>
                <w:b/>
                <w:bCs/>
                <w:sz w:val="22"/>
                <w:szCs w:val="22"/>
                <w:lang w:eastAsia="ro-RO"/>
              </w:rPr>
            </w:pPr>
            <w:r w:rsidRPr="00C46B20">
              <w:rPr>
                <w:b/>
                <w:bCs/>
                <w:sz w:val="22"/>
                <w:szCs w:val="22"/>
                <w:lang w:eastAsia="ro-RO"/>
              </w:rPr>
              <w:t>Total cheltuieli administrative în mărime de 5%,, lei</w:t>
            </w:r>
          </w:p>
        </w:tc>
        <w:tc>
          <w:tcPr>
            <w:tcW w:w="843" w:type="dxa"/>
            <w:tcBorders>
              <w:top w:val="nil"/>
              <w:left w:val="nil"/>
              <w:bottom w:val="single" w:sz="4" w:space="0" w:color="auto"/>
              <w:right w:val="nil"/>
            </w:tcBorders>
            <w:shd w:val="clear" w:color="000000" w:fill="FFCCFF"/>
            <w:noWrap/>
            <w:vAlign w:val="center"/>
            <w:hideMark/>
          </w:tcPr>
          <w:p w14:paraId="398B3D24"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3" w:type="dxa"/>
            <w:tcBorders>
              <w:top w:val="nil"/>
              <w:left w:val="nil"/>
              <w:bottom w:val="single" w:sz="4" w:space="0" w:color="auto"/>
              <w:right w:val="nil"/>
            </w:tcBorders>
            <w:shd w:val="clear" w:color="000000" w:fill="FFCCFF"/>
            <w:noWrap/>
            <w:vAlign w:val="center"/>
            <w:hideMark/>
          </w:tcPr>
          <w:p w14:paraId="2DB553EA"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61" w:type="dxa"/>
            <w:tcBorders>
              <w:top w:val="nil"/>
              <w:left w:val="nil"/>
              <w:bottom w:val="single" w:sz="4" w:space="0" w:color="auto"/>
              <w:right w:val="single" w:sz="4" w:space="0" w:color="auto"/>
            </w:tcBorders>
            <w:shd w:val="clear" w:color="000000" w:fill="FFCCFF"/>
            <w:noWrap/>
            <w:vAlign w:val="center"/>
            <w:hideMark/>
          </w:tcPr>
          <w:p w14:paraId="2060F693"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41334,92</w:t>
            </w:r>
          </w:p>
        </w:tc>
      </w:tr>
      <w:tr w:rsidR="00B430CC" w:rsidRPr="00C46B20" w14:paraId="57E52516"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92D050"/>
            <w:noWrap/>
            <w:vAlign w:val="center"/>
            <w:hideMark/>
          </w:tcPr>
          <w:p w14:paraId="2E01350E"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92D050"/>
            <w:noWrap/>
            <w:vAlign w:val="center"/>
            <w:hideMark/>
          </w:tcPr>
          <w:p w14:paraId="7F5D1307" w14:textId="77777777" w:rsidR="00B430CC" w:rsidRPr="00C46B20" w:rsidRDefault="00B430CC" w:rsidP="00791C87">
            <w:pPr>
              <w:jc w:val="center"/>
              <w:rPr>
                <w:b/>
                <w:bCs/>
                <w:sz w:val="22"/>
                <w:szCs w:val="22"/>
                <w:lang w:eastAsia="ro-RO"/>
              </w:rPr>
            </w:pPr>
            <w:r w:rsidRPr="00C46B20">
              <w:rPr>
                <w:b/>
                <w:bCs/>
                <w:sz w:val="22"/>
                <w:szCs w:val="22"/>
                <w:lang w:eastAsia="ro-RO"/>
              </w:rPr>
              <w:t>Total general lucrările de pregătire a solului și plantare</w:t>
            </w:r>
          </w:p>
        </w:tc>
        <w:tc>
          <w:tcPr>
            <w:tcW w:w="843" w:type="dxa"/>
            <w:tcBorders>
              <w:top w:val="nil"/>
              <w:left w:val="nil"/>
              <w:bottom w:val="single" w:sz="4" w:space="0" w:color="auto"/>
              <w:right w:val="nil"/>
            </w:tcBorders>
            <w:shd w:val="clear" w:color="000000" w:fill="92D050"/>
            <w:noWrap/>
            <w:vAlign w:val="center"/>
            <w:hideMark/>
          </w:tcPr>
          <w:p w14:paraId="30AFF58B"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3" w:type="dxa"/>
            <w:tcBorders>
              <w:top w:val="nil"/>
              <w:left w:val="nil"/>
              <w:bottom w:val="single" w:sz="4" w:space="0" w:color="auto"/>
              <w:right w:val="nil"/>
            </w:tcBorders>
            <w:shd w:val="clear" w:color="000000" w:fill="92D050"/>
            <w:noWrap/>
            <w:vAlign w:val="center"/>
            <w:hideMark/>
          </w:tcPr>
          <w:p w14:paraId="696BB50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61" w:type="dxa"/>
            <w:tcBorders>
              <w:top w:val="nil"/>
              <w:left w:val="nil"/>
              <w:bottom w:val="single" w:sz="4" w:space="0" w:color="auto"/>
              <w:right w:val="single" w:sz="4" w:space="0" w:color="auto"/>
            </w:tcBorders>
            <w:shd w:val="clear" w:color="000000" w:fill="92D050"/>
            <w:noWrap/>
            <w:vAlign w:val="center"/>
            <w:hideMark/>
          </w:tcPr>
          <w:p w14:paraId="640CBE1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925902,23</w:t>
            </w:r>
          </w:p>
        </w:tc>
      </w:tr>
      <w:tr w:rsidR="00B430CC" w:rsidRPr="00C46B20" w14:paraId="1FA41363"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9999"/>
            <w:noWrap/>
            <w:vAlign w:val="center"/>
            <w:hideMark/>
          </w:tcPr>
          <w:p w14:paraId="0CCCA7B2" w14:textId="77777777" w:rsidR="00B430CC" w:rsidRPr="00C46B20" w:rsidRDefault="00B430CC" w:rsidP="00791C87">
            <w:pPr>
              <w:jc w:val="center"/>
              <w:rPr>
                <w:sz w:val="22"/>
                <w:szCs w:val="22"/>
                <w:lang w:eastAsia="ro-RO"/>
              </w:rPr>
            </w:pPr>
            <w:r w:rsidRPr="00C46B20">
              <w:rPr>
                <w:sz w:val="22"/>
                <w:szCs w:val="22"/>
                <w:lang w:eastAsia="ro-RO"/>
              </w:rPr>
              <w:t> </w:t>
            </w:r>
          </w:p>
        </w:tc>
        <w:tc>
          <w:tcPr>
            <w:tcW w:w="8307" w:type="dxa"/>
            <w:gridSpan w:val="5"/>
            <w:tcBorders>
              <w:top w:val="single" w:sz="4" w:space="0" w:color="auto"/>
              <w:left w:val="nil"/>
              <w:bottom w:val="single" w:sz="4" w:space="0" w:color="auto"/>
              <w:right w:val="nil"/>
            </w:tcBorders>
            <w:shd w:val="clear" w:color="000000" w:fill="FF9999"/>
            <w:vAlign w:val="center"/>
            <w:hideMark/>
          </w:tcPr>
          <w:p w14:paraId="2249FDF4" w14:textId="77777777" w:rsidR="00B430CC" w:rsidRPr="00C46B20" w:rsidRDefault="00B430CC" w:rsidP="00791C87">
            <w:pPr>
              <w:jc w:val="center"/>
              <w:rPr>
                <w:b/>
                <w:bCs/>
                <w:sz w:val="22"/>
                <w:szCs w:val="22"/>
                <w:lang w:eastAsia="ro-RO"/>
              </w:rPr>
            </w:pPr>
            <w:r w:rsidRPr="00C46B20">
              <w:rPr>
                <w:b/>
                <w:bCs/>
                <w:sz w:val="22"/>
                <w:szCs w:val="22"/>
                <w:lang w:eastAsia="ro-RO"/>
              </w:rPr>
              <w:t>Rata anuală a inflație în mărime de 4,7%, lei</w:t>
            </w:r>
          </w:p>
        </w:tc>
        <w:tc>
          <w:tcPr>
            <w:tcW w:w="1261" w:type="dxa"/>
            <w:tcBorders>
              <w:top w:val="nil"/>
              <w:left w:val="nil"/>
              <w:bottom w:val="single" w:sz="4" w:space="0" w:color="auto"/>
              <w:right w:val="single" w:sz="4" w:space="0" w:color="auto"/>
            </w:tcBorders>
            <w:shd w:val="clear" w:color="000000" w:fill="FF9999"/>
            <w:noWrap/>
            <w:vAlign w:val="center"/>
            <w:hideMark/>
          </w:tcPr>
          <w:p w14:paraId="0BA04C84"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lang w:eastAsia="ro-RO"/>
              </w:rPr>
              <w:t>45878,83</w:t>
            </w:r>
          </w:p>
        </w:tc>
      </w:tr>
      <w:tr w:rsidR="00B430CC" w:rsidRPr="00C46B20" w14:paraId="098E2373"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FF9933"/>
            <w:noWrap/>
            <w:vAlign w:val="center"/>
            <w:hideMark/>
          </w:tcPr>
          <w:p w14:paraId="74886F9D" w14:textId="77777777" w:rsidR="00B430CC" w:rsidRPr="00C46B20" w:rsidRDefault="00B430CC" w:rsidP="00791C87">
            <w:pPr>
              <w:jc w:val="center"/>
              <w:rPr>
                <w:sz w:val="22"/>
                <w:szCs w:val="22"/>
                <w:lang w:eastAsia="ro-RO"/>
              </w:rPr>
            </w:pPr>
            <w:r w:rsidRPr="00C46B20">
              <w:rPr>
                <w:sz w:val="22"/>
                <w:szCs w:val="22"/>
                <w:lang w:eastAsia="ro-RO"/>
              </w:rPr>
              <w:t> </w:t>
            </w:r>
          </w:p>
        </w:tc>
        <w:tc>
          <w:tcPr>
            <w:tcW w:w="8307" w:type="dxa"/>
            <w:gridSpan w:val="5"/>
            <w:tcBorders>
              <w:top w:val="single" w:sz="4" w:space="0" w:color="auto"/>
              <w:left w:val="nil"/>
              <w:bottom w:val="single" w:sz="4" w:space="0" w:color="auto"/>
              <w:right w:val="single" w:sz="4" w:space="0" w:color="auto"/>
            </w:tcBorders>
            <w:shd w:val="clear" w:color="auto" w:fill="FF9933"/>
            <w:vAlign w:val="center"/>
            <w:hideMark/>
          </w:tcPr>
          <w:p w14:paraId="312ED225" w14:textId="77777777" w:rsidR="00B430CC" w:rsidRPr="00C46B20" w:rsidRDefault="00B430CC" w:rsidP="00791C87">
            <w:pPr>
              <w:jc w:val="center"/>
              <w:rPr>
                <w:b/>
                <w:bCs/>
                <w:sz w:val="22"/>
                <w:szCs w:val="22"/>
                <w:lang w:eastAsia="ro-RO"/>
              </w:rPr>
            </w:pPr>
            <w:r w:rsidRPr="00C46B20">
              <w:rPr>
                <w:b/>
                <w:bCs/>
                <w:sz w:val="22"/>
                <w:szCs w:val="22"/>
                <w:lang w:eastAsia="ro-RO"/>
              </w:rPr>
              <w:t>TOTAL GENERAL PE HARTA CORELAT LA RATA INFLAȚIEI</w:t>
            </w:r>
          </w:p>
        </w:tc>
        <w:tc>
          <w:tcPr>
            <w:tcW w:w="1261" w:type="dxa"/>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6C40B5DF"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969419,63</w:t>
            </w:r>
          </w:p>
        </w:tc>
      </w:tr>
    </w:tbl>
    <w:p w14:paraId="2CF2BAEF" w14:textId="77777777" w:rsidR="00B430CC" w:rsidRPr="00727B63" w:rsidRDefault="00B430CC" w:rsidP="00B430CC">
      <w:pPr>
        <w:rPr>
          <w:color w:val="000000" w:themeColor="text1"/>
          <w:sz w:val="22"/>
          <w:szCs w:val="22"/>
        </w:rPr>
      </w:pPr>
    </w:p>
    <w:p w14:paraId="76FA3997" w14:textId="77777777" w:rsidR="00B430CC" w:rsidRPr="00727B63" w:rsidRDefault="00B430CC" w:rsidP="00B430CC">
      <w:pPr>
        <w:rPr>
          <w:color w:val="000000" w:themeColor="text1"/>
          <w:sz w:val="22"/>
          <w:szCs w:val="22"/>
        </w:rPr>
      </w:pPr>
    </w:p>
    <w:tbl>
      <w:tblPr>
        <w:tblW w:w="10153" w:type="dxa"/>
        <w:tblInd w:w="108" w:type="dxa"/>
        <w:tblLook w:val="04A0" w:firstRow="1" w:lastRow="0" w:firstColumn="1" w:lastColumn="0" w:noHBand="0" w:noVBand="1"/>
      </w:tblPr>
      <w:tblGrid>
        <w:gridCol w:w="629"/>
        <w:gridCol w:w="4851"/>
        <w:gridCol w:w="864"/>
        <w:gridCol w:w="883"/>
        <w:gridCol w:w="216"/>
        <w:gridCol w:w="887"/>
        <w:gridCol w:w="216"/>
        <w:gridCol w:w="418"/>
        <w:gridCol w:w="134"/>
        <w:gridCol w:w="1055"/>
      </w:tblGrid>
      <w:tr w:rsidR="00B430CC" w:rsidRPr="00857DE9" w14:paraId="6AA6BAE8" w14:textId="77777777" w:rsidTr="00B41E03">
        <w:trPr>
          <w:trHeight w:val="430"/>
        </w:trPr>
        <w:tc>
          <w:tcPr>
            <w:tcW w:w="10153" w:type="dxa"/>
            <w:gridSpan w:val="10"/>
            <w:tcBorders>
              <w:top w:val="nil"/>
              <w:left w:val="nil"/>
              <w:bottom w:val="nil"/>
              <w:right w:val="nil"/>
            </w:tcBorders>
            <w:shd w:val="clear" w:color="auto" w:fill="auto"/>
            <w:tcMar>
              <w:left w:w="28" w:type="dxa"/>
              <w:right w:w="28" w:type="dxa"/>
            </w:tcMar>
            <w:vAlign w:val="center"/>
            <w:hideMark/>
          </w:tcPr>
          <w:p w14:paraId="78803CBB" w14:textId="77777777" w:rsidR="00B430CC" w:rsidRPr="00857DE9" w:rsidRDefault="00B430CC" w:rsidP="00791C87">
            <w:pPr>
              <w:jc w:val="center"/>
              <w:rPr>
                <w:rFonts w:ascii="Arial Narrow" w:hAnsi="Arial Narrow"/>
                <w:b/>
                <w:bCs/>
                <w:sz w:val="22"/>
                <w:szCs w:val="22"/>
                <w:lang w:eastAsia="ro-RO"/>
              </w:rPr>
            </w:pPr>
            <w:proofErr w:type="spellStart"/>
            <w:r w:rsidRPr="00857DE9">
              <w:rPr>
                <w:rFonts w:ascii="Arial Narrow" w:hAnsi="Arial Narrow"/>
                <w:b/>
                <w:bCs/>
                <w:sz w:val="22"/>
                <w:szCs w:val="22"/>
                <w:lang w:eastAsia="ro-RO"/>
              </w:rPr>
              <w:lastRenderedPageBreak/>
              <w:t>Ucf</w:t>
            </w:r>
            <w:proofErr w:type="spellEnd"/>
            <w:r w:rsidRPr="00857DE9">
              <w:rPr>
                <w:rFonts w:ascii="Arial Narrow" w:hAnsi="Arial Narrow"/>
                <w:b/>
                <w:bCs/>
                <w:sz w:val="22"/>
                <w:szCs w:val="22"/>
                <w:lang w:eastAsia="ro-RO"/>
              </w:rPr>
              <w:t xml:space="preserve"> 3a                         </w:t>
            </w:r>
            <w:r w:rsidRPr="00F6132E">
              <w:rPr>
                <w:rFonts w:ascii="Arial Narrow" w:hAnsi="Arial Narrow"/>
                <w:b/>
                <w:bCs/>
                <w:sz w:val="22"/>
                <w:szCs w:val="22"/>
                <w:lang w:eastAsia="ro-RO"/>
              </w:rPr>
              <w:t xml:space="preserve">Îngrijirea culturilor </w:t>
            </w:r>
            <w:r w:rsidRPr="00857DE9">
              <w:rPr>
                <w:rFonts w:ascii="Arial Narrow" w:hAnsi="Arial Narrow"/>
                <w:b/>
                <w:bCs/>
                <w:sz w:val="22"/>
                <w:szCs w:val="22"/>
                <w:lang w:eastAsia="ro-RO"/>
              </w:rPr>
              <w:t xml:space="preserve">silvice și completări </w:t>
            </w:r>
            <w:r w:rsidRPr="00F6132E">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în suprafețe parcurse cu lucrări de împădurire (20%)</w:t>
            </w:r>
          </w:p>
        </w:tc>
      </w:tr>
      <w:tr w:rsidR="00B430CC" w:rsidRPr="00F6132E" w14:paraId="57147124" w14:textId="77777777" w:rsidTr="00B41E03">
        <w:trPr>
          <w:trHeight w:val="264"/>
        </w:trPr>
        <w:tc>
          <w:tcPr>
            <w:tcW w:w="629"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195D428E"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Nr. d/o</w:t>
            </w:r>
          </w:p>
        </w:tc>
        <w:tc>
          <w:tcPr>
            <w:tcW w:w="4851"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29CF071F"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Denumirea și conținutul operației</w:t>
            </w:r>
          </w:p>
        </w:tc>
        <w:tc>
          <w:tcPr>
            <w:tcW w:w="864"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0650F952"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Unitatea de măsură</w:t>
            </w:r>
          </w:p>
        </w:tc>
        <w:tc>
          <w:tcPr>
            <w:tcW w:w="883"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6B797615"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Volumul lucrărilor</w:t>
            </w:r>
          </w:p>
        </w:tc>
        <w:tc>
          <w:tcPr>
            <w:tcW w:w="1871" w:type="dxa"/>
            <w:gridSpan w:val="5"/>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2DB405C8"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Cantitatea necesara</w:t>
            </w:r>
          </w:p>
        </w:tc>
        <w:tc>
          <w:tcPr>
            <w:tcW w:w="1055"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6E4E90C3"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Total general, lei</w:t>
            </w:r>
          </w:p>
        </w:tc>
      </w:tr>
      <w:tr w:rsidR="00B430CC" w:rsidRPr="00857DE9" w14:paraId="23A6E2E9" w14:textId="77777777" w:rsidTr="00B41E03">
        <w:trPr>
          <w:trHeight w:val="248"/>
        </w:trPr>
        <w:tc>
          <w:tcPr>
            <w:tcW w:w="629"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464545EC" w14:textId="77777777" w:rsidR="00B430CC" w:rsidRPr="00857DE9" w:rsidRDefault="00B430CC" w:rsidP="00791C87">
            <w:pPr>
              <w:rPr>
                <w:rFonts w:ascii="Arial Narrow" w:hAnsi="Arial Narrow"/>
                <w:sz w:val="22"/>
                <w:szCs w:val="22"/>
                <w:lang w:eastAsia="ro-RO"/>
              </w:rPr>
            </w:pPr>
          </w:p>
        </w:tc>
        <w:tc>
          <w:tcPr>
            <w:tcW w:w="4851"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6A985263" w14:textId="77777777" w:rsidR="00B430CC" w:rsidRPr="00857DE9" w:rsidRDefault="00B430CC" w:rsidP="00791C87">
            <w:pPr>
              <w:rPr>
                <w:rFonts w:ascii="Arial Narrow" w:hAnsi="Arial Narrow"/>
                <w:sz w:val="22"/>
                <w:szCs w:val="22"/>
                <w:lang w:eastAsia="ro-RO"/>
              </w:rPr>
            </w:pPr>
          </w:p>
        </w:tc>
        <w:tc>
          <w:tcPr>
            <w:tcW w:w="8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709D9021" w14:textId="77777777" w:rsidR="00B430CC" w:rsidRPr="00857DE9" w:rsidRDefault="00B430CC" w:rsidP="00791C87">
            <w:pPr>
              <w:rPr>
                <w:rFonts w:ascii="Arial Narrow" w:hAnsi="Arial Narrow"/>
                <w:sz w:val="22"/>
                <w:szCs w:val="22"/>
                <w:lang w:eastAsia="ro-RO"/>
              </w:rPr>
            </w:pPr>
          </w:p>
        </w:tc>
        <w:tc>
          <w:tcPr>
            <w:tcW w:w="883"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67AF3EF7" w14:textId="77777777" w:rsidR="00B430CC" w:rsidRPr="00857DE9" w:rsidRDefault="00B430CC" w:rsidP="00791C87">
            <w:pPr>
              <w:rPr>
                <w:rFonts w:ascii="Arial Narrow" w:hAnsi="Arial Narrow"/>
                <w:sz w:val="22"/>
                <w:szCs w:val="22"/>
                <w:lang w:eastAsia="ro-RO"/>
              </w:rPr>
            </w:pPr>
          </w:p>
        </w:tc>
        <w:tc>
          <w:tcPr>
            <w:tcW w:w="1103" w:type="dxa"/>
            <w:gridSpan w:val="2"/>
            <w:tcBorders>
              <w:top w:val="nil"/>
              <w:left w:val="nil"/>
              <w:bottom w:val="single" w:sz="4" w:space="0" w:color="auto"/>
              <w:right w:val="single" w:sz="4" w:space="0" w:color="auto"/>
            </w:tcBorders>
            <w:shd w:val="clear" w:color="000000" w:fill="FFFFFF"/>
            <w:tcMar>
              <w:left w:w="28" w:type="dxa"/>
              <w:right w:w="28" w:type="dxa"/>
            </w:tcMar>
            <w:vAlign w:val="center"/>
            <w:hideMark/>
          </w:tcPr>
          <w:p w14:paraId="490F890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Agregatului schimb, h</w:t>
            </w:r>
          </w:p>
        </w:tc>
        <w:tc>
          <w:tcPr>
            <w:tcW w:w="768" w:type="dxa"/>
            <w:gridSpan w:val="3"/>
            <w:tcBorders>
              <w:top w:val="nil"/>
              <w:left w:val="nil"/>
              <w:bottom w:val="single" w:sz="4" w:space="0" w:color="auto"/>
              <w:right w:val="single" w:sz="4" w:space="0" w:color="auto"/>
            </w:tcBorders>
            <w:shd w:val="clear" w:color="000000" w:fill="FFFFFF"/>
            <w:tcMar>
              <w:left w:w="28" w:type="dxa"/>
              <w:right w:w="28" w:type="dxa"/>
            </w:tcMar>
            <w:vAlign w:val="center"/>
            <w:hideMark/>
          </w:tcPr>
          <w:p w14:paraId="7408E90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Zile-om </w:t>
            </w:r>
          </w:p>
        </w:tc>
        <w:tc>
          <w:tcPr>
            <w:tcW w:w="1055"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14E155D7" w14:textId="77777777" w:rsidR="00B430CC" w:rsidRPr="00857DE9" w:rsidRDefault="00B430CC" w:rsidP="00791C87">
            <w:pPr>
              <w:rPr>
                <w:rFonts w:ascii="Arial Narrow" w:hAnsi="Arial Narrow"/>
                <w:sz w:val="22"/>
                <w:szCs w:val="22"/>
                <w:lang w:eastAsia="ro-RO"/>
              </w:rPr>
            </w:pPr>
          </w:p>
        </w:tc>
      </w:tr>
      <w:tr w:rsidR="00B430CC" w:rsidRPr="00857DE9" w14:paraId="62F77247" w14:textId="77777777" w:rsidTr="00B41E03">
        <w:trPr>
          <w:trHeight w:val="264"/>
        </w:trPr>
        <w:tc>
          <w:tcPr>
            <w:tcW w:w="10153" w:type="dxa"/>
            <w:gridSpan w:val="10"/>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45BDB43"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857DE9">
              <w:rPr>
                <w:rFonts w:ascii="Arial Narrow" w:hAnsi="Arial Narrow"/>
                <w:b/>
                <w:bCs/>
                <w:sz w:val="22"/>
                <w:szCs w:val="22"/>
                <w:lang w:eastAsia="ro-RO"/>
              </w:rPr>
              <w:t xml:space="preserve"> în 1 an de creștere </w:t>
            </w:r>
          </w:p>
        </w:tc>
      </w:tr>
      <w:tr w:rsidR="00B430CC" w:rsidRPr="00857DE9" w14:paraId="4A091290" w14:textId="77777777" w:rsidTr="00B41E03">
        <w:trPr>
          <w:trHeight w:val="276"/>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9E7FEE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42BFB4D"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Cosirea ierbii între rânduri _3_ ori</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654A91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8E6C0D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29,4</w:t>
            </w:r>
          </w:p>
        </w:tc>
        <w:tc>
          <w:tcPr>
            <w:tcW w:w="1103"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7803BB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D7FA60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75,38</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51176D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28075,61</w:t>
            </w:r>
          </w:p>
        </w:tc>
      </w:tr>
      <w:tr w:rsidR="00B430CC" w:rsidRPr="00857DE9" w14:paraId="38E69238" w14:textId="77777777" w:rsidTr="00B41E03">
        <w:trPr>
          <w:trHeight w:val="276"/>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919ECD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29FB55E"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3FDB90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7AF3DB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53750</w:t>
            </w:r>
          </w:p>
        </w:tc>
        <w:tc>
          <w:tcPr>
            <w:tcW w:w="1103"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8E08ED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9D3DE3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134,38</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0019CB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50045,49</w:t>
            </w:r>
          </w:p>
        </w:tc>
      </w:tr>
      <w:tr w:rsidR="00B430CC" w:rsidRPr="00857DE9" w14:paraId="626CEFC7" w14:textId="77777777" w:rsidTr="00B41E03">
        <w:trPr>
          <w:trHeight w:val="252"/>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084317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A6B0BEE"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7B597E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C917A8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0,26</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417097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1,53</w:t>
            </w:r>
          </w:p>
        </w:tc>
        <w:tc>
          <w:tcPr>
            <w:tcW w:w="768" w:type="dxa"/>
            <w:gridSpan w:val="3"/>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2D3653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2DEA50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302,99</w:t>
            </w:r>
          </w:p>
        </w:tc>
      </w:tr>
      <w:tr w:rsidR="00B430CC" w:rsidRPr="00857DE9" w14:paraId="0687B1DD" w14:textId="77777777" w:rsidTr="00B41E03">
        <w:trPr>
          <w:trHeight w:val="252"/>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8378C0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560376C7"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Transportarea apei tehnice la distanța - 5 km</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DF09DC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tone</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2E12A2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320</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1A7AE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9EA937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7280D0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25396,73</w:t>
            </w:r>
          </w:p>
        </w:tc>
      </w:tr>
      <w:tr w:rsidR="00B430CC" w:rsidRPr="00857DE9" w14:paraId="693105CF" w14:textId="77777777" w:rsidTr="00B41E03">
        <w:trPr>
          <w:trHeight w:val="252"/>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EBF1E3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24F7D16B"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Udatul manual  (5 litre/puiet)</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229C5B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793FBF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64000</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336FD5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FA0CF3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84,21</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739384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31362,65</w:t>
            </w:r>
          </w:p>
        </w:tc>
      </w:tr>
      <w:tr w:rsidR="00B41E03" w:rsidRPr="00F6132E" w14:paraId="74C85927"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18B8C68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03A49A83"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CC83DE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3"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08FC78A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103"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8AC6F8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A40AE3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E67878F"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135183,47</w:t>
            </w:r>
          </w:p>
        </w:tc>
      </w:tr>
      <w:tr w:rsidR="00B430CC" w:rsidRPr="00857DE9" w14:paraId="611D17DE"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4511361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4053D842"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89" w:type="dxa"/>
            <w:gridSpan w:val="2"/>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6B9C2AA6"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9462,84</w:t>
            </w:r>
          </w:p>
        </w:tc>
      </w:tr>
      <w:tr w:rsidR="00B430CC" w:rsidRPr="00857DE9" w14:paraId="3954A2A3"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3429795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3620C25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89"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21CC653D"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6759,17</w:t>
            </w:r>
          </w:p>
        </w:tc>
      </w:tr>
      <w:tr w:rsidR="00B430CC" w:rsidRPr="00857DE9" w14:paraId="1B355DD1"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7EF01A0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5C22B3EA"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89"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3A5CF52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151405,48</w:t>
            </w:r>
          </w:p>
        </w:tc>
      </w:tr>
      <w:tr w:rsidR="00B430CC" w:rsidRPr="00857DE9" w14:paraId="1314B6C9"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695CD87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29E845C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89"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4EC91418"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7116,06</w:t>
            </w:r>
          </w:p>
        </w:tc>
      </w:tr>
      <w:tr w:rsidR="00B430CC" w:rsidRPr="00857DE9" w14:paraId="1EF3688E"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FF9933"/>
            <w:noWrap/>
            <w:tcMar>
              <w:left w:w="28" w:type="dxa"/>
              <w:right w:w="28" w:type="dxa"/>
            </w:tcMar>
            <w:vAlign w:val="center"/>
            <w:hideMark/>
          </w:tcPr>
          <w:p w14:paraId="1CB4FD3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auto" w:fill="FF9933"/>
            <w:noWrap/>
            <w:tcMar>
              <w:left w:w="28" w:type="dxa"/>
              <w:right w:w="28" w:type="dxa"/>
            </w:tcMar>
            <w:vAlign w:val="center"/>
            <w:hideMark/>
          </w:tcPr>
          <w:p w14:paraId="6663B3D2"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1 AN DE CREȘTERE</w:t>
            </w:r>
          </w:p>
        </w:tc>
        <w:tc>
          <w:tcPr>
            <w:tcW w:w="1189" w:type="dxa"/>
            <w:gridSpan w:val="2"/>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hideMark/>
          </w:tcPr>
          <w:p w14:paraId="19F67501"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158521,54</w:t>
            </w:r>
          </w:p>
        </w:tc>
      </w:tr>
      <w:tr w:rsidR="00B430CC" w:rsidRPr="00857DE9" w14:paraId="1AB64CAD" w14:textId="77777777" w:rsidTr="00B41E03">
        <w:trPr>
          <w:trHeight w:val="264"/>
        </w:trPr>
        <w:tc>
          <w:tcPr>
            <w:tcW w:w="10153" w:type="dxa"/>
            <w:gridSpan w:val="10"/>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7AFEC41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79E7EDC0" w14:textId="77777777" w:rsidTr="00B41E03">
        <w:trPr>
          <w:trHeight w:val="264"/>
        </w:trPr>
        <w:tc>
          <w:tcPr>
            <w:tcW w:w="10153" w:type="dxa"/>
            <w:gridSpan w:val="10"/>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5EA84EE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completare </w:t>
            </w:r>
            <w:r w:rsidRPr="00F6132E">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(20%)</w:t>
            </w:r>
          </w:p>
        </w:tc>
      </w:tr>
      <w:tr w:rsidR="00B430CC" w:rsidRPr="00F6132E" w14:paraId="56353776" w14:textId="77777777" w:rsidTr="00B41E03">
        <w:trPr>
          <w:trHeight w:val="276"/>
        </w:trPr>
        <w:tc>
          <w:tcPr>
            <w:tcW w:w="629" w:type="dxa"/>
            <w:tcBorders>
              <w:top w:val="nil"/>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5198C5E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851"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6CEDF394"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Săpatul gropilor  30x30</w:t>
            </w:r>
          </w:p>
        </w:tc>
        <w:tc>
          <w:tcPr>
            <w:tcW w:w="86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A676D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83"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029FC8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12800</w:t>
            </w:r>
          </w:p>
        </w:tc>
        <w:tc>
          <w:tcPr>
            <w:tcW w:w="1103"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5C9D2E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AADF96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87,67</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F45074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24831,29</w:t>
            </w:r>
          </w:p>
        </w:tc>
      </w:tr>
      <w:tr w:rsidR="00B430CC" w:rsidRPr="00857DE9" w14:paraId="7668D8F8"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29D8FB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19E73BD"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Transportarea</w:t>
            </w:r>
            <w:r w:rsidRPr="00857DE9">
              <w:rPr>
                <w:rFonts w:ascii="Arial Narrow" w:hAnsi="Arial Narrow"/>
                <w:sz w:val="22"/>
                <w:szCs w:val="22"/>
                <w:lang w:eastAsia="ro-RO"/>
              </w:rPr>
              <w:t xml:space="preserve"> </w:t>
            </w:r>
            <w:proofErr w:type="spellStart"/>
            <w:r w:rsidRPr="00857DE9">
              <w:rPr>
                <w:rFonts w:ascii="Arial Narrow" w:hAnsi="Arial Narrow"/>
                <w:sz w:val="22"/>
                <w:szCs w:val="22"/>
                <w:lang w:eastAsia="ro-RO"/>
              </w:rPr>
              <w:t>puieţilor</w:t>
            </w:r>
            <w:proofErr w:type="spellEnd"/>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CAC57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km</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C07569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10</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0914EF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1,50</w:t>
            </w:r>
          </w:p>
        </w:tc>
        <w:tc>
          <w:tcPr>
            <w:tcW w:w="768" w:type="dxa"/>
            <w:gridSpan w:val="3"/>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18F6CD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0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4E56E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1014,31</w:t>
            </w:r>
          </w:p>
        </w:tc>
      </w:tr>
      <w:tr w:rsidR="00B430CC" w:rsidRPr="00857DE9" w14:paraId="35825727"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F58A85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73FE4CE"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Descărcarea</w:t>
            </w:r>
            <w:r w:rsidRPr="00857DE9">
              <w:rPr>
                <w:rFonts w:ascii="Arial Narrow" w:hAnsi="Arial Narrow"/>
                <w:sz w:val="22"/>
                <w:szCs w:val="22"/>
                <w:lang w:eastAsia="ro-RO"/>
              </w:rPr>
              <w:t xml:space="preserve">-încărcarea </w:t>
            </w:r>
            <w:proofErr w:type="spellStart"/>
            <w:r w:rsidRPr="00857DE9">
              <w:rPr>
                <w:rFonts w:ascii="Arial Narrow" w:hAnsi="Arial Narrow"/>
                <w:sz w:val="22"/>
                <w:szCs w:val="22"/>
                <w:lang w:eastAsia="ro-RO"/>
              </w:rPr>
              <w:t>puieţilor</w:t>
            </w:r>
            <w:proofErr w:type="spellEnd"/>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93997B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17D27A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967476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A2A049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5,82</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8FE0E9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2166,87</w:t>
            </w:r>
          </w:p>
        </w:tc>
      </w:tr>
      <w:tr w:rsidR="00B430CC" w:rsidRPr="00857DE9" w14:paraId="046E8FA4" w14:textId="77777777" w:rsidTr="00B41E03">
        <w:trPr>
          <w:trHeight w:val="143"/>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45631A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9BBE69A"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Îngropatul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păstrarea temporară </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88A835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4DDF2A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1B1E9A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15D530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6,10</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446351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2270,06</w:t>
            </w:r>
          </w:p>
        </w:tc>
      </w:tr>
      <w:tr w:rsidR="00B430CC" w:rsidRPr="00857DE9" w14:paraId="4C45F0F3"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0893E7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C2E9521"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Pregătirea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plantare</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21BDF6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256C9D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689F8E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61E679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3,90</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7791C7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1698,61</w:t>
            </w:r>
          </w:p>
        </w:tc>
      </w:tr>
      <w:tr w:rsidR="00B430CC" w:rsidRPr="00857DE9" w14:paraId="7808D7B5"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2396D7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028A014"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Plantarea manuală în groapă</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1920E2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B360E24"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12800</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3C94D5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CA93A1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33,25</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326F16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16278,52</w:t>
            </w:r>
          </w:p>
        </w:tc>
      </w:tr>
      <w:tr w:rsidR="00B430CC" w:rsidRPr="00857DE9" w14:paraId="77B80594"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648374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B7DC12A"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Îndreptatul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după plantare</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268335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 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286443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12800</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F46B0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2BB562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7,60</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7E4986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2830,83</w:t>
            </w:r>
          </w:p>
        </w:tc>
      </w:tr>
      <w:tr w:rsidR="00B430CC" w:rsidRPr="00857DE9" w14:paraId="0F9A4E1B"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9BAEE4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3533E9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Total</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B9597F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4F4193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378A3F6"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1,50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636B85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144,33</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C4A75E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51090,50</w:t>
            </w:r>
          </w:p>
        </w:tc>
      </w:tr>
      <w:tr w:rsidR="00B430CC" w:rsidRPr="00857DE9" w14:paraId="0F16B29C" w14:textId="77777777" w:rsidTr="00B41E03">
        <w:trPr>
          <w:trHeight w:val="312"/>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DB308D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14:paraId="486738A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Material săditor (</w:t>
            </w:r>
            <w:proofErr w:type="spellStart"/>
            <w:r w:rsidRPr="00857DE9">
              <w:rPr>
                <w:rFonts w:ascii="Arial Narrow" w:hAnsi="Arial Narrow"/>
                <w:sz w:val="22"/>
                <w:szCs w:val="22"/>
                <w:lang w:eastAsia="ro-RO"/>
              </w:rPr>
              <w:t>puieţi</w:t>
            </w:r>
            <w:proofErr w:type="spellEnd"/>
            <w:r w:rsidRPr="00857DE9">
              <w:rPr>
                <w:rFonts w:ascii="Arial Narrow" w:hAnsi="Arial Narrow"/>
                <w:sz w:val="22"/>
                <w:szCs w:val="22"/>
                <w:lang w:eastAsia="ro-RO"/>
              </w:rPr>
              <w:t xml:space="preserve"> de 2 ani)</w:t>
            </w:r>
          </w:p>
        </w:tc>
        <w:tc>
          <w:tcPr>
            <w:tcW w:w="1747" w:type="dxa"/>
            <w:gridSpan w:val="2"/>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3AF57E5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Frasin comun</w:t>
            </w:r>
          </w:p>
        </w:tc>
        <w:tc>
          <w:tcPr>
            <w:tcW w:w="1103"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76FCAC5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68" w:type="dxa"/>
            <w:gridSpan w:val="3"/>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66D670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055"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3E16E33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86400,0</w:t>
            </w:r>
          </w:p>
        </w:tc>
      </w:tr>
      <w:tr w:rsidR="00B430CC" w:rsidRPr="00F6132E" w14:paraId="53A33535" w14:textId="77777777" w:rsidTr="00B41E03">
        <w:trPr>
          <w:trHeight w:val="312"/>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4CEBC0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3A110D19" w14:textId="77777777" w:rsidR="00B430CC" w:rsidRPr="00857DE9" w:rsidRDefault="00B430CC" w:rsidP="00791C87">
            <w:pPr>
              <w:rPr>
                <w:rFonts w:ascii="Arial Narrow" w:hAnsi="Arial Narrow"/>
                <w:sz w:val="22"/>
                <w:szCs w:val="22"/>
                <w:lang w:eastAsia="ro-RO"/>
              </w:rPr>
            </w:pPr>
          </w:p>
        </w:tc>
        <w:tc>
          <w:tcPr>
            <w:tcW w:w="2850" w:type="dxa"/>
            <w:gridSpan w:val="4"/>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3B3051EC" w14:textId="77777777" w:rsidR="00B430CC" w:rsidRPr="00857DE9" w:rsidRDefault="00B430CC" w:rsidP="00791C87">
            <w:pPr>
              <w:jc w:val="center"/>
              <w:rPr>
                <w:rFonts w:ascii="Arial Narrow" w:hAnsi="Arial Narrow"/>
                <w:sz w:val="22"/>
                <w:szCs w:val="22"/>
                <w:lang w:eastAsia="ro-RO"/>
              </w:rPr>
            </w:pPr>
            <w:r w:rsidRPr="00F6132E">
              <w:rPr>
                <w:rFonts w:ascii="Arial Narrow" w:hAnsi="Arial Narrow"/>
                <w:sz w:val="22"/>
                <w:szCs w:val="22"/>
                <w:lang w:eastAsia="ro-RO"/>
              </w:rPr>
              <w:t>Paltin de câmp</w:t>
            </w:r>
          </w:p>
        </w:tc>
        <w:tc>
          <w:tcPr>
            <w:tcW w:w="768" w:type="dxa"/>
            <w:gridSpan w:val="3"/>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47C39C6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055"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36541B2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lang w:eastAsia="ro-RO"/>
              </w:rPr>
              <w:t>17952,0</w:t>
            </w:r>
          </w:p>
        </w:tc>
      </w:tr>
      <w:tr w:rsidR="00B430CC" w:rsidRPr="00857DE9" w14:paraId="5957E8C8" w14:textId="77777777" w:rsidTr="00B41E03">
        <w:trPr>
          <w:trHeight w:val="312"/>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73D245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3FA91C7D" w14:textId="77777777" w:rsidR="00B430CC" w:rsidRPr="00857DE9" w:rsidRDefault="00B430CC" w:rsidP="00791C87">
            <w:pPr>
              <w:rPr>
                <w:rFonts w:ascii="Arial Narrow" w:hAnsi="Arial Narrow"/>
                <w:sz w:val="22"/>
                <w:szCs w:val="22"/>
                <w:lang w:eastAsia="ro-RO"/>
              </w:rPr>
            </w:pPr>
          </w:p>
        </w:tc>
        <w:tc>
          <w:tcPr>
            <w:tcW w:w="1747" w:type="dxa"/>
            <w:gridSpan w:val="2"/>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55B6C84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Diverse tari</w:t>
            </w:r>
          </w:p>
        </w:tc>
        <w:tc>
          <w:tcPr>
            <w:tcW w:w="1103"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602EB9C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68" w:type="dxa"/>
            <w:gridSpan w:val="3"/>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7B9969D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055"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477E74E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12480,0</w:t>
            </w:r>
          </w:p>
        </w:tc>
      </w:tr>
      <w:tr w:rsidR="00B41E03" w:rsidRPr="00F6132E" w14:paraId="5F990561"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1C8A2E3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7C1B49CB"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DEAE6D5"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83"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7A65D68"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1103"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45A4B6D"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768" w:type="dxa"/>
            <w:gridSpan w:val="3"/>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70C7D1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10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528F704"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166470,50</w:t>
            </w:r>
          </w:p>
        </w:tc>
      </w:tr>
      <w:tr w:rsidR="00B430CC" w:rsidRPr="00F6132E" w14:paraId="461AA93C"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DCE6F1"/>
            <w:noWrap/>
            <w:tcMar>
              <w:left w:w="28" w:type="dxa"/>
              <w:right w:w="28" w:type="dxa"/>
            </w:tcMar>
            <w:vAlign w:val="center"/>
            <w:hideMark/>
          </w:tcPr>
          <w:p w14:paraId="0C704B8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14" w:type="dxa"/>
            <w:gridSpan w:val="4"/>
            <w:tcBorders>
              <w:top w:val="single" w:sz="4" w:space="0" w:color="auto"/>
              <w:left w:val="nil"/>
              <w:bottom w:val="single" w:sz="4" w:space="0" w:color="auto"/>
              <w:right w:val="nil"/>
            </w:tcBorders>
            <w:shd w:val="clear" w:color="000000" w:fill="DCE6F1"/>
            <w:tcMar>
              <w:left w:w="28" w:type="dxa"/>
              <w:right w:w="28" w:type="dxa"/>
            </w:tcMar>
            <w:vAlign w:val="center"/>
            <w:hideMark/>
          </w:tcPr>
          <w:p w14:paraId="4B0E6C7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03" w:type="dxa"/>
            <w:gridSpan w:val="2"/>
            <w:tcBorders>
              <w:top w:val="nil"/>
              <w:left w:val="nil"/>
              <w:bottom w:val="single" w:sz="4" w:space="0" w:color="auto"/>
              <w:right w:val="nil"/>
            </w:tcBorders>
            <w:shd w:val="clear" w:color="000000" w:fill="DCE6F1"/>
            <w:noWrap/>
            <w:tcMar>
              <w:left w:w="28" w:type="dxa"/>
              <w:right w:w="28" w:type="dxa"/>
            </w:tcMar>
            <w:vAlign w:val="center"/>
            <w:hideMark/>
          </w:tcPr>
          <w:p w14:paraId="0363AC5C"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418" w:type="dxa"/>
            <w:tcBorders>
              <w:top w:val="nil"/>
              <w:left w:val="nil"/>
              <w:bottom w:val="single" w:sz="4" w:space="0" w:color="auto"/>
              <w:right w:val="nil"/>
            </w:tcBorders>
            <w:shd w:val="clear" w:color="000000" w:fill="DCE6F1"/>
            <w:noWrap/>
            <w:tcMar>
              <w:left w:w="28" w:type="dxa"/>
              <w:right w:w="28" w:type="dxa"/>
            </w:tcMar>
            <w:vAlign w:val="center"/>
            <w:hideMark/>
          </w:tcPr>
          <w:p w14:paraId="21D7EF7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89" w:type="dxa"/>
            <w:gridSpan w:val="2"/>
            <w:tcBorders>
              <w:top w:val="nil"/>
              <w:left w:val="nil"/>
              <w:bottom w:val="single" w:sz="4" w:space="0" w:color="auto"/>
              <w:right w:val="single" w:sz="4" w:space="0" w:color="auto"/>
            </w:tcBorders>
            <w:shd w:val="clear" w:color="000000" w:fill="DCE6F1"/>
            <w:noWrap/>
            <w:tcMar>
              <w:left w:w="28" w:type="dxa"/>
              <w:right w:w="28" w:type="dxa"/>
            </w:tcMar>
            <w:vAlign w:val="center"/>
            <w:hideMark/>
          </w:tcPr>
          <w:p w14:paraId="740A318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11652,93</w:t>
            </w:r>
          </w:p>
        </w:tc>
      </w:tr>
      <w:tr w:rsidR="00B430CC" w:rsidRPr="00F6132E" w14:paraId="1D838588"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07DB4E9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14" w:type="dxa"/>
            <w:gridSpan w:val="4"/>
            <w:tcBorders>
              <w:top w:val="single" w:sz="4" w:space="0" w:color="auto"/>
              <w:left w:val="nil"/>
              <w:bottom w:val="single" w:sz="4" w:space="0" w:color="auto"/>
              <w:right w:val="nil"/>
            </w:tcBorders>
            <w:shd w:val="clear" w:color="000000" w:fill="FFCCFF"/>
            <w:tcMar>
              <w:left w:w="28" w:type="dxa"/>
              <w:right w:w="28" w:type="dxa"/>
            </w:tcMar>
            <w:vAlign w:val="center"/>
            <w:hideMark/>
          </w:tcPr>
          <w:p w14:paraId="0363EBDA"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03" w:type="dxa"/>
            <w:gridSpan w:val="2"/>
            <w:tcBorders>
              <w:top w:val="nil"/>
              <w:left w:val="nil"/>
              <w:bottom w:val="single" w:sz="4" w:space="0" w:color="auto"/>
              <w:right w:val="nil"/>
            </w:tcBorders>
            <w:shd w:val="clear" w:color="000000" w:fill="FFCCFF"/>
            <w:noWrap/>
            <w:tcMar>
              <w:left w:w="28" w:type="dxa"/>
              <w:right w:w="28" w:type="dxa"/>
            </w:tcMar>
            <w:vAlign w:val="center"/>
            <w:hideMark/>
          </w:tcPr>
          <w:p w14:paraId="2B5BC59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418" w:type="dxa"/>
            <w:tcBorders>
              <w:top w:val="nil"/>
              <w:left w:val="nil"/>
              <w:bottom w:val="single" w:sz="4" w:space="0" w:color="auto"/>
              <w:right w:val="nil"/>
            </w:tcBorders>
            <w:shd w:val="clear" w:color="000000" w:fill="FFCCFF"/>
            <w:noWrap/>
            <w:tcMar>
              <w:left w:w="28" w:type="dxa"/>
              <w:right w:w="28" w:type="dxa"/>
            </w:tcMar>
            <w:vAlign w:val="center"/>
            <w:hideMark/>
          </w:tcPr>
          <w:p w14:paraId="7AB8F372"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89"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24604D5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8323,52</w:t>
            </w:r>
          </w:p>
        </w:tc>
      </w:tr>
      <w:tr w:rsidR="00B430CC" w:rsidRPr="00857DE9" w14:paraId="5A037C35"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59A6691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14" w:type="dxa"/>
            <w:gridSpan w:val="4"/>
            <w:tcBorders>
              <w:top w:val="single" w:sz="4" w:space="0" w:color="auto"/>
              <w:left w:val="nil"/>
              <w:bottom w:val="single" w:sz="4" w:space="0" w:color="auto"/>
              <w:right w:val="nil"/>
            </w:tcBorders>
            <w:shd w:val="clear" w:color="000000" w:fill="92D050"/>
            <w:noWrap/>
            <w:tcMar>
              <w:left w:w="28" w:type="dxa"/>
              <w:right w:w="28" w:type="dxa"/>
            </w:tcMar>
            <w:vAlign w:val="bottom"/>
            <w:hideMark/>
          </w:tcPr>
          <w:p w14:paraId="601AFB36"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03" w:type="dxa"/>
            <w:gridSpan w:val="2"/>
            <w:tcBorders>
              <w:top w:val="nil"/>
              <w:left w:val="nil"/>
              <w:bottom w:val="single" w:sz="4" w:space="0" w:color="auto"/>
              <w:right w:val="nil"/>
            </w:tcBorders>
            <w:shd w:val="clear" w:color="000000" w:fill="92D050"/>
            <w:noWrap/>
            <w:tcMar>
              <w:left w:w="28" w:type="dxa"/>
              <w:right w:w="28" w:type="dxa"/>
            </w:tcMar>
            <w:vAlign w:val="center"/>
            <w:hideMark/>
          </w:tcPr>
          <w:p w14:paraId="06242E9F"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418" w:type="dxa"/>
            <w:tcBorders>
              <w:top w:val="nil"/>
              <w:left w:val="nil"/>
              <w:bottom w:val="single" w:sz="4" w:space="0" w:color="auto"/>
              <w:right w:val="nil"/>
            </w:tcBorders>
            <w:shd w:val="clear" w:color="000000" w:fill="92D050"/>
            <w:noWrap/>
            <w:tcMar>
              <w:left w:w="28" w:type="dxa"/>
              <w:right w:w="28" w:type="dxa"/>
            </w:tcMar>
            <w:vAlign w:val="center"/>
            <w:hideMark/>
          </w:tcPr>
          <w:p w14:paraId="351D41BC"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89"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3E6F9713"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186446,96</w:t>
            </w:r>
          </w:p>
        </w:tc>
      </w:tr>
      <w:tr w:rsidR="00B430CC" w:rsidRPr="00857DE9" w14:paraId="62FD9C78"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52C0E1F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FF9999"/>
            <w:tcMar>
              <w:left w:w="28" w:type="dxa"/>
              <w:right w:w="28" w:type="dxa"/>
            </w:tcMar>
            <w:vAlign w:val="center"/>
            <w:hideMark/>
          </w:tcPr>
          <w:p w14:paraId="4CA952A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89"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16D420DE"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lang w:eastAsia="ro-RO"/>
              </w:rPr>
              <w:t>9297,29</w:t>
            </w:r>
          </w:p>
        </w:tc>
      </w:tr>
      <w:tr w:rsidR="00B430CC" w:rsidRPr="00857DE9" w14:paraId="0E032C3A" w14:textId="77777777" w:rsidTr="00B41E03">
        <w:trPr>
          <w:trHeight w:val="264"/>
        </w:trPr>
        <w:tc>
          <w:tcPr>
            <w:tcW w:w="629"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36688DC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nil"/>
              <w:right w:val="single" w:sz="4" w:space="0" w:color="auto"/>
            </w:tcBorders>
            <w:shd w:val="clear" w:color="auto" w:fill="FF9933"/>
            <w:tcMar>
              <w:left w:w="28" w:type="dxa"/>
              <w:right w:w="28" w:type="dxa"/>
            </w:tcMar>
            <w:vAlign w:val="center"/>
            <w:hideMark/>
          </w:tcPr>
          <w:p w14:paraId="64149BA8"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TOTAL COMPLETĂRI </w:t>
            </w:r>
          </w:p>
        </w:tc>
        <w:tc>
          <w:tcPr>
            <w:tcW w:w="1189" w:type="dxa"/>
            <w:gridSpan w:val="2"/>
            <w:tcBorders>
              <w:top w:val="single" w:sz="4" w:space="0" w:color="auto"/>
              <w:left w:val="single" w:sz="4" w:space="0" w:color="auto"/>
              <w:bottom w:val="nil"/>
              <w:right w:val="single" w:sz="4" w:space="0" w:color="auto"/>
            </w:tcBorders>
            <w:shd w:val="clear" w:color="auto" w:fill="FF9933"/>
            <w:noWrap/>
            <w:tcMar>
              <w:left w:w="28" w:type="dxa"/>
              <w:right w:w="28" w:type="dxa"/>
            </w:tcMar>
            <w:vAlign w:val="center"/>
            <w:hideMark/>
          </w:tcPr>
          <w:p w14:paraId="05A45FFD"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195209,97</w:t>
            </w:r>
          </w:p>
        </w:tc>
      </w:tr>
      <w:tr w:rsidR="00B430CC" w:rsidRPr="00857DE9" w14:paraId="4D846C54" w14:textId="77777777" w:rsidTr="00B41E03">
        <w:trPr>
          <w:trHeight w:val="264"/>
        </w:trPr>
        <w:tc>
          <w:tcPr>
            <w:tcW w:w="10153" w:type="dxa"/>
            <w:gridSpan w:val="10"/>
            <w:tcBorders>
              <w:top w:val="single" w:sz="4" w:space="0" w:color="auto"/>
              <w:left w:val="single" w:sz="4" w:space="0" w:color="auto"/>
              <w:bottom w:val="single" w:sz="4" w:space="0" w:color="auto"/>
              <w:right w:val="nil"/>
            </w:tcBorders>
            <w:shd w:val="clear" w:color="auto" w:fill="auto"/>
            <w:noWrap/>
            <w:tcMar>
              <w:left w:w="28" w:type="dxa"/>
              <w:right w:w="28" w:type="dxa"/>
            </w:tcMar>
            <w:vAlign w:val="bottom"/>
            <w:hideMark/>
          </w:tcPr>
          <w:p w14:paraId="2AC4733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700E80D2" w14:textId="77777777" w:rsidTr="00B41E03">
        <w:trPr>
          <w:trHeight w:val="264"/>
        </w:trPr>
        <w:tc>
          <w:tcPr>
            <w:tcW w:w="10153" w:type="dxa"/>
            <w:gridSpan w:val="10"/>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C3CB592"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857DE9">
              <w:rPr>
                <w:rFonts w:ascii="Arial Narrow" w:hAnsi="Arial Narrow"/>
                <w:b/>
                <w:bCs/>
                <w:sz w:val="22"/>
                <w:szCs w:val="22"/>
                <w:lang w:eastAsia="ro-RO"/>
              </w:rPr>
              <w:t xml:space="preserve"> în anul 2 de creștere </w:t>
            </w:r>
          </w:p>
        </w:tc>
      </w:tr>
      <w:tr w:rsidR="00B430CC" w:rsidRPr="00857DE9" w14:paraId="46637392" w14:textId="77777777" w:rsidTr="00B41E03">
        <w:trPr>
          <w:trHeight w:val="276"/>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770EFF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2B21A43"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Cosirea ierbii între rânduri _2_ ori</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5A6663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BAC18B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19,6</w:t>
            </w:r>
          </w:p>
        </w:tc>
        <w:tc>
          <w:tcPr>
            <w:tcW w:w="1103"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43CB19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775E5E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50,26</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101353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18717,07</w:t>
            </w:r>
          </w:p>
        </w:tc>
      </w:tr>
      <w:tr w:rsidR="00B430CC" w:rsidRPr="00857DE9" w14:paraId="68DCAB70"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05573C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947FEBA"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A03E03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1BE669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53750</w:t>
            </w:r>
          </w:p>
        </w:tc>
        <w:tc>
          <w:tcPr>
            <w:tcW w:w="1103"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007388F4"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B59AC0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134,38</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A2A03B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50045,49</w:t>
            </w:r>
          </w:p>
        </w:tc>
      </w:tr>
      <w:tr w:rsidR="00B430CC" w:rsidRPr="00857DE9" w14:paraId="173C4EDE"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4A9D77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2BC63D3"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04E5CE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94F2684"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0,26</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C8587E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1,53</w:t>
            </w:r>
          </w:p>
        </w:tc>
        <w:tc>
          <w:tcPr>
            <w:tcW w:w="768" w:type="dxa"/>
            <w:gridSpan w:val="3"/>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9BC352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4504A3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302,99</w:t>
            </w:r>
          </w:p>
        </w:tc>
      </w:tr>
      <w:tr w:rsidR="00B41E03" w:rsidRPr="00F6132E" w14:paraId="5FB34FEB"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7FAA4C2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433936A9"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04F2C2D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3"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0299CF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103"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0777173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EC2FD2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976053A"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69065,54</w:t>
            </w:r>
          </w:p>
        </w:tc>
      </w:tr>
      <w:tr w:rsidR="00B430CC" w:rsidRPr="00857DE9" w14:paraId="10D95BC1"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7D0DE00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18578D50"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89" w:type="dxa"/>
            <w:gridSpan w:val="2"/>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71D4EEC8"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4834,59</w:t>
            </w:r>
          </w:p>
        </w:tc>
      </w:tr>
      <w:tr w:rsidR="00B430CC" w:rsidRPr="00857DE9" w14:paraId="2CC18CF5"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7DA1C09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4165897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89"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6F586257"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3453,28</w:t>
            </w:r>
          </w:p>
        </w:tc>
      </w:tr>
      <w:tr w:rsidR="00B430CC" w:rsidRPr="00857DE9" w14:paraId="7DAB5C8D"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1849557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5060947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89"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242D6C9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77353,41</w:t>
            </w:r>
          </w:p>
        </w:tc>
      </w:tr>
      <w:tr w:rsidR="00B430CC" w:rsidRPr="00857DE9" w14:paraId="77B86D01"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320A97E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5B72CE3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89"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5E5ED90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3635,61</w:t>
            </w:r>
          </w:p>
        </w:tc>
      </w:tr>
      <w:tr w:rsidR="00B430CC" w:rsidRPr="00857DE9" w14:paraId="699C9B9B" w14:textId="77777777" w:rsidTr="00B41E03">
        <w:trPr>
          <w:trHeight w:val="264"/>
        </w:trPr>
        <w:tc>
          <w:tcPr>
            <w:tcW w:w="629"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793AB78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nil"/>
              <w:right w:val="nil"/>
            </w:tcBorders>
            <w:shd w:val="clear" w:color="auto" w:fill="FF9933"/>
            <w:noWrap/>
            <w:tcMar>
              <w:left w:w="28" w:type="dxa"/>
              <w:right w:w="28" w:type="dxa"/>
            </w:tcMar>
            <w:vAlign w:val="center"/>
            <w:hideMark/>
          </w:tcPr>
          <w:p w14:paraId="5CA05D2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ANUL 2 DE CREȘTERE</w:t>
            </w:r>
          </w:p>
        </w:tc>
        <w:tc>
          <w:tcPr>
            <w:tcW w:w="1189" w:type="dxa"/>
            <w:gridSpan w:val="2"/>
            <w:tcBorders>
              <w:top w:val="single" w:sz="4" w:space="0" w:color="auto"/>
              <w:left w:val="nil"/>
              <w:bottom w:val="nil"/>
              <w:right w:val="single" w:sz="4" w:space="0" w:color="auto"/>
            </w:tcBorders>
            <w:shd w:val="clear" w:color="auto" w:fill="FF9933"/>
            <w:noWrap/>
            <w:tcMar>
              <w:left w:w="28" w:type="dxa"/>
              <w:right w:w="28" w:type="dxa"/>
            </w:tcMar>
            <w:vAlign w:val="center"/>
            <w:hideMark/>
          </w:tcPr>
          <w:p w14:paraId="0F23C080"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80989,02</w:t>
            </w:r>
          </w:p>
        </w:tc>
      </w:tr>
      <w:tr w:rsidR="00B430CC" w:rsidRPr="00857DE9" w14:paraId="657F143F" w14:textId="77777777" w:rsidTr="00B41E03">
        <w:trPr>
          <w:trHeight w:val="264"/>
        </w:trPr>
        <w:tc>
          <w:tcPr>
            <w:tcW w:w="8964" w:type="dxa"/>
            <w:gridSpan w:val="8"/>
            <w:tcBorders>
              <w:top w:val="single" w:sz="4" w:space="0" w:color="auto"/>
              <w:left w:val="single" w:sz="4" w:space="0" w:color="auto"/>
              <w:bottom w:val="single" w:sz="4" w:space="0" w:color="auto"/>
              <w:right w:val="nil"/>
            </w:tcBorders>
            <w:shd w:val="clear" w:color="000000" w:fill="99FF99"/>
            <w:noWrap/>
            <w:tcMar>
              <w:left w:w="28" w:type="dxa"/>
              <w:right w:w="28" w:type="dxa"/>
            </w:tcMar>
            <w:vAlign w:val="center"/>
            <w:hideMark/>
          </w:tcPr>
          <w:p w14:paraId="380A707C"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GENERAL PE HARTA CORELAT LA RATA INFLAȚIEI</w:t>
            </w:r>
          </w:p>
        </w:tc>
        <w:tc>
          <w:tcPr>
            <w:tcW w:w="1189" w:type="dxa"/>
            <w:gridSpan w:val="2"/>
            <w:tcBorders>
              <w:top w:val="single" w:sz="4" w:space="0" w:color="auto"/>
              <w:left w:val="nil"/>
              <w:bottom w:val="single" w:sz="4" w:space="0" w:color="auto"/>
              <w:right w:val="single" w:sz="4" w:space="0" w:color="auto"/>
            </w:tcBorders>
            <w:shd w:val="clear" w:color="000000" w:fill="99FF99"/>
            <w:noWrap/>
            <w:tcMar>
              <w:left w:w="28" w:type="dxa"/>
              <w:right w:w="28" w:type="dxa"/>
            </w:tcMar>
            <w:vAlign w:val="center"/>
            <w:hideMark/>
          </w:tcPr>
          <w:p w14:paraId="038A2376"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434720,53</w:t>
            </w:r>
          </w:p>
        </w:tc>
      </w:tr>
    </w:tbl>
    <w:p w14:paraId="57389F6F" w14:textId="77777777" w:rsidR="00B430CC" w:rsidRDefault="00B430CC" w:rsidP="00B430CC">
      <w:pPr>
        <w:rPr>
          <w:color w:val="000000" w:themeColor="text1"/>
          <w:sz w:val="22"/>
          <w:szCs w:val="22"/>
        </w:rPr>
      </w:pPr>
    </w:p>
    <w:p w14:paraId="32494A67"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40B82C88" w14:textId="77777777" w:rsidR="00B430CC" w:rsidRPr="00727B63" w:rsidRDefault="00B430CC" w:rsidP="00B430CC">
      <w:pPr>
        <w:rPr>
          <w:color w:val="000000" w:themeColor="text1"/>
          <w:sz w:val="22"/>
          <w:szCs w:val="22"/>
        </w:rPr>
      </w:pPr>
    </w:p>
    <w:p w14:paraId="74913272" w14:textId="77777777" w:rsidR="00B430CC" w:rsidRDefault="00B430CC" w:rsidP="00B430CC">
      <w:pPr>
        <w:jc w:val="center"/>
        <w:rPr>
          <w:sz w:val="22"/>
          <w:szCs w:val="22"/>
        </w:rPr>
      </w:pPr>
    </w:p>
    <w:p w14:paraId="014945D7" w14:textId="77777777" w:rsidR="00B430CC" w:rsidRPr="000F2FF9" w:rsidRDefault="00B430CC" w:rsidP="00B430CC">
      <w:pPr>
        <w:jc w:val="center"/>
        <w:rPr>
          <w:b/>
          <w:bCs/>
          <w:color w:val="000000" w:themeColor="text1"/>
          <w:sz w:val="26"/>
          <w:szCs w:val="26"/>
        </w:rPr>
      </w:pPr>
      <w:r w:rsidRPr="000F2FF9">
        <w:rPr>
          <w:b/>
          <w:bCs/>
          <w:sz w:val="26"/>
          <w:szCs w:val="26"/>
        </w:rPr>
        <w:t>Fig. 3b - Schița unității de cultură forestieră</w:t>
      </w:r>
      <w:r>
        <w:rPr>
          <w:b/>
          <w:bCs/>
          <w:sz w:val="26"/>
          <w:szCs w:val="26"/>
        </w:rPr>
        <w:t xml:space="preserve"> (</w:t>
      </w:r>
      <w:proofErr w:type="spellStart"/>
      <w:r>
        <w:rPr>
          <w:b/>
          <w:bCs/>
          <w:sz w:val="26"/>
          <w:szCs w:val="26"/>
        </w:rPr>
        <w:t>Ucf</w:t>
      </w:r>
      <w:proofErr w:type="spellEnd"/>
      <w:r>
        <w:rPr>
          <w:b/>
          <w:bCs/>
          <w:sz w:val="26"/>
          <w:szCs w:val="26"/>
        </w:rPr>
        <w:t>)</w:t>
      </w:r>
      <w:r w:rsidRPr="000F2FF9">
        <w:rPr>
          <w:b/>
          <w:bCs/>
          <w:sz w:val="26"/>
          <w:szCs w:val="26"/>
        </w:rPr>
        <w:t xml:space="preserve"> </w:t>
      </w:r>
      <w:r w:rsidRPr="000F2FF9">
        <w:rPr>
          <w:b/>
          <w:bCs/>
          <w:sz w:val="26"/>
          <w:szCs w:val="26"/>
          <w:lang w:val="en-US"/>
        </w:rPr>
        <w:t xml:space="preserve"> 3b</w:t>
      </w:r>
      <w:r w:rsidRPr="000F2FF9">
        <w:rPr>
          <w:b/>
          <w:bCs/>
          <w:sz w:val="26"/>
          <w:szCs w:val="26"/>
        </w:rPr>
        <w:t>.</w:t>
      </w:r>
    </w:p>
    <w:p w14:paraId="7308F77C" w14:textId="77777777" w:rsidR="00B430CC" w:rsidRPr="00727B63" w:rsidRDefault="00B430CC" w:rsidP="00B430CC">
      <w:pPr>
        <w:rPr>
          <w:color w:val="000000" w:themeColor="text1"/>
          <w:sz w:val="22"/>
          <w:szCs w:val="22"/>
        </w:rPr>
      </w:pPr>
      <w:r>
        <w:drawing>
          <wp:inline distT="0" distB="0" distL="0" distR="0" wp14:anchorId="1DBF05CF" wp14:editId="444EA6AC">
            <wp:extent cx="6381933" cy="7966364"/>
            <wp:effectExtent l="0" t="0" r="0" b="0"/>
            <wp:docPr id="116354289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96532" cy="7984588"/>
                    </a:xfrm>
                    <a:prstGeom prst="rect">
                      <a:avLst/>
                    </a:prstGeom>
                    <a:noFill/>
                    <a:ln>
                      <a:noFill/>
                    </a:ln>
                  </pic:spPr>
                </pic:pic>
              </a:graphicData>
            </a:graphic>
          </wp:inline>
        </w:drawing>
      </w:r>
    </w:p>
    <w:p w14:paraId="3A0B3A99" w14:textId="77777777" w:rsidR="00B430CC" w:rsidRDefault="00B430CC" w:rsidP="00B430CC">
      <w:pPr>
        <w:rPr>
          <w:color w:val="000000" w:themeColor="text1"/>
          <w:sz w:val="22"/>
          <w:szCs w:val="22"/>
        </w:rPr>
      </w:pPr>
    </w:p>
    <w:p w14:paraId="5BD3C9D6" w14:textId="77777777" w:rsidR="00B430CC" w:rsidRPr="000F2FF9" w:rsidRDefault="00B430CC" w:rsidP="00B430CC">
      <w:pPr>
        <w:jc w:val="center"/>
        <w:rPr>
          <w:color w:val="000000" w:themeColor="text1"/>
          <w:sz w:val="22"/>
          <w:szCs w:val="22"/>
        </w:rPr>
      </w:pPr>
      <w:r w:rsidRPr="000F2FF9">
        <w:rPr>
          <w:sz w:val="22"/>
          <w:szCs w:val="22"/>
        </w:rPr>
        <w:t xml:space="preserve">Schița unității de cultură forestieră </w:t>
      </w:r>
      <w:r w:rsidRPr="000F2FF9">
        <w:rPr>
          <w:sz w:val="22"/>
          <w:szCs w:val="22"/>
          <w:lang w:val="en-US"/>
        </w:rPr>
        <w:t xml:space="preserve"> 3b</w:t>
      </w:r>
      <w:r w:rsidRPr="000F2FF9">
        <w:rPr>
          <w:sz w:val="22"/>
          <w:szCs w:val="22"/>
        </w:rPr>
        <w:t>.</w:t>
      </w:r>
    </w:p>
    <w:p w14:paraId="66F2F0CE" w14:textId="77777777" w:rsidR="00B430CC" w:rsidRDefault="00B430CC" w:rsidP="00B430CC">
      <w:pPr>
        <w:jc w:val="center"/>
        <w:rPr>
          <w:color w:val="000000" w:themeColor="text1"/>
          <w:sz w:val="22"/>
          <w:szCs w:val="22"/>
        </w:rPr>
      </w:pPr>
    </w:p>
    <w:p w14:paraId="110CF56A"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392FB089" w14:textId="77777777" w:rsidR="00B430CC" w:rsidRPr="00727B63" w:rsidRDefault="00B430CC" w:rsidP="00B430CC">
      <w:pPr>
        <w:rPr>
          <w:color w:val="000000" w:themeColor="text1"/>
          <w:sz w:val="22"/>
          <w:szCs w:val="22"/>
        </w:rPr>
      </w:pPr>
    </w:p>
    <w:tbl>
      <w:tblPr>
        <w:tblW w:w="10160" w:type="dxa"/>
        <w:tblInd w:w="108" w:type="dxa"/>
        <w:tblLook w:val="04A0" w:firstRow="1" w:lastRow="0" w:firstColumn="1" w:lastColumn="0" w:noHBand="0" w:noVBand="1"/>
      </w:tblPr>
      <w:tblGrid>
        <w:gridCol w:w="687"/>
        <w:gridCol w:w="4842"/>
        <w:gridCol w:w="992"/>
        <w:gridCol w:w="834"/>
        <w:gridCol w:w="823"/>
        <w:gridCol w:w="777"/>
        <w:gridCol w:w="1205"/>
      </w:tblGrid>
      <w:tr w:rsidR="00B430CC" w:rsidRPr="00C46B20" w14:paraId="54793173" w14:textId="77777777" w:rsidTr="00791C87">
        <w:trPr>
          <w:trHeight w:val="588"/>
        </w:trPr>
        <w:tc>
          <w:tcPr>
            <w:tcW w:w="10160" w:type="dxa"/>
            <w:gridSpan w:val="7"/>
            <w:tcBorders>
              <w:top w:val="nil"/>
              <w:left w:val="nil"/>
              <w:bottom w:val="nil"/>
              <w:right w:val="nil"/>
            </w:tcBorders>
            <w:shd w:val="clear" w:color="auto" w:fill="auto"/>
            <w:vAlign w:val="center"/>
            <w:hideMark/>
          </w:tcPr>
          <w:p w14:paraId="7594471E" w14:textId="77777777" w:rsidR="00B430CC" w:rsidRPr="00C46B20" w:rsidRDefault="00B430CC" w:rsidP="00791C87">
            <w:pPr>
              <w:jc w:val="center"/>
              <w:rPr>
                <w:b/>
                <w:bCs/>
                <w:sz w:val="22"/>
                <w:szCs w:val="22"/>
                <w:lang w:eastAsia="ro-RO"/>
              </w:rPr>
            </w:pPr>
            <w:proofErr w:type="spellStart"/>
            <w:r w:rsidRPr="00C46B20">
              <w:rPr>
                <w:b/>
                <w:bCs/>
                <w:sz w:val="22"/>
                <w:szCs w:val="22"/>
                <w:lang w:eastAsia="ro-RO"/>
              </w:rPr>
              <w:t>Ucf</w:t>
            </w:r>
            <w:proofErr w:type="spellEnd"/>
            <w:r w:rsidRPr="00C46B20">
              <w:rPr>
                <w:b/>
                <w:bCs/>
                <w:sz w:val="22"/>
                <w:szCs w:val="22"/>
                <w:lang w:eastAsia="ro-RO"/>
              </w:rPr>
              <w:t xml:space="preserve"> 3b               Împăduriri în suprafețe neparcurse cu tăieri de regenerare </w:t>
            </w:r>
            <w:proofErr w:type="spellStart"/>
            <w:r w:rsidRPr="00C46B20">
              <w:rPr>
                <w:b/>
                <w:bCs/>
                <w:sz w:val="22"/>
                <w:szCs w:val="22"/>
                <w:lang w:eastAsia="ro-RO"/>
              </w:rPr>
              <w:t>şi</w:t>
            </w:r>
            <w:proofErr w:type="spellEnd"/>
            <w:r w:rsidRPr="00C46B20">
              <w:rPr>
                <w:b/>
                <w:bCs/>
                <w:sz w:val="22"/>
                <w:szCs w:val="22"/>
                <w:lang w:eastAsia="ro-RO"/>
              </w:rPr>
              <w:t xml:space="preserve"> în poieni </w:t>
            </w:r>
            <w:proofErr w:type="spellStart"/>
            <w:r w:rsidRPr="00C46B20">
              <w:rPr>
                <w:b/>
                <w:bCs/>
                <w:sz w:val="22"/>
                <w:szCs w:val="22"/>
                <w:lang w:eastAsia="ro-RO"/>
              </w:rPr>
              <w:t>şi</w:t>
            </w:r>
            <w:proofErr w:type="spellEnd"/>
            <w:r w:rsidRPr="00C46B20">
              <w:rPr>
                <w:b/>
                <w:bCs/>
                <w:sz w:val="22"/>
                <w:szCs w:val="22"/>
                <w:lang w:eastAsia="ro-RO"/>
              </w:rPr>
              <w:t xml:space="preserve"> goluri.   (3,4 ha)</w:t>
            </w:r>
          </w:p>
        </w:tc>
      </w:tr>
      <w:tr w:rsidR="00B430CC" w:rsidRPr="00C46B20" w14:paraId="47B29700" w14:textId="77777777" w:rsidTr="00791C87">
        <w:trPr>
          <w:trHeight w:val="612"/>
        </w:trPr>
        <w:tc>
          <w:tcPr>
            <w:tcW w:w="10160" w:type="dxa"/>
            <w:gridSpan w:val="7"/>
            <w:tcBorders>
              <w:top w:val="nil"/>
              <w:left w:val="nil"/>
              <w:bottom w:val="single" w:sz="4" w:space="0" w:color="auto"/>
              <w:right w:val="nil"/>
            </w:tcBorders>
            <w:shd w:val="clear" w:color="auto" w:fill="auto"/>
            <w:hideMark/>
          </w:tcPr>
          <w:p w14:paraId="486AE3D1" w14:textId="77777777" w:rsidR="00B430CC" w:rsidRPr="00C46B20" w:rsidRDefault="00B430CC" w:rsidP="00791C87">
            <w:pPr>
              <w:jc w:val="center"/>
              <w:rPr>
                <w:i/>
                <w:iCs/>
                <w:sz w:val="22"/>
                <w:szCs w:val="22"/>
                <w:lang w:eastAsia="ro-RO"/>
              </w:rPr>
            </w:pPr>
            <w:r w:rsidRPr="00C46B20">
              <w:rPr>
                <w:i/>
                <w:iCs/>
                <w:sz w:val="22"/>
                <w:szCs w:val="22"/>
                <w:lang w:eastAsia="ro-RO"/>
              </w:rPr>
              <w:t>Date inițiale: termenul de creștere - 1 an.  Înclinarea terenului până la 7</w:t>
            </w:r>
            <w:r w:rsidRPr="00C46B20">
              <w:rPr>
                <w:i/>
                <w:iCs/>
                <w:sz w:val="22"/>
                <w:szCs w:val="22"/>
                <w:vertAlign w:val="superscript"/>
                <w:lang w:eastAsia="ro-RO"/>
              </w:rPr>
              <w:t>0</w:t>
            </w:r>
            <w:r w:rsidRPr="00C46B20">
              <w:rPr>
                <w:i/>
                <w:iCs/>
                <w:sz w:val="22"/>
                <w:szCs w:val="22"/>
                <w:lang w:eastAsia="ro-RO"/>
              </w:rPr>
              <w:t>; îmburuienat mijlociu; schema de plantare 3,0x0,7m; compoziția-țel de regenerare:  7FR 2PA 1DT</w:t>
            </w:r>
          </w:p>
        </w:tc>
      </w:tr>
      <w:tr w:rsidR="00B430CC" w:rsidRPr="00C46B20" w14:paraId="1934F68F" w14:textId="77777777" w:rsidTr="00791C87">
        <w:trPr>
          <w:trHeight w:val="312"/>
        </w:trPr>
        <w:tc>
          <w:tcPr>
            <w:tcW w:w="68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957BF2E" w14:textId="77777777" w:rsidR="00B430CC" w:rsidRPr="00C46B20" w:rsidRDefault="00B430CC" w:rsidP="00791C87">
            <w:pPr>
              <w:jc w:val="center"/>
              <w:rPr>
                <w:sz w:val="22"/>
                <w:szCs w:val="22"/>
                <w:lang w:eastAsia="ro-RO"/>
              </w:rPr>
            </w:pPr>
            <w:r w:rsidRPr="00C46B20">
              <w:rPr>
                <w:sz w:val="22"/>
                <w:szCs w:val="22"/>
                <w:lang w:eastAsia="ro-RO"/>
              </w:rPr>
              <w:t>Nr. d/o</w:t>
            </w:r>
          </w:p>
        </w:tc>
        <w:tc>
          <w:tcPr>
            <w:tcW w:w="484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64E1BEF" w14:textId="77777777" w:rsidR="00B430CC" w:rsidRPr="00C46B20" w:rsidRDefault="00B430CC" w:rsidP="00791C87">
            <w:pPr>
              <w:jc w:val="center"/>
              <w:rPr>
                <w:sz w:val="22"/>
                <w:szCs w:val="22"/>
                <w:lang w:eastAsia="ro-RO"/>
              </w:rPr>
            </w:pPr>
            <w:r w:rsidRPr="00C46B20">
              <w:rPr>
                <w:sz w:val="22"/>
                <w:szCs w:val="22"/>
                <w:lang w:eastAsia="ro-RO"/>
              </w:rPr>
              <w:t>Denumirea și conținutul operației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D925999" w14:textId="77777777" w:rsidR="00B430CC" w:rsidRPr="00C46B20" w:rsidRDefault="00B430CC" w:rsidP="00791C87">
            <w:pPr>
              <w:jc w:val="center"/>
              <w:rPr>
                <w:sz w:val="22"/>
                <w:szCs w:val="22"/>
                <w:lang w:eastAsia="ro-RO"/>
              </w:rPr>
            </w:pPr>
            <w:r w:rsidRPr="00C46B20">
              <w:rPr>
                <w:sz w:val="22"/>
                <w:szCs w:val="22"/>
                <w:lang w:eastAsia="ro-RO"/>
              </w:rPr>
              <w:t>Unitatea de măsură</w:t>
            </w:r>
          </w:p>
        </w:tc>
        <w:tc>
          <w:tcPr>
            <w:tcW w:w="831"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283F7C9" w14:textId="77777777" w:rsidR="00B430CC" w:rsidRPr="00C46B20" w:rsidRDefault="00B430CC" w:rsidP="00791C87">
            <w:pPr>
              <w:jc w:val="center"/>
              <w:rPr>
                <w:sz w:val="22"/>
                <w:szCs w:val="22"/>
                <w:lang w:eastAsia="ro-RO"/>
              </w:rPr>
            </w:pPr>
            <w:r w:rsidRPr="00C46B20">
              <w:rPr>
                <w:sz w:val="22"/>
                <w:szCs w:val="22"/>
                <w:lang w:eastAsia="ro-RO"/>
              </w:rPr>
              <w:t>Volumul lucrărilor</w:t>
            </w:r>
          </w:p>
        </w:tc>
        <w:tc>
          <w:tcPr>
            <w:tcW w:w="1600" w:type="dxa"/>
            <w:gridSpan w:val="2"/>
            <w:tcBorders>
              <w:top w:val="single" w:sz="4" w:space="0" w:color="auto"/>
              <w:left w:val="nil"/>
              <w:bottom w:val="single" w:sz="4" w:space="0" w:color="auto"/>
              <w:right w:val="single" w:sz="4" w:space="0" w:color="auto"/>
            </w:tcBorders>
            <w:shd w:val="clear" w:color="000000" w:fill="FFFFFF"/>
            <w:vAlign w:val="center"/>
            <w:hideMark/>
          </w:tcPr>
          <w:p w14:paraId="6BC58C25" w14:textId="77777777" w:rsidR="00B430CC" w:rsidRPr="00C46B20" w:rsidRDefault="00B430CC" w:rsidP="00791C87">
            <w:pPr>
              <w:jc w:val="center"/>
              <w:rPr>
                <w:sz w:val="22"/>
                <w:szCs w:val="22"/>
                <w:lang w:eastAsia="ro-RO"/>
              </w:rPr>
            </w:pPr>
            <w:r w:rsidRPr="00C46B20">
              <w:rPr>
                <w:sz w:val="22"/>
                <w:szCs w:val="22"/>
                <w:lang w:eastAsia="ro-RO"/>
              </w:rPr>
              <w:t>Cantitatea necesara</w:t>
            </w:r>
          </w:p>
        </w:tc>
        <w:tc>
          <w:tcPr>
            <w:tcW w:w="1205"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149E5524" w14:textId="77777777" w:rsidR="00B430CC" w:rsidRPr="00C46B20" w:rsidRDefault="00B430CC" w:rsidP="00791C87">
            <w:pPr>
              <w:jc w:val="center"/>
              <w:rPr>
                <w:sz w:val="22"/>
                <w:szCs w:val="22"/>
                <w:lang w:eastAsia="ro-RO"/>
              </w:rPr>
            </w:pPr>
            <w:r w:rsidRPr="00C46B20">
              <w:rPr>
                <w:sz w:val="22"/>
                <w:szCs w:val="22"/>
                <w:lang w:eastAsia="ro-RO"/>
              </w:rPr>
              <w:t>Total general, lei</w:t>
            </w:r>
          </w:p>
        </w:tc>
      </w:tr>
      <w:tr w:rsidR="00B430CC" w:rsidRPr="00C46B20" w14:paraId="20C87EB0" w14:textId="77777777" w:rsidTr="00791C87">
        <w:trPr>
          <w:trHeight w:val="1382"/>
        </w:trPr>
        <w:tc>
          <w:tcPr>
            <w:tcW w:w="687" w:type="dxa"/>
            <w:vMerge/>
            <w:tcBorders>
              <w:top w:val="nil"/>
              <w:left w:val="single" w:sz="4" w:space="0" w:color="auto"/>
              <w:bottom w:val="single" w:sz="4" w:space="0" w:color="000000"/>
              <w:right w:val="single" w:sz="4" w:space="0" w:color="auto"/>
            </w:tcBorders>
            <w:vAlign w:val="center"/>
            <w:hideMark/>
          </w:tcPr>
          <w:p w14:paraId="1FE3936F" w14:textId="77777777" w:rsidR="00B430CC" w:rsidRPr="00C46B20" w:rsidRDefault="00B430CC" w:rsidP="00791C87">
            <w:pPr>
              <w:rPr>
                <w:sz w:val="22"/>
                <w:szCs w:val="22"/>
                <w:lang w:eastAsia="ro-RO"/>
              </w:rPr>
            </w:pPr>
          </w:p>
        </w:tc>
        <w:tc>
          <w:tcPr>
            <w:tcW w:w="4842" w:type="dxa"/>
            <w:vMerge/>
            <w:tcBorders>
              <w:top w:val="nil"/>
              <w:left w:val="single" w:sz="4" w:space="0" w:color="auto"/>
              <w:bottom w:val="single" w:sz="4" w:space="0" w:color="000000"/>
              <w:right w:val="single" w:sz="4" w:space="0" w:color="auto"/>
            </w:tcBorders>
            <w:vAlign w:val="center"/>
            <w:hideMark/>
          </w:tcPr>
          <w:p w14:paraId="789BC7BD" w14:textId="77777777" w:rsidR="00B430CC" w:rsidRPr="00C46B20" w:rsidRDefault="00B430CC" w:rsidP="00791C87">
            <w:pPr>
              <w:rPr>
                <w:sz w:val="22"/>
                <w:szCs w:val="22"/>
                <w:lang w:eastAsia="ro-RO"/>
              </w:rPr>
            </w:pPr>
          </w:p>
        </w:tc>
        <w:tc>
          <w:tcPr>
            <w:tcW w:w="992" w:type="dxa"/>
            <w:vMerge/>
            <w:tcBorders>
              <w:top w:val="nil"/>
              <w:left w:val="single" w:sz="4" w:space="0" w:color="auto"/>
              <w:bottom w:val="single" w:sz="4" w:space="0" w:color="auto"/>
              <w:right w:val="single" w:sz="4" w:space="0" w:color="auto"/>
            </w:tcBorders>
            <w:vAlign w:val="center"/>
            <w:hideMark/>
          </w:tcPr>
          <w:p w14:paraId="0B4A8344" w14:textId="77777777" w:rsidR="00B430CC" w:rsidRPr="00C46B20" w:rsidRDefault="00B430CC" w:rsidP="00791C87">
            <w:pPr>
              <w:rPr>
                <w:sz w:val="22"/>
                <w:szCs w:val="22"/>
                <w:lang w:eastAsia="ro-RO"/>
              </w:rPr>
            </w:pPr>
          </w:p>
        </w:tc>
        <w:tc>
          <w:tcPr>
            <w:tcW w:w="831" w:type="dxa"/>
            <w:vMerge/>
            <w:tcBorders>
              <w:top w:val="nil"/>
              <w:left w:val="single" w:sz="4" w:space="0" w:color="auto"/>
              <w:bottom w:val="single" w:sz="4" w:space="0" w:color="auto"/>
              <w:right w:val="single" w:sz="4" w:space="0" w:color="auto"/>
            </w:tcBorders>
            <w:vAlign w:val="center"/>
            <w:hideMark/>
          </w:tcPr>
          <w:p w14:paraId="449A86DE" w14:textId="77777777" w:rsidR="00B430CC" w:rsidRPr="00C46B20" w:rsidRDefault="00B430CC" w:rsidP="00791C87">
            <w:pPr>
              <w:rPr>
                <w:sz w:val="22"/>
                <w:szCs w:val="22"/>
                <w:lang w:eastAsia="ro-RO"/>
              </w:rPr>
            </w:pPr>
          </w:p>
        </w:tc>
        <w:tc>
          <w:tcPr>
            <w:tcW w:w="823" w:type="dxa"/>
            <w:tcBorders>
              <w:top w:val="nil"/>
              <w:left w:val="nil"/>
              <w:bottom w:val="single" w:sz="4" w:space="0" w:color="auto"/>
              <w:right w:val="single" w:sz="4" w:space="0" w:color="auto"/>
            </w:tcBorders>
            <w:shd w:val="clear" w:color="000000" w:fill="FFFFFF"/>
            <w:textDirection w:val="btLr"/>
            <w:vAlign w:val="center"/>
            <w:hideMark/>
          </w:tcPr>
          <w:p w14:paraId="7734D134" w14:textId="77777777" w:rsidR="00B430CC" w:rsidRPr="00C46B20" w:rsidRDefault="00B430CC" w:rsidP="00791C87">
            <w:pPr>
              <w:jc w:val="center"/>
              <w:rPr>
                <w:sz w:val="22"/>
                <w:szCs w:val="22"/>
                <w:lang w:eastAsia="ro-RO"/>
              </w:rPr>
            </w:pPr>
            <w:r w:rsidRPr="00C46B20">
              <w:rPr>
                <w:sz w:val="22"/>
                <w:szCs w:val="22"/>
                <w:lang w:eastAsia="ro-RO"/>
              </w:rPr>
              <w:t>Agregatului schimb, h</w:t>
            </w:r>
          </w:p>
        </w:tc>
        <w:tc>
          <w:tcPr>
            <w:tcW w:w="777" w:type="dxa"/>
            <w:tcBorders>
              <w:top w:val="nil"/>
              <w:left w:val="nil"/>
              <w:bottom w:val="single" w:sz="4" w:space="0" w:color="auto"/>
              <w:right w:val="single" w:sz="4" w:space="0" w:color="auto"/>
            </w:tcBorders>
            <w:shd w:val="clear" w:color="000000" w:fill="FFFFFF"/>
            <w:textDirection w:val="btLr"/>
            <w:vAlign w:val="center"/>
            <w:hideMark/>
          </w:tcPr>
          <w:p w14:paraId="404AC0EF" w14:textId="77777777" w:rsidR="00B430CC" w:rsidRPr="00C46B20" w:rsidRDefault="00B430CC" w:rsidP="00791C87">
            <w:pPr>
              <w:jc w:val="center"/>
              <w:rPr>
                <w:sz w:val="22"/>
                <w:szCs w:val="22"/>
                <w:lang w:eastAsia="ro-RO"/>
              </w:rPr>
            </w:pPr>
            <w:r w:rsidRPr="00C46B20">
              <w:rPr>
                <w:sz w:val="22"/>
                <w:szCs w:val="22"/>
                <w:lang w:eastAsia="ro-RO"/>
              </w:rPr>
              <w:t xml:space="preserve">Zile-om </w:t>
            </w:r>
          </w:p>
        </w:tc>
        <w:tc>
          <w:tcPr>
            <w:tcW w:w="1205" w:type="dxa"/>
            <w:vMerge/>
            <w:tcBorders>
              <w:top w:val="nil"/>
              <w:left w:val="single" w:sz="4" w:space="0" w:color="auto"/>
              <w:bottom w:val="single" w:sz="4" w:space="0" w:color="000000"/>
              <w:right w:val="single" w:sz="4" w:space="0" w:color="auto"/>
            </w:tcBorders>
            <w:vAlign w:val="center"/>
            <w:hideMark/>
          </w:tcPr>
          <w:p w14:paraId="0ED87335" w14:textId="77777777" w:rsidR="00B430CC" w:rsidRPr="00C46B20" w:rsidRDefault="00B430CC" w:rsidP="00791C87">
            <w:pPr>
              <w:rPr>
                <w:sz w:val="22"/>
                <w:szCs w:val="22"/>
                <w:lang w:eastAsia="ro-RO"/>
              </w:rPr>
            </w:pPr>
          </w:p>
        </w:tc>
      </w:tr>
      <w:tr w:rsidR="00B430CC" w:rsidRPr="00C46B20" w14:paraId="0DD5D80A" w14:textId="77777777" w:rsidTr="00791C87">
        <w:trPr>
          <w:trHeight w:val="312"/>
        </w:trPr>
        <w:tc>
          <w:tcPr>
            <w:tcW w:w="1016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6B0F5E3" w14:textId="77777777" w:rsidR="00B430CC" w:rsidRPr="00C46B20" w:rsidRDefault="00B430CC" w:rsidP="00791C87">
            <w:pPr>
              <w:jc w:val="center"/>
              <w:rPr>
                <w:b/>
                <w:bCs/>
                <w:sz w:val="22"/>
                <w:szCs w:val="22"/>
                <w:lang w:eastAsia="ro-RO"/>
              </w:rPr>
            </w:pPr>
            <w:r w:rsidRPr="00C46B20">
              <w:rPr>
                <w:b/>
                <w:bCs/>
                <w:sz w:val="22"/>
                <w:szCs w:val="22"/>
                <w:lang w:eastAsia="ro-RO"/>
              </w:rPr>
              <w:t>Lucrări  de pregătire a solului și împădurire</w:t>
            </w:r>
          </w:p>
        </w:tc>
      </w:tr>
      <w:tr w:rsidR="00B430CC" w:rsidRPr="00C46B20" w14:paraId="7581C975" w14:textId="77777777" w:rsidTr="00791C87">
        <w:trPr>
          <w:trHeight w:val="5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5FCDB18D" w14:textId="77777777" w:rsidR="00B430CC" w:rsidRPr="00C46B20" w:rsidRDefault="00B430CC" w:rsidP="00791C87">
            <w:pPr>
              <w:jc w:val="center"/>
              <w:rPr>
                <w:sz w:val="22"/>
                <w:szCs w:val="22"/>
                <w:lang w:eastAsia="ro-RO"/>
              </w:rPr>
            </w:pPr>
            <w:r w:rsidRPr="00C46B20">
              <w:rPr>
                <w:sz w:val="22"/>
                <w:szCs w:val="22"/>
                <w:lang w:eastAsia="ro-RO"/>
              </w:rPr>
              <w:t>1</w:t>
            </w:r>
          </w:p>
        </w:tc>
        <w:tc>
          <w:tcPr>
            <w:tcW w:w="4842" w:type="dxa"/>
            <w:tcBorders>
              <w:top w:val="nil"/>
              <w:left w:val="nil"/>
              <w:bottom w:val="single" w:sz="4" w:space="0" w:color="auto"/>
              <w:right w:val="single" w:sz="4" w:space="0" w:color="auto"/>
            </w:tcBorders>
            <w:shd w:val="clear" w:color="auto" w:fill="auto"/>
            <w:vAlign w:val="center"/>
            <w:hideMark/>
          </w:tcPr>
          <w:p w14:paraId="712157B8" w14:textId="77777777" w:rsidR="00B430CC" w:rsidRPr="00C46B20" w:rsidRDefault="00B430CC" w:rsidP="00791C87">
            <w:pPr>
              <w:rPr>
                <w:sz w:val="22"/>
                <w:szCs w:val="22"/>
                <w:lang w:eastAsia="ro-RO"/>
              </w:rPr>
            </w:pPr>
            <w:r w:rsidRPr="00C46B20">
              <w:rPr>
                <w:sz w:val="22"/>
                <w:szCs w:val="22"/>
                <w:lang w:eastAsia="ro-RO"/>
              </w:rPr>
              <w:t xml:space="preserve">Defrișarea mecanizată a arbuștilor și arborilor </w:t>
            </w:r>
          </w:p>
        </w:tc>
        <w:tc>
          <w:tcPr>
            <w:tcW w:w="992" w:type="dxa"/>
            <w:tcBorders>
              <w:top w:val="nil"/>
              <w:left w:val="nil"/>
              <w:bottom w:val="single" w:sz="4" w:space="0" w:color="auto"/>
              <w:right w:val="single" w:sz="4" w:space="0" w:color="auto"/>
            </w:tcBorders>
            <w:shd w:val="clear" w:color="auto" w:fill="auto"/>
            <w:vAlign w:val="center"/>
            <w:hideMark/>
          </w:tcPr>
          <w:p w14:paraId="272F2475"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569664A9" w14:textId="77777777" w:rsidR="00B430CC" w:rsidRPr="00C46B20" w:rsidRDefault="00B430CC" w:rsidP="00791C87">
            <w:pPr>
              <w:jc w:val="center"/>
              <w:rPr>
                <w:sz w:val="22"/>
                <w:szCs w:val="22"/>
                <w:lang w:eastAsia="ro-RO"/>
              </w:rPr>
            </w:pPr>
            <w:r w:rsidRPr="00C46B20">
              <w:rPr>
                <w:sz w:val="22"/>
                <w:szCs w:val="22"/>
                <w:lang w:eastAsia="ro-RO"/>
              </w:rPr>
              <w:t>3,4</w:t>
            </w:r>
          </w:p>
        </w:tc>
        <w:tc>
          <w:tcPr>
            <w:tcW w:w="823" w:type="dxa"/>
            <w:tcBorders>
              <w:top w:val="nil"/>
              <w:left w:val="nil"/>
              <w:bottom w:val="single" w:sz="4" w:space="0" w:color="auto"/>
              <w:right w:val="single" w:sz="4" w:space="0" w:color="auto"/>
            </w:tcBorders>
            <w:shd w:val="clear" w:color="auto" w:fill="auto"/>
            <w:noWrap/>
            <w:vAlign w:val="center"/>
            <w:hideMark/>
          </w:tcPr>
          <w:p w14:paraId="62A07E29" w14:textId="77777777" w:rsidR="00B430CC" w:rsidRPr="00C46B20" w:rsidRDefault="00B430CC" w:rsidP="00791C87">
            <w:pPr>
              <w:jc w:val="center"/>
              <w:rPr>
                <w:sz w:val="22"/>
                <w:szCs w:val="22"/>
                <w:lang w:eastAsia="ro-RO"/>
              </w:rPr>
            </w:pPr>
            <w:r w:rsidRPr="00C46B20">
              <w:rPr>
                <w:sz w:val="22"/>
                <w:szCs w:val="22"/>
                <w:lang w:eastAsia="ro-RO"/>
              </w:rPr>
              <w:t>42,50</w:t>
            </w:r>
          </w:p>
        </w:tc>
        <w:tc>
          <w:tcPr>
            <w:tcW w:w="777" w:type="dxa"/>
            <w:tcBorders>
              <w:top w:val="nil"/>
              <w:left w:val="nil"/>
              <w:bottom w:val="single" w:sz="4" w:space="0" w:color="auto"/>
              <w:right w:val="single" w:sz="4" w:space="0" w:color="auto"/>
            </w:tcBorders>
            <w:shd w:val="clear" w:color="auto" w:fill="auto"/>
            <w:noWrap/>
            <w:vAlign w:val="center"/>
            <w:hideMark/>
          </w:tcPr>
          <w:p w14:paraId="4214D1C5"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33C05B78" w14:textId="77777777" w:rsidR="00B430CC" w:rsidRPr="00C46B20" w:rsidRDefault="00B430CC" w:rsidP="00791C87">
            <w:pPr>
              <w:jc w:val="center"/>
              <w:rPr>
                <w:sz w:val="22"/>
                <w:szCs w:val="22"/>
                <w:lang w:eastAsia="ro-RO"/>
              </w:rPr>
            </w:pPr>
            <w:r w:rsidRPr="00C46B20">
              <w:rPr>
                <w:sz w:val="22"/>
                <w:szCs w:val="22"/>
                <w:lang w:eastAsia="ro-RO"/>
              </w:rPr>
              <w:t>15720,40</w:t>
            </w:r>
          </w:p>
        </w:tc>
      </w:tr>
      <w:tr w:rsidR="00B430CC" w:rsidRPr="00C46B20" w14:paraId="7FE2BF86" w14:textId="77777777" w:rsidTr="00791C87">
        <w:trPr>
          <w:trHeight w:val="262"/>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0F1A768F" w14:textId="77777777" w:rsidR="00B430CC" w:rsidRPr="00C46B20" w:rsidRDefault="00B430CC" w:rsidP="00791C87">
            <w:pPr>
              <w:jc w:val="center"/>
              <w:rPr>
                <w:sz w:val="22"/>
                <w:szCs w:val="22"/>
                <w:lang w:eastAsia="ro-RO"/>
              </w:rPr>
            </w:pPr>
            <w:r w:rsidRPr="00C46B20">
              <w:rPr>
                <w:sz w:val="22"/>
                <w:szCs w:val="22"/>
                <w:lang w:eastAsia="ro-RO"/>
              </w:rPr>
              <w:t>2</w:t>
            </w:r>
          </w:p>
        </w:tc>
        <w:tc>
          <w:tcPr>
            <w:tcW w:w="4842" w:type="dxa"/>
            <w:tcBorders>
              <w:top w:val="nil"/>
              <w:left w:val="nil"/>
              <w:bottom w:val="single" w:sz="4" w:space="0" w:color="auto"/>
              <w:right w:val="single" w:sz="4" w:space="0" w:color="auto"/>
            </w:tcBorders>
            <w:shd w:val="clear" w:color="auto" w:fill="auto"/>
            <w:vAlign w:val="center"/>
            <w:hideMark/>
          </w:tcPr>
          <w:p w14:paraId="0542F28B" w14:textId="77777777" w:rsidR="00B430CC" w:rsidRPr="00C46B20" w:rsidRDefault="00B430CC" w:rsidP="00791C87">
            <w:pPr>
              <w:rPr>
                <w:sz w:val="22"/>
                <w:szCs w:val="22"/>
                <w:lang w:eastAsia="ro-RO"/>
              </w:rPr>
            </w:pPr>
            <w:r w:rsidRPr="00C46B20">
              <w:rPr>
                <w:sz w:val="22"/>
                <w:szCs w:val="22"/>
                <w:lang w:eastAsia="ro-RO"/>
              </w:rPr>
              <w:t xml:space="preserve">Curățirea suprafeței de rămășițele vegetale  (scoaterea la </w:t>
            </w:r>
            <w:proofErr w:type="spellStart"/>
            <w:r w:rsidRPr="00C46B20">
              <w:rPr>
                <w:sz w:val="22"/>
                <w:szCs w:val="22"/>
                <w:lang w:eastAsia="ro-RO"/>
              </w:rPr>
              <w:t>margina</w:t>
            </w:r>
            <w:proofErr w:type="spellEnd"/>
            <w:r w:rsidRPr="00C46B20">
              <w:rPr>
                <w:sz w:val="22"/>
                <w:szCs w:val="22"/>
                <w:lang w:eastAsia="ro-RO"/>
              </w:rPr>
              <w:t xml:space="preserve"> sectorului)</w:t>
            </w:r>
          </w:p>
        </w:tc>
        <w:tc>
          <w:tcPr>
            <w:tcW w:w="992" w:type="dxa"/>
            <w:tcBorders>
              <w:top w:val="nil"/>
              <w:left w:val="nil"/>
              <w:bottom w:val="single" w:sz="4" w:space="0" w:color="auto"/>
              <w:right w:val="single" w:sz="4" w:space="0" w:color="auto"/>
            </w:tcBorders>
            <w:shd w:val="clear" w:color="auto" w:fill="auto"/>
            <w:vAlign w:val="center"/>
            <w:hideMark/>
          </w:tcPr>
          <w:p w14:paraId="745F6083"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0A066D44" w14:textId="77777777" w:rsidR="00B430CC" w:rsidRPr="00C46B20" w:rsidRDefault="00B430CC" w:rsidP="00791C87">
            <w:pPr>
              <w:jc w:val="center"/>
              <w:rPr>
                <w:sz w:val="22"/>
                <w:szCs w:val="22"/>
                <w:lang w:eastAsia="ro-RO"/>
              </w:rPr>
            </w:pPr>
            <w:r w:rsidRPr="00C46B20">
              <w:rPr>
                <w:sz w:val="22"/>
                <w:szCs w:val="22"/>
                <w:lang w:eastAsia="ro-RO"/>
              </w:rPr>
              <w:t>3,4</w:t>
            </w:r>
          </w:p>
        </w:tc>
        <w:tc>
          <w:tcPr>
            <w:tcW w:w="823" w:type="dxa"/>
            <w:tcBorders>
              <w:top w:val="nil"/>
              <w:left w:val="nil"/>
              <w:bottom w:val="single" w:sz="4" w:space="0" w:color="auto"/>
              <w:right w:val="single" w:sz="4" w:space="0" w:color="auto"/>
            </w:tcBorders>
            <w:shd w:val="clear" w:color="auto" w:fill="auto"/>
            <w:noWrap/>
            <w:vAlign w:val="center"/>
            <w:hideMark/>
          </w:tcPr>
          <w:p w14:paraId="339A7DEE" w14:textId="77777777" w:rsidR="00B430CC" w:rsidRPr="00C46B20" w:rsidRDefault="00B430CC" w:rsidP="00791C87">
            <w:pPr>
              <w:jc w:val="center"/>
              <w:rPr>
                <w:sz w:val="22"/>
                <w:szCs w:val="22"/>
                <w:lang w:eastAsia="ro-RO"/>
              </w:rPr>
            </w:pPr>
            <w:r w:rsidRPr="00C46B20">
              <w:rPr>
                <w:sz w:val="22"/>
                <w:szCs w:val="22"/>
                <w:lang w:eastAsia="ro-RO"/>
              </w:rPr>
              <w:t>24,29</w:t>
            </w:r>
          </w:p>
        </w:tc>
        <w:tc>
          <w:tcPr>
            <w:tcW w:w="777" w:type="dxa"/>
            <w:tcBorders>
              <w:top w:val="nil"/>
              <w:left w:val="nil"/>
              <w:bottom w:val="single" w:sz="4" w:space="0" w:color="auto"/>
              <w:right w:val="single" w:sz="4" w:space="0" w:color="auto"/>
            </w:tcBorders>
            <w:shd w:val="clear" w:color="auto" w:fill="auto"/>
            <w:noWrap/>
            <w:vAlign w:val="center"/>
            <w:hideMark/>
          </w:tcPr>
          <w:p w14:paraId="48DDDE17"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029DEEE7" w14:textId="77777777" w:rsidR="00B430CC" w:rsidRPr="00C46B20" w:rsidRDefault="00B430CC" w:rsidP="00791C87">
            <w:pPr>
              <w:jc w:val="center"/>
              <w:rPr>
                <w:sz w:val="22"/>
                <w:szCs w:val="22"/>
                <w:lang w:eastAsia="ro-RO"/>
              </w:rPr>
            </w:pPr>
            <w:r w:rsidRPr="00C46B20">
              <w:rPr>
                <w:sz w:val="22"/>
                <w:szCs w:val="22"/>
                <w:lang w:eastAsia="ro-RO"/>
              </w:rPr>
              <w:t>15029,48</w:t>
            </w:r>
          </w:p>
        </w:tc>
      </w:tr>
      <w:tr w:rsidR="00B430CC" w:rsidRPr="00C46B20" w14:paraId="5CCC91BD" w14:textId="77777777" w:rsidTr="00791C87">
        <w:trPr>
          <w:trHeight w:val="17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38DA6CF2" w14:textId="77777777" w:rsidR="00B430CC" w:rsidRPr="00C46B20" w:rsidRDefault="00B430CC" w:rsidP="00791C87">
            <w:pPr>
              <w:jc w:val="center"/>
              <w:rPr>
                <w:sz w:val="22"/>
                <w:szCs w:val="22"/>
                <w:lang w:eastAsia="ro-RO"/>
              </w:rPr>
            </w:pPr>
            <w:r w:rsidRPr="00C46B20">
              <w:rPr>
                <w:sz w:val="22"/>
                <w:szCs w:val="22"/>
                <w:lang w:eastAsia="ro-RO"/>
              </w:rPr>
              <w:t>3</w:t>
            </w:r>
          </w:p>
        </w:tc>
        <w:tc>
          <w:tcPr>
            <w:tcW w:w="4842" w:type="dxa"/>
            <w:tcBorders>
              <w:top w:val="nil"/>
              <w:left w:val="nil"/>
              <w:bottom w:val="single" w:sz="4" w:space="0" w:color="auto"/>
              <w:right w:val="single" w:sz="4" w:space="0" w:color="auto"/>
            </w:tcBorders>
            <w:shd w:val="clear" w:color="auto" w:fill="auto"/>
            <w:vAlign w:val="center"/>
            <w:hideMark/>
          </w:tcPr>
          <w:p w14:paraId="2E9254A9" w14:textId="77777777" w:rsidR="00B430CC" w:rsidRPr="00C46B20" w:rsidRDefault="00B430CC" w:rsidP="00791C87">
            <w:pPr>
              <w:rPr>
                <w:sz w:val="22"/>
                <w:szCs w:val="22"/>
                <w:lang w:eastAsia="ro-RO"/>
              </w:rPr>
            </w:pPr>
            <w:r w:rsidRPr="00C46B20">
              <w:rPr>
                <w:sz w:val="22"/>
                <w:szCs w:val="22"/>
                <w:lang w:eastAsia="ro-RO"/>
              </w:rPr>
              <w:t>Nivelarea terenului (astuparea râpelor și gropilor)</w:t>
            </w:r>
          </w:p>
        </w:tc>
        <w:tc>
          <w:tcPr>
            <w:tcW w:w="992" w:type="dxa"/>
            <w:tcBorders>
              <w:top w:val="nil"/>
              <w:left w:val="nil"/>
              <w:bottom w:val="single" w:sz="4" w:space="0" w:color="auto"/>
              <w:right w:val="single" w:sz="4" w:space="0" w:color="auto"/>
            </w:tcBorders>
            <w:shd w:val="clear" w:color="auto" w:fill="auto"/>
            <w:vAlign w:val="center"/>
            <w:hideMark/>
          </w:tcPr>
          <w:p w14:paraId="3EC69B94"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644B61D8" w14:textId="77777777" w:rsidR="00B430CC" w:rsidRPr="00C46B20" w:rsidRDefault="00B430CC" w:rsidP="00791C87">
            <w:pPr>
              <w:jc w:val="center"/>
              <w:rPr>
                <w:sz w:val="22"/>
                <w:szCs w:val="22"/>
                <w:lang w:eastAsia="ro-RO"/>
              </w:rPr>
            </w:pPr>
            <w:r w:rsidRPr="00C46B20">
              <w:rPr>
                <w:sz w:val="22"/>
                <w:szCs w:val="22"/>
                <w:lang w:eastAsia="ro-RO"/>
              </w:rPr>
              <w:t>0,5</w:t>
            </w:r>
          </w:p>
        </w:tc>
        <w:tc>
          <w:tcPr>
            <w:tcW w:w="823" w:type="dxa"/>
            <w:tcBorders>
              <w:top w:val="nil"/>
              <w:left w:val="nil"/>
              <w:bottom w:val="single" w:sz="4" w:space="0" w:color="auto"/>
              <w:right w:val="single" w:sz="4" w:space="0" w:color="auto"/>
            </w:tcBorders>
            <w:shd w:val="clear" w:color="auto" w:fill="auto"/>
            <w:noWrap/>
            <w:vAlign w:val="center"/>
            <w:hideMark/>
          </w:tcPr>
          <w:p w14:paraId="3AF57695" w14:textId="77777777" w:rsidR="00B430CC" w:rsidRPr="00C46B20" w:rsidRDefault="00B430CC" w:rsidP="00791C87">
            <w:pPr>
              <w:jc w:val="center"/>
              <w:rPr>
                <w:sz w:val="22"/>
                <w:szCs w:val="22"/>
                <w:lang w:eastAsia="ro-RO"/>
              </w:rPr>
            </w:pPr>
            <w:r w:rsidRPr="00C46B20">
              <w:rPr>
                <w:sz w:val="22"/>
                <w:szCs w:val="22"/>
                <w:lang w:eastAsia="ro-RO"/>
              </w:rPr>
              <w:t>3,57</w:t>
            </w:r>
          </w:p>
        </w:tc>
        <w:tc>
          <w:tcPr>
            <w:tcW w:w="777" w:type="dxa"/>
            <w:tcBorders>
              <w:top w:val="nil"/>
              <w:left w:val="nil"/>
              <w:bottom w:val="single" w:sz="4" w:space="0" w:color="auto"/>
              <w:right w:val="single" w:sz="4" w:space="0" w:color="auto"/>
            </w:tcBorders>
            <w:shd w:val="clear" w:color="auto" w:fill="auto"/>
            <w:noWrap/>
            <w:vAlign w:val="center"/>
            <w:hideMark/>
          </w:tcPr>
          <w:p w14:paraId="75D3072B"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3BC7030B" w14:textId="77777777" w:rsidR="00B430CC" w:rsidRPr="00C46B20" w:rsidRDefault="00B430CC" w:rsidP="00791C87">
            <w:pPr>
              <w:jc w:val="center"/>
              <w:rPr>
                <w:sz w:val="22"/>
                <w:szCs w:val="22"/>
                <w:lang w:eastAsia="ro-RO"/>
              </w:rPr>
            </w:pPr>
            <w:r w:rsidRPr="00C46B20">
              <w:rPr>
                <w:sz w:val="22"/>
                <w:szCs w:val="22"/>
                <w:lang w:eastAsia="ro-RO"/>
              </w:rPr>
              <w:t>2210,22</w:t>
            </w:r>
          </w:p>
        </w:tc>
      </w:tr>
      <w:tr w:rsidR="00B430CC" w:rsidRPr="00C46B20" w14:paraId="4EFF76F6" w14:textId="77777777" w:rsidTr="00791C87">
        <w:trPr>
          <w:trHeight w:val="6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2EFFEA36" w14:textId="77777777" w:rsidR="00B430CC" w:rsidRPr="00C46B20" w:rsidRDefault="00B430CC" w:rsidP="00791C87">
            <w:pPr>
              <w:jc w:val="center"/>
              <w:rPr>
                <w:sz w:val="22"/>
                <w:szCs w:val="22"/>
                <w:lang w:eastAsia="ro-RO"/>
              </w:rPr>
            </w:pPr>
            <w:r w:rsidRPr="00C46B20">
              <w:rPr>
                <w:sz w:val="22"/>
                <w:szCs w:val="22"/>
                <w:lang w:eastAsia="ro-RO"/>
              </w:rPr>
              <w:t>4</w:t>
            </w:r>
          </w:p>
        </w:tc>
        <w:tc>
          <w:tcPr>
            <w:tcW w:w="4842" w:type="dxa"/>
            <w:tcBorders>
              <w:top w:val="nil"/>
              <w:left w:val="nil"/>
              <w:bottom w:val="single" w:sz="4" w:space="0" w:color="auto"/>
              <w:right w:val="single" w:sz="4" w:space="0" w:color="auto"/>
            </w:tcBorders>
            <w:shd w:val="clear" w:color="auto" w:fill="auto"/>
            <w:vAlign w:val="center"/>
            <w:hideMark/>
          </w:tcPr>
          <w:p w14:paraId="2AC8D855" w14:textId="77777777" w:rsidR="00B430CC" w:rsidRPr="00C46B20" w:rsidRDefault="00B430CC" w:rsidP="00791C87">
            <w:pPr>
              <w:rPr>
                <w:sz w:val="22"/>
                <w:szCs w:val="22"/>
                <w:lang w:eastAsia="ro-RO"/>
              </w:rPr>
            </w:pPr>
            <w:r w:rsidRPr="00C46B20">
              <w:rPr>
                <w:sz w:val="22"/>
                <w:szCs w:val="22"/>
                <w:lang w:eastAsia="ro-RO"/>
              </w:rPr>
              <w:t>Încărcarea, descărcarea, transportarea rămășiților vegetale</w:t>
            </w:r>
          </w:p>
        </w:tc>
        <w:tc>
          <w:tcPr>
            <w:tcW w:w="992" w:type="dxa"/>
            <w:tcBorders>
              <w:top w:val="nil"/>
              <w:left w:val="nil"/>
              <w:bottom w:val="single" w:sz="4" w:space="0" w:color="auto"/>
              <w:right w:val="single" w:sz="4" w:space="0" w:color="auto"/>
            </w:tcBorders>
            <w:shd w:val="clear" w:color="auto" w:fill="auto"/>
            <w:noWrap/>
            <w:vAlign w:val="center"/>
            <w:hideMark/>
          </w:tcPr>
          <w:p w14:paraId="76200FFD" w14:textId="77777777" w:rsidR="00B430CC" w:rsidRPr="00C46B20" w:rsidRDefault="00B430CC" w:rsidP="00791C87">
            <w:pPr>
              <w:jc w:val="center"/>
              <w:rPr>
                <w:sz w:val="22"/>
                <w:szCs w:val="22"/>
                <w:lang w:eastAsia="ro-RO"/>
              </w:rPr>
            </w:pPr>
            <w:r w:rsidRPr="00C46B20">
              <w:rPr>
                <w:sz w:val="22"/>
                <w:szCs w:val="22"/>
                <w:lang w:eastAsia="ro-RO"/>
              </w:rPr>
              <w:t>tone</w:t>
            </w:r>
          </w:p>
        </w:tc>
        <w:tc>
          <w:tcPr>
            <w:tcW w:w="831" w:type="dxa"/>
            <w:tcBorders>
              <w:top w:val="nil"/>
              <w:left w:val="nil"/>
              <w:bottom w:val="single" w:sz="4" w:space="0" w:color="auto"/>
              <w:right w:val="single" w:sz="4" w:space="0" w:color="auto"/>
            </w:tcBorders>
            <w:shd w:val="clear" w:color="auto" w:fill="auto"/>
            <w:noWrap/>
            <w:vAlign w:val="center"/>
            <w:hideMark/>
          </w:tcPr>
          <w:p w14:paraId="47125851" w14:textId="77777777" w:rsidR="00B430CC" w:rsidRPr="00C46B20" w:rsidRDefault="00B430CC" w:rsidP="00791C87">
            <w:pPr>
              <w:jc w:val="center"/>
              <w:rPr>
                <w:sz w:val="22"/>
                <w:szCs w:val="22"/>
                <w:lang w:eastAsia="ro-RO"/>
              </w:rPr>
            </w:pPr>
            <w:r w:rsidRPr="00C46B20">
              <w:rPr>
                <w:sz w:val="22"/>
                <w:szCs w:val="22"/>
                <w:lang w:eastAsia="ro-RO"/>
              </w:rPr>
              <w:t>10</w:t>
            </w:r>
          </w:p>
        </w:tc>
        <w:tc>
          <w:tcPr>
            <w:tcW w:w="823" w:type="dxa"/>
            <w:tcBorders>
              <w:top w:val="nil"/>
              <w:left w:val="nil"/>
              <w:bottom w:val="single" w:sz="4" w:space="0" w:color="auto"/>
              <w:right w:val="single" w:sz="4" w:space="0" w:color="auto"/>
            </w:tcBorders>
            <w:shd w:val="clear" w:color="auto" w:fill="auto"/>
            <w:noWrap/>
            <w:vAlign w:val="center"/>
            <w:hideMark/>
          </w:tcPr>
          <w:p w14:paraId="25D2FB90" w14:textId="77777777" w:rsidR="00B430CC" w:rsidRPr="00C46B20" w:rsidRDefault="00B430CC" w:rsidP="00791C87">
            <w:pPr>
              <w:jc w:val="center"/>
              <w:rPr>
                <w:sz w:val="22"/>
                <w:szCs w:val="22"/>
                <w:lang w:eastAsia="ro-RO"/>
              </w:rPr>
            </w:pPr>
            <w:r w:rsidRPr="00C46B20">
              <w:rPr>
                <w:sz w:val="22"/>
                <w:szCs w:val="22"/>
                <w:lang w:eastAsia="ro-RO"/>
              </w:rPr>
              <w:t>5,00</w:t>
            </w:r>
          </w:p>
        </w:tc>
        <w:tc>
          <w:tcPr>
            <w:tcW w:w="777" w:type="dxa"/>
            <w:tcBorders>
              <w:top w:val="nil"/>
              <w:left w:val="nil"/>
              <w:bottom w:val="single" w:sz="4" w:space="0" w:color="auto"/>
              <w:right w:val="single" w:sz="4" w:space="0" w:color="auto"/>
            </w:tcBorders>
            <w:shd w:val="clear" w:color="auto" w:fill="auto"/>
            <w:noWrap/>
            <w:vAlign w:val="center"/>
            <w:hideMark/>
          </w:tcPr>
          <w:p w14:paraId="2A097883"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48611214" w14:textId="77777777" w:rsidR="00B430CC" w:rsidRPr="00C46B20" w:rsidRDefault="00B430CC" w:rsidP="00791C87">
            <w:pPr>
              <w:jc w:val="center"/>
              <w:rPr>
                <w:sz w:val="22"/>
                <w:szCs w:val="22"/>
                <w:lang w:eastAsia="ro-RO"/>
              </w:rPr>
            </w:pPr>
            <w:r w:rsidRPr="00C46B20">
              <w:rPr>
                <w:sz w:val="22"/>
                <w:szCs w:val="22"/>
                <w:lang w:eastAsia="ro-RO"/>
              </w:rPr>
              <w:t>3769,95</w:t>
            </w:r>
          </w:p>
        </w:tc>
      </w:tr>
      <w:tr w:rsidR="00B430CC" w:rsidRPr="00C46B20" w14:paraId="09D3C0D5"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39839236" w14:textId="77777777" w:rsidR="00B430CC" w:rsidRPr="00C46B20" w:rsidRDefault="00B430CC" w:rsidP="00791C87">
            <w:pPr>
              <w:jc w:val="center"/>
              <w:rPr>
                <w:sz w:val="22"/>
                <w:szCs w:val="22"/>
                <w:lang w:eastAsia="ro-RO"/>
              </w:rPr>
            </w:pPr>
            <w:r w:rsidRPr="00C46B20">
              <w:rPr>
                <w:sz w:val="22"/>
                <w:szCs w:val="22"/>
                <w:lang w:eastAsia="ro-RO"/>
              </w:rPr>
              <w:t>5</w:t>
            </w:r>
          </w:p>
        </w:tc>
        <w:tc>
          <w:tcPr>
            <w:tcW w:w="4842" w:type="dxa"/>
            <w:tcBorders>
              <w:top w:val="nil"/>
              <w:left w:val="nil"/>
              <w:bottom w:val="single" w:sz="4" w:space="0" w:color="auto"/>
              <w:right w:val="single" w:sz="4" w:space="0" w:color="auto"/>
            </w:tcBorders>
            <w:shd w:val="clear" w:color="auto" w:fill="auto"/>
            <w:vAlign w:val="center"/>
            <w:hideMark/>
          </w:tcPr>
          <w:p w14:paraId="078CE91A" w14:textId="77777777" w:rsidR="00B430CC" w:rsidRPr="00C46B20" w:rsidRDefault="00B430CC" w:rsidP="00791C87">
            <w:pPr>
              <w:rPr>
                <w:sz w:val="22"/>
                <w:szCs w:val="22"/>
                <w:lang w:eastAsia="ro-RO"/>
              </w:rPr>
            </w:pPr>
            <w:r w:rsidRPr="00C46B20">
              <w:rPr>
                <w:sz w:val="22"/>
                <w:szCs w:val="22"/>
                <w:lang w:eastAsia="ro-RO"/>
              </w:rPr>
              <w:t>Discuirea solului în două direcții</w:t>
            </w:r>
          </w:p>
        </w:tc>
        <w:tc>
          <w:tcPr>
            <w:tcW w:w="992" w:type="dxa"/>
            <w:tcBorders>
              <w:top w:val="nil"/>
              <w:left w:val="nil"/>
              <w:bottom w:val="single" w:sz="4" w:space="0" w:color="auto"/>
              <w:right w:val="single" w:sz="4" w:space="0" w:color="auto"/>
            </w:tcBorders>
            <w:shd w:val="clear" w:color="auto" w:fill="auto"/>
            <w:noWrap/>
            <w:vAlign w:val="center"/>
            <w:hideMark/>
          </w:tcPr>
          <w:p w14:paraId="43D748DC"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35130587" w14:textId="77777777" w:rsidR="00B430CC" w:rsidRPr="00C46B20" w:rsidRDefault="00B430CC" w:rsidP="00791C87">
            <w:pPr>
              <w:jc w:val="center"/>
              <w:rPr>
                <w:sz w:val="22"/>
                <w:szCs w:val="22"/>
                <w:lang w:eastAsia="ro-RO"/>
              </w:rPr>
            </w:pPr>
            <w:r w:rsidRPr="00C46B20">
              <w:rPr>
                <w:sz w:val="22"/>
                <w:szCs w:val="22"/>
                <w:lang w:eastAsia="ro-RO"/>
              </w:rPr>
              <w:t>6,8</w:t>
            </w:r>
          </w:p>
        </w:tc>
        <w:tc>
          <w:tcPr>
            <w:tcW w:w="823" w:type="dxa"/>
            <w:tcBorders>
              <w:top w:val="nil"/>
              <w:left w:val="nil"/>
              <w:bottom w:val="single" w:sz="4" w:space="0" w:color="auto"/>
              <w:right w:val="single" w:sz="4" w:space="0" w:color="auto"/>
            </w:tcBorders>
            <w:shd w:val="clear" w:color="auto" w:fill="auto"/>
            <w:noWrap/>
            <w:vAlign w:val="center"/>
            <w:hideMark/>
          </w:tcPr>
          <w:p w14:paraId="35C7CB35" w14:textId="77777777" w:rsidR="00B430CC" w:rsidRPr="00C46B20" w:rsidRDefault="00B430CC" w:rsidP="00791C87">
            <w:pPr>
              <w:jc w:val="center"/>
              <w:rPr>
                <w:sz w:val="22"/>
                <w:szCs w:val="22"/>
                <w:lang w:eastAsia="ro-RO"/>
              </w:rPr>
            </w:pPr>
            <w:r w:rsidRPr="00C46B20">
              <w:rPr>
                <w:sz w:val="22"/>
                <w:szCs w:val="22"/>
                <w:lang w:eastAsia="ro-RO"/>
              </w:rPr>
              <w:t>1,54</w:t>
            </w:r>
          </w:p>
        </w:tc>
        <w:tc>
          <w:tcPr>
            <w:tcW w:w="777" w:type="dxa"/>
            <w:tcBorders>
              <w:top w:val="nil"/>
              <w:left w:val="nil"/>
              <w:bottom w:val="single" w:sz="4" w:space="0" w:color="auto"/>
              <w:right w:val="single" w:sz="4" w:space="0" w:color="auto"/>
            </w:tcBorders>
            <w:shd w:val="clear" w:color="auto" w:fill="auto"/>
            <w:noWrap/>
            <w:vAlign w:val="center"/>
            <w:hideMark/>
          </w:tcPr>
          <w:p w14:paraId="4CCB8ED0"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3832A43E" w14:textId="77777777" w:rsidR="00B430CC" w:rsidRPr="00C46B20" w:rsidRDefault="00B430CC" w:rsidP="00791C87">
            <w:pPr>
              <w:jc w:val="center"/>
              <w:rPr>
                <w:sz w:val="22"/>
                <w:szCs w:val="22"/>
                <w:lang w:eastAsia="ro-RO"/>
              </w:rPr>
            </w:pPr>
            <w:r w:rsidRPr="00C46B20">
              <w:rPr>
                <w:sz w:val="22"/>
                <w:szCs w:val="22"/>
                <w:lang w:eastAsia="ro-RO"/>
              </w:rPr>
              <w:t>3380,47</w:t>
            </w:r>
          </w:p>
        </w:tc>
      </w:tr>
      <w:tr w:rsidR="00B430CC" w:rsidRPr="00C46B20" w14:paraId="5C169E11"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1B996AD9" w14:textId="77777777" w:rsidR="00B430CC" w:rsidRPr="00C46B20" w:rsidRDefault="00B430CC" w:rsidP="00791C87">
            <w:pPr>
              <w:jc w:val="center"/>
              <w:rPr>
                <w:sz w:val="22"/>
                <w:szCs w:val="22"/>
                <w:lang w:eastAsia="ro-RO"/>
              </w:rPr>
            </w:pPr>
            <w:r w:rsidRPr="00C46B20">
              <w:rPr>
                <w:sz w:val="22"/>
                <w:szCs w:val="22"/>
                <w:lang w:eastAsia="ro-RO"/>
              </w:rPr>
              <w:t>6</w:t>
            </w:r>
          </w:p>
        </w:tc>
        <w:tc>
          <w:tcPr>
            <w:tcW w:w="4842" w:type="dxa"/>
            <w:tcBorders>
              <w:top w:val="nil"/>
              <w:left w:val="nil"/>
              <w:bottom w:val="single" w:sz="4" w:space="0" w:color="auto"/>
              <w:right w:val="single" w:sz="4" w:space="0" w:color="auto"/>
            </w:tcBorders>
            <w:shd w:val="clear" w:color="auto" w:fill="auto"/>
            <w:vAlign w:val="center"/>
            <w:hideMark/>
          </w:tcPr>
          <w:p w14:paraId="67A4B489" w14:textId="77777777" w:rsidR="00B430CC" w:rsidRPr="00C46B20" w:rsidRDefault="00B430CC" w:rsidP="00791C87">
            <w:pPr>
              <w:rPr>
                <w:sz w:val="22"/>
                <w:szCs w:val="22"/>
                <w:lang w:eastAsia="ro-RO"/>
              </w:rPr>
            </w:pPr>
            <w:r w:rsidRPr="00C46B20">
              <w:rPr>
                <w:sz w:val="22"/>
                <w:szCs w:val="22"/>
                <w:lang w:eastAsia="ro-RO"/>
              </w:rPr>
              <w:t>Aratul la adâncimea de 35-45cm</w:t>
            </w:r>
          </w:p>
        </w:tc>
        <w:tc>
          <w:tcPr>
            <w:tcW w:w="992" w:type="dxa"/>
            <w:tcBorders>
              <w:top w:val="nil"/>
              <w:left w:val="nil"/>
              <w:bottom w:val="single" w:sz="4" w:space="0" w:color="auto"/>
              <w:right w:val="single" w:sz="4" w:space="0" w:color="auto"/>
            </w:tcBorders>
            <w:shd w:val="clear" w:color="auto" w:fill="auto"/>
            <w:noWrap/>
            <w:vAlign w:val="center"/>
            <w:hideMark/>
          </w:tcPr>
          <w:p w14:paraId="34AEE455"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347A4E52" w14:textId="77777777" w:rsidR="00B430CC" w:rsidRPr="00C46B20" w:rsidRDefault="00B430CC" w:rsidP="00791C87">
            <w:pPr>
              <w:jc w:val="center"/>
              <w:rPr>
                <w:sz w:val="22"/>
                <w:szCs w:val="22"/>
                <w:lang w:eastAsia="ro-RO"/>
              </w:rPr>
            </w:pPr>
            <w:r w:rsidRPr="00C46B20">
              <w:rPr>
                <w:sz w:val="22"/>
                <w:szCs w:val="22"/>
                <w:lang w:eastAsia="ro-RO"/>
              </w:rPr>
              <w:t>3,4</w:t>
            </w:r>
          </w:p>
        </w:tc>
        <w:tc>
          <w:tcPr>
            <w:tcW w:w="823" w:type="dxa"/>
            <w:tcBorders>
              <w:top w:val="nil"/>
              <w:left w:val="nil"/>
              <w:bottom w:val="single" w:sz="4" w:space="0" w:color="auto"/>
              <w:right w:val="single" w:sz="4" w:space="0" w:color="auto"/>
            </w:tcBorders>
            <w:shd w:val="clear" w:color="auto" w:fill="auto"/>
            <w:noWrap/>
            <w:vAlign w:val="center"/>
            <w:hideMark/>
          </w:tcPr>
          <w:p w14:paraId="531B7787" w14:textId="77777777" w:rsidR="00B430CC" w:rsidRPr="00C46B20" w:rsidRDefault="00B430CC" w:rsidP="00791C87">
            <w:pPr>
              <w:jc w:val="center"/>
              <w:rPr>
                <w:sz w:val="22"/>
                <w:szCs w:val="22"/>
                <w:lang w:eastAsia="ro-RO"/>
              </w:rPr>
            </w:pPr>
            <w:r w:rsidRPr="00C46B20">
              <w:rPr>
                <w:sz w:val="22"/>
                <w:szCs w:val="22"/>
                <w:lang w:eastAsia="ro-RO"/>
              </w:rPr>
              <w:t>21,25</w:t>
            </w:r>
          </w:p>
        </w:tc>
        <w:tc>
          <w:tcPr>
            <w:tcW w:w="777" w:type="dxa"/>
            <w:tcBorders>
              <w:top w:val="nil"/>
              <w:left w:val="nil"/>
              <w:bottom w:val="single" w:sz="4" w:space="0" w:color="auto"/>
              <w:right w:val="single" w:sz="4" w:space="0" w:color="auto"/>
            </w:tcBorders>
            <w:shd w:val="clear" w:color="auto" w:fill="auto"/>
            <w:noWrap/>
            <w:vAlign w:val="center"/>
            <w:hideMark/>
          </w:tcPr>
          <w:p w14:paraId="5FC56AC8"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339E5459" w14:textId="77777777" w:rsidR="00B430CC" w:rsidRPr="00C46B20" w:rsidRDefault="00B430CC" w:rsidP="00791C87">
            <w:pPr>
              <w:jc w:val="center"/>
              <w:rPr>
                <w:sz w:val="22"/>
                <w:szCs w:val="22"/>
                <w:lang w:eastAsia="ro-RO"/>
              </w:rPr>
            </w:pPr>
            <w:r w:rsidRPr="00C46B20">
              <w:rPr>
                <w:sz w:val="22"/>
                <w:szCs w:val="22"/>
                <w:lang w:eastAsia="ro-RO"/>
              </w:rPr>
              <w:t>12370,76</w:t>
            </w:r>
          </w:p>
        </w:tc>
      </w:tr>
      <w:tr w:rsidR="00B430CC" w:rsidRPr="00C46B20" w14:paraId="649C258D" w14:textId="77777777" w:rsidTr="00791C87">
        <w:trPr>
          <w:trHeight w:val="5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6ABAD3CE" w14:textId="77777777" w:rsidR="00B430CC" w:rsidRPr="00C46B20" w:rsidRDefault="00B430CC" w:rsidP="00791C87">
            <w:pPr>
              <w:jc w:val="center"/>
              <w:rPr>
                <w:sz w:val="22"/>
                <w:szCs w:val="22"/>
                <w:lang w:eastAsia="ro-RO"/>
              </w:rPr>
            </w:pPr>
            <w:r w:rsidRPr="00C46B20">
              <w:rPr>
                <w:sz w:val="22"/>
                <w:szCs w:val="22"/>
                <w:lang w:eastAsia="ro-RO"/>
              </w:rPr>
              <w:t>7</w:t>
            </w:r>
          </w:p>
        </w:tc>
        <w:tc>
          <w:tcPr>
            <w:tcW w:w="4842" w:type="dxa"/>
            <w:tcBorders>
              <w:top w:val="nil"/>
              <w:left w:val="nil"/>
              <w:bottom w:val="single" w:sz="4" w:space="0" w:color="auto"/>
              <w:right w:val="single" w:sz="4" w:space="0" w:color="auto"/>
            </w:tcBorders>
            <w:shd w:val="clear" w:color="auto" w:fill="auto"/>
            <w:vAlign w:val="center"/>
            <w:hideMark/>
          </w:tcPr>
          <w:p w14:paraId="1C5C79AD" w14:textId="77777777" w:rsidR="00B430CC" w:rsidRPr="00C46B20" w:rsidRDefault="00B430CC" w:rsidP="00791C87">
            <w:pPr>
              <w:rPr>
                <w:sz w:val="22"/>
                <w:szCs w:val="22"/>
                <w:lang w:eastAsia="ro-RO"/>
              </w:rPr>
            </w:pPr>
            <w:r w:rsidRPr="00C46B20">
              <w:rPr>
                <w:sz w:val="22"/>
                <w:szCs w:val="22"/>
                <w:lang w:eastAsia="ro-RO"/>
              </w:rPr>
              <w:t>Cultivarea suprafeței înainte de plantare</w:t>
            </w:r>
          </w:p>
        </w:tc>
        <w:tc>
          <w:tcPr>
            <w:tcW w:w="992" w:type="dxa"/>
            <w:tcBorders>
              <w:top w:val="nil"/>
              <w:left w:val="nil"/>
              <w:bottom w:val="single" w:sz="4" w:space="0" w:color="auto"/>
              <w:right w:val="single" w:sz="4" w:space="0" w:color="auto"/>
            </w:tcBorders>
            <w:shd w:val="clear" w:color="auto" w:fill="auto"/>
            <w:noWrap/>
            <w:vAlign w:val="center"/>
            <w:hideMark/>
          </w:tcPr>
          <w:p w14:paraId="22B4B4A5"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0982ECC5" w14:textId="77777777" w:rsidR="00B430CC" w:rsidRPr="00C46B20" w:rsidRDefault="00B430CC" w:rsidP="00791C87">
            <w:pPr>
              <w:jc w:val="center"/>
              <w:rPr>
                <w:sz w:val="22"/>
                <w:szCs w:val="22"/>
                <w:lang w:eastAsia="ro-RO"/>
              </w:rPr>
            </w:pPr>
            <w:r w:rsidRPr="00C46B20">
              <w:rPr>
                <w:sz w:val="22"/>
                <w:szCs w:val="22"/>
                <w:lang w:eastAsia="ro-RO"/>
              </w:rPr>
              <w:t>3,4</w:t>
            </w:r>
          </w:p>
        </w:tc>
        <w:tc>
          <w:tcPr>
            <w:tcW w:w="823" w:type="dxa"/>
            <w:tcBorders>
              <w:top w:val="nil"/>
              <w:left w:val="nil"/>
              <w:bottom w:val="single" w:sz="4" w:space="0" w:color="auto"/>
              <w:right w:val="single" w:sz="4" w:space="0" w:color="auto"/>
            </w:tcBorders>
            <w:shd w:val="clear" w:color="auto" w:fill="auto"/>
            <w:noWrap/>
            <w:vAlign w:val="center"/>
            <w:hideMark/>
          </w:tcPr>
          <w:p w14:paraId="7EC1F856" w14:textId="77777777" w:rsidR="00B430CC" w:rsidRPr="00C46B20" w:rsidRDefault="00B430CC" w:rsidP="00791C87">
            <w:pPr>
              <w:jc w:val="center"/>
              <w:rPr>
                <w:sz w:val="22"/>
                <w:szCs w:val="22"/>
                <w:lang w:eastAsia="ro-RO"/>
              </w:rPr>
            </w:pPr>
            <w:r w:rsidRPr="00C46B20">
              <w:rPr>
                <w:sz w:val="22"/>
                <w:szCs w:val="22"/>
                <w:lang w:eastAsia="ro-RO"/>
              </w:rPr>
              <w:t>0,89</w:t>
            </w:r>
          </w:p>
        </w:tc>
        <w:tc>
          <w:tcPr>
            <w:tcW w:w="777" w:type="dxa"/>
            <w:tcBorders>
              <w:top w:val="nil"/>
              <w:left w:val="nil"/>
              <w:bottom w:val="single" w:sz="4" w:space="0" w:color="auto"/>
              <w:right w:val="single" w:sz="4" w:space="0" w:color="auto"/>
            </w:tcBorders>
            <w:shd w:val="clear" w:color="auto" w:fill="auto"/>
            <w:noWrap/>
            <w:vAlign w:val="center"/>
            <w:hideMark/>
          </w:tcPr>
          <w:p w14:paraId="7260F2FA"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auto" w:fill="auto"/>
            <w:noWrap/>
            <w:vAlign w:val="center"/>
            <w:hideMark/>
          </w:tcPr>
          <w:p w14:paraId="0C5644DA" w14:textId="77777777" w:rsidR="00B430CC" w:rsidRPr="00C46B20" w:rsidRDefault="00B430CC" w:rsidP="00791C87">
            <w:pPr>
              <w:jc w:val="center"/>
              <w:rPr>
                <w:sz w:val="22"/>
                <w:szCs w:val="22"/>
                <w:lang w:eastAsia="ro-RO"/>
              </w:rPr>
            </w:pPr>
            <w:r w:rsidRPr="00C46B20">
              <w:rPr>
                <w:sz w:val="22"/>
                <w:szCs w:val="22"/>
                <w:lang w:eastAsia="ro-RO"/>
              </w:rPr>
              <w:t>1014,78</w:t>
            </w:r>
          </w:p>
        </w:tc>
      </w:tr>
      <w:tr w:rsidR="00B430CC" w:rsidRPr="00C46B20" w14:paraId="347E27DA"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55598191" w14:textId="77777777" w:rsidR="00B430CC" w:rsidRPr="00C46B20" w:rsidRDefault="00B430CC" w:rsidP="00791C87">
            <w:pPr>
              <w:jc w:val="center"/>
              <w:rPr>
                <w:sz w:val="22"/>
                <w:szCs w:val="22"/>
                <w:lang w:eastAsia="ro-RO"/>
              </w:rPr>
            </w:pPr>
            <w:r w:rsidRPr="00C46B20">
              <w:rPr>
                <w:sz w:val="22"/>
                <w:szCs w:val="22"/>
                <w:lang w:eastAsia="ro-RO"/>
              </w:rPr>
              <w:t>8</w:t>
            </w:r>
          </w:p>
        </w:tc>
        <w:tc>
          <w:tcPr>
            <w:tcW w:w="4842" w:type="dxa"/>
            <w:tcBorders>
              <w:top w:val="nil"/>
              <w:left w:val="nil"/>
              <w:bottom w:val="single" w:sz="4" w:space="0" w:color="auto"/>
              <w:right w:val="single" w:sz="4" w:space="0" w:color="auto"/>
            </w:tcBorders>
            <w:shd w:val="clear" w:color="auto" w:fill="auto"/>
            <w:vAlign w:val="center"/>
            <w:hideMark/>
          </w:tcPr>
          <w:p w14:paraId="65CC6E5E" w14:textId="77777777" w:rsidR="00B430CC" w:rsidRPr="00C46B20" w:rsidRDefault="00B430CC" w:rsidP="00791C87">
            <w:pPr>
              <w:rPr>
                <w:sz w:val="22"/>
                <w:szCs w:val="22"/>
                <w:lang w:eastAsia="ro-RO"/>
              </w:rPr>
            </w:pPr>
            <w:r w:rsidRPr="00C46B20">
              <w:rPr>
                <w:sz w:val="22"/>
                <w:szCs w:val="22"/>
                <w:lang w:eastAsia="ro-RO"/>
              </w:rPr>
              <w:t xml:space="preserve">Transportarea </w:t>
            </w:r>
            <w:proofErr w:type="spellStart"/>
            <w:r w:rsidRPr="00C46B20">
              <w:rPr>
                <w:sz w:val="22"/>
                <w:szCs w:val="22"/>
                <w:lang w:eastAsia="ro-RO"/>
              </w:rPr>
              <w:t>puieţilor</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6EB2EC0E" w14:textId="77777777" w:rsidR="00B430CC" w:rsidRPr="00C46B20" w:rsidRDefault="00B430CC" w:rsidP="00791C87">
            <w:pPr>
              <w:jc w:val="center"/>
              <w:rPr>
                <w:sz w:val="22"/>
                <w:szCs w:val="22"/>
                <w:lang w:eastAsia="ro-RO"/>
              </w:rPr>
            </w:pPr>
            <w:r w:rsidRPr="00C46B20">
              <w:rPr>
                <w:sz w:val="22"/>
                <w:szCs w:val="22"/>
                <w:lang w:eastAsia="ro-RO"/>
              </w:rPr>
              <w:t>km</w:t>
            </w:r>
          </w:p>
        </w:tc>
        <w:tc>
          <w:tcPr>
            <w:tcW w:w="831" w:type="dxa"/>
            <w:tcBorders>
              <w:top w:val="nil"/>
              <w:left w:val="nil"/>
              <w:bottom w:val="single" w:sz="4" w:space="0" w:color="auto"/>
              <w:right w:val="single" w:sz="4" w:space="0" w:color="auto"/>
            </w:tcBorders>
            <w:shd w:val="clear" w:color="auto" w:fill="auto"/>
            <w:noWrap/>
            <w:vAlign w:val="center"/>
            <w:hideMark/>
          </w:tcPr>
          <w:p w14:paraId="6116C21B" w14:textId="77777777" w:rsidR="00B430CC" w:rsidRPr="00C46B20" w:rsidRDefault="00B430CC" w:rsidP="00791C87">
            <w:pPr>
              <w:jc w:val="center"/>
              <w:rPr>
                <w:sz w:val="22"/>
                <w:szCs w:val="22"/>
                <w:lang w:eastAsia="ro-RO"/>
              </w:rPr>
            </w:pPr>
            <w:r w:rsidRPr="00C46B20">
              <w:rPr>
                <w:sz w:val="22"/>
                <w:szCs w:val="22"/>
                <w:lang w:eastAsia="ro-RO"/>
              </w:rPr>
              <w:t>10</w:t>
            </w:r>
          </w:p>
        </w:tc>
        <w:tc>
          <w:tcPr>
            <w:tcW w:w="823" w:type="dxa"/>
            <w:tcBorders>
              <w:top w:val="nil"/>
              <w:left w:val="nil"/>
              <w:bottom w:val="single" w:sz="4" w:space="0" w:color="auto"/>
              <w:right w:val="single" w:sz="4" w:space="0" w:color="auto"/>
            </w:tcBorders>
            <w:shd w:val="clear" w:color="auto" w:fill="auto"/>
            <w:noWrap/>
            <w:vAlign w:val="center"/>
            <w:hideMark/>
          </w:tcPr>
          <w:p w14:paraId="41216ABD" w14:textId="77777777" w:rsidR="00B430CC" w:rsidRPr="00C46B20" w:rsidRDefault="00B430CC" w:rsidP="00791C87">
            <w:pPr>
              <w:jc w:val="center"/>
              <w:rPr>
                <w:sz w:val="22"/>
                <w:szCs w:val="22"/>
                <w:lang w:eastAsia="ro-RO"/>
              </w:rPr>
            </w:pPr>
            <w:r w:rsidRPr="00C46B20">
              <w:rPr>
                <w:sz w:val="22"/>
                <w:szCs w:val="22"/>
                <w:lang w:eastAsia="ro-RO"/>
              </w:rPr>
              <w:t>1,50</w:t>
            </w:r>
          </w:p>
        </w:tc>
        <w:tc>
          <w:tcPr>
            <w:tcW w:w="777" w:type="dxa"/>
            <w:tcBorders>
              <w:top w:val="nil"/>
              <w:left w:val="nil"/>
              <w:bottom w:val="single" w:sz="4" w:space="0" w:color="auto"/>
              <w:right w:val="single" w:sz="4" w:space="0" w:color="auto"/>
            </w:tcBorders>
            <w:shd w:val="clear" w:color="auto" w:fill="auto"/>
            <w:noWrap/>
            <w:vAlign w:val="center"/>
            <w:hideMark/>
          </w:tcPr>
          <w:p w14:paraId="3A08A1D6"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78356C06" w14:textId="77777777" w:rsidR="00B430CC" w:rsidRPr="00C46B20" w:rsidRDefault="00B430CC" w:rsidP="00791C87">
            <w:pPr>
              <w:jc w:val="center"/>
              <w:rPr>
                <w:sz w:val="22"/>
                <w:szCs w:val="22"/>
                <w:lang w:eastAsia="ro-RO"/>
              </w:rPr>
            </w:pPr>
            <w:r w:rsidRPr="00C46B20">
              <w:rPr>
                <w:sz w:val="22"/>
                <w:szCs w:val="22"/>
                <w:lang w:eastAsia="ro-RO"/>
              </w:rPr>
              <w:t>1014,31</w:t>
            </w:r>
          </w:p>
        </w:tc>
      </w:tr>
      <w:tr w:rsidR="00B430CC" w:rsidRPr="00C46B20" w14:paraId="22F65B0B"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6CBB1D5" w14:textId="77777777" w:rsidR="00B430CC" w:rsidRPr="00C46B20" w:rsidRDefault="00B430CC" w:rsidP="00791C87">
            <w:pPr>
              <w:jc w:val="center"/>
              <w:rPr>
                <w:sz w:val="22"/>
                <w:szCs w:val="22"/>
                <w:lang w:eastAsia="ro-RO"/>
              </w:rPr>
            </w:pPr>
            <w:r w:rsidRPr="00C46B20">
              <w:rPr>
                <w:sz w:val="22"/>
                <w:szCs w:val="22"/>
                <w:lang w:eastAsia="ro-RO"/>
              </w:rPr>
              <w:t>9</w:t>
            </w:r>
          </w:p>
        </w:tc>
        <w:tc>
          <w:tcPr>
            <w:tcW w:w="4842" w:type="dxa"/>
            <w:tcBorders>
              <w:top w:val="nil"/>
              <w:left w:val="nil"/>
              <w:bottom w:val="single" w:sz="4" w:space="0" w:color="auto"/>
              <w:right w:val="single" w:sz="4" w:space="0" w:color="auto"/>
            </w:tcBorders>
            <w:shd w:val="clear" w:color="auto" w:fill="auto"/>
            <w:vAlign w:val="center"/>
            <w:hideMark/>
          </w:tcPr>
          <w:p w14:paraId="2F7217D7" w14:textId="77777777" w:rsidR="00B430CC" w:rsidRPr="00C46B20" w:rsidRDefault="00B430CC" w:rsidP="00791C87">
            <w:pPr>
              <w:rPr>
                <w:sz w:val="22"/>
                <w:szCs w:val="22"/>
                <w:lang w:eastAsia="ro-RO"/>
              </w:rPr>
            </w:pPr>
            <w:r w:rsidRPr="00C46B20">
              <w:rPr>
                <w:sz w:val="22"/>
                <w:szCs w:val="22"/>
                <w:lang w:eastAsia="ro-RO"/>
              </w:rPr>
              <w:t xml:space="preserve">Descărcarea-încărcarea </w:t>
            </w:r>
            <w:proofErr w:type="spellStart"/>
            <w:r w:rsidRPr="00C46B20">
              <w:rPr>
                <w:sz w:val="22"/>
                <w:szCs w:val="22"/>
                <w:lang w:eastAsia="ro-RO"/>
              </w:rPr>
              <w:t>puieţilor</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47095651"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31" w:type="dxa"/>
            <w:tcBorders>
              <w:top w:val="nil"/>
              <w:left w:val="nil"/>
              <w:bottom w:val="single" w:sz="4" w:space="0" w:color="auto"/>
              <w:right w:val="single" w:sz="4" w:space="0" w:color="auto"/>
            </w:tcBorders>
            <w:shd w:val="clear" w:color="auto" w:fill="auto"/>
            <w:noWrap/>
            <w:vAlign w:val="center"/>
            <w:hideMark/>
          </w:tcPr>
          <w:p w14:paraId="4C4138A4" w14:textId="77777777" w:rsidR="00B430CC" w:rsidRPr="00C46B20" w:rsidRDefault="00B430CC" w:rsidP="00791C87">
            <w:pPr>
              <w:jc w:val="center"/>
              <w:rPr>
                <w:sz w:val="22"/>
                <w:szCs w:val="22"/>
                <w:lang w:eastAsia="ro-RO"/>
              </w:rPr>
            </w:pPr>
            <w:r w:rsidRPr="00C46B20">
              <w:rPr>
                <w:sz w:val="22"/>
                <w:szCs w:val="22"/>
                <w:lang w:eastAsia="ro-RO"/>
              </w:rPr>
              <w:t>16,19</w:t>
            </w:r>
          </w:p>
        </w:tc>
        <w:tc>
          <w:tcPr>
            <w:tcW w:w="823" w:type="dxa"/>
            <w:tcBorders>
              <w:top w:val="nil"/>
              <w:left w:val="nil"/>
              <w:bottom w:val="single" w:sz="4" w:space="0" w:color="auto"/>
              <w:right w:val="single" w:sz="4" w:space="0" w:color="auto"/>
            </w:tcBorders>
            <w:shd w:val="clear" w:color="auto" w:fill="auto"/>
            <w:noWrap/>
            <w:vAlign w:val="center"/>
            <w:hideMark/>
          </w:tcPr>
          <w:p w14:paraId="7D26D5E6"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55E8CF17" w14:textId="77777777" w:rsidR="00B430CC" w:rsidRPr="00C46B20" w:rsidRDefault="00B430CC" w:rsidP="00791C87">
            <w:pPr>
              <w:jc w:val="center"/>
              <w:rPr>
                <w:sz w:val="22"/>
                <w:szCs w:val="22"/>
                <w:lang w:eastAsia="ro-RO"/>
              </w:rPr>
            </w:pPr>
            <w:r w:rsidRPr="00C46B20">
              <w:rPr>
                <w:sz w:val="22"/>
                <w:szCs w:val="22"/>
                <w:lang w:eastAsia="ro-RO"/>
              </w:rPr>
              <w:t>7,36</w:t>
            </w:r>
          </w:p>
        </w:tc>
        <w:tc>
          <w:tcPr>
            <w:tcW w:w="1205" w:type="dxa"/>
            <w:tcBorders>
              <w:top w:val="nil"/>
              <w:left w:val="nil"/>
              <w:bottom w:val="single" w:sz="4" w:space="0" w:color="auto"/>
              <w:right w:val="single" w:sz="4" w:space="0" w:color="auto"/>
            </w:tcBorders>
            <w:shd w:val="clear" w:color="auto" w:fill="auto"/>
            <w:vAlign w:val="center"/>
            <w:hideMark/>
          </w:tcPr>
          <w:p w14:paraId="5F5D8CFB" w14:textId="77777777" w:rsidR="00B430CC" w:rsidRPr="00C46B20" w:rsidRDefault="00B430CC" w:rsidP="00791C87">
            <w:pPr>
              <w:jc w:val="center"/>
              <w:rPr>
                <w:sz w:val="22"/>
                <w:szCs w:val="22"/>
                <w:lang w:eastAsia="ro-RO"/>
              </w:rPr>
            </w:pPr>
            <w:r w:rsidRPr="00C46B20">
              <w:rPr>
                <w:sz w:val="22"/>
                <w:szCs w:val="22"/>
                <w:lang w:eastAsia="ro-RO"/>
              </w:rPr>
              <w:t>2740,76</w:t>
            </w:r>
          </w:p>
        </w:tc>
      </w:tr>
      <w:tr w:rsidR="00B430CC" w:rsidRPr="00C46B20" w14:paraId="75328174" w14:textId="77777777" w:rsidTr="00791C87">
        <w:trPr>
          <w:trHeight w:val="5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600F7103" w14:textId="77777777" w:rsidR="00B430CC" w:rsidRPr="00C46B20" w:rsidRDefault="00B430CC" w:rsidP="00791C87">
            <w:pPr>
              <w:jc w:val="center"/>
              <w:rPr>
                <w:sz w:val="22"/>
                <w:szCs w:val="22"/>
                <w:lang w:eastAsia="ro-RO"/>
              </w:rPr>
            </w:pPr>
            <w:r w:rsidRPr="00C46B20">
              <w:rPr>
                <w:sz w:val="22"/>
                <w:szCs w:val="22"/>
                <w:lang w:eastAsia="ro-RO"/>
              </w:rPr>
              <w:t>10</w:t>
            </w:r>
          </w:p>
        </w:tc>
        <w:tc>
          <w:tcPr>
            <w:tcW w:w="4842" w:type="dxa"/>
            <w:tcBorders>
              <w:top w:val="nil"/>
              <w:left w:val="nil"/>
              <w:bottom w:val="single" w:sz="4" w:space="0" w:color="auto"/>
              <w:right w:val="single" w:sz="4" w:space="0" w:color="auto"/>
            </w:tcBorders>
            <w:shd w:val="clear" w:color="auto" w:fill="auto"/>
            <w:vAlign w:val="center"/>
            <w:hideMark/>
          </w:tcPr>
          <w:p w14:paraId="4B6F6CE3" w14:textId="77777777" w:rsidR="00B430CC" w:rsidRPr="00C46B20" w:rsidRDefault="00B430CC" w:rsidP="00791C87">
            <w:pPr>
              <w:rPr>
                <w:sz w:val="22"/>
                <w:szCs w:val="22"/>
                <w:lang w:eastAsia="ro-RO"/>
              </w:rPr>
            </w:pPr>
            <w:r w:rsidRPr="00C46B20">
              <w:rPr>
                <w:sz w:val="22"/>
                <w:szCs w:val="22"/>
                <w:lang w:eastAsia="ro-RO"/>
              </w:rPr>
              <w:t xml:space="preserve">Îngropatul </w:t>
            </w:r>
            <w:proofErr w:type="spellStart"/>
            <w:r w:rsidRPr="00C46B20">
              <w:rPr>
                <w:sz w:val="22"/>
                <w:szCs w:val="22"/>
                <w:lang w:eastAsia="ro-RO"/>
              </w:rPr>
              <w:t>puieţilor</w:t>
            </w:r>
            <w:proofErr w:type="spellEnd"/>
            <w:r w:rsidRPr="00C46B20">
              <w:rPr>
                <w:sz w:val="22"/>
                <w:szCs w:val="22"/>
                <w:lang w:eastAsia="ro-RO"/>
              </w:rPr>
              <w:t xml:space="preserve"> pentru păstrarea temporară </w:t>
            </w:r>
          </w:p>
        </w:tc>
        <w:tc>
          <w:tcPr>
            <w:tcW w:w="992" w:type="dxa"/>
            <w:tcBorders>
              <w:top w:val="nil"/>
              <w:left w:val="nil"/>
              <w:bottom w:val="single" w:sz="4" w:space="0" w:color="auto"/>
              <w:right w:val="single" w:sz="4" w:space="0" w:color="auto"/>
            </w:tcBorders>
            <w:shd w:val="clear" w:color="auto" w:fill="auto"/>
            <w:noWrap/>
            <w:vAlign w:val="center"/>
            <w:hideMark/>
          </w:tcPr>
          <w:p w14:paraId="0CB1106B"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31" w:type="dxa"/>
            <w:tcBorders>
              <w:top w:val="nil"/>
              <w:left w:val="nil"/>
              <w:bottom w:val="single" w:sz="4" w:space="0" w:color="auto"/>
              <w:right w:val="single" w:sz="4" w:space="0" w:color="auto"/>
            </w:tcBorders>
            <w:shd w:val="clear" w:color="auto" w:fill="auto"/>
            <w:noWrap/>
            <w:vAlign w:val="center"/>
            <w:hideMark/>
          </w:tcPr>
          <w:p w14:paraId="7FCF8513" w14:textId="77777777" w:rsidR="00B430CC" w:rsidRPr="00C46B20" w:rsidRDefault="00B430CC" w:rsidP="00791C87">
            <w:pPr>
              <w:jc w:val="center"/>
              <w:rPr>
                <w:sz w:val="22"/>
                <w:szCs w:val="22"/>
                <w:lang w:eastAsia="ro-RO"/>
              </w:rPr>
            </w:pPr>
            <w:r w:rsidRPr="00C46B20">
              <w:rPr>
                <w:sz w:val="22"/>
                <w:szCs w:val="22"/>
                <w:lang w:eastAsia="ro-RO"/>
              </w:rPr>
              <w:t>16,19</w:t>
            </w:r>
          </w:p>
        </w:tc>
        <w:tc>
          <w:tcPr>
            <w:tcW w:w="823" w:type="dxa"/>
            <w:tcBorders>
              <w:top w:val="nil"/>
              <w:left w:val="nil"/>
              <w:bottom w:val="single" w:sz="4" w:space="0" w:color="auto"/>
              <w:right w:val="single" w:sz="4" w:space="0" w:color="auto"/>
            </w:tcBorders>
            <w:shd w:val="clear" w:color="auto" w:fill="auto"/>
            <w:noWrap/>
            <w:vAlign w:val="center"/>
            <w:hideMark/>
          </w:tcPr>
          <w:p w14:paraId="5731308C"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15205470" w14:textId="77777777" w:rsidR="00B430CC" w:rsidRPr="00C46B20" w:rsidRDefault="00B430CC" w:rsidP="00791C87">
            <w:pPr>
              <w:jc w:val="center"/>
              <w:rPr>
                <w:sz w:val="22"/>
                <w:szCs w:val="22"/>
                <w:lang w:eastAsia="ro-RO"/>
              </w:rPr>
            </w:pPr>
            <w:r w:rsidRPr="00C46B20">
              <w:rPr>
                <w:sz w:val="22"/>
                <w:szCs w:val="22"/>
                <w:lang w:eastAsia="ro-RO"/>
              </w:rPr>
              <w:t>7,71</w:t>
            </w:r>
          </w:p>
        </w:tc>
        <w:tc>
          <w:tcPr>
            <w:tcW w:w="1205" w:type="dxa"/>
            <w:tcBorders>
              <w:top w:val="nil"/>
              <w:left w:val="nil"/>
              <w:bottom w:val="single" w:sz="4" w:space="0" w:color="auto"/>
              <w:right w:val="single" w:sz="4" w:space="0" w:color="auto"/>
            </w:tcBorders>
            <w:shd w:val="clear" w:color="auto" w:fill="auto"/>
            <w:vAlign w:val="center"/>
            <w:hideMark/>
          </w:tcPr>
          <w:p w14:paraId="1453FD8B" w14:textId="77777777" w:rsidR="00B430CC" w:rsidRPr="00C46B20" w:rsidRDefault="00B430CC" w:rsidP="00791C87">
            <w:pPr>
              <w:jc w:val="center"/>
              <w:rPr>
                <w:sz w:val="22"/>
                <w:szCs w:val="22"/>
                <w:lang w:eastAsia="ro-RO"/>
              </w:rPr>
            </w:pPr>
            <w:r w:rsidRPr="00C46B20">
              <w:rPr>
                <w:sz w:val="22"/>
                <w:szCs w:val="22"/>
                <w:lang w:eastAsia="ro-RO"/>
              </w:rPr>
              <w:t>2871,27</w:t>
            </w:r>
          </w:p>
        </w:tc>
      </w:tr>
      <w:tr w:rsidR="00B430CC" w:rsidRPr="00C46B20" w14:paraId="7A2A1319"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2D9D35AE" w14:textId="77777777" w:rsidR="00B430CC" w:rsidRPr="00C46B20" w:rsidRDefault="00B430CC" w:rsidP="00791C87">
            <w:pPr>
              <w:jc w:val="center"/>
              <w:rPr>
                <w:sz w:val="22"/>
                <w:szCs w:val="22"/>
                <w:lang w:eastAsia="ro-RO"/>
              </w:rPr>
            </w:pPr>
            <w:r w:rsidRPr="00C46B20">
              <w:rPr>
                <w:sz w:val="22"/>
                <w:szCs w:val="22"/>
                <w:lang w:eastAsia="ro-RO"/>
              </w:rPr>
              <w:t>11</w:t>
            </w:r>
          </w:p>
        </w:tc>
        <w:tc>
          <w:tcPr>
            <w:tcW w:w="4842" w:type="dxa"/>
            <w:tcBorders>
              <w:top w:val="nil"/>
              <w:left w:val="nil"/>
              <w:bottom w:val="single" w:sz="4" w:space="0" w:color="auto"/>
              <w:right w:val="single" w:sz="4" w:space="0" w:color="auto"/>
            </w:tcBorders>
            <w:shd w:val="clear" w:color="auto" w:fill="auto"/>
            <w:vAlign w:val="center"/>
            <w:hideMark/>
          </w:tcPr>
          <w:p w14:paraId="0321157A" w14:textId="77777777" w:rsidR="00B430CC" w:rsidRPr="00C46B20" w:rsidRDefault="00B430CC" w:rsidP="00791C87">
            <w:pPr>
              <w:rPr>
                <w:sz w:val="22"/>
                <w:szCs w:val="22"/>
                <w:lang w:eastAsia="ro-RO"/>
              </w:rPr>
            </w:pPr>
            <w:r w:rsidRPr="00C46B20">
              <w:rPr>
                <w:sz w:val="22"/>
                <w:szCs w:val="22"/>
                <w:lang w:eastAsia="ro-RO"/>
              </w:rPr>
              <w:t xml:space="preserve">Pregătirea </w:t>
            </w:r>
            <w:proofErr w:type="spellStart"/>
            <w:r w:rsidRPr="00C46B20">
              <w:rPr>
                <w:sz w:val="22"/>
                <w:szCs w:val="22"/>
                <w:lang w:eastAsia="ro-RO"/>
              </w:rPr>
              <w:t>puieţilor</w:t>
            </w:r>
            <w:proofErr w:type="spellEnd"/>
            <w:r w:rsidRPr="00C46B20">
              <w:rPr>
                <w:sz w:val="22"/>
                <w:szCs w:val="22"/>
                <w:lang w:eastAsia="ro-RO"/>
              </w:rPr>
              <w:t xml:space="preserve"> pentru plantare</w:t>
            </w:r>
          </w:p>
        </w:tc>
        <w:tc>
          <w:tcPr>
            <w:tcW w:w="992" w:type="dxa"/>
            <w:tcBorders>
              <w:top w:val="nil"/>
              <w:left w:val="nil"/>
              <w:bottom w:val="single" w:sz="4" w:space="0" w:color="auto"/>
              <w:right w:val="single" w:sz="4" w:space="0" w:color="auto"/>
            </w:tcBorders>
            <w:shd w:val="clear" w:color="auto" w:fill="auto"/>
            <w:noWrap/>
            <w:vAlign w:val="center"/>
            <w:hideMark/>
          </w:tcPr>
          <w:p w14:paraId="2741A4D1"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31" w:type="dxa"/>
            <w:tcBorders>
              <w:top w:val="nil"/>
              <w:left w:val="nil"/>
              <w:bottom w:val="single" w:sz="4" w:space="0" w:color="auto"/>
              <w:right w:val="single" w:sz="4" w:space="0" w:color="auto"/>
            </w:tcBorders>
            <w:shd w:val="clear" w:color="auto" w:fill="auto"/>
            <w:noWrap/>
            <w:vAlign w:val="center"/>
            <w:hideMark/>
          </w:tcPr>
          <w:p w14:paraId="1C5CA1F3" w14:textId="77777777" w:rsidR="00B430CC" w:rsidRPr="00C46B20" w:rsidRDefault="00B430CC" w:rsidP="00791C87">
            <w:pPr>
              <w:jc w:val="center"/>
              <w:rPr>
                <w:sz w:val="22"/>
                <w:szCs w:val="22"/>
                <w:lang w:eastAsia="ro-RO"/>
              </w:rPr>
            </w:pPr>
            <w:r w:rsidRPr="00C46B20">
              <w:rPr>
                <w:sz w:val="22"/>
                <w:szCs w:val="22"/>
                <w:lang w:eastAsia="ro-RO"/>
              </w:rPr>
              <w:t>16,19</w:t>
            </w:r>
          </w:p>
        </w:tc>
        <w:tc>
          <w:tcPr>
            <w:tcW w:w="823" w:type="dxa"/>
            <w:tcBorders>
              <w:top w:val="nil"/>
              <w:left w:val="nil"/>
              <w:bottom w:val="single" w:sz="4" w:space="0" w:color="auto"/>
              <w:right w:val="single" w:sz="4" w:space="0" w:color="auto"/>
            </w:tcBorders>
            <w:shd w:val="clear" w:color="auto" w:fill="auto"/>
            <w:noWrap/>
            <w:vAlign w:val="center"/>
            <w:hideMark/>
          </w:tcPr>
          <w:p w14:paraId="28BD9E5A"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0D70A995" w14:textId="77777777" w:rsidR="00B430CC" w:rsidRPr="00C46B20" w:rsidRDefault="00B430CC" w:rsidP="00791C87">
            <w:pPr>
              <w:jc w:val="center"/>
              <w:rPr>
                <w:sz w:val="22"/>
                <w:szCs w:val="22"/>
                <w:lang w:eastAsia="ro-RO"/>
              </w:rPr>
            </w:pPr>
            <w:r w:rsidRPr="00C46B20">
              <w:rPr>
                <w:sz w:val="22"/>
                <w:szCs w:val="22"/>
                <w:lang w:eastAsia="ro-RO"/>
              </w:rPr>
              <w:t>4,94</w:t>
            </w:r>
          </w:p>
        </w:tc>
        <w:tc>
          <w:tcPr>
            <w:tcW w:w="1205" w:type="dxa"/>
            <w:tcBorders>
              <w:top w:val="nil"/>
              <w:left w:val="nil"/>
              <w:bottom w:val="single" w:sz="4" w:space="0" w:color="auto"/>
              <w:right w:val="single" w:sz="4" w:space="0" w:color="auto"/>
            </w:tcBorders>
            <w:shd w:val="clear" w:color="auto" w:fill="auto"/>
            <w:vAlign w:val="center"/>
            <w:hideMark/>
          </w:tcPr>
          <w:p w14:paraId="36266629" w14:textId="77777777" w:rsidR="00B430CC" w:rsidRPr="00C46B20" w:rsidRDefault="00B430CC" w:rsidP="00791C87">
            <w:pPr>
              <w:jc w:val="center"/>
              <w:rPr>
                <w:sz w:val="22"/>
                <w:szCs w:val="22"/>
                <w:lang w:eastAsia="ro-RO"/>
              </w:rPr>
            </w:pPr>
            <w:r w:rsidRPr="00C46B20">
              <w:rPr>
                <w:sz w:val="22"/>
                <w:szCs w:val="22"/>
                <w:lang w:eastAsia="ro-RO"/>
              </w:rPr>
              <w:t>2148,48</w:t>
            </w:r>
          </w:p>
        </w:tc>
      </w:tr>
      <w:tr w:rsidR="00B430CC" w:rsidRPr="00C46B20" w14:paraId="72172DB8" w14:textId="77777777" w:rsidTr="00791C87">
        <w:trPr>
          <w:trHeight w:val="5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3B2BAEFA" w14:textId="77777777" w:rsidR="00B430CC" w:rsidRPr="00C46B20" w:rsidRDefault="00B430CC" w:rsidP="00791C87">
            <w:pPr>
              <w:jc w:val="center"/>
              <w:rPr>
                <w:sz w:val="22"/>
                <w:szCs w:val="22"/>
                <w:lang w:eastAsia="ro-RO"/>
              </w:rPr>
            </w:pPr>
            <w:r w:rsidRPr="00C46B20">
              <w:rPr>
                <w:sz w:val="22"/>
                <w:szCs w:val="22"/>
                <w:lang w:eastAsia="ro-RO"/>
              </w:rPr>
              <w:t>12</w:t>
            </w:r>
          </w:p>
        </w:tc>
        <w:tc>
          <w:tcPr>
            <w:tcW w:w="4842" w:type="dxa"/>
            <w:tcBorders>
              <w:top w:val="nil"/>
              <w:left w:val="nil"/>
              <w:bottom w:val="single" w:sz="4" w:space="0" w:color="auto"/>
              <w:right w:val="single" w:sz="4" w:space="0" w:color="auto"/>
            </w:tcBorders>
            <w:shd w:val="clear" w:color="auto" w:fill="auto"/>
            <w:vAlign w:val="center"/>
            <w:hideMark/>
          </w:tcPr>
          <w:p w14:paraId="15E48144" w14:textId="77777777" w:rsidR="00B430CC" w:rsidRPr="00C46B20" w:rsidRDefault="00B430CC" w:rsidP="00791C87">
            <w:pPr>
              <w:rPr>
                <w:sz w:val="22"/>
                <w:szCs w:val="22"/>
                <w:lang w:eastAsia="ro-RO"/>
              </w:rPr>
            </w:pPr>
            <w:r w:rsidRPr="00C46B20">
              <w:rPr>
                <w:sz w:val="22"/>
                <w:szCs w:val="22"/>
                <w:lang w:eastAsia="ro-RO"/>
              </w:rPr>
              <w:t xml:space="preserve">Plantarea manuală  cu spada </w:t>
            </w:r>
            <w:proofErr w:type="spellStart"/>
            <w:r w:rsidRPr="00C46B20">
              <w:rPr>
                <w:sz w:val="22"/>
                <w:szCs w:val="22"/>
                <w:lang w:eastAsia="ro-RO"/>
              </w:rPr>
              <w:t>Kolesov</w:t>
            </w:r>
            <w:proofErr w:type="spellEnd"/>
            <w:r w:rsidRPr="00C46B20">
              <w:rPr>
                <w:sz w:val="22"/>
                <w:szCs w:val="22"/>
                <w:lang w:eastAsia="ro-RO"/>
              </w:rPr>
              <w:t xml:space="preserve">   (hârleț) </w:t>
            </w:r>
          </w:p>
        </w:tc>
        <w:tc>
          <w:tcPr>
            <w:tcW w:w="992" w:type="dxa"/>
            <w:tcBorders>
              <w:top w:val="nil"/>
              <w:left w:val="nil"/>
              <w:bottom w:val="single" w:sz="4" w:space="0" w:color="auto"/>
              <w:right w:val="single" w:sz="4" w:space="0" w:color="auto"/>
            </w:tcBorders>
            <w:shd w:val="clear" w:color="auto" w:fill="auto"/>
            <w:noWrap/>
            <w:vAlign w:val="center"/>
            <w:hideMark/>
          </w:tcPr>
          <w:p w14:paraId="7A3FDC60" w14:textId="77777777" w:rsidR="00B430CC" w:rsidRPr="00C46B20" w:rsidRDefault="00B430CC" w:rsidP="00791C87">
            <w:pPr>
              <w:jc w:val="center"/>
              <w:rPr>
                <w:sz w:val="22"/>
                <w:szCs w:val="22"/>
                <w:lang w:eastAsia="ro-RO"/>
              </w:rPr>
            </w:pPr>
            <w:r w:rsidRPr="00C46B20">
              <w:rPr>
                <w:sz w:val="22"/>
                <w:szCs w:val="22"/>
                <w:lang w:eastAsia="ro-RO"/>
              </w:rPr>
              <w:t>buc</w:t>
            </w:r>
          </w:p>
        </w:tc>
        <w:tc>
          <w:tcPr>
            <w:tcW w:w="831" w:type="dxa"/>
            <w:tcBorders>
              <w:top w:val="nil"/>
              <w:left w:val="nil"/>
              <w:bottom w:val="single" w:sz="4" w:space="0" w:color="auto"/>
              <w:right w:val="single" w:sz="4" w:space="0" w:color="auto"/>
            </w:tcBorders>
            <w:shd w:val="clear" w:color="auto" w:fill="auto"/>
            <w:noWrap/>
            <w:vAlign w:val="center"/>
            <w:hideMark/>
          </w:tcPr>
          <w:p w14:paraId="7EF6446F" w14:textId="77777777" w:rsidR="00B430CC" w:rsidRPr="00C46B20" w:rsidRDefault="00B430CC" w:rsidP="00791C87">
            <w:pPr>
              <w:jc w:val="center"/>
              <w:rPr>
                <w:sz w:val="22"/>
                <w:szCs w:val="22"/>
                <w:lang w:eastAsia="ro-RO"/>
              </w:rPr>
            </w:pPr>
            <w:r w:rsidRPr="00C46B20">
              <w:rPr>
                <w:sz w:val="22"/>
                <w:szCs w:val="22"/>
                <w:lang w:eastAsia="ro-RO"/>
              </w:rPr>
              <w:t>16190</w:t>
            </w:r>
          </w:p>
        </w:tc>
        <w:tc>
          <w:tcPr>
            <w:tcW w:w="823" w:type="dxa"/>
            <w:tcBorders>
              <w:top w:val="nil"/>
              <w:left w:val="nil"/>
              <w:bottom w:val="single" w:sz="4" w:space="0" w:color="auto"/>
              <w:right w:val="single" w:sz="4" w:space="0" w:color="auto"/>
            </w:tcBorders>
            <w:shd w:val="clear" w:color="auto" w:fill="auto"/>
            <w:noWrap/>
            <w:vAlign w:val="center"/>
            <w:hideMark/>
          </w:tcPr>
          <w:p w14:paraId="48AC5660"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167A8B0D" w14:textId="77777777" w:rsidR="00B430CC" w:rsidRPr="00C46B20" w:rsidRDefault="00B430CC" w:rsidP="00791C87">
            <w:pPr>
              <w:jc w:val="center"/>
              <w:rPr>
                <w:sz w:val="22"/>
                <w:szCs w:val="22"/>
                <w:lang w:eastAsia="ro-RO"/>
              </w:rPr>
            </w:pPr>
            <w:r w:rsidRPr="00C46B20">
              <w:rPr>
                <w:sz w:val="22"/>
                <w:szCs w:val="22"/>
                <w:lang w:eastAsia="ro-RO"/>
              </w:rPr>
              <w:t>42,05</w:t>
            </w:r>
          </w:p>
        </w:tc>
        <w:tc>
          <w:tcPr>
            <w:tcW w:w="1205" w:type="dxa"/>
            <w:tcBorders>
              <w:top w:val="nil"/>
              <w:left w:val="nil"/>
              <w:bottom w:val="single" w:sz="4" w:space="0" w:color="auto"/>
              <w:right w:val="single" w:sz="4" w:space="0" w:color="auto"/>
            </w:tcBorders>
            <w:shd w:val="clear" w:color="auto" w:fill="auto"/>
            <w:vAlign w:val="center"/>
            <w:hideMark/>
          </w:tcPr>
          <w:p w14:paraId="763533F5" w14:textId="77777777" w:rsidR="00B430CC" w:rsidRPr="00C46B20" w:rsidRDefault="00B430CC" w:rsidP="00791C87">
            <w:pPr>
              <w:jc w:val="center"/>
              <w:rPr>
                <w:sz w:val="22"/>
                <w:szCs w:val="22"/>
                <w:lang w:eastAsia="ro-RO"/>
              </w:rPr>
            </w:pPr>
            <w:r w:rsidRPr="00C46B20">
              <w:rPr>
                <w:sz w:val="22"/>
                <w:szCs w:val="22"/>
                <w:lang w:eastAsia="ro-RO"/>
              </w:rPr>
              <w:t>15661,47</w:t>
            </w:r>
          </w:p>
        </w:tc>
      </w:tr>
      <w:tr w:rsidR="00B430CC" w:rsidRPr="00C46B20" w14:paraId="7547D037"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7E41E573" w14:textId="77777777" w:rsidR="00B430CC" w:rsidRPr="00C46B20" w:rsidRDefault="00B430CC" w:rsidP="00791C87">
            <w:pPr>
              <w:jc w:val="center"/>
              <w:rPr>
                <w:sz w:val="22"/>
                <w:szCs w:val="22"/>
                <w:lang w:eastAsia="ro-RO"/>
              </w:rPr>
            </w:pPr>
            <w:r w:rsidRPr="00C46B20">
              <w:rPr>
                <w:sz w:val="22"/>
                <w:szCs w:val="22"/>
                <w:lang w:eastAsia="ro-RO"/>
              </w:rPr>
              <w:t>13</w:t>
            </w:r>
          </w:p>
        </w:tc>
        <w:tc>
          <w:tcPr>
            <w:tcW w:w="4842" w:type="dxa"/>
            <w:tcBorders>
              <w:top w:val="nil"/>
              <w:left w:val="nil"/>
              <w:bottom w:val="single" w:sz="4" w:space="0" w:color="auto"/>
              <w:right w:val="single" w:sz="4" w:space="0" w:color="auto"/>
            </w:tcBorders>
            <w:shd w:val="clear" w:color="auto" w:fill="auto"/>
            <w:vAlign w:val="center"/>
            <w:hideMark/>
          </w:tcPr>
          <w:p w14:paraId="410C657D" w14:textId="77777777" w:rsidR="00B430CC" w:rsidRPr="00C46B20" w:rsidRDefault="00B430CC" w:rsidP="00791C87">
            <w:pPr>
              <w:rPr>
                <w:sz w:val="22"/>
                <w:szCs w:val="22"/>
                <w:lang w:eastAsia="ro-RO"/>
              </w:rPr>
            </w:pPr>
            <w:r w:rsidRPr="00C46B20">
              <w:rPr>
                <w:sz w:val="22"/>
                <w:szCs w:val="22"/>
                <w:lang w:eastAsia="ro-RO"/>
              </w:rPr>
              <w:t xml:space="preserve">Îndreptatul </w:t>
            </w:r>
            <w:proofErr w:type="spellStart"/>
            <w:r w:rsidRPr="00C46B20">
              <w:rPr>
                <w:sz w:val="22"/>
                <w:szCs w:val="22"/>
                <w:lang w:eastAsia="ro-RO"/>
              </w:rPr>
              <w:t>puieţilor</w:t>
            </w:r>
            <w:proofErr w:type="spellEnd"/>
            <w:r w:rsidRPr="00C46B20">
              <w:rPr>
                <w:sz w:val="22"/>
                <w:szCs w:val="22"/>
                <w:lang w:eastAsia="ro-RO"/>
              </w:rPr>
              <w:t xml:space="preserve"> după plantare</w:t>
            </w:r>
          </w:p>
        </w:tc>
        <w:tc>
          <w:tcPr>
            <w:tcW w:w="992" w:type="dxa"/>
            <w:tcBorders>
              <w:top w:val="nil"/>
              <w:left w:val="nil"/>
              <w:bottom w:val="single" w:sz="4" w:space="0" w:color="auto"/>
              <w:right w:val="single" w:sz="4" w:space="0" w:color="auto"/>
            </w:tcBorders>
            <w:shd w:val="clear" w:color="auto" w:fill="auto"/>
            <w:noWrap/>
            <w:vAlign w:val="center"/>
            <w:hideMark/>
          </w:tcPr>
          <w:p w14:paraId="139E37DE"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31" w:type="dxa"/>
            <w:tcBorders>
              <w:top w:val="nil"/>
              <w:left w:val="nil"/>
              <w:bottom w:val="single" w:sz="4" w:space="0" w:color="auto"/>
              <w:right w:val="single" w:sz="4" w:space="0" w:color="auto"/>
            </w:tcBorders>
            <w:shd w:val="clear" w:color="auto" w:fill="auto"/>
            <w:noWrap/>
            <w:vAlign w:val="center"/>
            <w:hideMark/>
          </w:tcPr>
          <w:p w14:paraId="37D1EFC1" w14:textId="77777777" w:rsidR="00B430CC" w:rsidRPr="00C46B20" w:rsidRDefault="00B430CC" w:rsidP="00791C87">
            <w:pPr>
              <w:jc w:val="center"/>
              <w:rPr>
                <w:sz w:val="22"/>
                <w:szCs w:val="22"/>
                <w:lang w:eastAsia="ro-RO"/>
              </w:rPr>
            </w:pPr>
            <w:r w:rsidRPr="00C46B20">
              <w:rPr>
                <w:sz w:val="22"/>
                <w:szCs w:val="22"/>
                <w:lang w:eastAsia="ro-RO"/>
              </w:rPr>
              <w:t>16190</w:t>
            </w:r>
          </w:p>
        </w:tc>
        <w:tc>
          <w:tcPr>
            <w:tcW w:w="823" w:type="dxa"/>
            <w:tcBorders>
              <w:top w:val="nil"/>
              <w:left w:val="nil"/>
              <w:bottom w:val="single" w:sz="4" w:space="0" w:color="auto"/>
              <w:right w:val="single" w:sz="4" w:space="0" w:color="auto"/>
            </w:tcBorders>
            <w:shd w:val="clear" w:color="auto" w:fill="auto"/>
            <w:noWrap/>
            <w:vAlign w:val="center"/>
            <w:hideMark/>
          </w:tcPr>
          <w:p w14:paraId="0BE78A1F"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4CAA73EB" w14:textId="77777777" w:rsidR="00B430CC" w:rsidRPr="00C46B20" w:rsidRDefault="00B430CC" w:rsidP="00791C87">
            <w:pPr>
              <w:jc w:val="center"/>
              <w:rPr>
                <w:sz w:val="22"/>
                <w:szCs w:val="22"/>
                <w:lang w:eastAsia="ro-RO"/>
              </w:rPr>
            </w:pPr>
            <w:r w:rsidRPr="00C46B20">
              <w:rPr>
                <w:sz w:val="22"/>
                <w:szCs w:val="22"/>
                <w:lang w:eastAsia="ro-RO"/>
              </w:rPr>
              <w:t>9,61</w:t>
            </w:r>
          </w:p>
        </w:tc>
        <w:tc>
          <w:tcPr>
            <w:tcW w:w="1205" w:type="dxa"/>
            <w:tcBorders>
              <w:top w:val="nil"/>
              <w:left w:val="nil"/>
              <w:bottom w:val="single" w:sz="4" w:space="0" w:color="auto"/>
              <w:right w:val="single" w:sz="4" w:space="0" w:color="auto"/>
            </w:tcBorders>
            <w:shd w:val="clear" w:color="auto" w:fill="auto"/>
            <w:vAlign w:val="center"/>
            <w:hideMark/>
          </w:tcPr>
          <w:p w14:paraId="422DE21A" w14:textId="77777777" w:rsidR="00B430CC" w:rsidRPr="00C46B20" w:rsidRDefault="00B430CC" w:rsidP="00791C87">
            <w:pPr>
              <w:jc w:val="center"/>
              <w:rPr>
                <w:sz w:val="22"/>
                <w:szCs w:val="22"/>
                <w:lang w:eastAsia="ro-RO"/>
              </w:rPr>
            </w:pPr>
            <w:r w:rsidRPr="00C46B20">
              <w:rPr>
                <w:sz w:val="22"/>
                <w:szCs w:val="22"/>
                <w:lang w:eastAsia="ro-RO"/>
              </w:rPr>
              <w:t>3578,44</w:t>
            </w:r>
          </w:p>
        </w:tc>
      </w:tr>
      <w:tr w:rsidR="00B430CC" w:rsidRPr="00C46B20" w14:paraId="281D25F4"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5F0BC6D7" w14:textId="77777777" w:rsidR="00B430CC" w:rsidRPr="00C46B20" w:rsidRDefault="00B430CC" w:rsidP="00791C87">
            <w:pPr>
              <w:jc w:val="center"/>
              <w:rPr>
                <w:sz w:val="22"/>
                <w:szCs w:val="22"/>
                <w:lang w:eastAsia="ro-RO"/>
              </w:rPr>
            </w:pPr>
            <w:r w:rsidRPr="00C46B20">
              <w:rPr>
                <w:sz w:val="22"/>
                <w:szCs w:val="22"/>
                <w:lang w:eastAsia="ro-RO"/>
              </w:rPr>
              <w:t>14</w:t>
            </w:r>
          </w:p>
        </w:tc>
        <w:tc>
          <w:tcPr>
            <w:tcW w:w="4842" w:type="dxa"/>
            <w:tcBorders>
              <w:top w:val="nil"/>
              <w:left w:val="nil"/>
              <w:bottom w:val="single" w:sz="4" w:space="0" w:color="auto"/>
              <w:right w:val="single" w:sz="4" w:space="0" w:color="auto"/>
            </w:tcBorders>
            <w:shd w:val="clear" w:color="auto" w:fill="auto"/>
            <w:noWrap/>
            <w:vAlign w:val="center"/>
            <w:hideMark/>
          </w:tcPr>
          <w:p w14:paraId="61D7FF7E" w14:textId="77777777" w:rsidR="00B430CC" w:rsidRPr="00C46B20" w:rsidRDefault="00B430CC" w:rsidP="00791C87">
            <w:pPr>
              <w:rPr>
                <w:sz w:val="22"/>
                <w:szCs w:val="22"/>
                <w:lang w:eastAsia="ro-RO"/>
              </w:rPr>
            </w:pPr>
            <w:r w:rsidRPr="00C46B20">
              <w:rPr>
                <w:sz w:val="22"/>
                <w:szCs w:val="22"/>
                <w:lang w:eastAsia="ro-RO"/>
              </w:rPr>
              <w:t>Transportarea apei tehnice la distanța - 5 km</w:t>
            </w:r>
          </w:p>
        </w:tc>
        <w:tc>
          <w:tcPr>
            <w:tcW w:w="992" w:type="dxa"/>
            <w:tcBorders>
              <w:top w:val="nil"/>
              <w:left w:val="nil"/>
              <w:bottom w:val="single" w:sz="4" w:space="0" w:color="auto"/>
              <w:right w:val="single" w:sz="4" w:space="0" w:color="auto"/>
            </w:tcBorders>
            <w:shd w:val="clear" w:color="auto" w:fill="auto"/>
            <w:noWrap/>
            <w:vAlign w:val="center"/>
            <w:hideMark/>
          </w:tcPr>
          <w:p w14:paraId="3671795D" w14:textId="77777777" w:rsidR="00B430CC" w:rsidRPr="00C46B20" w:rsidRDefault="00B430CC" w:rsidP="00791C87">
            <w:pPr>
              <w:jc w:val="center"/>
              <w:rPr>
                <w:sz w:val="22"/>
                <w:szCs w:val="22"/>
                <w:lang w:eastAsia="ro-RO"/>
              </w:rPr>
            </w:pPr>
            <w:r w:rsidRPr="00C46B20">
              <w:rPr>
                <w:sz w:val="22"/>
                <w:szCs w:val="22"/>
                <w:lang w:eastAsia="ro-RO"/>
              </w:rPr>
              <w:t>tone</w:t>
            </w:r>
          </w:p>
        </w:tc>
        <w:tc>
          <w:tcPr>
            <w:tcW w:w="831" w:type="dxa"/>
            <w:tcBorders>
              <w:top w:val="nil"/>
              <w:left w:val="nil"/>
              <w:bottom w:val="single" w:sz="4" w:space="0" w:color="auto"/>
              <w:right w:val="single" w:sz="4" w:space="0" w:color="auto"/>
            </w:tcBorders>
            <w:shd w:val="clear" w:color="auto" w:fill="auto"/>
            <w:noWrap/>
            <w:vAlign w:val="center"/>
            <w:hideMark/>
          </w:tcPr>
          <w:p w14:paraId="3A49B08A" w14:textId="77777777" w:rsidR="00B430CC" w:rsidRPr="00C46B20" w:rsidRDefault="00B430CC" w:rsidP="00791C87">
            <w:pPr>
              <w:jc w:val="center"/>
              <w:rPr>
                <w:sz w:val="22"/>
                <w:szCs w:val="22"/>
                <w:lang w:eastAsia="ro-RO"/>
              </w:rPr>
            </w:pPr>
            <w:r w:rsidRPr="00C46B20">
              <w:rPr>
                <w:sz w:val="22"/>
                <w:szCs w:val="22"/>
                <w:lang w:eastAsia="ro-RO"/>
              </w:rPr>
              <w:t>162</w:t>
            </w:r>
          </w:p>
        </w:tc>
        <w:tc>
          <w:tcPr>
            <w:tcW w:w="823" w:type="dxa"/>
            <w:tcBorders>
              <w:top w:val="nil"/>
              <w:left w:val="nil"/>
              <w:bottom w:val="single" w:sz="4" w:space="0" w:color="auto"/>
              <w:right w:val="single" w:sz="4" w:space="0" w:color="auto"/>
            </w:tcBorders>
            <w:shd w:val="clear" w:color="auto" w:fill="auto"/>
            <w:noWrap/>
            <w:vAlign w:val="center"/>
            <w:hideMark/>
          </w:tcPr>
          <w:p w14:paraId="38066A1C" w14:textId="77777777" w:rsidR="00B430CC" w:rsidRPr="00C46B20" w:rsidRDefault="00B430CC" w:rsidP="00791C87">
            <w:pPr>
              <w:jc w:val="center"/>
              <w:rPr>
                <w:sz w:val="22"/>
                <w:szCs w:val="22"/>
                <w:lang w:eastAsia="ro-RO"/>
              </w:rPr>
            </w:pPr>
            <w:r w:rsidRPr="00C46B20">
              <w:rPr>
                <w:sz w:val="22"/>
                <w:szCs w:val="22"/>
                <w:lang w:eastAsia="ro-RO"/>
              </w:rPr>
              <w:t>40,50</w:t>
            </w:r>
          </w:p>
        </w:tc>
        <w:tc>
          <w:tcPr>
            <w:tcW w:w="777" w:type="dxa"/>
            <w:tcBorders>
              <w:top w:val="nil"/>
              <w:left w:val="nil"/>
              <w:bottom w:val="single" w:sz="4" w:space="0" w:color="auto"/>
              <w:right w:val="single" w:sz="4" w:space="0" w:color="auto"/>
            </w:tcBorders>
            <w:shd w:val="clear" w:color="000000" w:fill="FFFFFF"/>
            <w:noWrap/>
            <w:vAlign w:val="center"/>
            <w:hideMark/>
          </w:tcPr>
          <w:p w14:paraId="6921950D"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auto" w:fill="auto"/>
            <w:noWrap/>
            <w:vAlign w:val="center"/>
            <w:hideMark/>
          </w:tcPr>
          <w:p w14:paraId="48600E9B" w14:textId="77777777" w:rsidR="00B430CC" w:rsidRPr="00C46B20" w:rsidRDefault="00B430CC" w:rsidP="00791C87">
            <w:pPr>
              <w:jc w:val="center"/>
              <w:rPr>
                <w:sz w:val="22"/>
                <w:szCs w:val="22"/>
                <w:lang w:eastAsia="ro-RO"/>
              </w:rPr>
            </w:pPr>
            <w:r w:rsidRPr="00C46B20">
              <w:rPr>
                <w:sz w:val="22"/>
                <w:szCs w:val="22"/>
                <w:lang w:eastAsia="ro-RO"/>
              </w:rPr>
              <w:t>12857,10</w:t>
            </w:r>
          </w:p>
        </w:tc>
      </w:tr>
      <w:tr w:rsidR="00B430CC" w:rsidRPr="00C46B20" w14:paraId="2D97A079"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145CCB9" w14:textId="77777777" w:rsidR="00B430CC" w:rsidRPr="00C46B20" w:rsidRDefault="00B430CC" w:rsidP="00791C87">
            <w:pPr>
              <w:jc w:val="center"/>
              <w:rPr>
                <w:sz w:val="22"/>
                <w:szCs w:val="22"/>
                <w:lang w:eastAsia="ro-RO"/>
              </w:rPr>
            </w:pPr>
            <w:r w:rsidRPr="00C46B20">
              <w:rPr>
                <w:sz w:val="22"/>
                <w:szCs w:val="22"/>
                <w:lang w:eastAsia="ro-RO"/>
              </w:rPr>
              <w:t>15</w:t>
            </w:r>
          </w:p>
        </w:tc>
        <w:tc>
          <w:tcPr>
            <w:tcW w:w="4842" w:type="dxa"/>
            <w:tcBorders>
              <w:top w:val="nil"/>
              <w:left w:val="nil"/>
              <w:bottom w:val="single" w:sz="4" w:space="0" w:color="auto"/>
              <w:right w:val="single" w:sz="4" w:space="0" w:color="auto"/>
            </w:tcBorders>
            <w:shd w:val="clear" w:color="auto" w:fill="auto"/>
            <w:noWrap/>
            <w:vAlign w:val="center"/>
            <w:hideMark/>
          </w:tcPr>
          <w:p w14:paraId="6DCB88D5" w14:textId="77777777" w:rsidR="00B430CC" w:rsidRPr="00C46B20" w:rsidRDefault="00B430CC" w:rsidP="00791C87">
            <w:pPr>
              <w:rPr>
                <w:sz w:val="22"/>
                <w:szCs w:val="22"/>
                <w:lang w:eastAsia="ro-RO"/>
              </w:rPr>
            </w:pPr>
            <w:r w:rsidRPr="00C46B20">
              <w:rPr>
                <w:sz w:val="22"/>
                <w:szCs w:val="22"/>
                <w:lang w:eastAsia="ro-RO"/>
              </w:rPr>
              <w:t>Udatul manual  (10 litre/puiet)</w:t>
            </w:r>
          </w:p>
        </w:tc>
        <w:tc>
          <w:tcPr>
            <w:tcW w:w="992" w:type="dxa"/>
            <w:tcBorders>
              <w:top w:val="nil"/>
              <w:left w:val="nil"/>
              <w:bottom w:val="single" w:sz="4" w:space="0" w:color="auto"/>
              <w:right w:val="single" w:sz="4" w:space="0" w:color="auto"/>
            </w:tcBorders>
            <w:shd w:val="clear" w:color="auto" w:fill="auto"/>
            <w:noWrap/>
            <w:vAlign w:val="center"/>
            <w:hideMark/>
          </w:tcPr>
          <w:p w14:paraId="344D32FD" w14:textId="77777777" w:rsidR="00B430CC" w:rsidRPr="00C46B20" w:rsidRDefault="00B430CC" w:rsidP="00791C87">
            <w:pPr>
              <w:jc w:val="center"/>
              <w:rPr>
                <w:sz w:val="22"/>
                <w:szCs w:val="22"/>
                <w:lang w:eastAsia="ro-RO"/>
              </w:rPr>
            </w:pPr>
            <w:r w:rsidRPr="00C46B20">
              <w:rPr>
                <w:sz w:val="22"/>
                <w:szCs w:val="22"/>
                <w:lang w:eastAsia="ro-RO"/>
              </w:rPr>
              <w:t>buc</w:t>
            </w:r>
          </w:p>
        </w:tc>
        <w:tc>
          <w:tcPr>
            <w:tcW w:w="831" w:type="dxa"/>
            <w:tcBorders>
              <w:top w:val="nil"/>
              <w:left w:val="nil"/>
              <w:bottom w:val="single" w:sz="4" w:space="0" w:color="auto"/>
              <w:right w:val="single" w:sz="4" w:space="0" w:color="auto"/>
            </w:tcBorders>
            <w:shd w:val="clear" w:color="auto" w:fill="auto"/>
            <w:noWrap/>
            <w:vAlign w:val="center"/>
            <w:hideMark/>
          </w:tcPr>
          <w:p w14:paraId="10A9F09A" w14:textId="77777777" w:rsidR="00B430CC" w:rsidRPr="00C46B20" w:rsidRDefault="00B430CC" w:rsidP="00791C87">
            <w:pPr>
              <w:jc w:val="center"/>
              <w:rPr>
                <w:sz w:val="22"/>
                <w:szCs w:val="22"/>
                <w:lang w:eastAsia="ro-RO"/>
              </w:rPr>
            </w:pPr>
            <w:r w:rsidRPr="00C46B20">
              <w:rPr>
                <w:sz w:val="22"/>
                <w:szCs w:val="22"/>
                <w:lang w:eastAsia="ro-RO"/>
              </w:rPr>
              <w:t>16190</w:t>
            </w:r>
          </w:p>
        </w:tc>
        <w:tc>
          <w:tcPr>
            <w:tcW w:w="823" w:type="dxa"/>
            <w:tcBorders>
              <w:top w:val="nil"/>
              <w:left w:val="nil"/>
              <w:bottom w:val="single" w:sz="4" w:space="0" w:color="auto"/>
              <w:right w:val="single" w:sz="4" w:space="0" w:color="auto"/>
            </w:tcBorders>
            <w:shd w:val="clear" w:color="auto" w:fill="auto"/>
            <w:noWrap/>
            <w:vAlign w:val="center"/>
            <w:hideMark/>
          </w:tcPr>
          <w:p w14:paraId="627FEB81"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607AB078" w14:textId="77777777" w:rsidR="00B430CC" w:rsidRPr="00C46B20" w:rsidRDefault="00B430CC" w:rsidP="00791C87">
            <w:pPr>
              <w:jc w:val="center"/>
              <w:rPr>
                <w:sz w:val="22"/>
                <w:szCs w:val="22"/>
                <w:lang w:eastAsia="ro-RO"/>
              </w:rPr>
            </w:pPr>
            <w:r w:rsidRPr="00C46B20">
              <w:rPr>
                <w:sz w:val="22"/>
                <w:szCs w:val="22"/>
                <w:lang w:eastAsia="ro-RO"/>
              </w:rPr>
              <w:t>25,30</w:t>
            </w:r>
          </w:p>
        </w:tc>
        <w:tc>
          <w:tcPr>
            <w:tcW w:w="1205" w:type="dxa"/>
            <w:tcBorders>
              <w:top w:val="nil"/>
              <w:left w:val="nil"/>
              <w:bottom w:val="single" w:sz="4" w:space="0" w:color="auto"/>
              <w:right w:val="single" w:sz="4" w:space="0" w:color="auto"/>
            </w:tcBorders>
            <w:shd w:val="clear" w:color="auto" w:fill="auto"/>
            <w:vAlign w:val="center"/>
            <w:hideMark/>
          </w:tcPr>
          <w:p w14:paraId="5DD0C80E" w14:textId="77777777" w:rsidR="00B430CC" w:rsidRPr="00C46B20" w:rsidRDefault="00B430CC" w:rsidP="00791C87">
            <w:pPr>
              <w:jc w:val="center"/>
              <w:rPr>
                <w:sz w:val="22"/>
                <w:szCs w:val="22"/>
                <w:lang w:eastAsia="ro-RO"/>
              </w:rPr>
            </w:pPr>
            <w:r w:rsidRPr="00C46B20">
              <w:rPr>
                <w:sz w:val="22"/>
                <w:szCs w:val="22"/>
                <w:lang w:eastAsia="ro-RO"/>
              </w:rPr>
              <w:t>9421,35</w:t>
            </w:r>
          </w:p>
        </w:tc>
      </w:tr>
      <w:tr w:rsidR="00B430CC" w:rsidRPr="00C46B20" w14:paraId="22A6E8B8" w14:textId="77777777" w:rsidTr="00791C87">
        <w:trPr>
          <w:trHeight w:val="5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2CF3FE33" w14:textId="77777777" w:rsidR="00B430CC" w:rsidRPr="00C46B20" w:rsidRDefault="00B430CC" w:rsidP="00791C87">
            <w:pPr>
              <w:jc w:val="center"/>
              <w:rPr>
                <w:sz w:val="22"/>
                <w:szCs w:val="22"/>
                <w:lang w:eastAsia="ro-RO"/>
              </w:rPr>
            </w:pPr>
            <w:r w:rsidRPr="00C46B20">
              <w:rPr>
                <w:sz w:val="22"/>
                <w:szCs w:val="22"/>
                <w:lang w:eastAsia="ro-RO"/>
              </w:rPr>
              <w:t>16</w:t>
            </w:r>
          </w:p>
        </w:tc>
        <w:tc>
          <w:tcPr>
            <w:tcW w:w="4842" w:type="dxa"/>
            <w:tcBorders>
              <w:top w:val="nil"/>
              <w:left w:val="nil"/>
              <w:bottom w:val="single" w:sz="4" w:space="0" w:color="auto"/>
              <w:right w:val="single" w:sz="4" w:space="0" w:color="auto"/>
            </w:tcBorders>
            <w:shd w:val="clear" w:color="000000" w:fill="FFFFFF"/>
            <w:vAlign w:val="center"/>
            <w:hideMark/>
          </w:tcPr>
          <w:p w14:paraId="276BC5DE" w14:textId="77777777" w:rsidR="00B430CC" w:rsidRPr="00C46B20" w:rsidRDefault="00B430CC" w:rsidP="00791C87">
            <w:pPr>
              <w:rPr>
                <w:sz w:val="22"/>
                <w:szCs w:val="22"/>
                <w:lang w:eastAsia="ro-RO"/>
              </w:rPr>
            </w:pPr>
            <w:r w:rsidRPr="00C46B20">
              <w:rPr>
                <w:sz w:val="22"/>
                <w:szCs w:val="22"/>
                <w:lang w:eastAsia="ro-RO"/>
              </w:rPr>
              <w:t xml:space="preserve">Confecționarea </w:t>
            </w:r>
            <w:proofErr w:type="spellStart"/>
            <w:r w:rsidRPr="00C46B20">
              <w:rPr>
                <w:sz w:val="22"/>
                <w:szCs w:val="22"/>
                <w:lang w:eastAsia="ro-RO"/>
              </w:rPr>
              <w:t>şi</w:t>
            </w:r>
            <w:proofErr w:type="spellEnd"/>
            <w:r w:rsidRPr="00C46B20">
              <w:rPr>
                <w:sz w:val="22"/>
                <w:szCs w:val="22"/>
                <w:lang w:eastAsia="ro-RO"/>
              </w:rPr>
              <w:t xml:space="preserve"> instalarea bornelor</w:t>
            </w:r>
          </w:p>
        </w:tc>
        <w:tc>
          <w:tcPr>
            <w:tcW w:w="992" w:type="dxa"/>
            <w:tcBorders>
              <w:top w:val="nil"/>
              <w:left w:val="nil"/>
              <w:bottom w:val="single" w:sz="4" w:space="0" w:color="auto"/>
              <w:right w:val="single" w:sz="4" w:space="0" w:color="auto"/>
            </w:tcBorders>
            <w:shd w:val="clear" w:color="auto" w:fill="auto"/>
            <w:noWrap/>
            <w:vAlign w:val="center"/>
            <w:hideMark/>
          </w:tcPr>
          <w:p w14:paraId="6C92993B"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31" w:type="dxa"/>
            <w:tcBorders>
              <w:top w:val="nil"/>
              <w:left w:val="nil"/>
              <w:bottom w:val="single" w:sz="4" w:space="0" w:color="auto"/>
              <w:right w:val="single" w:sz="4" w:space="0" w:color="auto"/>
            </w:tcBorders>
            <w:shd w:val="clear" w:color="auto" w:fill="auto"/>
            <w:noWrap/>
            <w:vAlign w:val="center"/>
            <w:hideMark/>
          </w:tcPr>
          <w:p w14:paraId="4F0D667E" w14:textId="77777777" w:rsidR="00B430CC" w:rsidRPr="00C46B20" w:rsidRDefault="00B430CC" w:rsidP="00791C87">
            <w:pPr>
              <w:jc w:val="center"/>
              <w:rPr>
                <w:sz w:val="22"/>
                <w:szCs w:val="22"/>
                <w:lang w:eastAsia="ro-RO"/>
              </w:rPr>
            </w:pPr>
            <w:r w:rsidRPr="00C46B20">
              <w:rPr>
                <w:sz w:val="22"/>
                <w:szCs w:val="22"/>
                <w:lang w:eastAsia="ro-RO"/>
              </w:rPr>
              <w:t>4</w:t>
            </w:r>
          </w:p>
        </w:tc>
        <w:tc>
          <w:tcPr>
            <w:tcW w:w="823" w:type="dxa"/>
            <w:tcBorders>
              <w:top w:val="nil"/>
              <w:left w:val="nil"/>
              <w:bottom w:val="single" w:sz="4" w:space="0" w:color="auto"/>
              <w:right w:val="single" w:sz="4" w:space="0" w:color="auto"/>
            </w:tcBorders>
            <w:shd w:val="clear" w:color="auto" w:fill="auto"/>
            <w:noWrap/>
            <w:vAlign w:val="center"/>
            <w:hideMark/>
          </w:tcPr>
          <w:p w14:paraId="5021C591"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3AA524B1" w14:textId="77777777" w:rsidR="00B430CC" w:rsidRPr="00C46B20" w:rsidRDefault="00B430CC" w:rsidP="00791C87">
            <w:pPr>
              <w:jc w:val="center"/>
              <w:rPr>
                <w:sz w:val="22"/>
                <w:szCs w:val="22"/>
                <w:lang w:eastAsia="ro-RO"/>
              </w:rPr>
            </w:pPr>
            <w:r w:rsidRPr="00C46B20">
              <w:rPr>
                <w:sz w:val="22"/>
                <w:szCs w:val="22"/>
                <w:lang w:eastAsia="ro-RO"/>
              </w:rPr>
              <w:t>0,35</w:t>
            </w:r>
          </w:p>
        </w:tc>
        <w:tc>
          <w:tcPr>
            <w:tcW w:w="1205" w:type="dxa"/>
            <w:tcBorders>
              <w:top w:val="nil"/>
              <w:left w:val="nil"/>
              <w:bottom w:val="single" w:sz="4" w:space="0" w:color="auto"/>
              <w:right w:val="single" w:sz="4" w:space="0" w:color="auto"/>
            </w:tcBorders>
            <w:shd w:val="clear" w:color="auto" w:fill="auto"/>
            <w:vAlign w:val="center"/>
            <w:hideMark/>
          </w:tcPr>
          <w:p w14:paraId="6C7D6C0C" w14:textId="77777777" w:rsidR="00B430CC" w:rsidRPr="00C46B20" w:rsidRDefault="00B430CC" w:rsidP="00791C87">
            <w:pPr>
              <w:jc w:val="center"/>
              <w:rPr>
                <w:sz w:val="22"/>
                <w:szCs w:val="22"/>
                <w:lang w:eastAsia="ro-RO"/>
              </w:rPr>
            </w:pPr>
            <w:r w:rsidRPr="00C46B20">
              <w:rPr>
                <w:sz w:val="22"/>
                <w:szCs w:val="22"/>
                <w:lang w:eastAsia="ro-RO"/>
              </w:rPr>
              <w:t>84,16</w:t>
            </w:r>
          </w:p>
        </w:tc>
      </w:tr>
      <w:tr w:rsidR="00B430CC" w:rsidRPr="00C46B20" w14:paraId="2A40B1B8"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783AA518" w14:textId="77777777" w:rsidR="00B430CC" w:rsidRPr="00C46B20" w:rsidRDefault="00B430CC" w:rsidP="00791C87">
            <w:pPr>
              <w:jc w:val="center"/>
              <w:rPr>
                <w:sz w:val="22"/>
                <w:szCs w:val="22"/>
                <w:lang w:eastAsia="ro-RO"/>
              </w:rPr>
            </w:pPr>
            <w:r w:rsidRPr="00C46B20">
              <w:rPr>
                <w:sz w:val="22"/>
                <w:szCs w:val="22"/>
                <w:lang w:eastAsia="ro-RO"/>
              </w:rPr>
              <w:t>17</w:t>
            </w:r>
          </w:p>
        </w:tc>
        <w:tc>
          <w:tcPr>
            <w:tcW w:w="4842" w:type="dxa"/>
            <w:tcBorders>
              <w:top w:val="nil"/>
              <w:left w:val="nil"/>
              <w:bottom w:val="single" w:sz="4" w:space="0" w:color="auto"/>
              <w:right w:val="single" w:sz="4" w:space="0" w:color="auto"/>
            </w:tcBorders>
            <w:shd w:val="clear" w:color="auto" w:fill="auto"/>
            <w:vAlign w:val="center"/>
            <w:hideMark/>
          </w:tcPr>
          <w:p w14:paraId="7CDC8A24" w14:textId="77777777" w:rsidR="00B430CC" w:rsidRPr="00C46B20" w:rsidRDefault="00B430CC" w:rsidP="00791C87">
            <w:pPr>
              <w:rPr>
                <w:sz w:val="22"/>
                <w:szCs w:val="22"/>
                <w:lang w:eastAsia="ro-RO"/>
              </w:rPr>
            </w:pPr>
            <w:r w:rsidRPr="00C46B20">
              <w:rPr>
                <w:sz w:val="22"/>
                <w:szCs w:val="22"/>
                <w:lang w:eastAsia="ro-RO"/>
              </w:rPr>
              <w:t xml:space="preserve">Crearea fâșiei </w:t>
            </w:r>
            <w:proofErr w:type="spellStart"/>
            <w:r w:rsidRPr="00C46B20">
              <w:rPr>
                <w:sz w:val="22"/>
                <w:szCs w:val="22"/>
                <w:lang w:eastAsia="ro-RO"/>
              </w:rPr>
              <w:t>antiincendiare</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33AC942B"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7EBD10A8" w14:textId="77777777" w:rsidR="00B430CC" w:rsidRPr="00C46B20" w:rsidRDefault="00B430CC" w:rsidP="00791C87">
            <w:pPr>
              <w:jc w:val="center"/>
              <w:rPr>
                <w:sz w:val="22"/>
                <w:szCs w:val="22"/>
                <w:lang w:eastAsia="ro-RO"/>
              </w:rPr>
            </w:pPr>
            <w:r w:rsidRPr="00C46B20">
              <w:rPr>
                <w:sz w:val="22"/>
                <w:szCs w:val="22"/>
                <w:lang w:eastAsia="ro-RO"/>
              </w:rPr>
              <w:t>0,12</w:t>
            </w:r>
          </w:p>
        </w:tc>
        <w:tc>
          <w:tcPr>
            <w:tcW w:w="823" w:type="dxa"/>
            <w:tcBorders>
              <w:top w:val="nil"/>
              <w:left w:val="nil"/>
              <w:bottom w:val="single" w:sz="4" w:space="0" w:color="auto"/>
              <w:right w:val="single" w:sz="4" w:space="0" w:color="auto"/>
            </w:tcBorders>
            <w:shd w:val="clear" w:color="auto" w:fill="auto"/>
            <w:noWrap/>
            <w:vAlign w:val="center"/>
            <w:hideMark/>
          </w:tcPr>
          <w:p w14:paraId="3634F179" w14:textId="77777777" w:rsidR="00B430CC" w:rsidRPr="00C46B20" w:rsidRDefault="00B430CC" w:rsidP="00791C87">
            <w:pPr>
              <w:jc w:val="center"/>
              <w:rPr>
                <w:sz w:val="22"/>
                <w:szCs w:val="22"/>
                <w:lang w:eastAsia="ro-RO"/>
              </w:rPr>
            </w:pPr>
            <w:r w:rsidRPr="00C46B20">
              <w:rPr>
                <w:sz w:val="22"/>
                <w:szCs w:val="22"/>
                <w:lang w:eastAsia="ro-RO"/>
              </w:rPr>
              <w:t>0,71</w:t>
            </w:r>
          </w:p>
        </w:tc>
        <w:tc>
          <w:tcPr>
            <w:tcW w:w="777" w:type="dxa"/>
            <w:tcBorders>
              <w:top w:val="nil"/>
              <w:left w:val="nil"/>
              <w:bottom w:val="single" w:sz="4" w:space="0" w:color="auto"/>
              <w:right w:val="single" w:sz="4" w:space="0" w:color="auto"/>
            </w:tcBorders>
            <w:shd w:val="clear" w:color="auto" w:fill="auto"/>
            <w:noWrap/>
            <w:vAlign w:val="center"/>
            <w:hideMark/>
          </w:tcPr>
          <w:p w14:paraId="28206CED"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7EFF7BE3" w14:textId="77777777" w:rsidR="00B430CC" w:rsidRPr="00C46B20" w:rsidRDefault="00B430CC" w:rsidP="00791C87">
            <w:pPr>
              <w:jc w:val="center"/>
              <w:rPr>
                <w:sz w:val="22"/>
                <w:szCs w:val="22"/>
                <w:lang w:eastAsia="ro-RO"/>
              </w:rPr>
            </w:pPr>
            <w:r w:rsidRPr="00C46B20">
              <w:rPr>
                <w:sz w:val="22"/>
                <w:szCs w:val="22"/>
                <w:lang w:eastAsia="ro-RO"/>
              </w:rPr>
              <w:t>139,84</w:t>
            </w:r>
          </w:p>
        </w:tc>
      </w:tr>
      <w:tr w:rsidR="00B430CC" w:rsidRPr="00C46B20" w14:paraId="1C083885"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99"/>
            <w:vAlign w:val="center"/>
            <w:hideMark/>
          </w:tcPr>
          <w:p w14:paraId="0EEEBC3C"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tcBorders>
              <w:top w:val="nil"/>
              <w:left w:val="nil"/>
              <w:bottom w:val="single" w:sz="4" w:space="0" w:color="auto"/>
              <w:right w:val="single" w:sz="4" w:space="0" w:color="auto"/>
            </w:tcBorders>
            <w:shd w:val="clear" w:color="000000" w:fill="FFFF99"/>
            <w:vAlign w:val="center"/>
            <w:hideMark/>
          </w:tcPr>
          <w:p w14:paraId="77B7FBD9" w14:textId="77777777" w:rsidR="00B430CC" w:rsidRPr="00C46B20" w:rsidRDefault="00B430CC" w:rsidP="00791C87">
            <w:pPr>
              <w:jc w:val="center"/>
              <w:rPr>
                <w:b/>
                <w:bCs/>
                <w:sz w:val="22"/>
                <w:szCs w:val="22"/>
                <w:lang w:eastAsia="ro-RO"/>
              </w:rPr>
            </w:pPr>
            <w:r w:rsidRPr="00C46B20">
              <w:rPr>
                <w:b/>
                <w:bCs/>
                <w:sz w:val="22"/>
                <w:szCs w:val="22"/>
                <w:lang w:eastAsia="ro-RO"/>
              </w:rPr>
              <w:t>Total lucrări</w:t>
            </w:r>
          </w:p>
        </w:tc>
        <w:tc>
          <w:tcPr>
            <w:tcW w:w="992" w:type="dxa"/>
            <w:tcBorders>
              <w:top w:val="nil"/>
              <w:left w:val="nil"/>
              <w:bottom w:val="single" w:sz="4" w:space="0" w:color="auto"/>
              <w:right w:val="single" w:sz="4" w:space="0" w:color="auto"/>
            </w:tcBorders>
            <w:shd w:val="clear" w:color="000000" w:fill="FFFF99"/>
            <w:noWrap/>
            <w:vAlign w:val="center"/>
            <w:hideMark/>
          </w:tcPr>
          <w:p w14:paraId="68459A8E" w14:textId="77777777" w:rsidR="00B430CC" w:rsidRPr="00C46B20" w:rsidRDefault="00B430CC" w:rsidP="00791C87">
            <w:pPr>
              <w:jc w:val="center"/>
              <w:rPr>
                <w:sz w:val="22"/>
                <w:szCs w:val="22"/>
                <w:lang w:eastAsia="ro-RO"/>
              </w:rPr>
            </w:pPr>
            <w:r w:rsidRPr="00C46B20">
              <w:rPr>
                <w:sz w:val="22"/>
                <w:szCs w:val="22"/>
                <w:lang w:eastAsia="ro-RO"/>
              </w:rPr>
              <w:t> </w:t>
            </w:r>
          </w:p>
        </w:tc>
        <w:tc>
          <w:tcPr>
            <w:tcW w:w="831" w:type="dxa"/>
            <w:tcBorders>
              <w:top w:val="nil"/>
              <w:left w:val="nil"/>
              <w:bottom w:val="single" w:sz="4" w:space="0" w:color="auto"/>
              <w:right w:val="single" w:sz="4" w:space="0" w:color="auto"/>
            </w:tcBorders>
            <w:shd w:val="clear" w:color="000000" w:fill="FFFF99"/>
            <w:noWrap/>
            <w:vAlign w:val="center"/>
            <w:hideMark/>
          </w:tcPr>
          <w:p w14:paraId="51473AFD" w14:textId="77777777" w:rsidR="00B430CC" w:rsidRPr="00C46B20" w:rsidRDefault="00B430CC" w:rsidP="00791C87">
            <w:pPr>
              <w:jc w:val="center"/>
              <w:rPr>
                <w:sz w:val="22"/>
                <w:szCs w:val="22"/>
                <w:lang w:eastAsia="ro-RO"/>
              </w:rPr>
            </w:pPr>
            <w:r w:rsidRPr="00C46B20">
              <w:rPr>
                <w:sz w:val="22"/>
                <w:szCs w:val="22"/>
                <w:lang w:eastAsia="ro-RO"/>
              </w:rPr>
              <w:t> </w:t>
            </w:r>
          </w:p>
        </w:tc>
        <w:tc>
          <w:tcPr>
            <w:tcW w:w="823" w:type="dxa"/>
            <w:tcBorders>
              <w:top w:val="nil"/>
              <w:left w:val="nil"/>
              <w:bottom w:val="single" w:sz="4" w:space="0" w:color="auto"/>
              <w:right w:val="single" w:sz="4" w:space="0" w:color="auto"/>
            </w:tcBorders>
            <w:shd w:val="clear" w:color="000000" w:fill="FFFF99"/>
            <w:noWrap/>
            <w:vAlign w:val="center"/>
            <w:hideMark/>
          </w:tcPr>
          <w:p w14:paraId="34AEC9FD" w14:textId="77777777" w:rsidR="00B430CC" w:rsidRPr="00C46B20" w:rsidRDefault="00B430CC" w:rsidP="00791C87">
            <w:pPr>
              <w:jc w:val="center"/>
              <w:rPr>
                <w:b/>
                <w:bCs/>
                <w:sz w:val="22"/>
                <w:szCs w:val="22"/>
                <w:lang w:eastAsia="ro-RO"/>
              </w:rPr>
            </w:pPr>
            <w:r w:rsidRPr="00C46B20">
              <w:rPr>
                <w:b/>
                <w:bCs/>
                <w:sz w:val="22"/>
                <w:szCs w:val="22"/>
                <w:lang w:eastAsia="ro-RO"/>
              </w:rPr>
              <w:t>141,74</w:t>
            </w:r>
          </w:p>
        </w:tc>
        <w:tc>
          <w:tcPr>
            <w:tcW w:w="777" w:type="dxa"/>
            <w:tcBorders>
              <w:top w:val="nil"/>
              <w:left w:val="nil"/>
              <w:bottom w:val="single" w:sz="4" w:space="0" w:color="auto"/>
              <w:right w:val="single" w:sz="4" w:space="0" w:color="auto"/>
            </w:tcBorders>
            <w:shd w:val="clear" w:color="000000" w:fill="FFFF99"/>
            <w:noWrap/>
            <w:vAlign w:val="center"/>
            <w:hideMark/>
          </w:tcPr>
          <w:p w14:paraId="3087ACBA" w14:textId="77777777" w:rsidR="00B430CC" w:rsidRPr="00C46B20" w:rsidRDefault="00B430CC" w:rsidP="00791C87">
            <w:pPr>
              <w:jc w:val="center"/>
              <w:rPr>
                <w:b/>
                <w:bCs/>
                <w:sz w:val="22"/>
                <w:szCs w:val="22"/>
                <w:lang w:eastAsia="ro-RO"/>
              </w:rPr>
            </w:pPr>
            <w:r w:rsidRPr="00C46B20">
              <w:rPr>
                <w:b/>
                <w:bCs/>
                <w:sz w:val="22"/>
                <w:szCs w:val="22"/>
                <w:lang w:eastAsia="ro-RO"/>
              </w:rPr>
              <w:t>97,32</w:t>
            </w:r>
          </w:p>
        </w:tc>
        <w:tc>
          <w:tcPr>
            <w:tcW w:w="1205" w:type="dxa"/>
            <w:tcBorders>
              <w:top w:val="nil"/>
              <w:left w:val="nil"/>
              <w:bottom w:val="single" w:sz="4" w:space="0" w:color="auto"/>
              <w:right w:val="single" w:sz="4" w:space="0" w:color="auto"/>
            </w:tcBorders>
            <w:shd w:val="clear" w:color="000000" w:fill="FFFF99"/>
            <w:noWrap/>
            <w:vAlign w:val="center"/>
            <w:hideMark/>
          </w:tcPr>
          <w:p w14:paraId="5FFA2FCA" w14:textId="77777777" w:rsidR="00B430CC" w:rsidRPr="00C46B20" w:rsidRDefault="00B430CC" w:rsidP="00791C87">
            <w:pPr>
              <w:jc w:val="center"/>
              <w:rPr>
                <w:sz w:val="22"/>
                <w:szCs w:val="22"/>
                <w:lang w:eastAsia="ro-RO"/>
              </w:rPr>
            </w:pPr>
            <w:r w:rsidRPr="00C46B20">
              <w:rPr>
                <w:sz w:val="22"/>
                <w:szCs w:val="22"/>
                <w:lang w:eastAsia="ro-RO"/>
              </w:rPr>
              <w:t>104013,23</w:t>
            </w:r>
          </w:p>
        </w:tc>
      </w:tr>
      <w:tr w:rsidR="00B430CC" w:rsidRPr="00C46B20" w14:paraId="4E59BFFA"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noWrap/>
            <w:vAlign w:val="center"/>
            <w:hideMark/>
          </w:tcPr>
          <w:p w14:paraId="026CFB85"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tcBorders>
              <w:top w:val="nil"/>
              <w:left w:val="nil"/>
              <w:bottom w:val="single" w:sz="4" w:space="0" w:color="auto"/>
              <w:right w:val="single" w:sz="4" w:space="0" w:color="auto"/>
            </w:tcBorders>
            <w:shd w:val="clear" w:color="auto" w:fill="auto"/>
            <w:vAlign w:val="center"/>
            <w:hideMark/>
          </w:tcPr>
          <w:p w14:paraId="29F9CF72" w14:textId="77777777" w:rsidR="00B430CC" w:rsidRPr="00C46B20" w:rsidRDefault="00B430CC" w:rsidP="00791C87">
            <w:pPr>
              <w:rPr>
                <w:sz w:val="22"/>
                <w:szCs w:val="22"/>
                <w:lang w:eastAsia="ro-RO"/>
              </w:rPr>
            </w:pPr>
            <w:r w:rsidRPr="00C46B20">
              <w:rPr>
                <w:sz w:val="22"/>
                <w:szCs w:val="22"/>
                <w:lang w:eastAsia="ro-RO"/>
              </w:rPr>
              <w:t> </w:t>
            </w:r>
          </w:p>
        </w:tc>
        <w:tc>
          <w:tcPr>
            <w:tcW w:w="992" w:type="dxa"/>
            <w:tcBorders>
              <w:top w:val="nil"/>
              <w:left w:val="nil"/>
              <w:bottom w:val="single" w:sz="4" w:space="0" w:color="auto"/>
              <w:right w:val="single" w:sz="4" w:space="0" w:color="auto"/>
            </w:tcBorders>
            <w:shd w:val="clear" w:color="auto" w:fill="auto"/>
            <w:noWrap/>
            <w:vAlign w:val="center"/>
            <w:hideMark/>
          </w:tcPr>
          <w:p w14:paraId="6F980FBF" w14:textId="77777777" w:rsidR="00B430CC" w:rsidRPr="00C46B20" w:rsidRDefault="00B430CC" w:rsidP="00791C87">
            <w:pPr>
              <w:jc w:val="center"/>
              <w:rPr>
                <w:sz w:val="22"/>
                <w:szCs w:val="22"/>
                <w:lang w:eastAsia="ro-RO"/>
              </w:rPr>
            </w:pPr>
            <w:r w:rsidRPr="00C46B20">
              <w:rPr>
                <w:sz w:val="22"/>
                <w:szCs w:val="22"/>
                <w:lang w:eastAsia="ro-RO"/>
              </w:rPr>
              <w:t> </w:t>
            </w:r>
          </w:p>
        </w:tc>
        <w:tc>
          <w:tcPr>
            <w:tcW w:w="831" w:type="dxa"/>
            <w:tcBorders>
              <w:top w:val="nil"/>
              <w:left w:val="nil"/>
              <w:bottom w:val="single" w:sz="4" w:space="0" w:color="auto"/>
              <w:right w:val="single" w:sz="4" w:space="0" w:color="auto"/>
            </w:tcBorders>
            <w:shd w:val="clear" w:color="auto" w:fill="auto"/>
            <w:noWrap/>
            <w:vAlign w:val="center"/>
            <w:hideMark/>
          </w:tcPr>
          <w:p w14:paraId="37A1003C" w14:textId="77777777" w:rsidR="00B430CC" w:rsidRPr="00C46B20" w:rsidRDefault="00B430CC" w:rsidP="00791C87">
            <w:pPr>
              <w:jc w:val="center"/>
              <w:rPr>
                <w:sz w:val="22"/>
                <w:szCs w:val="22"/>
                <w:lang w:eastAsia="ro-RO"/>
              </w:rPr>
            </w:pPr>
            <w:r w:rsidRPr="00C46B20">
              <w:rPr>
                <w:sz w:val="22"/>
                <w:szCs w:val="22"/>
                <w:lang w:eastAsia="ro-RO"/>
              </w:rPr>
              <w:t> </w:t>
            </w:r>
          </w:p>
        </w:tc>
        <w:tc>
          <w:tcPr>
            <w:tcW w:w="823" w:type="dxa"/>
            <w:tcBorders>
              <w:top w:val="nil"/>
              <w:left w:val="nil"/>
              <w:bottom w:val="single" w:sz="4" w:space="0" w:color="auto"/>
              <w:right w:val="single" w:sz="4" w:space="0" w:color="auto"/>
            </w:tcBorders>
            <w:shd w:val="clear" w:color="auto" w:fill="auto"/>
            <w:noWrap/>
            <w:vAlign w:val="center"/>
            <w:hideMark/>
          </w:tcPr>
          <w:p w14:paraId="3692BC5D"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auto" w:fill="auto"/>
            <w:noWrap/>
            <w:vAlign w:val="center"/>
            <w:hideMark/>
          </w:tcPr>
          <w:p w14:paraId="365108F6"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auto" w:fill="auto"/>
            <w:noWrap/>
            <w:vAlign w:val="center"/>
            <w:hideMark/>
          </w:tcPr>
          <w:p w14:paraId="5DD1A2A7" w14:textId="77777777" w:rsidR="00B430CC" w:rsidRPr="00C46B20" w:rsidRDefault="00B430CC" w:rsidP="00791C87">
            <w:pPr>
              <w:jc w:val="center"/>
              <w:rPr>
                <w:sz w:val="22"/>
                <w:szCs w:val="22"/>
                <w:lang w:eastAsia="ro-RO"/>
              </w:rPr>
            </w:pPr>
            <w:r w:rsidRPr="00C46B20">
              <w:rPr>
                <w:sz w:val="22"/>
                <w:szCs w:val="22"/>
                <w:lang w:eastAsia="ro-RO"/>
              </w:rPr>
              <w:t> </w:t>
            </w:r>
          </w:p>
        </w:tc>
      </w:tr>
      <w:tr w:rsidR="00B430CC" w:rsidRPr="00C46B20" w14:paraId="5094AA37"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noWrap/>
            <w:vAlign w:val="center"/>
            <w:hideMark/>
          </w:tcPr>
          <w:p w14:paraId="6426B575" w14:textId="77777777" w:rsidR="00B430CC" w:rsidRPr="00C46B20" w:rsidRDefault="00B430CC" w:rsidP="00791C87">
            <w:pPr>
              <w:jc w:val="center"/>
              <w:rPr>
                <w:sz w:val="22"/>
                <w:szCs w:val="22"/>
                <w:lang w:eastAsia="ro-RO"/>
              </w:rPr>
            </w:pPr>
            <w:r w:rsidRPr="00C46B20">
              <w:rPr>
                <w:sz w:val="22"/>
                <w:szCs w:val="22"/>
                <w:lang w:eastAsia="ro-RO"/>
              </w:rPr>
              <w:t> </w:t>
            </w:r>
          </w:p>
        </w:tc>
        <w:tc>
          <w:tcPr>
            <w:tcW w:w="6668" w:type="dxa"/>
            <w:gridSpan w:val="3"/>
            <w:tcBorders>
              <w:top w:val="single" w:sz="4" w:space="0" w:color="auto"/>
              <w:left w:val="nil"/>
              <w:bottom w:val="single" w:sz="4" w:space="0" w:color="auto"/>
              <w:right w:val="nil"/>
            </w:tcBorders>
            <w:shd w:val="clear" w:color="000000" w:fill="C5D9F1"/>
            <w:vAlign w:val="center"/>
            <w:hideMark/>
          </w:tcPr>
          <w:p w14:paraId="3C0C28F7" w14:textId="77777777" w:rsidR="00B430CC" w:rsidRPr="00C46B20" w:rsidRDefault="00B430CC" w:rsidP="00791C87">
            <w:pPr>
              <w:jc w:val="center"/>
              <w:rPr>
                <w:sz w:val="22"/>
                <w:szCs w:val="22"/>
                <w:lang w:eastAsia="ro-RO"/>
              </w:rPr>
            </w:pPr>
            <w:r w:rsidRPr="00C46B20">
              <w:rPr>
                <w:sz w:val="22"/>
                <w:szCs w:val="22"/>
                <w:lang w:eastAsia="ro-RO"/>
              </w:rPr>
              <w:t>Borne 10x10x200 cm</w:t>
            </w:r>
          </w:p>
        </w:tc>
        <w:tc>
          <w:tcPr>
            <w:tcW w:w="823" w:type="dxa"/>
            <w:tcBorders>
              <w:top w:val="nil"/>
              <w:left w:val="nil"/>
              <w:bottom w:val="single" w:sz="4" w:space="0" w:color="auto"/>
              <w:right w:val="single" w:sz="4" w:space="0" w:color="auto"/>
            </w:tcBorders>
            <w:shd w:val="clear" w:color="000000" w:fill="C5D9F1"/>
            <w:noWrap/>
            <w:vAlign w:val="center"/>
            <w:hideMark/>
          </w:tcPr>
          <w:p w14:paraId="398C4EF1"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C5D9F1"/>
            <w:noWrap/>
            <w:vAlign w:val="center"/>
            <w:hideMark/>
          </w:tcPr>
          <w:p w14:paraId="56BD4AC4"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000000" w:fill="C5D9F1"/>
            <w:noWrap/>
            <w:vAlign w:val="center"/>
            <w:hideMark/>
          </w:tcPr>
          <w:p w14:paraId="36EA2B87" w14:textId="77777777" w:rsidR="00B430CC" w:rsidRPr="00C46B20" w:rsidRDefault="00B430CC" w:rsidP="00791C87">
            <w:pPr>
              <w:jc w:val="center"/>
              <w:rPr>
                <w:sz w:val="22"/>
                <w:szCs w:val="22"/>
                <w:lang w:eastAsia="ro-RO"/>
              </w:rPr>
            </w:pPr>
            <w:r w:rsidRPr="00C46B20">
              <w:rPr>
                <w:sz w:val="22"/>
                <w:szCs w:val="22"/>
                <w:lang w:eastAsia="ro-RO"/>
              </w:rPr>
              <w:t>660</w:t>
            </w:r>
            <w:r>
              <w:rPr>
                <w:sz w:val="22"/>
                <w:szCs w:val="22"/>
                <w:lang w:eastAsia="ro-RO"/>
              </w:rPr>
              <w:t>,0</w:t>
            </w:r>
          </w:p>
        </w:tc>
      </w:tr>
      <w:tr w:rsidR="00B430CC" w:rsidRPr="00C46B20" w14:paraId="2D0BDA12"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noWrap/>
            <w:vAlign w:val="center"/>
            <w:hideMark/>
          </w:tcPr>
          <w:p w14:paraId="7252E774"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vMerge w:val="restart"/>
            <w:tcBorders>
              <w:top w:val="nil"/>
              <w:left w:val="single" w:sz="4" w:space="0" w:color="auto"/>
              <w:bottom w:val="nil"/>
              <w:right w:val="single" w:sz="4" w:space="0" w:color="auto"/>
            </w:tcBorders>
            <w:shd w:val="clear" w:color="auto" w:fill="auto"/>
            <w:noWrap/>
            <w:vAlign w:val="center"/>
            <w:hideMark/>
          </w:tcPr>
          <w:p w14:paraId="7186476C" w14:textId="77777777" w:rsidR="00B430CC" w:rsidRPr="00C46B20" w:rsidRDefault="00B430CC" w:rsidP="00791C87">
            <w:pPr>
              <w:jc w:val="center"/>
              <w:rPr>
                <w:sz w:val="22"/>
                <w:szCs w:val="22"/>
                <w:lang w:eastAsia="ro-RO"/>
              </w:rPr>
            </w:pPr>
            <w:r w:rsidRPr="00C46B20">
              <w:rPr>
                <w:sz w:val="22"/>
                <w:szCs w:val="22"/>
                <w:lang w:eastAsia="ro-RO"/>
              </w:rPr>
              <w:t>Material săditor (puieți de doi ani)</w:t>
            </w:r>
          </w:p>
        </w:tc>
        <w:tc>
          <w:tcPr>
            <w:tcW w:w="1826" w:type="dxa"/>
            <w:gridSpan w:val="2"/>
            <w:tcBorders>
              <w:top w:val="single" w:sz="4" w:space="0" w:color="auto"/>
              <w:left w:val="nil"/>
              <w:bottom w:val="single" w:sz="4" w:space="0" w:color="auto"/>
              <w:right w:val="nil"/>
            </w:tcBorders>
            <w:shd w:val="clear" w:color="000000" w:fill="CCFF99"/>
            <w:noWrap/>
            <w:vAlign w:val="center"/>
            <w:hideMark/>
          </w:tcPr>
          <w:p w14:paraId="476EE4DB" w14:textId="77777777" w:rsidR="00B430CC" w:rsidRPr="00C46B20" w:rsidRDefault="00B430CC" w:rsidP="00791C87">
            <w:pPr>
              <w:jc w:val="center"/>
              <w:rPr>
                <w:sz w:val="22"/>
                <w:szCs w:val="22"/>
                <w:lang w:eastAsia="ro-RO"/>
              </w:rPr>
            </w:pPr>
            <w:r w:rsidRPr="00C46B20">
              <w:rPr>
                <w:sz w:val="22"/>
                <w:szCs w:val="22"/>
                <w:lang w:eastAsia="ro-RO"/>
              </w:rPr>
              <w:t>Frasin comun</w:t>
            </w:r>
          </w:p>
        </w:tc>
        <w:tc>
          <w:tcPr>
            <w:tcW w:w="823" w:type="dxa"/>
            <w:tcBorders>
              <w:top w:val="nil"/>
              <w:left w:val="nil"/>
              <w:bottom w:val="single" w:sz="4" w:space="0" w:color="auto"/>
              <w:right w:val="single" w:sz="4" w:space="0" w:color="auto"/>
            </w:tcBorders>
            <w:shd w:val="clear" w:color="000000" w:fill="CCFF99"/>
            <w:noWrap/>
            <w:vAlign w:val="center"/>
            <w:hideMark/>
          </w:tcPr>
          <w:p w14:paraId="044E91AF"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CCFF99"/>
            <w:noWrap/>
            <w:vAlign w:val="center"/>
            <w:hideMark/>
          </w:tcPr>
          <w:p w14:paraId="55379E2C"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000000" w:fill="CCFF99"/>
            <w:noWrap/>
            <w:vAlign w:val="center"/>
            <w:hideMark/>
          </w:tcPr>
          <w:p w14:paraId="51BBCF48" w14:textId="77777777" w:rsidR="00B430CC" w:rsidRPr="00C46B20" w:rsidRDefault="00B430CC" w:rsidP="00791C87">
            <w:pPr>
              <w:jc w:val="center"/>
              <w:rPr>
                <w:sz w:val="22"/>
                <w:szCs w:val="22"/>
                <w:lang w:eastAsia="ro-RO"/>
              </w:rPr>
            </w:pPr>
            <w:r w:rsidRPr="00C46B20">
              <w:rPr>
                <w:sz w:val="22"/>
                <w:szCs w:val="22"/>
                <w:lang w:eastAsia="ro-RO"/>
              </w:rPr>
              <w:t>108768</w:t>
            </w:r>
            <w:r>
              <w:rPr>
                <w:sz w:val="22"/>
                <w:szCs w:val="22"/>
                <w:lang w:eastAsia="ro-RO"/>
              </w:rPr>
              <w:t>,0</w:t>
            </w:r>
          </w:p>
        </w:tc>
      </w:tr>
      <w:tr w:rsidR="00B430CC" w:rsidRPr="00C46B20" w14:paraId="3BBE6760"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noWrap/>
            <w:vAlign w:val="center"/>
            <w:hideMark/>
          </w:tcPr>
          <w:p w14:paraId="3AB9A102"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vMerge/>
            <w:tcBorders>
              <w:top w:val="nil"/>
              <w:left w:val="single" w:sz="4" w:space="0" w:color="auto"/>
              <w:bottom w:val="nil"/>
              <w:right w:val="single" w:sz="4" w:space="0" w:color="auto"/>
            </w:tcBorders>
            <w:vAlign w:val="center"/>
            <w:hideMark/>
          </w:tcPr>
          <w:p w14:paraId="7E62939A" w14:textId="77777777" w:rsidR="00B430CC" w:rsidRPr="00C46B20" w:rsidRDefault="00B430CC" w:rsidP="00791C87">
            <w:pPr>
              <w:rPr>
                <w:sz w:val="22"/>
                <w:szCs w:val="22"/>
                <w:lang w:eastAsia="ro-RO"/>
              </w:rPr>
            </w:pPr>
          </w:p>
        </w:tc>
        <w:tc>
          <w:tcPr>
            <w:tcW w:w="2649" w:type="dxa"/>
            <w:gridSpan w:val="3"/>
            <w:tcBorders>
              <w:top w:val="nil"/>
              <w:left w:val="nil"/>
              <w:bottom w:val="single" w:sz="4" w:space="0" w:color="auto"/>
              <w:right w:val="single" w:sz="4" w:space="0" w:color="auto"/>
            </w:tcBorders>
            <w:shd w:val="clear" w:color="000000" w:fill="CCFF99"/>
            <w:noWrap/>
            <w:vAlign w:val="center"/>
            <w:hideMark/>
          </w:tcPr>
          <w:p w14:paraId="26C57EE5" w14:textId="77777777" w:rsidR="00B430CC" w:rsidRPr="00C46B20" w:rsidRDefault="00B430CC" w:rsidP="00791C87">
            <w:pPr>
              <w:jc w:val="center"/>
              <w:rPr>
                <w:sz w:val="22"/>
                <w:szCs w:val="22"/>
                <w:lang w:eastAsia="ro-RO"/>
              </w:rPr>
            </w:pPr>
            <w:r w:rsidRPr="00C46B20">
              <w:rPr>
                <w:sz w:val="22"/>
                <w:szCs w:val="22"/>
                <w:lang w:eastAsia="ro-RO"/>
              </w:rPr>
              <w:t>Paltin de câmp</w:t>
            </w:r>
          </w:p>
        </w:tc>
        <w:tc>
          <w:tcPr>
            <w:tcW w:w="777" w:type="dxa"/>
            <w:tcBorders>
              <w:top w:val="nil"/>
              <w:left w:val="nil"/>
              <w:bottom w:val="single" w:sz="4" w:space="0" w:color="auto"/>
              <w:right w:val="single" w:sz="4" w:space="0" w:color="auto"/>
            </w:tcBorders>
            <w:shd w:val="clear" w:color="000000" w:fill="CCFF99"/>
            <w:noWrap/>
            <w:vAlign w:val="center"/>
            <w:hideMark/>
          </w:tcPr>
          <w:p w14:paraId="01A1EC17"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000000" w:fill="CCFF99"/>
            <w:noWrap/>
            <w:vAlign w:val="center"/>
            <w:hideMark/>
          </w:tcPr>
          <w:p w14:paraId="3BEADA1D" w14:textId="77777777" w:rsidR="00B430CC" w:rsidRPr="00C46B20" w:rsidRDefault="00B430CC" w:rsidP="00791C87">
            <w:pPr>
              <w:jc w:val="center"/>
              <w:rPr>
                <w:sz w:val="22"/>
                <w:szCs w:val="22"/>
                <w:lang w:eastAsia="ro-RO"/>
              </w:rPr>
            </w:pPr>
            <w:r w:rsidRPr="00C46B20">
              <w:rPr>
                <w:sz w:val="22"/>
                <w:szCs w:val="22"/>
                <w:lang w:eastAsia="ro-RO"/>
              </w:rPr>
              <w:t>21384,0</w:t>
            </w:r>
          </w:p>
        </w:tc>
      </w:tr>
      <w:tr w:rsidR="00B430CC" w:rsidRPr="00C46B20" w14:paraId="5B61E5D6"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noWrap/>
            <w:vAlign w:val="center"/>
            <w:hideMark/>
          </w:tcPr>
          <w:p w14:paraId="12908ED7"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vMerge/>
            <w:tcBorders>
              <w:top w:val="nil"/>
              <w:left w:val="single" w:sz="4" w:space="0" w:color="auto"/>
              <w:bottom w:val="nil"/>
              <w:right w:val="single" w:sz="4" w:space="0" w:color="auto"/>
            </w:tcBorders>
            <w:vAlign w:val="center"/>
            <w:hideMark/>
          </w:tcPr>
          <w:p w14:paraId="4EC49417" w14:textId="77777777" w:rsidR="00B430CC" w:rsidRPr="00C46B20" w:rsidRDefault="00B430CC" w:rsidP="00791C87">
            <w:pPr>
              <w:rPr>
                <w:sz w:val="22"/>
                <w:szCs w:val="22"/>
                <w:lang w:eastAsia="ro-RO"/>
              </w:rPr>
            </w:pPr>
          </w:p>
        </w:tc>
        <w:tc>
          <w:tcPr>
            <w:tcW w:w="1826" w:type="dxa"/>
            <w:gridSpan w:val="2"/>
            <w:tcBorders>
              <w:top w:val="single" w:sz="4" w:space="0" w:color="auto"/>
              <w:left w:val="nil"/>
              <w:bottom w:val="single" w:sz="4" w:space="0" w:color="auto"/>
              <w:right w:val="nil"/>
            </w:tcBorders>
            <w:shd w:val="clear" w:color="000000" w:fill="CCFF99"/>
            <w:noWrap/>
            <w:vAlign w:val="center"/>
            <w:hideMark/>
          </w:tcPr>
          <w:p w14:paraId="667202DB" w14:textId="77777777" w:rsidR="00B430CC" w:rsidRPr="00C46B20" w:rsidRDefault="00B430CC" w:rsidP="00791C87">
            <w:pPr>
              <w:jc w:val="center"/>
              <w:rPr>
                <w:sz w:val="22"/>
                <w:szCs w:val="22"/>
                <w:lang w:eastAsia="ro-RO"/>
              </w:rPr>
            </w:pPr>
            <w:r w:rsidRPr="00C46B20">
              <w:rPr>
                <w:sz w:val="22"/>
                <w:szCs w:val="22"/>
                <w:lang w:eastAsia="ro-RO"/>
              </w:rPr>
              <w:t>Diverse tari</w:t>
            </w:r>
          </w:p>
        </w:tc>
        <w:tc>
          <w:tcPr>
            <w:tcW w:w="823" w:type="dxa"/>
            <w:tcBorders>
              <w:top w:val="nil"/>
              <w:left w:val="nil"/>
              <w:bottom w:val="single" w:sz="4" w:space="0" w:color="auto"/>
              <w:right w:val="single" w:sz="4" w:space="0" w:color="auto"/>
            </w:tcBorders>
            <w:shd w:val="clear" w:color="000000" w:fill="CCFF99"/>
            <w:noWrap/>
            <w:vAlign w:val="center"/>
            <w:hideMark/>
          </w:tcPr>
          <w:p w14:paraId="3EE476DB"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CCFF99"/>
            <w:noWrap/>
            <w:vAlign w:val="center"/>
            <w:hideMark/>
          </w:tcPr>
          <w:p w14:paraId="5DB08D98"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000000" w:fill="CCFF99"/>
            <w:noWrap/>
            <w:vAlign w:val="center"/>
            <w:hideMark/>
          </w:tcPr>
          <w:p w14:paraId="5934D87C" w14:textId="77777777" w:rsidR="00B430CC" w:rsidRPr="00C46B20" w:rsidRDefault="00B430CC" w:rsidP="00791C87">
            <w:pPr>
              <w:jc w:val="center"/>
              <w:rPr>
                <w:sz w:val="22"/>
                <w:szCs w:val="22"/>
                <w:lang w:eastAsia="ro-RO"/>
              </w:rPr>
            </w:pPr>
            <w:r w:rsidRPr="00C46B20">
              <w:rPr>
                <w:sz w:val="22"/>
                <w:szCs w:val="22"/>
                <w:lang w:eastAsia="ro-RO"/>
              </w:rPr>
              <w:t>15552,0</w:t>
            </w:r>
          </w:p>
        </w:tc>
      </w:tr>
      <w:tr w:rsidR="00B430CC" w:rsidRPr="00C46B20" w14:paraId="6E45CFE2"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00"/>
            <w:noWrap/>
            <w:vAlign w:val="center"/>
            <w:hideMark/>
          </w:tcPr>
          <w:p w14:paraId="55BB25F2"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tcBorders>
              <w:top w:val="single" w:sz="4" w:space="0" w:color="auto"/>
              <w:left w:val="nil"/>
              <w:bottom w:val="single" w:sz="4" w:space="0" w:color="auto"/>
              <w:right w:val="single" w:sz="4" w:space="0" w:color="auto"/>
            </w:tcBorders>
            <w:shd w:val="clear" w:color="000000" w:fill="FFFF00"/>
            <w:vAlign w:val="center"/>
            <w:hideMark/>
          </w:tcPr>
          <w:p w14:paraId="07ABA1A4" w14:textId="77777777" w:rsidR="00B430CC" w:rsidRPr="00C46B20" w:rsidRDefault="00B430CC" w:rsidP="00791C87">
            <w:pPr>
              <w:jc w:val="center"/>
              <w:rPr>
                <w:b/>
                <w:bCs/>
                <w:sz w:val="22"/>
                <w:szCs w:val="22"/>
                <w:lang w:eastAsia="ro-RO"/>
              </w:rPr>
            </w:pPr>
            <w:r w:rsidRPr="00C46B20">
              <w:rPr>
                <w:b/>
                <w:bCs/>
                <w:sz w:val="22"/>
                <w:szCs w:val="22"/>
                <w:lang w:eastAsia="ro-RO"/>
              </w:rPr>
              <w:t>TOTAL</w:t>
            </w:r>
          </w:p>
        </w:tc>
        <w:tc>
          <w:tcPr>
            <w:tcW w:w="992" w:type="dxa"/>
            <w:tcBorders>
              <w:top w:val="nil"/>
              <w:left w:val="nil"/>
              <w:bottom w:val="single" w:sz="4" w:space="0" w:color="auto"/>
              <w:right w:val="single" w:sz="4" w:space="0" w:color="auto"/>
            </w:tcBorders>
            <w:shd w:val="clear" w:color="000000" w:fill="FFFF00"/>
            <w:noWrap/>
            <w:vAlign w:val="center"/>
            <w:hideMark/>
          </w:tcPr>
          <w:p w14:paraId="5E64B332"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31" w:type="dxa"/>
            <w:tcBorders>
              <w:top w:val="nil"/>
              <w:left w:val="nil"/>
              <w:bottom w:val="single" w:sz="4" w:space="0" w:color="auto"/>
              <w:right w:val="single" w:sz="4" w:space="0" w:color="auto"/>
            </w:tcBorders>
            <w:shd w:val="clear" w:color="000000" w:fill="FFFF00"/>
            <w:noWrap/>
            <w:vAlign w:val="center"/>
            <w:hideMark/>
          </w:tcPr>
          <w:p w14:paraId="583B5BDB"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23" w:type="dxa"/>
            <w:tcBorders>
              <w:top w:val="nil"/>
              <w:left w:val="nil"/>
              <w:bottom w:val="single" w:sz="4" w:space="0" w:color="auto"/>
              <w:right w:val="single" w:sz="4" w:space="0" w:color="auto"/>
            </w:tcBorders>
            <w:shd w:val="clear" w:color="000000" w:fill="FFFF00"/>
            <w:noWrap/>
            <w:vAlign w:val="center"/>
            <w:hideMark/>
          </w:tcPr>
          <w:p w14:paraId="783FC07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77" w:type="dxa"/>
            <w:tcBorders>
              <w:top w:val="nil"/>
              <w:left w:val="nil"/>
              <w:bottom w:val="single" w:sz="4" w:space="0" w:color="auto"/>
              <w:right w:val="single" w:sz="4" w:space="0" w:color="auto"/>
            </w:tcBorders>
            <w:shd w:val="clear" w:color="000000" w:fill="FFFF00"/>
            <w:noWrap/>
            <w:vAlign w:val="center"/>
            <w:hideMark/>
          </w:tcPr>
          <w:p w14:paraId="40C78240"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05" w:type="dxa"/>
            <w:tcBorders>
              <w:top w:val="nil"/>
              <w:left w:val="nil"/>
              <w:bottom w:val="single" w:sz="4" w:space="0" w:color="auto"/>
              <w:right w:val="single" w:sz="4" w:space="0" w:color="auto"/>
            </w:tcBorders>
            <w:shd w:val="clear" w:color="000000" w:fill="FFFF00"/>
            <w:noWrap/>
            <w:vAlign w:val="center"/>
            <w:hideMark/>
          </w:tcPr>
          <w:p w14:paraId="40DCB62E" w14:textId="77777777" w:rsidR="00B430CC" w:rsidRPr="00C46B20" w:rsidRDefault="00B430CC" w:rsidP="00791C87">
            <w:pPr>
              <w:jc w:val="center"/>
              <w:rPr>
                <w:b/>
                <w:bCs/>
                <w:sz w:val="22"/>
                <w:szCs w:val="22"/>
                <w:lang w:eastAsia="ro-RO"/>
              </w:rPr>
            </w:pPr>
            <w:r w:rsidRPr="00C46B20">
              <w:rPr>
                <w:b/>
                <w:bCs/>
                <w:sz w:val="22"/>
                <w:szCs w:val="22"/>
                <w:lang w:eastAsia="ro-RO"/>
              </w:rPr>
              <w:t>250377,23</w:t>
            </w:r>
          </w:p>
        </w:tc>
      </w:tr>
      <w:tr w:rsidR="00B430CC" w:rsidRPr="00C46B20" w14:paraId="6D2F0673"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DCE6F1"/>
            <w:noWrap/>
            <w:vAlign w:val="center"/>
            <w:hideMark/>
          </w:tcPr>
          <w:p w14:paraId="074514C1" w14:textId="77777777" w:rsidR="00B430CC" w:rsidRPr="00C46B20" w:rsidRDefault="00B430CC" w:rsidP="00791C87">
            <w:pPr>
              <w:jc w:val="center"/>
              <w:rPr>
                <w:sz w:val="22"/>
                <w:szCs w:val="22"/>
                <w:lang w:eastAsia="ro-RO"/>
              </w:rPr>
            </w:pPr>
            <w:r w:rsidRPr="00C46B20">
              <w:rPr>
                <w:sz w:val="22"/>
                <w:szCs w:val="22"/>
                <w:lang w:eastAsia="ro-RO"/>
              </w:rPr>
              <w:t> </w:t>
            </w:r>
          </w:p>
        </w:tc>
        <w:tc>
          <w:tcPr>
            <w:tcW w:w="6668" w:type="dxa"/>
            <w:gridSpan w:val="3"/>
            <w:tcBorders>
              <w:top w:val="single" w:sz="4" w:space="0" w:color="auto"/>
              <w:left w:val="nil"/>
              <w:bottom w:val="single" w:sz="4" w:space="0" w:color="auto"/>
              <w:right w:val="nil"/>
            </w:tcBorders>
            <w:shd w:val="clear" w:color="000000" w:fill="DCE6F1"/>
            <w:vAlign w:val="center"/>
            <w:hideMark/>
          </w:tcPr>
          <w:p w14:paraId="0039E923" w14:textId="77777777" w:rsidR="00B430CC" w:rsidRPr="00C46B20" w:rsidRDefault="00B430CC" w:rsidP="00791C87">
            <w:pPr>
              <w:jc w:val="center"/>
              <w:rPr>
                <w:b/>
                <w:bCs/>
                <w:sz w:val="22"/>
                <w:szCs w:val="22"/>
                <w:lang w:eastAsia="ro-RO"/>
              </w:rPr>
            </w:pPr>
            <w:r w:rsidRPr="00C46B20">
              <w:rPr>
                <w:b/>
                <w:bCs/>
                <w:sz w:val="22"/>
                <w:szCs w:val="22"/>
                <w:lang w:eastAsia="ro-RO"/>
              </w:rPr>
              <w:t>Total cheltuieli indirecte în mărime de 7%, lei</w:t>
            </w:r>
          </w:p>
        </w:tc>
        <w:tc>
          <w:tcPr>
            <w:tcW w:w="823" w:type="dxa"/>
            <w:tcBorders>
              <w:top w:val="nil"/>
              <w:left w:val="nil"/>
              <w:bottom w:val="single" w:sz="4" w:space="0" w:color="auto"/>
              <w:right w:val="nil"/>
            </w:tcBorders>
            <w:shd w:val="clear" w:color="000000" w:fill="DCE6F1"/>
            <w:noWrap/>
            <w:vAlign w:val="center"/>
            <w:hideMark/>
          </w:tcPr>
          <w:p w14:paraId="48B19FF5"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77" w:type="dxa"/>
            <w:tcBorders>
              <w:top w:val="nil"/>
              <w:left w:val="nil"/>
              <w:bottom w:val="single" w:sz="4" w:space="0" w:color="auto"/>
              <w:right w:val="nil"/>
            </w:tcBorders>
            <w:shd w:val="clear" w:color="000000" w:fill="DCE6F1"/>
            <w:noWrap/>
            <w:vAlign w:val="center"/>
            <w:hideMark/>
          </w:tcPr>
          <w:p w14:paraId="6152555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05" w:type="dxa"/>
            <w:tcBorders>
              <w:top w:val="nil"/>
              <w:left w:val="nil"/>
              <w:bottom w:val="single" w:sz="4" w:space="0" w:color="auto"/>
              <w:right w:val="single" w:sz="4" w:space="0" w:color="auto"/>
            </w:tcBorders>
            <w:shd w:val="clear" w:color="000000" w:fill="DCE6F1"/>
            <w:noWrap/>
            <w:vAlign w:val="center"/>
            <w:hideMark/>
          </w:tcPr>
          <w:p w14:paraId="2EA0E2F1" w14:textId="77777777" w:rsidR="00B430CC" w:rsidRPr="00C46B20" w:rsidRDefault="00B430CC" w:rsidP="00791C87">
            <w:pPr>
              <w:jc w:val="center"/>
              <w:rPr>
                <w:b/>
                <w:bCs/>
                <w:sz w:val="22"/>
                <w:szCs w:val="22"/>
                <w:lang w:eastAsia="ro-RO"/>
              </w:rPr>
            </w:pPr>
            <w:r w:rsidRPr="00C46B20">
              <w:rPr>
                <w:b/>
                <w:bCs/>
                <w:sz w:val="22"/>
                <w:szCs w:val="22"/>
                <w:lang w:eastAsia="ro-RO"/>
              </w:rPr>
              <w:t>17526,41</w:t>
            </w:r>
          </w:p>
        </w:tc>
      </w:tr>
      <w:tr w:rsidR="00B430CC" w:rsidRPr="00C46B20" w14:paraId="1AAB6477"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CCFF"/>
            <w:noWrap/>
            <w:vAlign w:val="center"/>
            <w:hideMark/>
          </w:tcPr>
          <w:p w14:paraId="40174DE2" w14:textId="77777777" w:rsidR="00B430CC" w:rsidRPr="00C46B20" w:rsidRDefault="00B430CC" w:rsidP="00791C87">
            <w:pPr>
              <w:jc w:val="center"/>
              <w:rPr>
                <w:sz w:val="22"/>
                <w:szCs w:val="22"/>
                <w:lang w:eastAsia="ro-RO"/>
              </w:rPr>
            </w:pPr>
            <w:r w:rsidRPr="00C46B20">
              <w:rPr>
                <w:sz w:val="22"/>
                <w:szCs w:val="22"/>
                <w:lang w:eastAsia="ro-RO"/>
              </w:rPr>
              <w:t> </w:t>
            </w:r>
          </w:p>
        </w:tc>
        <w:tc>
          <w:tcPr>
            <w:tcW w:w="6668" w:type="dxa"/>
            <w:gridSpan w:val="3"/>
            <w:tcBorders>
              <w:top w:val="single" w:sz="4" w:space="0" w:color="auto"/>
              <w:left w:val="nil"/>
              <w:bottom w:val="single" w:sz="4" w:space="0" w:color="auto"/>
              <w:right w:val="nil"/>
            </w:tcBorders>
            <w:shd w:val="clear" w:color="000000" w:fill="FFCCFF"/>
            <w:vAlign w:val="center"/>
            <w:hideMark/>
          </w:tcPr>
          <w:p w14:paraId="5913A45A" w14:textId="77777777" w:rsidR="00B430CC" w:rsidRPr="00C46B20" w:rsidRDefault="00B430CC" w:rsidP="00791C87">
            <w:pPr>
              <w:jc w:val="center"/>
              <w:rPr>
                <w:b/>
                <w:bCs/>
                <w:sz w:val="22"/>
                <w:szCs w:val="22"/>
                <w:lang w:eastAsia="ro-RO"/>
              </w:rPr>
            </w:pPr>
            <w:r w:rsidRPr="00C46B20">
              <w:rPr>
                <w:b/>
                <w:bCs/>
                <w:sz w:val="22"/>
                <w:szCs w:val="22"/>
                <w:lang w:eastAsia="ro-RO"/>
              </w:rPr>
              <w:t>Total cheltuieli administrative în mărime de 5%,, lei</w:t>
            </w:r>
          </w:p>
        </w:tc>
        <w:tc>
          <w:tcPr>
            <w:tcW w:w="823" w:type="dxa"/>
            <w:tcBorders>
              <w:top w:val="nil"/>
              <w:left w:val="nil"/>
              <w:bottom w:val="single" w:sz="4" w:space="0" w:color="auto"/>
              <w:right w:val="nil"/>
            </w:tcBorders>
            <w:shd w:val="clear" w:color="000000" w:fill="FFCCFF"/>
            <w:noWrap/>
            <w:vAlign w:val="center"/>
            <w:hideMark/>
          </w:tcPr>
          <w:p w14:paraId="6194F4F3"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77" w:type="dxa"/>
            <w:tcBorders>
              <w:top w:val="nil"/>
              <w:left w:val="nil"/>
              <w:bottom w:val="single" w:sz="4" w:space="0" w:color="auto"/>
              <w:right w:val="nil"/>
            </w:tcBorders>
            <w:shd w:val="clear" w:color="000000" w:fill="FFCCFF"/>
            <w:noWrap/>
            <w:vAlign w:val="center"/>
            <w:hideMark/>
          </w:tcPr>
          <w:p w14:paraId="2A85E97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05" w:type="dxa"/>
            <w:tcBorders>
              <w:top w:val="nil"/>
              <w:left w:val="nil"/>
              <w:bottom w:val="single" w:sz="4" w:space="0" w:color="auto"/>
              <w:right w:val="single" w:sz="4" w:space="0" w:color="auto"/>
            </w:tcBorders>
            <w:shd w:val="clear" w:color="000000" w:fill="FFCCFF"/>
            <w:noWrap/>
            <w:vAlign w:val="center"/>
            <w:hideMark/>
          </w:tcPr>
          <w:p w14:paraId="6E5A563D" w14:textId="77777777" w:rsidR="00B430CC" w:rsidRPr="00C46B20" w:rsidRDefault="00B430CC" w:rsidP="00791C87">
            <w:pPr>
              <w:jc w:val="center"/>
              <w:rPr>
                <w:b/>
                <w:bCs/>
                <w:sz w:val="22"/>
                <w:szCs w:val="22"/>
                <w:lang w:eastAsia="ro-RO"/>
              </w:rPr>
            </w:pPr>
            <w:r w:rsidRPr="00C46B20">
              <w:rPr>
                <w:b/>
                <w:bCs/>
                <w:sz w:val="22"/>
                <w:szCs w:val="22"/>
                <w:lang w:eastAsia="ro-RO"/>
              </w:rPr>
              <w:t>12518,86</w:t>
            </w:r>
          </w:p>
        </w:tc>
      </w:tr>
      <w:tr w:rsidR="00B430CC" w:rsidRPr="00C46B20" w14:paraId="7B777A8E"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92D050"/>
            <w:noWrap/>
            <w:vAlign w:val="center"/>
            <w:hideMark/>
          </w:tcPr>
          <w:p w14:paraId="3C39D7E9" w14:textId="77777777" w:rsidR="00B430CC" w:rsidRPr="00C46B20" w:rsidRDefault="00B430CC" w:rsidP="00791C87">
            <w:pPr>
              <w:jc w:val="center"/>
              <w:rPr>
                <w:sz w:val="22"/>
                <w:szCs w:val="22"/>
                <w:lang w:eastAsia="ro-RO"/>
              </w:rPr>
            </w:pPr>
            <w:r w:rsidRPr="00C46B20">
              <w:rPr>
                <w:sz w:val="22"/>
                <w:szCs w:val="22"/>
                <w:lang w:eastAsia="ro-RO"/>
              </w:rPr>
              <w:t> </w:t>
            </w:r>
          </w:p>
        </w:tc>
        <w:tc>
          <w:tcPr>
            <w:tcW w:w="6668" w:type="dxa"/>
            <w:gridSpan w:val="3"/>
            <w:tcBorders>
              <w:top w:val="single" w:sz="4" w:space="0" w:color="auto"/>
              <w:left w:val="nil"/>
              <w:bottom w:val="single" w:sz="4" w:space="0" w:color="auto"/>
              <w:right w:val="nil"/>
            </w:tcBorders>
            <w:shd w:val="clear" w:color="000000" w:fill="92D050"/>
            <w:noWrap/>
            <w:vAlign w:val="center"/>
            <w:hideMark/>
          </w:tcPr>
          <w:p w14:paraId="121CE5B5" w14:textId="77777777" w:rsidR="00B430CC" w:rsidRPr="00C46B20" w:rsidRDefault="00B430CC" w:rsidP="00791C87">
            <w:pPr>
              <w:jc w:val="center"/>
              <w:rPr>
                <w:b/>
                <w:bCs/>
                <w:sz w:val="22"/>
                <w:szCs w:val="22"/>
                <w:lang w:eastAsia="ro-RO"/>
              </w:rPr>
            </w:pPr>
            <w:r w:rsidRPr="00C46B20">
              <w:rPr>
                <w:b/>
                <w:bCs/>
                <w:sz w:val="22"/>
                <w:szCs w:val="22"/>
                <w:lang w:eastAsia="ro-RO"/>
              </w:rPr>
              <w:t>Total general lucrările de pregătire a solului și plantare</w:t>
            </w:r>
          </w:p>
        </w:tc>
        <w:tc>
          <w:tcPr>
            <w:tcW w:w="823" w:type="dxa"/>
            <w:tcBorders>
              <w:top w:val="nil"/>
              <w:left w:val="nil"/>
              <w:bottom w:val="single" w:sz="4" w:space="0" w:color="auto"/>
              <w:right w:val="nil"/>
            </w:tcBorders>
            <w:shd w:val="clear" w:color="000000" w:fill="92D050"/>
            <w:noWrap/>
            <w:vAlign w:val="center"/>
            <w:hideMark/>
          </w:tcPr>
          <w:p w14:paraId="79A4FEFB"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77" w:type="dxa"/>
            <w:tcBorders>
              <w:top w:val="nil"/>
              <w:left w:val="nil"/>
              <w:bottom w:val="single" w:sz="4" w:space="0" w:color="auto"/>
              <w:right w:val="nil"/>
            </w:tcBorders>
            <w:shd w:val="clear" w:color="000000" w:fill="92D050"/>
            <w:noWrap/>
            <w:vAlign w:val="center"/>
            <w:hideMark/>
          </w:tcPr>
          <w:p w14:paraId="49D6E628"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05" w:type="dxa"/>
            <w:tcBorders>
              <w:top w:val="nil"/>
              <w:left w:val="nil"/>
              <w:bottom w:val="single" w:sz="4" w:space="0" w:color="auto"/>
              <w:right w:val="single" w:sz="4" w:space="0" w:color="auto"/>
            </w:tcBorders>
            <w:shd w:val="clear" w:color="000000" w:fill="92D050"/>
            <w:noWrap/>
            <w:vAlign w:val="center"/>
            <w:hideMark/>
          </w:tcPr>
          <w:p w14:paraId="544879DA" w14:textId="77777777" w:rsidR="00B430CC" w:rsidRPr="00C46B20" w:rsidRDefault="00B430CC" w:rsidP="00791C87">
            <w:pPr>
              <w:jc w:val="center"/>
              <w:rPr>
                <w:b/>
                <w:bCs/>
                <w:sz w:val="22"/>
                <w:szCs w:val="22"/>
                <w:lang w:eastAsia="ro-RO"/>
              </w:rPr>
            </w:pPr>
            <w:r w:rsidRPr="00C46B20">
              <w:rPr>
                <w:b/>
                <w:bCs/>
                <w:sz w:val="22"/>
                <w:szCs w:val="22"/>
                <w:lang w:eastAsia="ro-RO"/>
              </w:rPr>
              <w:t>280422,50</w:t>
            </w:r>
          </w:p>
        </w:tc>
      </w:tr>
      <w:tr w:rsidR="00B430CC" w:rsidRPr="00C46B20" w14:paraId="3944DC85"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9999"/>
            <w:noWrap/>
            <w:vAlign w:val="center"/>
            <w:hideMark/>
          </w:tcPr>
          <w:p w14:paraId="31A59C0A" w14:textId="77777777" w:rsidR="00B430CC" w:rsidRPr="00C46B20" w:rsidRDefault="00B430CC" w:rsidP="00791C87">
            <w:pPr>
              <w:jc w:val="center"/>
              <w:rPr>
                <w:sz w:val="22"/>
                <w:szCs w:val="22"/>
                <w:lang w:eastAsia="ro-RO"/>
              </w:rPr>
            </w:pPr>
            <w:r w:rsidRPr="00C46B20">
              <w:rPr>
                <w:sz w:val="22"/>
                <w:szCs w:val="22"/>
                <w:lang w:eastAsia="ro-RO"/>
              </w:rPr>
              <w:t> </w:t>
            </w:r>
          </w:p>
        </w:tc>
        <w:tc>
          <w:tcPr>
            <w:tcW w:w="8268" w:type="dxa"/>
            <w:gridSpan w:val="5"/>
            <w:tcBorders>
              <w:top w:val="single" w:sz="4" w:space="0" w:color="auto"/>
              <w:left w:val="nil"/>
              <w:bottom w:val="single" w:sz="4" w:space="0" w:color="auto"/>
              <w:right w:val="nil"/>
            </w:tcBorders>
            <w:shd w:val="clear" w:color="000000" w:fill="FF9999"/>
            <w:vAlign w:val="center"/>
            <w:hideMark/>
          </w:tcPr>
          <w:p w14:paraId="395FE840" w14:textId="77777777" w:rsidR="00B430CC" w:rsidRPr="00C46B20" w:rsidRDefault="00B430CC" w:rsidP="00791C87">
            <w:pPr>
              <w:jc w:val="center"/>
              <w:rPr>
                <w:b/>
                <w:bCs/>
                <w:sz w:val="22"/>
                <w:szCs w:val="22"/>
                <w:lang w:eastAsia="ro-RO"/>
              </w:rPr>
            </w:pPr>
            <w:r w:rsidRPr="00C46B20">
              <w:rPr>
                <w:b/>
                <w:bCs/>
                <w:sz w:val="22"/>
                <w:szCs w:val="22"/>
                <w:lang w:eastAsia="ro-RO"/>
              </w:rPr>
              <w:t>Rata anuală a inflație în mărime de 4,7%, lei</w:t>
            </w:r>
          </w:p>
        </w:tc>
        <w:tc>
          <w:tcPr>
            <w:tcW w:w="1205" w:type="dxa"/>
            <w:tcBorders>
              <w:top w:val="nil"/>
              <w:left w:val="nil"/>
              <w:bottom w:val="single" w:sz="4" w:space="0" w:color="auto"/>
              <w:right w:val="single" w:sz="4" w:space="0" w:color="auto"/>
            </w:tcBorders>
            <w:shd w:val="clear" w:color="000000" w:fill="FF9999"/>
            <w:noWrap/>
            <w:vAlign w:val="center"/>
            <w:hideMark/>
          </w:tcPr>
          <w:p w14:paraId="2F5DB711" w14:textId="77777777" w:rsidR="00B430CC" w:rsidRPr="00C46B20" w:rsidRDefault="00B430CC" w:rsidP="00791C87">
            <w:pPr>
              <w:jc w:val="center"/>
              <w:rPr>
                <w:b/>
                <w:bCs/>
                <w:sz w:val="22"/>
                <w:szCs w:val="22"/>
                <w:lang w:eastAsia="ro-RO"/>
              </w:rPr>
            </w:pPr>
            <w:r w:rsidRPr="00C46B20">
              <w:rPr>
                <w:b/>
                <w:bCs/>
                <w:sz w:val="22"/>
                <w:szCs w:val="22"/>
                <w:lang w:eastAsia="ro-RO"/>
              </w:rPr>
              <w:t>13179,86</w:t>
            </w:r>
          </w:p>
        </w:tc>
      </w:tr>
      <w:tr w:rsidR="00B430CC" w:rsidRPr="00C46B20" w14:paraId="0CE624D4"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FF9933"/>
            <w:noWrap/>
            <w:vAlign w:val="center"/>
            <w:hideMark/>
          </w:tcPr>
          <w:p w14:paraId="21CCAFE3" w14:textId="77777777" w:rsidR="00B430CC" w:rsidRPr="00C46B20" w:rsidRDefault="00B430CC" w:rsidP="00791C87">
            <w:pPr>
              <w:jc w:val="center"/>
              <w:rPr>
                <w:sz w:val="22"/>
                <w:szCs w:val="22"/>
                <w:lang w:eastAsia="ro-RO"/>
              </w:rPr>
            </w:pPr>
            <w:r w:rsidRPr="00C46B20">
              <w:rPr>
                <w:sz w:val="22"/>
                <w:szCs w:val="22"/>
                <w:lang w:eastAsia="ro-RO"/>
              </w:rPr>
              <w:t> </w:t>
            </w:r>
          </w:p>
        </w:tc>
        <w:tc>
          <w:tcPr>
            <w:tcW w:w="8268" w:type="dxa"/>
            <w:gridSpan w:val="5"/>
            <w:tcBorders>
              <w:top w:val="single" w:sz="4" w:space="0" w:color="auto"/>
              <w:left w:val="nil"/>
              <w:bottom w:val="single" w:sz="4" w:space="0" w:color="auto"/>
              <w:right w:val="single" w:sz="4" w:space="0" w:color="auto"/>
            </w:tcBorders>
            <w:shd w:val="clear" w:color="auto" w:fill="FF9933"/>
            <w:vAlign w:val="center"/>
            <w:hideMark/>
          </w:tcPr>
          <w:p w14:paraId="44845B93" w14:textId="77777777" w:rsidR="00B430CC" w:rsidRPr="00C46B20" w:rsidRDefault="00B430CC" w:rsidP="00791C87">
            <w:pPr>
              <w:jc w:val="center"/>
              <w:rPr>
                <w:b/>
                <w:bCs/>
                <w:sz w:val="22"/>
                <w:szCs w:val="22"/>
                <w:lang w:eastAsia="ro-RO"/>
              </w:rPr>
            </w:pPr>
            <w:r w:rsidRPr="00C46B20">
              <w:rPr>
                <w:b/>
                <w:bCs/>
                <w:sz w:val="22"/>
                <w:szCs w:val="22"/>
                <w:lang w:eastAsia="ro-RO"/>
              </w:rPr>
              <w:t>TOTAL GENERAL PE HARTA CORELAT LA RATA INFLAȚIEI</w:t>
            </w:r>
          </w:p>
        </w:tc>
        <w:tc>
          <w:tcPr>
            <w:tcW w:w="1205" w:type="dxa"/>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24B9F484" w14:textId="77777777" w:rsidR="00B430CC" w:rsidRPr="00C46B20" w:rsidRDefault="00B430CC" w:rsidP="00791C87">
            <w:pPr>
              <w:jc w:val="center"/>
              <w:rPr>
                <w:b/>
                <w:bCs/>
                <w:sz w:val="22"/>
                <w:szCs w:val="22"/>
                <w:lang w:eastAsia="ro-RO"/>
              </w:rPr>
            </w:pPr>
            <w:r w:rsidRPr="00C46B20">
              <w:rPr>
                <w:b/>
                <w:bCs/>
                <w:sz w:val="22"/>
                <w:szCs w:val="22"/>
                <w:lang w:eastAsia="ro-RO"/>
              </w:rPr>
              <w:t>293602,36</w:t>
            </w:r>
          </w:p>
        </w:tc>
      </w:tr>
    </w:tbl>
    <w:p w14:paraId="741F8752" w14:textId="77777777" w:rsidR="00B430CC" w:rsidRDefault="00B430CC" w:rsidP="00B430CC">
      <w:pPr>
        <w:rPr>
          <w:color w:val="000000" w:themeColor="text1"/>
          <w:sz w:val="22"/>
          <w:szCs w:val="22"/>
        </w:rPr>
      </w:pPr>
    </w:p>
    <w:p w14:paraId="7897385E"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5C5A576C" w14:textId="77777777" w:rsidR="00B430CC" w:rsidRPr="00727B63" w:rsidRDefault="00B430CC" w:rsidP="00B430CC">
      <w:pPr>
        <w:rPr>
          <w:color w:val="000000" w:themeColor="text1"/>
          <w:sz w:val="22"/>
          <w:szCs w:val="22"/>
        </w:rPr>
      </w:pPr>
    </w:p>
    <w:tbl>
      <w:tblPr>
        <w:tblW w:w="10063" w:type="dxa"/>
        <w:tblInd w:w="108" w:type="dxa"/>
        <w:tblLook w:val="04A0" w:firstRow="1" w:lastRow="0" w:firstColumn="1" w:lastColumn="0" w:noHBand="0" w:noVBand="1"/>
      </w:tblPr>
      <w:tblGrid>
        <w:gridCol w:w="891"/>
        <w:gridCol w:w="4548"/>
        <w:gridCol w:w="876"/>
        <w:gridCol w:w="917"/>
        <w:gridCol w:w="1113"/>
        <w:gridCol w:w="749"/>
        <w:gridCol w:w="1059"/>
      </w:tblGrid>
      <w:tr w:rsidR="00B430CC" w:rsidRPr="00CB1A3B" w14:paraId="634BF0DD" w14:textId="77777777" w:rsidTr="002A5E44">
        <w:trPr>
          <w:trHeight w:val="562"/>
        </w:trPr>
        <w:tc>
          <w:tcPr>
            <w:tcW w:w="10063" w:type="dxa"/>
            <w:gridSpan w:val="7"/>
            <w:tcBorders>
              <w:top w:val="nil"/>
              <w:left w:val="nil"/>
              <w:bottom w:val="nil"/>
              <w:right w:val="nil"/>
            </w:tcBorders>
            <w:shd w:val="clear" w:color="auto" w:fill="auto"/>
            <w:vAlign w:val="center"/>
            <w:hideMark/>
          </w:tcPr>
          <w:p w14:paraId="10D8AC05" w14:textId="77777777" w:rsidR="00B430CC" w:rsidRPr="00CB1A3B" w:rsidRDefault="00B430CC" w:rsidP="00791C87">
            <w:pPr>
              <w:jc w:val="center"/>
              <w:rPr>
                <w:rFonts w:ascii="Arial Narrow" w:hAnsi="Arial Narrow"/>
                <w:b/>
                <w:bCs/>
                <w:sz w:val="22"/>
                <w:szCs w:val="22"/>
                <w:lang w:eastAsia="ro-RO"/>
              </w:rPr>
            </w:pPr>
            <w:proofErr w:type="spellStart"/>
            <w:r w:rsidRPr="00CB1A3B">
              <w:rPr>
                <w:rFonts w:ascii="Arial Narrow" w:hAnsi="Arial Narrow"/>
                <w:b/>
                <w:bCs/>
                <w:sz w:val="22"/>
                <w:szCs w:val="22"/>
                <w:lang w:eastAsia="ro-RO"/>
              </w:rPr>
              <w:t>Ucf</w:t>
            </w:r>
            <w:proofErr w:type="spellEnd"/>
            <w:r w:rsidRPr="00CB1A3B">
              <w:rPr>
                <w:rFonts w:ascii="Arial Narrow" w:hAnsi="Arial Narrow"/>
                <w:b/>
                <w:bCs/>
                <w:sz w:val="22"/>
                <w:szCs w:val="22"/>
                <w:lang w:eastAsia="ro-RO"/>
              </w:rPr>
              <w:t xml:space="preserve"> </w:t>
            </w:r>
            <w:r>
              <w:rPr>
                <w:rFonts w:ascii="Arial Narrow" w:hAnsi="Arial Narrow"/>
                <w:b/>
                <w:bCs/>
                <w:sz w:val="22"/>
                <w:szCs w:val="22"/>
                <w:lang w:eastAsia="ro-RO"/>
              </w:rPr>
              <w:t>3b</w:t>
            </w:r>
            <w:r w:rsidRPr="00CB1A3B">
              <w:rPr>
                <w:rFonts w:ascii="Arial Narrow" w:hAnsi="Arial Narrow"/>
                <w:b/>
                <w:bCs/>
                <w:sz w:val="22"/>
                <w:szCs w:val="22"/>
                <w:lang w:eastAsia="ro-RO"/>
              </w:rPr>
              <w:t xml:space="preserve">                         </w:t>
            </w:r>
            <w:r w:rsidRPr="00F6132E">
              <w:rPr>
                <w:rFonts w:ascii="Arial Narrow" w:hAnsi="Arial Narrow"/>
                <w:b/>
                <w:bCs/>
                <w:sz w:val="22"/>
                <w:szCs w:val="22"/>
                <w:lang w:eastAsia="ro-RO"/>
              </w:rPr>
              <w:t xml:space="preserve">Îngrijirea culturilor </w:t>
            </w:r>
            <w:r w:rsidRPr="00CB1A3B">
              <w:rPr>
                <w:rFonts w:ascii="Arial Narrow" w:hAnsi="Arial Narrow"/>
                <w:b/>
                <w:bCs/>
                <w:sz w:val="22"/>
                <w:szCs w:val="22"/>
                <w:lang w:eastAsia="ro-RO"/>
              </w:rPr>
              <w:t xml:space="preserve">silvice și completări </w:t>
            </w:r>
            <w:r w:rsidRPr="00F6132E">
              <w:rPr>
                <w:rFonts w:ascii="Arial Narrow" w:hAnsi="Arial Narrow"/>
                <w:b/>
                <w:bCs/>
                <w:sz w:val="22"/>
                <w:szCs w:val="22"/>
                <w:lang w:eastAsia="ro-RO"/>
              </w:rPr>
              <w:t>după</w:t>
            </w:r>
            <w:r w:rsidRPr="00CB1A3B">
              <w:rPr>
                <w:rFonts w:ascii="Arial Narrow" w:hAnsi="Arial Narrow"/>
                <w:b/>
                <w:bCs/>
                <w:sz w:val="22"/>
                <w:szCs w:val="22"/>
                <w:lang w:eastAsia="ro-RO"/>
              </w:rPr>
              <w:t xml:space="preserve"> primul sezon de vegetație  în suprafețe parcurse cu lucrări de împădurire (20%)</w:t>
            </w:r>
          </w:p>
        </w:tc>
      </w:tr>
      <w:tr w:rsidR="00B430CC" w:rsidRPr="00CB1A3B" w14:paraId="4C0DD1AE" w14:textId="77777777" w:rsidTr="002A5E44">
        <w:trPr>
          <w:trHeight w:val="264"/>
        </w:trPr>
        <w:tc>
          <w:tcPr>
            <w:tcW w:w="90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3643F33"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Nr. d/o</w:t>
            </w:r>
          </w:p>
        </w:tc>
        <w:tc>
          <w:tcPr>
            <w:tcW w:w="462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7D97D76"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Denumirea și conținutul operației</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DAF147A"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Unitatea de măsură</w:t>
            </w:r>
          </w:p>
        </w:tc>
        <w:tc>
          <w:tcPr>
            <w:tcW w:w="9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0B1426B"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Volumul lucrărilor</w:t>
            </w:r>
          </w:p>
        </w:tc>
        <w:tc>
          <w:tcPr>
            <w:tcW w:w="1681" w:type="dxa"/>
            <w:gridSpan w:val="2"/>
            <w:tcBorders>
              <w:top w:val="single" w:sz="4" w:space="0" w:color="auto"/>
              <w:left w:val="nil"/>
              <w:bottom w:val="single" w:sz="4" w:space="0" w:color="auto"/>
              <w:right w:val="single" w:sz="4" w:space="0" w:color="auto"/>
            </w:tcBorders>
            <w:shd w:val="clear" w:color="000000" w:fill="FFFFFF"/>
            <w:vAlign w:val="center"/>
            <w:hideMark/>
          </w:tcPr>
          <w:p w14:paraId="0B4DE242"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Cantitatea necesara</w:t>
            </w:r>
          </w:p>
        </w:tc>
        <w:tc>
          <w:tcPr>
            <w:tcW w:w="107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5EDBA38"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Total general, lei</w:t>
            </w:r>
          </w:p>
        </w:tc>
      </w:tr>
      <w:tr w:rsidR="00B430CC" w:rsidRPr="00CB1A3B" w14:paraId="62FB64EE" w14:textId="77777777" w:rsidTr="002A5E44">
        <w:trPr>
          <w:trHeight w:val="423"/>
        </w:trPr>
        <w:tc>
          <w:tcPr>
            <w:tcW w:w="904" w:type="dxa"/>
            <w:vMerge/>
            <w:tcBorders>
              <w:top w:val="single" w:sz="4" w:space="0" w:color="auto"/>
              <w:left w:val="single" w:sz="4" w:space="0" w:color="auto"/>
              <w:bottom w:val="single" w:sz="4" w:space="0" w:color="000000"/>
              <w:right w:val="single" w:sz="4" w:space="0" w:color="auto"/>
            </w:tcBorders>
            <w:vAlign w:val="center"/>
            <w:hideMark/>
          </w:tcPr>
          <w:p w14:paraId="4931EA29" w14:textId="77777777" w:rsidR="00B430CC" w:rsidRPr="00CB1A3B" w:rsidRDefault="00B430CC" w:rsidP="00791C87">
            <w:pPr>
              <w:rPr>
                <w:rFonts w:ascii="Arial Narrow" w:hAnsi="Arial Narrow"/>
                <w:sz w:val="22"/>
                <w:szCs w:val="22"/>
                <w:lang w:eastAsia="ro-RO"/>
              </w:rPr>
            </w:pPr>
          </w:p>
        </w:tc>
        <w:tc>
          <w:tcPr>
            <w:tcW w:w="4625" w:type="dxa"/>
            <w:vMerge/>
            <w:tcBorders>
              <w:top w:val="single" w:sz="4" w:space="0" w:color="auto"/>
              <w:left w:val="single" w:sz="4" w:space="0" w:color="auto"/>
              <w:bottom w:val="single" w:sz="4" w:space="0" w:color="000000"/>
              <w:right w:val="single" w:sz="4" w:space="0" w:color="auto"/>
            </w:tcBorders>
            <w:vAlign w:val="center"/>
            <w:hideMark/>
          </w:tcPr>
          <w:p w14:paraId="1AF0FA98" w14:textId="77777777" w:rsidR="00B430CC" w:rsidRPr="00CB1A3B" w:rsidRDefault="00B430CC" w:rsidP="00791C87">
            <w:pPr>
              <w:rPr>
                <w:rFonts w:ascii="Arial Narrow" w:hAnsi="Arial Narrow"/>
                <w:sz w:val="22"/>
                <w:szCs w:val="22"/>
                <w:lang w:eastAsia="ro-RO"/>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9CA4893" w14:textId="77777777" w:rsidR="00B430CC" w:rsidRPr="00CB1A3B" w:rsidRDefault="00B430CC" w:rsidP="00791C87">
            <w:pPr>
              <w:rPr>
                <w:rFonts w:ascii="Arial Narrow" w:hAnsi="Arial Narrow"/>
                <w:sz w:val="22"/>
                <w:szCs w:val="22"/>
                <w:lang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504F0173" w14:textId="77777777" w:rsidR="00B430CC" w:rsidRPr="00CB1A3B" w:rsidRDefault="00B430CC" w:rsidP="00791C87">
            <w:pPr>
              <w:rPr>
                <w:rFonts w:ascii="Arial Narrow" w:hAnsi="Arial Narrow"/>
                <w:sz w:val="22"/>
                <w:szCs w:val="22"/>
                <w:lang w:eastAsia="ro-RO"/>
              </w:rPr>
            </w:pPr>
          </w:p>
        </w:tc>
        <w:tc>
          <w:tcPr>
            <w:tcW w:w="923" w:type="dxa"/>
            <w:tcBorders>
              <w:top w:val="nil"/>
              <w:left w:val="nil"/>
              <w:bottom w:val="single" w:sz="4" w:space="0" w:color="auto"/>
              <w:right w:val="single" w:sz="4" w:space="0" w:color="auto"/>
            </w:tcBorders>
            <w:shd w:val="clear" w:color="000000" w:fill="FFFFFF"/>
            <w:vAlign w:val="center"/>
            <w:hideMark/>
          </w:tcPr>
          <w:p w14:paraId="01F76EA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Agregatului schimb, h</w:t>
            </w:r>
          </w:p>
        </w:tc>
        <w:tc>
          <w:tcPr>
            <w:tcW w:w="758" w:type="dxa"/>
            <w:tcBorders>
              <w:top w:val="nil"/>
              <w:left w:val="nil"/>
              <w:bottom w:val="single" w:sz="4" w:space="0" w:color="auto"/>
              <w:right w:val="single" w:sz="4" w:space="0" w:color="auto"/>
            </w:tcBorders>
            <w:shd w:val="clear" w:color="000000" w:fill="FFFFFF"/>
            <w:vAlign w:val="center"/>
            <w:hideMark/>
          </w:tcPr>
          <w:p w14:paraId="0C5C8FE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xml:space="preserve">Zile-om </w:t>
            </w:r>
          </w:p>
        </w:tc>
        <w:tc>
          <w:tcPr>
            <w:tcW w:w="1074" w:type="dxa"/>
            <w:vMerge/>
            <w:tcBorders>
              <w:top w:val="single" w:sz="4" w:space="0" w:color="auto"/>
              <w:left w:val="single" w:sz="4" w:space="0" w:color="auto"/>
              <w:bottom w:val="single" w:sz="4" w:space="0" w:color="000000"/>
              <w:right w:val="single" w:sz="4" w:space="0" w:color="auto"/>
            </w:tcBorders>
            <w:vAlign w:val="center"/>
            <w:hideMark/>
          </w:tcPr>
          <w:p w14:paraId="560A44BA" w14:textId="77777777" w:rsidR="00B430CC" w:rsidRPr="00CB1A3B" w:rsidRDefault="00B430CC" w:rsidP="00791C87">
            <w:pPr>
              <w:rPr>
                <w:rFonts w:ascii="Arial Narrow" w:hAnsi="Arial Narrow"/>
                <w:sz w:val="22"/>
                <w:szCs w:val="22"/>
                <w:lang w:eastAsia="ro-RO"/>
              </w:rPr>
            </w:pPr>
          </w:p>
        </w:tc>
      </w:tr>
      <w:tr w:rsidR="00B430CC" w:rsidRPr="00CB1A3B" w14:paraId="207C5A7C" w14:textId="77777777" w:rsidTr="00791C87">
        <w:trPr>
          <w:trHeight w:val="264"/>
        </w:trPr>
        <w:tc>
          <w:tcPr>
            <w:tcW w:w="1006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BF96B"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CB1A3B">
              <w:rPr>
                <w:rFonts w:ascii="Arial Narrow" w:hAnsi="Arial Narrow"/>
                <w:b/>
                <w:bCs/>
                <w:sz w:val="22"/>
                <w:szCs w:val="22"/>
                <w:lang w:eastAsia="ro-RO"/>
              </w:rPr>
              <w:t xml:space="preserve"> în 1 an de creștere </w:t>
            </w:r>
          </w:p>
        </w:tc>
      </w:tr>
      <w:tr w:rsidR="00B430CC" w:rsidRPr="00CB1A3B" w14:paraId="53F2B467"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5DA80E0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w:t>
            </w:r>
          </w:p>
        </w:tc>
        <w:tc>
          <w:tcPr>
            <w:tcW w:w="4625" w:type="dxa"/>
            <w:tcBorders>
              <w:top w:val="nil"/>
              <w:left w:val="nil"/>
              <w:bottom w:val="single" w:sz="4" w:space="0" w:color="auto"/>
              <w:right w:val="single" w:sz="4" w:space="0" w:color="auto"/>
            </w:tcBorders>
            <w:shd w:val="clear" w:color="auto" w:fill="auto"/>
            <w:noWrap/>
            <w:vAlign w:val="center"/>
            <w:hideMark/>
          </w:tcPr>
          <w:p w14:paraId="132E16BB"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Discuirea între rânduri de 4 ori</w:t>
            </w:r>
          </w:p>
        </w:tc>
        <w:tc>
          <w:tcPr>
            <w:tcW w:w="850" w:type="dxa"/>
            <w:tcBorders>
              <w:top w:val="nil"/>
              <w:left w:val="nil"/>
              <w:bottom w:val="single" w:sz="4" w:space="0" w:color="auto"/>
              <w:right w:val="single" w:sz="4" w:space="0" w:color="auto"/>
            </w:tcBorders>
            <w:shd w:val="clear" w:color="auto" w:fill="auto"/>
            <w:noWrap/>
            <w:vAlign w:val="center"/>
            <w:hideMark/>
          </w:tcPr>
          <w:p w14:paraId="6A2AB9A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ha</w:t>
            </w:r>
          </w:p>
        </w:tc>
        <w:tc>
          <w:tcPr>
            <w:tcW w:w="929" w:type="dxa"/>
            <w:tcBorders>
              <w:top w:val="nil"/>
              <w:left w:val="nil"/>
              <w:bottom w:val="single" w:sz="4" w:space="0" w:color="auto"/>
              <w:right w:val="single" w:sz="4" w:space="0" w:color="auto"/>
            </w:tcBorders>
            <w:shd w:val="clear" w:color="auto" w:fill="auto"/>
            <w:noWrap/>
            <w:vAlign w:val="center"/>
            <w:hideMark/>
          </w:tcPr>
          <w:p w14:paraId="042144F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11,2</w:t>
            </w:r>
          </w:p>
        </w:tc>
        <w:tc>
          <w:tcPr>
            <w:tcW w:w="923" w:type="dxa"/>
            <w:tcBorders>
              <w:top w:val="nil"/>
              <w:left w:val="nil"/>
              <w:bottom w:val="single" w:sz="4" w:space="0" w:color="auto"/>
              <w:right w:val="single" w:sz="4" w:space="0" w:color="auto"/>
            </w:tcBorders>
            <w:shd w:val="clear" w:color="auto" w:fill="auto"/>
            <w:noWrap/>
            <w:vAlign w:val="center"/>
            <w:hideMark/>
          </w:tcPr>
          <w:p w14:paraId="0B5E7C0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6,29</w:t>
            </w:r>
          </w:p>
        </w:tc>
        <w:tc>
          <w:tcPr>
            <w:tcW w:w="758" w:type="dxa"/>
            <w:tcBorders>
              <w:top w:val="nil"/>
              <w:left w:val="nil"/>
              <w:bottom w:val="single" w:sz="4" w:space="0" w:color="auto"/>
              <w:right w:val="single" w:sz="4" w:space="0" w:color="auto"/>
            </w:tcBorders>
            <w:shd w:val="clear" w:color="auto" w:fill="auto"/>
            <w:noWrap/>
            <w:vAlign w:val="center"/>
            <w:hideMark/>
          </w:tcPr>
          <w:p w14:paraId="42C93EB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74" w:type="dxa"/>
            <w:tcBorders>
              <w:top w:val="nil"/>
              <w:left w:val="nil"/>
              <w:bottom w:val="single" w:sz="4" w:space="0" w:color="auto"/>
              <w:right w:val="single" w:sz="4" w:space="0" w:color="auto"/>
            </w:tcBorders>
            <w:shd w:val="clear" w:color="auto" w:fill="auto"/>
            <w:noWrap/>
            <w:vAlign w:val="center"/>
            <w:hideMark/>
          </w:tcPr>
          <w:p w14:paraId="3D78877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3758,52</w:t>
            </w:r>
          </w:p>
        </w:tc>
      </w:tr>
      <w:tr w:rsidR="00B430CC" w:rsidRPr="00CB1A3B" w14:paraId="00B50FCC"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20FFC62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w:t>
            </w:r>
          </w:p>
        </w:tc>
        <w:tc>
          <w:tcPr>
            <w:tcW w:w="4625" w:type="dxa"/>
            <w:tcBorders>
              <w:top w:val="nil"/>
              <w:left w:val="nil"/>
              <w:bottom w:val="single" w:sz="4" w:space="0" w:color="auto"/>
              <w:right w:val="single" w:sz="4" w:space="0" w:color="auto"/>
            </w:tcBorders>
            <w:shd w:val="clear" w:color="auto" w:fill="auto"/>
            <w:noWrap/>
            <w:vAlign w:val="center"/>
            <w:hideMark/>
          </w:tcPr>
          <w:p w14:paraId="0F60E3B7" w14:textId="77777777" w:rsidR="00B430CC" w:rsidRPr="00CB1A3B"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CB1A3B">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CB1A3B">
              <w:rPr>
                <w:rFonts w:ascii="Arial Narrow" w:hAnsi="Arial Narrow"/>
                <w:sz w:val="22"/>
                <w:szCs w:val="22"/>
                <w:lang w:eastAsia="ro-RO"/>
              </w:rPr>
              <w:t xml:space="preserve"> (50 cm)  de 3 ori</w:t>
            </w:r>
          </w:p>
        </w:tc>
        <w:tc>
          <w:tcPr>
            <w:tcW w:w="850" w:type="dxa"/>
            <w:tcBorders>
              <w:top w:val="nil"/>
              <w:left w:val="nil"/>
              <w:bottom w:val="single" w:sz="4" w:space="0" w:color="auto"/>
              <w:right w:val="single" w:sz="4" w:space="0" w:color="auto"/>
            </w:tcBorders>
            <w:shd w:val="clear" w:color="auto" w:fill="auto"/>
            <w:noWrap/>
            <w:vAlign w:val="center"/>
            <w:hideMark/>
          </w:tcPr>
          <w:p w14:paraId="130CA36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m2</w:t>
            </w:r>
          </w:p>
        </w:tc>
        <w:tc>
          <w:tcPr>
            <w:tcW w:w="929" w:type="dxa"/>
            <w:tcBorders>
              <w:top w:val="nil"/>
              <w:left w:val="nil"/>
              <w:bottom w:val="single" w:sz="4" w:space="0" w:color="auto"/>
              <w:right w:val="single" w:sz="4" w:space="0" w:color="auto"/>
            </w:tcBorders>
            <w:shd w:val="clear" w:color="auto" w:fill="auto"/>
            <w:noWrap/>
            <w:vAlign w:val="center"/>
            <w:hideMark/>
          </w:tcPr>
          <w:p w14:paraId="66E5313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18000</w:t>
            </w:r>
          </w:p>
        </w:tc>
        <w:tc>
          <w:tcPr>
            <w:tcW w:w="923" w:type="dxa"/>
            <w:tcBorders>
              <w:top w:val="nil"/>
              <w:left w:val="nil"/>
              <w:bottom w:val="single" w:sz="4" w:space="0" w:color="auto"/>
              <w:right w:val="single" w:sz="4" w:space="0" w:color="auto"/>
            </w:tcBorders>
            <w:shd w:val="clear" w:color="000000" w:fill="FFFFFF"/>
            <w:noWrap/>
            <w:vAlign w:val="center"/>
            <w:hideMark/>
          </w:tcPr>
          <w:p w14:paraId="019D9E1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0,00</w:t>
            </w:r>
          </w:p>
        </w:tc>
        <w:tc>
          <w:tcPr>
            <w:tcW w:w="758" w:type="dxa"/>
            <w:tcBorders>
              <w:top w:val="nil"/>
              <w:left w:val="nil"/>
              <w:bottom w:val="single" w:sz="4" w:space="0" w:color="auto"/>
              <w:right w:val="single" w:sz="4" w:space="0" w:color="auto"/>
            </w:tcBorders>
            <w:shd w:val="clear" w:color="000000" w:fill="FFFFFF"/>
            <w:noWrap/>
            <w:vAlign w:val="center"/>
            <w:hideMark/>
          </w:tcPr>
          <w:p w14:paraId="16C6980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45,00</w:t>
            </w:r>
          </w:p>
        </w:tc>
        <w:tc>
          <w:tcPr>
            <w:tcW w:w="1074" w:type="dxa"/>
            <w:tcBorders>
              <w:top w:val="nil"/>
              <w:left w:val="nil"/>
              <w:bottom w:val="single" w:sz="4" w:space="0" w:color="auto"/>
              <w:right w:val="single" w:sz="4" w:space="0" w:color="auto"/>
            </w:tcBorders>
            <w:shd w:val="clear" w:color="auto" w:fill="auto"/>
            <w:vAlign w:val="center"/>
            <w:hideMark/>
          </w:tcPr>
          <w:p w14:paraId="5BC3C6F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16759,42</w:t>
            </w:r>
          </w:p>
        </w:tc>
      </w:tr>
      <w:tr w:rsidR="00B430CC" w:rsidRPr="00CB1A3B" w14:paraId="65417064"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3D2BABE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w:t>
            </w:r>
          </w:p>
        </w:tc>
        <w:tc>
          <w:tcPr>
            <w:tcW w:w="4625" w:type="dxa"/>
            <w:tcBorders>
              <w:top w:val="nil"/>
              <w:left w:val="nil"/>
              <w:bottom w:val="single" w:sz="4" w:space="0" w:color="auto"/>
              <w:right w:val="single" w:sz="4" w:space="0" w:color="auto"/>
            </w:tcBorders>
            <w:shd w:val="clear" w:color="auto" w:fill="auto"/>
            <w:vAlign w:val="center"/>
            <w:hideMark/>
          </w:tcPr>
          <w:p w14:paraId="4F6F5A05" w14:textId="77777777" w:rsidR="00B430CC" w:rsidRPr="00CB1A3B"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CB1A3B">
              <w:rPr>
                <w:rFonts w:ascii="Arial Narrow" w:hAnsi="Arial Narrow"/>
                <w:sz w:val="22"/>
                <w:szCs w:val="22"/>
                <w:lang w:eastAsia="ro-RO"/>
              </w:rPr>
              <w:t xml:space="preserve"> fâșiei </w:t>
            </w:r>
            <w:proofErr w:type="spellStart"/>
            <w:r w:rsidRPr="00CB1A3B">
              <w:rPr>
                <w:rFonts w:ascii="Arial Narrow" w:hAnsi="Arial Narrow"/>
                <w:sz w:val="22"/>
                <w:szCs w:val="22"/>
                <w:lang w:eastAsia="ro-RO"/>
              </w:rPr>
              <w:t>antiincendiare</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7DDD5C9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ha</w:t>
            </w:r>
          </w:p>
        </w:tc>
        <w:tc>
          <w:tcPr>
            <w:tcW w:w="929" w:type="dxa"/>
            <w:tcBorders>
              <w:top w:val="nil"/>
              <w:left w:val="nil"/>
              <w:bottom w:val="single" w:sz="4" w:space="0" w:color="auto"/>
              <w:right w:val="single" w:sz="4" w:space="0" w:color="auto"/>
            </w:tcBorders>
            <w:shd w:val="clear" w:color="auto" w:fill="auto"/>
            <w:noWrap/>
            <w:vAlign w:val="center"/>
            <w:hideMark/>
          </w:tcPr>
          <w:p w14:paraId="3035E07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0,12</w:t>
            </w:r>
          </w:p>
        </w:tc>
        <w:tc>
          <w:tcPr>
            <w:tcW w:w="923" w:type="dxa"/>
            <w:tcBorders>
              <w:top w:val="nil"/>
              <w:left w:val="nil"/>
              <w:bottom w:val="single" w:sz="4" w:space="0" w:color="auto"/>
              <w:right w:val="single" w:sz="4" w:space="0" w:color="auto"/>
            </w:tcBorders>
            <w:shd w:val="clear" w:color="auto" w:fill="auto"/>
            <w:noWrap/>
            <w:vAlign w:val="center"/>
            <w:hideMark/>
          </w:tcPr>
          <w:p w14:paraId="1DF1771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0,71</w:t>
            </w:r>
          </w:p>
        </w:tc>
        <w:tc>
          <w:tcPr>
            <w:tcW w:w="758" w:type="dxa"/>
            <w:tcBorders>
              <w:top w:val="nil"/>
              <w:left w:val="nil"/>
              <w:bottom w:val="single" w:sz="4" w:space="0" w:color="auto"/>
              <w:right w:val="single" w:sz="4" w:space="0" w:color="auto"/>
            </w:tcBorders>
            <w:shd w:val="clear" w:color="auto" w:fill="auto"/>
            <w:noWrap/>
            <w:vAlign w:val="center"/>
            <w:hideMark/>
          </w:tcPr>
          <w:p w14:paraId="5371C3B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auto" w:fill="auto"/>
            <w:noWrap/>
            <w:vAlign w:val="center"/>
            <w:hideMark/>
          </w:tcPr>
          <w:p w14:paraId="4E6DCC3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139,84</w:t>
            </w:r>
          </w:p>
        </w:tc>
      </w:tr>
      <w:tr w:rsidR="00B430CC" w:rsidRPr="00CB1A3B" w14:paraId="584042E4" w14:textId="77777777" w:rsidTr="00791C87">
        <w:trPr>
          <w:trHeight w:val="312"/>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1A818E9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w:t>
            </w:r>
          </w:p>
        </w:tc>
        <w:tc>
          <w:tcPr>
            <w:tcW w:w="4625" w:type="dxa"/>
            <w:tcBorders>
              <w:top w:val="nil"/>
              <w:left w:val="nil"/>
              <w:bottom w:val="single" w:sz="4" w:space="0" w:color="auto"/>
              <w:right w:val="single" w:sz="4" w:space="0" w:color="auto"/>
            </w:tcBorders>
            <w:shd w:val="clear" w:color="auto" w:fill="auto"/>
            <w:noWrap/>
            <w:vAlign w:val="bottom"/>
            <w:hideMark/>
          </w:tcPr>
          <w:p w14:paraId="7746E2CE"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Transportarea apei tehnice la distanța - 5 km</w:t>
            </w:r>
          </w:p>
        </w:tc>
        <w:tc>
          <w:tcPr>
            <w:tcW w:w="850" w:type="dxa"/>
            <w:tcBorders>
              <w:top w:val="nil"/>
              <w:left w:val="nil"/>
              <w:bottom w:val="single" w:sz="4" w:space="0" w:color="auto"/>
              <w:right w:val="single" w:sz="4" w:space="0" w:color="auto"/>
            </w:tcBorders>
            <w:shd w:val="clear" w:color="auto" w:fill="auto"/>
            <w:noWrap/>
            <w:vAlign w:val="center"/>
            <w:hideMark/>
          </w:tcPr>
          <w:p w14:paraId="7577F76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tone</w:t>
            </w:r>
          </w:p>
        </w:tc>
        <w:tc>
          <w:tcPr>
            <w:tcW w:w="929" w:type="dxa"/>
            <w:tcBorders>
              <w:top w:val="nil"/>
              <w:left w:val="nil"/>
              <w:bottom w:val="single" w:sz="4" w:space="0" w:color="auto"/>
              <w:right w:val="single" w:sz="4" w:space="0" w:color="auto"/>
            </w:tcBorders>
            <w:shd w:val="clear" w:color="auto" w:fill="auto"/>
            <w:noWrap/>
            <w:vAlign w:val="center"/>
            <w:hideMark/>
          </w:tcPr>
          <w:p w14:paraId="165A893A" w14:textId="77777777" w:rsidR="00B430CC" w:rsidRPr="00CB1A3B" w:rsidRDefault="00B430CC" w:rsidP="00791C87">
            <w:pPr>
              <w:jc w:val="center"/>
              <w:rPr>
                <w:rFonts w:ascii="Arial Narrow" w:hAnsi="Arial Narrow"/>
                <w:color w:val="000000"/>
                <w:sz w:val="22"/>
                <w:szCs w:val="22"/>
                <w:lang w:eastAsia="ro-RO"/>
              </w:rPr>
            </w:pPr>
            <w:r w:rsidRPr="00CB1A3B">
              <w:rPr>
                <w:rFonts w:ascii="Arial Narrow" w:hAnsi="Arial Narrow"/>
                <w:color w:val="000000"/>
                <w:sz w:val="22"/>
                <w:szCs w:val="22"/>
                <w:lang w:eastAsia="ro-RO"/>
              </w:rPr>
              <w:t>81</w:t>
            </w:r>
          </w:p>
        </w:tc>
        <w:tc>
          <w:tcPr>
            <w:tcW w:w="923" w:type="dxa"/>
            <w:tcBorders>
              <w:top w:val="nil"/>
              <w:left w:val="nil"/>
              <w:bottom w:val="single" w:sz="4" w:space="0" w:color="auto"/>
              <w:right w:val="single" w:sz="4" w:space="0" w:color="auto"/>
            </w:tcBorders>
            <w:shd w:val="clear" w:color="auto" w:fill="auto"/>
            <w:noWrap/>
            <w:vAlign w:val="center"/>
            <w:hideMark/>
          </w:tcPr>
          <w:p w14:paraId="2A4F3E14"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20,25</w:t>
            </w:r>
          </w:p>
        </w:tc>
        <w:tc>
          <w:tcPr>
            <w:tcW w:w="758" w:type="dxa"/>
            <w:tcBorders>
              <w:top w:val="nil"/>
              <w:left w:val="nil"/>
              <w:bottom w:val="single" w:sz="4" w:space="0" w:color="auto"/>
              <w:right w:val="single" w:sz="4" w:space="0" w:color="auto"/>
            </w:tcBorders>
            <w:shd w:val="clear" w:color="000000" w:fill="FFFFFF"/>
            <w:noWrap/>
            <w:vAlign w:val="center"/>
            <w:hideMark/>
          </w:tcPr>
          <w:p w14:paraId="3D0D4E1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auto" w:fill="auto"/>
            <w:noWrap/>
            <w:vAlign w:val="center"/>
            <w:hideMark/>
          </w:tcPr>
          <w:p w14:paraId="4279DDD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6428,55</w:t>
            </w:r>
          </w:p>
        </w:tc>
      </w:tr>
      <w:tr w:rsidR="00B430CC" w:rsidRPr="00CB1A3B" w14:paraId="099C2229" w14:textId="77777777" w:rsidTr="00791C87">
        <w:trPr>
          <w:trHeight w:val="312"/>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3453111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5</w:t>
            </w:r>
          </w:p>
        </w:tc>
        <w:tc>
          <w:tcPr>
            <w:tcW w:w="4625" w:type="dxa"/>
            <w:tcBorders>
              <w:top w:val="nil"/>
              <w:left w:val="nil"/>
              <w:bottom w:val="single" w:sz="4" w:space="0" w:color="auto"/>
              <w:right w:val="single" w:sz="4" w:space="0" w:color="auto"/>
            </w:tcBorders>
            <w:shd w:val="clear" w:color="auto" w:fill="auto"/>
            <w:noWrap/>
            <w:vAlign w:val="bottom"/>
            <w:hideMark/>
          </w:tcPr>
          <w:p w14:paraId="71C3D7FA"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Udatul manual  (5 litre/puiet)</w:t>
            </w:r>
          </w:p>
        </w:tc>
        <w:tc>
          <w:tcPr>
            <w:tcW w:w="850" w:type="dxa"/>
            <w:tcBorders>
              <w:top w:val="nil"/>
              <w:left w:val="nil"/>
              <w:bottom w:val="single" w:sz="4" w:space="0" w:color="auto"/>
              <w:right w:val="single" w:sz="4" w:space="0" w:color="auto"/>
            </w:tcBorders>
            <w:shd w:val="clear" w:color="auto" w:fill="auto"/>
            <w:noWrap/>
            <w:vAlign w:val="center"/>
            <w:hideMark/>
          </w:tcPr>
          <w:p w14:paraId="0141813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buc</w:t>
            </w:r>
          </w:p>
        </w:tc>
        <w:tc>
          <w:tcPr>
            <w:tcW w:w="929" w:type="dxa"/>
            <w:tcBorders>
              <w:top w:val="nil"/>
              <w:left w:val="nil"/>
              <w:bottom w:val="single" w:sz="4" w:space="0" w:color="auto"/>
              <w:right w:val="single" w:sz="4" w:space="0" w:color="auto"/>
            </w:tcBorders>
            <w:shd w:val="clear" w:color="auto" w:fill="auto"/>
            <w:noWrap/>
            <w:vAlign w:val="center"/>
            <w:hideMark/>
          </w:tcPr>
          <w:p w14:paraId="4907DEE5" w14:textId="77777777" w:rsidR="00B430CC" w:rsidRPr="00CB1A3B" w:rsidRDefault="00B430CC" w:rsidP="00791C87">
            <w:pPr>
              <w:jc w:val="center"/>
              <w:rPr>
                <w:rFonts w:ascii="Arial Narrow" w:hAnsi="Arial Narrow"/>
                <w:color w:val="000000"/>
                <w:sz w:val="22"/>
                <w:szCs w:val="22"/>
                <w:lang w:eastAsia="ro-RO"/>
              </w:rPr>
            </w:pPr>
            <w:r w:rsidRPr="00CB1A3B">
              <w:rPr>
                <w:rFonts w:ascii="Arial Narrow" w:hAnsi="Arial Narrow"/>
                <w:color w:val="000000"/>
                <w:sz w:val="22"/>
                <w:szCs w:val="22"/>
                <w:lang w:eastAsia="ro-RO"/>
              </w:rPr>
              <w:t>16190</w:t>
            </w:r>
          </w:p>
        </w:tc>
        <w:tc>
          <w:tcPr>
            <w:tcW w:w="923" w:type="dxa"/>
            <w:tcBorders>
              <w:top w:val="nil"/>
              <w:left w:val="nil"/>
              <w:bottom w:val="single" w:sz="4" w:space="0" w:color="auto"/>
              <w:right w:val="single" w:sz="4" w:space="0" w:color="auto"/>
            </w:tcBorders>
            <w:shd w:val="clear" w:color="auto" w:fill="auto"/>
            <w:noWrap/>
            <w:vAlign w:val="center"/>
            <w:hideMark/>
          </w:tcPr>
          <w:p w14:paraId="4DFED9F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44FC0DA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21,30</w:t>
            </w:r>
          </w:p>
        </w:tc>
        <w:tc>
          <w:tcPr>
            <w:tcW w:w="1074" w:type="dxa"/>
            <w:tcBorders>
              <w:top w:val="nil"/>
              <w:left w:val="nil"/>
              <w:bottom w:val="single" w:sz="4" w:space="0" w:color="auto"/>
              <w:right w:val="single" w:sz="4" w:space="0" w:color="auto"/>
            </w:tcBorders>
            <w:shd w:val="clear" w:color="auto" w:fill="auto"/>
            <w:vAlign w:val="center"/>
            <w:hideMark/>
          </w:tcPr>
          <w:p w14:paraId="14A4995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7933,77</w:t>
            </w:r>
          </w:p>
        </w:tc>
      </w:tr>
      <w:tr w:rsidR="00B430CC" w:rsidRPr="00CB1A3B" w14:paraId="68A1B792"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FF00"/>
            <w:noWrap/>
            <w:vAlign w:val="center"/>
            <w:hideMark/>
          </w:tcPr>
          <w:p w14:paraId="45D73A2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tcBorders>
              <w:top w:val="nil"/>
              <w:left w:val="nil"/>
              <w:bottom w:val="single" w:sz="4" w:space="0" w:color="auto"/>
              <w:right w:val="single" w:sz="4" w:space="0" w:color="auto"/>
            </w:tcBorders>
            <w:shd w:val="clear" w:color="000000" w:fill="FFFF00"/>
            <w:vAlign w:val="center"/>
            <w:hideMark/>
          </w:tcPr>
          <w:p w14:paraId="6CDF2ABB"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w:t>
            </w:r>
          </w:p>
        </w:tc>
        <w:tc>
          <w:tcPr>
            <w:tcW w:w="850" w:type="dxa"/>
            <w:tcBorders>
              <w:top w:val="nil"/>
              <w:left w:val="nil"/>
              <w:bottom w:val="single" w:sz="4" w:space="0" w:color="auto"/>
              <w:right w:val="single" w:sz="4" w:space="0" w:color="auto"/>
            </w:tcBorders>
            <w:shd w:val="clear" w:color="000000" w:fill="FFFF00"/>
            <w:noWrap/>
            <w:vAlign w:val="center"/>
            <w:hideMark/>
          </w:tcPr>
          <w:p w14:paraId="4877411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9" w:type="dxa"/>
            <w:tcBorders>
              <w:top w:val="nil"/>
              <w:left w:val="nil"/>
              <w:bottom w:val="single" w:sz="4" w:space="0" w:color="auto"/>
              <w:right w:val="single" w:sz="4" w:space="0" w:color="auto"/>
            </w:tcBorders>
            <w:shd w:val="clear" w:color="000000" w:fill="FFFF00"/>
            <w:noWrap/>
            <w:vAlign w:val="center"/>
            <w:hideMark/>
          </w:tcPr>
          <w:p w14:paraId="2209049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3" w:type="dxa"/>
            <w:tcBorders>
              <w:top w:val="nil"/>
              <w:left w:val="nil"/>
              <w:bottom w:val="single" w:sz="4" w:space="0" w:color="auto"/>
              <w:right w:val="single" w:sz="4" w:space="0" w:color="auto"/>
            </w:tcBorders>
            <w:shd w:val="clear" w:color="000000" w:fill="FFFF00"/>
            <w:noWrap/>
            <w:vAlign w:val="center"/>
            <w:hideMark/>
          </w:tcPr>
          <w:p w14:paraId="4F03058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00"/>
            <w:noWrap/>
            <w:vAlign w:val="center"/>
            <w:hideMark/>
          </w:tcPr>
          <w:p w14:paraId="41F6F31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000000" w:fill="FFFF00"/>
            <w:noWrap/>
            <w:vAlign w:val="center"/>
            <w:hideMark/>
          </w:tcPr>
          <w:p w14:paraId="39D983CA" w14:textId="77777777" w:rsidR="00B430CC" w:rsidRPr="00B65A9E" w:rsidRDefault="00B430CC" w:rsidP="00791C87">
            <w:pPr>
              <w:jc w:val="center"/>
              <w:rPr>
                <w:b/>
                <w:bCs/>
                <w:sz w:val="20"/>
                <w:szCs w:val="20"/>
                <w:lang w:eastAsia="ro-RO"/>
              </w:rPr>
            </w:pPr>
            <w:r>
              <w:rPr>
                <w:b/>
                <w:bCs/>
                <w:sz w:val="20"/>
                <w:szCs w:val="20"/>
              </w:rPr>
              <w:t>35020,10</w:t>
            </w:r>
          </w:p>
        </w:tc>
      </w:tr>
      <w:tr w:rsidR="00B430CC" w:rsidRPr="00CB1A3B" w14:paraId="4F9A26E0"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C5D9F1"/>
            <w:noWrap/>
            <w:vAlign w:val="center"/>
            <w:hideMark/>
          </w:tcPr>
          <w:p w14:paraId="1F0C380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C5D9F1"/>
            <w:noWrap/>
            <w:vAlign w:val="center"/>
            <w:hideMark/>
          </w:tcPr>
          <w:p w14:paraId="32CF26A9"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indirecte în mărime de 7%, lei</w:t>
            </w:r>
          </w:p>
        </w:tc>
        <w:tc>
          <w:tcPr>
            <w:tcW w:w="1074" w:type="dxa"/>
            <w:tcBorders>
              <w:top w:val="nil"/>
              <w:left w:val="nil"/>
              <w:bottom w:val="single" w:sz="4" w:space="0" w:color="auto"/>
              <w:right w:val="single" w:sz="4" w:space="0" w:color="auto"/>
            </w:tcBorders>
            <w:shd w:val="clear" w:color="000000" w:fill="C5D9F1"/>
            <w:noWrap/>
            <w:vAlign w:val="center"/>
            <w:hideMark/>
          </w:tcPr>
          <w:p w14:paraId="500AF65D" w14:textId="77777777" w:rsidR="00B430CC" w:rsidRPr="00CB1A3B" w:rsidRDefault="00B430CC" w:rsidP="00791C87">
            <w:pPr>
              <w:jc w:val="center"/>
              <w:rPr>
                <w:rFonts w:ascii="Arial Narrow" w:hAnsi="Arial Narrow"/>
                <w:b/>
                <w:bCs/>
                <w:sz w:val="22"/>
                <w:szCs w:val="22"/>
                <w:lang w:eastAsia="ro-RO"/>
              </w:rPr>
            </w:pPr>
            <w:r>
              <w:rPr>
                <w:b/>
                <w:bCs/>
                <w:sz w:val="20"/>
                <w:szCs w:val="20"/>
              </w:rPr>
              <w:t>2451,41</w:t>
            </w:r>
          </w:p>
        </w:tc>
      </w:tr>
      <w:tr w:rsidR="00B430CC" w:rsidRPr="00CB1A3B" w14:paraId="24D79EA3"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CCFF"/>
            <w:noWrap/>
            <w:vAlign w:val="center"/>
            <w:hideMark/>
          </w:tcPr>
          <w:p w14:paraId="67D2381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FFCCFF"/>
            <w:noWrap/>
            <w:vAlign w:val="center"/>
            <w:hideMark/>
          </w:tcPr>
          <w:p w14:paraId="06BEA699"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administrative în mărime de 5%,, lei</w:t>
            </w:r>
          </w:p>
        </w:tc>
        <w:tc>
          <w:tcPr>
            <w:tcW w:w="1074" w:type="dxa"/>
            <w:tcBorders>
              <w:top w:val="nil"/>
              <w:left w:val="nil"/>
              <w:bottom w:val="single" w:sz="4" w:space="0" w:color="auto"/>
              <w:right w:val="single" w:sz="4" w:space="0" w:color="auto"/>
            </w:tcBorders>
            <w:shd w:val="clear" w:color="000000" w:fill="FFCCFF"/>
            <w:noWrap/>
            <w:vAlign w:val="center"/>
            <w:hideMark/>
          </w:tcPr>
          <w:p w14:paraId="5B09DFB2" w14:textId="77777777" w:rsidR="00B430CC" w:rsidRPr="00CB1A3B" w:rsidRDefault="00B430CC" w:rsidP="00791C87">
            <w:pPr>
              <w:jc w:val="center"/>
              <w:rPr>
                <w:rFonts w:ascii="Arial Narrow" w:hAnsi="Arial Narrow"/>
                <w:b/>
                <w:bCs/>
                <w:sz w:val="22"/>
                <w:szCs w:val="22"/>
                <w:lang w:eastAsia="ro-RO"/>
              </w:rPr>
            </w:pPr>
            <w:r>
              <w:rPr>
                <w:b/>
                <w:bCs/>
                <w:sz w:val="20"/>
                <w:szCs w:val="20"/>
              </w:rPr>
              <w:t>1751,00</w:t>
            </w:r>
          </w:p>
        </w:tc>
      </w:tr>
      <w:tr w:rsidR="00B430CC" w:rsidRPr="00CB1A3B" w14:paraId="426E9604"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92D050"/>
            <w:noWrap/>
            <w:vAlign w:val="center"/>
            <w:hideMark/>
          </w:tcPr>
          <w:p w14:paraId="7EED871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92D050"/>
            <w:noWrap/>
            <w:vAlign w:val="center"/>
            <w:hideMark/>
          </w:tcPr>
          <w:p w14:paraId="79636553"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general lucrările de pregătire a solului și plantare</w:t>
            </w:r>
          </w:p>
        </w:tc>
        <w:tc>
          <w:tcPr>
            <w:tcW w:w="1074" w:type="dxa"/>
            <w:tcBorders>
              <w:top w:val="nil"/>
              <w:left w:val="nil"/>
              <w:bottom w:val="single" w:sz="4" w:space="0" w:color="auto"/>
              <w:right w:val="single" w:sz="4" w:space="0" w:color="auto"/>
            </w:tcBorders>
            <w:shd w:val="clear" w:color="000000" w:fill="92D050"/>
            <w:noWrap/>
            <w:vAlign w:val="center"/>
            <w:hideMark/>
          </w:tcPr>
          <w:p w14:paraId="75330C5F" w14:textId="77777777" w:rsidR="00B430CC" w:rsidRPr="00CB1A3B" w:rsidRDefault="00B430CC" w:rsidP="00791C87">
            <w:pPr>
              <w:jc w:val="center"/>
              <w:rPr>
                <w:rFonts w:ascii="Arial Narrow" w:hAnsi="Arial Narrow"/>
                <w:b/>
                <w:bCs/>
                <w:sz w:val="22"/>
                <w:szCs w:val="22"/>
                <w:lang w:eastAsia="ro-RO"/>
              </w:rPr>
            </w:pPr>
            <w:r>
              <w:rPr>
                <w:b/>
                <w:bCs/>
                <w:sz w:val="20"/>
                <w:szCs w:val="20"/>
              </w:rPr>
              <w:t>39222,51</w:t>
            </w:r>
          </w:p>
        </w:tc>
      </w:tr>
      <w:tr w:rsidR="00B430CC" w:rsidRPr="00CB1A3B" w14:paraId="0B1EA406"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9999"/>
            <w:noWrap/>
            <w:vAlign w:val="center"/>
            <w:hideMark/>
          </w:tcPr>
          <w:p w14:paraId="277DFAE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FF9999"/>
            <w:noWrap/>
            <w:vAlign w:val="center"/>
            <w:hideMark/>
          </w:tcPr>
          <w:p w14:paraId="270E8B5E"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Rata anuală a inflație în mărime de 4,7%, lei</w:t>
            </w:r>
          </w:p>
        </w:tc>
        <w:tc>
          <w:tcPr>
            <w:tcW w:w="1074" w:type="dxa"/>
            <w:tcBorders>
              <w:top w:val="nil"/>
              <w:left w:val="nil"/>
              <w:bottom w:val="single" w:sz="4" w:space="0" w:color="auto"/>
              <w:right w:val="single" w:sz="4" w:space="0" w:color="auto"/>
            </w:tcBorders>
            <w:shd w:val="clear" w:color="000000" w:fill="FF9999"/>
            <w:noWrap/>
            <w:vAlign w:val="center"/>
            <w:hideMark/>
          </w:tcPr>
          <w:p w14:paraId="740551C3" w14:textId="77777777" w:rsidR="00B430CC" w:rsidRPr="00CB1A3B" w:rsidRDefault="00B430CC" w:rsidP="00791C87">
            <w:pPr>
              <w:jc w:val="center"/>
              <w:rPr>
                <w:rFonts w:ascii="Arial Narrow" w:hAnsi="Arial Narrow"/>
                <w:b/>
                <w:bCs/>
                <w:sz w:val="22"/>
                <w:szCs w:val="22"/>
                <w:lang w:eastAsia="ro-RO"/>
              </w:rPr>
            </w:pPr>
            <w:r>
              <w:rPr>
                <w:b/>
                <w:bCs/>
                <w:sz w:val="20"/>
                <w:szCs w:val="20"/>
              </w:rPr>
              <w:t>1843,46</w:t>
            </w:r>
          </w:p>
        </w:tc>
      </w:tr>
      <w:tr w:rsidR="00B430CC" w:rsidRPr="00CB1A3B" w14:paraId="251193B8" w14:textId="77777777" w:rsidTr="002A5E44">
        <w:trPr>
          <w:trHeight w:val="167"/>
        </w:trPr>
        <w:tc>
          <w:tcPr>
            <w:tcW w:w="904" w:type="dxa"/>
            <w:tcBorders>
              <w:top w:val="nil"/>
              <w:left w:val="single" w:sz="4" w:space="0" w:color="auto"/>
              <w:bottom w:val="single" w:sz="4" w:space="0" w:color="auto"/>
              <w:right w:val="single" w:sz="4" w:space="0" w:color="auto"/>
            </w:tcBorders>
            <w:shd w:val="clear" w:color="auto" w:fill="FF9933"/>
            <w:noWrap/>
            <w:vAlign w:val="center"/>
            <w:hideMark/>
          </w:tcPr>
          <w:p w14:paraId="3187292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auto" w:fill="FF9933"/>
            <w:noWrap/>
            <w:vAlign w:val="center"/>
            <w:hideMark/>
          </w:tcPr>
          <w:p w14:paraId="2942DF77"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 LUCRĂRI DE ÎNGREJIRE ÎN 1 AN DE CREȘTERE</w:t>
            </w:r>
          </w:p>
        </w:tc>
        <w:tc>
          <w:tcPr>
            <w:tcW w:w="1074" w:type="dxa"/>
            <w:tcBorders>
              <w:top w:val="single" w:sz="4" w:space="0" w:color="auto"/>
              <w:left w:val="nil"/>
              <w:bottom w:val="single" w:sz="4" w:space="0" w:color="auto"/>
              <w:right w:val="single" w:sz="4" w:space="0" w:color="auto"/>
            </w:tcBorders>
            <w:shd w:val="clear" w:color="auto" w:fill="FF9933"/>
            <w:noWrap/>
            <w:vAlign w:val="center"/>
            <w:hideMark/>
          </w:tcPr>
          <w:p w14:paraId="05839C58" w14:textId="77777777" w:rsidR="00B430CC" w:rsidRPr="00B65A9E" w:rsidRDefault="00B430CC" w:rsidP="00791C87">
            <w:pPr>
              <w:jc w:val="center"/>
              <w:rPr>
                <w:b/>
                <w:bCs/>
                <w:sz w:val="20"/>
                <w:szCs w:val="20"/>
                <w:lang w:eastAsia="ro-RO"/>
              </w:rPr>
            </w:pPr>
            <w:r>
              <w:rPr>
                <w:b/>
                <w:bCs/>
                <w:sz w:val="20"/>
                <w:szCs w:val="20"/>
              </w:rPr>
              <w:t>41065,97</w:t>
            </w:r>
          </w:p>
        </w:tc>
      </w:tr>
      <w:tr w:rsidR="00B430CC" w:rsidRPr="00CB1A3B" w14:paraId="3540EB27" w14:textId="77777777" w:rsidTr="00791C87">
        <w:trPr>
          <w:trHeight w:val="264"/>
        </w:trPr>
        <w:tc>
          <w:tcPr>
            <w:tcW w:w="10063" w:type="dxa"/>
            <w:gridSpan w:val="7"/>
            <w:tcBorders>
              <w:top w:val="single" w:sz="4" w:space="0" w:color="auto"/>
              <w:left w:val="single" w:sz="4" w:space="0" w:color="auto"/>
              <w:bottom w:val="single" w:sz="4" w:space="0" w:color="auto"/>
              <w:right w:val="nil"/>
            </w:tcBorders>
            <w:shd w:val="clear" w:color="auto" w:fill="auto"/>
            <w:noWrap/>
            <w:vAlign w:val="center"/>
            <w:hideMark/>
          </w:tcPr>
          <w:p w14:paraId="2E5CB2B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r>
      <w:tr w:rsidR="00B430CC" w:rsidRPr="00CB1A3B" w14:paraId="45713CCD" w14:textId="77777777" w:rsidTr="00791C87">
        <w:trPr>
          <w:trHeight w:val="264"/>
        </w:trPr>
        <w:tc>
          <w:tcPr>
            <w:tcW w:w="10063" w:type="dxa"/>
            <w:gridSpan w:val="7"/>
            <w:tcBorders>
              <w:top w:val="single" w:sz="4" w:space="0" w:color="auto"/>
              <w:left w:val="single" w:sz="4" w:space="0" w:color="auto"/>
              <w:bottom w:val="single" w:sz="4" w:space="0" w:color="auto"/>
              <w:right w:val="nil"/>
            </w:tcBorders>
            <w:shd w:val="clear" w:color="auto" w:fill="auto"/>
            <w:noWrap/>
            <w:vAlign w:val="center"/>
            <w:hideMark/>
          </w:tcPr>
          <w:p w14:paraId="1689F463"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xml:space="preserve">Cheltuieli pentru completare </w:t>
            </w:r>
            <w:r w:rsidRPr="00F6132E">
              <w:rPr>
                <w:rFonts w:ascii="Arial Narrow" w:hAnsi="Arial Narrow"/>
                <w:b/>
                <w:bCs/>
                <w:sz w:val="22"/>
                <w:szCs w:val="22"/>
                <w:lang w:eastAsia="ro-RO"/>
              </w:rPr>
              <w:t>după</w:t>
            </w:r>
            <w:r w:rsidRPr="00CB1A3B">
              <w:rPr>
                <w:rFonts w:ascii="Arial Narrow" w:hAnsi="Arial Narrow"/>
                <w:b/>
                <w:bCs/>
                <w:sz w:val="22"/>
                <w:szCs w:val="22"/>
                <w:lang w:eastAsia="ro-RO"/>
              </w:rPr>
              <w:t xml:space="preserve"> primul sezon de vegetație (20%)</w:t>
            </w:r>
          </w:p>
        </w:tc>
      </w:tr>
      <w:tr w:rsidR="00B430CC" w:rsidRPr="00CB1A3B" w14:paraId="3573C354" w14:textId="77777777" w:rsidTr="00791C87">
        <w:trPr>
          <w:trHeight w:val="276"/>
        </w:trPr>
        <w:tc>
          <w:tcPr>
            <w:tcW w:w="904" w:type="dxa"/>
            <w:tcBorders>
              <w:top w:val="nil"/>
              <w:left w:val="single" w:sz="4" w:space="0" w:color="auto"/>
              <w:bottom w:val="single" w:sz="4" w:space="0" w:color="auto"/>
              <w:right w:val="single" w:sz="4" w:space="0" w:color="auto"/>
            </w:tcBorders>
            <w:shd w:val="clear" w:color="000000" w:fill="FFFFFF"/>
            <w:vAlign w:val="center"/>
            <w:hideMark/>
          </w:tcPr>
          <w:p w14:paraId="24365F3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w:t>
            </w:r>
          </w:p>
        </w:tc>
        <w:tc>
          <w:tcPr>
            <w:tcW w:w="4625" w:type="dxa"/>
            <w:tcBorders>
              <w:top w:val="nil"/>
              <w:left w:val="nil"/>
              <w:bottom w:val="single" w:sz="4" w:space="0" w:color="auto"/>
              <w:right w:val="single" w:sz="4" w:space="0" w:color="auto"/>
            </w:tcBorders>
            <w:shd w:val="clear" w:color="000000" w:fill="FFFFFF"/>
            <w:vAlign w:val="center"/>
            <w:hideMark/>
          </w:tcPr>
          <w:p w14:paraId="54EF732E"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Săpatul gropilor  30x30</w:t>
            </w:r>
          </w:p>
        </w:tc>
        <w:tc>
          <w:tcPr>
            <w:tcW w:w="850" w:type="dxa"/>
            <w:tcBorders>
              <w:top w:val="nil"/>
              <w:left w:val="nil"/>
              <w:bottom w:val="single" w:sz="4" w:space="0" w:color="auto"/>
              <w:right w:val="single" w:sz="4" w:space="0" w:color="auto"/>
            </w:tcBorders>
            <w:shd w:val="clear" w:color="auto" w:fill="auto"/>
            <w:vAlign w:val="center"/>
            <w:hideMark/>
          </w:tcPr>
          <w:p w14:paraId="0122A06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buc</w:t>
            </w:r>
          </w:p>
        </w:tc>
        <w:tc>
          <w:tcPr>
            <w:tcW w:w="929" w:type="dxa"/>
            <w:tcBorders>
              <w:top w:val="nil"/>
              <w:left w:val="nil"/>
              <w:bottom w:val="single" w:sz="4" w:space="0" w:color="auto"/>
              <w:right w:val="single" w:sz="4" w:space="0" w:color="auto"/>
            </w:tcBorders>
            <w:shd w:val="clear" w:color="000000" w:fill="FFFFFF"/>
            <w:noWrap/>
            <w:vAlign w:val="center"/>
            <w:hideMark/>
          </w:tcPr>
          <w:p w14:paraId="286F559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3240</w:t>
            </w:r>
          </w:p>
        </w:tc>
        <w:tc>
          <w:tcPr>
            <w:tcW w:w="923" w:type="dxa"/>
            <w:tcBorders>
              <w:top w:val="nil"/>
              <w:left w:val="nil"/>
              <w:bottom w:val="single" w:sz="4" w:space="0" w:color="auto"/>
              <w:right w:val="single" w:sz="4" w:space="0" w:color="auto"/>
            </w:tcBorders>
            <w:shd w:val="clear" w:color="000000" w:fill="FFFFFF"/>
            <w:noWrap/>
            <w:vAlign w:val="center"/>
            <w:hideMark/>
          </w:tcPr>
          <w:p w14:paraId="5233967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0,00</w:t>
            </w:r>
          </w:p>
        </w:tc>
        <w:tc>
          <w:tcPr>
            <w:tcW w:w="758" w:type="dxa"/>
            <w:tcBorders>
              <w:top w:val="nil"/>
              <w:left w:val="nil"/>
              <w:bottom w:val="single" w:sz="4" w:space="0" w:color="auto"/>
              <w:right w:val="single" w:sz="4" w:space="0" w:color="auto"/>
            </w:tcBorders>
            <w:shd w:val="clear" w:color="000000" w:fill="FFFFFF"/>
            <w:noWrap/>
            <w:vAlign w:val="center"/>
            <w:hideMark/>
          </w:tcPr>
          <w:p w14:paraId="201F337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22,19</w:t>
            </w:r>
          </w:p>
        </w:tc>
        <w:tc>
          <w:tcPr>
            <w:tcW w:w="1074" w:type="dxa"/>
            <w:tcBorders>
              <w:top w:val="nil"/>
              <w:left w:val="nil"/>
              <w:bottom w:val="single" w:sz="4" w:space="0" w:color="auto"/>
              <w:right w:val="single" w:sz="4" w:space="0" w:color="auto"/>
            </w:tcBorders>
            <w:shd w:val="clear" w:color="auto" w:fill="auto"/>
            <w:vAlign w:val="center"/>
            <w:hideMark/>
          </w:tcPr>
          <w:p w14:paraId="68057C0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6285,42</w:t>
            </w:r>
          </w:p>
        </w:tc>
      </w:tr>
      <w:tr w:rsidR="00B430CC" w:rsidRPr="00CB1A3B" w14:paraId="3EA72B05"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35193C7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w:t>
            </w:r>
          </w:p>
        </w:tc>
        <w:tc>
          <w:tcPr>
            <w:tcW w:w="4625" w:type="dxa"/>
            <w:tcBorders>
              <w:top w:val="nil"/>
              <w:left w:val="nil"/>
              <w:bottom w:val="single" w:sz="4" w:space="0" w:color="auto"/>
              <w:right w:val="single" w:sz="4" w:space="0" w:color="auto"/>
            </w:tcBorders>
            <w:shd w:val="clear" w:color="auto" w:fill="auto"/>
            <w:vAlign w:val="center"/>
            <w:hideMark/>
          </w:tcPr>
          <w:p w14:paraId="2432727C"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Transportarea </w:t>
            </w:r>
            <w:proofErr w:type="spellStart"/>
            <w:r w:rsidRPr="00CB1A3B">
              <w:rPr>
                <w:rFonts w:ascii="Arial Narrow" w:hAnsi="Arial Narrow"/>
                <w:sz w:val="22"/>
                <w:szCs w:val="22"/>
                <w:lang w:eastAsia="ro-RO"/>
              </w:rPr>
              <w:t>puieţilor</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3E5EC82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km</w:t>
            </w:r>
          </w:p>
        </w:tc>
        <w:tc>
          <w:tcPr>
            <w:tcW w:w="929" w:type="dxa"/>
            <w:tcBorders>
              <w:top w:val="nil"/>
              <w:left w:val="nil"/>
              <w:bottom w:val="single" w:sz="4" w:space="0" w:color="auto"/>
              <w:right w:val="single" w:sz="4" w:space="0" w:color="auto"/>
            </w:tcBorders>
            <w:shd w:val="clear" w:color="auto" w:fill="auto"/>
            <w:noWrap/>
            <w:vAlign w:val="center"/>
            <w:hideMark/>
          </w:tcPr>
          <w:p w14:paraId="55324AF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10</w:t>
            </w:r>
          </w:p>
        </w:tc>
        <w:tc>
          <w:tcPr>
            <w:tcW w:w="923" w:type="dxa"/>
            <w:tcBorders>
              <w:top w:val="nil"/>
              <w:left w:val="nil"/>
              <w:bottom w:val="single" w:sz="4" w:space="0" w:color="auto"/>
              <w:right w:val="single" w:sz="4" w:space="0" w:color="auto"/>
            </w:tcBorders>
            <w:shd w:val="clear" w:color="auto" w:fill="auto"/>
            <w:noWrap/>
            <w:vAlign w:val="center"/>
            <w:hideMark/>
          </w:tcPr>
          <w:p w14:paraId="0573307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1,50</w:t>
            </w:r>
          </w:p>
        </w:tc>
        <w:tc>
          <w:tcPr>
            <w:tcW w:w="758" w:type="dxa"/>
            <w:tcBorders>
              <w:top w:val="nil"/>
              <w:left w:val="nil"/>
              <w:bottom w:val="single" w:sz="4" w:space="0" w:color="auto"/>
              <w:right w:val="single" w:sz="4" w:space="0" w:color="auto"/>
            </w:tcBorders>
            <w:shd w:val="clear" w:color="auto" w:fill="auto"/>
            <w:noWrap/>
            <w:vAlign w:val="center"/>
            <w:hideMark/>
          </w:tcPr>
          <w:p w14:paraId="2F17F2D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w:t>
            </w:r>
          </w:p>
        </w:tc>
        <w:tc>
          <w:tcPr>
            <w:tcW w:w="1074" w:type="dxa"/>
            <w:tcBorders>
              <w:top w:val="nil"/>
              <w:left w:val="nil"/>
              <w:bottom w:val="single" w:sz="4" w:space="0" w:color="auto"/>
              <w:right w:val="single" w:sz="4" w:space="0" w:color="auto"/>
            </w:tcBorders>
            <w:shd w:val="clear" w:color="auto" w:fill="auto"/>
            <w:noWrap/>
            <w:vAlign w:val="center"/>
            <w:hideMark/>
          </w:tcPr>
          <w:p w14:paraId="44CB19B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1014,31</w:t>
            </w:r>
          </w:p>
        </w:tc>
      </w:tr>
      <w:tr w:rsidR="00B430CC" w:rsidRPr="00CB1A3B" w14:paraId="2D21AA94"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2E2A43F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w:t>
            </w:r>
          </w:p>
        </w:tc>
        <w:tc>
          <w:tcPr>
            <w:tcW w:w="4625" w:type="dxa"/>
            <w:tcBorders>
              <w:top w:val="nil"/>
              <w:left w:val="nil"/>
              <w:bottom w:val="single" w:sz="4" w:space="0" w:color="auto"/>
              <w:right w:val="single" w:sz="4" w:space="0" w:color="auto"/>
            </w:tcBorders>
            <w:shd w:val="clear" w:color="auto" w:fill="auto"/>
            <w:vAlign w:val="center"/>
            <w:hideMark/>
          </w:tcPr>
          <w:p w14:paraId="267E632D"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Descărcarea-încărcarea </w:t>
            </w:r>
            <w:proofErr w:type="spellStart"/>
            <w:r w:rsidRPr="00CB1A3B">
              <w:rPr>
                <w:rFonts w:ascii="Arial Narrow" w:hAnsi="Arial Narrow"/>
                <w:sz w:val="22"/>
                <w:szCs w:val="22"/>
                <w:lang w:eastAsia="ro-RO"/>
              </w:rPr>
              <w:t>puieţilor</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59AF864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mii buc</w:t>
            </w:r>
          </w:p>
        </w:tc>
        <w:tc>
          <w:tcPr>
            <w:tcW w:w="929" w:type="dxa"/>
            <w:tcBorders>
              <w:top w:val="nil"/>
              <w:left w:val="nil"/>
              <w:bottom w:val="single" w:sz="4" w:space="0" w:color="auto"/>
              <w:right w:val="single" w:sz="4" w:space="0" w:color="auto"/>
            </w:tcBorders>
            <w:shd w:val="clear" w:color="auto" w:fill="auto"/>
            <w:noWrap/>
            <w:vAlign w:val="center"/>
            <w:hideMark/>
          </w:tcPr>
          <w:p w14:paraId="3DBEE58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w:t>
            </w:r>
          </w:p>
        </w:tc>
        <w:tc>
          <w:tcPr>
            <w:tcW w:w="923" w:type="dxa"/>
            <w:tcBorders>
              <w:top w:val="nil"/>
              <w:left w:val="nil"/>
              <w:bottom w:val="single" w:sz="4" w:space="0" w:color="auto"/>
              <w:right w:val="single" w:sz="4" w:space="0" w:color="auto"/>
            </w:tcBorders>
            <w:shd w:val="clear" w:color="auto" w:fill="auto"/>
            <w:noWrap/>
            <w:vAlign w:val="center"/>
            <w:hideMark/>
          </w:tcPr>
          <w:p w14:paraId="5F77309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7A8F3F6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1,47</w:t>
            </w:r>
          </w:p>
        </w:tc>
        <w:tc>
          <w:tcPr>
            <w:tcW w:w="1074" w:type="dxa"/>
            <w:tcBorders>
              <w:top w:val="nil"/>
              <w:left w:val="nil"/>
              <w:bottom w:val="single" w:sz="4" w:space="0" w:color="auto"/>
              <w:right w:val="single" w:sz="4" w:space="0" w:color="auto"/>
            </w:tcBorders>
            <w:shd w:val="clear" w:color="auto" w:fill="auto"/>
            <w:vAlign w:val="center"/>
            <w:hideMark/>
          </w:tcPr>
          <w:p w14:paraId="648067F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548,49</w:t>
            </w:r>
          </w:p>
        </w:tc>
      </w:tr>
      <w:tr w:rsidR="00B430CC" w:rsidRPr="00CB1A3B" w14:paraId="1102FAB7"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7F99B18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w:t>
            </w:r>
          </w:p>
        </w:tc>
        <w:tc>
          <w:tcPr>
            <w:tcW w:w="4625" w:type="dxa"/>
            <w:tcBorders>
              <w:top w:val="nil"/>
              <w:left w:val="nil"/>
              <w:bottom w:val="single" w:sz="4" w:space="0" w:color="auto"/>
              <w:right w:val="single" w:sz="4" w:space="0" w:color="auto"/>
            </w:tcBorders>
            <w:shd w:val="clear" w:color="auto" w:fill="auto"/>
            <w:vAlign w:val="center"/>
            <w:hideMark/>
          </w:tcPr>
          <w:p w14:paraId="463D5A7E"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Îngropatul </w:t>
            </w:r>
            <w:proofErr w:type="spellStart"/>
            <w:r w:rsidRPr="00CB1A3B">
              <w:rPr>
                <w:rFonts w:ascii="Arial Narrow" w:hAnsi="Arial Narrow"/>
                <w:sz w:val="22"/>
                <w:szCs w:val="22"/>
                <w:lang w:eastAsia="ro-RO"/>
              </w:rPr>
              <w:t>puieţilor</w:t>
            </w:r>
            <w:proofErr w:type="spellEnd"/>
            <w:r w:rsidRPr="00CB1A3B">
              <w:rPr>
                <w:rFonts w:ascii="Arial Narrow" w:hAnsi="Arial Narrow"/>
                <w:sz w:val="22"/>
                <w:szCs w:val="22"/>
                <w:lang w:eastAsia="ro-RO"/>
              </w:rPr>
              <w:t xml:space="preserve"> pentru păstrarea temporară </w:t>
            </w:r>
          </w:p>
        </w:tc>
        <w:tc>
          <w:tcPr>
            <w:tcW w:w="850" w:type="dxa"/>
            <w:tcBorders>
              <w:top w:val="nil"/>
              <w:left w:val="nil"/>
              <w:bottom w:val="single" w:sz="4" w:space="0" w:color="auto"/>
              <w:right w:val="single" w:sz="4" w:space="0" w:color="auto"/>
            </w:tcBorders>
            <w:shd w:val="clear" w:color="auto" w:fill="auto"/>
            <w:noWrap/>
            <w:vAlign w:val="center"/>
            <w:hideMark/>
          </w:tcPr>
          <w:p w14:paraId="3AC57FB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mii buc</w:t>
            </w:r>
          </w:p>
        </w:tc>
        <w:tc>
          <w:tcPr>
            <w:tcW w:w="929" w:type="dxa"/>
            <w:tcBorders>
              <w:top w:val="nil"/>
              <w:left w:val="nil"/>
              <w:bottom w:val="single" w:sz="4" w:space="0" w:color="auto"/>
              <w:right w:val="single" w:sz="4" w:space="0" w:color="auto"/>
            </w:tcBorders>
            <w:shd w:val="clear" w:color="auto" w:fill="auto"/>
            <w:noWrap/>
            <w:vAlign w:val="center"/>
            <w:hideMark/>
          </w:tcPr>
          <w:p w14:paraId="45C2926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w:t>
            </w:r>
          </w:p>
        </w:tc>
        <w:tc>
          <w:tcPr>
            <w:tcW w:w="923" w:type="dxa"/>
            <w:tcBorders>
              <w:top w:val="nil"/>
              <w:left w:val="nil"/>
              <w:bottom w:val="single" w:sz="4" w:space="0" w:color="auto"/>
              <w:right w:val="single" w:sz="4" w:space="0" w:color="auto"/>
            </w:tcBorders>
            <w:shd w:val="clear" w:color="auto" w:fill="auto"/>
            <w:noWrap/>
            <w:vAlign w:val="center"/>
            <w:hideMark/>
          </w:tcPr>
          <w:p w14:paraId="54779FA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0C35D8B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1,54</w:t>
            </w:r>
          </w:p>
        </w:tc>
        <w:tc>
          <w:tcPr>
            <w:tcW w:w="1074" w:type="dxa"/>
            <w:tcBorders>
              <w:top w:val="nil"/>
              <w:left w:val="nil"/>
              <w:bottom w:val="single" w:sz="4" w:space="0" w:color="auto"/>
              <w:right w:val="single" w:sz="4" w:space="0" w:color="auto"/>
            </w:tcBorders>
            <w:shd w:val="clear" w:color="auto" w:fill="auto"/>
            <w:vAlign w:val="center"/>
            <w:hideMark/>
          </w:tcPr>
          <w:p w14:paraId="08C88E2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574,61</w:t>
            </w:r>
          </w:p>
        </w:tc>
      </w:tr>
      <w:tr w:rsidR="00B430CC" w:rsidRPr="00CB1A3B" w14:paraId="3ECBED93"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3A58F1F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7</w:t>
            </w:r>
          </w:p>
        </w:tc>
        <w:tc>
          <w:tcPr>
            <w:tcW w:w="4625" w:type="dxa"/>
            <w:tcBorders>
              <w:top w:val="nil"/>
              <w:left w:val="nil"/>
              <w:bottom w:val="single" w:sz="4" w:space="0" w:color="auto"/>
              <w:right w:val="single" w:sz="4" w:space="0" w:color="auto"/>
            </w:tcBorders>
            <w:shd w:val="clear" w:color="auto" w:fill="auto"/>
            <w:vAlign w:val="center"/>
            <w:hideMark/>
          </w:tcPr>
          <w:p w14:paraId="014715AE"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Pregătirea </w:t>
            </w:r>
            <w:proofErr w:type="spellStart"/>
            <w:r w:rsidRPr="00CB1A3B">
              <w:rPr>
                <w:rFonts w:ascii="Arial Narrow" w:hAnsi="Arial Narrow"/>
                <w:sz w:val="22"/>
                <w:szCs w:val="22"/>
                <w:lang w:eastAsia="ro-RO"/>
              </w:rPr>
              <w:t>puieţilor</w:t>
            </w:r>
            <w:proofErr w:type="spellEnd"/>
            <w:r w:rsidRPr="00CB1A3B">
              <w:rPr>
                <w:rFonts w:ascii="Arial Narrow" w:hAnsi="Arial Narrow"/>
                <w:sz w:val="22"/>
                <w:szCs w:val="22"/>
                <w:lang w:eastAsia="ro-RO"/>
              </w:rPr>
              <w:t xml:space="preserve"> pentru plantare</w:t>
            </w:r>
          </w:p>
        </w:tc>
        <w:tc>
          <w:tcPr>
            <w:tcW w:w="850" w:type="dxa"/>
            <w:tcBorders>
              <w:top w:val="nil"/>
              <w:left w:val="nil"/>
              <w:bottom w:val="single" w:sz="4" w:space="0" w:color="auto"/>
              <w:right w:val="single" w:sz="4" w:space="0" w:color="auto"/>
            </w:tcBorders>
            <w:shd w:val="clear" w:color="auto" w:fill="auto"/>
            <w:noWrap/>
            <w:vAlign w:val="center"/>
            <w:hideMark/>
          </w:tcPr>
          <w:p w14:paraId="1F17673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mii buc</w:t>
            </w:r>
          </w:p>
        </w:tc>
        <w:tc>
          <w:tcPr>
            <w:tcW w:w="929" w:type="dxa"/>
            <w:tcBorders>
              <w:top w:val="nil"/>
              <w:left w:val="nil"/>
              <w:bottom w:val="single" w:sz="4" w:space="0" w:color="auto"/>
              <w:right w:val="single" w:sz="4" w:space="0" w:color="auto"/>
            </w:tcBorders>
            <w:shd w:val="clear" w:color="auto" w:fill="auto"/>
            <w:noWrap/>
            <w:vAlign w:val="center"/>
            <w:hideMark/>
          </w:tcPr>
          <w:p w14:paraId="5FE05D6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w:t>
            </w:r>
          </w:p>
        </w:tc>
        <w:tc>
          <w:tcPr>
            <w:tcW w:w="923" w:type="dxa"/>
            <w:tcBorders>
              <w:top w:val="nil"/>
              <w:left w:val="nil"/>
              <w:bottom w:val="single" w:sz="4" w:space="0" w:color="auto"/>
              <w:right w:val="single" w:sz="4" w:space="0" w:color="auto"/>
            </w:tcBorders>
            <w:shd w:val="clear" w:color="auto" w:fill="auto"/>
            <w:noWrap/>
            <w:vAlign w:val="center"/>
            <w:hideMark/>
          </w:tcPr>
          <w:p w14:paraId="3D6B763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5EA31D0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0,99</w:t>
            </w:r>
          </w:p>
        </w:tc>
        <w:tc>
          <w:tcPr>
            <w:tcW w:w="1074" w:type="dxa"/>
            <w:tcBorders>
              <w:top w:val="nil"/>
              <w:left w:val="nil"/>
              <w:bottom w:val="single" w:sz="4" w:space="0" w:color="auto"/>
              <w:right w:val="single" w:sz="4" w:space="0" w:color="auto"/>
            </w:tcBorders>
            <w:shd w:val="clear" w:color="auto" w:fill="auto"/>
            <w:vAlign w:val="center"/>
            <w:hideMark/>
          </w:tcPr>
          <w:p w14:paraId="329CA75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429,96</w:t>
            </w:r>
          </w:p>
        </w:tc>
      </w:tr>
      <w:tr w:rsidR="00B430CC" w:rsidRPr="00CB1A3B" w14:paraId="05674A2F"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3065F2C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6</w:t>
            </w:r>
          </w:p>
        </w:tc>
        <w:tc>
          <w:tcPr>
            <w:tcW w:w="4625" w:type="dxa"/>
            <w:tcBorders>
              <w:top w:val="nil"/>
              <w:left w:val="nil"/>
              <w:bottom w:val="single" w:sz="4" w:space="0" w:color="auto"/>
              <w:right w:val="single" w:sz="4" w:space="0" w:color="auto"/>
            </w:tcBorders>
            <w:shd w:val="clear" w:color="auto" w:fill="auto"/>
            <w:vAlign w:val="center"/>
            <w:hideMark/>
          </w:tcPr>
          <w:p w14:paraId="521E7B21"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Plantarea manuală în groapă</w:t>
            </w:r>
          </w:p>
        </w:tc>
        <w:tc>
          <w:tcPr>
            <w:tcW w:w="850" w:type="dxa"/>
            <w:tcBorders>
              <w:top w:val="nil"/>
              <w:left w:val="nil"/>
              <w:bottom w:val="single" w:sz="4" w:space="0" w:color="auto"/>
              <w:right w:val="single" w:sz="4" w:space="0" w:color="auto"/>
            </w:tcBorders>
            <w:shd w:val="clear" w:color="auto" w:fill="auto"/>
            <w:noWrap/>
            <w:vAlign w:val="center"/>
            <w:hideMark/>
          </w:tcPr>
          <w:p w14:paraId="7666707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buc</w:t>
            </w:r>
          </w:p>
        </w:tc>
        <w:tc>
          <w:tcPr>
            <w:tcW w:w="929" w:type="dxa"/>
            <w:tcBorders>
              <w:top w:val="nil"/>
              <w:left w:val="nil"/>
              <w:bottom w:val="single" w:sz="4" w:space="0" w:color="auto"/>
              <w:right w:val="single" w:sz="4" w:space="0" w:color="auto"/>
            </w:tcBorders>
            <w:shd w:val="clear" w:color="auto" w:fill="auto"/>
            <w:noWrap/>
            <w:vAlign w:val="center"/>
            <w:hideMark/>
          </w:tcPr>
          <w:p w14:paraId="52F63A8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3240</w:t>
            </w:r>
          </w:p>
        </w:tc>
        <w:tc>
          <w:tcPr>
            <w:tcW w:w="923" w:type="dxa"/>
            <w:tcBorders>
              <w:top w:val="nil"/>
              <w:left w:val="nil"/>
              <w:bottom w:val="single" w:sz="4" w:space="0" w:color="auto"/>
              <w:right w:val="single" w:sz="4" w:space="0" w:color="auto"/>
            </w:tcBorders>
            <w:shd w:val="clear" w:color="auto" w:fill="auto"/>
            <w:noWrap/>
            <w:vAlign w:val="center"/>
            <w:hideMark/>
          </w:tcPr>
          <w:p w14:paraId="4B306C6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1BBC05C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8,42</w:t>
            </w:r>
          </w:p>
        </w:tc>
        <w:tc>
          <w:tcPr>
            <w:tcW w:w="1074" w:type="dxa"/>
            <w:tcBorders>
              <w:top w:val="nil"/>
              <w:left w:val="nil"/>
              <w:bottom w:val="single" w:sz="4" w:space="0" w:color="auto"/>
              <w:right w:val="single" w:sz="4" w:space="0" w:color="auto"/>
            </w:tcBorders>
            <w:shd w:val="clear" w:color="auto" w:fill="auto"/>
            <w:vAlign w:val="center"/>
            <w:hideMark/>
          </w:tcPr>
          <w:p w14:paraId="1735C8D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4120,50</w:t>
            </w:r>
          </w:p>
        </w:tc>
      </w:tr>
      <w:tr w:rsidR="00B430CC" w:rsidRPr="00CB1A3B" w14:paraId="2637DE71"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6695B1A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7</w:t>
            </w:r>
          </w:p>
        </w:tc>
        <w:tc>
          <w:tcPr>
            <w:tcW w:w="4625" w:type="dxa"/>
            <w:tcBorders>
              <w:top w:val="nil"/>
              <w:left w:val="nil"/>
              <w:bottom w:val="single" w:sz="4" w:space="0" w:color="auto"/>
              <w:right w:val="single" w:sz="4" w:space="0" w:color="auto"/>
            </w:tcBorders>
            <w:shd w:val="clear" w:color="auto" w:fill="auto"/>
            <w:vAlign w:val="center"/>
            <w:hideMark/>
          </w:tcPr>
          <w:p w14:paraId="17CC7569"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Îndreptatul </w:t>
            </w:r>
            <w:proofErr w:type="spellStart"/>
            <w:r w:rsidRPr="00CB1A3B">
              <w:rPr>
                <w:rFonts w:ascii="Arial Narrow" w:hAnsi="Arial Narrow"/>
                <w:sz w:val="22"/>
                <w:szCs w:val="22"/>
                <w:lang w:eastAsia="ro-RO"/>
              </w:rPr>
              <w:t>puieţilor</w:t>
            </w:r>
            <w:proofErr w:type="spellEnd"/>
            <w:r w:rsidRPr="00CB1A3B">
              <w:rPr>
                <w:rFonts w:ascii="Arial Narrow" w:hAnsi="Arial Narrow"/>
                <w:sz w:val="22"/>
                <w:szCs w:val="22"/>
                <w:lang w:eastAsia="ro-RO"/>
              </w:rPr>
              <w:t xml:space="preserve"> după plantare</w:t>
            </w:r>
          </w:p>
        </w:tc>
        <w:tc>
          <w:tcPr>
            <w:tcW w:w="850" w:type="dxa"/>
            <w:tcBorders>
              <w:top w:val="nil"/>
              <w:left w:val="nil"/>
              <w:bottom w:val="single" w:sz="4" w:space="0" w:color="auto"/>
              <w:right w:val="single" w:sz="4" w:space="0" w:color="auto"/>
            </w:tcBorders>
            <w:shd w:val="clear" w:color="auto" w:fill="auto"/>
            <w:noWrap/>
            <w:vAlign w:val="center"/>
            <w:hideMark/>
          </w:tcPr>
          <w:p w14:paraId="19C103A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xml:space="preserve"> buc</w:t>
            </w:r>
          </w:p>
        </w:tc>
        <w:tc>
          <w:tcPr>
            <w:tcW w:w="929" w:type="dxa"/>
            <w:tcBorders>
              <w:top w:val="nil"/>
              <w:left w:val="nil"/>
              <w:bottom w:val="single" w:sz="4" w:space="0" w:color="auto"/>
              <w:right w:val="single" w:sz="4" w:space="0" w:color="auto"/>
            </w:tcBorders>
            <w:shd w:val="clear" w:color="auto" w:fill="auto"/>
            <w:noWrap/>
            <w:vAlign w:val="center"/>
            <w:hideMark/>
          </w:tcPr>
          <w:p w14:paraId="1CB5F49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3240</w:t>
            </w:r>
          </w:p>
        </w:tc>
        <w:tc>
          <w:tcPr>
            <w:tcW w:w="923" w:type="dxa"/>
            <w:tcBorders>
              <w:top w:val="nil"/>
              <w:left w:val="nil"/>
              <w:bottom w:val="single" w:sz="4" w:space="0" w:color="auto"/>
              <w:right w:val="single" w:sz="4" w:space="0" w:color="auto"/>
            </w:tcBorders>
            <w:shd w:val="clear" w:color="auto" w:fill="auto"/>
            <w:noWrap/>
            <w:vAlign w:val="center"/>
            <w:hideMark/>
          </w:tcPr>
          <w:p w14:paraId="0B74ECF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1FB2BA3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1,92</w:t>
            </w:r>
          </w:p>
        </w:tc>
        <w:tc>
          <w:tcPr>
            <w:tcW w:w="1074" w:type="dxa"/>
            <w:tcBorders>
              <w:top w:val="nil"/>
              <w:left w:val="nil"/>
              <w:bottom w:val="single" w:sz="4" w:space="0" w:color="auto"/>
              <w:right w:val="single" w:sz="4" w:space="0" w:color="auto"/>
            </w:tcBorders>
            <w:shd w:val="clear" w:color="auto" w:fill="auto"/>
            <w:vAlign w:val="center"/>
            <w:hideMark/>
          </w:tcPr>
          <w:p w14:paraId="269E693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716,55</w:t>
            </w:r>
          </w:p>
        </w:tc>
      </w:tr>
      <w:tr w:rsidR="00B430CC" w:rsidRPr="00CB1A3B" w14:paraId="6BDD2E26"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485D5F0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tcBorders>
              <w:top w:val="nil"/>
              <w:left w:val="nil"/>
              <w:bottom w:val="single" w:sz="4" w:space="0" w:color="auto"/>
              <w:right w:val="single" w:sz="4" w:space="0" w:color="auto"/>
            </w:tcBorders>
            <w:shd w:val="clear" w:color="auto" w:fill="auto"/>
            <w:vAlign w:val="center"/>
            <w:hideMark/>
          </w:tcPr>
          <w:p w14:paraId="41128DE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Total</w:t>
            </w:r>
          </w:p>
        </w:tc>
        <w:tc>
          <w:tcPr>
            <w:tcW w:w="850" w:type="dxa"/>
            <w:tcBorders>
              <w:top w:val="nil"/>
              <w:left w:val="nil"/>
              <w:bottom w:val="single" w:sz="4" w:space="0" w:color="auto"/>
              <w:right w:val="single" w:sz="4" w:space="0" w:color="auto"/>
            </w:tcBorders>
            <w:shd w:val="clear" w:color="auto" w:fill="auto"/>
            <w:noWrap/>
            <w:vAlign w:val="center"/>
            <w:hideMark/>
          </w:tcPr>
          <w:p w14:paraId="7FDB411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9" w:type="dxa"/>
            <w:tcBorders>
              <w:top w:val="nil"/>
              <w:left w:val="nil"/>
              <w:bottom w:val="single" w:sz="4" w:space="0" w:color="auto"/>
              <w:right w:val="single" w:sz="4" w:space="0" w:color="auto"/>
            </w:tcBorders>
            <w:shd w:val="clear" w:color="auto" w:fill="auto"/>
            <w:noWrap/>
            <w:vAlign w:val="center"/>
            <w:hideMark/>
          </w:tcPr>
          <w:p w14:paraId="195C1B1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3" w:type="dxa"/>
            <w:tcBorders>
              <w:top w:val="nil"/>
              <w:left w:val="nil"/>
              <w:bottom w:val="single" w:sz="4" w:space="0" w:color="auto"/>
              <w:right w:val="single" w:sz="4" w:space="0" w:color="auto"/>
            </w:tcBorders>
            <w:shd w:val="clear" w:color="auto" w:fill="auto"/>
            <w:noWrap/>
            <w:vAlign w:val="center"/>
            <w:hideMark/>
          </w:tcPr>
          <w:p w14:paraId="7D87389C"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1,50</w:t>
            </w:r>
          </w:p>
        </w:tc>
        <w:tc>
          <w:tcPr>
            <w:tcW w:w="758" w:type="dxa"/>
            <w:tcBorders>
              <w:top w:val="nil"/>
              <w:left w:val="nil"/>
              <w:bottom w:val="single" w:sz="4" w:space="0" w:color="auto"/>
              <w:right w:val="single" w:sz="4" w:space="0" w:color="auto"/>
            </w:tcBorders>
            <w:shd w:val="clear" w:color="000000" w:fill="FFFFFF"/>
            <w:noWrap/>
            <w:vAlign w:val="center"/>
            <w:hideMark/>
          </w:tcPr>
          <w:p w14:paraId="4793A5EB"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36,53</w:t>
            </w:r>
          </w:p>
        </w:tc>
        <w:tc>
          <w:tcPr>
            <w:tcW w:w="1074" w:type="dxa"/>
            <w:tcBorders>
              <w:top w:val="nil"/>
              <w:left w:val="nil"/>
              <w:bottom w:val="single" w:sz="4" w:space="0" w:color="auto"/>
              <w:right w:val="single" w:sz="4" w:space="0" w:color="auto"/>
            </w:tcBorders>
            <w:shd w:val="clear" w:color="auto" w:fill="auto"/>
            <w:vAlign w:val="center"/>
            <w:hideMark/>
          </w:tcPr>
          <w:p w14:paraId="0650FBE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13689,85</w:t>
            </w:r>
          </w:p>
        </w:tc>
      </w:tr>
      <w:tr w:rsidR="00B430CC" w:rsidRPr="00CB1A3B" w14:paraId="598B9446" w14:textId="77777777" w:rsidTr="00791C87">
        <w:trPr>
          <w:trHeight w:val="312"/>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1F40687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vMerge w:val="restart"/>
            <w:tcBorders>
              <w:top w:val="nil"/>
              <w:left w:val="single" w:sz="4" w:space="0" w:color="auto"/>
              <w:bottom w:val="single" w:sz="4" w:space="0" w:color="000000"/>
              <w:right w:val="single" w:sz="4" w:space="0" w:color="auto"/>
            </w:tcBorders>
            <w:shd w:val="clear" w:color="auto" w:fill="auto"/>
            <w:vAlign w:val="center"/>
            <w:hideMark/>
          </w:tcPr>
          <w:p w14:paraId="04F425B4"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Material săditor (</w:t>
            </w:r>
            <w:proofErr w:type="spellStart"/>
            <w:r w:rsidRPr="00CB1A3B">
              <w:rPr>
                <w:rFonts w:ascii="Arial Narrow" w:hAnsi="Arial Narrow"/>
                <w:sz w:val="22"/>
                <w:szCs w:val="22"/>
                <w:lang w:eastAsia="ro-RO"/>
              </w:rPr>
              <w:t>puieţi</w:t>
            </w:r>
            <w:proofErr w:type="spellEnd"/>
            <w:r w:rsidRPr="00CB1A3B">
              <w:rPr>
                <w:rFonts w:ascii="Arial Narrow" w:hAnsi="Arial Narrow"/>
                <w:sz w:val="22"/>
                <w:szCs w:val="22"/>
                <w:lang w:eastAsia="ro-RO"/>
              </w:rPr>
              <w:t xml:space="preserve"> de 2 ani)</w:t>
            </w:r>
          </w:p>
        </w:tc>
        <w:tc>
          <w:tcPr>
            <w:tcW w:w="1779" w:type="dxa"/>
            <w:gridSpan w:val="2"/>
            <w:tcBorders>
              <w:top w:val="single" w:sz="4" w:space="0" w:color="auto"/>
              <w:left w:val="nil"/>
              <w:bottom w:val="single" w:sz="4" w:space="0" w:color="auto"/>
              <w:right w:val="nil"/>
            </w:tcBorders>
            <w:shd w:val="clear" w:color="000000" w:fill="CCFF99"/>
            <w:noWrap/>
            <w:vAlign w:val="center"/>
            <w:hideMark/>
          </w:tcPr>
          <w:p w14:paraId="25570BA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Frasin comun</w:t>
            </w:r>
          </w:p>
        </w:tc>
        <w:tc>
          <w:tcPr>
            <w:tcW w:w="923" w:type="dxa"/>
            <w:tcBorders>
              <w:top w:val="nil"/>
              <w:left w:val="nil"/>
              <w:bottom w:val="single" w:sz="4" w:space="0" w:color="auto"/>
              <w:right w:val="single" w:sz="4" w:space="0" w:color="auto"/>
            </w:tcBorders>
            <w:shd w:val="clear" w:color="000000" w:fill="CCFF99"/>
            <w:noWrap/>
            <w:vAlign w:val="center"/>
            <w:hideMark/>
          </w:tcPr>
          <w:p w14:paraId="17671EC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CCFF99"/>
            <w:noWrap/>
            <w:vAlign w:val="center"/>
            <w:hideMark/>
          </w:tcPr>
          <w:p w14:paraId="6A1362B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000000" w:fill="CCFF99"/>
            <w:noWrap/>
            <w:vAlign w:val="center"/>
            <w:hideMark/>
          </w:tcPr>
          <w:p w14:paraId="04C01FA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21753,6</w:t>
            </w:r>
          </w:p>
        </w:tc>
      </w:tr>
      <w:tr w:rsidR="00B430CC" w:rsidRPr="00CB1A3B" w14:paraId="74D6BEE9" w14:textId="77777777" w:rsidTr="00791C87">
        <w:trPr>
          <w:trHeight w:val="312"/>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5AC4214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vMerge/>
            <w:tcBorders>
              <w:top w:val="nil"/>
              <w:left w:val="single" w:sz="4" w:space="0" w:color="auto"/>
              <w:bottom w:val="single" w:sz="4" w:space="0" w:color="000000"/>
              <w:right w:val="single" w:sz="4" w:space="0" w:color="auto"/>
            </w:tcBorders>
            <w:vAlign w:val="center"/>
            <w:hideMark/>
          </w:tcPr>
          <w:p w14:paraId="313CED65" w14:textId="77777777" w:rsidR="00B430CC" w:rsidRPr="00CB1A3B" w:rsidRDefault="00B430CC" w:rsidP="00791C87">
            <w:pPr>
              <w:rPr>
                <w:rFonts w:ascii="Arial Narrow" w:hAnsi="Arial Narrow"/>
                <w:sz w:val="22"/>
                <w:szCs w:val="22"/>
                <w:lang w:eastAsia="ro-RO"/>
              </w:rPr>
            </w:pPr>
          </w:p>
        </w:tc>
        <w:tc>
          <w:tcPr>
            <w:tcW w:w="850" w:type="dxa"/>
            <w:tcBorders>
              <w:top w:val="nil"/>
              <w:left w:val="nil"/>
              <w:bottom w:val="single" w:sz="4" w:space="0" w:color="auto"/>
              <w:right w:val="nil"/>
            </w:tcBorders>
            <w:shd w:val="clear" w:color="000000" w:fill="CCFF99"/>
            <w:noWrap/>
            <w:vAlign w:val="center"/>
            <w:hideMark/>
          </w:tcPr>
          <w:p w14:paraId="096BFE4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9" w:type="dxa"/>
            <w:tcBorders>
              <w:top w:val="nil"/>
              <w:left w:val="nil"/>
              <w:bottom w:val="single" w:sz="4" w:space="0" w:color="auto"/>
              <w:right w:val="nil"/>
            </w:tcBorders>
            <w:shd w:val="clear" w:color="000000" w:fill="CCFF99"/>
            <w:noWrap/>
            <w:vAlign w:val="center"/>
            <w:hideMark/>
          </w:tcPr>
          <w:p w14:paraId="0F07BC2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3" w:type="dxa"/>
            <w:tcBorders>
              <w:top w:val="nil"/>
              <w:left w:val="nil"/>
              <w:bottom w:val="single" w:sz="4" w:space="0" w:color="auto"/>
              <w:right w:val="single" w:sz="4" w:space="0" w:color="auto"/>
            </w:tcBorders>
            <w:shd w:val="clear" w:color="000000" w:fill="CCFF99"/>
            <w:noWrap/>
            <w:vAlign w:val="center"/>
            <w:hideMark/>
          </w:tcPr>
          <w:p w14:paraId="36CAA28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CCFF99"/>
            <w:noWrap/>
            <w:vAlign w:val="center"/>
            <w:hideMark/>
          </w:tcPr>
          <w:p w14:paraId="16CAC86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000000" w:fill="CCFF99"/>
            <w:noWrap/>
            <w:vAlign w:val="center"/>
            <w:hideMark/>
          </w:tcPr>
          <w:p w14:paraId="7C76CE5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4290,0</w:t>
            </w:r>
          </w:p>
        </w:tc>
      </w:tr>
      <w:tr w:rsidR="00B430CC" w:rsidRPr="00CB1A3B" w14:paraId="65FEC7A1" w14:textId="77777777" w:rsidTr="00791C87">
        <w:trPr>
          <w:trHeight w:val="312"/>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6D66F2A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vMerge/>
            <w:tcBorders>
              <w:top w:val="nil"/>
              <w:left w:val="single" w:sz="4" w:space="0" w:color="auto"/>
              <w:bottom w:val="single" w:sz="4" w:space="0" w:color="000000"/>
              <w:right w:val="single" w:sz="4" w:space="0" w:color="auto"/>
            </w:tcBorders>
            <w:vAlign w:val="center"/>
            <w:hideMark/>
          </w:tcPr>
          <w:p w14:paraId="2177837A" w14:textId="77777777" w:rsidR="00B430CC" w:rsidRPr="00CB1A3B" w:rsidRDefault="00B430CC" w:rsidP="00791C87">
            <w:pPr>
              <w:rPr>
                <w:rFonts w:ascii="Arial Narrow" w:hAnsi="Arial Narrow"/>
                <w:sz w:val="22"/>
                <w:szCs w:val="22"/>
                <w:lang w:eastAsia="ro-RO"/>
              </w:rPr>
            </w:pPr>
          </w:p>
        </w:tc>
        <w:tc>
          <w:tcPr>
            <w:tcW w:w="1779" w:type="dxa"/>
            <w:gridSpan w:val="2"/>
            <w:tcBorders>
              <w:top w:val="single" w:sz="4" w:space="0" w:color="auto"/>
              <w:left w:val="nil"/>
              <w:bottom w:val="single" w:sz="4" w:space="0" w:color="auto"/>
              <w:right w:val="nil"/>
            </w:tcBorders>
            <w:shd w:val="clear" w:color="000000" w:fill="CCFF99"/>
            <w:noWrap/>
            <w:vAlign w:val="center"/>
            <w:hideMark/>
          </w:tcPr>
          <w:p w14:paraId="00FBA994"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Diverse tari</w:t>
            </w:r>
          </w:p>
        </w:tc>
        <w:tc>
          <w:tcPr>
            <w:tcW w:w="923" w:type="dxa"/>
            <w:tcBorders>
              <w:top w:val="nil"/>
              <w:left w:val="nil"/>
              <w:bottom w:val="single" w:sz="4" w:space="0" w:color="auto"/>
              <w:right w:val="single" w:sz="4" w:space="0" w:color="auto"/>
            </w:tcBorders>
            <w:shd w:val="clear" w:color="000000" w:fill="CCFF99"/>
            <w:noWrap/>
            <w:vAlign w:val="center"/>
            <w:hideMark/>
          </w:tcPr>
          <w:p w14:paraId="51A5467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CCFF99"/>
            <w:noWrap/>
            <w:vAlign w:val="center"/>
            <w:hideMark/>
          </w:tcPr>
          <w:p w14:paraId="4C8D29C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000000" w:fill="CCFF99"/>
            <w:noWrap/>
            <w:vAlign w:val="center"/>
            <w:hideMark/>
          </w:tcPr>
          <w:p w14:paraId="5E89C2B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3110,4</w:t>
            </w:r>
          </w:p>
        </w:tc>
      </w:tr>
      <w:tr w:rsidR="00B430CC" w:rsidRPr="00CB1A3B" w14:paraId="5D0F22E3"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FF00"/>
            <w:noWrap/>
            <w:vAlign w:val="center"/>
            <w:hideMark/>
          </w:tcPr>
          <w:p w14:paraId="7A3D68B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tcBorders>
              <w:top w:val="nil"/>
              <w:left w:val="nil"/>
              <w:bottom w:val="single" w:sz="4" w:space="0" w:color="auto"/>
              <w:right w:val="single" w:sz="4" w:space="0" w:color="auto"/>
            </w:tcBorders>
            <w:shd w:val="clear" w:color="000000" w:fill="FFFF00"/>
            <w:vAlign w:val="center"/>
            <w:hideMark/>
          </w:tcPr>
          <w:p w14:paraId="20E63C26"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w:t>
            </w:r>
          </w:p>
        </w:tc>
        <w:tc>
          <w:tcPr>
            <w:tcW w:w="850" w:type="dxa"/>
            <w:tcBorders>
              <w:top w:val="nil"/>
              <w:left w:val="nil"/>
              <w:bottom w:val="single" w:sz="4" w:space="0" w:color="auto"/>
              <w:right w:val="single" w:sz="4" w:space="0" w:color="auto"/>
            </w:tcBorders>
            <w:shd w:val="clear" w:color="000000" w:fill="FFFF00"/>
            <w:noWrap/>
            <w:vAlign w:val="center"/>
            <w:hideMark/>
          </w:tcPr>
          <w:p w14:paraId="3B9E3C5F"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w:t>
            </w:r>
          </w:p>
        </w:tc>
        <w:tc>
          <w:tcPr>
            <w:tcW w:w="929" w:type="dxa"/>
            <w:tcBorders>
              <w:top w:val="nil"/>
              <w:left w:val="nil"/>
              <w:bottom w:val="single" w:sz="4" w:space="0" w:color="auto"/>
              <w:right w:val="single" w:sz="4" w:space="0" w:color="auto"/>
            </w:tcBorders>
            <w:shd w:val="clear" w:color="000000" w:fill="FFFF00"/>
            <w:noWrap/>
            <w:vAlign w:val="center"/>
            <w:hideMark/>
          </w:tcPr>
          <w:p w14:paraId="407ED5B0"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w:t>
            </w:r>
          </w:p>
        </w:tc>
        <w:tc>
          <w:tcPr>
            <w:tcW w:w="923" w:type="dxa"/>
            <w:tcBorders>
              <w:top w:val="nil"/>
              <w:left w:val="nil"/>
              <w:bottom w:val="single" w:sz="4" w:space="0" w:color="auto"/>
              <w:right w:val="single" w:sz="4" w:space="0" w:color="auto"/>
            </w:tcBorders>
            <w:shd w:val="clear" w:color="000000" w:fill="FFFF00"/>
            <w:noWrap/>
            <w:vAlign w:val="center"/>
            <w:hideMark/>
          </w:tcPr>
          <w:p w14:paraId="5CD89E39"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w:t>
            </w:r>
          </w:p>
        </w:tc>
        <w:tc>
          <w:tcPr>
            <w:tcW w:w="758" w:type="dxa"/>
            <w:tcBorders>
              <w:top w:val="nil"/>
              <w:left w:val="nil"/>
              <w:bottom w:val="single" w:sz="4" w:space="0" w:color="auto"/>
              <w:right w:val="single" w:sz="4" w:space="0" w:color="auto"/>
            </w:tcBorders>
            <w:shd w:val="clear" w:color="000000" w:fill="FFFF00"/>
            <w:noWrap/>
            <w:vAlign w:val="center"/>
            <w:hideMark/>
          </w:tcPr>
          <w:p w14:paraId="7D3AD003"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w:t>
            </w:r>
          </w:p>
        </w:tc>
        <w:tc>
          <w:tcPr>
            <w:tcW w:w="1074" w:type="dxa"/>
            <w:tcBorders>
              <w:top w:val="nil"/>
              <w:left w:val="nil"/>
              <w:bottom w:val="single" w:sz="4" w:space="0" w:color="auto"/>
              <w:right w:val="single" w:sz="4" w:space="0" w:color="auto"/>
            </w:tcBorders>
            <w:shd w:val="clear" w:color="000000" w:fill="FFFF00"/>
            <w:noWrap/>
            <w:vAlign w:val="center"/>
            <w:hideMark/>
          </w:tcPr>
          <w:p w14:paraId="544B0517"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42843,85</w:t>
            </w:r>
          </w:p>
        </w:tc>
      </w:tr>
      <w:tr w:rsidR="00B430CC" w:rsidRPr="00CB1A3B" w14:paraId="17288DDF"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DCE6F1"/>
            <w:noWrap/>
            <w:vAlign w:val="center"/>
            <w:hideMark/>
          </w:tcPr>
          <w:p w14:paraId="28BA4F0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6404" w:type="dxa"/>
            <w:gridSpan w:val="3"/>
            <w:tcBorders>
              <w:top w:val="single" w:sz="4" w:space="0" w:color="auto"/>
              <w:left w:val="nil"/>
              <w:bottom w:val="single" w:sz="4" w:space="0" w:color="auto"/>
              <w:right w:val="nil"/>
            </w:tcBorders>
            <w:shd w:val="clear" w:color="000000" w:fill="DCE6F1"/>
            <w:vAlign w:val="center"/>
            <w:hideMark/>
          </w:tcPr>
          <w:p w14:paraId="0E75D2D3"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indirecte în mărime de 7%, lei</w:t>
            </w:r>
          </w:p>
        </w:tc>
        <w:tc>
          <w:tcPr>
            <w:tcW w:w="923" w:type="dxa"/>
            <w:tcBorders>
              <w:top w:val="nil"/>
              <w:left w:val="nil"/>
              <w:bottom w:val="single" w:sz="4" w:space="0" w:color="auto"/>
              <w:right w:val="nil"/>
            </w:tcBorders>
            <w:shd w:val="clear" w:color="000000" w:fill="DCE6F1"/>
            <w:noWrap/>
            <w:vAlign w:val="center"/>
            <w:hideMark/>
          </w:tcPr>
          <w:p w14:paraId="5925ACFC"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758" w:type="dxa"/>
            <w:tcBorders>
              <w:top w:val="nil"/>
              <w:left w:val="nil"/>
              <w:bottom w:val="single" w:sz="4" w:space="0" w:color="auto"/>
              <w:right w:val="nil"/>
            </w:tcBorders>
            <w:shd w:val="clear" w:color="000000" w:fill="DCE6F1"/>
            <w:noWrap/>
            <w:vAlign w:val="center"/>
            <w:hideMark/>
          </w:tcPr>
          <w:p w14:paraId="156A3291"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1074" w:type="dxa"/>
            <w:tcBorders>
              <w:top w:val="nil"/>
              <w:left w:val="nil"/>
              <w:bottom w:val="single" w:sz="4" w:space="0" w:color="auto"/>
              <w:right w:val="single" w:sz="4" w:space="0" w:color="auto"/>
            </w:tcBorders>
            <w:shd w:val="clear" w:color="000000" w:fill="DCE6F1"/>
            <w:noWrap/>
            <w:vAlign w:val="center"/>
            <w:hideMark/>
          </w:tcPr>
          <w:p w14:paraId="2622912F"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2999,07</w:t>
            </w:r>
          </w:p>
        </w:tc>
      </w:tr>
      <w:tr w:rsidR="00B430CC" w:rsidRPr="00CB1A3B" w14:paraId="3588DFC2"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CCFF"/>
            <w:noWrap/>
            <w:vAlign w:val="center"/>
            <w:hideMark/>
          </w:tcPr>
          <w:p w14:paraId="09D756A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6404" w:type="dxa"/>
            <w:gridSpan w:val="3"/>
            <w:tcBorders>
              <w:top w:val="single" w:sz="4" w:space="0" w:color="auto"/>
              <w:left w:val="nil"/>
              <w:bottom w:val="single" w:sz="4" w:space="0" w:color="auto"/>
              <w:right w:val="nil"/>
            </w:tcBorders>
            <w:shd w:val="clear" w:color="000000" w:fill="FFCCFF"/>
            <w:vAlign w:val="center"/>
            <w:hideMark/>
          </w:tcPr>
          <w:p w14:paraId="25248982"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administrative în mărime de 5%,, lei</w:t>
            </w:r>
          </w:p>
        </w:tc>
        <w:tc>
          <w:tcPr>
            <w:tcW w:w="923" w:type="dxa"/>
            <w:tcBorders>
              <w:top w:val="nil"/>
              <w:left w:val="nil"/>
              <w:bottom w:val="single" w:sz="4" w:space="0" w:color="auto"/>
              <w:right w:val="nil"/>
            </w:tcBorders>
            <w:shd w:val="clear" w:color="000000" w:fill="FFCCFF"/>
            <w:noWrap/>
            <w:vAlign w:val="center"/>
            <w:hideMark/>
          </w:tcPr>
          <w:p w14:paraId="05BBFA3A"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758" w:type="dxa"/>
            <w:tcBorders>
              <w:top w:val="nil"/>
              <w:left w:val="nil"/>
              <w:bottom w:val="single" w:sz="4" w:space="0" w:color="auto"/>
              <w:right w:val="nil"/>
            </w:tcBorders>
            <w:shd w:val="clear" w:color="000000" w:fill="FFCCFF"/>
            <w:noWrap/>
            <w:vAlign w:val="center"/>
            <w:hideMark/>
          </w:tcPr>
          <w:p w14:paraId="177B26D0"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1074" w:type="dxa"/>
            <w:tcBorders>
              <w:top w:val="nil"/>
              <w:left w:val="nil"/>
              <w:bottom w:val="single" w:sz="4" w:space="0" w:color="auto"/>
              <w:right w:val="single" w:sz="4" w:space="0" w:color="auto"/>
            </w:tcBorders>
            <w:shd w:val="clear" w:color="000000" w:fill="FFCCFF"/>
            <w:noWrap/>
            <w:vAlign w:val="center"/>
            <w:hideMark/>
          </w:tcPr>
          <w:p w14:paraId="6A8CC5B0"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2142,19</w:t>
            </w:r>
          </w:p>
        </w:tc>
      </w:tr>
      <w:tr w:rsidR="00B430CC" w:rsidRPr="00CB1A3B" w14:paraId="1705B0EF"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92D050"/>
            <w:noWrap/>
            <w:vAlign w:val="center"/>
            <w:hideMark/>
          </w:tcPr>
          <w:p w14:paraId="5EFCE1C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6404" w:type="dxa"/>
            <w:gridSpan w:val="3"/>
            <w:tcBorders>
              <w:top w:val="single" w:sz="4" w:space="0" w:color="auto"/>
              <w:left w:val="nil"/>
              <w:bottom w:val="single" w:sz="4" w:space="0" w:color="auto"/>
              <w:right w:val="nil"/>
            </w:tcBorders>
            <w:shd w:val="clear" w:color="000000" w:fill="92D050"/>
            <w:noWrap/>
            <w:vAlign w:val="bottom"/>
            <w:hideMark/>
          </w:tcPr>
          <w:p w14:paraId="266D7F82"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general lucrările de pregătire a solului și plantare</w:t>
            </w:r>
          </w:p>
        </w:tc>
        <w:tc>
          <w:tcPr>
            <w:tcW w:w="923" w:type="dxa"/>
            <w:tcBorders>
              <w:top w:val="nil"/>
              <w:left w:val="nil"/>
              <w:bottom w:val="single" w:sz="4" w:space="0" w:color="auto"/>
              <w:right w:val="nil"/>
            </w:tcBorders>
            <w:shd w:val="clear" w:color="000000" w:fill="92D050"/>
            <w:noWrap/>
            <w:vAlign w:val="center"/>
            <w:hideMark/>
          </w:tcPr>
          <w:p w14:paraId="51C16243"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758" w:type="dxa"/>
            <w:tcBorders>
              <w:top w:val="nil"/>
              <w:left w:val="nil"/>
              <w:bottom w:val="single" w:sz="4" w:space="0" w:color="auto"/>
              <w:right w:val="nil"/>
            </w:tcBorders>
            <w:shd w:val="clear" w:color="000000" w:fill="92D050"/>
            <w:noWrap/>
            <w:vAlign w:val="center"/>
            <w:hideMark/>
          </w:tcPr>
          <w:p w14:paraId="02E37B7C"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1074" w:type="dxa"/>
            <w:tcBorders>
              <w:top w:val="nil"/>
              <w:left w:val="nil"/>
              <w:bottom w:val="single" w:sz="4" w:space="0" w:color="auto"/>
              <w:right w:val="single" w:sz="4" w:space="0" w:color="auto"/>
            </w:tcBorders>
            <w:shd w:val="clear" w:color="000000" w:fill="92D050"/>
            <w:noWrap/>
            <w:vAlign w:val="center"/>
            <w:hideMark/>
          </w:tcPr>
          <w:p w14:paraId="6C050109"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47985,11</w:t>
            </w:r>
          </w:p>
        </w:tc>
      </w:tr>
      <w:tr w:rsidR="00B430CC" w:rsidRPr="00CB1A3B" w14:paraId="260EE36E"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9999"/>
            <w:noWrap/>
            <w:vAlign w:val="center"/>
            <w:hideMark/>
          </w:tcPr>
          <w:p w14:paraId="50617234"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FF9999"/>
            <w:vAlign w:val="center"/>
            <w:hideMark/>
          </w:tcPr>
          <w:p w14:paraId="45670344"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Rata anuală a inflație în mărime de 4,7%, lei</w:t>
            </w:r>
          </w:p>
        </w:tc>
        <w:tc>
          <w:tcPr>
            <w:tcW w:w="1074" w:type="dxa"/>
            <w:tcBorders>
              <w:top w:val="nil"/>
              <w:left w:val="nil"/>
              <w:bottom w:val="single" w:sz="4" w:space="0" w:color="auto"/>
              <w:right w:val="single" w:sz="4" w:space="0" w:color="auto"/>
            </w:tcBorders>
            <w:shd w:val="clear" w:color="000000" w:fill="FF9999"/>
            <w:noWrap/>
            <w:vAlign w:val="center"/>
            <w:hideMark/>
          </w:tcPr>
          <w:p w14:paraId="1BF52165"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2255,30</w:t>
            </w:r>
          </w:p>
        </w:tc>
      </w:tr>
      <w:tr w:rsidR="00B430CC" w:rsidRPr="00CB1A3B" w14:paraId="4A9B90E0" w14:textId="77777777" w:rsidTr="00791C87">
        <w:trPr>
          <w:trHeight w:val="264"/>
        </w:trPr>
        <w:tc>
          <w:tcPr>
            <w:tcW w:w="904" w:type="dxa"/>
            <w:tcBorders>
              <w:top w:val="nil"/>
              <w:left w:val="single" w:sz="4" w:space="0" w:color="auto"/>
              <w:bottom w:val="nil"/>
              <w:right w:val="single" w:sz="4" w:space="0" w:color="auto"/>
            </w:tcBorders>
            <w:shd w:val="clear" w:color="auto" w:fill="FF9933"/>
            <w:noWrap/>
            <w:vAlign w:val="center"/>
            <w:hideMark/>
          </w:tcPr>
          <w:p w14:paraId="2437AE3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nil"/>
              <w:right w:val="single" w:sz="4" w:space="0" w:color="auto"/>
            </w:tcBorders>
            <w:shd w:val="clear" w:color="auto" w:fill="FF9933"/>
            <w:vAlign w:val="center"/>
            <w:hideMark/>
          </w:tcPr>
          <w:p w14:paraId="0723DAEA"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xml:space="preserve">TOTAL COMPLETĂRI </w:t>
            </w:r>
          </w:p>
        </w:tc>
        <w:tc>
          <w:tcPr>
            <w:tcW w:w="1074" w:type="dxa"/>
            <w:tcBorders>
              <w:top w:val="single" w:sz="4" w:space="0" w:color="auto"/>
              <w:left w:val="single" w:sz="4" w:space="0" w:color="auto"/>
              <w:bottom w:val="nil"/>
              <w:right w:val="single" w:sz="4" w:space="0" w:color="auto"/>
            </w:tcBorders>
            <w:shd w:val="clear" w:color="auto" w:fill="FF9933"/>
            <w:noWrap/>
            <w:vAlign w:val="center"/>
            <w:hideMark/>
          </w:tcPr>
          <w:p w14:paraId="0591EF72"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50240,41</w:t>
            </w:r>
          </w:p>
        </w:tc>
      </w:tr>
      <w:tr w:rsidR="00B430CC" w:rsidRPr="00CB1A3B" w14:paraId="3CC678F6" w14:textId="77777777" w:rsidTr="00791C87">
        <w:trPr>
          <w:trHeight w:val="264"/>
        </w:trPr>
        <w:tc>
          <w:tcPr>
            <w:tcW w:w="10063" w:type="dxa"/>
            <w:gridSpan w:val="7"/>
            <w:tcBorders>
              <w:top w:val="single" w:sz="4" w:space="0" w:color="auto"/>
              <w:left w:val="single" w:sz="4" w:space="0" w:color="auto"/>
              <w:bottom w:val="single" w:sz="4" w:space="0" w:color="auto"/>
              <w:right w:val="nil"/>
            </w:tcBorders>
            <w:shd w:val="clear" w:color="auto" w:fill="auto"/>
            <w:noWrap/>
            <w:vAlign w:val="bottom"/>
            <w:hideMark/>
          </w:tcPr>
          <w:p w14:paraId="4D11BE8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r>
      <w:tr w:rsidR="00B430CC" w:rsidRPr="00CB1A3B" w14:paraId="253BA499" w14:textId="77777777" w:rsidTr="00791C87">
        <w:trPr>
          <w:trHeight w:val="264"/>
        </w:trPr>
        <w:tc>
          <w:tcPr>
            <w:tcW w:w="1006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B5940"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CB1A3B">
              <w:rPr>
                <w:rFonts w:ascii="Arial Narrow" w:hAnsi="Arial Narrow"/>
                <w:b/>
                <w:bCs/>
                <w:sz w:val="22"/>
                <w:szCs w:val="22"/>
                <w:lang w:eastAsia="ro-RO"/>
              </w:rPr>
              <w:t xml:space="preserve"> în anul 2 de creștere </w:t>
            </w:r>
          </w:p>
        </w:tc>
      </w:tr>
      <w:tr w:rsidR="00B430CC" w:rsidRPr="00CB1A3B" w14:paraId="63A270F6"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7C264BD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w:t>
            </w:r>
          </w:p>
        </w:tc>
        <w:tc>
          <w:tcPr>
            <w:tcW w:w="4625" w:type="dxa"/>
            <w:tcBorders>
              <w:top w:val="nil"/>
              <w:left w:val="nil"/>
              <w:bottom w:val="single" w:sz="4" w:space="0" w:color="auto"/>
              <w:right w:val="single" w:sz="4" w:space="0" w:color="auto"/>
            </w:tcBorders>
            <w:shd w:val="clear" w:color="auto" w:fill="auto"/>
            <w:noWrap/>
            <w:vAlign w:val="center"/>
            <w:hideMark/>
          </w:tcPr>
          <w:p w14:paraId="64382ACE"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Discuirea între rânduri de 3 ori</w:t>
            </w:r>
          </w:p>
        </w:tc>
        <w:tc>
          <w:tcPr>
            <w:tcW w:w="850" w:type="dxa"/>
            <w:tcBorders>
              <w:top w:val="nil"/>
              <w:left w:val="nil"/>
              <w:bottom w:val="single" w:sz="4" w:space="0" w:color="auto"/>
              <w:right w:val="single" w:sz="4" w:space="0" w:color="auto"/>
            </w:tcBorders>
            <w:shd w:val="clear" w:color="auto" w:fill="auto"/>
            <w:noWrap/>
            <w:vAlign w:val="center"/>
            <w:hideMark/>
          </w:tcPr>
          <w:p w14:paraId="59CF079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ha</w:t>
            </w:r>
          </w:p>
        </w:tc>
        <w:tc>
          <w:tcPr>
            <w:tcW w:w="929" w:type="dxa"/>
            <w:tcBorders>
              <w:top w:val="nil"/>
              <w:left w:val="nil"/>
              <w:bottom w:val="single" w:sz="4" w:space="0" w:color="auto"/>
              <w:right w:val="single" w:sz="4" w:space="0" w:color="auto"/>
            </w:tcBorders>
            <w:shd w:val="clear" w:color="auto" w:fill="auto"/>
            <w:noWrap/>
            <w:vAlign w:val="center"/>
            <w:hideMark/>
          </w:tcPr>
          <w:p w14:paraId="7661FA4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8,4</w:t>
            </w:r>
          </w:p>
        </w:tc>
        <w:tc>
          <w:tcPr>
            <w:tcW w:w="923" w:type="dxa"/>
            <w:tcBorders>
              <w:top w:val="nil"/>
              <w:left w:val="nil"/>
              <w:bottom w:val="single" w:sz="4" w:space="0" w:color="auto"/>
              <w:right w:val="single" w:sz="4" w:space="0" w:color="auto"/>
            </w:tcBorders>
            <w:shd w:val="clear" w:color="auto" w:fill="auto"/>
            <w:noWrap/>
            <w:vAlign w:val="center"/>
            <w:hideMark/>
          </w:tcPr>
          <w:p w14:paraId="27CB3CE7" w14:textId="77777777" w:rsidR="00B430CC" w:rsidRPr="00CB1A3B" w:rsidRDefault="00B430CC" w:rsidP="00791C87">
            <w:pPr>
              <w:jc w:val="center"/>
              <w:rPr>
                <w:rFonts w:ascii="Arial Narrow" w:hAnsi="Arial Narrow"/>
                <w:sz w:val="22"/>
                <w:szCs w:val="22"/>
                <w:lang w:eastAsia="ro-RO"/>
              </w:rPr>
            </w:pPr>
            <w:r>
              <w:rPr>
                <w:sz w:val="22"/>
                <w:szCs w:val="22"/>
              </w:rPr>
              <w:t>4,72</w:t>
            </w:r>
          </w:p>
        </w:tc>
        <w:tc>
          <w:tcPr>
            <w:tcW w:w="758" w:type="dxa"/>
            <w:tcBorders>
              <w:top w:val="nil"/>
              <w:left w:val="nil"/>
              <w:bottom w:val="single" w:sz="4" w:space="0" w:color="auto"/>
              <w:right w:val="single" w:sz="4" w:space="0" w:color="auto"/>
            </w:tcBorders>
            <w:shd w:val="clear" w:color="auto" w:fill="auto"/>
            <w:noWrap/>
            <w:vAlign w:val="center"/>
            <w:hideMark/>
          </w:tcPr>
          <w:p w14:paraId="3AEC2BEE" w14:textId="77777777" w:rsidR="00B430CC" w:rsidRPr="00CB1A3B" w:rsidRDefault="00B430CC" w:rsidP="00791C87">
            <w:pPr>
              <w:jc w:val="center"/>
              <w:rPr>
                <w:rFonts w:ascii="Arial Narrow" w:hAnsi="Arial Narrow"/>
                <w:sz w:val="22"/>
                <w:szCs w:val="22"/>
                <w:lang w:eastAsia="ro-RO"/>
              </w:rPr>
            </w:pPr>
            <w:r>
              <w:rPr>
                <w:sz w:val="22"/>
                <w:szCs w:val="22"/>
              </w:rPr>
              <w:t> </w:t>
            </w:r>
          </w:p>
        </w:tc>
        <w:tc>
          <w:tcPr>
            <w:tcW w:w="1074" w:type="dxa"/>
            <w:tcBorders>
              <w:top w:val="nil"/>
              <w:left w:val="nil"/>
              <w:bottom w:val="single" w:sz="4" w:space="0" w:color="auto"/>
              <w:right w:val="single" w:sz="4" w:space="0" w:color="auto"/>
            </w:tcBorders>
            <w:shd w:val="clear" w:color="auto" w:fill="auto"/>
            <w:noWrap/>
            <w:vAlign w:val="center"/>
            <w:hideMark/>
          </w:tcPr>
          <w:p w14:paraId="115E2447" w14:textId="77777777" w:rsidR="00B430CC" w:rsidRPr="00CB1A3B" w:rsidRDefault="00B430CC" w:rsidP="00791C87">
            <w:pPr>
              <w:jc w:val="center"/>
              <w:rPr>
                <w:rFonts w:ascii="Arial Narrow" w:hAnsi="Arial Narrow"/>
                <w:sz w:val="22"/>
                <w:szCs w:val="22"/>
                <w:lang w:eastAsia="ro-RO"/>
              </w:rPr>
            </w:pPr>
            <w:r>
              <w:rPr>
                <w:sz w:val="22"/>
                <w:szCs w:val="22"/>
              </w:rPr>
              <w:t>2818,89</w:t>
            </w:r>
          </w:p>
        </w:tc>
      </w:tr>
      <w:tr w:rsidR="00B430CC" w:rsidRPr="00CB1A3B" w14:paraId="0343AB75"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69D47DE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w:t>
            </w:r>
          </w:p>
        </w:tc>
        <w:tc>
          <w:tcPr>
            <w:tcW w:w="4625" w:type="dxa"/>
            <w:tcBorders>
              <w:top w:val="nil"/>
              <w:left w:val="nil"/>
              <w:bottom w:val="single" w:sz="4" w:space="0" w:color="auto"/>
              <w:right w:val="single" w:sz="4" w:space="0" w:color="auto"/>
            </w:tcBorders>
            <w:shd w:val="clear" w:color="auto" w:fill="auto"/>
            <w:noWrap/>
            <w:vAlign w:val="center"/>
            <w:hideMark/>
          </w:tcPr>
          <w:p w14:paraId="17EF26BE" w14:textId="77777777" w:rsidR="00B430CC" w:rsidRPr="00CB1A3B"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CB1A3B">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CB1A3B">
              <w:rPr>
                <w:rFonts w:ascii="Arial Narrow" w:hAnsi="Arial Narrow"/>
                <w:sz w:val="22"/>
                <w:szCs w:val="22"/>
                <w:lang w:eastAsia="ro-RO"/>
              </w:rPr>
              <w:t xml:space="preserve"> (50 cm)  de 3 ori</w:t>
            </w:r>
          </w:p>
        </w:tc>
        <w:tc>
          <w:tcPr>
            <w:tcW w:w="850" w:type="dxa"/>
            <w:tcBorders>
              <w:top w:val="nil"/>
              <w:left w:val="nil"/>
              <w:bottom w:val="single" w:sz="4" w:space="0" w:color="auto"/>
              <w:right w:val="single" w:sz="4" w:space="0" w:color="auto"/>
            </w:tcBorders>
            <w:shd w:val="clear" w:color="auto" w:fill="auto"/>
            <w:noWrap/>
            <w:vAlign w:val="center"/>
            <w:hideMark/>
          </w:tcPr>
          <w:p w14:paraId="4CAE0B5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m2</w:t>
            </w:r>
          </w:p>
        </w:tc>
        <w:tc>
          <w:tcPr>
            <w:tcW w:w="929" w:type="dxa"/>
            <w:tcBorders>
              <w:top w:val="nil"/>
              <w:left w:val="nil"/>
              <w:bottom w:val="single" w:sz="4" w:space="0" w:color="auto"/>
              <w:right w:val="single" w:sz="4" w:space="0" w:color="auto"/>
            </w:tcBorders>
            <w:shd w:val="clear" w:color="auto" w:fill="auto"/>
            <w:noWrap/>
            <w:vAlign w:val="center"/>
            <w:hideMark/>
          </w:tcPr>
          <w:p w14:paraId="4BF6951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18000</w:t>
            </w:r>
          </w:p>
        </w:tc>
        <w:tc>
          <w:tcPr>
            <w:tcW w:w="923" w:type="dxa"/>
            <w:tcBorders>
              <w:top w:val="nil"/>
              <w:left w:val="nil"/>
              <w:bottom w:val="single" w:sz="4" w:space="0" w:color="auto"/>
              <w:right w:val="single" w:sz="4" w:space="0" w:color="auto"/>
            </w:tcBorders>
            <w:shd w:val="clear" w:color="000000" w:fill="FFFFFF"/>
            <w:noWrap/>
            <w:vAlign w:val="center"/>
            <w:hideMark/>
          </w:tcPr>
          <w:p w14:paraId="4DC1CCC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0,00</w:t>
            </w:r>
          </w:p>
        </w:tc>
        <w:tc>
          <w:tcPr>
            <w:tcW w:w="758" w:type="dxa"/>
            <w:tcBorders>
              <w:top w:val="nil"/>
              <w:left w:val="nil"/>
              <w:bottom w:val="single" w:sz="4" w:space="0" w:color="auto"/>
              <w:right w:val="single" w:sz="4" w:space="0" w:color="auto"/>
            </w:tcBorders>
            <w:shd w:val="clear" w:color="000000" w:fill="FFFFFF"/>
            <w:noWrap/>
            <w:vAlign w:val="center"/>
            <w:hideMark/>
          </w:tcPr>
          <w:p w14:paraId="1ED99DB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45,00</w:t>
            </w:r>
          </w:p>
        </w:tc>
        <w:tc>
          <w:tcPr>
            <w:tcW w:w="1074" w:type="dxa"/>
            <w:tcBorders>
              <w:top w:val="nil"/>
              <w:left w:val="nil"/>
              <w:bottom w:val="single" w:sz="4" w:space="0" w:color="auto"/>
              <w:right w:val="single" w:sz="4" w:space="0" w:color="auto"/>
            </w:tcBorders>
            <w:shd w:val="clear" w:color="auto" w:fill="auto"/>
            <w:vAlign w:val="center"/>
            <w:hideMark/>
          </w:tcPr>
          <w:p w14:paraId="1D849B3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16759,42</w:t>
            </w:r>
          </w:p>
        </w:tc>
      </w:tr>
      <w:tr w:rsidR="00B430CC" w:rsidRPr="00CB1A3B" w14:paraId="0CD2B9FE"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5615617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w:t>
            </w:r>
          </w:p>
        </w:tc>
        <w:tc>
          <w:tcPr>
            <w:tcW w:w="4625" w:type="dxa"/>
            <w:tcBorders>
              <w:top w:val="nil"/>
              <w:left w:val="nil"/>
              <w:bottom w:val="single" w:sz="4" w:space="0" w:color="auto"/>
              <w:right w:val="single" w:sz="4" w:space="0" w:color="auto"/>
            </w:tcBorders>
            <w:shd w:val="clear" w:color="auto" w:fill="auto"/>
            <w:vAlign w:val="center"/>
            <w:hideMark/>
          </w:tcPr>
          <w:p w14:paraId="0D4A359C" w14:textId="77777777" w:rsidR="00B430CC" w:rsidRPr="00CB1A3B"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CB1A3B">
              <w:rPr>
                <w:rFonts w:ascii="Arial Narrow" w:hAnsi="Arial Narrow"/>
                <w:sz w:val="22"/>
                <w:szCs w:val="22"/>
                <w:lang w:eastAsia="ro-RO"/>
              </w:rPr>
              <w:t xml:space="preserve"> fâșiei </w:t>
            </w:r>
            <w:proofErr w:type="spellStart"/>
            <w:r w:rsidRPr="00CB1A3B">
              <w:rPr>
                <w:rFonts w:ascii="Arial Narrow" w:hAnsi="Arial Narrow"/>
                <w:sz w:val="22"/>
                <w:szCs w:val="22"/>
                <w:lang w:eastAsia="ro-RO"/>
              </w:rPr>
              <w:t>antiincendiare</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72F75E7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ha</w:t>
            </w:r>
          </w:p>
        </w:tc>
        <w:tc>
          <w:tcPr>
            <w:tcW w:w="929" w:type="dxa"/>
            <w:tcBorders>
              <w:top w:val="nil"/>
              <w:left w:val="nil"/>
              <w:bottom w:val="single" w:sz="4" w:space="0" w:color="auto"/>
              <w:right w:val="single" w:sz="4" w:space="0" w:color="auto"/>
            </w:tcBorders>
            <w:shd w:val="clear" w:color="auto" w:fill="auto"/>
            <w:noWrap/>
            <w:vAlign w:val="center"/>
            <w:hideMark/>
          </w:tcPr>
          <w:p w14:paraId="16EED47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0,12</w:t>
            </w:r>
          </w:p>
        </w:tc>
        <w:tc>
          <w:tcPr>
            <w:tcW w:w="923" w:type="dxa"/>
            <w:tcBorders>
              <w:top w:val="nil"/>
              <w:left w:val="nil"/>
              <w:bottom w:val="single" w:sz="4" w:space="0" w:color="auto"/>
              <w:right w:val="single" w:sz="4" w:space="0" w:color="auto"/>
            </w:tcBorders>
            <w:shd w:val="clear" w:color="auto" w:fill="auto"/>
            <w:noWrap/>
            <w:vAlign w:val="center"/>
            <w:hideMark/>
          </w:tcPr>
          <w:p w14:paraId="6358C04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0,71</w:t>
            </w:r>
          </w:p>
        </w:tc>
        <w:tc>
          <w:tcPr>
            <w:tcW w:w="758" w:type="dxa"/>
            <w:tcBorders>
              <w:top w:val="nil"/>
              <w:left w:val="nil"/>
              <w:bottom w:val="single" w:sz="4" w:space="0" w:color="auto"/>
              <w:right w:val="single" w:sz="4" w:space="0" w:color="auto"/>
            </w:tcBorders>
            <w:shd w:val="clear" w:color="auto" w:fill="auto"/>
            <w:noWrap/>
            <w:vAlign w:val="center"/>
            <w:hideMark/>
          </w:tcPr>
          <w:p w14:paraId="5ED62E3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auto" w:fill="auto"/>
            <w:noWrap/>
            <w:vAlign w:val="center"/>
            <w:hideMark/>
          </w:tcPr>
          <w:p w14:paraId="59B8424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139,84</w:t>
            </w:r>
          </w:p>
        </w:tc>
      </w:tr>
      <w:tr w:rsidR="00B430CC" w:rsidRPr="00CB1A3B" w14:paraId="42D7BF01"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FF00"/>
            <w:noWrap/>
            <w:vAlign w:val="center"/>
            <w:hideMark/>
          </w:tcPr>
          <w:p w14:paraId="0B35FAD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tcBorders>
              <w:top w:val="nil"/>
              <w:left w:val="nil"/>
              <w:bottom w:val="single" w:sz="4" w:space="0" w:color="auto"/>
              <w:right w:val="single" w:sz="4" w:space="0" w:color="auto"/>
            </w:tcBorders>
            <w:shd w:val="clear" w:color="000000" w:fill="FFFF00"/>
            <w:vAlign w:val="center"/>
            <w:hideMark/>
          </w:tcPr>
          <w:p w14:paraId="30E52BCD"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w:t>
            </w:r>
          </w:p>
        </w:tc>
        <w:tc>
          <w:tcPr>
            <w:tcW w:w="850" w:type="dxa"/>
            <w:tcBorders>
              <w:top w:val="nil"/>
              <w:left w:val="nil"/>
              <w:bottom w:val="single" w:sz="4" w:space="0" w:color="auto"/>
              <w:right w:val="single" w:sz="4" w:space="0" w:color="auto"/>
            </w:tcBorders>
            <w:shd w:val="clear" w:color="000000" w:fill="FFFF00"/>
            <w:noWrap/>
            <w:vAlign w:val="center"/>
            <w:hideMark/>
          </w:tcPr>
          <w:p w14:paraId="62CE309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9" w:type="dxa"/>
            <w:tcBorders>
              <w:top w:val="nil"/>
              <w:left w:val="nil"/>
              <w:bottom w:val="single" w:sz="4" w:space="0" w:color="auto"/>
              <w:right w:val="single" w:sz="4" w:space="0" w:color="auto"/>
            </w:tcBorders>
            <w:shd w:val="clear" w:color="000000" w:fill="FFFF00"/>
            <w:noWrap/>
            <w:vAlign w:val="center"/>
            <w:hideMark/>
          </w:tcPr>
          <w:p w14:paraId="1B29DD0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3" w:type="dxa"/>
            <w:tcBorders>
              <w:top w:val="nil"/>
              <w:left w:val="nil"/>
              <w:bottom w:val="single" w:sz="4" w:space="0" w:color="auto"/>
              <w:right w:val="single" w:sz="4" w:space="0" w:color="auto"/>
            </w:tcBorders>
            <w:shd w:val="clear" w:color="000000" w:fill="FFFF00"/>
            <w:noWrap/>
            <w:vAlign w:val="center"/>
            <w:hideMark/>
          </w:tcPr>
          <w:p w14:paraId="301131C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00"/>
            <w:noWrap/>
            <w:vAlign w:val="center"/>
            <w:hideMark/>
          </w:tcPr>
          <w:p w14:paraId="1EAF902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000000" w:fill="FFFF00"/>
            <w:noWrap/>
            <w:vAlign w:val="center"/>
            <w:hideMark/>
          </w:tcPr>
          <w:p w14:paraId="50395752"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19718,15</w:t>
            </w:r>
          </w:p>
        </w:tc>
      </w:tr>
      <w:tr w:rsidR="00B430CC" w:rsidRPr="00CB1A3B" w14:paraId="5DEDEBFC"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C5D9F1"/>
            <w:noWrap/>
            <w:vAlign w:val="center"/>
            <w:hideMark/>
          </w:tcPr>
          <w:p w14:paraId="69C7578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C5D9F1"/>
            <w:noWrap/>
            <w:vAlign w:val="center"/>
            <w:hideMark/>
          </w:tcPr>
          <w:p w14:paraId="1F7527BD"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indirecte în mărime de 7%, lei</w:t>
            </w:r>
          </w:p>
        </w:tc>
        <w:tc>
          <w:tcPr>
            <w:tcW w:w="1074" w:type="dxa"/>
            <w:tcBorders>
              <w:top w:val="nil"/>
              <w:left w:val="nil"/>
              <w:bottom w:val="single" w:sz="4" w:space="0" w:color="auto"/>
              <w:right w:val="single" w:sz="4" w:space="0" w:color="auto"/>
            </w:tcBorders>
            <w:shd w:val="clear" w:color="000000" w:fill="C5D9F1"/>
            <w:noWrap/>
            <w:vAlign w:val="center"/>
            <w:hideMark/>
          </w:tcPr>
          <w:p w14:paraId="6C824DC2"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1380,27</w:t>
            </w:r>
          </w:p>
        </w:tc>
      </w:tr>
      <w:tr w:rsidR="00B430CC" w:rsidRPr="00CB1A3B" w14:paraId="3F5AFCAB"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CCFF"/>
            <w:noWrap/>
            <w:vAlign w:val="center"/>
            <w:hideMark/>
          </w:tcPr>
          <w:p w14:paraId="0B82FA9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FFCCFF"/>
            <w:noWrap/>
            <w:vAlign w:val="center"/>
            <w:hideMark/>
          </w:tcPr>
          <w:p w14:paraId="3AD436BE"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administrative în mărime de 5%,, lei</w:t>
            </w:r>
          </w:p>
        </w:tc>
        <w:tc>
          <w:tcPr>
            <w:tcW w:w="1074" w:type="dxa"/>
            <w:tcBorders>
              <w:top w:val="nil"/>
              <w:left w:val="nil"/>
              <w:bottom w:val="single" w:sz="4" w:space="0" w:color="auto"/>
              <w:right w:val="single" w:sz="4" w:space="0" w:color="auto"/>
            </w:tcBorders>
            <w:shd w:val="clear" w:color="000000" w:fill="FFCCFF"/>
            <w:noWrap/>
            <w:vAlign w:val="center"/>
            <w:hideMark/>
          </w:tcPr>
          <w:p w14:paraId="7A44E03A"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985,91</w:t>
            </w:r>
          </w:p>
        </w:tc>
      </w:tr>
      <w:tr w:rsidR="00B430CC" w:rsidRPr="00CB1A3B" w14:paraId="3A993860"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92D050"/>
            <w:noWrap/>
            <w:vAlign w:val="center"/>
            <w:hideMark/>
          </w:tcPr>
          <w:p w14:paraId="209BFFA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92D050"/>
            <w:noWrap/>
            <w:vAlign w:val="center"/>
            <w:hideMark/>
          </w:tcPr>
          <w:p w14:paraId="1BAC0AE8"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general lucrările de pregătire a solului și plantare</w:t>
            </w:r>
          </w:p>
        </w:tc>
        <w:tc>
          <w:tcPr>
            <w:tcW w:w="1074" w:type="dxa"/>
            <w:tcBorders>
              <w:top w:val="nil"/>
              <w:left w:val="nil"/>
              <w:bottom w:val="single" w:sz="4" w:space="0" w:color="auto"/>
              <w:right w:val="single" w:sz="4" w:space="0" w:color="auto"/>
            </w:tcBorders>
            <w:shd w:val="clear" w:color="000000" w:fill="92D050"/>
            <w:noWrap/>
            <w:vAlign w:val="center"/>
            <w:hideMark/>
          </w:tcPr>
          <w:p w14:paraId="322B1A3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22084,33</w:t>
            </w:r>
          </w:p>
        </w:tc>
      </w:tr>
      <w:tr w:rsidR="00B430CC" w:rsidRPr="00CB1A3B" w14:paraId="6C6ED70B"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9999"/>
            <w:noWrap/>
            <w:vAlign w:val="center"/>
            <w:hideMark/>
          </w:tcPr>
          <w:p w14:paraId="23147B8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FF9999"/>
            <w:noWrap/>
            <w:vAlign w:val="center"/>
            <w:hideMark/>
          </w:tcPr>
          <w:p w14:paraId="63D42D9B"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Rata anuală a inflație în mărime de 4,7%, lei</w:t>
            </w:r>
          </w:p>
        </w:tc>
        <w:tc>
          <w:tcPr>
            <w:tcW w:w="1074" w:type="dxa"/>
            <w:tcBorders>
              <w:top w:val="nil"/>
              <w:left w:val="nil"/>
              <w:bottom w:val="single" w:sz="4" w:space="0" w:color="auto"/>
              <w:right w:val="single" w:sz="4" w:space="0" w:color="auto"/>
            </w:tcBorders>
            <w:shd w:val="clear" w:color="000000" w:fill="FF9999"/>
            <w:noWrap/>
            <w:vAlign w:val="center"/>
            <w:hideMark/>
          </w:tcPr>
          <w:p w14:paraId="5DE6704B"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1037,96</w:t>
            </w:r>
          </w:p>
        </w:tc>
      </w:tr>
      <w:tr w:rsidR="00B430CC" w:rsidRPr="00CB1A3B" w14:paraId="28BB2D18" w14:textId="77777777" w:rsidTr="00791C87">
        <w:trPr>
          <w:trHeight w:val="264"/>
        </w:trPr>
        <w:tc>
          <w:tcPr>
            <w:tcW w:w="904" w:type="dxa"/>
            <w:tcBorders>
              <w:top w:val="nil"/>
              <w:left w:val="single" w:sz="4" w:space="0" w:color="auto"/>
              <w:bottom w:val="nil"/>
              <w:right w:val="single" w:sz="4" w:space="0" w:color="auto"/>
            </w:tcBorders>
            <w:shd w:val="clear" w:color="auto" w:fill="FF9933"/>
            <w:noWrap/>
            <w:vAlign w:val="center"/>
            <w:hideMark/>
          </w:tcPr>
          <w:p w14:paraId="733CAD1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nil"/>
              <w:right w:val="nil"/>
            </w:tcBorders>
            <w:shd w:val="clear" w:color="auto" w:fill="FF9933"/>
            <w:noWrap/>
            <w:vAlign w:val="center"/>
            <w:hideMark/>
          </w:tcPr>
          <w:p w14:paraId="79CA35EE"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 LUCRĂRI DE ÎNGREJIRE ÎN ANUL 2 DE CREȘTERE</w:t>
            </w:r>
          </w:p>
        </w:tc>
        <w:tc>
          <w:tcPr>
            <w:tcW w:w="1074" w:type="dxa"/>
            <w:tcBorders>
              <w:top w:val="single" w:sz="4" w:space="0" w:color="auto"/>
              <w:left w:val="nil"/>
              <w:bottom w:val="nil"/>
              <w:right w:val="single" w:sz="4" w:space="0" w:color="auto"/>
            </w:tcBorders>
            <w:shd w:val="clear" w:color="auto" w:fill="FF9933"/>
            <w:noWrap/>
            <w:vAlign w:val="center"/>
            <w:hideMark/>
          </w:tcPr>
          <w:p w14:paraId="5D83EA2A"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23122,29</w:t>
            </w:r>
          </w:p>
        </w:tc>
      </w:tr>
      <w:tr w:rsidR="00B430CC" w:rsidRPr="00CB1A3B" w14:paraId="45D4974F" w14:textId="77777777" w:rsidTr="00791C87">
        <w:trPr>
          <w:trHeight w:val="264"/>
        </w:trPr>
        <w:tc>
          <w:tcPr>
            <w:tcW w:w="8989" w:type="dxa"/>
            <w:gridSpan w:val="6"/>
            <w:tcBorders>
              <w:top w:val="single" w:sz="4" w:space="0" w:color="auto"/>
              <w:left w:val="single" w:sz="4" w:space="0" w:color="auto"/>
              <w:bottom w:val="single" w:sz="4" w:space="0" w:color="auto"/>
              <w:right w:val="nil"/>
            </w:tcBorders>
            <w:shd w:val="clear" w:color="000000" w:fill="99FF99"/>
            <w:noWrap/>
            <w:vAlign w:val="center"/>
            <w:hideMark/>
          </w:tcPr>
          <w:p w14:paraId="2FBDB169"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 GENERAL PE HARTA CORELAT LA RATA INFLAȚIEI</w:t>
            </w:r>
          </w:p>
        </w:tc>
        <w:tc>
          <w:tcPr>
            <w:tcW w:w="1074" w:type="dxa"/>
            <w:tcBorders>
              <w:top w:val="single" w:sz="4" w:space="0" w:color="auto"/>
              <w:left w:val="nil"/>
              <w:bottom w:val="single" w:sz="4" w:space="0" w:color="auto"/>
              <w:right w:val="single" w:sz="4" w:space="0" w:color="auto"/>
            </w:tcBorders>
            <w:shd w:val="clear" w:color="000000" w:fill="99FF99"/>
            <w:noWrap/>
            <w:vAlign w:val="center"/>
            <w:hideMark/>
          </w:tcPr>
          <w:p w14:paraId="1B4BCBC2"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114428,67</w:t>
            </w:r>
          </w:p>
        </w:tc>
      </w:tr>
    </w:tbl>
    <w:p w14:paraId="0F486BAB"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6857360B" w14:textId="77777777" w:rsidR="00B430CC" w:rsidRPr="00727B63" w:rsidRDefault="00B430CC" w:rsidP="00B430CC">
      <w:pPr>
        <w:rPr>
          <w:color w:val="000000" w:themeColor="text1"/>
          <w:sz w:val="22"/>
          <w:szCs w:val="22"/>
        </w:rPr>
      </w:pPr>
    </w:p>
    <w:p w14:paraId="74C1234D" w14:textId="77777777" w:rsidR="00B430CC" w:rsidRDefault="00B430CC" w:rsidP="00B430CC">
      <w:pPr>
        <w:jc w:val="center"/>
        <w:rPr>
          <w:sz w:val="22"/>
          <w:szCs w:val="22"/>
        </w:rPr>
      </w:pPr>
    </w:p>
    <w:p w14:paraId="307442F9" w14:textId="77777777" w:rsidR="00B430CC" w:rsidRPr="000F2FF9" w:rsidRDefault="00B430CC" w:rsidP="00B430CC">
      <w:pPr>
        <w:jc w:val="center"/>
        <w:rPr>
          <w:b/>
          <w:bCs/>
          <w:color w:val="000000" w:themeColor="text1"/>
          <w:sz w:val="28"/>
          <w:szCs w:val="28"/>
        </w:rPr>
      </w:pPr>
      <w:r w:rsidRPr="000F2FF9">
        <w:rPr>
          <w:b/>
          <w:bCs/>
          <w:sz w:val="28"/>
          <w:szCs w:val="28"/>
        </w:rPr>
        <w:t xml:space="preserve">Fig. 3c - Schița unității de cultură forestieră </w:t>
      </w:r>
      <w:r>
        <w:rPr>
          <w:b/>
          <w:bCs/>
          <w:sz w:val="26"/>
          <w:szCs w:val="26"/>
        </w:rPr>
        <w:t>(</w:t>
      </w:r>
      <w:proofErr w:type="spellStart"/>
      <w:r>
        <w:rPr>
          <w:b/>
          <w:bCs/>
          <w:sz w:val="26"/>
          <w:szCs w:val="26"/>
        </w:rPr>
        <w:t>Ucf</w:t>
      </w:r>
      <w:proofErr w:type="spellEnd"/>
      <w:r>
        <w:rPr>
          <w:b/>
          <w:bCs/>
          <w:sz w:val="26"/>
          <w:szCs w:val="26"/>
        </w:rPr>
        <w:t>)</w:t>
      </w:r>
      <w:r w:rsidRPr="000F2FF9">
        <w:rPr>
          <w:b/>
          <w:bCs/>
          <w:sz w:val="28"/>
          <w:szCs w:val="28"/>
          <w:lang w:val="en-US"/>
        </w:rPr>
        <w:t xml:space="preserve"> 3c</w:t>
      </w:r>
      <w:r w:rsidRPr="000F2FF9">
        <w:rPr>
          <w:b/>
          <w:bCs/>
          <w:sz w:val="28"/>
          <w:szCs w:val="28"/>
        </w:rPr>
        <w:t>.</w:t>
      </w:r>
    </w:p>
    <w:p w14:paraId="773A29FD" w14:textId="77777777" w:rsidR="00B430CC" w:rsidRPr="00727B63" w:rsidRDefault="00B430CC" w:rsidP="00B430CC">
      <w:pPr>
        <w:rPr>
          <w:color w:val="000000" w:themeColor="text1"/>
          <w:sz w:val="22"/>
          <w:szCs w:val="22"/>
        </w:rPr>
      </w:pPr>
    </w:p>
    <w:p w14:paraId="0D69BF75" w14:textId="77777777" w:rsidR="00B430CC" w:rsidRDefault="00B430CC" w:rsidP="00B430CC">
      <w:pPr>
        <w:rPr>
          <w:color w:val="000000" w:themeColor="text1"/>
          <w:sz w:val="22"/>
          <w:szCs w:val="22"/>
        </w:rPr>
      </w:pPr>
      <w:r>
        <w:drawing>
          <wp:inline distT="0" distB="0" distL="0" distR="0" wp14:anchorId="185CF179" wp14:editId="40A87265">
            <wp:extent cx="6456218" cy="8003161"/>
            <wp:effectExtent l="0" t="0" r="1905" b="0"/>
            <wp:docPr id="173422860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68660" cy="8018584"/>
                    </a:xfrm>
                    <a:prstGeom prst="rect">
                      <a:avLst/>
                    </a:prstGeom>
                    <a:noFill/>
                    <a:ln>
                      <a:noFill/>
                    </a:ln>
                  </pic:spPr>
                </pic:pic>
              </a:graphicData>
            </a:graphic>
          </wp:inline>
        </w:drawing>
      </w:r>
    </w:p>
    <w:p w14:paraId="2CE29863" w14:textId="77777777" w:rsidR="00B430CC" w:rsidRDefault="00B430CC" w:rsidP="00B430CC">
      <w:pPr>
        <w:rPr>
          <w:color w:val="000000" w:themeColor="text1"/>
          <w:sz w:val="22"/>
          <w:szCs w:val="22"/>
        </w:rPr>
      </w:pPr>
    </w:p>
    <w:p w14:paraId="0BFCE03D" w14:textId="77777777" w:rsidR="00B430CC" w:rsidRPr="000F2FF9" w:rsidRDefault="00B430CC" w:rsidP="00B430CC">
      <w:pPr>
        <w:jc w:val="center"/>
        <w:rPr>
          <w:color w:val="000000" w:themeColor="text1"/>
          <w:sz w:val="22"/>
          <w:szCs w:val="22"/>
        </w:rPr>
      </w:pPr>
      <w:r w:rsidRPr="000F2FF9">
        <w:rPr>
          <w:sz w:val="22"/>
          <w:szCs w:val="22"/>
        </w:rPr>
        <w:t xml:space="preserve">Schița unității de cultură forestieră </w:t>
      </w:r>
      <w:r w:rsidRPr="000F2FF9">
        <w:rPr>
          <w:sz w:val="22"/>
          <w:szCs w:val="22"/>
          <w:lang w:val="en-US"/>
        </w:rPr>
        <w:t xml:space="preserve"> 3c</w:t>
      </w:r>
      <w:r w:rsidRPr="000F2FF9">
        <w:rPr>
          <w:sz w:val="22"/>
          <w:szCs w:val="22"/>
        </w:rPr>
        <w:t>.</w:t>
      </w:r>
    </w:p>
    <w:p w14:paraId="7F334891"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6D73DCA8" w14:textId="77777777" w:rsidR="00B430CC" w:rsidRPr="00727B63" w:rsidRDefault="00B430CC" w:rsidP="00B430CC">
      <w:pPr>
        <w:rPr>
          <w:color w:val="000000" w:themeColor="text1"/>
          <w:sz w:val="22"/>
          <w:szCs w:val="22"/>
        </w:rPr>
      </w:pPr>
    </w:p>
    <w:tbl>
      <w:tblPr>
        <w:tblW w:w="10164" w:type="dxa"/>
        <w:tblInd w:w="108" w:type="dxa"/>
        <w:tblLook w:val="04A0" w:firstRow="1" w:lastRow="0" w:firstColumn="1" w:lastColumn="0" w:noHBand="0" w:noVBand="1"/>
      </w:tblPr>
      <w:tblGrid>
        <w:gridCol w:w="706"/>
        <w:gridCol w:w="5106"/>
        <w:gridCol w:w="915"/>
        <w:gridCol w:w="812"/>
        <w:gridCol w:w="792"/>
        <w:gridCol w:w="792"/>
        <w:gridCol w:w="1041"/>
      </w:tblGrid>
      <w:tr w:rsidR="00B430CC" w:rsidRPr="00C46B20" w14:paraId="3E5C77AF" w14:textId="77777777" w:rsidTr="00791C87">
        <w:trPr>
          <w:trHeight w:val="660"/>
        </w:trPr>
        <w:tc>
          <w:tcPr>
            <w:tcW w:w="10164" w:type="dxa"/>
            <w:gridSpan w:val="7"/>
            <w:tcBorders>
              <w:top w:val="nil"/>
              <w:left w:val="nil"/>
              <w:bottom w:val="nil"/>
              <w:right w:val="nil"/>
            </w:tcBorders>
            <w:shd w:val="clear" w:color="auto" w:fill="auto"/>
            <w:vAlign w:val="center"/>
            <w:hideMark/>
          </w:tcPr>
          <w:p w14:paraId="10E50E26" w14:textId="77777777" w:rsidR="00B430CC" w:rsidRPr="00C46B20" w:rsidRDefault="00B430CC" w:rsidP="00791C87">
            <w:pPr>
              <w:jc w:val="center"/>
              <w:rPr>
                <w:b/>
                <w:bCs/>
                <w:sz w:val="22"/>
                <w:szCs w:val="22"/>
                <w:lang w:eastAsia="ro-RO"/>
              </w:rPr>
            </w:pPr>
            <w:proofErr w:type="spellStart"/>
            <w:r w:rsidRPr="00C46B20">
              <w:rPr>
                <w:b/>
                <w:bCs/>
                <w:sz w:val="22"/>
                <w:szCs w:val="22"/>
                <w:lang w:eastAsia="ro-RO"/>
              </w:rPr>
              <w:t>Ucf</w:t>
            </w:r>
            <w:proofErr w:type="spellEnd"/>
            <w:r w:rsidRPr="00C46B20">
              <w:rPr>
                <w:b/>
                <w:bCs/>
                <w:sz w:val="22"/>
                <w:szCs w:val="22"/>
                <w:lang w:eastAsia="ro-RO"/>
              </w:rPr>
              <w:t xml:space="preserve"> 3c               Împăduriri în suprafețe neparcurse cu tăieri de regenerare </w:t>
            </w:r>
            <w:proofErr w:type="spellStart"/>
            <w:r w:rsidRPr="00C46B20">
              <w:rPr>
                <w:b/>
                <w:bCs/>
                <w:sz w:val="22"/>
                <w:szCs w:val="22"/>
                <w:lang w:eastAsia="ro-RO"/>
              </w:rPr>
              <w:t>şi</w:t>
            </w:r>
            <w:proofErr w:type="spellEnd"/>
            <w:r w:rsidRPr="00C46B20">
              <w:rPr>
                <w:b/>
                <w:bCs/>
                <w:sz w:val="22"/>
                <w:szCs w:val="22"/>
                <w:lang w:eastAsia="ro-RO"/>
              </w:rPr>
              <w:t xml:space="preserve"> în poieni </w:t>
            </w:r>
            <w:proofErr w:type="spellStart"/>
            <w:r w:rsidRPr="00C46B20">
              <w:rPr>
                <w:b/>
                <w:bCs/>
                <w:sz w:val="22"/>
                <w:szCs w:val="22"/>
                <w:lang w:eastAsia="ro-RO"/>
              </w:rPr>
              <w:t>şi</w:t>
            </w:r>
            <w:proofErr w:type="spellEnd"/>
            <w:r w:rsidRPr="00C46B20">
              <w:rPr>
                <w:b/>
                <w:bCs/>
                <w:sz w:val="22"/>
                <w:szCs w:val="22"/>
                <w:lang w:eastAsia="ro-RO"/>
              </w:rPr>
              <w:t xml:space="preserve"> goluri.   (0,8 ha)</w:t>
            </w:r>
          </w:p>
        </w:tc>
      </w:tr>
      <w:tr w:rsidR="00B430CC" w:rsidRPr="00C46B20" w14:paraId="48F9A5A7" w14:textId="77777777" w:rsidTr="00791C87">
        <w:trPr>
          <w:trHeight w:val="840"/>
        </w:trPr>
        <w:tc>
          <w:tcPr>
            <w:tcW w:w="10164" w:type="dxa"/>
            <w:gridSpan w:val="7"/>
            <w:tcBorders>
              <w:top w:val="nil"/>
              <w:left w:val="nil"/>
              <w:bottom w:val="single" w:sz="4" w:space="0" w:color="auto"/>
              <w:right w:val="nil"/>
            </w:tcBorders>
            <w:shd w:val="clear" w:color="auto" w:fill="auto"/>
            <w:vAlign w:val="center"/>
            <w:hideMark/>
          </w:tcPr>
          <w:p w14:paraId="7C685108" w14:textId="77777777" w:rsidR="00B430CC" w:rsidRPr="00C46B20" w:rsidRDefault="00B430CC" w:rsidP="00791C87">
            <w:pPr>
              <w:jc w:val="center"/>
              <w:rPr>
                <w:i/>
                <w:iCs/>
                <w:sz w:val="22"/>
                <w:szCs w:val="22"/>
                <w:lang w:eastAsia="ro-RO"/>
              </w:rPr>
            </w:pPr>
            <w:r w:rsidRPr="00C46B20">
              <w:rPr>
                <w:i/>
                <w:iCs/>
                <w:sz w:val="22"/>
                <w:szCs w:val="22"/>
                <w:lang w:eastAsia="ro-RO"/>
              </w:rPr>
              <w:t>Date inițiale: termenul de creștere - 1 an.  Înclinarea terenului până la 7</w:t>
            </w:r>
            <w:r w:rsidRPr="00C46B20">
              <w:rPr>
                <w:i/>
                <w:iCs/>
                <w:sz w:val="22"/>
                <w:szCs w:val="22"/>
                <w:vertAlign w:val="superscript"/>
                <w:lang w:eastAsia="ro-RO"/>
              </w:rPr>
              <w:t>0</w:t>
            </w:r>
            <w:r w:rsidRPr="00C46B20">
              <w:rPr>
                <w:i/>
                <w:iCs/>
                <w:sz w:val="22"/>
                <w:szCs w:val="22"/>
                <w:lang w:eastAsia="ro-RO"/>
              </w:rPr>
              <w:t>; îmburuienat mijlociu; schema de plantare 3,0x0,7m; compoziția-țel de regenerare:  7FR 2PA 1DT</w:t>
            </w:r>
          </w:p>
        </w:tc>
      </w:tr>
      <w:tr w:rsidR="00B430CC" w:rsidRPr="00C46B20" w14:paraId="72FC83F2" w14:textId="77777777" w:rsidTr="00791C87">
        <w:trPr>
          <w:trHeight w:val="312"/>
        </w:trPr>
        <w:tc>
          <w:tcPr>
            <w:tcW w:w="70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C54DA5A" w14:textId="77777777" w:rsidR="00B430CC" w:rsidRPr="00C46B20" w:rsidRDefault="00B430CC" w:rsidP="00791C87">
            <w:pPr>
              <w:jc w:val="center"/>
              <w:rPr>
                <w:sz w:val="22"/>
                <w:szCs w:val="22"/>
                <w:lang w:eastAsia="ro-RO"/>
              </w:rPr>
            </w:pPr>
            <w:r w:rsidRPr="00C46B20">
              <w:rPr>
                <w:sz w:val="22"/>
                <w:szCs w:val="22"/>
                <w:lang w:eastAsia="ro-RO"/>
              </w:rPr>
              <w:t>Nr. d/o</w:t>
            </w:r>
          </w:p>
        </w:tc>
        <w:tc>
          <w:tcPr>
            <w:tcW w:w="510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E496AA3" w14:textId="77777777" w:rsidR="00B430CC" w:rsidRPr="00C46B20" w:rsidRDefault="00B430CC" w:rsidP="00791C87">
            <w:pPr>
              <w:jc w:val="center"/>
              <w:rPr>
                <w:sz w:val="22"/>
                <w:szCs w:val="22"/>
                <w:lang w:eastAsia="ro-RO"/>
              </w:rPr>
            </w:pPr>
            <w:r w:rsidRPr="00C46B20">
              <w:rPr>
                <w:sz w:val="22"/>
                <w:szCs w:val="22"/>
                <w:lang w:eastAsia="ro-RO"/>
              </w:rPr>
              <w:t>Denumirea și conținutul operației</w:t>
            </w:r>
          </w:p>
        </w:tc>
        <w:tc>
          <w:tcPr>
            <w:tcW w:w="915"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718CD50A" w14:textId="77777777" w:rsidR="00B430CC" w:rsidRPr="00C46B20" w:rsidRDefault="00B430CC" w:rsidP="00791C87">
            <w:pPr>
              <w:jc w:val="center"/>
              <w:rPr>
                <w:sz w:val="22"/>
                <w:szCs w:val="22"/>
                <w:lang w:eastAsia="ro-RO"/>
              </w:rPr>
            </w:pPr>
            <w:r w:rsidRPr="00C46B20">
              <w:rPr>
                <w:sz w:val="22"/>
                <w:szCs w:val="22"/>
                <w:lang w:eastAsia="ro-RO"/>
              </w:rPr>
              <w:t>Unitatea de măsură</w:t>
            </w:r>
          </w:p>
        </w:tc>
        <w:tc>
          <w:tcPr>
            <w:tcW w:w="8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2D5DB11" w14:textId="77777777" w:rsidR="00B430CC" w:rsidRPr="00C46B20" w:rsidRDefault="00B430CC" w:rsidP="00791C87">
            <w:pPr>
              <w:jc w:val="center"/>
              <w:rPr>
                <w:sz w:val="22"/>
                <w:szCs w:val="22"/>
                <w:lang w:eastAsia="ro-RO"/>
              </w:rPr>
            </w:pPr>
            <w:r w:rsidRPr="00C46B20">
              <w:rPr>
                <w:sz w:val="22"/>
                <w:szCs w:val="22"/>
                <w:lang w:eastAsia="ro-RO"/>
              </w:rPr>
              <w:t>Volumul lucrărilor</w:t>
            </w:r>
          </w:p>
        </w:tc>
        <w:tc>
          <w:tcPr>
            <w:tcW w:w="1584" w:type="dxa"/>
            <w:gridSpan w:val="2"/>
            <w:tcBorders>
              <w:top w:val="single" w:sz="4" w:space="0" w:color="auto"/>
              <w:left w:val="nil"/>
              <w:bottom w:val="single" w:sz="4" w:space="0" w:color="auto"/>
              <w:right w:val="single" w:sz="4" w:space="0" w:color="auto"/>
            </w:tcBorders>
            <w:shd w:val="clear" w:color="000000" w:fill="FFFFFF"/>
            <w:vAlign w:val="center"/>
            <w:hideMark/>
          </w:tcPr>
          <w:p w14:paraId="2141ED86" w14:textId="77777777" w:rsidR="00B430CC" w:rsidRPr="00C46B20" w:rsidRDefault="00B430CC" w:rsidP="00791C87">
            <w:pPr>
              <w:jc w:val="center"/>
              <w:rPr>
                <w:sz w:val="22"/>
                <w:szCs w:val="22"/>
                <w:lang w:eastAsia="ro-RO"/>
              </w:rPr>
            </w:pPr>
            <w:r w:rsidRPr="00C46B20">
              <w:rPr>
                <w:sz w:val="22"/>
                <w:szCs w:val="22"/>
                <w:lang w:eastAsia="ro-RO"/>
              </w:rPr>
              <w:t>Cantitatea necesara</w:t>
            </w:r>
          </w:p>
        </w:tc>
        <w:tc>
          <w:tcPr>
            <w:tcW w:w="1041"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7941F90E" w14:textId="77777777" w:rsidR="00B430CC" w:rsidRPr="00C46B20" w:rsidRDefault="00B430CC" w:rsidP="00791C87">
            <w:pPr>
              <w:jc w:val="center"/>
              <w:rPr>
                <w:sz w:val="22"/>
                <w:szCs w:val="22"/>
                <w:lang w:eastAsia="ro-RO"/>
              </w:rPr>
            </w:pPr>
            <w:r w:rsidRPr="00C46B20">
              <w:rPr>
                <w:sz w:val="22"/>
                <w:szCs w:val="22"/>
                <w:lang w:eastAsia="ro-RO"/>
              </w:rPr>
              <w:t>Total general, lei</w:t>
            </w:r>
          </w:p>
        </w:tc>
      </w:tr>
      <w:tr w:rsidR="00B430CC" w:rsidRPr="00C46B20" w14:paraId="68B93DF0" w14:textId="77777777" w:rsidTr="00791C87">
        <w:trPr>
          <w:trHeight w:val="1371"/>
        </w:trPr>
        <w:tc>
          <w:tcPr>
            <w:tcW w:w="706" w:type="dxa"/>
            <w:vMerge/>
            <w:tcBorders>
              <w:top w:val="nil"/>
              <w:left w:val="single" w:sz="4" w:space="0" w:color="auto"/>
              <w:bottom w:val="single" w:sz="4" w:space="0" w:color="000000"/>
              <w:right w:val="single" w:sz="4" w:space="0" w:color="auto"/>
            </w:tcBorders>
            <w:vAlign w:val="center"/>
            <w:hideMark/>
          </w:tcPr>
          <w:p w14:paraId="5C5ED07A" w14:textId="77777777" w:rsidR="00B430CC" w:rsidRPr="00C46B20" w:rsidRDefault="00B430CC" w:rsidP="00791C87">
            <w:pPr>
              <w:rPr>
                <w:sz w:val="22"/>
                <w:szCs w:val="22"/>
                <w:lang w:eastAsia="ro-RO"/>
              </w:rPr>
            </w:pPr>
          </w:p>
        </w:tc>
        <w:tc>
          <w:tcPr>
            <w:tcW w:w="5106" w:type="dxa"/>
            <w:vMerge/>
            <w:tcBorders>
              <w:top w:val="nil"/>
              <w:left w:val="single" w:sz="4" w:space="0" w:color="auto"/>
              <w:bottom w:val="single" w:sz="4" w:space="0" w:color="000000"/>
              <w:right w:val="single" w:sz="4" w:space="0" w:color="auto"/>
            </w:tcBorders>
            <w:vAlign w:val="center"/>
            <w:hideMark/>
          </w:tcPr>
          <w:p w14:paraId="3C70B203" w14:textId="77777777" w:rsidR="00B430CC" w:rsidRPr="00C46B20" w:rsidRDefault="00B430CC" w:rsidP="00791C87">
            <w:pPr>
              <w:rPr>
                <w:sz w:val="22"/>
                <w:szCs w:val="22"/>
                <w:lang w:eastAsia="ro-RO"/>
              </w:rPr>
            </w:pPr>
          </w:p>
        </w:tc>
        <w:tc>
          <w:tcPr>
            <w:tcW w:w="915" w:type="dxa"/>
            <w:vMerge/>
            <w:tcBorders>
              <w:top w:val="nil"/>
              <w:left w:val="single" w:sz="4" w:space="0" w:color="auto"/>
              <w:bottom w:val="single" w:sz="4" w:space="0" w:color="auto"/>
              <w:right w:val="single" w:sz="4" w:space="0" w:color="auto"/>
            </w:tcBorders>
            <w:vAlign w:val="center"/>
            <w:hideMark/>
          </w:tcPr>
          <w:p w14:paraId="4A69E0D3" w14:textId="77777777" w:rsidR="00B430CC" w:rsidRPr="00C46B20" w:rsidRDefault="00B430CC" w:rsidP="00791C87">
            <w:pPr>
              <w:rPr>
                <w:sz w:val="22"/>
                <w:szCs w:val="22"/>
                <w:lang w:eastAsia="ro-RO"/>
              </w:rPr>
            </w:pPr>
          </w:p>
        </w:tc>
        <w:tc>
          <w:tcPr>
            <w:tcW w:w="809" w:type="dxa"/>
            <w:vMerge/>
            <w:tcBorders>
              <w:top w:val="nil"/>
              <w:left w:val="single" w:sz="4" w:space="0" w:color="auto"/>
              <w:bottom w:val="single" w:sz="4" w:space="0" w:color="auto"/>
              <w:right w:val="single" w:sz="4" w:space="0" w:color="auto"/>
            </w:tcBorders>
            <w:vAlign w:val="center"/>
            <w:hideMark/>
          </w:tcPr>
          <w:p w14:paraId="5AE2E048" w14:textId="77777777" w:rsidR="00B430CC" w:rsidRPr="00C46B20" w:rsidRDefault="00B430CC" w:rsidP="00791C87">
            <w:pPr>
              <w:rPr>
                <w:sz w:val="22"/>
                <w:szCs w:val="22"/>
                <w:lang w:eastAsia="ro-RO"/>
              </w:rPr>
            </w:pPr>
          </w:p>
        </w:tc>
        <w:tc>
          <w:tcPr>
            <w:tcW w:w="792" w:type="dxa"/>
            <w:tcBorders>
              <w:top w:val="nil"/>
              <w:left w:val="nil"/>
              <w:bottom w:val="single" w:sz="4" w:space="0" w:color="auto"/>
              <w:right w:val="single" w:sz="4" w:space="0" w:color="auto"/>
            </w:tcBorders>
            <w:shd w:val="clear" w:color="000000" w:fill="FFFFFF"/>
            <w:textDirection w:val="btLr"/>
            <w:vAlign w:val="center"/>
            <w:hideMark/>
          </w:tcPr>
          <w:p w14:paraId="4CC31DFF" w14:textId="77777777" w:rsidR="00B430CC" w:rsidRPr="00C46B20" w:rsidRDefault="00B430CC" w:rsidP="00791C87">
            <w:pPr>
              <w:jc w:val="center"/>
              <w:rPr>
                <w:sz w:val="22"/>
                <w:szCs w:val="22"/>
                <w:lang w:eastAsia="ro-RO"/>
              </w:rPr>
            </w:pPr>
            <w:r w:rsidRPr="00C46B20">
              <w:rPr>
                <w:sz w:val="22"/>
                <w:szCs w:val="22"/>
                <w:lang w:eastAsia="ro-RO"/>
              </w:rPr>
              <w:t>Agregatului schimb, h</w:t>
            </w:r>
          </w:p>
        </w:tc>
        <w:tc>
          <w:tcPr>
            <w:tcW w:w="792" w:type="dxa"/>
            <w:tcBorders>
              <w:top w:val="nil"/>
              <w:left w:val="nil"/>
              <w:bottom w:val="single" w:sz="4" w:space="0" w:color="auto"/>
              <w:right w:val="single" w:sz="4" w:space="0" w:color="auto"/>
            </w:tcBorders>
            <w:shd w:val="clear" w:color="000000" w:fill="FFFFFF"/>
            <w:textDirection w:val="btLr"/>
            <w:vAlign w:val="center"/>
            <w:hideMark/>
          </w:tcPr>
          <w:p w14:paraId="7462926E" w14:textId="77777777" w:rsidR="00B430CC" w:rsidRPr="00C46B20" w:rsidRDefault="00B430CC" w:rsidP="00791C87">
            <w:pPr>
              <w:jc w:val="center"/>
              <w:rPr>
                <w:sz w:val="22"/>
                <w:szCs w:val="22"/>
                <w:lang w:eastAsia="ro-RO"/>
              </w:rPr>
            </w:pPr>
            <w:r w:rsidRPr="00C46B20">
              <w:rPr>
                <w:sz w:val="22"/>
                <w:szCs w:val="22"/>
                <w:lang w:eastAsia="ro-RO"/>
              </w:rPr>
              <w:t xml:space="preserve">Zile-om </w:t>
            </w:r>
          </w:p>
        </w:tc>
        <w:tc>
          <w:tcPr>
            <w:tcW w:w="1041" w:type="dxa"/>
            <w:vMerge/>
            <w:tcBorders>
              <w:top w:val="nil"/>
              <w:left w:val="single" w:sz="4" w:space="0" w:color="auto"/>
              <w:bottom w:val="single" w:sz="4" w:space="0" w:color="000000"/>
              <w:right w:val="single" w:sz="4" w:space="0" w:color="auto"/>
            </w:tcBorders>
            <w:vAlign w:val="center"/>
            <w:hideMark/>
          </w:tcPr>
          <w:p w14:paraId="04987B27" w14:textId="77777777" w:rsidR="00B430CC" w:rsidRPr="00C46B20" w:rsidRDefault="00B430CC" w:rsidP="00791C87">
            <w:pPr>
              <w:rPr>
                <w:sz w:val="22"/>
                <w:szCs w:val="22"/>
                <w:lang w:eastAsia="ro-RO"/>
              </w:rPr>
            </w:pPr>
          </w:p>
        </w:tc>
      </w:tr>
      <w:tr w:rsidR="00B430CC" w:rsidRPr="00C46B20" w14:paraId="3DC49C9D" w14:textId="77777777" w:rsidTr="00791C87">
        <w:trPr>
          <w:trHeight w:val="312"/>
        </w:trPr>
        <w:tc>
          <w:tcPr>
            <w:tcW w:w="1016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58A17ED" w14:textId="77777777" w:rsidR="00B430CC" w:rsidRPr="00C46B20" w:rsidRDefault="00B430CC" w:rsidP="00791C87">
            <w:pPr>
              <w:jc w:val="center"/>
              <w:rPr>
                <w:b/>
                <w:bCs/>
                <w:sz w:val="22"/>
                <w:szCs w:val="22"/>
                <w:lang w:eastAsia="ro-RO"/>
              </w:rPr>
            </w:pPr>
            <w:r w:rsidRPr="00C46B20">
              <w:rPr>
                <w:b/>
                <w:bCs/>
                <w:sz w:val="22"/>
                <w:szCs w:val="22"/>
                <w:lang w:eastAsia="ro-RO"/>
              </w:rPr>
              <w:t>Lucrări  de pregătire a solului și împădurire</w:t>
            </w:r>
          </w:p>
        </w:tc>
      </w:tr>
      <w:tr w:rsidR="00B430CC" w:rsidRPr="00C46B20" w14:paraId="26CA0FFF"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3AB911BF" w14:textId="77777777" w:rsidR="00B430CC" w:rsidRPr="00C46B20" w:rsidRDefault="00B430CC" w:rsidP="00791C87">
            <w:pPr>
              <w:jc w:val="center"/>
              <w:rPr>
                <w:sz w:val="22"/>
                <w:szCs w:val="22"/>
                <w:lang w:eastAsia="ro-RO"/>
              </w:rPr>
            </w:pPr>
            <w:r w:rsidRPr="00C46B20">
              <w:rPr>
                <w:sz w:val="22"/>
                <w:szCs w:val="22"/>
                <w:lang w:eastAsia="ro-RO"/>
              </w:rPr>
              <w:t>1</w:t>
            </w:r>
          </w:p>
        </w:tc>
        <w:tc>
          <w:tcPr>
            <w:tcW w:w="5106" w:type="dxa"/>
            <w:tcBorders>
              <w:top w:val="nil"/>
              <w:left w:val="nil"/>
              <w:bottom w:val="single" w:sz="4" w:space="0" w:color="auto"/>
              <w:right w:val="single" w:sz="4" w:space="0" w:color="auto"/>
            </w:tcBorders>
            <w:shd w:val="clear" w:color="auto" w:fill="auto"/>
            <w:vAlign w:val="center"/>
            <w:hideMark/>
          </w:tcPr>
          <w:p w14:paraId="68EA96A3" w14:textId="77777777" w:rsidR="00B430CC" w:rsidRPr="00C46B20" w:rsidRDefault="00B430CC" w:rsidP="00791C87">
            <w:pPr>
              <w:rPr>
                <w:sz w:val="22"/>
                <w:szCs w:val="22"/>
                <w:lang w:eastAsia="ro-RO"/>
              </w:rPr>
            </w:pPr>
            <w:r w:rsidRPr="00C46B20">
              <w:rPr>
                <w:sz w:val="22"/>
                <w:szCs w:val="22"/>
                <w:lang w:eastAsia="ro-RO"/>
              </w:rPr>
              <w:t>Aratul la adâncimea de 35-45cm</w:t>
            </w:r>
          </w:p>
        </w:tc>
        <w:tc>
          <w:tcPr>
            <w:tcW w:w="915" w:type="dxa"/>
            <w:tcBorders>
              <w:top w:val="nil"/>
              <w:left w:val="nil"/>
              <w:bottom w:val="single" w:sz="4" w:space="0" w:color="auto"/>
              <w:right w:val="single" w:sz="4" w:space="0" w:color="auto"/>
            </w:tcBorders>
            <w:shd w:val="clear" w:color="auto" w:fill="auto"/>
            <w:noWrap/>
            <w:vAlign w:val="center"/>
            <w:hideMark/>
          </w:tcPr>
          <w:p w14:paraId="0AA1EBA5" w14:textId="77777777" w:rsidR="00B430CC" w:rsidRPr="00C46B20" w:rsidRDefault="00B430CC" w:rsidP="00791C87">
            <w:pPr>
              <w:jc w:val="center"/>
              <w:rPr>
                <w:sz w:val="22"/>
                <w:szCs w:val="22"/>
                <w:lang w:eastAsia="ro-RO"/>
              </w:rPr>
            </w:pPr>
            <w:r w:rsidRPr="00C46B20">
              <w:rPr>
                <w:sz w:val="22"/>
                <w:szCs w:val="22"/>
                <w:lang w:eastAsia="ro-RO"/>
              </w:rPr>
              <w:t>ha</w:t>
            </w:r>
          </w:p>
        </w:tc>
        <w:tc>
          <w:tcPr>
            <w:tcW w:w="809" w:type="dxa"/>
            <w:tcBorders>
              <w:top w:val="nil"/>
              <w:left w:val="nil"/>
              <w:bottom w:val="single" w:sz="4" w:space="0" w:color="auto"/>
              <w:right w:val="single" w:sz="4" w:space="0" w:color="auto"/>
            </w:tcBorders>
            <w:shd w:val="clear" w:color="auto" w:fill="auto"/>
            <w:noWrap/>
            <w:vAlign w:val="center"/>
            <w:hideMark/>
          </w:tcPr>
          <w:p w14:paraId="00D9D929" w14:textId="77777777" w:rsidR="00B430CC" w:rsidRPr="00C46B20" w:rsidRDefault="00B430CC" w:rsidP="00791C87">
            <w:pPr>
              <w:jc w:val="center"/>
              <w:rPr>
                <w:sz w:val="22"/>
                <w:szCs w:val="22"/>
                <w:lang w:eastAsia="ro-RO"/>
              </w:rPr>
            </w:pPr>
            <w:r w:rsidRPr="00C46B20">
              <w:rPr>
                <w:sz w:val="22"/>
                <w:szCs w:val="22"/>
                <w:lang w:eastAsia="ro-RO"/>
              </w:rPr>
              <w:t>0,8</w:t>
            </w:r>
          </w:p>
        </w:tc>
        <w:tc>
          <w:tcPr>
            <w:tcW w:w="792" w:type="dxa"/>
            <w:tcBorders>
              <w:top w:val="nil"/>
              <w:left w:val="nil"/>
              <w:bottom w:val="single" w:sz="4" w:space="0" w:color="auto"/>
              <w:right w:val="single" w:sz="4" w:space="0" w:color="auto"/>
            </w:tcBorders>
            <w:shd w:val="clear" w:color="auto" w:fill="auto"/>
            <w:noWrap/>
            <w:vAlign w:val="center"/>
            <w:hideMark/>
          </w:tcPr>
          <w:p w14:paraId="406CA08F" w14:textId="77777777" w:rsidR="00B430CC" w:rsidRPr="00C46B20" w:rsidRDefault="00B430CC" w:rsidP="00791C87">
            <w:pPr>
              <w:jc w:val="center"/>
              <w:rPr>
                <w:sz w:val="22"/>
                <w:szCs w:val="22"/>
                <w:lang w:eastAsia="ro-RO"/>
              </w:rPr>
            </w:pPr>
            <w:r w:rsidRPr="00C46B20">
              <w:rPr>
                <w:sz w:val="22"/>
                <w:szCs w:val="22"/>
                <w:lang w:eastAsia="ro-RO"/>
              </w:rPr>
              <w:t>5,00</w:t>
            </w:r>
          </w:p>
        </w:tc>
        <w:tc>
          <w:tcPr>
            <w:tcW w:w="792" w:type="dxa"/>
            <w:tcBorders>
              <w:top w:val="nil"/>
              <w:left w:val="nil"/>
              <w:bottom w:val="single" w:sz="4" w:space="0" w:color="auto"/>
              <w:right w:val="single" w:sz="4" w:space="0" w:color="auto"/>
            </w:tcBorders>
            <w:shd w:val="clear" w:color="auto" w:fill="auto"/>
            <w:noWrap/>
            <w:vAlign w:val="center"/>
            <w:hideMark/>
          </w:tcPr>
          <w:p w14:paraId="22585D4D" w14:textId="77777777" w:rsidR="00B430CC" w:rsidRPr="00C46B20" w:rsidRDefault="00B430CC" w:rsidP="00791C87">
            <w:pPr>
              <w:jc w:val="center"/>
              <w:rPr>
                <w:sz w:val="22"/>
                <w:szCs w:val="22"/>
                <w:lang w:eastAsia="ro-RO"/>
              </w:rPr>
            </w:pPr>
            <w:r w:rsidRPr="00C46B20">
              <w:rPr>
                <w:sz w:val="22"/>
                <w:szCs w:val="22"/>
                <w:lang w:eastAsia="ro-RO"/>
              </w:rPr>
              <w:t>0</w:t>
            </w:r>
          </w:p>
        </w:tc>
        <w:tc>
          <w:tcPr>
            <w:tcW w:w="1041" w:type="dxa"/>
            <w:tcBorders>
              <w:top w:val="nil"/>
              <w:left w:val="nil"/>
              <w:bottom w:val="single" w:sz="4" w:space="0" w:color="auto"/>
              <w:right w:val="single" w:sz="4" w:space="0" w:color="auto"/>
            </w:tcBorders>
            <w:shd w:val="clear" w:color="auto" w:fill="auto"/>
            <w:noWrap/>
            <w:vAlign w:val="center"/>
            <w:hideMark/>
          </w:tcPr>
          <w:p w14:paraId="33001FA0" w14:textId="77777777" w:rsidR="00B430CC" w:rsidRPr="00C46B20" w:rsidRDefault="00B430CC" w:rsidP="00791C87">
            <w:pPr>
              <w:jc w:val="center"/>
              <w:rPr>
                <w:sz w:val="22"/>
                <w:szCs w:val="22"/>
                <w:lang w:eastAsia="ro-RO"/>
              </w:rPr>
            </w:pPr>
            <w:r w:rsidRPr="00C46B20">
              <w:rPr>
                <w:sz w:val="22"/>
                <w:szCs w:val="22"/>
                <w:lang w:eastAsia="ro-RO"/>
              </w:rPr>
              <w:t>2910,77</w:t>
            </w:r>
          </w:p>
        </w:tc>
      </w:tr>
      <w:tr w:rsidR="00B430CC" w:rsidRPr="00C46B20" w14:paraId="61A32290" w14:textId="77777777" w:rsidTr="00791C87">
        <w:trPr>
          <w:trHeight w:val="50"/>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30D47F6E" w14:textId="77777777" w:rsidR="00B430CC" w:rsidRPr="00C46B20" w:rsidRDefault="00B430CC" w:rsidP="00791C87">
            <w:pPr>
              <w:jc w:val="center"/>
              <w:rPr>
                <w:sz w:val="22"/>
                <w:szCs w:val="22"/>
                <w:lang w:eastAsia="ro-RO"/>
              </w:rPr>
            </w:pPr>
            <w:r w:rsidRPr="00C46B20">
              <w:rPr>
                <w:sz w:val="22"/>
                <w:szCs w:val="22"/>
                <w:lang w:eastAsia="ro-RO"/>
              </w:rPr>
              <w:t>2</w:t>
            </w:r>
          </w:p>
        </w:tc>
        <w:tc>
          <w:tcPr>
            <w:tcW w:w="5106" w:type="dxa"/>
            <w:tcBorders>
              <w:top w:val="nil"/>
              <w:left w:val="nil"/>
              <w:bottom w:val="single" w:sz="4" w:space="0" w:color="auto"/>
              <w:right w:val="single" w:sz="4" w:space="0" w:color="auto"/>
            </w:tcBorders>
            <w:shd w:val="clear" w:color="auto" w:fill="auto"/>
            <w:vAlign w:val="center"/>
            <w:hideMark/>
          </w:tcPr>
          <w:p w14:paraId="632977F9" w14:textId="77777777" w:rsidR="00B430CC" w:rsidRPr="00C46B20" w:rsidRDefault="00B430CC" w:rsidP="00791C87">
            <w:pPr>
              <w:rPr>
                <w:sz w:val="22"/>
                <w:szCs w:val="22"/>
                <w:lang w:eastAsia="ro-RO"/>
              </w:rPr>
            </w:pPr>
            <w:r w:rsidRPr="00C46B20">
              <w:rPr>
                <w:sz w:val="22"/>
                <w:szCs w:val="22"/>
                <w:lang w:eastAsia="ro-RO"/>
              </w:rPr>
              <w:t>Cultivarea suprafeței înainte de plantare</w:t>
            </w:r>
          </w:p>
        </w:tc>
        <w:tc>
          <w:tcPr>
            <w:tcW w:w="915" w:type="dxa"/>
            <w:tcBorders>
              <w:top w:val="nil"/>
              <w:left w:val="nil"/>
              <w:bottom w:val="single" w:sz="4" w:space="0" w:color="auto"/>
              <w:right w:val="single" w:sz="4" w:space="0" w:color="auto"/>
            </w:tcBorders>
            <w:shd w:val="clear" w:color="auto" w:fill="auto"/>
            <w:noWrap/>
            <w:vAlign w:val="center"/>
            <w:hideMark/>
          </w:tcPr>
          <w:p w14:paraId="48EC8391" w14:textId="77777777" w:rsidR="00B430CC" w:rsidRPr="00C46B20" w:rsidRDefault="00B430CC" w:rsidP="00791C87">
            <w:pPr>
              <w:jc w:val="center"/>
              <w:rPr>
                <w:sz w:val="22"/>
                <w:szCs w:val="22"/>
                <w:lang w:eastAsia="ro-RO"/>
              </w:rPr>
            </w:pPr>
            <w:r w:rsidRPr="00C46B20">
              <w:rPr>
                <w:sz w:val="22"/>
                <w:szCs w:val="22"/>
                <w:lang w:eastAsia="ro-RO"/>
              </w:rPr>
              <w:t>ha</w:t>
            </w:r>
          </w:p>
        </w:tc>
        <w:tc>
          <w:tcPr>
            <w:tcW w:w="809" w:type="dxa"/>
            <w:tcBorders>
              <w:top w:val="nil"/>
              <w:left w:val="nil"/>
              <w:bottom w:val="single" w:sz="4" w:space="0" w:color="auto"/>
              <w:right w:val="single" w:sz="4" w:space="0" w:color="auto"/>
            </w:tcBorders>
            <w:shd w:val="clear" w:color="auto" w:fill="auto"/>
            <w:noWrap/>
            <w:vAlign w:val="center"/>
            <w:hideMark/>
          </w:tcPr>
          <w:p w14:paraId="34803209" w14:textId="77777777" w:rsidR="00B430CC" w:rsidRPr="00C46B20" w:rsidRDefault="00B430CC" w:rsidP="00791C87">
            <w:pPr>
              <w:jc w:val="center"/>
              <w:rPr>
                <w:sz w:val="22"/>
                <w:szCs w:val="22"/>
                <w:lang w:eastAsia="ro-RO"/>
              </w:rPr>
            </w:pPr>
            <w:r w:rsidRPr="00C46B20">
              <w:rPr>
                <w:sz w:val="22"/>
                <w:szCs w:val="22"/>
                <w:lang w:eastAsia="ro-RO"/>
              </w:rPr>
              <w:t>0,8</w:t>
            </w:r>
          </w:p>
        </w:tc>
        <w:tc>
          <w:tcPr>
            <w:tcW w:w="792" w:type="dxa"/>
            <w:tcBorders>
              <w:top w:val="nil"/>
              <w:left w:val="nil"/>
              <w:bottom w:val="single" w:sz="4" w:space="0" w:color="auto"/>
              <w:right w:val="single" w:sz="4" w:space="0" w:color="auto"/>
            </w:tcBorders>
            <w:shd w:val="clear" w:color="auto" w:fill="auto"/>
            <w:noWrap/>
            <w:vAlign w:val="center"/>
            <w:hideMark/>
          </w:tcPr>
          <w:p w14:paraId="350C4D60" w14:textId="77777777" w:rsidR="00B430CC" w:rsidRPr="00C46B20" w:rsidRDefault="00B430CC" w:rsidP="00791C87">
            <w:pPr>
              <w:jc w:val="center"/>
              <w:rPr>
                <w:sz w:val="22"/>
                <w:szCs w:val="22"/>
                <w:lang w:eastAsia="ro-RO"/>
              </w:rPr>
            </w:pPr>
            <w:r w:rsidRPr="00C46B20">
              <w:rPr>
                <w:sz w:val="22"/>
                <w:szCs w:val="22"/>
                <w:lang w:eastAsia="ro-RO"/>
              </w:rPr>
              <w:t>0,21</w:t>
            </w:r>
          </w:p>
        </w:tc>
        <w:tc>
          <w:tcPr>
            <w:tcW w:w="792" w:type="dxa"/>
            <w:tcBorders>
              <w:top w:val="nil"/>
              <w:left w:val="nil"/>
              <w:bottom w:val="single" w:sz="4" w:space="0" w:color="auto"/>
              <w:right w:val="single" w:sz="4" w:space="0" w:color="auto"/>
            </w:tcBorders>
            <w:shd w:val="clear" w:color="auto" w:fill="auto"/>
            <w:noWrap/>
            <w:vAlign w:val="center"/>
            <w:hideMark/>
          </w:tcPr>
          <w:p w14:paraId="34012801"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auto" w:fill="auto"/>
            <w:noWrap/>
            <w:vAlign w:val="center"/>
            <w:hideMark/>
          </w:tcPr>
          <w:p w14:paraId="2B6876D2" w14:textId="77777777" w:rsidR="00B430CC" w:rsidRPr="00C46B20" w:rsidRDefault="00B430CC" w:rsidP="00791C87">
            <w:pPr>
              <w:jc w:val="center"/>
              <w:rPr>
                <w:sz w:val="22"/>
                <w:szCs w:val="22"/>
                <w:lang w:eastAsia="ro-RO"/>
              </w:rPr>
            </w:pPr>
            <w:r w:rsidRPr="00C46B20">
              <w:rPr>
                <w:sz w:val="22"/>
                <w:szCs w:val="22"/>
                <w:lang w:eastAsia="ro-RO"/>
              </w:rPr>
              <w:t>238,77</w:t>
            </w:r>
          </w:p>
        </w:tc>
      </w:tr>
      <w:tr w:rsidR="00B430CC" w:rsidRPr="00C46B20" w14:paraId="755BB188"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4A71EB11" w14:textId="77777777" w:rsidR="00B430CC" w:rsidRPr="00C46B20" w:rsidRDefault="00B430CC" w:rsidP="00791C87">
            <w:pPr>
              <w:jc w:val="center"/>
              <w:rPr>
                <w:sz w:val="22"/>
                <w:szCs w:val="22"/>
                <w:lang w:eastAsia="ro-RO"/>
              </w:rPr>
            </w:pPr>
            <w:r w:rsidRPr="00C46B20">
              <w:rPr>
                <w:sz w:val="22"/>
                <w:szCs w:val="22"/>
                <w:lang w:eastAsia="ro-RO"/>
              </w:rPr>
              <w:t>3</w:t>
            </w:r>
          </w:p>
        </w:tc>
        <w:tc>
          <w:tcPr>
            <w:tcW w:w="5106" w:type="dxa"/>
            <w:tcBorders>
              <w:top w:val="nil"/>
              <w:left w:val="nil"/>
              <w:bottom w:val="single" w:sz="4" w:space="0" w:color="auto"/>
              <w:right w:val="single" w:sz="4" w:space="0" w:color="auto"/>
            </w:tcBorders>
            <w:shd w:val="clear" w:color="auto" w:fill="auto"/>
            <w:vAlign w:val="center"/>
            <w:hideMark/>
          </w:tcPr>
          <w:p w14:paraId="0F53D594" w14:textId="77777777" w:rsidR="00B430CC" w:rsidRPr="00C46B20" w:rsidRDefault="00B430CC" w:rsidP="00791C87">
            <w:pPr>
              <w:rPr>
                <w:sz w:val="22"/>
                <w:szCs w:val="22"/>
                <w:lang w:eastAsia="ro-RO"/>
              </w:rPr>
            </w:pPr>
            <w:r w:rsidRPr="00C46B20">
              <w:rPr>
                <w:sz w:val="22"/>
                <w:szCs w:val="22"/>
                <w:lang w:eastAsia="ro-RO"/>
              </w:rPr>
              <w:t xml:space="preserve">Transportarea </w:t>
            </w:r>
            <w:proofErr w:type="spellStart"/>
            <w:r w:rsidRPr="00C46B20">
              <w:rPr>
                <w:sz w:val="22"/>
                <w:szCs w:val="22"/>
                <w:lang w:eastAsia="ro-RO"/>
              </w:rPr>
              <w:t>puieţilor</w:t>
            </w:r>
            <w:proofErr w:type="spellEnd"/>
          </w:p>
        </w:tc>
        <w:tc>
          <w:tcPr>
            <w:tcW w:w="915" w:type="dxa"/>
            <w:tcBorders>
              <w:top w:val="nil"/>
              <w:left w:val="nil"/>
              <w:bottom w:val="single" w:sz="4" w:space="0" w:color="auto"/>
              <w:right w:val="single" w:sz="4" w:space="0" w:color="auto"/>
            </w:tcBorders>
            <w:shd w:val="clear" w:color="auto" w:fill="auto"/>
            <w:noWrap/>
            <w:vAlign w:val="center"/>
            <w:hideMark/>
          </w:tcPr>
          <w:p w14:paraId="1E353F8C" w14:textId="77777777" w:rsidR="00B430CC" w:rsidRPr="00C46B20" w:rsidRDefault="00B430CC" w:rsidP="00791C87">
            <w:pPr>
              <w:jc w:val="center"/>
              <w:rPr>
                <w:sz w:val="22"/>
                <w:szCs w:val="22"/>
                <w:lang w:eastAsia="ro-RO"/>
              </w:rPr>
            </w:pPr>
            <w:r w:rsidRPr="00C46B20">
              <w:rPr>
                <w:sz w:val="22"/>
                <w:szCs w:val="22"/>
                <w:lang w:eastAsia="ro-RO"/>
              </w:rPr>
              <w:t>km</w:t>
            </w:r>
          </w:p>
        </w:tc>
        <w:tc>
          <w:tcPr>
            <w:tcW w:w="809" w:type="dxa"/>
            <w:tcBorders>
              <w:top w:val="nil"/>
              <w:left w:val="nil"/>
              <w:bottom w:val="single" w:sz="4" w:space="0" w:color="auto"/>
              <w:right w:val="single" w:sz="4" w:space="0" w:color="auto"/>
            </w:tcBorders>
            <w:shd w:val="clear" w:color="auto" w:fill="auto"/>
            <w:noWrap/>
            <w:vAlign w:val="center"/>
            <w:hideMark/>
          </w:tcPr>
          <w:p w14:paraId="7BD39AD9" w14:textId="77777777" w:rsidR="00B430CC" w:rsidRPr="00C46B20" w:rsidRDefault="00B430CC" w:rsidP="00791C87">
            <w:pPr>
              <w:jc w:val="center"/>
              <w:rPr>
                <w:sz w:val="22"/>
                <w:szCs w:val="22"/>
                <w:lang w:eastAsia="ro-RO"/>
              </w:rPr>
            </w:pPr>
            <w:r w:rsidRPr="00C46B20">
              <w:rPr>
                <w:sz w:val="22"/>
                <w:szCs w:val="22"/>
                <w:lang w:eastAsia="ro-RO"/>
              </w:rPr>
              <w:t>10</w:t>
            </w:r>
          </w:p>
        </w:tc>
        <w:tc>
          <w:tcPr>
            <w:tcW w:w="792" w:type="dxa"/>
            <w:tcBorders>
              <w:top w:val="nil"/>
              <w:left w:val="nil"/>
              <w:bottom w:val="single" w:sz="4" w:space="0" w:color="auto"/>
              <w:right w:val="single" w:sz="4" w:space="0" w:color="auto"/>
            </w:tcBorders>
            <w:shd w:val="clear" w:color="auto" w:fill="auto"/>
            <w:noWrap/>
            <w:vAlign w:val="center"/>
            <w:hideMark/>
          </w:tcPr>
          <w:p w14:paraId="7FE8717C" w14:textId="77777777" w:rsidR="00B430CC" w:rsidRPr="00C46B20" w:rsidRDefault="00B430CC" w:rsidP="00791C87">
            <w:pPr>
              <w:jc w:val="center"/>
              <w:rPr>
                <w:sz w:val="22"/>
                <w:szCs w:val="22"/>
                <w:lang w:eastAsia="ro-RO"/>
              </w:rPr>
            </w:pPr>
            <w:r w:rsidRPr="00C46B20">
              <w:rPr>
                <w:sz w:val="22"/>
                <w:szCs w:val="22"/>
                <w:lang w:eastAsia="ro-RO"/>
              </w:rPr>
              <w:t>1,50</w:t>
            </w:r>
          </w:p>
        </w:tc>
        <w:tc>
          <w:tcPr>
            <w:tcW w:w="792" w:type="dxa"/>
            <w:tcBorders>
              <w:top w:val="nil"/>
              <w:left w:val="nil"/>
              <w:bottom w:val="single" w:sz="4" w:space="0" w:color="auto"/>
              <w:right w:val="single" w:sz="4" w:space="0" w:color="auto"/>
            </w:tcBorders>
            <w:shd w:val="clear" w:color="auto" w:fill="auto"/>
            <w:noWrap/>
            <w:vAlign w:val="center"/>
            <w:hideMark/>
          </w:tcPr>
          <w:p w14:paraId="1356AF97" w14:textId="77777777" w:rsidR="00B430CC" w:rsidRPr="00C46B20" w:rsidRDefault="00B430CC" w:rsidP="00791C87">
            <w:pPr>
              <w:jc w:val="center"/>
              <w:rPr>
                <w:sz w:val="22"/>
                <w:szCs w:val="22"/>
                <w:lang w:eastAsia="ro-RO"/>
              </w:rPr>
            </w:pPr>
            <w:r w:rsidRPr="00C46B20">
              <w:rPr>
                <w:sz w:val="22"/>
                <w:szCs w:val="22"/>
                <w:lang w:eastAsia="ro-RO"/>
              </w:rPr>
              <w:t>0</w:t>
            </w:r>
          </w:p>
        </w:tc>
        <w:tc>
          <w:tcPr>
            <w:tcW w:w="1041" w:type="dxa"/>
            <w:tcBorders>
              <w:top w:val="nil"/>
              <w:left w:val="nil"/>
              <w:bottom w:val="single" w:sz="4" w:space="0" w:color="auto"/>
              <w:right w:val="single" w:sz="4" w:space="0" w:color="auto"/>
            </w:tcBorders>
            <w:shd w:val="clear" w:color="auto" w:fill="auto"/>
            <w:noWrap/>
            <w:vAlign w:val="center"/>
            <w:hideMark/>
          </w:tcPr>
          <w:p w14:paraId="7F9AEBF9" w14:textId="77777777" w:rsidR="00B430CC" w:rsidRPr="00C46B20" w:rsidRDefault="00B430CC" w:rsidP="00791C87">
            <w:pPr>
              <w:jc w:val="center"/>
              <w:rPr>
                <w:sz w:val="22"/>
                <w:szCs w:val="22"/>
                <w:lang w:eastAsia="ro-RO"/>
              </w:rPr>
            </w:pPr>
            <w:r w:rsidRPr="00C46B20">
              <w:rPr>
                <w:sz w:val="22"/>
                <w:szCs w:val="22"/>
                <w:lang w:eastAsia="ro-RO"/>
              </w:rPr>
              <w:t>1014,31</w:t>
            </w:r>
          </w:p>
        </w:tc>
      </w:tr>
      <w:tr w:rsidR="00B430CC" w:rsidRPr="00C46B20" w14:paraId="7DD306CE"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59B694D5" w14:textId="77777777" w:rsidR="00B430CC" w:rsidRPr="00C46B20" w:rsidRDefault="00B430CC" w:rsidP="00791C87">
            <w:pPr>
              <w:jc w:val="center"/>
              <w:rPr>
                <w:sz w:val="22"/>
                <w:szCs w:val="22"/>
                <w:lang w:eastAsia="ro-RO"/>
              </w:rPr>
            </w:pPr>
            <w:r w:rsidRPr="00C46B20">
              <w:rPr>
                <w:sz w:val="22"/>
                <w:szCs w:val="22"/>
                <w:lang w:eastAsia="ro-RO"/>
              </w:rPr>
              <w:t>4</w:t>
            </w:r>
          </w:p>
        </w:tc>
        <w:tc>
          <w:tcPr>
            <w:tcW w:w="5106" w:type="dxa"/>
            <w:tcBorders>
              <w:top w:val="nil"/>
              <w:left w:val="nil"/>
              <w:bottom w:val="single" w:sz="4" w:space="0" w:color="auto"/>
              <w:right w:val="single" w:sz="4" w:space="0" w:color="auto"/>
            </w:tcBorders>
            <w:shd w:val="clear" w:color="auto" w:fill="auto"/>
            <w:vAlign w:val="center"/>
            <w:hideMark/>
          </w:tcPr>
          <w:p w14:paraId="4C7894E8" w14:textId="77777777" w:rsidR="00B430CC" w:rsidRPr="00C46B20" w:rsidRDefault="00B430CC" w:rsidP="00791C87">
            <w:pPr>
              <w:rPr>
                <w:sz w:val="22"/>
                <w:szCs w:val="22"/>
                <w:lang w:eastAsia="ro-RO"/>
              </w:rPr>
            </w:pPr>
            <w:r w:rsidRPr="00C46B20">
              <w:rPr>
                <w:sz w:val="22"/>
                <w:szCs w:val="22"/>
                <w:lang w:eastAsia="ro-RO"/>
              </w:rPr>
              <w:t xml:space="preserve">Descărcarea-încărcarea </w:t>
            </w:r>
            <w:proofErr w:type="spellStart"/>
            <w:r w:rsidRPr="00C46B20">
              <w:rPr>
                <w:sz w:val="22"/>
                <w:szCs w:val="22"/>
                <w:lang w:eastAsia="ro-RO"/>
              </w:rPr>
              <w:t>puieţilor</w:t>
            </w:r>
            <w:proofErr w:type="spellEnd"/>
          </w:p>
        </w:tc>
        <w:tc>
          <w:tcPr>
            <w:tcW w:w="915" w:type="dxa"/>
            <w:tcBorders>
              <w:top w:val="nil"/>
              <w:left w:val="nil"/>
              <w:bottom w:val="single" w:sz="4" w:space="0" w:color="auto"/>
              <w:right w:val="single" w:sz="4" w:space="0" w:color="auto"/>
            </w:tcBorders>
            <w:shd w:val="clear" w:color="auto" w:fill="auto"/>
            <w:noWrap/>
            <w:vAlign w:val="center"/>
            <w:hideMark/>
          </w:tcPr>
          <w:p w14:paraId="48F566D7"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09" w:type="dxa"/>
            <w:tcBorders>
              <w:top w:val="nil"/>
              <w:left w:val="nil"/>
              <w:bottom w:val="single" w:sz="4" w:space="0" w:color="auto"/>
              <w:right w:val="single" w:sz="4" w:space="0" w:color="auto"/>
            </w:tcBorders>
            <w:shd w:val="clear" w:color="auto" w:fill="auto"/>
            <w:noWrap/>
            <w:vAlign w:val="center"/>
            <w:hideMark/>
          </w:tcPr>
          <w:p w14:paraId="097728CA" w14:textId="77777777" w:rsidR="00B430CC" w:rsidRPr="00C46B20" w:rsidRDefault="00B430CC" w:rsidP="00791C87">
            <w:pPr>
              <w:jc w:val="center"/>
              <w:rPr>
                <w:sz w:val="22"/>
                <w:szCs w:val="22"/>
                <w:lang w:eastAsia="ro-RO"/>
              </w:rPr>
            </w:pPr>
            <w:r w:rsidRPr="00C46B20">
              <w:rPr>
                <w:sz w:val="22"/>
                <w:szCs w:val="22"/>
                <w:lang w:eastAsia="ro-RO"/>
              </w:rPr>
              <w:t>3,81</w:t>
            </w:r>
          </w:p>
        </w:tc>
        <w:tc>
          <w:tcPr>
            <w:tcW w:w="792" w:type="dxa"/>
            <w:tcBorders>
              <w:top w:val="nil"/>
              <w:left w:val="nil"/>
              <w:bottom w:val="single" w:sz="4" w:space="0" w:color="auto"/>
              <w:right w:val="single" w:sz="4" w:space="0" w:color="auto"/>
            </w:tcBorders>
            <w:shd w:val="clear" w:color="auto" w:fill="auto"/>
            <w:noWrap/>
            <w:vAlign w:val="center"/>
            <w:hideMark/>
          </w:tcPr>
          <w:p w14:paraId="3B648953"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1AF51AFC" w14:textId="77777777" w:rsidR="00B430CC" w:rsidRPr="00C46B20" w:rsidRDefault="00B430CC" w:rsidP="00791C87">
            <w:pPr>
              <w:jc w:val="center"/>
              <w:rPr>
                <w:sz w:val="22"/>
                <w:szCs w:val="22"/>
                <w:lang w:eastAsia="ro-RO"/>
              </w:rPr>
            </w:pPr>
            <w:r w:rsidRPr="00C46B20">
              <w:rPr>
                <w:sz w:val="22"/>
                <w:szCs w:val="22"/>
                <w:lang w:eastAsia="ro-RO"/>
              </w:rPr>
              <w:t>1,73</w:t>
            </w:r>
          </w:p>
        </w:tc>
        <w:tc>
          <w:tcPr>
            <w:tcW w:w="1041" w:type="dxa"/>
            <w:tcBorders>
              <w:top w:val="nil"/>
              <w:left w:val="nil"/>
              <w:bottom w:val="single" w:sz="4" w:space="0" w:color="auto"/>
              <w:right w:val="single" w:sz="4" w:space="0" w:color="auto"/>
            </w:tcBorders>
            <w:shd w:val="clear" w:color="auto" w:fill="auto"/>
            <w:vAlign w:val="center"/>
            <w:hideMark/>
          </w:tcPr>
          <w:p w14:paraId="4818E341" w14:textId="77777777" w:rsidR="00B430CC" w:rsidRPr="00C46B20" w:rsidRDefault="00B430CC" w:rsidP="00791C87">
            <w:pPr>
              <w:jc w:val="center"/>
              <w:rPr>
                <w:sz w:val="22"/>
                <w:szCs w:val="22"/>
                <w:lang w:eastAsia="ro-RO"/>
              </w:rPr>
            </w:pPr>
            <w:r w:rsidRPr="00C46B20">
              <w:rPr>
                <w:sz w:val="22"/>
                <w:szCs w:val="22"/>
                <w:lang w:eastAsia="ro-RO"/>
              </w:rPr>
              <w:t>644,98</w:t>
            </w:r>
          </w:p>
        </w:tc>
      </w:tr>
      <w:tr w:rsidR="00B430CC" w:rsidRPr="00C46B20" w14:paraId="01492C01" w14:textId="77777777" w:rsidTr="00791C87">
        <w:trPr>
          <w:trHeight w:val="137"/>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23B91701" w14:textId="77777777" w:rsidR="00B430CC" w:rsidRPr="00C46B20" w:rsidRDefault="00B430CC" w:rsidP="00791C87">
            <w:pPr>
              <w:jc w:val="center"/>
              <w:rPr>
                <w:sz w:val="22"/>
                <w:szCs w:val="22"/>
                <w:lang w:eastAsia="ro-RO"/>
              </w:rPr>
            </w:pPr>
            <w:r w:rsidRPr="00C46B20">
              <w:rPr>
                <w:sz w:val="22"/>
                <w:szCs w:val="22"/>
                <w:lang w:eastAsia="ro-RO"/>
              </w:rPr>
              <w:t>5</w:t>
            </w:r>
          </w:p>
        </w:tc>
        <w:tc>
          <w:tcPr>
            <w:tcW w:w="5106" w:type="dxa"/>
            <w:tcBorders>
              <w:top w:val="nil"/>
              <w:left w:val="nil"/>
              <w:bottom w:val="single" w:sz="4" w:space="0" w:color="auto"/>
              <w:right w:val="single" w:sz="4" w:space="0" w:color="auto"/>
            </w:tcBorders>
            <w:shd w:val="clear" w:color="auto" w:fill="auto"/>
            <w:vAlign w:val="center"/>
            <w:hideMark/>
          </w:tcPr>
          <w:p w14:paraId="0EB4591C" w14:textId="77777777" w:rsidR="00B430CC" w:rsidRPr="00C46B20" w:rsidRDefault="00B430CC" w:rsidP="00791C87">
            <w:pPr>
              <w:rPr>
                <w:sz w:val="22"/>
                <w:szCs w:val="22"/>
                <w:lang w:eastAsia="ro-RO"/>
              </w:rPr>
            </w:pPr>
            <w:r w:rsidRPr="00C46B20">
              <w:rPr>
                <w:sz w:val="22"/>
                <w:szCs w:val="22"/>
                <w:lang w:eastAsia="ro-RO"/>
              </w:rPr>
              <w:t xml:space="preserve">Îngropatul </w:t>
            </w:r>
            <w:proofErr w:type="spellStart"/>
            <w:r w:rsidRPr="00C46B20">
              <w:rPr>
                <w:sz w:val="22"/>
                <w:szCs w:val="22"/>
                <w:lang w:eastAsia="ro-RO"/>
              </w:rPr>
              <w:t>puieţilor</w:t>
            </w:r>
            <w:proofErr w:type="spellEnd"/>
            <w:r w:rsidRPr="00C46B20">
              <w:rPr>
                <w:sz w:val="22"/>
                <w:szCs w:val="22"/>
                <w:lang w:eastAsia="ro-RO"/>
              </w:rPr>
              <w:t xml:space="preserve"> pentru păstrarea temporară </w:t>
            </w:r>
          </w:p>
        </w:tc>
        <w:tc>
          <w:tcPr>
            <w:tcW w:w="915" w:type="dxa"/>
            <w:tcBorders>
              <w:top w:val="nil"/>
              <w:left w:val="nil"/>
              <w:bottom w:val="single" w:sz="4" w:space="0" w:color="auto"/>
              <w:right w:val="single" w:sz="4" w:space="0" w:color="auto"/>
            </w:tcBorders>
            <w:shd w:val="clear" w:color="auto" w:fill="auto"/>
            <w:noWrap/>
            <w:vAlign w:val="center"/>
            <w:hideMark/>
          </w:tcPr>
          <w:p w14:paraId="37CB2F2F"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09" w:type="dxa"/>
            <w:tcBorders>
              <w:top w:val="nil"/>
              <w:left w:val="nil"/>
              <w:bottom w:val="single" w:sz="4" w:space="0" w:color="auto"/>
              <w:right w:val="single" w:sz="4" w:space="0" w:color="auto"/>
            </w:tcBorders>
            <w:shd w:val="clear" w:color="auto" w:fill="auto"/>
            <w:noWrap/>
            <w:vAlign w:val="center"/>
            <w:hideMark/>
          </w:tcPr>
          <w:p w14:paraId="08DDF7C4" w14:textId="77777777" w:rsidR="00B430CC" w:rsidRPr="00C46B20" w:rsidRDefault="00B430CC" w:rsidP="00791C87">
            <w:pPr>
              <w:jc w:val="center"/>
              <w:rPr>
                <w:sz w:val="22"/>
                <w:szCs w:val="22"/>
                <w:lang w:eastAsia="ro-RO"/>
              </w:rPr>
            </w:pPr>
            <w:r w:rsidRPr="00C46B20">
              <w:rPr>
                <w:sz w:val="22"/>
                <w:szCs w:val="22"/>
                <w:lang w:eastAsia="ro-RO"/>
              </w:rPr>
              <w:t>3,81</w:t>
            </w:r>
          </w:p>
        </w:tc>
        <w:tc>
          <w:tcPr>
            <w:tcW w:w="792" w:type="dxa"/>
            <w:tcBorders>
              <w:top w:val="nil"/>
              <w:left w:val="nil"/>
              <w:bottom w:val="single" w:sz="4" w:space="0" w:color="auto"/>
              <w:right w:val="single" w:sz="4" w:space="0" w:color="auto"/>
            </w:tcBorders>
            <w:shd w:val="clear" w:color="auto" w:fill="auto"/>
            <w:noWrap/>
            <w:vAlign w:val="center"/>
            <w:hideMark/>
          </w:tcPr>
          <w:p w14:paraId="4676DDF0"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592D21D1" w14:textId="77777777" w:rsidR="00B430CC" w:rsidRPr="00C46B20" w:rsidRDefault="00B430CC" w:rsidP="00791C87">
            <w:pPr>
              <w:jc w:val="center"/>
              <w:rPr>
                <w:sz w:val="22"/>
                <w:szCs w:val="22"/>
                <w:lang w:eastAsia="ro-RO"/>
              </w:rPr>
            </w:pPr>
            <w:r w:rsidRPr="00C46B20">
              <w:rPr>
                <w:sz w:val="22"/>
                <w:szCs w:val="22"/>
                <w:lang w:eastAsia="ro-RO"/>
              </w:rPr>
              <w:t>1,81</w:t>
            </w:r>
          </w:p>
        </w:tc>
        <w:tc>
          <w:tcPr>
            <w:tcW w:w="1041" w:type="dxa"/>
            <w:tcBorders>
              <w:top w:val="nil"/>
              <w:left w:val="nil"/>
              <w:bottom w:val="single" w:sz="4" w:space="0" w:color="auto"/>
              <w:right w:val="single" w:sz="4" w:space="0" w:color="auto"/>
            </w:tcBorders>
            <w:shd w:val="clear" w:color="auto" w:fill="auto"/>
            <w:vAlign w:val="center"/>
            <w:hideMark/>
          </w:tcPr>
          <w:p w14:paraId="337742C4" w14:textId="77777777" w:rsidR="00B430CC" w:rsidRPr="00C46B20" w:rsidRDefault="00B430CC" w:rsidP="00791C87">
            <w:pPr>
              <w:jc w:val="center"/>
              <w:rPr>
                <w:sz w:val="22"/>
                <w:szCs w:val="22"/>
                <w:lang w:eastAsia="ro-RO"/>
              </w:rPr>
            </w:pPr>
            <w:r w:rsidRPr="00C46B20">
              <w:rPr>
                <w:sz w:val="22"/>
                <w:szCs w:val="22"/>
                <w:lang w:eastAsia="ro-RO"/>
              </w:rPr>
              <w:t>675,70</w:t>
            </w:r>
          </w:p>
        </w:tc>
      </w:tr>
      <w:tr w:rsidR="00B430CC" w:rsidRPr="00C46B20" w14:paraId="77CC0795"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6F29CAD2" w14:textId="77777777" w:rsidR="00B430CC" w:rsidRPr="00C46B20" w:rsidRDefault="00B430CC" w:rsidP="00791C87">
            <w:pPr>
              <w:jc w:val="center"/>
              <w:rPr>
                <w:sz w:val="22"/>
                <w:szCs w:val="22"/>
                <w:lang w:eastAsia="ro-RO"/>
              </w:rPr>
            </w:pPr>
            <w:r w:rsidRPr="00C46B20">
              <w:rPr>
                <w:sz w:val="22"/>
                <w:szCs w:val="22"/>
                <w:lang w:eastAsia="ro-RO"/>
              </w:rPr>
              <w:t>6</w:t>
            </w:r>
          </w:p>
        </w:tc>
        <w:tc>
          <w:tcPr>
            <w:tcW w:w="5106" w:type="dxa"/>
            <w:tcBorders>
              <w:top w:val="nil"/>
              <w:left w:val="nil"/>
              <w:bottom w:val="single" w:sz="4" w:space="0" w:color="auto"/>
              <w:right w:val="single" w:sz="4" w:space="0" w:color="auto"/>
            </w:tcBorders>
            <w:shd w:val="clear" w:color="auto" w:fill="auto"/>
            <w:vAlign w:val="center"/>
            <w:hideMark/>
          </w:tcPr>
          <w:p w14:paraId="3156DDCA" w14:textId="77777777" w:rsidR="00B430CC" w:rsidRPr="00C46B20" w:rsidRDefault="00B430CC" w:rsidP="00791C87">
            <w:pPr>
              <w:rPr>
                <w:sz w:val="22"/>
                <w:szCs w:val="22"/>
                <w:lang w:eastAsia="ro-RO"/>
              </w:rPr>
            </w:pPr>
            <w:r w:rsidRPr="00C46B20">
              <w:rPr>
                <w:sz w:val="22"/>
                <w:szCs w:val="22"/>
                <w:lang w:eastAsia="ro-RO"/>
              </w:rPr>
              <w:t xml:space="preserve">Pregătirea </w:t>
            </w:r>
            <w:proofErr w:type="spellStart"/>
            <w:r w:rsidRPr="00C46B20">
              <w:rPr>
                <w:sz w:val="22"/>
                <w:szCs w:val="22"/>
                <w:lang w:eastAsia="ro-RO"/>
              </w:rPr>
              <w:t>puieţilor</w:t>
            </w:r>
            <w:proofErr w:type="spellEnd"/>
            <w:r w:rsidRPr="00C46B20">
              <w:rPr>
                <w:sz w:val="22"/>
                <w:szCs w:val="22"/>
                <w:lang w:eastAsia="ro-RO"/>
              </w:rPr>
              <w:t xml:space="preserve"> pentru plantare</w:t>
            </w:r>
          </w:p>
        </w:tc>
        <w:tc>
          <w:tcPr>
            <w:tcW w:w="915" w:type="dxa"/>
            <w:tcBorders>
              <w:top w:val="nil"/>
              <w:left w:val="nil"/>
              <w:bottom w:val="single" w:sz="4" w:space="0" w:color="auto"/>
              <w:right w:val="single" w:sz="4" w:space="0" w:color="auto"/>
            </w:tcBorders>
            <w:shd w:val="clear" w:color="auto" w:fill="auto"/>
            <w:noWrap/>
            <w:vAlign w:val="center"/>
            <w:hideMark/>
          </w:tcPr>
          <w:p w14:paraId="6C876B5E"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09" w:type="dxa"/>
            <w:tcBorders>
              <w:top w:val="nil"/>
              <w:left w:val="nil"/>
              <w:bottom w:val="single" w:sz="4" w:space="0" w:color="auto"/>
              <w:right w:val="single" w:sz="4" w:space="0" w:color="auto"/>
            </w:tcBorders>
            <w:shd w:val="clear" w:color="auto" w:fill="auto"/>
            <w:noWrap/>
            <w:vAlign w:val="center"/>
            <w:hideMark/>
          </w:tcPr>
          <w:p w14:paraId="222EDEF3" w14:textId="77777777" w:rsidR="00B430CC" w:rsidRPr="00C46B20" w:rsidRDefault="00B430CC" w:rsidP="00791C87">
            <w:pPr>
              <w:jc w:val="center"/>
              <w:rPr>
                <w:sz w:val="22"/>
                <w:szCs w:val="22"/>
                <w:lang w:eastAsia="ro-RO"/>
              </w:rPr>
            </w:pPr>
            <w:r w:rsidRPr="00C46B20">
              <w:rPr>
                <w:sz w:val="22"/>
                <w:szCs w:val="22"/>
                <w:lang w:eastAsia="ro-RO"/>
              </w:rPr>
              <w:t>3,81</w:t>
            </w:r>
          </w:p>
        </w:tc>
        <w:tc>
          <w:tcPr>
            <w:tcW w:w="792" w:type="dxa"/>
            <w:tcBorders>
              <w:top w:val="nil"/>
              <w:left w:val="nil"/>
              <w:bottom w:val="single" w:sz="4" w:space="0" w:color="auto"/>
              <w:right w:val="single" w:sz="4" w:space="0" w:color="auto"/>
            </w:tcBorders>
            <w:shd w:val="clear" w:color="auto" w:fill="auto"/>
            <w:noWrap/>
            <w:vAlign w:val="center"/>
            <w:hideMark/>
          </w:tcPr>
          <w:p w14:paraId="7B2BD608"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5BBEF53A" w14:textId="77777777" w:rsidR="00B430CC" w:rsidRPr="00C46B20" w:rsidRDefault="00B430CC" w:rsidP="00791C87">
            <w:pPr>
              <w:jc w:val="center"/>
              <w:rPr>
                <w:sz w:val="22"/>
                <w:szCs w:val="22"/>
                <w:lang w:eastAsia="ro-RO"/>
              </w:rPr>
            </w:pPr>
            <w:r w:rsidRPr="00C46B20">
              <w:rPr>
                <w:sz w:val="22"/>
                <w:szCs w:val="22"/>
                <w:lang w:eastAsia="ro-RO"/>
              </w:rPr>
              <w:t>1,16</w:t>
            </w:r>
          </w:p>
        </w:tc>
        <w:tc>
          <w:tcPr>
            <w:tcW w:w="1041" w:type="dxa"/>
            <w:tcBorders>
              <w:top w:val="nil"/>
              <w:left w:val="nil"/>
              <w:bottom w:val="single" w:sz="4" w:space="0" w:color="auto"/>
              <w:right w:val="single" w:sz="4" w:space="0" w:color="auto"/>
            </w:tcBorders>
            <w:shd w:val="clear" w:color="auto" w:fill="auto"/>
            <w:vAlign w:val="center"/>
            <w:hideMark/>
          </w:tcPr>
          <w:p w14:paraId="47D2A9E1" w14:textId="77777777" w:rsidR="00B430CC" w:rsidRPr="00C46B20" w:rsidRDefault="00B430CC" w:rsidP="00791C87">
            <w:pPr>
              <w:jc w:val="center"/>
              <w:rPr>
                <w:sz w:val="22"/>
                <w:szCs w:val="22"/>
                <w:lang w:eastAsia="ro-RO"/>
              </w:rPr>
            </w:pPr>
            <w:r w:rsidRPr="00C46B20">
              <w:rPr>
                <w:sz w:val="22"/>
                <w:szCs w:val="22"/>
                <w:lang w:eastAsia="ro-RO"/>
              </w:rPr>
              <w:t>505,60</w:t>
            </w:r>
          </w:p>
        </w:tc>
      </w:tr>
      <w:tr w:rsidR="00B430CC" w:rsidRPr="00C46B20" w14:paraId="18491BA3" w14:textId="77777777" w:rsidTr="00791C87">
        <w:trPr>
          <w:trHeight w:val="13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694BE014" w14:textId="77777777" w:rsidR="00B430CC" w:rsidRPr="00C46B20" w:rsidRDefault="00B430CC" w:rsidP="00791C87">
            <w:pPr>
              <w:jc w:val="center"/>
              <w:rPr>
                <w:sz w:val="22"/>
                <w:szCs w:val="22"/>
                <w:lang w:eastAsia="ro-RO"/>
              </w:rPr>
            </w:pPr>
            <w:r w:rsidRPr="00C46B20">
              <w:rPr>
                <w:sz w:val="22"/>
                <w:szCs w:val="22"/>
                <w:lang w:eastAsia="ro-RO"/>
              </w:rPr>
              <w:t>7</w:t>
            </w:r>
          </w:p>
        </w:tc>
        <w:tc>
          <w:tcPr>
            <w:tcW w:w="5106" w:type="dxa"/>
            <w:tcBorders>
              <w:top w:val="nil"/>
              <w:left w:val="nil"/>
              <w:bottom w:val="single" w:sz="4" w:space="0" w:color="auto"/>
              <w:right w:val="single" w:sz="4" w:space="0" w:color="auto"/>
            </w:tcBorders>
            <w:shd w:val="clear" w:color="auto" w:fill="auto"/>
            <w:vAlign w:val="center"/>
            <w:hideMark/>
          </w:tcPr>
          <w:p w14:paraId="1EE05056" w14:textId="77777777" w:rsidR="00B430CC" w:rsidRPr="00C46B20" w:rsidRDefault="00B430CC" w:rsidP="00791C87">
            <w:pPr>
              <w:rPr>
                <w:sz w:val="22"/>
                <w:szCs w:val="22"/>
                <w:lang w:eastAsia="ro-RO"/>
              </w:rPr>
            </w:pPr>
            <w:r w:rsidRPr="00C46B20">
              <w:rPr>
                <w:sz w:val="22"/>
                <w:szCs w:val="22"/>
                <w:lang w:eastAsia="ro-RO"/>
              </w:rPr>
              <w:t xml:space="preserve">Plantarea manuală  cu spada </w:t>
            </w:r>
            <w:proofErr w:type="spellStart"/>
            <w:r w:rsidRPr="00C46B20">
              <w:rPr>
                <w:sz w:val="22"/>
                <w:szCs w:val="22"/>
                <w:lang w:eastAsia="ro-RO"/>
              </w:rPr>
              <w:t>Kolesov</w:t>
            </w:r>
            <w:proofErr w:type="spellEnd"/>
            <w:r w:rsidRPr="00C46B20">
              <w:rPr>
                <w:sz w:val="22"/>
                <w:szCs w:val="22"/>
                <w:lang w:eastAsia="ro-RO"/>
              </w:rPr>
              <w:t xml:space="preserve">   (hârleț) </w:t>
            </w:r>
          </w:p>
        </w:tc>
        <w:tc>
          <w:tcPr>
            <w:tcW w:w="915" w:type="dxa"/>
            <w:tcBorders>
              <w:top w:val="nil"/>
              <w:left w:val="nil"/>
              <w:bottom w:val="single" w:sz="4" w:space="0" w:color="auto"/>
              <w:right w:val="single" w:sz="4" w:space="0" w:color="auto"/>
            </w:tcBorders>
            <w:shd w:val="clear" w:color="auto" w:fill="auto"/>
            <w:noWrap/>
            <w:vAlign w:val="center"/>
            <w:hideMark/>
          </w:tcPr>
          <w:p w14:paraId="1E76AA64" w14:textId="77777777" w:rsidR="00B430CC" w:rsidRPr="00C46B20" w:rsidRDefault="00B430CC" w:rsidP="00791C87">
            <w:pPr>
              <w:jc w:val="center"/>
              <w:rPr>
                <w:sz w:val="22"/>
                <w:szCs w:val="22"/>
                <w:lang w:eastAsia="ro-RO"/>
              </w:rPr>
            </w:pPr>
            <w:r w:rsidRPr="00C46B20">
              <w:rPr>
                <w:sz w:val="22"/>
                <w:szCs w:val="22"/>
                <w:lang w:eastAsia="ro-RO"/>
              </w:rPr>
              <w:t>buc</w:t>
            </w:r>
          </w:p>
        </w:tc>
        <w:tc>
          <w:tcPr>
            <w:tcW w:w="809" w:type="dxa"/>
            <w:tcBorders>
              <w:top w:val="nil"/>
              <w:left w:val="nil"/>
              <w:bottom w:val="single" w:sz="4" w:space="0" w:color="auto"/>
              <w:right w:val="single" w:sz="4" w:space="0" w:color="auto"/>
            </w:tcBorders>
            <w:shd w:val="clear" w:color="auto" w:fill="auto"/>
            <w:noWrap/>
            <w:vAlign w:val="center"/>
            <w:hideMark/>
          </w:tcPr>
          <w:p w14:paraId="49738C2E" w14:textId="77777777" w:rsidR="00B430CC" w:rsidRPr="00C46B20" w:rsidRDefault="00B430CC" w:rsidP="00791C87">
            <w:pPr>
              <w:jc w:val="center"/>
              <w:rPr>
                <w:sz w:val="22"/>
                <w:szCs w:val="22"/>
                <w:lang w:eastAsia="ro-RO"/>
              </w:rPr>
            </w:pPr>
            <w:r w:rsidRPr="00C46B20">
              <w:rPr>
                <w:sz w:val="22"/>
                <w:szCs w:val="22"/>
                <w:lang w:eastAsia="ro-RO"/>
              </w:rPr>
              <w:t>3810</w:t>
            </w:r>
          </w:p>
        </w:tc>
        <w:tc>
          <w:tcPr>
            <w:tcW w:w="792" w:type="dxa"/>
            <w:tcBorders>
              <w:top w:val="nil"/>
              <w:left w:val="nil"/>
              <w:bottom w:val="single" w:sz="4" w:space="0" w:color="auto"/>
              <w:right w:val="single" w:sz="4" w:space="0" w:color="auto"/>
            </w:tcBorders>
            <w:shd w:val="clear" w:color="auto" w:fill="auto"/>
            <w:noWrap/>
            <w:vAlign w:val="center"/>
            <w:hideMark/>
          </w:tcPr>
          <w:p w14:paraId="70D58FFB"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4C019721" w14:textId="77777777" w:rsidR="00B430CC" w:rsidRPr="00C46B20" w:rsidRDefault="00B430CC" w:rsidP="00791C87">
            <w:pPr>
              <w:jc w:val="center"/>
              <w:rPr>
                <w:sz w:val="22"/>
                <w:szCs w:val="22"/>
                <w:lang w:eastAsia="ro-RO"/>
              </w:rPr>
            </w:pPr>
            <w:r w:rsidRPr="00C46B20">
              <w:rPr>
                <w:sz w:val="22"/>
                <w:szCs w:val="22"/>
                <w:lang w:eastAsia="ro-RO"/>
              </w:rPr>
              <w:t>9,90</w:t>
            </w:r>
          </w:p>
        </w:tc>
        <w:tc>
          <w:tcPr>
            <w:tcW w:w="1041" w:type="dxa"/>
            <w:tcBorders>
              <w:top w:val="nil"/>
              <w:left w:val="nil"/>
              <w:bottom w:val="single" w:sz="4" w:space="0" w:color="auto"/>
              <w:right w:val="single" w:sz="4" w:space="0" w:color="auto"/>
            </w:tcBorders>
            <w:shd w:val="clear" w:color="auto" w:fill="auto"/>
            <w:vAlign w:val="center"/>
            <w:hideMark/>
          </w:tcPr>
          <w:p w14:paraId="740FAC12" w14:textId="77777777" w:rsidR="00B430CC" w:rsidRPr="00C46B20" w:rsidRDefault="00B430CC" w:rsidP="00791C87">
            <w:pPr>
              <w:jc w:val="center"/>
              <w:rPr>
                <w:sz w:val="22"/>
                <w:szCs w:val="22"/>
                <w:lang w:eastAsia="ro-RO"/>
              </w:rPr>
            </w:pPr>
            <w:r w:rsidRPr="00C46B20">
              <w:rPr>
                <w:sz w:val="22"/>
                <w:szCs w:val="22"/>
                <w:lang w:eastAsia="ro-RO"/>
              </w:rPr>
              <w:t>3685,62</w:t>
            </w:r>
          </w:p>
        </w:tc>
      </w:tr>
      <w:tr w:rsidR="00B430CC" w:rsidRPr="00C46B20" w14:paraId="710C5335"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7B601AC" w14:textId="77777777" w:rsidR="00B430CC" w:rsidRPr="00C46B20" w:rsidRDefault="00B430CC" w:rsidP="00791C87">
            <w:pPr>
              <w:jc w:val="center"/>
              <w:rPr>
                <w:sz w:val="22"/>
                <w:szCs w:val="22"/>
                <w:lang w:eastAsia="ro-RO"/>
              </w:rPr>
            </w:pPr>
            <w:r w:rsidRPr="00C46B20">
              <w:rPr>
                <w:sz w:val="22"/>
                <w:szCs w:val="22"/>
                <w:lang w:eastAsia="ro-RO"/>
              </w:rPr>
              <w:t>8</w:t>
            </w:r>
          </w:p>
        </w:tc>
        <w:tc>
          <w:tcPr>
            <w:tcW w:w="5106" w:type="dxa"/>
            <w:tcBorders>
              <w:top w:val="nil"/>
              <w:left w:val="nil"/>
              <w:bottom w:val="single" w:sz="4" w:space="0" w:color="auto"/>
              <w:right w:val="single" w:sz="4" w:space="0" w:color="auto"/>
            </w:tcBorders>
            <w:shd w:val="clear" w:color="auto" w:fill="auto"/>
            <w:vAlign w:val="center"/>
            <w:hideMark/>
          </w:tcPr>
          <w:p w14:paraId="2C6B0BF0" w14:textId="77777777" w:rsidR="00B430CC" w:rsidRPr="00C46B20" w:rsidRDefault="00B430CC" w:rsidP="00791C87">
            <w:pPr>
              <w:rPr>
                <w:sz w:val="22"/>
                <w:szCs w:val="22"/>
                <w:lang w:eastAsia="ro-RO"/>
              </w:rPr>
            </w:pPr>
            <w:r w:rsidRPr="00C46B20">
              <w:rPr>
                <w:sz w:val="22"/>
                <w:szCs w:val="22"/>
                <w:lang w:eastAsia="ro-RO"/>
              </w:rPr>
              <w:t xml:space="preserve">Îndreptatul </w:t>
            </w:r>
            <w:proofErr w:type="spellStart"/>
            <w:r w:rsidRPr="00C46B20">
              <w:rPr>
                <w:sz w:val="22"/>
                <w:szCs w:val="22"/>
                <w:lang w:eastAsia="ro-RO"/>
              </w:rPr>
              <w:t>puieţilor</w:t>
            </w:r>
            <w:proofErr w:type="spellEnd"/>
            <w:r w:rsidRPr="00C46B20">
              <w:rPr>
                <w:sz w:val="22"/>
                <w:szCs w:val="22"/>
                <w:lang w:eastAsia="ro-RO"/>
              </w:rPr>
              <w:t xml:space="preserve"> după plantare</w:t>
            </w:r>
          </w:p>
        </w:tc>
        <w:tc>
          <w:tcPr>
            <w:tcW w:w="915" w:type="dxa"/>
            <w:tcBorders>
              <w:top w:val="nil"/>
              <w:left w:val="nil"/>
              <w:bottom w:val="single" w:sz="4" w:space="0" w:color="auto"/>
              <w:right w:val="single" w:sz="4" w:space="0" w:color="auto"/>
            </w:tcBorders>
            <w:shd w:val="clear" w:color="auto" w:fill="auto"/>
            <w:noWrap/>
            <w:vAlign w:val="center"/>
            <w:hideMark/>
          </w:tcPr>
          <w:p w14:paraId="21B5B19C"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09" w:type="dxa"/>
            <w:tcBorders>
              <w:top w:val="nil"/>
              <w:left w:val="nil"/>
              <w:bottom w:val="single" w:sz="4" w:space="0" w:color="auto"/>
              <w:right w:val="single" w:sz="4" w:space="0" w:color="auto"/>
            </w:tcBorders>
            <w:shd w:val="clear" w:color="auto" w:fill="auto"/>
            <w:noWrap/>
            <w:vAlign w:val="center"/>
            <w:hideMark/>
          </w:tcPr>
          <w:p w14:paraId="526B62B8" w14:textId="77777777" w:rsidR="00B430CC" w:rsidRPr="00C46B20" w:rsidRDefault="00B430CC" w:rsidP="00791C87">
            <w:pPr>
              <w:jc w:val="center"/>
              <w:rPr>
                <w:sz w:val="22"/>
                <w:szCs w:val="22"/>
                <w:lang w:eastAsia="ro-RO"/>
              </w:rPr>
            </w:pPr>
            <w:r w:rsidRPr="00C46B20">
              <w:rPr>
                <w:sz w:val="22"/>
                <w:szCs w:val="22"/>
                <w:lang w:eastAsia="ro-RO"/>
              </w:rPr>
              <w:t>3810</w:t>
            </w:r>
          </w:p>
        </w:tc>
        <w:tc>
          <w:tcPr>
            <w:tcW w:w="792" w:type="dxa"/>
            <w:tcBorders>
              <w:top w:val="nil"/>
              <w:left w:val="nil"/>
              <w:bottom w:val="single" w:sz="4" w:space="0" w:color="auto"/>
              <w:right w:val="single" w:sz="4" w:space="0" w:color="auto"/>
            </w:tcBorders>
            <w:shd w:val="clear" w:color="auto" w:fill="auto"/>
            <w:noWrap/>
            <w:vAlign w:val="center"/>
            <w:hideMark/>
          </w:tcPr>
          <w:p w14:paraId="7CB71DC2"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17FD916B" w14:textId="77777777" w:rsidR="00B430CC" w:rsidRPr="00C46B20" w:rsidRDefault="00B430CC" w:rsidP="00791C87">
            <w:pPr>
              <w:jc w:val="center"/>
              <w:rPr>
                <w:sz w:val="22"/>
                <w:szCs w:val="22"/>
                <w:lang w:eastAsia="ro-RO"/>
              </w:rPr>
            </w:pPr>
            <w:r w:rsidRPr="00C46B20">
              <w:rPr>
                <w:sz w:val="22"/>
                <w:szCs w:val="22"/>
                <w:lang w:eastAsia="ro-RO"/>
              </w:rPr>
              <w:t>2,26</w:t>
            </w:r>
          </w:p>
        </w:tc>
        <w:tc>
          <w:tcPr>
            <w:tcW w:w="1041" w:type="dxa"/>
            <w:tcBorders>
              <w:top w:val="nil"/>
              <w:left w:val="nil"/>
              <w:bottom w:val="single" w:sz="4" w:space="0" w:color="auto"/>
              <w:right w:val="single" w:sz="4" w:space="0" w:color="auto"/>
            </w:tcBorders>
            <w:shd w:val="clear" w:color="auto" w:fill="auto"/>
            <w:vAlign w:val="center"/>
            <w:hideMark/>
          </w:tcPr>
          <w:p w14:paraId="75C065BF" w14:textId="77777777" w:rsidR="00B430CC" w:rsidRPr="00C46B20" w:rsidRDefault="00B430CC" w:rsidP="00791C87">
            <w:pPr>
              <w:jc w:val="center"/>
              <w:rPr>
                <w:sz w:val="22"/>
                <w:szCs w:val="22"/>
                <w:lang w:eastAsia="ro-RO"/>
              </w:rPr>
            </w:pPr>
            <w:r w:rsidRPr="00C46B20">
              <w:rPr>
                <w:sz w:val="22"/>
                <w:szCs w:val="22"/>
                <w:lang w:eastAsia="ro-RO"/>
              </w:rPr>
              <w:t>842,12</w:t>
            </w:r>
          </w:p>
        </w:tc>
      </w:tr>
      <w:tr w:rsidR="00B430CC" w:rsidRPr="00C46B20" w14:paraId="1AE8B82E"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00E11E28" w14:textId="77777777" w:rsidR="00B430CC" w:rsidRPr="00C46B20" w:rsidRDefault="00B430CC" w:rsidP="00791C87">
            <w:pPr>
              <w:jc w:val="center"/>
              <w:rPr>
                <w:sz w:val="22"/>
                <w:szCs w:val="22"/>
                <w:lang w:eastAsia="ro-RO"/>
              </w:rPr>
            </w:pPr>
            <w:r w:rsidRPr="00C46B20">
              <w:rPr>
                <w:sz w:val="22"/>
                <w:szCs w:val="22"/>
                <w:lang w:eastAsia="ro-RO"/>
              </w:rPr>
              <w:t>10</w:t>
            </w:r>
          </w:p>
        </w:tc>
        <w:tc>
          <w:tcPr>
            <w:tcW w:w="5106" w:type="dxa"/>
            <w:tcBorders>
              <w:top w:val="nil"/>
              <w:left w:val="nil"/>
              <w:bottom w:val="single" w:sz="4" w:space="0" w:color="auto"/>
              <w:right w:val="single" w:sz="4" w:space="0" w:color="auto"/>
            </w:tcBorders>
            <w:shd w:val="clear" w:color="auto" w:fill="auto"/>
            <w:noWrap/>
            <w:vAlign w:val="center"/>
            <w:hideMark/>
          </w:tcPr>
          <w:p w14:paraId="574E886C" w14:textId="77777777" w:rsidR="00B430CC" w:rsidRPr="00C46B20" w:rsidRDefault="00B430CC" w:rsidP="00791C87">
            <w:pPr>
              <w:rPr>
                <w:sz w:val="22"/>
                <w:szCs w:val="22"/>
                <w:lang w:eastAsia="ro-RO"/>
              </w:rPr>
            </w:pPr>
            <w:r w:rsidRPr="00C46B20">
              <w:rPr>
                <w:sz w:val="22"/>
                <w:szCs w:val="22"/>
                <w:lang w:eastAsia="ro-RO"/>
              </w:rPr>
              <w:t>Transportarea apei tehnice la distanța - 5 km</w:t>
            </w:r>
          </w:p>
        </w:tc>
        <w:tc>
          <w:tcPr>
            <w:tcW w:w="915" w:type="dxa"/>
            <w:tcBorders>
              <w:top w:val="nil"/>
              <w:left w:val="nil"/>
              <w:bottom w:val="single" w:sz="4" w:space="0" w:color="auto"/>
              <w:right w:val="single" w:sz="4" w:space="0" w:color="auto"/>
            </w:tcBorders>
            <w:shd w:val="clear" w:color="auto" w:fill="auto"/>
            <w:noWrap/>
            <w:vAlign w:val="center"/>
            <w:hideMark/>
          </w:tcPr>
          <w:p w14:paraId="7AD4714C" w14:textId="77777777" w:rsidR="00B430CC" w:rsidRPr="00C46B20" w:rsidRDefault="00B430CC" w:rsidP="00791C87">
            <w:pPr>
              <w:jc w:val="center"/>
              <w:rPr>
                <w:sz w:val="22"/>
                <w:szCs w:val="22"/>
                <w:lang w:eastAsia="ro-RO"/>
              </w:rPr>
            </w:pPr>
            <w:r w:rsidRPr="00C46B20">
              <w:rPr>
                <w:sz w:val="22"/>
                <w:szCs w:val="22"/>
                <w:lang w:eastAsia="ro-RO"/>
              </w:rPr>
              <w:t>tone</w:t>
            </w:r>
          </w:p>
        </w:tc>
        <w:tc>
          <w:tcPr>
            <w:tcW w:w="809" w:type="dxa"/>
            <w:tcBorders>
              <w:top w:val="nil"/>
              <w:left w:val="nil"/>
              <w:bottom w:val="single" w:sz="4" w:space="0" w:color="auto"/>
              <w:right w:val="single" w:sz="4" w:space="0" w:color="auto"/>
            </w:tcBorders>
            <w:shd w:val="clear" w:color="auto" w:fill="auto"/>
            <w:noWrap/>
            <w:vAlign w:val="center"/>
            <w:hideMark/>
          </w:tcPr>
          <w:p w14:paraId="430B62A6" w14:textId="77777777" w:rsidR="00B430CC" w:rsidRPr="00C46B20" w:rsidRDefault="00B430CC" w:rsidP="00791C87">
            <w:pPr>
              <w:jc w:val="center"/>
              <w:rPr>
                <w:sz w:val="22"/>
                <w:szCs w:val="22"/>
                <w:lang w:eastAsia="ro-RO"/>
              </w:rPr>
            </w:pPr>
            <w:r w:rsidRPr="00C46B20">
              <w:rPr>
                <w:sz w:val="22"/>
                <w:szCs w:val="22"/>
                <w:lang w:eastAsia="ro-RO"/>
              </w:rPr>
              <w:t>38,1</w:t>
            </w:r>
          </w:p>
        </w:tc>
        <w:tc>
          <w:tcPr>
            <w:tcW w:w="792" w:type="dxa"/>
            <w:tcBorders>
              <w:top w:val="nil"/>
              <w:left w:val="nil"/>
              <w:bottom w:val="single" w:sz="4" w:space="0" w:color="auto"/>
              <w:right w:val="single" w:sz="4" w:space="0" w:color="auto"/>
            </w:tcBorders>
            <w:shd w:val="clear" w:color="auto" w:fill="auto"/>
            <w:noWrap/>
            <w:vAlign w:val="center"/>
            <w:hideMark/>
          </w:tcPr>
          <w:p w14:paraId="26D465D4" w14:textId="77777777" w:rsidR="00B430CC" w:rsidRPr="00C46B20" w:rsidRDefault="00B430CC" w:rsidP="00791C87">
            <w:pPr>
              <w:jc w:val="center"/>
              <w:rPr>
                <w:sz w:val="22"/>
                <w:szCs w:val="22"/>
                <w:lang w:eastAsia="ro-RO"/>
              </w:rPr>
            </w:pPr>
            <w:r w:rsidRPr="00C46B20">
              <w:rPr>
                <w:sz w:val="22"/>
                <w:szCs w:val="22"/>
                <w:lang w:eastAsia="ro-RO"/>
              </w:rPr>
              <w:t>9,53</w:t>
            </w:r>
          </w:p>
        </w:tc>
        <w:tc>
          <w:tcPr>
            <w:tcW w:w="792" w:type="dxa"/>
            <w:tcBorders>
              <w:top w:val="nil"/>
              <w:left w:val="nil"/>
              <w:bottom w:val="single" w:sz="4" w:space="0" w:color="auto"/>
              <w:right w:val="single" w:sz="4" w:space="0" w:color="auto"/>
            </w:tcBorders>
            <w:shd w:val="clear" w:color="000000" w:fill="FFFFFF"/>
            <w:noWrap/>
            <w:vAlign w:val="center"/>
            <w:hideMark/>
          </w:tcPr>
          <w:p w14:paraId="3D534298"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auto" w:fill="auto"/>
            <w:noWrap/>
            <w:vAlign w:val="center"/>
            <w:hideMark/>
          </w:tcPr>
          <w:p w14:paraId="3E2E8D1F" w14:textId="77777777" w:rsidR="00B430CC" w:rsidRPr="00C46B20" w:rsidRDefault="00B430CC" w:rsidP="00791C87">
            <w:pPr>
              <w:jc w:val="center"/>
              <w:rPr>
                <w:sz w:val="22"/>
                <w:szCs w:val="22"/>
                <w:lang w:eastAsia="ro-RO"/>
              </w:rPr>
            </w:pPr>
            <w:r w:rsidRPr="00C46B20">
              <w:rPr>
                <w:sz w:val="22"/>
                <w:szCs w:val="22"/>
                <w:lang w:eastAsia="ro-RO"/>
              </w:rPr>
              <w:t>3023,80</w:t>
            </w:r>
          </w:p>
        </w:tc>
      </w:tr>
      <w:tr w:rsidR="00B430CC" w:rsidRPr="00C46B20" w14:paraId="05EFE864"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6CEE6EFC" w14:textId="77777777" w:rsidR="00B430CC" w:rsidRPr="00C46B20" w:rsidRDefault="00B430CC" w:rsidP="00791C87">
            <w:pPr>
              <w:jc w:val="center"/>
              <w:rPr>
                <w:sz w:val="22"/>
                <w:szCs w:val="22"/>
                <w:lang w:eastAsia="ro-RO"/>
              </w:rPr>
            </w:pPr>
            <w:r w:rsidRPr="00C46B20">
              <w:rPr>
                <w:sz w:val="22"/>
                <w:szCs w:val="22"/>
                <w:lang w:eastAsia="ro-RO"/>
              </w:rPr>
              <w:t>11</w:t>
            </w:r>
          </w:p>
        </w:tc>
        <w:tc>
          <w:tcPr>
            <w:tcW w:w="5106" w:type="dxa"/>
            <w:tcBorders>
              <w:top w:val="nil"/>
              <w:left w:val="nil"/>
              <w:bottom w:val="single" w:sz="4" w:space="0" w:color="auto"/>
              <w:right w:val="single" w:sz="4" w:space="0" w:color="auto"/>
            </w:tcBorders>
            <w:shd w:val="clear" w:color="auto" w:fill="auto"/>
            <w:noWrap/>
            <w:vAlign w:val="center"/>
            <w:hideMark/>
          </w:tcPr>
          <w:p w14:paraId="1224B52F" w14:textId="77777777" w:rsidR="00B430CC" w:rsidRPr="00C46B20" w:rsidRDefault="00B430CC" w:rsidP="00791C87">
            <w:pPr>
              <w:rPr>
                <w:sz w:val="22"/>
                <w:szCs w:val="22"/>
                <w:lang w:eastAsia="ro-RO"/>
              </w:rPr>
            </w:pPr>
            <w:r w:rsidRPr="00C46B20">
              <w:rPr>
                <w:sz w:val="22"/>
                <w:szCs w:val="22"/>
                <w:lang w:eastAsia="ro-RO"/>
              </w:rPr>
              <w:t>Udatul manual  (10 litre/puiet)</w:t>
            </w:r>
          </w:p>
        </w:tc>
        <w:tc>
          <w:tcPr>
            <w:tcW w:w="915" w:type="dxa"/>
            <w:tcBorders>
              <w:top w:val="nil"/>
              <w:left w:val="nil"/>
              <w:bottom w:val="single" w:sz="4" w:space="0" w:color="auto"/>
              <w:right w:val="single" w:sz="4" w:space="0" w:color="auto"/>
            </w:tcBorders>
            <w:shd w:val="clear" w:color="auto" w:fill="auto"/>
            <w:noWrap/>
            <w:vAlign w:val="center"/>
            <w:hideMark/>
          </w:tcPr>
          <w:p w14:paraId="25477476" w14:textId="77777777" w:rsidR="00B430CC" w:rsidRPr="00C46B20" w:rsidRDefault="00B430CC" w:rsidP="00791C87">
            <w:pPr>
              <w:jc w:val="center"/>
              <w:rPr>
                <w:sz w:val="22"/>
                <w:szCs w:val="22"/>
                <w:lang w:eastAsia="ro-RO"/>
              </w:rPr>
            </w:pPr>
            <w:r w:rsidRPr="00C46B20">
              <w:rPr>
                <w:sz w:val="22"/>
                <w:szCs w:val="22"/>
                <w:lang w:eastAsia="ro-RO"/>
              </w:rPr>
              <w:t>buc</w:t>
            </w:r>
          </w:p>
        </w:tc>
        <w:tc>
          <w:tcPr>
            <w:tcW w:w="809" w:type="dxa"/>
            <w:tcBorders>
              <w:top w:val="nil"/>
              <w:left w:val="nil"/>
              <w:bottom w:val="single" w:sz="4" w:space="0" w:color="auto"/>
              <w:right w:val="single" w:sz="4" w:space="0" w:color="auto"/>
            </w:tcBorders>
            <w:shd w:val="clear" w:color="auto" w:fill="auto"/>
            <w:noWrap/>
            <w:vAlign w:val="center"/>
            <w:hideMark/>
          </w:tcPr>
          <w:p w14:paraId="414BA909" w14:textId="77777777" w:rsidR="00B430CC" w:rsidRPr="00C46B20" w:rsidRDefault="00B430CC" w:rsidP="00791C87">
            <w:pPr>
              <w:jc w:val="center"/>
              <w:rPr>
                <w:sz w:val="22"/>
                <w:szCs w:val="22"/>
                <w:lang w:eastAsia="ro-RO"/>
              </w:rPr>
            </w:pPr>
            <w:r w:rsidRPr="00C46B20">
              <w:rPr>
                <w:sz w:val="22"/>
                <w:szCs w:val="22"/>
                <w:lang w:eastAsia="ro-RO"/>
              </w:rPr>
              <w:t>3810</w:t>
            </w:r>
          </w:p>
        </w:tc>
        <w:tc>
          <w:tcPr>
            <w:tcW w:w="792" w:type="dxa"/>
            <w:tcBorders>
              <w:top w:val="nil"/>
              <w:left w:val="nil"/>
              <w:bottom w:val="single" w:sz="4" w:space="0" w:color="auto"/>
              <w:right w:val="single" w:sz="4" w:space="0" w:color="auto"/>
            </w:tcBorders>
            <w:shd w:val="clear" w:color="auto" w:fill="auto"/>
            <w:noWrap/>
            <w:vAlign w:val="center"/>
            <w:hideMark/>
          </w:tcPr>
          <w:p w14:paraId="0EA093C4"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41518358" w14:textId="77777777" w:rsidR="00B430CC" w:rsidRPr="00C46B20" w:rsidRDefault="00B430CC" w:rsidP="00791C87">
            <w:pPr>
              <w:jc w:val="center"/>
              <w:rPr>
                <w:sz w:val="22"/>
                <w:szCs w:val="22"/>
                <w:lang w:eastAsia="ro-RO"/>
              </w:rPr>
            </w:pPr>
            <w:r w:rsidRPr="00C46B20">
              <w:rPr>
                <w:sz w:val="22"/>
                <w:szCs w:val="22"/>
                <w:lang w:eastAsia="ro-RO"/>
              </w:rPr>
              <w:t>5,95</w:t>
            </w:r>
          </w:p>
        </w:tc>
        <w:tc>
          <w:tcPr>
            <w:tcW w:w="1041" w:type="dxa"/>
            <w:tcBorders>
              <w:top w:val="nil"/>
              <w:left w:val="nil"/>
              <w:bottom w:val="single" w:sz="4" w:space="0" w:color="auto"/>
              <w:right w:val="single" w:sz="4" w:space="0" w:color="auto"/>
            </w:tcBorders>
            <w:shd w:val="clear" w:color="auto" w:fill="auto"/>
            <w:vAlign w:val="center"/>
            <w:hideMark/>
          </w:tcPr>
          <w:p w14:paraId="6F28A932" w14:textId="77777777" w:rsidR="00B430CC" w:rsidRPr="00C46B20" w:rsidRDefault="00B430CC" w:rsidP="00791C87">
            <w:pPr>
              <w:jc w:val="center"/>
              <w:rPr>
                <w:sz w:val="22"/>
                <w:szCs w:val="22"/>
                <w:lang w:eastAsia="ro-RO"/>
              </w:rPr>
            </w:pPr>
            <w:r w:rsidRPr="00C46B20">
              <w:rPr>
                <w:sz w:val="22"/>
                <w:szCs w:val="22"/>
                <w:lang w:eastAsia="ro-RO"/>
              </w:rPr>
              <w:t>2217,13</w:t>
            </w:r>
          </w:p>
        </w:tc>
      </w:tr>
      <w:tr w:rsidR="00B430CC" w:rsidRPr="00C46B20" w14:paraId="7C814814"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5FB2F64E" w14:textId="77777777" w:rsidR="00B430CC" w:rsidRPr="00C46B20" w:rsidRDefault="00B430CC" w:rsidP="00791C87">
            <w:pPr>
              <w:jc w:val="center"/>
              <w:rPr>
                <w:sz w:val="22"/>
                <w:szCs w:val="22"/>
                <w:lang w:eastAsia="ro-RO"/>
              </w:rPr>
            </w:pPr>
            <w:r w:rsidRPr="00C46B20">
              <w:rPr>
                <w:sz w:val="22"/>
                <w:szCs w:val="22"/>
                <w:lang w:eastAsia="ro-RO"/>
              </w:rPr>
              <w:t>12</w:t>
            </w:r>
          </w:p>
        </w:tc>
        <w:tc>
          <w:tcPr>
            <w:tcW w:w="5106" w:type="dxa"/>
            <w:tcBorders>
              <w:top w:val="nil"/>
              <w:left w:val="nil"/>
              <w:bottom w:val="single" w:sz="4" w:space="0" w:color="auto"/>
              <w:right w:val="single" w:sz="4" w:space="0" w:color="auto"/>
            </w:tcBorders>
            <w:shd w:val="clear" w:color="000000" w:fill="FFFFFF"/>
            <w:vAlign w:val="center"/>
            <w:hideMark/>
          </w:tcPr>
          <w:p w14:paraId="6F9FEE17" w14:textId="77777777" w:rsidR="00B430CC" w:rsidRPr="00C46B20" w:rsidRDefault="00B430CC" w:rsidP="00791C87">
            <w:pPr>
              <w:rPr>
                <w:sz w:val="22"/>
                <w:szCs w:val="22"/>
                <w:lang w:eastAsia="ro-RO"/>
              </w:rPr>
            </w:pPr>
            <w:r w:rsidRPr="00C46B20">
              <w:rPr>
                <w:sz w:val="22"/>
                <w:szCs w:val="22"/>
                <w:lang w:eastAsia="ro-RO"/>
              </w:rPr>
              <w:t xml:space="preserve">Confecționarea </w:t>
            </w:r>
            <w:proofErr w:type="spellStart"/>
            <w:r w:rsidRPr="00C46B20">
              <w:rPr>
                <w:sz w:val="22"/>
                <w:szCs w:val="22"/>
                <w:lang w:eastAsia="ro-RO"/>
              </w:rPr>
              <w:t>şi</w:t>
            </w:r>
            <w:proofErr w:type="spellEnd"/>
            <w:r w:rsidRPr="00C46B20">
              <w:rPr>
                <w:sz w:val="22"/>
                <w:szCs w:val="22"/>
                <w:lang w:eastAsia="ro-RO"/>
              </w:rPr>
              <w:t xml:space="preserve"> instalarea bornelor</w:t>
            </w:r>
          </w:p>
        </w:tc>
        <w:tc>
          <w:tcPr>
            <w:tcW w:w="915" w:type="dxa"/>
            <w:tcBorders>
              <w:top w:val="nil"/>
              <w:left w:val="nil"/>
              <w:bottom w:val="single" w:sz="4" w:space="0" w:color="auto"/>
              <w:right w:val="single" w:sz="4" w:space="0" w:color="auto"/>
            </w:tcBorders>
            <w:shd w:val="clear" w:color="auto" w:fill="auto"/>
            <w:noWrap/>
            <w:vAlign w:val="center"/>
            <w:hideMark/>
          </w:tcPr>
          <w:p w14:paraId="657DEDCD"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09" w:type="dxa"/>
            <w:tcBorders>
              <w:top w:val="nil"/>
              <w:left w:val="nil"/>
              <w:bottom w:val="single" w:sz="4" w:space="0" w:color="auto"/>
              <w:right w:val="single" w:sz="4" w:space="0" w:color="auto"/>
            </w:tcBorders>
            <w:shd w:val="clear" w:color="auto" w:fill="auto"/>
            <w:noWrap/>
            <w:vAlign w:val="center"/>
            <w:hideMark/>
          </w:tcPr>
          <w:p w14:paraId="2B18BEA5" w14:textId="77777777" w:rsidR="00B430CC" w:rsidRPr="00C46B20" w:rsidRDefault="00B430CC" w:rsidP="00791C87">
            <w:pPr>
              <w:jc w:val="center"/>
              <w:rPr>
                <w:sz w:val="22"/>
                <w:szCs w:val="22"/>
                <w:lang w:eastAsia="ro-RO"/>
              </w:rPr>
            </w:pPr>
            <w:r w:rsidRPr="00C46B20">
              <w:rPr>
                <w:sz w:val="22"/>
                <w:szCs w:val="22"/>
                <w:lang w:eastAsia="ro-RO"/>
              </w:rPr>
              <w:t>4</w:t>
            </w:r>
          </w:p>
        </w:tc>
        <w:tc>
          <w:tcPr>
            <w:tcW w:w="792" w:type="dxa"/>
            <w:tcBorders>
              <w:top w:val="nil"/>
              <w:left w:val="nil"/>
              <w:bottom w:val="single" w:sz="4" w:space="0" w:color="auto"/>
              <w:right w:val="single" w:sz="4" w:space="0" w:color="auto"/>
            </w:tcBorders>
            <w:shd w:val="clear" w:color="auto" w:fill="auto"/>
            <w:noWrap/>
            <w:vAlign w:val="center"/>
            <w:hideMark/>
          </w:tcPr>
          <w:p w14:paraId="6F568C5E"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6653D67A" w14:textId="77777777" w:rsidR="00B430CC" w:rsidRPr="00C46B20" w:rsidRDefault="00B430CC" w:rsidP="00791C87">
            <w:pPr>
              <w:jc w:val="center"/>
              <w:rPr>
                <w:sz w:val="22"/>
                <w:szCs w:val="22"/>
                <w:lang w:eastAsia="ro-RO"/>
              </w:rPr>
            </w:pPr>
            <w:r w:rsidRPr="00C46B20">
              <w:rPr>
                <w:sz w:val="22"/>
                <w:szCs w:val="22"/>
                <w:lang w:eastAsia="ro-RO"/>
              </w:rPr>
              <w:t>0,35</w:t>
            </w:r>
          </w:p>
        </w:tc>
        <w:tc>
          <w:tcPr>
            <w:tcW w:w="1041" w:type="dxa"/>
            <w:tcBorders>
              <w:top w:val="nil"/>
              <w:left w:val="nil"/>
              <w:bottom w:val="single" w:sz="4" w:space="0" w:color="auto"/>
              <w:right w:val="single" w:sz="4" w:space="0" w:color="auto"/>
            </w:tcBorders>
            <w:shd w:val="clear" w:color="auto" w:fill="auto"/>
            <w:vAlign w:val="center"/>
            <w:hideMark/>
          </w:tcPr>
          <w:p w14:paraId="3957E88D" w14:textId="77777777" w:rsidR="00B430CC" w:rsidRPr="00C46B20" w:rsidRDefault="00B430CC" w:rsidP="00791C87">
            <w:pPr>
              <w:jc w:val="center"/>
              <w:rPr>
                <w:sz w:val="22"/>
                <w:szCs w:val="22"/>
                <w:lang w:eastAsia="ro-RO"/>
              </w:rPr>
            </w:pPr>
            <w:r w:rsidRPr="00C46B20">
              <w:rPr>
                <w:sz w:val="22"/>
                <w:szCs w:val="22"/>
                <w:lang w:eastAsia="ro-RO"/>
              </w:rPr>
              <w:t>84,16</w:t>
            </w:r>
          </w:p>
        </w:tc>
      </w:tr>
      <w:tr w:rsidR="00B430CC" w:rsidRPr="00C46B20" w14:paraId="67E05618"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06B725D3" w14:textId="77777777" w:rsidR="00B430CC" w:rsidRPr="00C46B20" w:rsidRDefault="00B430CC" w:rsidP="00791C87">
            <w:pPr>
              <w:jc w:val="center"/>
              <w:rPr>
                <w:sz w:val="22"/>
                <w:szCs w:val="22"/>
                <w:lang w:eastAsia="ro-RO"/>
              </w:rPr>
            </w:pPr>
            <w:r w:rsidRPr="00C46B20">
              <w:rPr>
                <w:sz w:val="22"/>
                <w:szCs w:val="22"/>
                <w:lang w:eastAsia="ro-RO"/>
              </w:rPr>
              <w:t>13</w:t>
            </w:r>
          </w:p>
        </w:tc>
        <w:tc>
          <w:tcPr>
            <w:tcW w:w="5106" w:type="dxa"/>
            <w:tcBorders>
              <w:top w:val="nil"/>
              <w:left w:val="nil"/>
              <w:bottom w:val="single" w:sz="4" w:space="0" w:color="auto"/>
              <w:right w:val="single" w:sz="4" w:space="0" w:color="auto"/>
            </w:tcBorders>
            <w:shd w:val="clear" w:color="auto" w:fill="auto"/>
            <w:vAlign w:val="center"/>
            <w:hideMark/>
          </w:tcPr>
          <w:p w14:paraId="3B32BB30" w14:textId="77777777" w:rsidR="00B430CC" w:rsidRPr="00C46B20" w:rsidRDefault="00B430CC" w:rsidP="00791C87">
            <w:pPr>
              <w:rPr>
                <w:sz w:val="22"/>
                <w:szCs w:val="22"/>
                <w:lang w:eastAsia="ro-RO"/>
              </w:rPr>
            </w:pPr>
            <w:r w:rsidRPr="00C46B20">
              <w:rPr>
                <w:sz w:val="22"/>
                <w:szCs w:val="22"/>
                <w:lang w:eastAsia="ro-RO"/>
              </w:rPr>
              <w:t xml:space="preserve">Crearea fâșiei </w:t>
            </w:r>
            <w:proofErr w:type="spellStart"/>
            <w:r w:rsidRPr="00C46B20">
              <w:rPr>
                <w:sz w:val="22"/>
                <w:szCs w:val="22"/>
                <w:lang w:eastAsia="ro-RO"/>
              </w:rPr>
              <w:t>antiincendiare</w:t>
            </w:r>
            <w:proofErr w:type="spellEnd"/>
          </w:p>
        </w:tc>
        <w:tc>
          <w:tcPr>
            <w:tcW w:w="915" w:type="dxa"/>
            <w:tcBorders>
              <w:top w:val="nil"/>
              <w:left w:val="nil"/>
              <w:bottom w:val="single" w:sz="4" w:space="0" w:color="auto"/>
              <w:right w:val="single" w:sz="4" w:space="0" w:color="auto"/>
            </w:tcBorders>
            <w:shd w:val="clear" w:color="auto" w:fill="auto"/>
            <w:noWrap/>
            <w:vAlign w:val="center"/>
            <w:hideMark/>
          </w:tcPr>
          <w:p w14:paraId="2443E85F" w14:textId="77777777" w:rsidR="00B430CC" w:rsidRPr="00C46B20" w:rsidRDefault="00B430CC" w:rsidP="00791C87">
            <w:pPr>
              <w:jc w:val="center"/>
              <w:rPr>
                <w:sz w:val="22"/>
                <w:szCs w:val="22"/>
                <w:lang w:eastAsia="ro-RO"/>
              </w:rPr>
            </w:pPr>
            <w:r w:rsidRPr="00C46B20">
              <w:rPr>
                <w:sz w:val="22"/>
                <w:szCs w:val="22"/>
                <w:lang w:eastAsia="ro-RO"/>
              </w:rPr>
              <w:t>ha</w:t>
            </w:r>
          </w:p>
        </w:tc>
        <w:tc>
          <w:tcPr>
            <w:tcW w:w="809" w:type="dxa"/>
            <w:tcBorders>
              <w:top w:val="nil"/>
              <w:left w:val="nil"/>
              <w:bottom w:val="single" w:sz="4" w:space="0" w:color="auto"/>
              <w:right w:val="single" w:sz="4" w:space="0" w:color="auto"/>
            </w:tcBorders>
            <w:shd w:val="clear" w:color="auto" w:fill="auto"/>
            <w:noWrap/>
            <w:vAlign w:val="center"/>
            <w:hideMark/>
          </w:tcPr>
          <w:p w14:paraId="5C36465F" w14:textId="77777777" w:rsidR="00B430CC" w:rsidRPr="00C46B20" w:rsidRDefault="00B430CC" w:rsidP="00791C87">
            <w:pPr>
              <w:jc w:val="center"/>
              <w:rPr>
                <w:sz w:val="22"/>
                <w:szCs w:val="22"/>
                <w:lang w:eastAsia="ro-RO"/>
              </w:rPr>
            </w:pPr>
            <w:r w:rsidRPr="00C46B20">
              <w:rPr>
                <w:sz w:val="22"/>
                <w:szCs w:val="22"/>
                <w:lang w:eastAsia="ro-RO"/>
              </w:rPr>
              <w:t>0,05</w:t>
            </w:r>
          </w:p>
        </w:tc>
        <w:tc>
          <w:tcPr>
            <w:tcW w:w="792" w:type="dxa"/>
            <w:tcBorders>
              <w:top w:val="nil"/>
              <w:left w:val="nil"/>
              <w:bottom w:val="single" w:sz="4" w:space="0" w:color="auto"/>
              <w:right w:val="single" w:sz="4" w:space="0" w:color="auto"/>
            </w:tcBorders>
            <w:shd w:val="clear" w:color="auto" w:fill="auto"/>
            <w:noWrap/>
            <w:vAlign w:val="center"/>
            <w:hideMark/>
          </w:tcPr>
          <w:p w14:paraId="29369DC1" w14:textId="77777777" w:rsidR="00B430CC" w:rsidRPr="00C46B20" w:rsidRDefault="00B430CC" w:rsidP="00791C87">
            <w:pPr>
              <w:jc w:val="center"/>
              <w:rPr>
                <w:sz w:val="22"/>
                <w:szCs w:val="22"/>
                <w:lang w:eastAsia="ro-RO"/>
              </w:rPr>
            </w:pPr>
            <w:r w:rsidRPr="00C46B20">
              <w:rPr>
                <w:sz w:val="22"/>
                <w:szCs w:val="22"/>
                <w:lang w:eastAsia="ro-RO"/>
              </w:rPr>
              <w:t>0,29</w:t>
            </w:r>
          </w:p>
        </w:tc>
        <w:tc>
          <w:tcPr>
            <w:tcW w:w="792" w:type="dxa"/>
            <w:tcBorders>
              <w:top w:val="nil"/>
              <w:left w:val="nil"/>
              <w:bottom w:val="single" w:sz="4" w:space="0" w:color="auto"/>
              <w:right w:val="single" w:sz="4" w:space="0" w:color="auto"/>
            </w:tcBorders>
            <w:shd w:val="clear" w:color="auto" w:fill="auto"/>
            <w:noWrap/>
            <w:vAlign w:val="center"/>
            <w:hideMark/>
          </w:tcPr>
          <w:p w14:paraId="2F4EB687" w14:textId="77777777" w:rsidR="00B430CC" w:rsidRPr="00C46B20" w:rsidRDefault="00B430CC" w:rsidP="00791C87">
            <w:pPr>
              <w:jc w:val="center"/>
              <w:rPr>
                <w:sz w:val="22"/>
                <w:szCs w:val="22"/>
                <w:lang w:eastAsia="ro-RO"/>
              </w:rPr>
            </w:pPr>
            <w:r w:rsidRPr="00C46B20">
              <w:rPr>
                <w:sz w:val="22"/>
                <w:szCs w:val="22"/>
                <w:lang w:eastAsia="ro-RO"/>
              </w:rPr>
              <w:t>0</w:t>
            </w:r>
          </w:p>
        </w:tc>
        <w:tc>
          <w:tcPr>
            <w:tcW w:w="1041" w:type="dxa"/>
            <w:tcBorders>
              <w:top w:val="nil"/>
              <w:left w:val="nil"/>
              <w:bottom w:val="single" w:sz="4" w:space="0" w:color="auto"/>
              <w:right w:val="single" w:sz="4" w:space="0" w:color="auto"/>
            </w:tcBorders>
            <w:shd w:val="clear" w:color="auto" w:fill="auto"/>
            <w:noWrap/>
            <w:vAlign w:val="center"/>
            <w:hideMark/>
          </w:tcPr>
          <w:p w14:paraId="79BD2278" w14:textId="77777777" w:rsidR="00B430CC" w:rsidRPr="00C46B20" w:rsidRDefault="00B430CC" w:rsidP="00791C87">
            <w:pPr>
              <w:jc w:val="center"/>
              <w:rPr>
                <w:sz w:val="22"/>
                <w:szCs w:val="22"/>
                <w:lang w:eastAsia="ro-RO"/>
              </w:rPr>
            </w:pPr>
            <w:r w:rsidRPr="00C46B20">
              <w:rPr>
                <w:sz w:val="22"/>
                <w:szCs w:val="22"/>
                <w:lang w:eastAsia="ro-RO"/>
              </w:rPr>
              <w:t>58,27</w:t>
            </w:r>
          </w:p>
        </w:tc>
      </w:tr>
      <w:tr w:rsidR="00B430CC" w:rsidRPr="00C46B20" w14:paraId="3EF41DE9"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99"/>
            <w:vAlign w:val="center"/>
            <w:hideMark/>
          </w:tcPr>
          <w:p w14:paraId="2453C457"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tcBorders>
              <w:top w:val="nil"/>
              <w:left w:val="nil"/>
              <w:bottom w:val="single" w:sz="4" w:space="0" w:color="auto"/>
              <w:right w:val="single" w:sz="4" w:space="0" w:color="auto"/>
            </w:tcBorders>
            <w:shd w:val="clear" w:color="000000" w:fill="FFFF99"/>
            <w:vAlign w:val="center"/>
            <w:hideMark/>
          </w:tcPr>
          <w:p w14:paraId="3CA00D7B" w14:textId="77777777" w:rsidR="00B430CC" w:rsidRPr="00C46B20" w:rsidRDefault="00B430CC" w:rsidP="00791C87">
            <w:pPr>
              <w:jc w:val="center"/>
              <w:rPr>
                <w:b/>
                <w:bCs/>
                <w:sz w:val="22"/>
                <w:szCs w:val="22"/>
                <w:lang w:eastAsia="ro-RO"/>
              </w:rPr>
            </w:pPr>
            <w:r w:rsidRPr="00C46B20">
              <w:rPr>
                <w:b/>
                <w:bCs/>
                <w:sz w:val="22"/>
                <w:szCs w:val="22"/>
                <w:lang w:eastAsia="ro-RO"/>
              </w:rPr>
              <w:t>Total lucrări</w:t>
            </w:r>
          </w:p>
        </w:tc>
        <w:tc>
          <w:tcPr>
            <w:tcW w:w="915" w:type="dxa"/>
            <w:tcBorders>
              <w:top w:val="nil"/>
              <w:left w:val="nil"/>
              <w:bottom w:val="single" w:sz="4" w:space="0" w:color="auto"/>
              <w:right w:val="single" w:sz="4" w:space="0" w:color="auto"/>
            </w:tcBorders>
            <w:shd w:val="clear" w:color="000000" w:fill="FFFF99"/>
            <w:noWrap/>
            <w:vAlign w:val="center"/>
            <w:hideMark/>
          </w:tcPr>
          <w:p w14:paraId="6331F349" w14:textId="77777777" w:rsidR="00B430CC" w:rsidRPr="00C46B20" w:rsidRDefault="00B430CC" w:rsidP="00791C87">
            <w:pPr>
              <w:jc w:val="center"/>
              <w:rPr>
                <w:sz w:val="22"/>
                <w:szCs w:val="22"/>
                <w:lang w:eastAsia="ro-RO"/>
              </w:rPr>
            </w:pPr>
            <w:r w:rsidRPr="00C46B20">
              <w:rPr>
                <w:sz w:val="22"/>
                <w:szCs w:val="22"/>
                <w:lang w:eastAsia="ro-RO"/>
              </w:rPr>
              <w:t> </w:t>
            </w:r>
          </w:p>
        </w:tc>
        <w:tc>
          <w:tcPr>
            <w:tcW w:w="809" w:type="dxa"/>
            <w:tcBorders>
              <w:top w:val="nil"/>
              <w:left w:val="nil"/>
              <w:bottom w:val="single" w:sz="4" w:space="0" w:color="auto"/>
              <w:right w:val="single" w:sz="4" w:space="0" w:color="auto"/>
            </w:tcBorders>
            <w:shd w:val="clear" w:color="000000" w:fill="FFFF99"/>
            <w:noWrap/>
            <w:vAlign w:val="center"/>
            <w:hideMark/>
          </w:tcPr>
          <w:p w14:paraId="0E4F1BED"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99"/>
            <w:noWrap/>
            <w:vAlign w:val="center"/>
            <w:hideMark/>
          </w:tcPr>
          <w:p w14:paraId="0BEF15DD" w14:textId="77777777" w:rsidR="00B430CC" w:rsidRPr="00C46B20" w:rsidRDefault="00B430CC" w:rsidP="00791C87">
            <w:pPr>
              <w:jc w:val="center"/>
              <w:rPr>
                <w:b/>
                <w:bCs/>
                <w:sz w:val="22"/>
                <w:szCs w:val="22"/>
                <w:lang w:eastAsia="ro-RO"/>
              </w:rPr>
            </w:pPr>
            <w:r w:rsidRPr="00C46B20">
              <w:rPr>
                <w:b/>
                <w:bCs/>
                <w:sz w:val="22"/>
                <w:szCs w:val="22"/>
                <w:lang w:eastAsia="ro-RO"/>
              </w:rPr>
              <w:t>16,53</w:t>
            </w:r>
          </w:p>
        </w:tc>
        <w:tc>
          <w:tcPr>
            <w:tcW w:w="792" w:type="dxa"/>
            <w:tcBorders>
              <w:top w:val="nil"/>
              <w:left w:val="nil"/>
              <w:bottom w:val="single" w:sz="4" w:space="0" w:color="auto"/>
              <w:right w:val="single" w:sz="4" w:space="0" w:color="auto"/>
            </w:tcBorders>
            <w:shd w:val="clear" w:color="000000" w:fill="FFFF99"/>
            <w:noWrap/>
            <w:vAlign w:val="center"/>
            <w:hideMark/>
          </w:tcPr>
          <w:p w14:paraId="6E266CB0" w14:textId="77777777" w:rsidR="00B430CC" w:rsidRPr="00C46B20" w:rsidRDefault="00B430CC" w:rsidP="00791C87">
            <w:pPr>
              <w:jc w:val="center"/>
              <w:rPr>
                <w:b/>
                <w:bCs/>
                <w:sz w:val="22"/>
                <w:szCs w:val="22"/>
                <w:lang w:eastAsia="ro-RO"/>
              </w:rPr>
            </w:pPr>
            <w:r w:rsidRPr="00C46B20">
              <w:rPr>
                <w:b/>
                <w:bCs/>
                <w:sz w:val="22"/>
                <w:szCs w:val="22"/>
                <w:lang w:eastAsia="ro-RO"/>
              </w:rPr>
              <w:t>23,17</w:t>
            </w:r>
          </w:p>
        </w:tc>
        <w:tc>
          <w:tcPr>
            <w:tcW w:w="1041" w:type="dxa"/>
            <w:tcBorders>
              <w:top w:val="nil"/>
              <w:left w:val="nil"/>
              <w:bottom w:val="single" w:sz="4" w:space="0" w:color="auto"/>
              <w:right w:val="single" w:sz="4" w:space="0" w:color="auto"/>
            </w:tcBorders>
            <w:shd w:val="clear" w:color="000000" w:fill="FFFF99"/>
            <w:noWrap/>
            <w:vAlign w:val="center"/>
            <w:hideMark/>
          </w:tcPr>
          <w:p w14:paraId="53249EFC" w14:textId="77777777" w:rsidR="00B430CC" w:rsidRPr="00C46B20" w:rsidRDefault="00B430CC" w:rsidP="00791C87">
            <w:pPr>
              <w:jc w:val="center"/>
              <w:rPr>
                <w:sz w:val="22"/>
                <w:szCs w:val="22"/>
                <w:lang w:eastAsia="ro-RO"/>
              </w:rPr>
            </w:pPr>
            <w:r w:rsidRPr="00C46B20">
              <w:rPr>
                <w:sz w:val="22"/>
                <w:szCs w:val="22"/>
                <w:lang w:eastAsia="ro-RO"/>
              </w:rPr>
              <w:t>15901,23</w:t>
            </w:r>
          </w:p>
        </w:tc>
      </w:tr>
      <w:tr w:rsidR="00B430CC" w:rsidRPr="00C46B20" w14:paraId="433D3244"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62C50DB"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tcBorders>
              <w:top w:val="nil"/>
              <w:left w:val="nil"/>
              <w:bottom w:val="single" w:sz="4" w:space="0" w:color="auto"/>
              <w:right w:val="single" w:sz="4" w:space="0" w:color="auto"/>
            </w:tcBorders>
            <w:shd w:val="clear" w:color="auto" w:fill="auto"/>
            <w:vAlign w:val="center"/>
            <w:hideMark/>
          </w:tcPr>
          <w:p w14:paraId="5D26B9E6" w14:textId="77777777" w:rsidR="00B430CC" w:rsidRPr="00C46B20" w:rsidRDefault="00B430CC" w:rsidP="00791C87">
            <w:pPr>
              <w:rPr>
                <w:sz w:val="22"/>
                <w:szCs w:val="22"/>
                <w:lang w:eastAsia="ro-RO"/>
              </w:rPr>
            </w:pPr>
            <w:r w:rsidRPr="00C46B20">
              <w:rPr>
                <w:sz w:val="22"/>
                <w:szCs w:val="22"/>
                <w:lang w:eastAsia="ro-RO"/>
              </w:rPr>
              <w:t> </w:t>
            </w:r>
          </w:p>
        </w:tc>
        <w:tc>
          <w:tcPr>
            <w:tcW w:w="915" w:type="dxa"/>
            <w:tcBorders>
              <w:top w:val="nil"/>
              <w:left w:val="nil"/>
              <w:bottom w:val="single" w:sz="4" w:space="0" w:color="auto"/>
              <w:right w:val="single" w:sz="4" w:space="0" w:color="auto"/>
            </w:tcBorders>
            <w:shd w:val="clear" w:color="auto" w:fill="auto"/>
            <w:noWrap/>
            <w:vAlign w:val="center"/>
            <w:hideMark/>
          </w:tcPr>
          <w:p w14:paraId="31B68C50" w14:textId="77777777" w:rsidR="00B430CC" w:rsidRPr="00C46B20" w:rsidRDefault="00B430CC" w:rsidP="00791C87">
            <w:pPr>
              <w:jc w:val="center"/>
              <w:rPr>
                <w:sz w:val="22"/>
                <w:szCs w:val="22"/>
                <w:lang w:eastAsia="ro-RO"/>
              </w:rPr>
            </w:pPr>
            <w:r w:rsidRPr="00C46B20">
              <w:rPr>
                <w:sz w:val="22"/>
                <w:szCs w:val="22"/>
                <w:lang w:eastAsia="ro-RO"/>
              </w:rPr>
              <w:t> </w:t>
            </w:r>
          </w:p>
        </w:tc>
        <w:tc>
          <w:tcPr>
            <w:tcW w:w="809" w:type="dxa"/>
            <w:tcBorders>
              <w:top w:val="nil"/>
              <w:left w:val="nil"/>
              <w:bottom w:val="single" w:sz="4" w:space="0" w:color="auto"/>
              <w:right w:val="single" w:sz="4" w:space="0" w:color="auto"/>
            </w:tcBorders>
            <w:shd w:val="clear" w:color="auto" w:fill="auto"/>
            <w:noWrap/>
            <w:vAlign w:val="center"/>
            <w:hideMark/>
          </w:tcPr>
          <w:p w14:paraId="4331B826"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auto" w:fill="auto"/>
            <w:noWrap/>
            <w:vAlign w:val="center"/>
            <w:hideMark/>
          </w:tcPr>
          <w:p w14:paraId="65725089"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auto" w:fill="auto"/>
            <w:noWrap/>
            <w:vAlign w:val="center"/>
            <w:hideMark/>
          </w:tcPr>
          <w:p w14:paraId="6D888397"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auto" w:fill="auto"/>
            <w:noWrap/>
            <w:vAlign w:val="center"/>
            <w:hideMark/>
          </w:tcPr>
          <w:p w14:paraId="292D204F" w14:textId="77777777" w:rsidR="00B430CC" w:rsidRPr="00C46B20" w:rsidRDefault="00B430CC" w:rsidP="00791C87">
            <w:pPr>
              <w:jc w:val="center"/>
              <w:rPr>
                <w:sz w:val="22"/>
                <w:szCs w:val="22"/>
                <w:lang w:eastAsia="ro-RO"/>
              </w:rPr>
            </w:pPr>
            <w:r w:rsidRPr="00C46B20">
              <w:rPr>
                <w:sz w:val="22"/>
                <w:szCs w:val="22"/>
                <w:lang w:eastAsia="ro-RO"/>
              </w:rPr>
              <w:t> </w:t>
            </w:r>
          </w:p>
        </w:tc>
      </w:tr>
      <w:tr w:rsidR="00B430CC" w:rsidRPr="00C46B20" w14:paraId="2132C753"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1DBE440E" w14:textId="77777777" w:rsidR="00B430CC" w:rsidRPr="00C46B20" w:rsidRDefault="00B430CC" w:rsidP="00791C87">
            <w:pPr>
              <w:jc w:val="center"/>
              <w:rPr>
                <w:sz w:val="22"/>
                <w:szCs w:val="22"/>
                <w:lang w:eastAsia="ro-RO"/>
              </w:rPr>
            </w:pPr>
            <w:r w:rsidRPr="00C46B20">
              <w:rPr>
                <w:sz w:val="22"/>
                <w:szCs w:val="22"/>
                <w:lang w:eastAsia="ro-RO"/>
              </w:rPr>
              <w:t> </w:t>
            </w:r>
          </w:p>
        </w:tc>
        <w:tc>
          <w:tcPr>
            <w:tcW w:w="6833" w:type="dxa"/>
            <w:gridSpan w:val="3"/>
            <w:tcBorders>
              <w:top w:val="single" w:sz="4" w:space="0" w:color="auto"/>
              <w:left w:val="nil"/>
              <w:bottom w:val="single" w:sz="4" w:space="0" w:color="auto"/>
              <w:right w:val="nil"/>
            </w:tcBorders>
            <w:shd w:val="clear" w:color="000000" w:fill="C5D9F1"/>
            <w:vAlign w:val="center"/>
            <w:hideMark/>
          </w:tcPr>
          <w:p w14:paraId="27458F66" w14:textId="77777777" w:rsidR="00B430CC" w:rsidRPr="00C46B20" w:rsidRDefault="00B430CC" w:rsidP="00791C87">
            <w:pPr>
              <w:jc w:val="center"/>
              <w:rPr>
                <w:sz w:val="22"/>
                <w:szCs w:val="22"/>
                <w:lang w:eastAsia="ro-RO"/>
              </w:rPr>
            </w:pPr>
            <w:r w:rsidRPr="00C46B20">
              <w:rPr>
                <w:sz w:val="22"/>
                <w:szCs w:val="22"/>
                <w:lang w:eastAsia="ro-RO"/>
              </w:rPr>
              <w:t>Borne 10x10x200 cm</w:t>
            </w:r>
          </w:p>
        </w:tc>
        <w:tc>
          <w:tcPr>
            <w:tcW w:w="792" w:type="dxa"/>
            <w:tcBorders>
              <w:top w:val="nil"/>
              <w:left w:val="nil"/>
              <w:bottom w:val="single" w:sz="4" w:space="0" w:color="auto"/>
              <w:right w:val="single" w:sz="4" w:space="0" w:color="auto"/>
            </w:tcBorders>
            <w:shd w:val="clear" w:color="000000" w:fill="C5D9F1"/>
            <w:noWrap/>
            <w:vAlign w:val="center"/>
            <w:hideMark/>
          </w:tcPr>
          <w:p w14:paraId="329B0C61"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C5D9F1"/>
            <w:noWrap/>
            <w:vAlign w:val="center"/>
            <w:hideMark/>
          </w:tcPr>
          <w:p w14:paraId="0136B44B"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000000" w:fill="C5D9F1"/>
            <w:noWrap/>
            <w:vAlign w:val="center"/>
            <w:hideMark/>
          </w:tcPr>
          <w:p w14:paraId="2AAF4690" w14:textId="77777777" w:rsidR="00B430CC" w:rsidRPr="00C46B20" w:rsidRDefault="00B430CC" w:rsidP="00791C87">
            <w:pPr>
              <w:jc w:val="center"/>
              <w:rPr>
                <w:sz w:val="22"/>
                <w:szCs w:val="22"/>
                <w:lang w:eastAsia="ro-RO"/>
              </w:rPr>
            </w:pPr>
            <w:r w:rsidRPr="00C46B20">
              <w:rPr>
                <w:sz w:val="22"/>
                <w:szCs w:val="22"/>
                <w:lang w:eastAsia="ro-RO"/>
              </w:rPr>
              <w:t>660</w:t>
            </w:r>
          </w:p>
        </w:tc>
      </w:tr>
      <w:tr w:rsidR="00B430CC" w:rsidRPr="00C46B20" w14:paraId="1FD46C77"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415854C"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vMerge w:val="restart"/>
            <w:tcBorders>
              <w:top w:val="nil"/>
              <w:left w:val="single" w:sz="4" w:space="0" w:color="auto"/>
              <w:bottom w:val="nil"/>
              <w:right w:val="single" w:sz="4" w:space="0" w:color="auto"/>
            </w:tcBorders>
            <w:shd w:val="clear" w:color="auto" w:fill="auto"/>
            <w:noWrap/>
            <w:vAlign w:val="center"/>
            <w:hideMark/>
          </w:tcPr>
          <w:p w14:paraId="38A7710A" w14:textId="77777777" w:rsidR="00B430CC" w:rsidRPr="00C46B20" w:rsidRDefault="00B430CC" w:rsidP="00791C87">
            <w:pPr>
              <w:jc w:val="center"/>
              <w:rPr>
                <w:sz w:val="22"/>
                <w:szCs w:val="22"/>
                <w:lang w:eastAsia="ro-RO"/>
              </w:rPr>
            </w:pPr>
            <w:r w:rsidRPr="00C46B20">
              <w:rPr>
                <w:sz w:val="22"/>
                <w:szCs w:val="22"/>
                <w:lang w:eastAsia="ro-RO"/>
              </w:rPr>
              <w:t>Material săditor (puieți de doi ani)</w:t>
            </w:r>
          </w:p>
        </w:tc>
        <w:tc>
          <w:tcPr>
            <w:tcW w:w="1724" w:type="dxa"/>
            <w:gridSpan w:val="2"/>
            <w:tcBorders>
              <w:top w:val="single" w:sz="4" w:space="0" w:color="auto"/>
              <w:left w:val="nil"/>
              <w:bottom w:val="single" w:sz="4" w:space="0" w:color="auto"/>
              <w:right w:val="nil"/>
            </w:tcBorders>
            <w:shd w:val="clear" w:color="000000" w:fill="CCFF99"/>
            <w:noWrap/>
            <w:vAlign w:val="center"/>
            <w:hideMark/>
          </w:tcPr>
          <w:p w14:paraId="0AA86637" w14:textId="77777777" w:rsidR="00B430CC" w:rsidRPr="00C46B20" w:rsidRDefault="00B430CC" w:rsidP="00791C87">
            <w:pPr>
              <w:jc w:val="center"/>
              <w:rPr>
                <w:sz w:val="22"/>
                <w:szCs w:val="22"/>
                <w:lang w:eastAsia="ro-RO"/>
              </w:rPr>
            </w:pPr>
            <w:r w:rsidRPr="00C46B20">
              <w:rPr>
                <w:sz w:val="22"/>
                <w:szCs w:val="22"/>
                <w:lang w:eastAsia="ro-RO"/>
              </w:rPr>
              <w:t>Frasin comun</w:t>
            </w:r>
          </w:p>
        </w:tc>
        <w:tc>
          <w:tcPr>
            <w:tcW w:w="792" w:type="dxa"/>
            <w:tcBorders>
              <w:top w:val="nil"/>
              <w:left w:val="nil"/>
              <w:bottom w:val="single" w:sz="4" w:space="0" w:color="auto"/>
              <w:right w:val="single" w:sz="4" w:space="0" w:color="auto"/>
            </w:tcBorders>
            <w:shd w:val="clear" w:color="000000" w:fill="CCFF99"/>
            <w:noWrap/>
            <w:vAlign w:val="center"/>
            <w:hideMark/>
          </w:tcPr>
          <w:p w14:paraId="7965F20A"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CCFF99"/>
            <w:noWrap/>
            <w:vAlign w:val="center"/>
            <w:hideMark/>
          </w:tcPr>
          <w:p w14:paraId="57037453"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000000" w:fill="CCFF99"/>
            <w:noWrap/>
            <w:vAlign w:val="center"/>
            <w:hideMark/>
          </w:tcPr>
          <w:p w14:paraId="3A927662" w14:textId="77777777" w:rsidR="00B430CC" w:rsidRPr="00C46B20" w:rsidRDefault="00B430CC" w:rsidP="00791C87">
            <w:pPr>
              <w:jc w:val="center"/>
              <w:rPr>
                <w:sz w:val="22"/>
                <w:szCs w:val="22"/>
                <w:lang w:eastAsia="ro-RO"/>
              </w:rPr>
            </w:pPr>
            <w:r w:rsidRPr="00C46B20">
              <w:rPr>
                <w:sz w:val="22"/>
                <w:szCs w:val="22"/>
                <w:lang w:eastAsia="ro-RO"/>
              </w:rPr>
              <w:t>25632</w:t>
            </w:r>
          </w:p>
        </w:tc>
      </w:tr>
      <w:tr w:rsidR="00B430CC" w:rsidRPr="00C46B20" w14:paraId="5BC03CA1"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351C30F"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vMerge/>
            <w:tcBorders>
              <w:top w:val="nil"/>
              <w:left w:val="single" w:sz="4" w:space="0" w:color="auto"/>
              <w:bottom w:val="nil"/>
              <w:right w:val="single" w:sz="4" w:space="0" w:color="auto"/>
            </w:tcBorders>
            <w:vAlign w:val="center"/>
            <w:hideMark/>
          </w:tcPr>
          <w:p w14:paraId="62B4E845" w14:textId="77777777" w:rsidR="00B430CC" w:rsidRPr="00C46B20" w:rsidRDefault="00B430CC" w:rsidP="00791C87">
            <w:pPr>
              <w:rPr>
                <w:sz w:val="22"/>
                <w:szCs w:val="22"/>
                <w:lang w:eastAsia="ro-RO"/>
              </w:rPr>
            </w:pPr>
          </w:p>
        </w:tc>
        <w:tc>
          <w:tcPr>
            <w:tcW w:w="2516" w:type="dxa"/>
            <w:gridSpan w:val="3"/>
            <w:tcBorders>
              <w:top w:val="nil"/>
              <w:left w:val="nil"/>
              <w:bottom w:val="single" w:sz="4" w:space="0" w:color="auto"/>
              <w:right w:val="single" w:sz="4" w:space="0" w:color="auto"/>
            </w:tcBorders>
            <w:shd w:val="clear" w:color="000000" w:fill="CCFF99"/>
            <w:noWrap/>
            <w:vAlign w:val="center"/>
            <w:hideMark/>
          </w:tcPr>
          <w:p w14:paraId="513F8664" w14:textId="77777777" w:rsidR="00B430CC" w:rsidRPr="00C46B20" w:rsidRDefault="00B430CC" w:rsidP="00791C87">
            <w:pPr>
              <w:jc w:val="center"/>
              <w:rPr>
                <w:sz w:val="22"/>
                <w:szCs w:val="22"/>
                <w:lang w:eastAsia="ro-RO"/>
              </w:rPr>
            </w:pPr>
            <w:r w:rsidRPr="00C46B20">
              <w:rPr>
                <w:sz w:val="22"/>
                <w:szCs w:val="22"/>
                <w:lang w:eastAsia="ro-RO"/>
              </w:rPr>
              <w:t>Paltin de câmp</w:t>
            </w:r>
          </w:p>
        </w:tc>
        <w:tc>
          <w:tcPr>
            <w:tcW w:w="792" w:type="dxa"/>
            <w:tcBorders>
              <w:top w:val="nil"/>
              <w:left w:val="nil"/>
              <w:bottom w:val="single" w:sz="4" w:space="0" w:color="auto"/>
              <w:right w:val="single" w:sz="4" w:space="0" w:color="auto"/>
            </w:tcBorders>
            <w:shd w:val="clear" w:color="000000" w:fill="CCFF99"/>
            <w:noWrap/>
            <w:vAlign w:val="center"/>
            <w:hideMark/>
          </w:tcPr>
          <w:p w14:paraId="0D1396AE"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000000" w:fill="CCFF99"/>
            <w:noWrap/>
            <w:vAlign w:val="center"/>
            <w:hideMark/>
          </w:tcPr>
          <w:p w14:paraId="43883759" w14:textId="77777777" w:rsidR="00B430CC" w:rsidRPr="00C46B20" w:rsidRDefault="00B430CC" w:rsidP="00791C87">
            <w:pPr>
              <w:jc w:val="center"/>
              <w:rPr>
                <w:sz w:val="22"/>
                <w:szCs w:val="22"/>
                <w:lang w:eastAsia="ro-RO"/>
              </w:rPr>
            </w:pPr>
            <w:r w:rsidRPr="00C46B20">
              <w:rPr>
                <w:sz w:val="22"/>
                <w:szCs w:val="22"/>
                <w:lang w:eastAsia="ro-RO"/>
              </w:rPr>
              <w:t>5016,0</w:t>
            </w:r>
          </w:p>
        </w:tc>
      </w:tr>
      <w:tr w:rsidR="00B430CC" w:rsidRPr="00C46B20" w14:paraId="2E8F3DB5"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78E2CA85"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vMerge/>
            <w:tcBorders>
              <w:top w:val="nil"/>
              <w:left w:val="single" w:sz="4" w:space="0" w:color="auto"/>
              <w:bottom w:val="nil"/>
              <w:right w:val="single" w:sz="4" w:space="0" w:color="auto"/>
            </w:tcBorders>
            <w:vAlign w:val="center"/>
            <w:hideMark/>
          </w:tcPr>
          <w:p w14:paraId="2F804EF2" w14:textId="77777777" w:rsidR="00B430CC" w:rsidRPr="00C46B20" w:rsidRDefault="00B430CC" w:rsidP="00791C87">
            <w:pPr>
              <w:rPr>
                <w:sz w:val="22"/>
                <w:szCs w:val="22"/>
                <w:lang w:eastAsia="ro-RO"/>
              </w:rPr>
            </w:pPr>
          </w:p>
        </w:tc>
        <w:tc>
          <w:tcPr>
            <w:tcW w:w="1724" w:type="dxa"/>
            <w:gridSpan w:val="2"/>
            <w:tcBorders>
              <w:top w:val="single" w:sz="4" w:space="0" w:color="auto"/>
              <w:left w:val="nil"/>
              <w:bottom w:val="single" w:sz="4" w:space="0" w:color="auto"/>
              <w:right w:val="nil"/>
            </w:tcBorders>
            <w:shd w:val="clear" w:color="000000" w:fill="CCFF99"/>
            <w:noWrap/>
            <w:vAlign w:val="center"/>
            <w:hideMark/>
          </w:tcPr>
          <w:p w14:paraId="686172DA" w14:textId="77777777" w:rsidR="00B430CC" w:rsidRPr="00C46B20" w:rsidRDefault="00B430CC" w:rsidP="00791C87">
            <w:pPr>
              <w:jc w:val="center"/>
              <w:rPr>
                <w:sz w:val="22"/>
                <w:szCs w:val="22"/>
                <w:lang w:eastAsia="ro-RO"/>
              </w:rPr>
            </w:pPr>
            <w:r w:rsidRPr="00C46B20">
              <w:rPr>
                <w:sz w:val="22"/>
                <w:szCs w:val="22"/>
                <w:lang w:eastAsia="ro-RO"/>
              </w:rPr>
              <w:t>Diverse tari</w:t>
            </w:r>
          </w:p>
        </w:tc>
        <w:tc>
          <w:tcPr>
            <w:tcW w:w="792" w:type="dxa"/>
            <w:tcBorders>
              <w:top w:val="nil"/>
              <w:left w:val="nil"/>
              <w:bottom w:val="single" w:sz="4" w:space="0" w:color="auto"/>
              <w:right w:val="single" w:sz="4" w:space="0" w:color="auto"/>
            </w:tcBorders>
            <w:shd w:val="clear" w:color="000000" w:fill="CCFF99"/>
            <w:noWrap/>
            <w:vAlign w:val="center"/>
            <w:hideMark/>
          </w:tcPr>
          <w:p w14:paraId="7D800655"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CCFF99"/>
            <w:noWrap/>
            <w:vAlign w:val="center"/>
            <w:hideMark/>
          </w:tcPr>
          <w:p w14:paraId="337FF5B9"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000000" w:fill="CCFF99"/>
            <w:noWrap/>
            <w:vAlign w:val="center"/>
            <w:hideMark/>
          </w:tcPr>
          <w:p w14:paraId="4F028403" w14:textId="77777777" w:rsidR="00B430CC" w:rsidRPr="00C46B20" w:rsidRDefault="00B430CC" w:rsidP="00791C87">
            <w:pPr>
              <w:jc w:val="center"/>
              <w:rPr>
                <w:sz w:val="22"/>
                <w:szCs w:val="22"/>
                <w:lang w:eastAsia="ro-RO"/>
              </w:rPr>
            </w:pPr>
            <w:r w:rsidRPr="00C46B20">
              <w:rPr>
                <w:sz w:val="22"/>
                <w:szCs w:val="22"/>
                <w:lang w:eastAsia="ro-RO"/>
              </w:rPr>
              <w:t>3648,0</w:t>
            </w:r>
          </w:p>
        </w:tc>
      </w:tr>
      <w:tr w:rsidR="00B430CC" w:rsidRPr="00C46B20" w14:paraId="620ED0CC"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00"/>
            <w:noWrap/>
            <w:vAlign w:val="center"/>
            <w:hideMark/>
          </w:tcPr>
          <w:p w14:paraId="483F21B2"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tcBorders>
              <w:top w:val="single" w:sz="4" w:space="0" w:color="auto"/>
              <w:left w:val="nil"/>
              <w:bottom w:val="single" w:sz="4" w:space="0" w:color="auto"/>
              <w:right w:val="single" w:sz="4" w:space="0" w:color="auto"/>
            </w:tcBorders>
            <w:shd w:val="clear" w:color="000000" w:fill="FFFF00"/>
            <w:vAlign w:val="center"/>
            <w:hideMark/>
          </w:tcPr>
          <w:p w14:paraId="38FC7471" w14:textId="77777777" w:rsidR="00B430CC" w:rsidRPr="00C46B20" w:rsidRDefault="00B430CC" w:rsidP="00791C87">
            <w:pPr>
              <w:jc w:val="center"/>
              <w:rPr>
                <w:b/>
                <w:bCs/>
                <w:sz w:val="22"/>
                <w:szCs w:val="22"/>
                <w:lang w:eastAsia="ro-RO"/>
              </w:rPr>
            </w:pPr>
            <w:r w:rsidRPr="00C46B20">
              <w:rPr>
                <w:b/>
                <w:bCs/>
                <w:sz w:val="22"/>
                <w:szCs w:val="22"/>
                <w:lang w:eastAsia="ro-RO"/>
              </w:rPr>
              <w:t>TOTAL</w:t>
            </w:r>
          </w:p>
        </w:tc>
        <w:tc>
          <w:tcPr>
            <w:tcW w:w="915" w:type="dxa"/>
            <w:tcBorders>
              <w:top w:val="nil"/>
              <w:left w:val="nil"/>
              <w:bottom w:val="single" w:sz="4" w:space="0" w:color="auto"/>
              <w:right w:val="single" w:sz="4" w:space="0" w:color="auto"/>
            </w:tcBorders>
            <w:shd w:val="clear" w:color="000000" w:fill="FFFF00"/>
            <w:noWrap/>
            <w:vAlign w:val="center"/>
            <w:hideMark/>
          </w:tcPr>
          <w:p w14:paraId="480BF788"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09" w:type="dxa"/>
            <w:tcBorders>
              <w:top w:val="nil"/>
              <w:left w:val="nil"/>
              <w:bottom w:val="single" w:sz="4" w:space="0" w:color="auto"/>
              <w:right w:val="single" w:sz="4" w:space="0" w:color="auto"/>
            </w:tcBorders>
            <w:shd w:val="clear" w:color="000000" w:fill="FFFF00"/>
            <w:noWrap/>
            <w:vAlign w:val="center"/>
            <w:hideMark/>
          </w:tcPr>
          <w:p w14:paraId="0E23E624"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92" w:type="dxa"/>
            <w:tcBorders>
              <w:top w:val="nil"/>
              <w:left w:val="nil"/>
              <w:bottom w:val="single" w:sz="4" w:space="0" w:color="auto"/>
              <w:right w:val="single" w:sz="4" w:space="0" w:color="auto"/>
            </w:tcBorders>
            <w:shd w:val="clear" w:color="000000" w:fill="FFFF00"/>
            <w:noWrap/>
            <w:vAlign w:val="center"/>
            <w:hideMark/>
          </w:tcPr>
          <w:p w14:paraId="12409C5E"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92" w:type="dxa"/>
            <w:tcBorders>
              <w:top w:val="nil"/>
              <w:left w:val="nil"/>
              <w:bottom w:val="single" w:sz="4" w:space="0" w:color="auto"/>
              <w:right w:val="single" w:sz="4" w:space="0" w:color="auto"/>
            </w:tcBorders>
            <w:shd w:val="clear" w:color="000000" w:fill="FFFF00"/>
            <w:noWrap/>
            <w:vAlign w:val="center"/>
            <w:hideMark/>
          </w:tcPr>
          <w:p w14:paraId="53BB78D8"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041" w:type="dxa"/>
            <w:tcBorders>
              <w:top w:val="nil"/>
              <w:left w:val="nil"/>
              <w:bottom w:val="single" w:sz="4" w:space="0" w:color="auto"/>
              <w:right w:val="single" w:sz="4" w:space="0" w:color="auto"/>
            </w:tcBorders>
            <w:shd w:val="clear" w:color="000000" w:fill="FFFF00"/>
            <w:noWrap/>
            <w:vAlign w:val="center"/>
            <w:hideMark/>
          </w:tcPr>
          <w:p w14:paraId="5A17E73C" w14:textId="77777777" w:rsidR="00B430CC" w:rsidRPr="00C46B20" w:rsidRDefault="00B430CC" w:rsidP="00791C87">
            <w:pPr>
              <w:jc w:val="center"/>
              <w:rPr>
                <w:b/>
                <w:bCs/>
                <w:sz w:val="22"/>
                <w:szCs w:val="22"/>
                <w:lang w:eastAsia="ro-RO"/>
              </w:rPr>
            </w:pPr>
            <w:r w:rsidRPr="00C46B20">
              <w:rPr>
                <w:b/>
                <w:bCs/>
                <w:sz w:val="22"/>
                <w:szCs w:val="22"/>
                <w:lang w:eastAsia="ro-RO"/>
              </w:rPr>
              <w:t>50857,23</w:t>
            </w:r>
          </w:p>
        </w:tc>
      </w:tr>
      <w:tr w:rsidR="00B430CC" w:rsidRPr="00C46B20" w14:paraId="2501F7D7"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DCE6F1"/>
            <w:noWrap/>
            <w:vAlign w:val="center"/>
            <w:hideMark/>
          </w:tcPr>
          <w:p w14:paraId="6D6D0071" w14:textId="77777777" w:rsidR="00B430CC" w:rsidRPr="00C46B20" w:rsidRDefault="00B430CC" w:rsidP="00791C87">
            <w:pPr>
              <w:jc w:val="center"/>
              <w:rPr>
                <w:sz w:val="22"/>
                <w:szCs w:val="22"/>
                <w:lang w:eastAsia="ro-RO"/>
              </w:rPr>
            </w:pPr>
            <w:r w:rsidRPr="00C46B20">
              <w:rPr>
                <w:sz w:val="22"/>
                <w:szCs w:val="22"/>
                <w:lang w:eastAsia="ro-RO"/>
              </w:rPr>
              <w:t> </w:t>
            </w:r>
          </w:p>
        </w:tc>
        <w:tc>
          <w:tcPr>
            <w:tcW w:w="6833" w:type="dxa"/>
            <w:gridSpan w:val="3"/>
            <w:tcBorders>
              <w:top w:val="single" w:sz="4" w:space="0" w:color="auto"/>
              <w:left w:val="nil"/>
              <w:bottom w:val="single" w:sz="4" w:space="0" w:color="auto"/>
              <w:right w:val="nil"/>
            </w:tcBorders>
            <w:shd w:val="clear" w:color="000000" w:fill="DCE6F1"/>
            <w:vAlign w:val="center"/>
            <w:hideMark/>
          </w:tcPr>
          <w:p w14:paraId="09B6E331" w14:textId="77777777" w:rsidR="00B430CC" w:rsidRPr="00C46B20" w:rsidRDefault="00B430CC" w:rsidP="00791C87">
            <w:pPr>
              <w:jc w:val="center"/>
              <w:rPr>
                <w:b/>
                <w:bCs/>
                <w:sz w:val="22"/>
                <w:szCs w:val="22"/>
                <w:lang w:eastAsia="ro-RO"/>
              </w:rPr>
            </w:pPr>
            <w:r w:rsidRPr="00C46B20">
              <w:rPr>
                <w:b/>
                <w:bCs/>
                <w:sz w:val="22"/>
                <w:szCs w:val="22"/>
                <w:lang w:eastAsia="ro-RO"/>
              </w:rPr>
              <w:t>Total cheltuieli indirecte în mărime de 7%, lei</w:t>
            </w:r>
          </w:p>
        </w:tc>
        <w:tc>
          <w:tcPr>
            <w:tcW w:w="792" w:type="dxa"/>
            <w:tcBorders>
              <w:top w:val="nil"/>
              <w:left w:val="nil"/>
              <w:bottom w:val="single" w:sz="4" w:space="0" w:color="auto"/>
              <w:right w:val="nil"/>
            </w:tcBorders>
            <w:shd w:val="clear" w:color="000000" w:fill="DCE6F1"/>
            <w:noWrap/>
            <w:vAlign w:val="center"/>
            <w:hideMark/>
          </w:tcPr>
          <w:p w14:paraId="48369742"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92" w:type="dxa"/>
            <w:tcBorders>
              <w:top w:val="nil"/>
              <w:left w:val="nil"/>
              <w:bottom w:val="single" w:sz="4" w:space="0" w:color="auto"/>
              <w:right w:val="nil"/>
            </w:tcBorders>
            <w:shd w:val="clear" w:color="000000" w:fill="DCE6F1"/>
            <w:noWrap/>
            <w:vAlign w:val="center"/>
            <w:hideMark/>
          </w:tcPr>
          <w:p w14:paraId="71558B40"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041" w:type="dxa"/>
            <w:tcBorders>
              <w:top w:val="nil"/>
              <w:left w:val="nil"/>
              <w:bottom w:val="single" w:sz="4" w:space="0" w:color="auto"/>
              <w:right w:val="single" w:sz="4" w:space="0" w:color="auto"/>
            </w:tcBorders>
            <w:shd w:val="clear" w:color="000000" w:fill="DCE6F1"/>
            <w:noWrap/>
            <w:vAlign w:val="center"/>
            <w:hideMark/>
          </w:tcPr>
          <w:p w14:paraId="79CC1301" w14:textId="77777777" w:rsidR="00B430CC" w:rsidRPr="00C46B20" w:rsidRDefault="00B430CC" w:rsidP="00791C87">
            <w:pPr>
              <w:jc w:val="center"/>
              <w:rPr>
                <w:b/>
                <w:bCs/>
                <w:sz w:val="22"/>
                <w:szCs w:val="22"/>
                <w:lang w:eastAsia="ro-RO"/>
              </w:rPr>
            </w:pPr>
            <w:r w:rsidRPr="00C46B20">
              <w:rPr>
                <w:b/>
                <w:bCs/>
                <w:sz w:val="22"/>
                <w:szCs w:val="22"/>
                <w:lang w:eastAsia="ro-RO"/>
              </w:rPr>
              <w:t>3560,01</w:t>
            </w:r>
          </w:p>
        </w:tc>
      </w:tr>
      <w:tr w:rsidR="00B430CC" w:rsidRPr="00C46B20" w14:paraId="558C2B69"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CCFF"/>
            <w:noWrap/>
            <w:vAlign w:val="center"/>
            <w:hideMark/>
          </w:tcPr>
          <w:p w14:paraId="578DAAED" w14:textId="77777777" w:rsidR="00B430CC" w:rsidRPr="00C46B20" w:rsidRDefault="00B430CC" w:rsidP="00791C87">
            <w:pPr>
              <w:jc w:val="center"/>
              <w:rPr>
                <w:sz w:val="22"/>
                <w:szCs w:val="22"/>
                <w:lang w:eastAsia="ro-RO"/>
              </w:rPr>
            </w:pPr>
            <w:r w:rsidRPr="00C46B20">
              <w:rPr>
                <w:sz w:val="22"/>
                <w:szCs w:val="22"/>
                <w:lang w:eastAsia="ro-RO"/>
              </w:rPr>
              <w:t> </w:t>
            </w:r>
          </w:p>
        </w:tc>
        <w:tc>
          <w:tcPr>
            <w:tcW w:w="6833" w:type="dxa"/>
            <w:gridSpan w:val="3"/>
            <w:tcBorders>
              <w:top w:val="single" w:sz="4" w:space="0" w:color="auto"/>
              <w:left w:val="nil"/>
              <w:bottom w:val="single" w:sz="4" w:space="0" w:color="auto"/>
              <w:right w:val="nil"/>
            </w:tcBorders>
            <w:shd w:val="clear" w:color="000000" w:fill="FFCCFF"/>
            <w:vAlign w:val="center"/>
            <w:hideMark/>
          </w:tcPr>
          <w:p w14:paraId="70E32C4C" w14:textId="77777777" w:rsidR="00B430CC" w:rsidRPr="00C46B20" w:rsidRDefault="00B430CC" w:rsidP="00791C87">
            <w:pPr>
              <w:jc w:val="center"/>
              <w:rPr>
                <w:b/>
                <w:bCs/>
                <w:sz w:val="22"/>
                <w:szCs w:val="22"/>
                <w:lang w:eastAsia="ro-RO"/>
              </w:rPr>
            </w:pPr>
            <w:r w:rsidRPr="00C46B20">
              <w:rPr>
                <w:b/>
                <w:bCs/>
                <w:sz w:val="22"/>
                <w:szCs w:val="22"/>
                <w:lang w:eastAsia="ro-RO"/>
              </w:rPr>
              <w:t>Total cheltuieli administrative în mărime de 5%,, lei</w:t>
            </w:r>
          </w:p>
        </w:tc>
        <w:tc>
          <w:tcPr>
            <w:tcW w:w="792" w:type="dxa"/>
            <w:tcBorders>
              <w:top w:val="nil"/>
              <w:left w:val="nil"/>
              <w:bottom w:val="single" w:sz="4" w:space="0" w:color="auto"/>
              <w:right w:val="nil"/>
            </w:tcBorders>
            <w:shd w:val="clear" w:color="000000" w:fill="FFCCFF"/>
            <w:noWrap/>
            <w:vAlign w:val="center"/>
            <w:hideMark/>
          </w:tcPr>
          <w:p w14:paraId="56275685"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92" w:type="dxa"/>
            <w:tcBorders>
              <w:top w:val="nil"/>
              <w:left w:val="nil"/>
              <w:bottom w:val="single" w:sz="4" w:space="0" w:color="auto"/>
              <w:right w:val="nil"/>
            </w:tcBorders>
            <w:shd w:val="clear" w:color="000000" w:fill="FFCCFF"/>
            <w:noWrap/>
            <w:vAlign w:val="center"/>
            <w:hideMark/>
          </w:tcPr>
          <w:p w14:paraId="3E2F1059"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041" w:type="dxa"/>
            <w:tcBorders>
              <w:top w:val="nil"/>
              <w:left w:val="nil"/>
              <w:bottom w:val="single" w:sz="4" w:space="0" w:color="auto"/>
              <w:right w:val="single" w:sz="4" w:space="0" w:color="auto"/>
            </w:tcBorders>
            <w:shd w:val="clear" w:color="000000" w:fill="FFCCFF"/>
            <w:noWrap/>
            <w:vAlign w:val="center"/>
            <w:hideMark/>
          </w:tcPr>
          <w:p w14:paraId="2E92EC9E" w14:textId="77777777" w:rsidR="00B430CC" w:rsidRPr="00C46B20" w:rsidRDefault="00B430CC" w:rsidP="00791C87">
            <w:pPr>
              <w:jc w:val="center"/>
              <w:rPr>
                <w:b/>
                <w:bCs/>
                <w:sz w:val="22"/>
                <w:szCs w:val="22"/>
                <w:lang w:eastAsia="ro-RO"/>
              </w:rPr>
            </w:pPr>
            <w:r w:rsidRPr="00C46B20">
              <w:rPr>
                <w:b/>
                <w:bCs/>
                <w:sz w:val="22"/>
                <w:szCs w:val="22"/>
                <w:lang w:eastAsia="ro-RO"/>
              </w:rPr>
              <w:t>2542,86</w:t>
            </w:r>
          </w:p>
        </w:tc>
      </w:tr>
      <w:tr w:rsidR="00B430CC" w:rsidRPr="00C46B20" w14:paraId="15A4322E"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92D050"/>
            <w:noWrap/>
            <w:vAlign w:val="center"/>
            <w:hideMark/>
          </w:tcPr>
          <w:p w14:paraId="7D6A35F4" w14:textId="77777777" w:rsidR="00B430CC" w:rsidRPr="00C46B20" w:rsidRDefault="00B430CC" w:rsidP="00791C87">
            <w:pPr>
              <w:jc w:val="center"/>
              <w:rPr>
                <w:sz w:val="22"/>
                <w:szCs w:val="22"/>
                <w:lang w:eastAsia="ro-RO"/>
              </w:rPr>
            </w:pPr>
            <w:r w:rsidRPr="00C46B20">
              <w:rPr>
                <w:sz w:val="22"/>
                <w:szCs w:val="22"/>
                <w:lang w:eastAsia="ro-RO"/>
              </w:rPr>
              <w:t> </w:t>
            </w:r>
          </w:p>
        </w:tc>
        <w:tc>
          <w:tcPr>
            <w:tcW w:w="6833" w:type="dxa"/>
            <w:gridSpan w:val="3"/>
            <w:tcBorders>
              <w:top w:val="single" w:sz="4" w:space="0" w:color="auto"/>
              <w:left w:val="nil"/>
              <w:bottom w:val="single" w:sz="4" w:space="0" w:color="auto"/>
              <w:right w:val="nil"/>
            </w:tcBorders>
            <w:shd w:val="clear" w:color="000000" w:fill="92D050"/>
            <w:noWrap/>
            <w:vAlign w:val="center"/>
            <w:hideMark/>
          </w:tcPr>
          <w:p w14:paraId="6EA4D789" w14:textId="77777777" w:rsidR="00B430CC" w:rsidRPr="00C46B20" w:rsidRDefault="00B430CC" w:rsidP="00791C87">
            <w:pPr>
              <w:jc w:val="center"/>
              <w:rPr>
                <w:b/>
                <w:bCs/>
                <w:sz w:val="22"/>
                <w:szCs w:val="22"/>
                <w:lang w:eastAsia="ro-RO"/>
              </w:rPr>
            </w:pPr>
            <w:r w:rsidRPr="00C46B20">
              <w:rPr>
                <w:b/>
                <w:bCs/>
                <w:sz w:val="22"/>
                <w:szCs w:val="22"/>
                <w:lang w:eastAsia="ro-RO"/>
              </w:rPr>
              <w:t>Total general lucrările de pregătire a solului și plantare</w:t>
            </w:r>
          </w:p>
        </w:tc>
        <w:tc>
          <w:tcPr>
            <w:tcW w:w="792" w:type="dxa"/>
            <w:tcBorders>
              <w:top w:val="nil"/>
              <w:left w:val="nil"/>
              <w:bottom w:val="single" w:sz="4" w:space="0" w:color="auto"/>
              <w:right w:val="nil"/>
            </w:tcBorders>
            <w:shd w:val="clear" w:color="000000" w:fill="92D050"/>
            <w:noWrap/>
            <w:vAlign w:val="center"/>
            <w:hideMark/>
          </w:tcPr>
          <w:p w14:paraId="44ED9363"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92" w:type="dxa"/>
            <w:tcBorders>
              <w:top w:val="nil"/>
              <w:left w:val="nil"/>
              <w:bottom w:val="single" w:sz="4" w:space="0" w:color="auto"/>
              <w:right w:val="nil"/>
            </w:tcBorders>
            <w:shd w:val="clear" w:color="000000" w:fill="92D050"/>
            <w:noWrap/>
            <w:vAlign w:val="center"/>
            <w:hideMark/>
          </w:tcPr>
          <w:p w14:paraId="693C171A"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041" w:type="dxa"/>
            <w:tcBorders>
              <w:top w:val="nil"/>
              <w:left w:val="nil"/>
              <w:bottom w:val="single" w:sz="4" w:space="0" w:color="auto"/>
              <w:right w:val="single" w:sz="4" w:space="0" w:color="auto"/>
            </w:tcBorders>
            <w:shd w:val="clear" w:color="000000" w:fill="92D050"/>
            <w:noWrap/>
            <w:vAlign w:val="center"/>
            <w:hideMark/>
          </w:tcPr>
          <w:p w14:paraId="414F2DFE" w14:textId="77777777" w:rsidR="00B430CC" w:rsidRPr="00C46B20" w:rsidRDefault="00B430CC" w:rsidP="00791C87">
            <w:pPr>
              <w:jc w:val="center"/>
              <w:rPr>
                <w:b/>
                <w:bCs/>
                <w:sz w:val="22"/>
                <w:szCs w:val="22"/>
                <w:lang w:eastAsia="ro-RO"/>
              </w:rPr>
            </w:pPr>
            <w:r w:rsidRPr="00C46B20">
              <w:rPr>
                <w:b/>
                <w:bCs/>
                <w:sz w:val="22"/>
                <w:szCs w:val="22"/>
                <w:lang w:eastAsia="ro-RO"/>
              </w:rPr>
              <w:t>56960,10</w:t>
            </w:r>
          </w:p>
        </w:tc>
      </w:tr>
      <w:tr w:rsidR="00B430CC" w:rsidRPr="00C46B20" w14:paraId="3291A2FB"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9999"/>
            <w:noWrap/>
            <w:vAlign w:val="center"/>
            <w:hideMark/>
          </w:tcPr>
          <w:p w14:paraId="5725DE6F" w14:textId="77777777" w:rsidR="00B430CC" w:rsidRPr="00C46B20" w:rsidRDefault="00B430CC" w:rsidP="00791C87">
            <w:pPr>
              <w:jc w:val="center"/>
              <w:rPr>
                <w:sz w:val="22"/>
                <w:szCs w:val="22"/>
                <w:lang w:eastAsia="ro-RO"/>
              </w:rPr>
            </w:pPr>
            <w:r w:rsidRPr="00C46B20">
              <w:rPr>
                <w:sz w:val="22"/>
                <w:szCs w:val="22"/>
                <w:lang w:eastAsia="ro-RO"/>
              </w:rPr>
              <w:t> </w:t>
            </w:r>
          </w:p>
        </w:tc>
        <w:tc>
          <w:tcPr>
            <w:tcW w:w="8417" w:type="dxa"/>
            <w:gridSpan w:val="5"/>
            <w:tcBorders>
              <w:top w:val="single" w:sz="4" w:space="0" w:color="auto"/>
              <w:left w:val="nil"/>
              <w:bottom w:val="single" w:sz="4" w:space="0" w:color="auto"/>
              <w:right w:val="nil"/>
            </w:tcBorders>
            <w:shd w:val="clear" w:color="000000" w:fill="FF9999"/>
            <w:vAlign w:val="center"/>
            <w:hideMark/>
          </w:tcPr>
          <w:p w14:paraId="62D32C5A" w14:textId="77777777" w:rsidR="00B430CC" w:rsidRPr="00C46B20" w:rsidRDefault="00B430CC" w:rsidP="00791C87">
            <w:pPr>
              <w:jc w:val="center"/>
              <w:rPr>
                <w:b/>
                <w:bCs/>
                <w:sz w:val="22"/>
                <w:szCs w:val="22"/>
                <w:lang w:eastAsia="ro-RO"/>
              </w:rPr>
            </w:pPr>
            <w:r w:rsidRPr="00C46B20">
              <w:rPr>
                <w:b/>
                <w:bCs/>
                <w:sz w:val="22"/>
                <w:szCs w:val="22"/>
                <w:lang w:eastAsia="ro-RO"/>
              </w:rPr>
              <w:t>Rata anuală a inflație în mărime de 4,7%, lei</w:t>
            </w:r>
          </w:p>
        </w:tc>
        <w:tc>
          <w:tcPr>
            <w:tcW w:w="1041" w:type="dxa"/>
            <w:tcBorders>
              <w:top w:val="nil"/>
              <w:left w:val="nil"/>
              <w:bottom w:val="single" w:sz="4" w:space="0" w:color="auto"/>
              <w:right w:val="single" w:sz="4" w:space="0" w:color="auto"/>
            </w:tcBorders>
            <w:shd w:val="clear" w:color="000000" w:fill="FF9999"/>
            <w:noWrap/>
            <w:vAlign w:val="center"/>
            <w:hideMark/>
          </w:tcPr>
          <w:p w14:paraId="5A596557" w14:textId="77777777" w:rsidR="00B430CC" w:rsidRPr="00C46B20" w:rsidRDefault="00B430CC" w:rsidP="00791C87">
            <w:pPr>
              <w:jc w:val="center"/>
              <w:rPr>
                <w:b/>
                <w:bCs/>
                <w:sz w:val="22"/>
                <w:szCs w:val="22"/>
                <w:lang w:eastAsia="ro-RO"/>
              </w:rPr>
            </w:pPr>
            <w:r w:rsidRPr="00C46B20">
              <w:rPr>
                <w:b/>
                <w:bCs/>
                <w:sz w:val="22"/>
                <w:szCs w:val="22"/>
                <w:lang w:eastAsia="ro-RO"/>
              </w:rPr>
              <w:t>2677,12</w:t>
            </w:r>
          </w:p>
        </w:tc>
      </w:tr>
      <w:tr w:rsidR="00B430CC" w:rsidRPr="00C46B20" w14:paraId="790B935A"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FF9933"/>
            <w:noWrap/>
            <w:vAlign w:val="center"/>
            <w:hideMark/>
          </w:tcPr>
          <w:p w14:paraId="18265200" w14:textId="77777777" w:rsidR="00B430CC" w:rsidRPr="00C46B20" w:rsidRDefault="00B430CC" w:rsidP="00791C87">
            <w:pPr>
              <w:jc w:val="center"/>
              <w:rPr>
                <w:sz w:val="22"/>
                <w:szCs w:val="22"/>
                <w:lang w:eastAsia="ro-RO"/>
              </w:rPr>
            </w:pPr>
            <w:r w:rsidRPr="00C46B20">
              <w:rPr>
                <w:sz w:val="22"/>
                <w:szCs w:val="22"/>
                <w:lang w:eastAsia="ro-RO"/>
              </w:rPr>
              <w:t> </w:t>
            </w:r>
          </w:p>
        </w:tc>
        <w:tc>
          <w:tcPr>
            <w:tcW w:w="8417" w:type="dxa"/>
            <w:gridSpan w:val="5"/>
            <w:tcBorders>
              <w:top w:val="single" w:sz="4" w:space="0" w:color="auto"/>
              <w:left w:val="nil"/>
              <w:bottom w:val="single" w:sz="4" w:space="0" w:color="auto"/>
              <w:right w:val="single" w:sz="4" w:space="0" w:color="auto"/>
            </w:tcBorders>
            <w:shd w:val="clear" w:color="auto" w:fill="FF9933"/>
            <w:vAlign w:val="center"/>
            <w:hideMark/>
          </w:tcPr>
          <w:p w14:paraId="1124832C" w14:textId="77777777" w:rsidR="00B430CC" w:rsidRPr="00C46B20" w:rsidRDefault="00B430CC" w:rsidP="00791C87">
            <w:pPr>
              <w:jc w:val="center"/>
              <w:rPr>
                <w:b/>
                <w:bCs/>
                <w:sz w:val="22"/>
                <w:szCs w:val="22"/>
                <w:lang w:eastAsia="ro-RO"/>
              </w:rPr>
            </w:pPr>
            <w:r w:rsidRPr="00C46B20">
              <w:rPr>
                <w:b/>
                <w:bCs/>
                <w:sz w:val="22"/>
                <w:szCs w:val="22"/>
                <w:lang w:eastAsia="ro-RO"/>
              </w:rPr>
              <w:t>TOTAL GENERAL PE HARTA CORELAT LA RATA INFLAȚIEI</w:t>
            </w:r>
          </w:p>
        </w:tc>
        <w:tc>
          <w:tcPr>
            <w:tcW w:w="1041" w:type="dxa"/>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40C8F92A" w14:textId="77777777" w:rsidR="00B430CC" w:rsidRPr="00C46B20" w:rsidRDefault="00B430CC" w:rsidP="00791C87">
            <w:pPr>
              <w:jc w:val="center"/>
              <w:rPr>
                <w:b/>
                <w:bCs/>
                <w:sz w:val="22"/>
                <w:szCs w:val="22"/>
                <w:lang w:eastAsia="ro-RO"/>
              </w:rPr>
            </w:pPr>
            <w:r w:rsidRPr="00C46B20">
              <w:rPr>
                <w:b/>
                <w:bCs/>
                <w:sz w:val="22"/>
                <w:szCs w:val="22"/>
                <w:lang w:eastAsia="ro-RO"/>
              </w:rPr>
              <w:t>59637,22</w:t>
            </w:r>
          </w:p>
        </w:tc>
      </w:tr>
    </w:tbl>
    <w:p w14:paraId="4C20CE65" w14:textId="77777777" w:rsidR="00B430CC" w:rsidRPr="00727B63" w:rsidRDefault="00B430CC" w:rsidP="00B430CC">
      <w:pPr>
        <w:rPr>
          <w:color w:val="000000" w:themeColor="text1"/>
          <w:sz w:val="22"/>
          <w:szCs w:val="22"/>
        </w:rPr>
      </w:pPr>
    </w:p>
    <w:p w14:paraId="219AC558" w14:textId="77777777" w:rsidR="00B430CC" w:rsidRDefault="00B430CC" w:rsidP="00B430CC">
      <w:pPr>
        <w:rPr>
          <w:color w:val="000000" w:themeColor="text1"/>
          <w:sz w:val="22"/>
          <w:szCs w:val="22"/>
        </w:rPr>
      </w:pPr>
    </w:p>
    <w:p w14:paraId="499193D7"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tbl>
      <w:tblPr>
        <w:tblW w:w="10175" w:type="dxa"/>
        <w:tblInd w:w="108" w:type="dxa"/>
        <w:tblLook w:val="04A0" w:firstRow="1" w:lastRow="0" w:firstColumn="1" w:lastColumn="0" w:noHBand="0" w:noVBand="1"/>
      </w:tblPr>
      <w:tblGrid>
        <w:gridCol w:w="804"/>
        <w:gridCol w:w="4866"/>
        <w:gridCol w:w="902"/>
        <w:gridCol w:w="908"/>
        <w:gridCol w:w="17"/>
        <w:gridCol w:w="1112"/>
        <w:gridCol w:w="11"/>
        <w:gridCol w:w="822"/>
        <w:gridCol w:w="11"/>
        <w:gridCol w:w="1071"/>
      </w:tblGrid>
      <w:tr w:rsidR="00B430CC" w:rsidRPr="00CB1A3B" w14:paraId="20DAD6CA" w14:textId="77777777" w:rsidTr="00791C87">
        <w:trPr>
          <w:trHeight w:val="612"/>
        </w:trPr>
        <w:tc>
          <w:tcPr>
            <w:tcW w:w="10175" w:type="dxa"/>
            <w:gridSpan w:val="10"/>
            <w:tcBorders>
              <w:top w:val="nil"/>
              <w:left w:val="nil"/>
              <w:bottom w:val="nil"/>
              <w:right w:val="nil"/>
            </w:tcBorders>
            <w:shd w:val="clear" w:color="auto" w:fill="auto"/>
            <w:vAlign w:val="center"/>
            <w:hideMark/>
          </w:tcPr>
          <w:p w14:paraId="144E7493" w14:textId="77777777" w:rsidR="00B430CC" w:rsidRPr="00CB1A3B" w:rsidRDefault="00B430CC" w:rsidP="00791C87">
            <w:pPr>
              <w:jc w:val="center"/>
              <w:rPr>
                <w:rFonts w:ascii="Arial Narrow" w:hAnsi="Arial Narrow"/>
                <w:b/>
                <w:bCs/>
                <w:color w:val="000000" w:themeColor="text1"/>
                <w:sz w:val="22"/>
                <w:szCs w:val="22"/>
                <w:lang w:eastAsia="ro-RO"/>
              </w:rPr>
            </w:pPr>
            <w:proofErr w:type="spellStart"/>
            <w:r w:rsidRPr="00CB1A3B">
              <w:rPr>
                <w:rFonts w:ascii="Arial Narrow" w:hAnsi="Arial Narrow"/>
                <w:b/>
                <w:bCs/>
                <w:color w:val="000000" w:themeColor="text1"/>
                <w:sz w:val="22"/>
                <w:szCs w:val="22"/>
                <w:lang w:eastAsia="ro-RO"/>
              </w:rPr>
              <w:lastRenderedPageBreak/>
              <w:t>Ucf</w:t>
            </w:r>
            <w:proofErr w:type="spellEnd"/>
            <w:r w:rsidRPr="00CB1A3B">
              <w:rPr>
                <w:rFonts w:ascii="Arial Narrow" w:hAnsi="Arial Narrow"/>
                <w:b/>
                <w:bCs/>
                <w:color w:val="000000" w:themeColor="text1"/>
                <w:sz w:val="22"/>
                <w:szCs w:val="22"/>
                <w:lang w:eastAsia="ro-RO"/>
              </w:rPr>
              <w:t xml:space="preserve"> </w:t>
            </w:r>
            <w:r>
              <w:rPr>
                <w:rFonts w:ascii="Arial Narrow" w:hAnsi="Arial Narrow"/>
                <w:b/>
                <w:bCs/>
                <w:color w:val="000000" w:themeColor="text1"/>
                <w:sz w:val="22"/>
                <w:szCs w:val="22"/>
                <w:lang w:eastAsia="ro-RO"/>
              </w:rPr>
              <w:t>3c</w:t>
            </w:r>
            <w:r w:rsidRPr="00CB1A3B">
              <w:rPr>
                <w:rFonts w:ascii="Arial Narrow" w:hAnsi="Arial Narrow"/>
                <w:b/>
                <w:bCs/>
                <w:color w:val="000000" w:themeColor="text1"/>
                <w:sz w:val="22"/>
                <w:szCs w:val="22"/>
                <w:lang w:eastAsia="ro-RO"/>
              </w:rPr>
              <w:t xml:space="preserve">                         </w:t>
            </w:r>
            <w:r w:rsidRPr="00F6132E">
              <w:rPr>
                <w:rFonts w:ascii="Arial Narrow" w:hAnsi="Arial Narrow"/>
                <w:b/>
                <w:bCs/>
                <w:color w:val="000000" w:themeColor="text1"/>
                <w:sz w:val="22"/>
                <w:szCs w:val="22"/>
                <w:lang w:eastAsia="ro-RO"/>
              </w:rPr>
              <w:t xml:space="preserve">Îngrijirea culturilor </w:t>
            </w:r>
            <w:r w:rsidRPr="00CB1A3B">
              <w:rPr>
                <w:rFonts w:ascii="Arial Narrow" w:hAnsi="Arial Narrow"/>
                <w:b/>
                <w:bCs/>
                <w:color w:val="000000" w:themeColor="text1"/>
                <w:sz w:val="22"/>
                <w:szCs w:val="22"/>
                <w:lang w:eastAsia="ro-RO"/>
              </w:rPr>
              <w:t xml:space="preserve">silvice și completări </w:t>
            </w:r>
            <w:r w:rsidRPr="00F6132E">
              <w:rPr>
                <w:rFonts w:ascii="Arial Narrow" w:hAnsi="Arial Narrow"/>
                <w:b/>
                <w:bCs/>
                <w:color w:val="000000" w:themeColor="text1"/>
                <w:sz w:val="22"/>
                <w:szCs w:val="22"/>
                <w:lang w:eastAsia="ro-RO"/>
              </w:rPr>
              <w:t>după</w:t>
            </w:r>
            <w:r w:rsidRPr="00CB1A3B">
              <w:rPr>
                <w:rFonts w:ascii="Arial Narrow" w:hAnsi="Arial Narrow"/>
                <w:b/>
                <w:bCs/>
                <w:color w:val="000000" w:themeColor="text1"/>
                <w:sz w:val="22"/>
                <w:szCs w:val="22"/>
                <w:lang w:eastAsia="ro-RO"/>
              </w:rPr>
              <w:t xml:space="preserve"> primul sezon de vegetație  în suprafețe parcurse cu lucrări de împădurire (20%)</w:t>
            </w:r>
          </w:p>
        </w:tc>
      </w:tr>
      <w:tr w:rsidR="00B430CC" w:rsidRPr="00CB1A3B" w14:paraId="658EF12A" w14:textId="77777777" w:rsidTr="00B430CC">
        <w:trPr>
          <w:trHeight w:val="264"/>
        </w:trPr>
        <w:tc>
          <w:tcPr>
            <w:tcW w:w="80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66EBD6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Nr. d/o</w:t>
            </w:r>
          </w:p>
        </w:tc>
        <w:tc>
          <w:tcPr>
            <w:tcW w:w="486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163FC5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Denumirea și conținutul operației</w:t>
            </w:r>
          </w:p>
        </w:tc>
        <w:tc>
          <w:tcPr>
            <w:tcW w:w="9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3D48818"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Unitatea de măsură</w:t>
            </w:r>
          </w:p>
        </w:tc>
        <w:tc>
          <w:tcPr>
            <w:tcW w:w="8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B75EF8A"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Volumul lucrărilor</w:t>
            </w:r>
          </w:p>
        </w:tc>
        <w:tc>
          <w:tcPr>
            <w:tcW w:w="1667" w:type="dxa"/>
            <w:gridSpan w:val="4"/>
            <w:tcBorders>
              <w:top w:val="single" w:sz="4" w:space="0" w:color="auto"/>
              <w:left w:val="nil"/>
              <w:bottom w:val="single" w:sz="4" w:space="0" w:color="auto"/>
              <w:right w:val="single" w:sz="4" w:space="0" w:color="auto"/>
            </w:tcBorders>
            <w:shd w:val="clear" w:color="000000" w:fill="FFFFFF"/>
            <w:vAlign w:val="center"/>
            <w:hideMark/>
          </w:tcPr>
          <w:p w14:paraId="16734D6A"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Cantitatea necesara</w:t>
            </w:r>
          </w:p>
        </w:tc>
        <w:tc>
          <w:tcPr>
            <w:tcW w:w="1082"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06D8B89"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Total general, lei</w:t>
            </w:r>
          </w:p>
        </w:tc>
      </w:tr>
      <w:tr w:rsidR="00B430CC" w:rsidRPr="00CB1A3B" w14:paraId="5CD807ED" w14:textId="77777777" w:rsidTr="00B430CC">
        <w:trPr>
          <w:trHeight w:val="904"/>
        </w:trPr>
        <w:tc>
          <w:tcPr>
            <w:tcW w:w="804" w:type="dxa"/>
            <w:vMerge/>
            <w:tcBorders>
              <w:top w:val="single" w:sz="4" w:space="0" w:color="auto"/>
              <w:left w:val="single" w:sz="4" w:space="0" w:color="auto"/>
              <w:bottom w:val="single" w:sz="4" w:space="0" w:color="000000"/>
              <w:right w:val="single" w:sz="4" w:space="0" w:color="auto"/>
            </w:tcBorders>
            <w:vAlign w:val="center"/>
            <w:hideMark/>
          </w:tcPr>
          <w:p w14:paraId="37C6D5C3" w14:textId="77777777" w:rsidR="00B430CC" w:rsidRPr="00CB1A3B" w:rsidRDefault="00B430CC" w:rsidP="00791C87">
            <w:pPr>
              <w:rPr>
                <w:rFonts w:ascii="Arial Narrow" w:hAnsi="Arial Narrow"/>
                <w:color w:val="000000" w:themeColor="text1"/>
                <w:sz w:val="22"/>
                <w:szCs w:val="22"/>
                <w:lang w:eastAsia="ro-RO"/>
              </w:rPr>
            </w:pPr>
          </w:p>
        </w:tc>
        <w:tc>
          <w:tcPr>
            <w:tcW w:w="4866" w:type="dxa"/>
            <w:vMerge/>
            <w:tcBorders>
              <w:top w:val="single" w:sz="4" w:space="0" w:color="auto"/>
              <w:left w:val="single" w:sz="4" w:space="0" w:color="auto"/>
              <w:bottom w:val="single" w:sz="4" w:space="0" w:color="000000"/>
              <w:right w:val="single" w:sz="4" w:space="0" w:color="auto"/>
            </w:tcBorders>
            <w:vAlign w:val="center"/>
            <w:hideMark/>
          </w:tcPr>
          <w:p w14:paraId="62037D31" w14:textId="77777777" w:rsidR="00B430CC" w:rsidRPr="00CB1A3B" w:rsidRDefault="00B430CC" w:rsidP="00791C87">
            <w:pPr>
              <w:rPr>
                <w:rFonts w:ascii="Arial Narrow" w:hAnsi="Arial Narrow"/>
                <w:color w:val="000000" w:themeColor="text1"/>
                <w:sz w:val="22"/>
                <w:szCs w:val="22"/>
                <w:lang w:eastAsia="ro-RO"/>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14:paraId="3AE6BB76" w14:textId="77777777" w:rsidR="00B430CC" w:rsidRPr="00CB1A3B" w:rsidRDefault="00B430CC" w:rsidP="00791C87">
            <w:pPr>
              <w:rPr>
                <w:rFonts w:ascii="Arial Narrow" w:hAnsi="Arial Narrow"/>
                <w:color w:val="000000" w:themeColor="text1"/>
                <w:sz w:val="22"/>
                <w:szCs w:val="22"/>
                <w:lang w:eastAsia="ro-RO"/>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14:paraId="40B25E9B" w14:textId="77777777" w:rsidR="00B430CC" w:rsidRPr="00CB1A3B" w:rsidRDefault="00B430CC" w:rsidP="00791C87">
            <w:pPr>
              <w:rPr>
                <w:rFonts w:ascii="Arial Narrow" w:hAnsi="Arial Narrow"/>
                <w:color w:val="000000" w:themeColor="text1"/>
                <w:sz w:val="22"/>
                <w:szCs w:val="22"/>
                <w:lang w:eastAsia="ro-RO"/>
              </w:rPr>
            </w:pPr>
          </w:p>
        </w:tc>
        <w:tc>
          <w:tcPr>
            <w:tcW w:w="834" w:type="dxa"/>
            <w:gridSpan w:val="2"/>
            <w:tcBorders>
              <w:top w:val="nil"/>
              <w:left w:val="nil"/>
              <w:bottom w:val="single" w:sz="4" w:space="0" w:color="auto"/>
              <w:right w:val="single" w:sz="4" w:space="0" w:color="auto"/>
            </w:tcBorders>
            <w:shd w:val="clear" w:color="000000" w:fill="FFFFFF"/>
            <w:vAlign w:val="center"/>
            <w:hideMark/>
          </w:tcPr>
          <w:p w14:paraId="15E437C1"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Agregatului schimb, h</w:t>
            </w:r>
          </w:p>
        </w:tc>
        <w:tc>
          <w:tcPr>
            <w:tcW w:w="833" w:type="dxa"/>
            <w:gridSpan w:val="2"/>
            <w:tcBorders>
              <w:top w:val="nil"/>
              <w:left w:val="nil"/>
              <w:bottom w:val="single" w:sz="4" w:space="0" w:color="auto"/>
              <w:right w:val="single" w:sz="4" w:space="0" w:color="auto"/>
            </w:tcBorders>
            <w:shd w:val="clear" w:color="000000" w:fill="FFFFFF"/>
            <w:textDirection w:val="btLr"/>
            <w:vAlign w:val="center"/>
            <w:hideMark/>
          </w:tcPr>
          <w:p w14:paraId="6F3B999D"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Zile-om </w:t>
            </w:r>
          </w:p>
        </w:tc>
        <w:tc>
          <w:tcPr>
            <w:tcW w:w="1082" w:type="dxa"/>
            <w:gridSpan w:val="2"/>
            <w:vMerge/>
            <w:tcBorders>
              <w:top w:val="single" w:sz="4" w:space="0" w:color="auto"/>
              <w:left w:val="single" w:sz="4" w:space="0" w:color="auto"/>
              <w:bottom w:val="single" w:sz="4" w:space="0" w:color="000000"/>
              <w:right w:val="single" w:sz="4" w:space="0" w:color="auto"/>
            </w:tcBorders>
            <w:vAlign w:val="center"/>
            <w:hideMark/>
          </w:tcPr>
          <w:p w14:paraId="5C810635" w14:textId="77777777" w:rsidR="00B430CC" w:rsidRPr="00CB1A3B" w:rsidRDefault="00B430CC" w:rsidP="00791C87">
            <w:pPr>
              <w:rPr>
                <w:rFonts w:ascii="Arial Narrow" w:hAnsi="Arial Narrow"/>
                <w:color w:val="000000" w:themeColor="text1"/>
                <w:sz w:val="22"/>
                <w:szCs w:val="22"/>
                <w:lang w:eastAsia="ro-RO"/>
              </w:rPr>
            </w:pPr>
          </w:p>
        </w:tc>
      </w:tr>
      <w:tr w:rsidR="00B430CC" w:rsidRPr="00CB1A3B" w14:paraId="49ABBF12" w14:textId="77777777" w:rsidTr="00791C87">
        <w:trPr>
          <w:trHeight w:val="264"/>
        </w:trPr>
        <w:tc>
          <w:tcPr>
            <w:tcW w:w="1017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505C8" w14:textId="77777777" w:rsidR="00B430CC" w:rsidRPr="00CB1A3B" w:rsidRDefault="00B430CC" w:rsidP="00791C87">
            <w:pPr>
              <w:jc w:val="center"/>
              <w:rPr>
                <w:rFonts w:ascii="Arial Narrow" w:hAnsi="Arial Narrow"/>
                <w:b/>
                <w:bCs/>
                <w:color w:val="000000" w:themeColor="text1"/>
                <w:sz w:val="22"/>
                <w:szCs w:val="22"/>
                <w:lang w:eastAsia="ro-RO"/>
              </w:rPr>
            </w:pPr>
            <w:r w:rsidRPr="00711CEA">
              <w:rPr>
                <w:rFonts w:ascii="Arial Narrow" w:hAnsi="Arial Narrow"/>
                <w:b/>
                <w:bCs/>
                <w:color w:val="FF0000"/>
                <w:sz w:val="22"/>
                <w:szCs w:val="22"/>
                <w:lang w:eastAsia="ro-RO"/>
              </w:rPr>
              <w:t xml:space="preserve">Cheltuieli pentru îngrijiri în 1 an de creștere </w:t>
            </w:r>
          </w:p>
        </w:tc>
      </w:tr>
      <w:tr w:rsidR="00B430CC" w:rsidRPr="00CB1A3B" w14:paraId="2F2DE8AE"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5CCDE13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w:t>
            </w:r>
          </w:p>
        </w:tc>
        <w:tc>
          <w:tcPr>
            <w:tcW w:w="4866" w:type="dxa"/>
            <w:tcBorders>
              <w:top w:val="nil"/>
              <w:left w:val="nil"/>
              <w:bottom w:val="single" w:sz="4" w:space="0" w:color="auto"/>
              <w:right w:val="single" w:sz="4" w:space="0" w:color="auto"/>
            </w:tcBorders>
            <w:shd w:val="clear" w:color="auto" w:fill="auto"/>
            <w:noWrap/>
            <w:vAlign w:val="center"/>
            <w:hideMark/>
          </w:tcPr>
          <w:p w14:paraId="6145E65A"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Discuirea între rânduri de 4 ori</w:t>
            </w:r>
          </w:p>
        </w:tc>
        <w:tc>
          <w:tcPr>
            <w:tcW w:w="902" w:type="dxa"/>
            <w:tcBorders>
              <w:top w:val="nil"/>
              <w:left w:val="nil"/>
              <w:bottom w:val="single" w:sz="4" w:space="0" w:color="auto"/>
              <w:right w:val="single" w:sz="4" w:space="0" w:color="auto"/>
            </w:tcBorders>
            <w:shd w:val="clear" w:color="auto" w:fill="auto"/>
            <w:noWrap/>
            <w:vAlign w:val="center"/>
            <w:hideMark/>
          </w:tcPr>
          <w:p w14:paraId="51A2EFB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ha</w:t>
            </w:r>
          </w:p>
        </w:tc>
        <w:tc>
          <w:tcPr>
            <w:tcW w:w="854" w:type="dxa"/>
            <w:tcBorders>
              <w:top w:val="nil"/>
              <w:left w:val="nil"/>
              <w:bottom w:val="single" w:sz="4" w:space="0" w:color="auto"/>
              <w:right w:val="single" w:sz="4" w:space="0" w:color="auto"/>
            </w:tcBorders>
            <w:shd w:val="clear" w:color="auto" w:fill="auto"/>
            <w:noWrap/>
            <w:vAlign w:val="center"/>
            <w:hideMark/>
          </w:tcPr>
          <w:p w14:paraId="72D27A2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2,8</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0FA5C327" w14:textId="77777777" w:rsidR="00B430CC" w:rsidRPr="00B65A9E" w:rsidRDefault="00B430CC" w:rsidP="00791C87">
            <w:pPr>
              <w:jc w:val="center"/>
              <w:rPr>
                <w:rFonts w:ascii="Arial Narrow" w:hAnsi="Arial Narrow"/>
                <w:color w:val="000000" w:themeColor="text1"/>
                <w:sz w:val="22"/>
                <w:szCs w:val="22"/>
                <w:lang w:eastAsia="ro-RO"/>
              </w:rPr>
            </w:pPr>
            <w:r w:rsidRPr="00B65A9E">
              <w:rPr>
                <w:rFonts w:ascii="Arial Narrow" w:hAnsi="Arial Narrow"/>
                <w:sz w:val="22"/>
                <w:szCs w:val="22"/>
              </w:rPr>
              <w:t>1,57</w:t>
            </w:r>
          </w:p>
        </w:tc>
        <w:tc>
          <w:tcPr>
            <w:tcW w:w="833" w:type="dxa"/>
            <w:gridSpan w:val="2"/>
            <w:tcBorders>
              <w:top w:val="nil"/>
              <w:left w:val="nil"/>
              <w:bottom w:val="single" w:sz="4" w:space="0" w:color="auto"/>
              <w:right w:val="single" w:sz="4" w:space="0" w:color="auto"/>
            </w:tcBorders>
            <w:shd w:val="clear" w:color="auto" w:fill="auto"/>
            <w:noWrap/>
            <w:vAlign w:val="center"/>
            <w:hideMark/>
          </w:tcPr>
          <w:p w14:paraId="653C68A3" w14:textId="77777777" w:rsidR="00B430CC" w:rsidRPr="00B65A9E" w:rsidRDefault="00B430CC" w:rsidP="00791C87">
            <w:pPr>
              <w:jc w:val="center"/>
              <w:rPr>
                <w:rFonts w:ascii="Arial Narrow" w:hAnsi="Arial Narrow"/>
                <w:color w:val="000000" w:themeColor="text1"/>
                <w:sz w:val="22"/>
                <w:szCs w:val="22"/>
                <w:lang w:eastAsia="ro-RO"/>
              </w:rPr>
            </w:pPr>
            <w:r w:rsidRPr="00B65A9E">
              <w:rPr>
                <w:rFonts w:ascii="Arial Narrow" w:hAnsi="Arial Narrow"/>
                <w:sz w:val="22"/>
                <w:szCs w:val="22"/>
              </w:rPr>
              <w:t> </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59871B44" w14:textId="77777777" w:rsidR="00B430CC" w:rsidRPr="00B65A9E" w:rsidRDefault="00B430CC" w:rsidP="00791C87">
            <w:pPr>
              <w:jc w:val="center"/>
              <w:rPr>
                <w:rFonts w:ascii="Arial Narrow" w:hAnsi="Arial Narrow"/>
                <w:color w:val="000000" w:themeColor="text1"/>
                <w:sz w:val="22"/>
                <w:szCs w:val="22"/>
                <w:lang w:eastAsia="ro-RO"/>
              </w:rPr>
            </w:pPr>
            <w:r w:rsidRPr="00B65A9E">
              <w:rPr>
                <w:rFonts w:ascii="Arial Narrow" w:hAnsi="Arial Narrow"/>
                <w:sz w:val="22"/>
                <w:szCs w:val="22"/>
              </w:rPr>
              <w:t>939,63</w:t>
            </w:r>
          </w:p>
        </w:tc>
      </w:tr>
      <w:tr w:rsidR="00B430CC" w:rsidRPr="00CB1A3B" w14:paraId="7C5A8047"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0F44210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w:t>
            </w:r>
          </w:p>
        </w:tc>
        <w:tc>
          <w:tcPr>
            <w:tcW w:w="4866" w:type="dxa"/>
            <w:tcBorders>
              <w:top w:val="nil"/>
              <w:left w:val="nil"/>
              <w:bottom w:val="single" w:sz="4" w:space="0" w:color="auto"/>
              <w:right w:val="single" w:sz="4" w:space="0" w:color="auto"/>
            </w:tcBorders>
            <w:shd w:val="clear" w:color="auto" w:fill="auto"/>
            <w:noWrap/>
            <w:vAlign w:val="center"/>
            <w:hideMark/>
          </w:tcPr>
          <w:p w14:paraId="43B487ED" w14:textId="77777777" w:rsidR="00B430CC" w:rsidRPr="00CB1A3B" w:rsidRDefault="00B430CC" w:rsidP="00791C87">
            <w:pPr>
              <w:rPr>
                <w:rFonts w:ascii="Arial Narrow" w:hAnsi="Arial Narrow"/>
                <w:color w:val="000000" w:themeColor="text1"/>
                <w:sz w:val="22"/>
                <w:szCs w:val="22"/>
                <w:lang w:eastAsia="ro-RO"/>
              </w:rPr>
            </w:pPr>
            <w:r w:rsidRPr="00F6132E">
              <w:rPr>
                <w:rFonts w:ascii="Arial Narrow" w:hAnsi="Arial Narrow"/>
                <w:color w:val="000000" w:themeColor="text1"/>
                <w:sz w:val="22"/>
                <w:szCs w:val="22"/>
                <w:lang w:eastAsia="ro-RO"/>
              </w:rPr>
              <w:t xml:space="preserve">Prășitul </w:t>
            </w:r>
            <w:r w:rsidRPr="00CB1A3B">
              <w:rPr>
                <w:rFonts w:ascii="Arial Narrow" w:hAnsi="Arial Narrow"/>
                <w:color w:val="000000" w:themeColor="text1"/>
                <w:sz w:val="22"/>
                <w:szCs w:val="22"/>
                <w:lang w:eastAsia="ro-RO"/>
              </w:rPr>
              <w:t xml:space="preserve">cu sapa in zona de </w:t>
            </w:r>
            <w:r w:rsidRPr="00F6132E">
              <w:rPr>
                <w:rFonts w:ascii="Arial Narrow" w:hAnsi="Arial Narrow"/>
                <w:color w:val="000000" w:themeColor="text1"/>
                <w:sz w:val="22"/>
                <w:szCs w:val="22"/>
                <w:lang w:eastAsia="ro-RO"/>
              </w:rPr>
              <w:t>protecție</w:t>
            </w:r>
            <w:r w:rsidRPr="00CB1A3B">
              <w:rPr>
                <w:rFonts w:ascii="Arial Narrow" w:hAnsi="Arial Narrow"/>
                <w:color w:val="000000" w:themeColor="text1"/>
                <w:sz w:val="22"/>
                <w:szCs w:val="22"/>
                <w:lang w:eastAsia="ro-RO"/>
              </w:rPr>
              <w:t xml:space="preserve"> (50 cm)  de 3 ori</w:t>
            </w:r>
          </w:p>
        </w:tc>
        <w:tc>
          <w:tcPr>
            <w:tcW w:w="902" w:type="dxa"/>
            <w:tcBorders>
              <w:top w:val="nil"/>
              <w:left w:val="nil"/>
              <w:bottom w:val="single" w:sz="4" w:space="0" w:color="auto"/>
              <w:right w:val="single" w:sz="4" w:space="0" w:color="auto"/>
            </w:tcBorders>
            <w:shd w:val="clear" w:color="auto" w:fill="auto"/>
            <w:noWrap/>
            <w:vAlign w:val="center"/>
            <w:hideMark/>
          </w:tcPr>
          <w:p w14:paraId="7FCF5C45"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m2</w:t>
            </w:r>
          </w:p>
        </w:tc>
        <w:tc>
          <w:tcPr>
            <w:tcW w:w="854" w:type="dxa"/>
            <w:tcBorders>
              <w:top w:val="nil"/>
              <w:left w:val="nil"/>
              <w:bottom w:val="single" w:sz="4" w:space="0" w:color="auto"/>
              <w:right w:val="single" w:sz="4" w:space="0" w:color="auto"/>
            </w:tcBorders>
            <w:shd w:val="clear" w:color="auto" w:fill="auto"/>
            <w:noWrap/>
            <w:vAlign w:val="center"/>
            <w:hideMark/>
          </w:tcPr>
          <w:p w14:paraId="5113C6B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3000</w:t>
            </w:r>
          </w:p>
        </w:tc>
        <w:tc>
          <w:tcPr>
            <w:tcW w:w="834" w:type="dxa"/>
            <w:gridSpan w:val="2"/>
            <w:tcBorders>
              <w:top w:val="nil"/>
              <w:left w:val="nil"/>
              <w:bottom w:val="single" w:sz="4" w:space="0" w:color="auto"/>
              <w:right w:val="single" w:sz="4" w:space="0" w:color="auto"/>
            </w:tcBorders>
            <w:shd w:val="clear" w:color="000000" w:fill="FFFFFF"/>
            <w:noWrap/>
            <w:vAlign w:val="center"/>
            <w:hideMark/>
          </w:tcPr>
          <w:p w14:paraId="7EBB39D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0,00</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6FA7B5E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7,50</w:t>
            </w:r>
          </w:p>
        </w:tc>
        <w:tc>
          <w:tcPr>
            <w:tcW w:w="1082" w:type="dxa"/>
            <w:gridSpan w:val="2"/>
            <w:tcBorders>
              <w:top w:val="nil"/>
              <w:left w:val="nil"/>
              <w:bottom w:val="single" w:sz="4" w:space="0" w:color="auto"/>
              <w:right w:val="single" w:sz="4" w:space="0" w:color="auto"/>
            </w:tcBorders>
            <w:shd w:val="clear" w:color="auto" w:fill="auto"/>
            <w:vAlign w:val="center"/>
            <w:hideMark/>
          </w:tcPr>
          <w:p w14:paraId="0FF9C72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2793,24</w:t>
            </w:r>
          </w:p>
        </w:tc>
      </w:tr>
      <w:tr w:rsidR="00B430CC" w:rsidRPr="00CB1A3B" w14:paraId="75BCC0C9"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36F824D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w:t>
            </w:r>
          </w:p>
        </w:tc>
        <w:tc>
          <w:tcPr>
            <w:tcW w:w="4866" w:type="dxa"/>
            <w:tcBorders>
              <w:top w:val="nil"/>
              <w:left w:val="nil"/>
              <w:bottom w:val="single" w:sz="4" w:space="0" w:color="auto"/>
              <w:right w:val="single" w:sz="4" w:space="0" w:color="auto"/>
            </w:tcBorders>
            <w:shd w:val="clear" w:color="auto" w:fill="auto"/>
            <w:vAlign w:val="center"/>
            <w:hideMark/>
          </w:tcPr>
          <w:p w14:paraId="68A95E09" w14:textId="77777777" w:rsidR="00B430CC" w:rsidRPr="00CB1A3B" w:rsidRDefault="00B430CC" w:rsidP="00791C87">
            <w:pPr>
              <w:rPr>
                <w:rFonts w:ascii="Arial Narrow" w:hAnsi="Arial Narrow"/>
                <w:color w:val="000000" w:themeColor="text1"/>
                <w:sz w:val="22"/>
                <w:szCs w:val="22"/>
                <w:lang w:eastAsia="ro-RO"/>
              </w:rPr>
            </w:pPr>
            <w:r w:rsidRPr="00F6132E">
              <w:rPr>
                <w:rFonts w:ascii="Arial Narrow" w:hAnsi="Arial Narrow"/>
                <w:color w:val="000000" w:themeColor="text1"/>
                <w:sz w:val="22"/>
                <w:szCs w:val="22"/>
                <w:lang w:eastAsia="ro-RO"/>
              </w:rPr>
              <w:t>Crearea</w:t>
            </w:r>
            <w:r w:rsidRPr="00CB1A3B">
              <w:rPr>
                <w:rFonts w:ascii="Arial Narrow" w:hAnsi="Arial Narrow"/>
                <w:color w:val="000000" w:themeColor="text1"/>
                <w:sz w:val="22"/>
                <w:szCs w:val="22"/>
                <w:lang w:eastAsia="ro-RO"/>
              </w:rPr>
              <w:t xml:space="preserve"> fâșiei </w:t>
            </w:r>
            <w:proofErr w:type="spellStart"/>
            <w:r w:rsidRPr="00CB1A3B">
              <w:rPr>
                <w:rFonts w:ascii="Arial Narrow" w:hAnsi="Arial Narrow"/>
                <w:color w:val="000000" w:themeColor="text1"/>
                <w:sz w:val="22"/>
                <w:szCs w:val="22"/>
                <w:lang w:eastAsia="ro-RO"/>
              </w:rPr>
              <w:t>antiincendiare</w:t>
            </w:r>
            <w:proofErr w:type="spellEnd"/>
          </w:p>
        </w:tc>
        <w:tc>
          <w:tcPr>
            <w:tcW w:w="902" w:type="dxa"/>
            <w:tcBorders>
              <w:top w:val="nil"/>
              <w:left w:val="nil"/>
              <w:bottom w:val="single" w:sz="4" w:space="0" w:color="auto"/>
              <w:right w:val="single" w:sz="4" w:space="0" w:color="auto"/>
            </w:tcBorders>
            <w:shd w:val="clear" w:color="auto" w:fill="auto"/>
            <w:noWrap/>
            <w:vAlign w:val="center"/>
            <w:hideMark/>
          </w:tcPr>
          <w:p w14:paraId="44895FA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ha</w:t>
            </w:r>
          </w:p>
        </w:tc>
        <w:tc>
          <w:tcPr>
            <w:tcW w:w="854" w:type="dxa"/>
            <w:tcBorders>
              <w:top w:val="nil"/>
              <w:left w:val="nil"/>
              <w:bottom w:val="single" w:sz="4" w:space="0" w:color="auto"/>
              <w:right w:val="single" w:sz="4" w:space="0" w:color="auto"/>
            </w:tcBorders>
            <w:shd w:val="clear" w:color="auto" w:fill="auto"/>
            <w:noWrap/>
            <w:vAlign w:val="center"/>
            <w:hideMark/>
          </w:tcPr>
          <w:p w14:paraId="65266D9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0,05</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0E472C5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0,29</w:t>
            </w:r>
          </w:p>
        </w:tc>
        <w:tc>
          <w:tcPr>
            <w:tcW w:w="833" w:type="dxa"/>
            <w:gridSpan w:val="2"/>
            <w:tcBorders>
              <w:top w:val="nil"/>
              <w:left w:val="nil"/>
              <w:bottom w:val="single" w:sz="4" w:space="0" w:color="auto"/>
              <w:right w:val="single" w:sz="4" w:space="0" w:color="auto"/>
            </w:tcBorders>
            <w:shd w:val="clear" w:color="auto" w:fill="auto"/>
            <w:noWrap/>
            <w:vAlign w:val="center"/>
            <w:hideMark/>
          </w:tcPr>
          <w:p w14:paraId="5B7D1AC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697983A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58,27</w:t>
            </w:r>
          </w:p>
        </w:tc>
      </w:tr>
      <w:tr w:rsidR="00B430CC" w:rsidRPr="00CB1A3B" w14:paraId="5B7F8375" w14:textId="77777777" w:rsidTr="00791C87">
        <w:trPr>
          <w:trHeight w:val="312"/>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653CC96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4</w:t>
            </w:r>
          </w:p>
        </w:tc>
        <w:tc>
          <w:tcPr>
            <w:tcW w:w="4866" w:type="dxa"/>
            <w:tcBorders>
              <w:top w:val="nil"/>
              <w:left w:val="nil"/>
              <w:bottom w:val="single" w:sz="4" w:space="0" w:color="auto"/>
              <w:right w:val="single" w:sz="4" w:space="0" w:color="auto"/>
            </w:tcBorders>
            <w:shd w:val="clear" w:color="auto" w:fill="auto"/>
            <w:noWrap/>
            <w:vAlign w:val="bottom"/>
            <w:hideMark/>
          </w:tcPr>
          <w:p w14:paraId="6807E503"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Transportarea apei tehnice la distanța - 5 km</w:t>
            </w:r>
          </w:p>
        </w:tc>
        <w:tc>
          <w:tcPr>
            <w:tcW w:w="902" w:type="dxa"/>
            <w:tcBorders>
              <w:top w:val="nil"/>
              <w:left w:val="nil"/>
              <w:bottom w:val="single" w:sz="4" w:space="0" w:color="auto"/>
              <w:right w:val="single" w:sz="4" w:space="0" w:color="auto"/>
            </w:tcBorders>
            <w:shd w:val="clear" w:color="auto" w:fill="auto"/>
            <w:noWrap/>
            <w:vAlign w:val="center"/>
            <w:hideMark/>
          </w:tcPr>
          <w:p w14:paraId="11E9877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tone</w:t>
            </w:r>
          </w:p>
        </w:tc>
        <w:tc>
          <w:tcPr>
            <w:tcW w:w="854" w:type="dxa"/>
            <w:tcBorders>
              <w:top w:val="nil"/>
              <w:left w:val="nil"/>
              <w:bottom w:val="single" w:sz="4" w:space="0" w:color="auto"/>
              <w:right w:val="single" w:sz="4" w:space="0" w:color="auto"/>
            </w:tcBorders>
            <w:shd w:val="clear" w:color="auto" w:fill="auto"/>
            <w:noWrap/>
            <w:vAlign w:val="center"/>
            <w:hideMark/>
          </w:tcPr>
          <w:p w14:paraId="46FDF4B5"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19</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17A1AAD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4,75</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30246B00"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0029B7DF"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1507,93</w:t>
            </w:r>
          </w:p>
        </w:tc>
      </w:tr>
      <w:tr w:rsidR="00B430CC" w:rsidRPr="00CB1A3B" w14:paraId="7720F921" w14:textId="77777777" w:rsidTr="00791C87">
        <w:trPr>
          <w:trHeight w:val="312"/>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45E3081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5</w:t>
            </w:r>
          </w:p>
        </w:tc>
        <w:tc>
          <w:tcPr>
            <w:tcW w:w="4866" w:type="dxa"/>
            <w:tcBorders>
              <w:top w:val="nil"/>
              <w:left w:val="nil"/>
              <w:bottom w:val="single" w:sz="4" w:space="0" w:color="auto"/>
              <w:right w:val="single" w:sz="4" w:space="0" w:color="auto"/>
            </w:tcBorders>
            <w:shd w:val="clear" w:color="auto" w:fill="auto"/>
            <w:noWrap/>
            <w:vAlign w:val="bottom"/>
            <w:hideMark/>
          </w:tcPr>
          <w:p w14:paraId="31BACB8D"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Udatul manual  (5 litre/puiet)</w:t>
            </w:r>
          </w:p>
        </w:tc>
        <w:tc>
          <w:tcPr>
            <w:tcW w:w="902" w:type="dxa"/>
            <w:tcBorders>
              <w:top w:val="nil"/>
              <w:left w:val="nil"/>
              <w:bottom w:val="single" w:sz="4" w:space="0" w:color="auto"/>
              <w:right w:val="single" w:sz="4" w:space="0" w:color="auto"/>
            </w:tcBorders>
            <w:shd w:val="clear" w:color="auto" w:fill="auto"/>
            <w:noWrap/>
            <w:vAlign w:val="center"/>
            <w:hideMark/>
          </w:tcPr>
          <w:p w14:paraId="661FAE9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buc</w:t>
            </w:r>
          </w:p>
        </w:tc>
        <w:tc>
          <w:tcPr>
            <w:tcW w:w="854" w:type="dxa"/>
            <w:tcBorders>
              <w:top w:val="nil"/>
              <w:left w:val="nil"/>
              <w:bottom w:val="single" w:sz="4" w:space="0" w:color="auto"/>
              <w:right w:val="single" w:sz="4" w:space="0" w:color="auto"/>
            </w:tcBorders>
            <w:shd w:val="clear" w:color="auto" w:fill="auto"/>
            <w:noWrap/>
            <w:vAlign w:val="center"/>
            <w:hideMark/>
          </w:tcPr>
          <w:p w14:paraId="6879FD45"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3810</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2AF62A2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40BC6EE4"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5,01</w:t>
            </w:r>
          </w:p>
        </w:tc>
        <w:tc>
          <w:tcPr>
            <w:tcW w:w="1082" w:type="dxa"/>
            <w:gridSpan w:val="2"/>
            <w:tcBorders>
              <w:top w:val="nil"/>
              <w:left w:val="nil"/>
              <w:bottom w:val="single" w:sz="4" w:space="0" w:color="auto"/>
              <w:right w:val="single" w:sz="4" w:space="0" w:color="auto"/>
            </w:tcBorders>
            <w:shd w:val="clear" w:color="auto" w:fill="auto"/>
            <w:vAlign w:val="center"/>
            <w:hideMark/>
          </w:tcPr>
          <w:p w14:paraId="17F6EE4F"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1867,06</w:t>
            </w:r>
          </w:p>
        </w:tc>
      </w:tr>
      <w:tr w:rsidR="00B430CC" w:rsidRPr="00CB1A3B" w14:paraId="45C6C7EF"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FF00"/>
            <w:noWrap/>
            <w:vAlign w:val="center"/>
            <w:hideMark/>
          </w:tcPr>
          <w:p w14:paraId="47025C2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tcBorders>
              <w:top w:val="nil"/>
              <w:left w:val="nil"/>
              <w:bottom w:val="single" w:sz="4" w:space="0" w:color="auto"/>
              <w:right w:val="single" w:sz="4" w:space="0" w:color="auto"/>
            </w:tcBorders>
            <w:shd w:val="clear" w:color="000000" w:fill="FFFF00"/>
            <w:vAlign w:val="center"/>
            <w:hideMark/>
          </w:tcPr>
          <w:p w14:paraId="4097077C"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w:t>
            </w:r>
          </w:p>
        </w:tc>
        <w:tc>
          <w:tcPr>
            <w:tcW w:w="902" w:type="dxa"/>
            <w:tcBorders>
              <w:top w:val="nil"/>
              <w:left w:val="nil"/>
              <w:bottom w:val="single" w:sz="4" w:space="0" w:color="auto"/>
              <w:right w:val="single" w:sz="4" w:space="0" w:color="auto"/>
            </w:tcBorders>
            <w:shd w:val="clear" w:color="000000" w:fill="FFFF00"/>
            <w:noWrap/>
            <w:vAlign w:val="center"/>
            <w:hideMark/>
          </w:tcPr>
          <w:p w14:paraId="7D06F16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54" w:type="dxa"/>
            <w:tcBorders>
              <w:top w:val="nil"/>
              <w:left w:val="nil"/>
              <w:bottom w:val="single" w:sz="4" w:space="0" w:color="auto"/>
              <w:right w:val="single" w:sz="4" w:space="0" w:color="auto"/>
            </w:tcBorders>
            <w:shd w:val="clear" w:color="000000" w:fill="FFFF00"/>
            <w:noWrap/>
            <w:vAlign w:val="center"/>
            <w:hideMark/>
          </w:tcPr>
          <w:p w14:paraId="0E6879C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4" w:type="dxa"/>
            <w:gridSpan w:val="2"/>
            <w:tcBorders>
              <w:top w:val="nil"/>
              <w:left w:val="nil"/>
              <w:bottom w:val="single" w:sz="4" w:space="0" w:color="auto"/>
              <w:right w:val="single" w:sz="4" w:space="0" w:color="auto"/>
            </w:tcBorders>
            <w:shd w:val="clear" w:color="000000" w:fill="FFFF00"/>
            <w:noWrap/>
            <w:vAlign w:val="center"/>
            <w:hideMark/>
          </w:tcPr>
          <w:p w14:paraId="5913998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00"/>
            <w:noWrap/>
            <w:vAlign w:val="center"/>
            <w:hideMark/>
          </w:tcPr>
          <w:p w14:paraId="5FF5EDF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000000" w:fill="FFFF00"/>
            <w:noWrap/>
            <w:vAlign w:val="center"/>
            <w:hideMark/>
          </w:tcPr>
          <w:p w14:paraId="78B7FF37"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7166,12</w:t>
            </w:r>
          </w:p>
        </w:tc>
      </w:tr>
      <w:tr w:rsidR="00B430CC" w:rsidRPr="00CB1A3B" w14:paraId="0E8EEBDE"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C5D9F1"/>
            <w:noWrap/>
            <w:vAlign w:val="center"/>
            <w:hideMark/>
          </w:tcPr>
          <w:p w14:paraId="75F0E57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C5D9F1"/>
            <w:noWrap/>
            <w:vAlign w:val="center"/>
            <w:hideMark/>
          </w:tcPr>
          <w:p w14:paraId="35A0685D"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indirecte în mărime de 7%, lei</w:t>
            </w:r>
          </w:p>
        </w:tc>
        <w:tc>
          <w:tcPr>
            <w:tcW w:w="1071" w:type="dxa"/>
            <w:tcBorders>
              <w:top w:val="nil"/>
              <w:left w:val="nil"/>
              <w:bottom w:val="single" w:sz="4" w:space="0" w:color="auto"/>
              <w:right w:val="single" w:sz="4" w:space="0" w:color="auto"/>
            </w:tcBorders>
            <w:shd w:val="clear" w:color="000000" w:fill="C5D9F1"/>
            <w:noWrap/>
            <w:vAlign w:val="center"/>
            <w:hideMark/>
          </w:tcPr>
          <w:p w14:paraId="65D0991D" w14:textId="77777777" w:rsidR="00B430CC" w:rsidRPr="00B65A9E" w:rsidRDefault="00B430CC" w:rsidP="00791C87">
            <w:pPr>
              <w:jc w:val="center"/>
              <w:rPr>
                <w:rFonts w:ascii="Arial Narrow" w:hAnsi="Arial Narrow"/>
                <w:b/>
                <w:bCs/>
                <w:color w:val="000000" w:themeColor="text1"/>
                <w:sz w:val="22"/>
                <w:szCs w:val="22"/>
                <w:lang w:eastAsia="ro-RO"/>
              </w:rPr>
            </w:pPr>
            <w:r w:rsidRPr="00B65A9E">
              <w:rPr>
                <w:rFonts w:ascii="Arial Narrow" w:hAnsi="Arial Narrow"/>
                <w:b/>
                <w:bCs/>
                <w:sz w:val="22"/>
                <w:szCs w:val="22"/>
              </w:rPr>
              <w:t>501,63</w:t>
            </w:r>
          </w:p>
        </w:tc>
      </w:tr>
      <w:tr w:rsidR="00B430CC" w:rsidRPr="00CB1A3B" w14:paraId="2D1668C6"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CCFF"/>
            <w:noWrap/>
            <w:vAlign w:val="center"/>
            <w:hideMark/>
          </w:tcPr>
          <w:p w14:paraId="1BFB609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FFCCFF"/>
            <w:noWrap/>
            <w:vAlign w:val="center"/>
            <w:hideMark/>
          </w:tcPr>
          <w:p w14:paraId="15B46801"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administrative în mărime de 5%,, lei</w:t>
            </w:r>
          </w:p>
        </w:tc>
        <w:tc>
          <w:tcPr>
            <w:tcW w:w="1071" w:type="dxa"/>
            <w:tcBorders>
              <w:top w:val="nil"/>
              <w:left w:val="nil"/>
              <w:bottom w:val="single" w:sz="4" w:space="0" w:color="auto"/>
              <w:right w:val="single" w:sz="4" w:space="0" w:color="auto"/>
            </w:tcBorders>
            <w:shd w:val="clear" w:color="000000" w:fill="FFCCFF"/>
            <w:noWrap/>
            <w:vAlign w:val="center"/>
            <w:hideMark/>
          </w:tcPr>
          <w:p w14:paraId="4506B339" w14:textId="77777777" w:rsidR="00B430CC" w:rsidRPr="00B65A9E" w:rsidRDefault="00B430CC" w:rsidP="00791C87">
            <w:pPr>
              <w:jc w:val="center"/>
              <w:rPr>
                <w:rFonts w:ascii="Arial Narrow" w:hAnsi="Arial Narrow"/>
                <w:b/>
                <w:bCs/>
                <w:color w:val="000000" w:themeColor="text1"/>
                <w:sz w:val="22"/>
                <w:szCs w:val="22"/>
                <w:lang w:eastAsia="ro-RO"/>
              </w:rPr>
            </w:pPr>
            <w:r w:rsidRPr="00B65A9E">
              <w:rPr>
                <w:rFonts w:ascii="Arial Narrow" w:hAnsi="Arial Narrow"/>
                <w:b/>
                <w:bCs/>
                <w:sz w:val="22"/>
                <w:szCs w:val="22"/>
              </w:rPr>
              <w:t>358,31</w:t>
            </w:r>
          </w:p>
        </w:tc>
      </w:tr>
      <w:tr w:rsidR="00B430CC" w:rsidRPr="00CB1A3B" w14:paraId="57284F57"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92D050"/>
            <w:noWrap/>
            <w:vAlign w:val="center"/>
            <w:hideMark/>
          </w:tcPr>
          <w:p w14:paraId="4FBE505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92D050"/>
            <w:noWrap/>
            <w:vAlign w:val="center"/>
            <w:hideMark/>
          </w:tcPr>
          <w:p w14:paraId="531C0BD7"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general lucrările de pregătire a solului și plantare</w:t>
            </w:r>
          </w:p>
        </w:tc>
        <w:tc>
          <w:tcPr>
            <w:tcW w:w="1071" w:type="dxa"/>
            <w:tcBorders>
              <w:top w:val="nil"/>
              <w:left w:val="nil"/>
              <w:bottom w:val="single" w:sz="4" w:space="0" w:color="auto"/>
              <w:right w:val="single" w:sz="4" w:space="0" w:color="auto"/>
            </w:tcBorders>
            <w:shd w:val="clear" w:color="000000" w:fill="92D050"/>
            <w:noWrap/>
            <w:vAlign w:val="center"/>
            <w:hideMark/>
          </w:tcPr>
          <w:p w14:paraId="75FF1DD4" w14:textId="77777777" w:rsidR="00B430CC" w:rsidRPr="00B65A9E" w:rsidRDefault="00B430CC" w:rsidP="00791C87">
            <w:pPr>
              <w:jc w:val="center"/>
              <w:rPr>
                <w:rFonts w:ascii="Arial Narrow" w:hAnsi="Arial Narrow"/>
                <w:b/>
                <w:bCs/>
                <w:color w:val="000000" w:themeColor="text1"/>
                <w:sz w:val="22"/>
                <w:szCs w:val="22"/>
                <w:lang w:eastAsia="ro-RO"/>
              </w:rPr>
            </w:pPr>
            <w:r w:rsidRPr="00B65A9E">
              <w:rPr>
                <w:rFonts w:ascii="Arial Narrow" w:hAnsi="Arial Narrow"/>
                <w:b/>
                <w:bCs/>
                <w:sz w:val="22"/>
                <w:szCs w:val="22"/>
              </w:rPr>
              <w:t>8026,06</w:t>
            </w:r>
          </w:p>
        </w:tc>
      </w:tr>
      <w:tr w:rsidR="00B430CC" w:rsidRPr="00CB1A3B" w14:paraId="0CB9F16F"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9999"/>
            <w:noWrap/>
            <w:vAlign w:val="center"/>
            <w:hideMark/>
          </w:tcPr>
          <w:p w14:paraId="4078AA3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FF9999"/>
            <w:noWrap/>
            <w:vAlign w:val="center"/>
            <w:hideMark/>
          </w:tcPr>
          <w:p w14:paraId="702742F1"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Rata anuală a inflație în mărime de 4,7%, lei</w:t>
            </w:r>
          </w:p>
        </w:tc>
        <w:tc>
          <w:tcPr>
            <w:tcW w:w="1071" w:type="dxa"/>
            <w:tcBorders>
              <w:top w:val="nil"/>
              <w:left w:val="nil"/>
              <w:bottom w:val="single" w:sz="4" w:space="0" w:color="auto"/>
              <w:right w:val="single" w:sz="4" w:space="0" w:color="auto"/>
            </w:tcBorders>
            <w:shd w:val="clear" w:color="000000" w:fill="FF9999"/>
            <w:noWrap/>
            <w:vAlign w:val="center"/>
            <w:hideMark/>
          </w:tcPr>
          <w:p w14:paraId="2D400985" w14:textId="77777777" w:rsidR="00B430CC" w:rsidRPr="00B65A9E" w:rsidRDefault="00B430CC" w:rsidP="00791C87">
            <w:pPr>
              <w:jc w:val="center"/>
              <w:rPr>
                <w:rFonts w:ascii="Arial Narrow" w:hAnsi="Arial Narrow"/>
                <w:b/>
                <w:bCs/>
                <w:color w:val="000000" w:themeColor="text1"/>
                <w:sz w:val="22"/>
                <w:szCs w:val="22"/>
                <w:lang w:eastAsia="ro-RO"/>
              </w:rPr>
            </w:pPr>
            <w:r w:rsidRPr="00B65A9E">
              <w:rPr>
                <w:rFonts w:ascii="Arial Narrow" w:hAnsi="Arial Narrow"/>
                <w:b/>
                <w:bCs/>
                <w:sz w:val="22"/>
                <w:szCs w:val="22"/>
              </w:rPr>
              <w:t>377,22</w:t>
            </w:r>
          </w:p>
        </w:tc>
      </w:tr>
      <w:tr w:rsidR="00B430CC" w:rsidRPr="00CB1A3B" w14:paraId="440CDDD3"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FF9933"/>
            <w:noWrap/>
            <w:vAlign w:val="center"/>
            <w:hideMark/>
          </w:tcPr>
          <w:p w14:paraId="546FF90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auto" w:fill="FF9933"/>
            <w:noWrap/>
            <w:vAlign w:val="center"/>
            <w:hideMark/>
          </w:tcPr>
          <w:p w14:paraId="66B25DBC"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LUCRĂRI DE ÎNGREJIRE ÎN 1 AN DE CREȘTERE</w:t>
            </w:r>
          </w:p>
        </w:tc>
        <w:tc>
          <w:tcPr>
            <w:tcW w:w="1071" w:type="dxa"/>
            <w:tcBorders>
              <w:top w:val="single" w:sz="4" w:space="0" w:color="auto"/>
              <w:left w:val="nil"/>
              <w:bottom w:val="single" w:sz="4" w:space="0" w:color="auto"/>
              <w:right w:val="single" w:sz="4" w:space="0" w:color="auto"/>
            </w:tcBorders>
            <w:shd w:val="clear" w:color="auto" w:fill="FF9933"/>
            <w:noWrap/>
            <w:vAlign w:val="center"/>
            <w:hideMark/>
          </w:tcPr>
          <w:p w14:paraId="63C2D25B"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8403,28</w:t>
            </w:r>
          </w:p>
        </w:tc>
      </w:tr>
      <w:tr w:rsidR="00B430CC" w:rsidRPr="00CB1A3B" w14:paraId="66791800" w14:textId="77777777" w:rsidTr="00B430CC">
        <w:trPr>
          <w:trHeight w:val="206"/>
        </w:trPr>
        <w:tc>
          <w:tcPr>
            <w:tcW w:w="10175" w:type="dxa"/>
            <w:gridSpan w:val="10"/>
            <w:tcBorders>
              <w:top w:val="single" w:sz="4" w:space="0" w:color="auto"/>
              <w:left w:val="single" w:sz="4" w:space="0" w:color="auto"/>
              <w:bottom w:val="single" w:sz="4" w:space="0" w:color="auto"/>
              <w:right w:val="nil"/>
            </w:tcBorders>
            <w:shd w:val="clear" w:color="auto" w:fill="auto"/>
            <w:noWrap/>
            <w:vAlign w:val="center"/>
            <w:hideMark/>
          </w:tcPr>
          <w:p w14:paraId="3CA6CFA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r>
      <w:tr w:rsidR="00B430CC" w:rsidRPr="00CB1A3B" w14:paraId="1ECAA963" w14:textId="77777777" w:rsidTr="00791C87">
        <w:trPr>
          <w:trHeight w:val="264"/>
        </w:trPr>
        <w:tc>
          <w:tcPr>
            <w:tcW w:w="10175" w:type="dxa"/>
            <w:gridSpan w:val="10"/>
            <w:tcBorders>
              <w:top w:val="single" w:sz="4" w:space="0" w:color="auto"/>
              <w:left w:val="single" w:sz="4" w:space="0" w:color="auto"/>
              <w:bottom w:val="single" w:sz="4" w:space="0" w:color="auto"/>
              <w:right w:val="nil"/>
            </w:tcBorders>
            <w:shd w:val="clear" w:color="auto" w:fill="auto"/>
            <w:noWrap/>
            <w:vAlign w:val="center"/>
            <w:hideMark/>
          </w:tcPr>
          <w:p w14:paraId="4E9AAC23" w14:textId="77777777" w:rsidR="00B430CC" w:rsidRPr="00711CEA" w:rsidRDefault="00B430CC" w:rsidP="00791C87">
            <w:pPr>
              <w:jc w:val="center"/>
              <w:rPr>
                <w:rFonts w:ascii="Arial Narrow" w:hAnsi="Arial Narrow"/>
                <w:b/>
                <w:bCs/>
                <w:color w:val="FF0000"/>
                <w:sz w:val="22"/>
                <w:szCs w:val="22"/>
                <w:lang w:eastAsia="ro-RO"/>
              </w:rPr>
            </w:pPr>
            <w:r w:rsidRPr="00711CEA">
              <w:rPr>
                <w:rFonts w:ascii="Arial Narrow" w:hAnsi="Arial Narrow"/>
                <w:b/>
                <w:bCs/>
                <w:color w:val="FF0000"/>
                <w:sz w:val="22"/>
                <w:szCs w:val="22"/>
                <w:lang w:eastAsia="ro-RO"/>
              </w:rPr>
              <w:t>Cheltuieli pentru completare după primul sezon de vegetație (20%)</w:t>
            </w:r>
          </w:p>
        </w:tc>
      </w:tr>
      <w:tr w:rsidR="00B430CC" w:rsidRPr="00CB1A3B" w14:paraId="124B3C44" w14:textId="77777777" w:rsidTr="00791C87">
        <w:trPr>
          <w:trHeight w:val="276"/>
        </w:trPr>
        <w:tc>
          <w:tcPr>
            <w:tcW w:w="804" w:type="dxa"/>
            <w:tcBorders>
              <w:top w:val="nil"/>
              <w:left w:val="single" w:sz="4" w:space="0" w:color="auto"/>
              <w:bottom w:val="single" w:sz="4" w:space="0" w:color="auto"/>
              <w:right w:val="single" w:sz="4" w:space="0" w:color="auto"/>
            </w:tcBorders>
            <w:shd w:val="clear" w:color="000000" w:fill="FFFFFF"/>
            <w:vAlign w:val="center"/>
            <w:hideMark/>
          </w:tcPr>
          <w:p w14:paraId="5FD0F94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w:t>
            </w:r>
          </w:p>
        </w:tc>
        <w:tc>
          <w:tcPr>
            <w:tcW w:w="4866" w:type="dxa"/>
            <w:tcBorders>
              <w:top w:val="nil"/>
              <w:left w:val="nil"/>
              <w:bottom w:val="single" w:sz="4" w:space="0" w:color="auto"/>
              <w:right w:val="single" w:sz="4" w:space="0" w:color="auto"/>
            </w:tcBorders>
            <w:shd w:val="clear" w:color="000000" w:fill="FFFFFF"/>
            <w:vAlign w:val="center"/>
            <w:hideMark/>
          </w:tcPr>
          <w:p w14:paraId="6EF903F8"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Săpatul gropilor  30x30</w:t>
            </w:r>
          </w:p>
        </w:tc>
        <w:tc>
          <w:tcPr>
            <w:tcW w:w="902" w:type="dxa"/>
            <w:tcBorders>
              <w:top w:val="nil"/>
              <w:left w:val="nil"/>
              <w:bottom w:val="single" w:sz="4" w:space="0" w:color="auto"/>
              <w:right w:val="single" w:sz="4" w:space="0" w:color="auto"/>
            </w:tcBorders>
            <w:shd w:val="clear" w:color="auto" w:fill="auto"/>
            <w:vAlign w:val="center"/>
            <w:hideMark/>
          </w:tcPr>
          <w:p w14:paraId="621A2AB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buc</w:t>
            </w:r>
          </w:p>
        </w:tc>
        <w:tc>
          <w:tcPr>
            <w:tcW w:w="854" w:type="dxa"/>
            <w:tcBorders>
              <w:top w:val="nil"/>
              <w:left w:val="nil"/>
              <w:bottom w:val="single" w:sz="4" w:space="0" w:color="auto"/>
              <w:right w:val="single" w:sz="4" w:space="0" w:color="auto"/>
            </w:tcBorders>
            <w:shd w:val="clear" w:color="000000" w:fill="FFFFFF"/>
            <w:noWrap/>
            <w:vAlign w:val="center"/>
            <w:hideMark/>
          </w:tcPr>
          <w:p w14:paraId="20E6995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760</w:t>
            </w:r>
          </w:p>
        </w:tc>
        <w:tc>
          <w:tcPr>
            <w:tcW w:w="834" w:type="dxa"/>
            <w:gridSpan w:val="2"/>
            <w:tcBorders>
              <w:top w:val="nil"/>
              <w:left w:val="nil"/>
              <w:bottom w:val="single" w:sz="4" w:space="0" w:color="auto"/>
              <w:right w:val="single" w:sz="4" w:space="0" w:color="auto"/>
            </w:tcBorders>
            <w:shd w:val="clear" w:color="000000" w:fill="FFFFFF"/>
            <w:noWrap/>
            <w:vAlign w:val="center"/>
            <w:hideMark/>
          </w:tcPr>
          <w:p w14:paraId="49962C3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0,00</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212A68D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5,21</w:t>
            </w:r>
          </w:p>
        </w:tc>
        <w:tc>
          <w:tcPr>
            <w:tcW w:w="1082" w:type="dxa"/>
            <w:gridSpan w:val="2"/>
            <w:tcBorders>
              <w:top w:val="nil"/>
              <w:left w:val="nil"/>
              <w:bottom w:val="single" w:sz="4" w:space="0" w:color="auto"/>
              <w:right w:val="single" w:sz="4" w:space="0" w:color="auto"/>
            </w:tcBorders>
            <w:shd w:val="clear" w:color="auto" w:fill="auto"/>
            <w:vAlign w:val="center"/>
            <w:hideMark/>
          </w:tcPr>
          <w:p w14:paraId="73049814"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1474,36</w:t>
            </w:r>
          </w:p>
        </w:tc>
      </w:tr>
      <w:tr w:rsidR="00B430CC" w:rsidRPr="00CB1A3B" w14:paraId="29F38CB1"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B53C010"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w:t>
            </w:r>
          </w:p>
        </w:tc>
        <w:tc>
          <w:tcPr>
            <w:tcW w:w="4866" w:type="dxa"/>
            <w:tcBorders>
              <w:top w:val="nil"/>
              <w:left w:val="nil"/>
              <w:bottom w:val="single" w:sz="4" w:space="0" w:color="auto"/>
              <w:right w:val="single" w:sz="4" w:space="0" w:color="auto"/>
            </w:tcBorders>
            <w:shd w:val="clear" w:color="auto" w:fill="auto"/>
            <w:vAlign w:val="center"/>
            <w:hideMark/>
          </w:tcPr>
          <w:p w14:paraId="06FC0AF8"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Transportarea </w:t>
            </w:r>
            <w:proofErr w:type="spellStart"/>
            <w:r w:rsidRPr="00CB1A3B">
              <w:rPr>
                <w:rFonts w:ascii="Arial Narrow" w:hAnsi="Arial Narrow"/>
                <w:color w:val="000000" w:themeColor="text1"/>
                <w:sz w:val="22"/>
                <w:szCs w:val="22"/>
                <w:lang w:eastAsia="ro-RO"/>
              </w:rPr>
              <w:t>puieţilor</w:t>
            </w:r>
            <w:proofErr w:type="spellEnd"/>
          </w:p>
        </w:tc>
        <w:tc>
          <w:tcPr>
            <w:tcW w:w="902" w:type="dxa"/>
            <w:tcBorders>
              <w:top w:val="nil"/>
              <w:left w:val="nil"/>
              <w:bottom w:val="single" w:sz="4" w:space="0" w:color="auto"/>
              <w:right w:val="single" w:sz="4" w:space="0" w:color="auto"/>
            </w:tcBorders>
            <w:shd w:val="clear" w:color="auto" w:fill="auto"/>
            <w:noWrap/>
            <w:vAlign w:val="center"/>
            <w:hideMark/>
          </w:tcPr>
          <w:p w14:paraId="0E3D87F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km</w:t>
            </w:r>
          </w:p>
        </w:tc>
        <w:tc>
          <w:tcPr>
            <w:tcW w:w="854" w:type="dxa"/>
            <w:tcBorders>
              <w:top w:val="nil"/>
              <w:left w:val="nil"/>
              <w:bottom w:val="single" w:sz="4" w:space="0" w:color="auto"/>
              <w:right w:val="single" w:sz="4" w:space="0" w:color="auto"/>
            </w:tcBorders>
            <w:shd w:val="clear" w:color="auto" w:fill="auto"/>
            <w:noWrap/>
            <w:vAlign w:val="center"/>
            <w:hideMark/>
          </w:tcPr>
          <w:p w14:paraId="6995C73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10</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3208D44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1,50</w:t>
            </w:r>
          </w:p>
        </w:tc>
        <w:tc>
          <w:tcPr>
            <w:tcW w:w="833" w:type="dxa"/>
            <w:gridSpan w:val="2"/>
            <w:tcBorders>
              <w:top w:val="nil"/>
              <w:left w:val="nil"/>
              <w:bottom w:val="single" w:sz="4" w:space="0" w:color="auto"/>
              <w:right w:val="single" w:sz="4" w:space="0" w:color="auto"/>
            </w:tcBorders>
            <w:shd w:val="clear" w:color="auto" w:fill="auto"/>
            <w:noWrap/>
            <w:vAlign w:val="center"/>
            <w:hideMark/>
          </w:tcPr>
          <w:p w14:paraId="17C3E02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507B6C3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1014,31</w:t>
            </w:r>
          </w:p>
        </w:tc>
      </w:tr>
      <w:tr w:rsidR="00B430CC" w:rsidRPr="00CB1A3B" w14:paraId="69DB077C"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F692EC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w:t>
            </w:r>
          </w:p>
        </w:tc>
        <w:tc>
          <w:tcPr>
            <w:tcW w:w="4866" w:type="dxa"/>
            <w:tcBorders>
              <w:top w:val="nil"/>
              <w:left w:val="nil"/>
              <w:bottom w:val="single" w:sz="4" w:space="0" w:color="auto"/>
              <w:right w:val="single" w:sz="4" w:space="0" w:color="auto"/>
            </w:tcBorders>
            <w:shd w:val="clear" w:color="auto" w:fill="auto"/>
            <w:vAlign w:val="center"/>
            <w:hideMark/>
          </w:tcPr>
          <w:p w14:paraId="013559C6"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Descărcarea-încărcarea </w:t>
            </w:r>
            <w:proofErr w:type="spellStart"/>
            <w:r w:rsidRPr="00CB1A3B">
              <w:rPr>
                <w:rFonts w:ascii="Arial Narrow" w:hAnsi="Arial Narrow"/>
                <w:color w:val="000000" w:themeColor="text1"/>
                <w:sz w:val="22"/>
                <w:szCs w:val="22"/>
                <w:lang w:eastAsia="ro-RO"/>
              </w:rPr>
              <w:t>puieţilor</w:t>
            </w:r>
            <w:proofErr w:type="spellEnd"/>
          </w:p>
        </w:tc>
        <w:tc>
          <w:tcPr>
            <w:tcW w:w="902" w:type="dxa"/>
            <w:tcBorders>
              <w:top w:val="nil"/>
              <w:left w:val="nil"/>
              <w:bottom w:val="single" w:sz="4" w:space="0" w:color="auto"/>
              <w:right w:val="single" w:sz="4" w:space="0" w:color="auto"/>
            </w:tcBorders>
            <w:shd w:val="clear" w:color="auto" w:fill="auto"/>
            <w:noWrap/>
            <w:vAlign w:val="center"/>
            <w:hideMark/>
          </w:tcPr>
          <w:p w14:paraId="76C1B89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mii buc</w:t>
            </w:r>
          </w:p>
        </w:tc>
        <w:tc>
          <w:tcPr>
            <w:tcW w:w="854" w:type="dxa"/>
            <w:tcBorders>
              <w:top w:val="nil"/>
              <w:left w:val="nil"/>
              <w:bottom w:val="single" w:sz="4" w:space="0" w:color="auto"/>
              <w:right w:val="single" w:sz="4" w:space="0" w:color="auto"/>
            </w:tcBorders>
            <w:shd w:val="clear" w:color="auto" w:fill="auto"/>
            <w:noWrap/>
            <w:vAlign w:val="center"/>
            <w:hideMark/>
          </w:tcPr>
          <w:p w14:paraId="00D3C43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0,76</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571B2FF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490B391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0,35</w:t>
            </w:r>
          </w:p>
        </w:tc>
        <w:tc>
          <w:tcPr>
            <w:tcW w:w="1082" w:type="dxa"/>
            <w:gridSpan w:val="2"/>
            <w:tcBorders>
              <w:top w:val="nil"/>
              <w:left w:val="nil"/>
              <w:bottom w:val="single" w:sz="4" w:space="0" w:color="auto"/>
              <w:right w:val="single" w:sz="4" w:space="0" w:color="auto"/>
            </w:tcBorders>
            <w:shd w:val="clear" w:color="auto" w:fill="auto"/>
            <w:vAlign w:val="center"/>
            <w:hideMark/>
          </w:tcPr>
          <w:p w14:paraId="4E994AE5"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128,66</w:t>
            </w:r>
          </w:p>
        </w:tc>
      </w:tr>
      <w:tr w:rsidR="00B430CC" w:rsidRPr="00CB1A3B" w14:paraId="48BA496A" w14:textId="77777777" w:rsidTr="00791C87">
        <w:trPr>
          <w:trHeight w:val="166"/>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2BB072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4</w:t>
            </w:r>
          </w:p>
        </w:tc>
        <w:tc>
          <w:tcPr>
            <w:tcW w:w="4866" w:type="dxa"/>
            <w:tcBorders>
              <w:top w:val="nil"/>
              <w:left w:val="nil"/>
              <w:bottom w:val="single" w:sz="4" w:space="0" w:color="auto"/>
              <w:right w:val="single" w:sz="4" w:space="0" w:color="auto"/>
            </w:tcBorders>
            <w:shd w:val="clear" w:color="auto" w:fill="auto"/>
            <w:vAlign w:val="center"/>
            <w:hideMark/>
          </w:tcPr>
          <w:p w14:paraId="2C0E143F"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Îngropatul </w:t>
            </w:r>
            <w:proofErr w:type="spellStart"/>
            <w:r w:rsidRPr="00CB1A3B">
              <w:rPr>
                <w:rFonts w:ascii="Arial Narrow" w:hAnsi="Arial Narrow"/>
                <w:color w:val="000000" w:themeColor="text1"/>
                <w:sz w:val="22"/>
                <w:szCs w:val="22"/>
                <w:lang w:eastAsia="ro-RO"/>
              </w:rPr>
              <w:t>puieţilor</w:t>
            </w:r>
            <w:proofErr w:type="spellEnd"/>
            <w:r w:rsidRPr="00CB1A3B">
              <w:rPr>
                <w:rFonts w:ascii="Arial Narrow" w:hAnsi="Arial Narrow"/>
                <w:color w:val="000000" w:themeColor="text1"/>
                <w:sz w:val="22"/>
                <w:szCs w:val="22"/>
                <w:lang w:eastAsia="ro-RO"/>
              </w:rPr>
              <w:t xml:space="preserve"> pentru păstrarea temporară </w:t>
            </w:r>
          </w:p>
        </w:tc>
        <w:tc>
          <w:tcPr>
            <w:tcW w:w="902" w:type="dxa"/>
            <w:tcBorders>
              <w:top w:val="nil"/>
              <w:left w:val="nil"/>
              <w:bottom w:val="single" w:sz="4" w:space="0" w:color="auto"/>
              <w:right w:val="single" w:sz="4" w:space="0" w:color="auto"/>
            </w:tcBorders>
            <w:shd w:val="clear" w:color="auto" w:fill="auto"/>
            <w:noWrap/>
            <w:vAlign w:val="center"/>
            <w:hideMark/>
          </w:tcPr>
          <w:p w14:paraId="332B8DC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mii buc</w:t>
            </w:r>
          </w:p>
        </w:tc>
        <w:tc>
          <w:tcPr>
            <w:tcW w:w="854" w:type="dxa"/>
            <w:tcBorders>
              <w:top w:val="nil"/>
              <w:left w:val="nil"/>
              <w:bottom w:val="single" w:sz="4" w:space="0" w:color="auto"/>
              <w:right w:val="single" w:sz="4" w:space="0" w:color="auto"/>
            </w:tcBorders>
            <w:shd w:val="clear" w:color="auto" w:fill="auto"/>
            <w:noWrap/>
            <w:vAlign w:val="center"/>
            <w:hideMark/>
          </w:tcPr>
          <w:p w14:paraId="28E9E8E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0,76</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30998E5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0DF6429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0,36</w:t>
            </w:r>
          </w:p>
        </w:tc>
        <w:tc>
          <w:tcPr>
            <w:tcW w:w="1082" w:type="dxa"/>
            <w:gridSpan w:val="2"/>
            <w:tcBorders>
              <w:top w:val="nil"/>
              <w:left w:val="nil"/>
              <w:bottom w:val="single" w:sz="4" w:space="0" w:color="auto"/>
              <w:right w:val="single" w:sz="4" w:space="0" w:color="auto"/>
            </w:tcBorders>
            <w:shd w:val="clear" w:color="auto" w:fill="auto"/>
            <w:vAlign w:val="center"/>
            <w:hideMark/>
          </w:tcPr>
          <w:p w14:paraId="3B65BAC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134,78</w:t>
            </w:r>
          </w:p>
        </w:tc>
      </w:tr>
      <w:tr w:rsidR="00B430CC" w:rsidRPr="00CB1A3B" w14:paraId="0EDFD01A"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D9F566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w:t>
            </w:r>
          </w:p>
        </w:tc>
        <w:tc>
          <w:tcPr>
            <w:tcW w:w="4866" w:type="dxa"/>
            <w:tcBorders>
              <w:top w:val="nil"/>
              <w:left w:val="nil"/>
              <w:bottom w:val="single" w:sz="4" w:space="0" w:color="auto"/>
              <w:right w:val="single" w:sz="4" w:space="0" w:color="auto"/>
            </w:tcBorders>
            <w:shd w:val="clear" w:color="auto" w:fill="auto"/>
            <w:vAlign w:val="center"/>
            <w:hideMark/>
          </w:tcPr>
          <w:p w14:paraId="54C280AA"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Pregătirea </w:t>
            </w:r>
            <w:proofErr w:type="spellStart"/>
            <w:r w:rsidRPr="00CB1A3B">
              <w:rPr>
                <w:rFonts w:ascii="Arial Narrow" w:hAnsi="Arial Narrow"/>
                <w:color w:val="000000" w:themeColor="text1"/>
                <w:sz w:val="22"/>
                <w:szCs w:val="22"/>
                <w:lang w:eastAsia="ro-RO"/>
              </w:rPr>
              <w:t>puieţilor</w:t>
            </w:r>
            <w:proofErr w:type="spellEnd"/>
            <w:r w:rsidRPr="00CB1A3B">
              <w:rPr>
                <w:rFonts w:ascii="Arial Narrow" w:hAnsi="Arial Narrow"/>
                <w:color w:val="000000" w:themeColor="text1"/>
                <w:sz w:val="22"/>
                <w:szCs w:val="22"/>
                <w:lang w:eastAsia="ro-RO"/>
              </w:rPr>
              <w:t xml:space="preserve"> pentru plantare</w:t>
            </w:r>
          </w:p>
        </w:tc>
        <w:tc>
          <w:tcPr>
            <w:tcW w:w="902" w:type="dxa"/>
            <w:tcBorders>
              <w:top w:val="nil"/>
              <w:left w:val="nil"/>
              <w:bottom w:val="single" w:sz="4" w:space="0" w:color="auto"/>
              <w:right w:val="single" w:sz="4" w:space="0" w:color="auto"/>
            </w:tcBorders>
            <w:shd w:val="clear" w:color="auto" w:fill="auto"/>
            <w:noWrap/>
            <w:vAlign w:val="center"/>
            <w:hideMark/>
          </w:tcPr>
          <w:p w14:paraId="44CECC0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mii buc</w:t>
            </w:r>
          </w:p>
        </w:tc>
        <w:tc>
          <w:tcPr>
            <w:tcW w:w="854" w:type="dxa"/>
            <w:tcBorders>
              <w:top w:val="nil"/>
              <w:left w:val="nil"/>
              <w:bottom w:val="single" w:sz="4" w:space="0" w:color="auto"/>
              <w:right w:val="single" w:sz="4" w:space="0" w:color="auto"/>
            </w:tcBorders>
            <w:shd w:val="clear" w:color="auto" w:fill="auto"/>
            <w:noWrap/>
            <w:vAlign w:val="center"/>
            <w:hideMark/>
          </w:tcPr>
          <w:p w14:paraId="4C76135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0,76</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68CFDE0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0986411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0,23</w:t>
            </w:r>
          </w:p>
        </w:tc>
        <w:tc>
          <w:tcPr>
            <w:tcW w:w="1082" w:type="dxa"/>
            <w:gridSpan w:val="2"/>
            <w:tcBorders>
              <w:top w:val="nil"/>
              <w:left w:val="nil"/>
              <w:bottom w:val="single" w:sz="4" w:space="0" w:color="auto"/>
              <w:right w:val="single" w:sz="4" w:space="0" w:color="auto"/>
            </w:tcBorders>
            <w:shd w:val="clear" w:color="auto" w:fill="auto"/>
            <w:vAlign w:val="center"/>
            <w:hideMark/>
          </w:tcPr>
          <w:p w14:paraId="7E7CA55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100,86</w:t>
            </w:r>
          </w:p>
        </w:tc>
      </w:tr>
      <w:tr w:rsidR="00B430CC" w:rsidRPr="00CB1A3B" w14:paraId="083C3AE4"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B3F32A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6</w:t>
            </w:r>
          </w:p>
        </w:tc>
        <w:tc>
          <w:tcPr>
            <w:tcW w:w="4866" w:type="dxa"/>
            <w:tcBorders>
              <w:top w:val="nil"/>
              <w:left w:val="nil"/>
              <w:bottom w:val="single" w:sz="4" w:space="0" w:color="auto"/>
              <w:right w:val="single" w:sz="4" w:space="0" w:color="auto"/>
            </w:tcBorders>
            <w:shd w:val="clear" w:color="auto" w:fill="auto"/>
            <w:vAlign w:val="center"/>
            <w:hideMark/>
          </w:tcPr>
          <w:p w14:paraId="02876699"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Plantarea manuală în groapă</w:t>
            </w:r>
          </w:p>
        </w:tc>
        <w:tc>
          <w:tcPr>
            <w:tcW w:w="902" w:type="dxa"/>
            <w:tcBorders>
              <w:top w:val="nil"/>
              <w:left w:val="nil"/>
              <w:bottom w:val="single" w:sz="4" w:space="0" w:color="auto"/>
              <w:right w:val="single" w:sz="4" w:space="0" w:color="auto"/>
            </w:tcBorders>
            <w:shd w:val="clear" w:color="auto" w:fill="auto"/>
            <w:noWrap/>
            <w:vAlign w:val="center"/>
            <w:hideMark/>
          </w:tcPr>
          <w:p w14:paraId="1F77AFF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buc</w:t>
            </w:r>
          </w:p>
        </w:tc>
        <w:tc>
          <w:tcPr>
            <w:tcW w:w="854" w:type="dxa"/>
            <w:tcBorders>
              <w:top w:val="nil"/>
              <w:left w:val="nil"/>
              <w:bottom w:val="single" w:sz="4" w:space="0" w:color="auto"/>
              <w:right w:val="single" w:sz="4" w:space="0" w:color="auto"/>
            </w:tcBorders>
            <w:shd w:val="clear" w:color="auto" w:fill="auto"/>
            <w:noWrap/>
            <w:vAlign w:val="center"/>
            <w:hideMark/>
          </w:tcPr>
          <w:p w14:paraId="4DA6229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760</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7989205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1CAA99A0"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1,97</w:t>
            </w:r>
          </w:p>
        </w:tc>
        <w:tc>
          <w:tcPr>
            <w:tcW w:w="1082" w:type="dxa"/>
            <w:gridSpan w:val="2"/>
            <w:tcBorders>
              <w:top w:val="nil"/>
              <w:left w:val="nil"/>
              <w:bottom w:val="single" w:sz="4" w:space="0" w:color="auto"/>
              <w:right w:val="single" w:sz="4" w:space="0" w:color="auto"/>
            </w:tcBorders>
            <w:shd w:val="clear" w:color="auto" w:fill="auto"/>
            <w:vAlign w:val="center"/>
            <w:hideMark/>
          </w:tcPr>
          <w:p w14:paraId="57D457E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966,54</w:t>
            </w:r>
          </w:p>
        </w:tc>
      </w:tr>
      <w:tr w:rsidR="00B430CC" w:rsidRPr="00CB1A3B" w14:paraId="7A4320E2"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9AC02B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w:t>
            </w:r>
          </w:p>
        </w:tc>
        <w:tc>
          <w:tcPr>
            <w:tcW w:w="4866" w:type="dxa"/>
            <w:tcBorders>
              <w:top w:val="nil"/>
              <w:left w:val="nil"/>
              <w:bottom w:val="single" w:sz="4" w:space="0" w:color="auto"/>
              <w:right w:val="single" w:sz="4" w:space="0" w:color="auto"/>
            </w:tcBorders>
            <w:shd w:val="clear" w:color="auto" w:fill="auto"/>
            <w:vAlign w:val="center"/>
            <w:hideMark/>
          </w:tcPr>
          <w:p w14:paraId="26F1D232"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Îndreptatul </w:t>
            </w:r>
            <w:proofErr w:type="spellStart"/>
            <w:r w:rsidRPr="00CB1A3B">
              <w:rPr>
                <w:rFonts w:ascii="Arial Narrow" w:hAnsi="Arial Narrow"/>
                <w:color w:val="000000" w:themeColor="text1"/>
                <w:sz w:val="22"/>
                <w:szCs w:val="22"/>
                <w:lang w:eastAsia="ro-RO"/>
              </w:rPr>
              <w:t>puieţilor</w:t>
            </w:r>
            <w:proofErr w:type="spellEnd"/>
            <w:r w:rsidRPr="00CB1A3B">
              <w:rPr>
                <w:rFonts w:ascii="Arial Narrow" w:hAnsi="Arial Narrow"/>
                <w:color w:val="000000" w:themeColor="text1"/>
                <w:sz w:val="22"/>
                <w:szCs w:val="22"/>
                <w:lang w:eastAsia="ro-RO"/>
              </w:rPr>
              <w:t xml:space="preserve"> după plantare</w:t>
            </w:r>
          </w:p>
        </w:tc>
        <w:tc>
          <w:tcPr>
            <w:tcW w:w="902" w:type="dxa"/>
            <w:tcBorders>
              <w:top w:val="nil"/>
              <w:left w:val="nil"/>
              <w:bottom w:val="single" w:sz="4" w:space="0" w:color="auto"/>
              <w:right w:val="single" w:sz="4" w:space="0" w:color="auto"/>
            </w:tcBorders>
            <w:shd w:val="clear" w:color="auto" w:fill="auto"/>
            <w:noWrap/>
            <w:vAlign w:val="center"/>
            <w:hideMark/>
          </w:tcPr>
          <w:p w14:paraId="2619913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 buc</w:t>
            </w:r>
          </w:p>
        </w:tc>
        <w:tc>
          <w:tcPr>
            <w:tcW w:w="854" w:type="dxa"/>
            <w:tcBorders>
              <w:top w:val="nil"/>
              <w:left w:val="nil"/>
              <w:bottom w:val="single" w:sz="4" w:space="0" w:color="auto"/>
              <w:right w:val="single" w:sz="4" w:space="0" w:color="auto"/>
            </w:tcBorders>
            <w:shd w:val="clear" w:color="auto" w:fill="auto"/>
            <w:noWrap/>
            <w:vAlign w:val="center"/>
            <w:hideMark/>
          </w:tcPr>
          <w:p w14:paraId="3DE4EF0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760</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12B1D52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4B4B003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0,45</w:t>
            </w:r>
          </w:p>
        </w:tc>
        <w:tc>
          <w:tcPr>
            <w:tcW w:w="1082" w:type="dxa"/>
            <w:gridSpan w:val="2"/>
            <w:tcBorders>
              <w:top w:val="nil"/>
              <w:left w:val="nil"/>
              <w:bottom w:val="single" w:sz="4" w:space="0" w:color="auto"/>
              <w:right w:val="single" w:sz="4" w:space="0" w:color="auto"/>
            </w:tcBorders>
            <w:shd w:val="clear" w:color="auto" w:fill="auto"/>
            <w:vAlign w:val="center"/>
            <w:hideMark/>
          </w:tcPr>
          <w:p w14:paraId="175385D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168,08</w:t>
            </w:r>
          </w:p>
        </w:tc>
      </w:tr>
      <w:tr w:rsidR="00B430CC" w:rsidRPr="00CB1A3B" w14:paraId="0CCBBB2E"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C5187B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tcBorders>
              <w:top w:val="nil"/>
              <w:left w:val="nil"/>
              <w:bottom w:val="single" w:sz="4" w:space="0" w:color="auto"/>
              <w:right w:val="single" w:sz="4" w:space="0" w:color="auto"/>
            </w:tcBorders>
            <w:shd w:val="clear" w:color="auto" w:fill="auto"/>
            <w:vAlign w:val="center"/>
            <w:hideMark/>
          </w:tcPr>
          <w:p w14:paraId="5ED177C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Total</w:t>
            </w:r>
          </w:p>
        </w:tc>
        <w:tc>
          <w:tcPr>
            <w:tcW w:w="902" w:type="dxa"/>
            <w:tcBorders>
              <w:top w:val="nil"/>
              <w:left w:val="nil"/>
              <w:bottom w:val="single" w:sz="4" w:space="0" w:color="auto"/>
              <w:right w:val="single" w:sz="4" w:space="0" w:color="auto"/>
            </w:tcBorders>
            <w:shd w:val="clear" w:color="auto" w:fill="auto"/>
            <w:noWrap/>
            <w:vAlign w:val="center"/>
            <w:hideMark/>
          </w:tcPr>
          <w:p w14:paraId="24ED4C4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54" w:type="dxa"/>
            <w:tcBorders>
              <w:top w:val="nil"/>
              <w:left w:val="nil"/>
              <w:bottom w:val="single" w:sz="4" w:space="0" w:color="auto"/>
              <w:right w:val="single" w:sz="4" w:space="0" w:color="auto"/>
            </w:tcBorders>
            <w:shd w:val="clear" w:color="auto" w:fill="auto"/>
            <w:noWrap/>
            <w:vAlign w:val="center"/>
            <w:hideMark/>
          </w:tcPr>
          <w:p w14:paraId="3E94666F"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5E2A88F6"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1,50</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20D54100"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8,57</w:t>
            </w:r>
          </w:p>
        </w:tc>
        <w:tc>
          <w:tcPr>
            <w:tcW w:w="1082" w:type="dxa"/>
            <w:gridSpan w:val="2"/>
            <w:tcBorders>
              <w:top w:val="nil"/>
              <w:left w:val="nil"/>
              <w:bottom w:val="single" w:sz="4" w:space="0" w:color="auto"/>
              <w:right w:val="single" w:sz="4" w:space="0" w:color="auto"/>
            </w:tcBorders>
            <w:shd w:val="clear" w:color="auto" w:fill="auto"/>
            <w:vAlign w:val="center"/>
            <w:hideMark/>
          </w:tcPr>
          <w:p w14:paraId="302B6B9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3987,58</w:t>
            </w:r>
          </w:p>
        </w:tc>
      </w:tr>
      <w:tr w:rsidR="00B430CC" w:rsidRPr="00CB1A3B" w14:paraId="62C4C67C" w14:textId="77777777" w:rsidTr="00791C87">
        <w:trPr>
          <w:trHeight w:val="312"/>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ED88B14"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vMerge w:val="restart"/>
            <w:tcBorders>
              <w:top w:val="nil"/>
              <w:left w:val="single" w:sz="4" w:space="0" w:color="auto"/>
              <w:bottom w:val="single" w:sz="4" w:space="0" w:color="000000"/>
              <w:right w:val="single" w:sz="4" w:space="0" w:color="auto"/>
            </w:tcBorders>
            <w:shd w:val="clear" w:color="auto" w:fill="auto"/>
            <w:vAlign w:val="center"/>
            <w:hideMark/>
          </w:tcPr>
          <w:p w14:paraId="545C876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Material săditor (</w:t>
            </w:r>
            <w:proofErr w:type="spellStart"/>
            <w:r w:rsidRPr="00CB1A3B">
              <w:rPr>
                <w:rFonts w:ascii="Arial Narrow" w:hAnsi="Arial Narrow"/>
                <w:color w:val="000000" w:themeColor="text1"/>
                <w:sz w:val="22"/>
                <w:szCs w:val="22"/>
                <w:lang w:eastAsia="ro-RO"/>
              </w:rPr>
              <w:t>puieţi</w:t>
            </w:r>
            <w:proofErr w:type="spellEnd"/>
            <w:r w:rsidRPr="00CB1A3B">
              <w:rPr>
                <w:rFonts w:ascii="Arial Narrow" w:hAnsi="Arial Narrow"/>
                <w:color w:val="000000" w:themeColor="text1"/>
                <w:sz w:val="22"/>
                <w:szCs w:val="22"/>
                <w:lang w:eastAsia="ro-RO"/>
              </w:rPr>
              <w:t xml:space="preserve"> de 2 ani)</w:t>
            </w:r>
          </w:p>
        </w:tc>
        <w:tc>
          <w:tcPr>
            <w:tcW w:w="1756" w:type="dxa"/>
            <w:gridSpan w:val="2"/>
            <w:tcBorders>
              <w:top w:val="single" w:sz="4" w:space="0" w:color="auto"/>
              <w:left w:val="nil"/>
              <w:bottom w:val="single" w:sz="4" w:space="0" w:color="auto"/>
              <w:right w:val="nil"/>
            </w:tcBorders>
            <w:shd w:val="clear" w:color="000000" w:fill="CCFF99"/>
            <w:noWrap/>
            <w:vAlign w:val="center"/>
            <w:hideMark/>
          </w:tcPr>
          <w:p w14:paraId="7CC2A40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Frasin comun</w:t>
            </w:r>
          </w:p>
        </w:tc>
        <w:tc>
          <w:tcPr>
            <w:tcW w:w="834" w:type="dxa"/>
            <w:gridSpan w:val="2"/>
            <w:tcBorders>
              <w:top w:val="nil"/>
              <w:left w:val="nil"/>
              <w:bottom w:val="single" w:sz="4" w:space="0" w:color="auto"/>
              <w:right w:val="single" w:sz="4" w:space="0" w:color="auto"/>
            </w:tcBorders>
            <w:shd w:val="clear" w:color="000000" w:fill="CCFF99"/>
            <w:noWrap/>
            <w:vAlign w:val="center"/>
            <w:hideMark/>
          </w:tcPr>
          <w:p w14:paraId="521B69D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CCFF99"/>
            <w:noWrap/>
            <w:vAlign w:val="center"/>
            <w:hideMark/>
          </w:tcPr>
          <w:p w14:paraId="00B7900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000000" w:fill="CCFF99"/>
            <w:noWrap/>
            <w:vAlign w:val="center"/>
            <w:hideMark/>
          </w:tcPr>
          <w:p w14:paraId="1D1C53B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5126,4</w:t>
            </w:r>
          </w:p>
        </w:tc>
      </w:tr>
      <w:tr w:rsidR="00B430CC" w:rsidRPr="00CB1A3B" w14:paraId="15E43F84" w14:textId="77777777" w:rsidTr="00791C87">
        <w:trPr>
          <w:trHeight w:val="312"/>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1FF661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vMerge/>
            <w:tcBorders>
              <w:top w:val="nil"/>
              <w:left w:val="single" w:sz="4" w:space="0" w:color="auto"/>
              <w:bottom w:val="single" w:sz="4" w:space="0" w:color="000000"/>
              <w:right w:val="single" w:sz="4" w:space="0" w:color="auto"/>
            </w:tcBorders>
            <w:vAlign w:val="center"/>
            <w:hideMark/>
          </w:tcPr>
          <w:p w14:paraId="2DFB6242" w14:textId="77777777" w:rsidR="00B430CC" w:rsidRPr="00CB1A3B" w:rsidRDefault="00B430CC" w:rsidP="00791C87">
            <w:pPr>
              <w:rPr>
                <w:rFonts w:ascii="Arial Narrow" w:hAnsi="Arial Narrow"/>
                <w:color w:val="000000" w:themeColor="text1"/>
                <w:sz w:val="22"/>
                <w:szCs w:val="22"/>
                <w:lang w:eastAsia="ro-RO"/>
              </w:rPr>
            </w:pPr>
          </w:p>
        </w:tc>
        <w:tc>
          <w:tcPr>
            <w:tcW w:w="2590" w:type="dxa"/>
            <w:gridSpan w:val="4"/>
            <w:tcBorders>
              <w:top w:val="nil"/>
              <w:left w:val="nil"/>
              <w:bottom w:val="single" w:sz="4" w:space="0" w:color="auto"/>
              <w:right w:val="single" w:sz="4" w:space="0" w:color="auto"/>
            </w:tcBorders>
            <w:shd w:val="clear" w:color="000000" w:fill="CCFF99"/>
            <w:noWrap/>
            <w:vAlign w:val="center"/>
            <w:hideMark/>
          </w:tcPr>
          <w:p w14:paraId="1FF54DC7" w14:textId="77777777" w:rsidR="00B430CC" w:rsidRPr="00CB1A3B" w:rsidRDefault="00B430CC" w:rsidP="00791C87">
            <w:pPr>
              <w:jc w:val="center"/>
              <w:rPr>
                <w:rFonts w:ascii="Arial Narrow" w:hAnsi="Arial Narrow"/>
                <w:color w:val="000000" w:themeColor="text1"/>
                <w:sz w:val="22"/>
                <w:szCs w:val="22"/>
                <w:lang w:eastAsia="ro-RO"/>
              </w:rPr>
            </w:pPr>
            <w:r w:rsidRPr="00C46B20">
              <w:rPr>
                <w:sz w:val="22"/>
                <w:szCs w:val="22"/>
                <w:lang w:eastAsia="ro-RO"/>
              </w:rPr>
              <w:t>Paltin de câmp</w:t>
            </w:r>
          </w:p>
        </w:tc>
        <w:tc>
          <w:tcPr>
            <w:tcW w:w="833" w:type="dxa"/>
            <w:gridSpan w:val="2"/>
            <w:tcBorders>
              <w:top w:val="nil"/>
              <w:left w:val="nil"/>
              <w:bottom w:val="single" w:sz="4" w:space="0" w:color="auto"/>
              <w:right w:val="single" w:sz="4" w:space="0" w:color="auto"/>
            </w:tcBorders>
            <w:shd w:val="clear" w:color="000000" w:fill="CCFF99"/>
            <w:noWrap/>
            <w:vAlign w:val="center"/>
            <w:hideMark/>
          </w:tcPr>
          <w:p w14:paraId="20B58FE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000000" w:fill="CCFF99"/>
            <w:noWrap/>
            <w:vAlign w:val="center"/>
            <w:hideMark/>
          </w:tcPr>
          <w:p w14:paraId="705F5F9F"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990,0</w:t>
            </w:r>
          </w:p>
        </w:tc>
      </w:tr>
      <w:tr w:rsidR="00B430CC" w:rsidRPr="00CB1A3B" w14:paraId="678E9AFC" w14:textId="77777777" w:rsidTr="00791C87">
        <w:trPr>
          <w:trHeight w:val="312"/>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0655C0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vMerge/>
            <w:tcBorders>
              <w:top w:val="nil"/>
              <w:left w:val="single" w:sz="4" w:space="0" w:color="auto"/>
              <w:bottom w:val="single" w:sz="4" w:space="0" w:color="000000"/>
              <w:right w:val="single" w:sz="4" w:space="0" w:color="auto"/>
            </w:tcBorders>
            <w:vAlign w:val="center"/>
            <w:hideMark/>
          </w:tcPr>
          <w:p w14:paraId="7B8877C5" w14:textId="77777777" w:rsidR="00B430CC" w:rsidRPr="00CB1A3B" w:rsidRDefault="00B430CC" w:rsidP="00791C87">
            <w:pPr>
              <w:rPr>
                <w:rFonts w:ascii="Arial Narrow" w:hAnsi="Arial Narrow"/>
                <w:color w:val="000000" w:themeColor="text1"/>
                <w:sz w:val="22"/>
                <w:szCs w:val="22"/>
                <w:lang w:eastAsia="ro-RO"/>
              </w:rPr>
            </w:pPr>
          </w:p>
        </w:tc>
        <w:tc>
          <w:tcPr>
            <w:tcW w:w="1756" w:type="dxa"/>
            <w:gridSpan w:val="2"/>
            <w:tcBorders>
              <w:top w:val="single" w:sz="4" w:space="0" w:color="auto"/>
              <w:left w:val="nil"/>
              <w:bottom w:val="single" w:sz="4" w:space="0" w:color="auto"/>
              <w:right w:val="nil"/>
            </w:tcBorders>
            <w:shd w:val="clear" w:color="000000" w:fill="CCFF99"/>
            <w:noWrap/>
            <w:vAlign w:val="center"/>
            <w:hideMark/>
          </w:tcPr>
          <w:p w14:paraId="3D67AAE4"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Diverse tari</w:t>
            </w:r>
          </w:p>
        </w:tc>
        <w:tc>
          <w:tcPr>
            <w:tcW w:w="834" w:type="dxa"/>
            <w:gridSpan w:val="2"/>
            <w:tcBorders>
              <w:top w:val="nil"/>
              <w:left w:val="nil"/>
              <w:bottom w:val="single" w:sz="4" w:space="0" w:color="auto"/>
              <w:right w:val="single" w:sz="4" w:space="0" w:color="auto"/>
            </w:tcBorders>
            <w:shd w:val="clear" w:color="000000" w:fill="CCFF99"/>
            <w:noWrap/>
            <w:vAlign w:val="center"/>
            <w:hideMark/>
          </w:tcPr>
          <w:p w14:paraId="4D13BD1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CCFF99"/>
            <w:noWrap/>
            <w:vAlign w:val="center"/>
            <w:hideMark/>
          </w:tcPr>
          <w:p w14:paraId="0949705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000000" w:fill="CCFF99"/>
            <w:noWrap/>
            <w:vAlign w:val="center"/>
            <w:hideMark/>
          </w:tcPr>
          <w:p w14:paraId="6167D62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729,6</w:t>
            </w:r>
          </w:p>
        </w:tc>
      </w:tr>
      <w:tr w:rsidR="00B430CC" w:rsidRPr="00CB1A3B" w14:paraId="3B68B9D3"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FF00"/>
            <w:noWrap/>
            <w:vAlign w:val="center"/>
            <w:hideMark/>
          </w:tcPr>
          <w:p w14:paraId="64DC9E1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tcBorders>
              <w:top w:val="nil"/>
              <w:left w:val="nil"/>
              <w:bottom w:val="single" w:sz="4" w:space="0" w:color="auto"/>
              <w:right w:val="single" w:sz="4" w:space="0" w:color="auto"/>
            </w:tcBorders>
            <w:shd w:val="clear" w:color="000000" w:fill="FFFF00"/>
            <w:vAlign w:val="center"/>
            <w:hideMark/>
          </w:tcPr>
          <w:p w14:paraId="7EA90149"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w:t>
            </w:r>
          </w:p>
        </w:tc>
        <w:tc>
          <w:tcPr>
            <w:tcW w:w="902" w:type="dxa"/>
            <w:tcBorders>
              <w:top w:val="nil"/>
              <w:left w:val="nil"/>
              <w:bottom w:val="single" w:sz="4" w:space="0" w:color="auto"/>
              <w:right w:val="single" w:sz="4" w:space="0" w:color="auto"/>
            </w:tcBorders>
            <w:shd w:val="clear" w:color="000000" w:fill="FFFF00"/>
            <w:noWrap/>
            <w:vAlign w:val="center"/>
            <w:hideMark/>
          </w:tcPr>
          <w:p w14:paraId="34A34B2D"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54" w:type="dxa"/>
            <w:tcBorders>
              <w:top w:val="nil"/>
              <w:left w:val="nil"/>
              <w:bottom w:val="single" w:sz="4" w:space="0" w:color="auto"/>
              <w:right w:val="single" w:sz="4" w:space="0" w:color="auto"/>
            </w:tcBorders>
            <w:shd w:val="clear" w:color="000000" w:fill="FFFF00"/>
            <w:noWrap/>
            <w:vAlign w:val="center"/>
            <w:hideMark/>
          </w:tcPr>
          <w:p w14:paraId="7787C859"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34" w:type="dxa"/>
            <w:gridSpan w:val="2"/>
            <w:tcBorders>
              <w:top w:val="nil"/>
              <w:left w:val="nil"/>
              <w:bottom w:val="single" w:sz="4" w:space="0" w:color="auto"/>
              <w:right w:val="single" w:sz="4" w:space="0" w:color="auto"/>
            </w:tcBorders>
            <w:shd w:val="clear" w:color="000000" w:fill="FFFF00"/>
            <w:noWrap/>
            <w:vAlign w:val="center"/>
            <w:hideMark/>
          </w:tcPr>
          <w:p w14:paraId="2F1DF7B8"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00"/>
            <w:noWrap/>
            <w:vAlign w:val="center"/>
            <w:hideMark/>
          </w:tcPr>
          <w:p w14:paraId="2BB50B36"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000000" w:fill="FFFF00"/>
            <w:noWrap/>
            <w:vAlign w:val="center"/>
            <w:hideMark/>
          </w:tcPr>
          <w:p w14:paraId="5B7BE763"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10833,58</w:t>
            </w:r>
          </w:p>
        </w:tc>
      </w:tr>
      <w:tr w:rsidR="00B430CC" w:rsidRPr="00CB1A3B" w14:paraId="17664650"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DCE6F1"/>
            <w:noWrap/>
            <w:vAlign w:val="center"/>
            <w:hideMark/>
          </w:tcPr>
          <w:p w14:paraId="3BADACF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6633" w:type="dxa"/>
            <w:gridSpan w:val="4"/>
            <w:tcBorders>
              <w:top w:val="single" w:sz="4" w:space="0" w:color="auto"/>
              <w:left w:val="nil"/>
              <w:bottom w:val="single" w:sz="4" w:space="0" w:color="auto"/>
              <w:right w:val="nil"/>
            </w:tcBorders>
            <w:shd w:val="clear" w:color="000000" w:fill="DCE6F1"/>
            <w:vAlign w:val="center"/>
            <w:hideMark/>
          </w:tcPr>
          <w:p w14:paraId="10D16D5B"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indirecte în mărime de 7%, lei</w:t>
            </w:r>
          </w:p>
        </w:tc>
        <w:tc>
          <w:tcPr>
            <w:tcW w:w="834" w:type="dxa"/>
            <w:gridSpan w:val="2"/>
            <w:tcBorders>
              <w:top w:val="nil"/>
              <w:left w:val="nil"/>
              <w:bottom w:val="single" w:sz="4" w:space="0" w:color="auto"/>
              <w:right w:val="nil"/>
            </w:tcBorders>
            <w:shd w:val="clear" w:color="000000" w:fill="DCE6F1"/>
            <w:noWrap/>
            <w:vAlign w:val="center"/>
            <w:hideMark/>
          </w:tcPr>
          <w:p w14:paraId="4D5CE592"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33" w:type="dxa"/>
            <w:gridSpan w:val="2"/>
            <w:tcBorders>
              <w:top w:val="nil"/>
              <w:left w:val="nil"/>
              <w:bottom w:val="single" w:sz="4" w:space="0" w:color="auto"/>
              <w:right w:val="nil"/>
            </w:tcBorders>
            <w:shd w:val="clear" w:color="000000" w:fill="DCE6F1"/>
            <w:noWrap/>
            <w:vAlign w:val="center"/>
            <w:hideMark/>
          </w:tcPr>
          <w:p w14:paraId="7FDFDDA3"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1071" w:type="dxa"/>
            <w:tcBorders>
              <w:top w:val="nil"/>
              <w:left w:val="nil"/>
              <w:bottom w:val="single" w:sz="4" w:space="0" w:color="auto"/>
              <w:right w:val="single" w:sz="4" w:space="0" w:color="auto"/>
            </w:tcBorders>
            <w:shd w:val="clear" w:color="000000" w:fill="DCE6F1"/>
            <w:noWrap/>
            <w:vAlign w:val="center"/>
            <w:hideMark/>
          </w:tcPr>
          <w:p w14:paraId="4A46C0FB"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758,35</w:t>
            </w:r>
          </w:p>
        </w:tc>
      </w:tr>
      <w:tr w:rsidR="00B430CC" w:rsidRPr="00CB1A3B" w14:paraId="742A6756"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CCFF"/>
            <w:noWrap/>
            <w:vAlign w:val="center"/>
            <w:hideMark/>
          </w:tcPr>
          <w:p w14:paraId="49A4187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6633" w:type="dxa"/>
            <w:gridSpan w:val="4"/>
            <w:tcBorders>
              <w:top w:val="single" w:sz="4" w:space="0" w:color="auto"/>
              <w:left w:val="nil"/>
              <w:bottom w:val="single" w:sz="4" w:space="0" w:color="auto"/>
              <w:right w:val="nil"/>
            </w:tcBorders>
            <w:shd w:val="clear" w:color="000000" w:fill="FFCCFF"/>
            <w:vAlign w:val="center"/>
            <w:hideMark/>
          </w:tcPr>
          <w:p w14:paraId="374B9048"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administrative în mărime de 5%,, lei</w:t>
            </w:r>
          </w:p>
        </w:tc>
        <w:tc>
          <w:tcPr>
            <w:tcW w:w="834" w:type="dxa"/>
            <w:gridSpan w:val="2"/>
            <w:tcBorders>
              <w:top w:val="nil"/>
              <w:left w:val="nil"/>
              <w:bottom w:val="single" w:sz="4" w:space="0" w:color="auto"/>
              <w:right w:val="nil"/>
            </w:tcBorders>
            <w:shd w:val="clear" w:color="000000" w:fill="FFCCFF"/>
            <w:noWrap/>
            <w:vAlign w:val="center"/>
            <w:hideMark/>
          </w:tcPr>
          <w:p w14:paraId="68EAE814"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33" w:type="dxa"/>
            <w:gridSpan w:val="2"/>
            <w:tcBorders>
              <w:top w:val="nil"/>
              <w:left w:val="nil"/>
              <w:bottom w:val="single" w:sz="4" w:space="0" w:color="auto"/>
              <w:right w:val="nil"/>
            </w:tcBorders>
            <w:shd w:val="clear" w:color="000000" w:fill="FFCCFF"/>
            <w:noWrap/>
            <w:vAlign w:val="center"/>
            <w:hideMark/>
          </w:tcPr>
          <w:p w14:paraId="16D643E0"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1071" w:type="dxa"/>
            <w:tcBorders>
              <w:top w:val="nil"/>
              <w:left w:val="nil"/>
              <w:bottom w:val="single" w:sz="4" w:space="0" w:color="auto"/>
              <w:right w:val="single" w:sz="4" w:space="0" w:color="auto"/>
            </w:tcBorders>
            <w:shd w:val="clear" w:color="000000" w:fill="FFCCFF"/>
            <w:noWrap/>
            <w:vAlign w:val="center"/>
            <w:hideMark/>
          </w:tcPr>
          <w:p w14:paraId="34F69E79"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541,68</w:t>
            </w:r>
          </w:p>
        </w:tc>
      </w:tr>
      <w:tr w:rsidR="00B430CC" w:rsidRPr="00CB1A3B" w14:paraId="6667E098"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92D050"/>
            <w:noWrap/>
            <w:vAlign w:val="center"/>
            <w:hideMark/>
          </w:tcPr>
          <w:p w14:paraId="19CB573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6633" w:type="dxa"/>
            <w:gridSpan w:val="4"/>
            <w:tcBorders>
              <w:top w:val="single" w:sz="4" w:space="0" w:color="auto"/>
              <w:left w:val="nil"/>
              <w:bottom w:val="single" w:sz="4" w:space="0" w:color="auto"/>
              <w:right w:val="nil"/>
            </w:tcBorders>
            <w:shd w:val="clear" w:color="000000" w:fill="92D050"/>
            <w:noWrap/>
            <w:vAlign w:val="bottom"/>
            <w:hideMark/>
          </w:tcPr>
          <w:p w14:paraId="28DD8DF5"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general lucrările de pregătire a solului și plantare</w:t>
            </w:r>
          </w:p>
        </w:tc>
        <w:tc>
          <w:tcPr>
            <w:tcW w:w="834" w:type="dxa"/>
            <w:gridSpan w:val="2"/>
            <w:tcBorders>
              <w:top w:val="nil"/>
              <w:left w:val="nil"/>
              <w:bottom w:val="single" w:sz="4" w:space="0" w:color="auto"/>
              <w:right w:val="nil"/>
            </w:tcBorders>
            <w:shd w:val="clear" w:color="000000" w:fill="92D050"/>
            <w:noWrap/>
            <w:vAlign w:val="center"/>
            <w:hideMark/>
          </w:tcPr>
          <w:p w14:paraId="569BB397"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33" w:type="dxa"/>
            <w:gridSpan w:val="2"/>
            <w:tcBorders>
              <w:top w:val="nil"/>
              <w:left w:val="nil"/>
              <w:bottom w:val="single" w:sz="4" w:space="0" w:color="auto"/>
              <w:right w:val="nil"/>
            </w:tcBorders>
            <w:shd w:val="clear" w:color="000000" w:fill="92D050"/>
            <w:noWrap/>
            <w:vAlign w:val="center"/>
            <w:hideMark/>
          </w:tcPr>
          <w:p w14:paraId="2E457B8D"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1071" w:type="dxa"/>
            <w:tcBorders>
              <w:top w:val="nil"/>
              <w:left w:val="nil"/>
              <w:bottom w:val="single" w:sz="4" w:space="0" w:color="auto"/>
              <w:right w:val="single" w:sz="4" w:space="0" w:color="auto"/>
            </w:tcBorders>
            <w:shd w:val="clear" w:color="000000" w:fill="92D050"/>
            <w:noWrap/>
            <w:vAlign w:val="center"/>
            <w:hideMark/>
          </w:tcPr>
          <w:p w14:paraId="3AA1A5F1"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12133,61</w:t>
            </w:r>
          </w:p>
        </w:tc>
      </w:tr>
      <w:tr w:rsidR="00B430CC" w:rsidRPr="00CB1A3B" w14:paraId="76D1C5F6"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9999"/>
            <w:noWrap/>
            <w:vAlign w:val="center"/>
            <w:hideMark/>
          </w:tcPr>
          <w:p w14:paraId="3A20237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FF9999"/>
            <w:vAlign w:val="center"/>
            <w:hideMark/>
          </w:tcPr>
          <w:p w14:paraId="7DFCD2C2"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Rata anuală a inflație în mărime de 4,7%, lei</w:t>
            </w:r>
          </w:p>
        </w:tc>
        <w:tc>
          <w:tcPr>
            <w:tcW w:w="1071" w:type="dxa"/>
            <w:tcBorders>
              <w:top w:val="nil"/>
              <w:left w:val="nil"/>
              <w:bottom w:val="single" w:sz="4" w:space="0" w:color="auto"/>
              <w:right w:val="single" w:sz="4" w:space="0" w:color="auto"/>
            </w:tcBorders>
            <w:shd w:val="clear" w:color="000000" w:fill="FF9999"/>
            <w:noWrap/>
            <w:vAlign w:val="center"/>
            <w:hideMark/>
          </w:tcPr>
          <w:p w14:paraId="672E5077"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570,28</w:t>
            </w:r>
          </w:p>
        </w:tc>
      </w:tr>
      <w:tr w:rsidR="00B430CC" w:rsidRPr="00CB1A3B" w14:paraId="5F0BC41F" w14:textId="77777777" w:rsidTr="00791C87">
        <w:trPr>
          <w:trHeight w:val="264"/>
        </w:trPr>
        <w:tc>
          <w:tcPr>
            <w:tcW w:w="804" w:type="dxa"/>
            <w:tcBorders>
              <w:top w:val="nil"/>
              <w:left w:val="single" w:sz="4" w:space="0" w:color="auto"/>
              <w:bottom w:val="nil"/>
              <w:right w:val="single" w:sz="4" w:space="0" w:color="auto"/>
            </w:tcBorders>
            <w:shd w:val="clear" w:color="auto" w:fill="FF9933"/>
            <w:noWrap/>
            <w:vAlign w:val="center"/>
            <w:hideMark/>
          </w:tcPr>
          <w:p w14:paraId="68A45B50"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nil"/>
              <w:right w:val="single" w:sz="4" w:space="0" w:color="auto"/>
            </w:tcBorders>
            <w:shd w:val="clear" w:color="auto" w:fill="FF9933"/>
            <w:vAlign w:val="center"/>
            <w:hideMark/>
          </w:tcPr>
          <w:p w14:paraId="044FEA1A"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xml:space="preserve">TOTAL COMPLETĂRI </w:t>
            </w:r>
          </w:p>
        </w:tc>
        <w:tc>
          <w:tcPr>
            <w:tcW w:w="1071" w:type="dxa"/>
            <w:tcBorders>
              <w:top w:val="single" w:sz="4" w:space="0" w:color="auto"/>
              <w:left w:val="single" w:sz="4" w:space="0" w:color="auto"/>
              <w:bottom w:val="nil"/>
              <w:right w:val="single" w:sz="4" w:space="0" w:color="auto"/>
            </w:tcBorders>
            <w:shd w:val="clear" w:color="auto" w:fill="FF9933"/>
            <w:noWrap/>
            <w:vAlign w:val="center"/>
            <w:hideMark/>
          </w:tcPr>
          <w:p w14:paraId="08D4995A"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12703,89</w:t>
            </w:r>
          </w:p>
        </w:tc>
      </w:tr>
      <w:tr w:rsidR="00B430CC" w:rsidRPr="00CB1A3B" w14:paraId="169E0DF4" w14:textId="77777777" w:rsidTr="00791C87">
        <w:trPr>
          <w:trHeight w:val="264"/>
        </w:trPr>
        <w:tc>
          <w:tcPr>
            <w:tcW w:w="10175" w:type="dxa"/>
            <w:gridSpan w:val="10"/>
            <w:tcBorders>
              <w:top w:val="single" w:sz="4" w:space="0" w:color="auto"/>
              <w:left w:val="single" w:sz="4" w:space="0" w:color="auto"/>
              <w:bottom w:val="single" w:sz="4" w:space="0" w:color="auto"/>
              <w:right w:val="nil"/>
            </w:tcBorders>
            <w:shd w:val="clear" w:color="auto" w:fill="auto"/>
            <w:noWrap/>
            <w:vAlign w:val="bottom"/>
            <w:hideMark/>
          </w:tcPr>
          <w:p w14:paraId="616FBC7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r>
      <w:tr w:rsidR="00B430CC" w:rsidRPr="00CB1A3B" w14:paraId="73F93473" w14:textId="77777777" w:rsidTr="00791C87">
        <w:trPr>
          <w:trHeight w:val="264"/>
        </w:trPr>
        <w:tc>
          <w:tcPr>
            <w:tcW w:w="1017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A129F" w14:textId="77777777" w:rsidR="00B430CC" w:rsidRPr="00CB1A3B" w:rsidRDefault="00B430CC" w:rsidP="00791C87">
            <w:pPr>
              <w:jc w:val="center"/>
              <w:rPr>
                <w:rFonts w:ascii="Arial Narrow" w:hAnsi="Arial Narrow"/>
                <w:b/>
                <w:bCs/>
                <w:color w:val="000000" w:themeColor="text1"/>
                <w:sz w:val="22"/>
                <w:szCs w:val="22"/>
                <w:lang w:eastAsia="ro-RO"/>
              </w:rPr>
            </w:pPr>
            <w:r w:rsidRPr="00711CEA">
              <w:rPr>
                <w:rFonts w:ascii="Arial Narrow" w:hAnsi="Arial Narrow"/>
                <w:b/>
                <w:bCs/>
                <w:color w:val="FF0000"/>
                <w:sz w:val="22"/>
                <w:szCs w:val="22"/>
                <w:lang w:eastAsia="ro-RO"/>
              </w:rPr>
              <w:t xml:space="preserve">Cheltuieli pentru îngrijiri în anul 2 de creștere </w:t>
            </w:r>
          </w:p>
        </w:tc>
      </w:tr>
      <w:tr w:rsidR="00B430CC" w:rsidRPr="00CB1A3B" w14:paraId="1FFCF8C5"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3A5E260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w:t>
            </w:r>
          </w:p>
        </w:tc>
        <w:tc>
          <w:tcPr>
            <w:tcW w:w="4866" w:type="dxa"/>
            <w:tcBorders>
              <w:top w:val="nil"/>
              <w:left w:val="nil"/>
              <w:bottom w:val="single" w:sz="4" w:space="0" w:color="auto"/>
              <w:right w:val="single" w:sz="4" w:space="0" w:color="auto"/>
            </w:tcBorders>
            <w:shd w:val="clear" w:color="auto" w:fill="auto"/>
            <w:noWrap/>
            <w:vAlign w:val="center"/>
            <w:hideMark/>
          </w:tcPr>
          <w:p w14:paraId="48E68761"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Discuirea între rânduri de 3 ori</w:t>
            </w:r>
          </w:p>
        </w:tc>
        <w:tc>
          <w:tcPr>
            <w:tcW w:w="902" w:type="dxa"/>
            <w:tcBorders>
              <w:top w:val="nil"/>
              <w:left w:val="nil"/>
              <w:bottom w:val="single" w:sz="4" w:space="0" w:color="auto"/>
              <w:right w:val="single" w:sz="4" w:space="0" w:color="auto"/>
            </w:tcBorders>
            <w:shd w:val="clear" w:color="auto" w:fill="auto"/>
            <w:noWrap/>
            <w:vAlign w:val="center"/>
            <w:hideMark/>
          </w:tcPr>
          <w:p w14:paraId="4EE4791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ha</w:t>
            </w:r>
          </w:p>
        </w:tc>
        <w:tc>
          <w:tcPr>
            <w:tcW w:w="854" w:type="dxa"/>
            <w:tcBorders>
              <w:top w:val="nil"/>
              <w:left w:val="nil"/>
              <w:bottom w:val="single" w:sz="4" w:space="0" w:color="auto"/>
              <w:right w:val="single" w:sz="4" w:space="0" w:color="auto"/>
            </w:tcBorders>
            <w:shd w:val="clear" w:color="auto" w:fill="auto"/>
            <w:noWrap/>
            <w:vAlign w:val="center"/>
            <w:hideMark/>
          </w:tcPr>
          <w:p w14:paraId="2E0653E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2,1</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43CE8C81"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1,20</w:t>
            </w:r>
          </w:p>
        </w:tc>
        <w:tc>
          <w:tcPr>
            <w:tcW w:w="833" w:type="dxa"/>
            <w:gridSpan w:val="2"/>
            <w:tcBorders>
              <w:top w:val="nil"/>
              <w:left w:val="nil"/>
              <w:bottom w:val="single" w:sz="4" w:space="0" w:color="auto"/>
              <w:right w:val="single" w:sz="4" w:space="0" w:color="auto"/>
            </w:tcBorders>
            <w:shd w:val="clear" w:color="auto" w:fill="auto"/>
            <w:noWrap/>
            <w:vAlign w:val="center"/>
            <w:hideMark/>
          </w:tcPr>
          <w:p w14:paraId="65F10FCC"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0</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6BF7E444"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466,74</w:t>
            </w:r>
          </w:p>
        </w:tc>
      </w:tr>
      <w:tr w:rsidR="00B430CC" w:rsidRPr="00CB1A3B" w14:paraId="353CDC02"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46E05EF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w:t>
            </w:r>
          </w:p>
        </w:tc>
        <w:tc>
          <w:tcPr>
            <w:tcW w:w="4866" w:type="dxa"/>
            <w:tcBorders>
              <w:top w:val="nil"/>
              <w:left w:val="nil"/>
              <w:bottom w:val="single" w:sz="4" w:space="0" w:color="auto"/>
              <w:right w:val="single" w:sz="4" w:space="0" w:color="auto"/>
            </w:tcBorders>
            <w:shd w:val="clear" w:color="auto" w:fill="auto"/>
            <w:noWrap/>
            <w:vAlign w:val="center"/>
            <w:hideMark/>
          </w:tcPr>
          <w:p w14:paraId="28A88C9D" w14:textId="77777777" w:rsidR="00B430CC" w:rsidRPr="00CB1A3B" w:rsidRDefault="00B430CC" w:rsidP="00791C87">
            <w:pPr>
              <w:rPr>
                <w:rFonts w:ascii="Arial Narrow" w:hAnsi="Arial Narrow"/>
                <w:color w:val="000000" w:themeColor="text1"/>
                <w:sz w:val="22"/>
                <w:szCs w:val="22"/>
                <w:lang w:eastAsia="ro-RO"/>
              </w:rPr>
            </w:pPr>
            <w:r w:rsidRPr="00F6132E">
              <w:rPr>
                <w:rFonts w:ascii="Arial Narrow" w:hAnsi="Arial Narrow"/>
                <w:color w:val="000000" w:themeColor="text1"/>
                <w:sz w:val="22"/>
                <w:szCs w:val="22"/>
                <w:lang w:eastAsia="ro-RO"/>
              </w:rPr>
              <w:t xml:space="preserve">Prășitul </w:t>
            </w:r>
            <w:r w:rsidRPr="00CB1A3B">
              <w:rPr>
                <w:rFonts w:ascii="Arial Narrow" w:hAnsi="Arial Narrow"/>
                <w:color w:val="000000" w:themeColor="text1"/>
                <w:sz w:val="22"/>
                <w:szCs w:val="22"/>
                <w:lang w:eastAsia="ro-RO"/>
              </w:rPr>
              <w:t xml:space="preserve">cu sapa in zona de </w:t>
            </w:r>
            <w:r w:rsidRPr="00F6132E">
              <w:rPr>
                <w:rFonts w:ascii="Arial Narrow" w:hAnsi="Arial Narrow"/>
                <w:color w:val="000000" w:themeColor="text1"/>
                <w:sz w:val="22"/>
                <w:szCs w:val="22"/>
                <w:lang w:eastAsia="ro-RO"/>
              </w:rPr>
              <w:t>protecție</w:t>
            </w:r>
            <w:r w:rsidRPr="00CB1A3B">
              <w:rPr>
                <w:rFonts w:ascii="Arial Narrow" w:hAnsi="Arial Narrow"/>
                <w:color w:val="000000" w:themeColor="text1"/>
                <w:sz w:val="22"/>
                <w:szCs w:val="22"/>
                <w:lang w:eastAsia="ro-RO"/>
              </w:rPr>
              <w:t xml:space="preserve"> (50 cm)  de 3 ori</w:t>
            </w:r>
          </w:p>
        </w:tc>
        <w:tc>
          <w:tcPr>
            <w:tcW w:w="902" w:type="dxa"/>
            <w:tcBorders>
              <w:top w:val="nil"/>
              <w:left w:val="nil"/>
              <w:bottom w:val="single" w:sz="4" w:space="0" w:color="auto"/>
              <w:right w:val="single" w:sz="4" w:space="0" w:color="auto"/>
            </w:tcBorders>
            <w:shd w:val="clear" w:color="auto" w:fill="auto"/>
            <w:noWrap/>
            <w:vAlign w:val="center"/>
            <w:hideMark/>
          </w:tcPr>
          <w:p w14:paraId="65273D2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m2</w:t>
            </w:r>
          </w:p>
        </w:tc>
        <w:tc>
          <w:tcPr>
            <w:tcW w:w="854" w:type="dxa"/>
            <w:tcBorders>
              <w:top w:val="nil"/>
              <w:left w:val="nil"/>
              <w:bottom w:val="single" w:sz="4" w:space="0" w:color="auto"/>
              <w:right w:val="single" w:sz="4" w:space="0" w:color="auto"/>
            </w:tcBorders>
            <w:shd w:val="clear" w:color="auto" w:fill="auto"/>
            <w:noWrap/>
            <w:vAlign w:val="center"/>
            <w:hideMark/>
          </w:tcPr>
          <w:p w14:paraId="2D62AE8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3000</w:t>
            </w:r>
          </w:p>
        </w:tc>
        <w:tc>
          <w:tcPr>
            <w:tcW w:w="834" w:type="dxa"/>
            <w:gridSpan w:val="2"/>
            <w:tcBorders>
              <w:top w:val="nil"/>
              <w:left w:val="nil"/>
              <w:bottom w:val="single" w:sz="4" w:space="0" w:color="auto"/>
              <w:right w:val="single" w:sz="4" w:space="0" w:color="auto"/>
            </w:tcBorders>
            <w:shd w:val="clear" w:color="000000" w:fill="FFFFFF"/>
            <w:noWrap/>
            <w:vAlign w:val="center"/>
            <w:hideMark/>
          </w:tcPr>
          <w:p w14:paraId="3DCE6050"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0,00</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3151ACCA"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7,50</w:t>
            </w:r>
          </w:p>
        </w:tc>
        <w:tc>
          <w:tcPr>
            <w:tcW w:w="1082" w:type="dxa"/>
            <w:gridSpan w:val="2"/>
            <w:tcBorders>
              <w:top w:val="nil"/>
              <w:left w:val="nil"/>
              <w:bottom w:val="single" w:sz="4" w:space="0" w:color="auto"/>
              <w:right w:val="single" w:sz="4" w:space="0" w:color="auto"/>
            </w:tcBorders>
            <w:shd w:val="clear" w:color="auto" w:fill="auto"/>
            <w:vAlign w:val="center"/>
            <w:hideMark/>
          </w:tcPr>
          <w:p w14:paraId="255E7F0D"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2793,24</w:t>
            </w:r>
          </w:p>
        </w:tc>
      </w:tr>
      <w:tr w:rsidR="00B430CC" w:rsidRPr="00CB1A3B" w14:paraId="35D8A4C1"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7AD0FAB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w:t>
            </w:r>
          </w:p>
        </w:tc>
        <w:tc>
          <w:tcPr>
            <w:tcW w:w="4866" w:type="dxa"/>
            <w:tcBorders>
              <w:top w:val="nil"/>
              <w:left w:val="nil"/>
              <w:bottom w:val="single" w:sz="4" w:space="0" w:color="auto"/>
              <w:right w:val="single" w:sz="4" w:space="0" w:color="auto"/>
            </w:tcBorders>
            <w:shd w:val="clear" w:color="auto" w:fill="auto"/>
            <w:vAlign w:val="center"/>
            <w:hideMark/>
          </w:tcPr>
          <w:p w14:paraId="3E2FFF79" w14:textId="77777777" w:rsidR="00B430CC" w:rsidRPr="00CB1A3B" w:rsidRDefault="00B430CC" w:rsidP="00791C87">
            <w:pPr>
              <w:rPr>
                <w:rFonts w:ascii="Arial Narrow" w:hAnsi="Arial Narrow"/>
                <w:color w:val="000000" w:themeColor="text1"/>
                <w:sz w:val="22"/>
                <w:szCs w:val="22"/>
                <w:lang w:eastAsia="ro-RO"/>
              </w:rPr>
            </w:pPr>
            <w:r w:rsidRPr="00F6132E">
              <w:rPr>
                <w:rFonts w:ascii="Arial Narrow" w:hAnsi="Arial Narrow"/>
                <w:color w:val="000000" w:themeColor="text1"/>
                <w:sz w:val="22"/>
                <w:szCs w:val="22"/>
                <w:lang w:eastAsia="ro-RO"/>
              </w:rPr>
              <w:t>Crearea</w:t>
            </w:r>
            <w:r w:rsidRPr="00CB1A3B">
              <w:rPr>
                <w:rFonts w:ascii="Arial Narrow" w:hAnsi="Arial Narrow"/>
                <w:color w:val="000000" w:themeColor="text1"/>
                <w:sz w:val="22"/>
                <w:szCs w:val="22"/>
                <w:lang w:eastAsia="ro-RO"/>
              </w:rPr>
              <w:t xml:space="preserve"> fâșiei </w:t>
            </w:r>
            <w:proofErr w:type="spellStart"/>
            <w:r w:rsidRPr="00CB1A3B">
              <w:rPr>
                <w:rFonts w:ascii="Arial Narrow" w:hAnsi="Arial Narrow"/>
                <w:color w:val="000000" w:themeColor="text1"/>
                <w:sz w:val="22"/>
                <w:szCs w:val="22"/>
                <w:lang w:eastAsia="ro-RO"/>
              </w:rPr>
              <w:t>antiincendiare</w:t>
            </w:r>
            <w:proofErr w:type="spellEnd"/>
          </w:p>
        </w:tc>
        <w:tc>
          <w:tcPr>
            <w:tcW w:w="902" w:type="dxa"/>
            <w:tcBorders>
              <w:top w:val="nil"/>
              <w:left w:val="nil"/>
              <w:bottom w:val="single" w:sz="4" w:space="0" w:color="auto"/>
              <w:right w:val="single" w:sz="4" w:space="0" w:color="auto"/>
            </w:tcBorders>
            <w:shd w:val="clear" w:color="auto" w:fill="auto"/>
            <w:noWrap/>
            <w:vAlign w:val="center"/>
            <w:hideMark/>
          </w:tcPr>
          <w:p w14:paraId="5268A47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ha</w:t>
            </w:r>
          </w:p>
        </w:tc>
        <w:tc>
          <w:tcPr>
            <w:tcW w:w="854" w:type="dxa"/>
            <w:tcBorders>
              <w:top w:val="nil"/>
              <w:left w:val="nil"/>
              <w:bottom w:val="single" w:sz="4" w:space="0" w:color="auto"/>
              <w:right w:val="single" w:sz="4" w:space="0" w:color="auto"/>
            </w:tcBorders>
            <w:shd w:val="clear" w:color="auto" w:fill="auto"/>
            <w:noWrap/>
            <w:vAlign w:val="center"/>
            <w:hideMark/>
          </w:tcPr>
          <w:p w14:paraId="137B3FF5"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0,05</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7A5146BC"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0,29</w:t>
            </w:r>
          </w:p>
        </w:tc>
        <w:tc>
          <w:tcPr>
            <w:tcW w:w="833" w:type="dxa"/>
            <w:gridSpan w:val="2"/>
            <w:tcBorders>
              <w:top w:val="nil"/>
              <w:left w:val="nil"/>
              <w:bottom w:val="single" w:sz="4" w:space="0" w:color="auto"/>
              <w:right w:val="single" w:sz="4" w:space="0" w:color="auto"/>
            </w:tcBorders>
            <w:shd w:val="clear" w:color="auto" w:fill="auto"/>
            <w:noWrap/>
            <w:vAlign w:val="center"/>
            <w:hideMark/>
          </w:tcPr>
          <w:p w14:paraId="1B1384FF"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 </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56E1F74A"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58,27</w:t>
            </w:r>
          </w:p>
        </w:tc>
      </w:tr>
      <w:tr w:rsidR="00B430CC" w:rsidRPr="00CB1A3B" w14:paraId="5CC46093"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FF00"/>
            <w:noWrap/>
            <w:vAlign w:val="center"/>
            <w:hideMark/>
          </w:tcPr>
          <w:p w14:paraId="533555E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tcBorders>
              <w:top w:val="nil"/>
              <w:left w:val="nil"/>
              <w:bottom w:val="single" w:sz="4" w:space="0" w:color="auto"/>
              <w:right w:val="single" w:sz="4" w:space="0" w:color="auto"/>
            </w:tcBorders>
            <w:shd w:val="clear" w:color="000000" w:fill="FFFF00"/>
            <w:vAlign w:val="center"/>
            <w:hideMark/>
          </w:tcPr>
          <w:p w14:paraId="402D7E4C"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w:t>
            </w:r>
          </w:p>
        </w:tc>
        <w:tc>
          <w:tcPr>
            <w:tcW w:w="902" w:type="dxa"/>
            <w:tcBorders>
              <w:top w:val="nil"/>
              <w:left w:val="nil"/>
              <w:bottom w:val="single" w:sz="4" w:space="0" w:color="auto"/>
              <w:right w:val="single" w:sz="4" w:space="0" w:color="auto"/>
            </w:tcBorders>
            <w:shd w:val="clear" w:color="000000" w:fill="FFFF00"/>
            <w:noWrap/>
            <w:vAlign w:val="center"/>
            <w:hideMark/>
          </w:tcPr>
          <w:p w14:paraId="2C52FB5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54" w:type="dxa"/>
            <w:tcBorders>
              <w:top w:val="nil"/>
              <w:left w:val="nil"/>
              <w:bottom w:val="single" w:sz="4" w:space="0" w:color="auto"/>
              <w:right w:val="single" w:sz="4" w:space="0" w:color="auto"/>
            </w:tcBorders>
            <w:shd w:val="clear" w:color="000000" w:fill="FFFF00"/>
            <w:noWrap/>
            <w:vAlign w:val="center"/>
            <w:hideMark/>
          </w:tcPr>
          <w:p w14:paraId="0681B26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4" w:type="dxa"/>
            <w:gridSpan w:val="2"/>
            <w:tcBorders>
              <w:top w:val="nil"/>
              <w:left w:val="nil"/>
              <w:bottom w:val="single" w:sz="4" w:space="0" w:color="auto"/>
              <w:right w:val="single" w:sz="4" w:space="0" w:color="auto"/>
            </w:tcBorders>
            <w:shd w:val="clear" w:color="000000" w:fill="FFFF00"/>
            <w:noWrap/>
            <w:vAlign w:val="center"/>
            <w:hideMark/>
          </w:tcPr>
          <w:p w14:paraId="38A67CFA"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 </w:t>
            </w:r>
          </w:p>
        </w:tc>
        <w:tc>
          <w:tcPr>
            <w:tcW w:w="833" w:type="dxa"/>
            <w:gridSpan w:val="2"/>
            <w:tcBorders>
              <w:top w:val="nil"/>
              <w:left w:val="nil"/>
              <w:bottom w:val="single" w:sz="4" w:space="0" w:color="auto"/>
              <w:right w:val="single" w:sz="4" w:space="0" w:color="auto"/>
            </w:tcBorders>
            <w:shd w:val="clear" w:color="000000" w:fill="FFFF00"/>
            <w:noWrap/>
            <w:vAlign w:val="center"/>
            <w:hideMark/>
          </w:tcPr>
          <w:p w14:paraId="66154EF2"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 </w:t>
            </w:r>
          </w:p>
        </w:tc>
        <w:tc>
          <w:tcPr>
            <w:tcW w:w="1082" w:type="dxa"/>
            <w:gridSpan w:val="2"/>
            <w:tcBorders>
              <w:top w:val="nil"/>
              <w:left w:val="nil"/>
              <w:bottom w:val="single" w:sz="4" w:space="0" w:color="auto"/>
              <w:right w:val="single" w:sz="4" w:space="0" w:color="auto"/>
            </w:tcBorders>
            <w:shd w:val="clear" w:color="000000" w:fill="FFFF00"/>
            <w:noWrap/>
            <w:vAlign w:val="center"/>
            <w:hideMark/>
          </w:tcPr>
          <w:p w14:paraId="5A8288BB" w14:textId="77777777" w:rsidR="00B430CC" w:rsidRPr="00A40488" w:rsidRDefault="00B430CC" w:rsidP="00791C87">
            <w:pPr>
              <w:jc w:val="center"/>
              <w:rPr>
                <w:rFonts w:ascii="Arial Narrow" w:hAnsi="Arial Narrow"/>
                <w:b/>
                <w:bCs/>
                <w:color w:val="000000" w:themeColor="text1"/>
                <w:sz w:val="22"/>
                <w:szCs w:val="22"/>
                <w:lang w:eastAsia="ro-RO"/>
              </w:rPr>
            </w:pPr>
            <w:r w:rsidRPr="00A40488">
              <w:rPr>
                <w:rFonts w:ascii="Arial Narrow" w:hAnsi="Arial Narrow"/>
                <w:b/>
                <w:bCs/>
                <w:sz w:val="22"/>
                <w:szCs w:val="22"/>
              </w:rPr>
              <w:t>3318,25</w:t>
            </w:r>
          </w:p>
        </w:tc>
      </w:tr>
      <w:tr w:rsidR="00B430CC" w:rsidRPr="00CB1A3B" w14:paraId="532A087C"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C5D9F1"/>
            <w:noWrap/>
            <w:vAlign w:val="center"/>
            <w:hideMark/>
          </w:tcPr>
          <w:p w14:paraId="74B9BDC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C5D9F1"/>
            <w:noWrap/>
            <w:vAlign w:val="center"/>
            <w:hideMark/>
          </w:tcPr>
          <w:p w14:paraId="14B2FF26"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indirecte în mărime de 7%, lei</w:t>
            </w:r>
          </w:p>
        </w:tc>
        <w:tc>
          <w:tcPr>
            <w:tcW w:w="1071" w:type="dxa"/>
            <w:tcBorders>
              <w:top w:val="nil"/>
              <w:left w:val="nil"/>
              <w:bottom w:val="single" w:sz="4" w:space="0" w:color="auto"/>
              <w:right w:val="single" w:sz="4" w:space="0" w:color="auto"/>
            </w:tcBorders>
            <w:shd w:val="clear" w:color="000000" w:fill="C5D9F1"/>
            <w:noWrap/>
            <w:vAlign w:val="center"/>
            <w:hideMark/>
          </w:tcPr>
          <w:p w14:paraId="31F30596" w14:textId="77777777" w:rsidR="00B430CC" w:rsidRPr="00A40488" w:rsidRDefault="00B430CC" w:rsidP="00791C87">
            <w:pPr>
              <w:jc w:val="center"/>
              <w:rPr>
                <w:rFonts w:ascii="Arial Narrow" w:hAnsi="Arial Narrow"/>
                <w:b/>
                <w:bCs/>
                <w:color w:val="000000" w:themeColor="text1"/>
                <w:sz w:val="22"/>
                <w:szCs w:val="22"/>
                <w:lang w:eastAsia="ro-RO"/>
              </w:rPr>
            </w:pPr>
            <w:r w:rsidRPr="00A40488">
              <w:rPr>
                <w:rFonts w:ascii="Arial Narrow" w:hAnsi="Arial Narrow"/>
                <w:b/>
                <w:bCs/>
                <w:sz w:val="22"/>
                <w:szCs w:val="22"/>
              </w:rPr>
              <w:t>232,28</w:t>
            </w:r>
          </w:p>
        </w:tc>
      </w:tr>
      <w:tr w:rsidR="00B430CC" w:rsidRPr="00CB1A3B" w14:paraId="4FFE171A"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CCFF"/>
            <w:noWrap/>
            <w:vAlign w:val="center"/>
            <w:hideMark/>
          </w:tcPr>
          <w:p w14:paraId="0E94515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FFCCFF"/>
            <w:noWrap/>
            <w:vAlign w:val="center"/>
            <w:hideMark/>
          </w:tcPr>
          <w:p w14:paraId="6B015DB4"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administrative în mărime de 5%,, lei</w:t>
            </w:r>
          </w:p>
        </w:tc>
        <w:tc>
          <w:tcPr>
            <w:tcW w:w="1071" w:type="dxa"/>
            <w:tcBorders>
              <w:top w:val="nil"/>
              <w:left w:val="nil"/>
              <w:bottom w:val="single" w:sz="4" w:space="0" w:color="auto"/>
              <w:right w:val="single" w:sz="4" w:space="0" w:color="auto"/>
            </w:tcBorders>
            <w:shd w:val="clear" w:color="000000" w:fill="FFCCFF"/>
            <w:noWrap/>
            <w:vAlign w:val="center"/>
            <w:hideMark/>
          </w:tcPr>
          <w:p w14:paraId="2E74C032" w14:textId="77777777" w:rsidR="00B430CC" w:rsidRPr="00A40488" w:rsidRDefault="00B430CC" w:rsidP="00791C87">
            <w:pPr>
              <w:jc w:val="center"/>
              <w:rPr>
                <w:rFonts w:ascii="Arial Narrow" w:hAnsi="Arial Narrow"/>
                <w:b/>
                <w:bCs/>
                <w:color w:val="000000" w:themeColor="text1"/>
                <w:sz w:val="22"/>
                <w:szCs w:val="22"/>
                <w:lang w:eastAsia="ro-RO"/>
              </w:rPr>
            </w:pPr>
            <w:r w:rsidRPr="00A40488">
              <w:rPr>
                <w:rFonts w:ascii="Arial Narrow" w:hAnsi="Arial Narrow"/>
                <w:b/>
                <w:bCs/>
                <w:sz w:val="22"/>
                <w:szCs w:val="22"/>
              </w:rPr>
              <w:t>165,91</w:t>
            </w:r>
          </w:p>
        </w:tc>
      </w:tr>
      <w:tr w:rsidR="00B430CC" w:rsidRPr="00CB1A3B" w14:paraId="73843615"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92D050"/>
            <w:noWrap/>
            <w:vAlign w:val="center"/>
            <w:hideMark/>
          </w:tcPr>
          <w:p w14:paraId="61C9319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92D050"/>
            <w:noWrap/>
            <w:vAlign w:val="center"/>
            <w:hideMark/>
          </w:tcPr>
          <w:p w14:paraId="7E802BF8"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general lucrările de pregătire a solului și plantare</w:t>
            </w:r>
          </w:p>
        </w:tc>
        <w:tc>
          <w:tcPr>
            <w:tcW w:w="1071" w:type="dxa"/>
            <w:tcBorders>
              <w:top w:val="nil"/>
              <w:left w:val="nil"/>
              <w:bottom w:val="single" w:sz="4" w:space="0" w:color="auto"/>
              <w:right w:val="single" w:sz="4" w:space="0" w:color="auto"/>
            </w:tcBorders>
            <w:shd w:val="clear" w:color="000000" w:fill="92D050"/>
            <w:noWrap/>
            <w:vAlign w:val="center"/>
            <w:hideMark/>
          </w:tcPr>
          <w:p w14:paraId="1623B930" w14:textId="77777777" w:rsidR="00B430CC" w:rsidRPr="00A40488" w:rsidRDefault="00B430CC" w:rsidP="00791C87">
            <w:pPr>
              <w:jc w:val="center"/>
              <w:rPr>
                <w:rFonts w:ascii="Arial Narrow" w:hAnsi="Arial Narrow"/>
                <w:b/>
                <w:bCs/>
                <w:color w:val="000000" w:themeColor="text1"/>
                <w:sz w:val="22"/>
                <w:szCs w:val="22"/>
                <w:lang w:eastAsia="ro-RO"/>
              </w:rPr>
            </w:pPr>
            <w:r w:rsidRPr="00A40488">
              <w:rPr>
                <w:rFonts w:ascii="Arial Narrow" w:hAnsi="Arial Narrow"/>
                <w:b/>
                <w:bCs/>
                <w:sz w:val="22"/>
                <w:szCs w:val="22"/>
              </w:rPr>
              <w:t>3716,44</w:t>
            </w:r>
          </w:p>
        </w:tc>
      </w:tr>
      <w:tr w:rsidR="00B430CC" w:rsidRPr="00CB1A3B" w14:paraId="50A3C369"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9999"/>
            <w:noWrap/>
            <w:vAlign w:val="center"/>
            <w:hideMark/>
          </w:tcPr>
          <w:p w14:paraId="321BC70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FF9999"/>
            <w:noWrap/>
            <w:vAlign w:val="center"/>
            <w:hideMark/>
          </w:tcPr>
          <w:p w14:paraId="6EB02EA3"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Rata anuală a inflație în mărime de 4,7%, lei</w:t>
            </w:r>
          </w:p>
        </w:tc>
        <w:tc>
          <w:tcPr>
            <w:tcW w:w="1071" w:type="dxa"/>
            <w:tcBorders>
              <w:top w:val="nil"/>
              <w:left w:val="nil"/>
              <w:bottom w:val="single" w:sz="4" w:space="0" w:color="auto"/>
              <w:right w:val="single" w:sz="4" w:space="0" w:color="auto"/>
            </w:tcBorders>
            <w:shd w:val="clear" w:color="000000" w:fill="FF9999"/>
            <w:noWrap/>
            <w:vAlign w:val="center"/>
            <w:hideMark/>
          </w:tcPr>
          <w:p w14:paraId="77FA1926" w14:textId="77777777" w:rsidR="00B430CC" w:rsidRPr="00A40488" w:rsidRDefault="00B430CC" w:rsidP="00791C87">
            <w:pPr>
              <w:jc w:val="center"/>
              <w:rPr>
                <w:rFonts w:ascii="Arial Narrow" w:hAnsi="Arial Narrow"/>
                <w:b/>
                <w:bCs/>
                <w:color w:val="000000" w:themeColor="text1"/>
                <w:sz w:val="22"/>
                <w:szCs w:val="22"/>
                <w:lang w:eastAsia="ro-RO"/>
              </w:rPr>
            </w:pPr>
            <w:r w:rsidRPr="00A40488">
              <w:rPr>
                <w:rFonts w:ascii="Arial Narrow" w:hAnsi="Arial Narrow"/>
                <w:b/>
                <w:bCs/>
                <w:sz w:val="22"/>
                <w:szCs w:val="22"/>
              </w:rPr>
              <w:t>174,67</w:t>
            </w:r>
          </w:p>
        </w:tc>
      </w:tr>
      <w:tr w:rsidR="00B430CC" w:rsidRPr="00CB1A3B" w14:paraId="317F83D3" w14:textId="77777777" w:rsidTr="00791C87">
        <w:trPr>
          <w:trHeight w:val="264"/>
        </w:trPr>
        <w:tc>
          <w:tcPr>
            <w:tcW w:w="804" w:type="dxa"/>
            <w:tcBorders>
              <w:top w:val="nil"/>
              <w:left w:val="single" w:sz="4" w:space="0" w:color="auto"/>
              <w:bottom w:val="nil"/>
              <w:right w:val="single" w:sz="4" w:space="0" w:color="auto"/>
            </w:tcBorders>
            <w:shd w:val="clear" w:color="auto" w:fill="FF9933"/>
            <w:noWrap/>
            <w:vAlign w:val="center"/>
            <w:hideMark/>
          </w:tcPr>
          <w:p w14:paraId="358C6FAF"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nil"/>
              <w:right w:val="nil"/>
            </w:tcBorders>
            <w:shd w:val="clear" w:color="auto" w:fill="FF9933"/>
            <w:noWrap/>
            <w:vAlign w:val="center"/>
            <w:hideMark/>
          </w:tcPr>
          <w:p w14:paraId="67A54C90"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LUCRĂRI DE ÎNGREJIRE ÎN ANUL 2 DE CREȘTERE</w:t>
            </w:r>
          </w:p>
        </w:tc>
        <w:tc>
          <w:tcPr>
            <w:tcW w:w="1071" w:type="dxa"/>
            <w:tcBorders>
              <w:top w:val="single" w:sz="4" w:space="0" w:color="auto"/>
              <w:left w:val="nil"/>
              <w:bottom w:val="nil"/>
              <w:right w:val="single" w:sz="4" w:space="0" w:color="auto"/>
            </w:tcBorders>
            <w:shd w:val="clear" w:color="auto" w:fill="FF9933"/>
            <w:noWrap/>
            <w:vAlign w:val="center"/>
            <w:hideMark/>
          </w:tcPr>
          <w:p w14:paraId="4B770ECC" w14:textId="77777777" w:rsidR="00B430CC" w:rsidRPr="00A40488" w:rsidRDefault="00B430CC" w:rsidP="00791C87">
            <w:pPr>
              <w:jc w:val="center"/>
              <w:rPr>
                <w:rFonts w:ascii="Arial Narrow" w:hAnsi="Arial Narrow"/>
                <w:b/>
                <w:bCs/>
                <w:sz w:val="22"/>
                <w:szCs w:val="22"/>
                <w:lang w:eastAsia="ro-RO"/>
              </w:rPr>
            </w:pPr>
            <w:r w:rsidRPr="00A40488">
              <w:rPr>
                <w:rFonts w:ascii="Arial Narrow" w:hAnsi="Arial Narrow"/>
                <w:b/>
                <w:bCs/>
                <w:sz w:val="22"/>
                <w:szCs w:val="22"/>
              </w:rPr>
              <w:t>3891,11</w:t>
            </w:r>
          </w:p>
        </w:tc>
      </w:tr>
      <w:tr w:rsidR="00B430CC" w:rsidRPr="00CB1A3B" w14:paraId="3CED726A" w14:textId="77777777" w:rsidTr="00791C87">
        <w:trPr>
          <w:trHeight w:val="264"/>
        </w:trPr>
        <w:tc>
          <w:tcPr>
            <w:tcW w:w="9104" w:type="dxa"/>
            <w:gridSpan w:val="9"/>
            <w:tcBorders>
              <w:top w:val="single" w:sz="4" w:space="0" w:color="auto"/>
              <w:left w:val="single" w:sz="4" w:space="0" w:color="auto"/>
              <w:bottom w:val="single" w:sz="4" w:space="0" w:color="auto"/>
              <w:right w:val="nil"/>
            </w:tcBorders>
            <w:shd w:val="clear" w:color="000000" w:fill="99FF99"/>
            <w:noWrap/>
            <w:vAlign w:val="center"/>
            <w:hideMark/>
          </w:tcPr>
          <w:p w14:paraId="03F0F5B8"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GENERAL PE HARTA CORELAT LA RATA INFLAȚIEI</w:t>
            </w:r>
          </w:p>
        </w:tc>
        <w:tc>
          <w:tcPr>
            <w:tcW w:w="1071" w:type="dxa"/>
            <w:tcBorders>
              <w:top w:val="single" w:sz="4" w:space="0" w:color="auto"/>
              <w:left w:val="nil"/>
              <w:bottom w:val="single" w:sz="4" w:space="0" w:color="auto"/>
              <w:right w:val="single" w:sz="4" w:space="0" w:color="auto"/>
            </w:tcBorders>
            <w:shd w:val="clear" w:color="000000" w:fill="99FF99"/>
            <w:noWrap/>
            <w:vAlign w:val="center"/>
            <w:hideMark/>
          </w:tcPr>
          <w:p w14:paraId="4E0F52EF" w14:textId="77777777" w:rsidR="00B430CC" w:rsidRPr="00A40488" w:rsidRDefault="00B430CC" w:rsidP="00791C87">
            <w:pPr>
              <w:jc w:val="center"/>
              <w:rPr>
                <w:rFonts w:ascii="Arial Narrow" w:hAnsi="Arial Narrow"/>
                <w:b/>
                <w:bCs/>
                <w:sz w:val="22"/>
                <w:szCs w:val="22"/>
                <w:lang w:eastAsia="ro-RO"/>
              </w:rPr>
            </w:pPr>
            <w:r w:rsidRPr="00A40488">
              <w:rPr>
                <w:rFonts w:ascii="Arial Narrow" w:hAnsi="Arial Narrow"/>
                <w:b/>
                <w:bCs/>
                <w:sz w:val="22"/>
                <w:szCs w:val="22"/>
              </w:rPr>
              <w:t>24998,29</w:t>
            </w:r>
          </w:p>
        </w:tc>
      </w:tr>
    </w:tbl>
    <w:p w14:paraId="56E28147" w14:textId="66E94961" w:rsidR="00711CEA" w:rsidRPr="00B430CC" w:rsidRDefault="00711CEA" w:rsidP="00B430CC"/>
    <w:sectPr w:rsidR="00711CEA" w:rsidRPr="00B430CC" w:rsidSect="00B430CC">
      <w:footerReference w:type="default" r:id="rId14"/>
      <w:pgSz w:w="11906" w:h="16838"/>
      <w:pgMar w:top="737" w:right="624" w:bottom="737" w:left="1021"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BDF39" w14:textId="77777777" w:rsidR="00C214A2" w:rsidRDefault="00C214A2" w:rsidP="00B95A5C">
      <w:pPr>
        <w:spacing w:line="240" w:lineRule="auto"/>
      </w:pPr>
      <w:r>
        <w:separator/>
      </w:r>
    </w:p>
  </w:endnote>
  <w:endnote w:type="continuationSeparator" w:id="0">
    <w:p w14:paraId="5B1EFE92" w14:textId="77777777" w:rsidR="00C214A2" w:rsidRDefault="00C214A2" w:rsidP="00B95A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altica">
    <w:altName w:val="Arial Narrow"/>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Cyr">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rPr>
      <w:id w:val="214084637"/>
      <w:docPartObj>
        <w:docPartGallery w:val="Page Numbers (Bottom of Page)"/>
        <w:docPartUnique/>
      </w:docPartObj>
    </w:sdtPr>
    <w:sdtContent>
      <w:sdt>
        <w:sdtPr>
          <w:rPr>
            <w:rFonts w:ascii="Times New Roman" w:hAnsi="Times New Roman"/>
          </w:rPr>
          <w:id w:val="-1769616900"/>
          <w:docPartObj>
            <w:docPartGallery w:val="Page Numbers (Top of Page)"/>
            <w:docPartUnique/>
          </w:docPartObj>
        </w:sdtPr>
        <w:sdtContent>
          <w:p w14:paraId="2FAC1FDE" w14:textId="43F6C29C" w:rsidR="00B95A5C" w:rsidRPr="00B430CC" w:rsidRDefault="00B95A5C" w:rsidP="00B95A5C">
            <w:pPr>
              <w:pStyle w:val="ae"/>
              <w:jc w:val="right"/>
              <w:rPr>
                <w:rFonts w:ascii="Times New Roman" w:hAnsi="Times New Roman"/>
              </w:rPr>
            </w:pPr>
            <w:r w:rsidRPr="00B430CC">
              <w:rPr>
                <w:rFonts w:ascii="Times New Roman" w:hAnsi="Times New Roman"/>
                <w:lang w:val="ro-RO"/>
              </w:rPr>
              <w:t>Pag</w:t>
            </w:r>
            <w:r w:rsidRPr="00B430CC">
              <w:rPr>
                <w:rFonts w:ascii="Times New Roman" w:hAnsi="Times New Roman"/>
                <w:lang w:val="ru-RU"/>
              </w:rPr>
              <w:t xml:space="preserve"> </w:t>
            </w:r>
            <w:r w:rsidRPr="00B430CC">
              <w:rPr>
                <w:rFonts w:ascii="Times New Roman" w:hAnsi="Times New Roman"/>
                <w:b/>
                <w:bCs/>
              </w:rPr>
              <w:fldChar w:fldCharType="begin"/>
            </w:r>
            <w:r w:rsidRPr="00B430CC">
              <w:rPr>
                <w:rFonts w:ascii="Times New Roman" w:hAnsi="Times New Roman"/>
                <w:b/>
                <w:bCs/>
              </w:rPr>
              <w:instrText>PAGE</w:instrText>
            </w:r>
            <w:r w:rsidRPr="00B430CC">
              <w:rPr>
                <w:rFonts w:ascii="Times New Roman" w:hAnsi="Times New Roman"/>
                <w:b/>
                <w:bCs/>
              </w:rPr>
              <w:fldChar w:fldCharType="separate"/>
            </w:r>
            <w:r w:rsidRPr="00B430CC">
              <w:rPr>
                <w:rFonts w:ascii="Times New Roman" w:hAnsi="Times New Roman"/>
                <w:b/>
                <w:bCs/>
                <w:lang w:val="ru-RU"/>
              </w:rPr>
              <w:t>2</w:t>
            </w:r>
            <w:r w:rsidRPr="00B430CC">
              <w:rPr>
                <w:rFonts w:ascii="Times New Roman" w:hAnsi="Times New Roman"/>
                <w:b/>
                <w:bCs/>
              </w:rPr>
              <w:fldChar w:fldCharType="end"/>
            </w:r>
            <w:r w:rsidRPr="00B430CC">
              <w:rPr>
                <w:rFonts w:ascii="Times New Roman" w:hAnsi="Times New Roman"/>
                <w:lang w:val="ru-RU"/>
              </w:rPr>
              <w:t xml:space="preserve"> </w:t>
            </w:r>
            <w:r w:rsidRPr="00B430CC">
              <w:rPr>
                <w:rFonts w:ascii="Times New Roman" w:hAnsi="Times New Roman"/>
                <w:lang w:val="ro-RO"/>
              </w:rPr>
              <w:t>din</w:t>
            </w:r>
            <w:r w:rsidRPr="00B430CC">
              <w:rPr>
                <w:rFonts w:ascii="Times New Roman" w:hAnsi="Times New Roman"/>
                <w:lang w:val="ru-RU"/>
              </w:rPr>
              <w:t xml:space="preserve"> </w:t>
            </w:r>
            <w:r w:rsidRPr="00B430CC">
              <w:rPr>
                <w:rFonts w:ascii="Times New Roman" w:hAnsi="Times New Roman"/>
                <w:b/>
                <w:bCs/>
              </w:rPr>
              <w:fldChar w:fldCharType="begin"/>
            </w:r>
            <w:r w:rsidRPr="00B430CC">
              <w:rPr>
                <w:rFonts w:ascii="Times New Roman" w:hAnsi="Times New Roman"/>
                <w:b/>
                <w:bCs/>
              </w:rPr>
              <w:instrText>NUMPAGES</w:instrText>
            </w:r>
            <w:r w:rsidRPr="00B430CC">
              <w:rPr>
                <w:rFonts w:ascii="Times New Roman" w:hAnsi="Times New Roman"/>
                <w:b/>
                <w:bCs/>
              </w:rPr>
              <w:fldChar w:fldCharType="separate"/>
            </w:r>
            <w:r w:rsidRPr="00B430CC">
              <w:rPr>
                <w:rFonts w:ascii="Times New Roman" w:hAnsi="Times New Roman"/>
                <w:b/>
                <w:bCs/>
                <w:lang w:val="ru-RU"/>
              </w:rPr>
              <w:t>2</w:t>
            </w:r>
            <w:r w:rsidRPr="00B430CC">
              <w:rPr>
                <w:rFonts w:ascii="Times New Roman" w:hAnsi="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6E8297" w14:textId="77777777" w:rsidR="00C214A2" w:rsidRDefault="00C214A2" w:rsidP="00B95A5C">
      <w:pPr>
        <w:spacing w:line="240" w:lineRule="auto"/>
      </w:pPr>
      <w:r>
        <w:separator/>
      </w:r>
    </w:p>
  </w:footnote>
  <w:footnote w:type="continuationSeparator" w:id="0">
    <w:p w14:paraId="3FAE44CB" w14:textId="77777777" w:rsidR="00C214A2" w:rsidRDefault="00C214A2" w:rsidP="00B95A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1.55pt;height:11.55pt" o:bullet="t">
        <v:imagedata r:id="rId1" o:title="mso5840"/>
      </v:shape>
    </w:pict>
  </w:numPicBullet>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4E20CAC"/>
    <w:multiLevelType w:val="multilevel"/>
    <w:tmpl w:val="BE8EDC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1E382B"/>
    <w:multiLevelType w:val="hybridMultilevel"/>
    <w:tmpl w:val="21BA48D2"/>
    <w:lvl w:ilvl="0" w:tplc="FFFFFFFF">
      <w:start w:val="1"/>
      <w:numFmt w:val="decimal"/>
      <w:lvlText w:val="%1)"/>
      <w:lvlJc w:val="left"/>
      <w:pPr>
        <w:ind w:left="1287" w:hanging="360"/>
      </w:pPr>
    </w:lvl>
    <w:lvl w:ilvl="1" w:tplc="04090011">
      <w:start w:val="1"/>
      <w:numFmt w:val="decimal"/>
      <w:lvlText w:val="%2)"/>
      <w:lvlJc w:val="left"/>
      <w:pPr>
        <w:ind w:left="720" w:hanging="360"/>
      </w:pPr>
    </w:lvl>
    <w:lvl w:ilvl="2" w:tplc="3B78C82A">
      <w:start w:val="1"/>
      <w:numFmt w:val="upperRoman"/>
      <w:lvlText w:val="%3."/>
      <w:lvlJc w:val="left"/>
      <w:pPr>
        <w:ind w:left="3267" w:hanging="720"/>
      </w:pPr>
      <w:rPr>
        <w:rFonts w:hint="default"/>
      </w:rPr>
    </w:lvl>
    <w:lvl w:ilvl="3" w:tplc="B712A054">
      <w:start w:val="1"/>
      <w:numFmt w:val="lowerLetter"/>
      <w:lvlText w:val="%4)"/>
      <w:lvlJc w:val="left"/>
      <w:pPr>
        <w:ind w:left="3447" w:hanging="360"/>
      </w:pPr>
      <w:rPr>
        <w:rFonts w:hint="default"/>
      </w:r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0818202A"/>
    <w:multiLevelType w:val="hybridMultilevel"/>
    <w:tmpl w:val="535C455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1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0FE3374F"/>
    <w:multiLevelType w:val="multilevel"/>
    <w:tmpl w:val="0B2CE796"/>
    <w:lvl w:ilvl="0">
      <w:start w:val="5"/>
      <w:numFmt w:val="decimal"/>
      <w:lvlText w:val="%1."/>
      <w:lvlJc w:val="left"/>
      <w:pPr>
        <w:ind w:left="360" w:hanging="360"/>
      </w:pPr>
      <w:rPr>
        <w:rFonts w:hint="default"/>
      </w:rPr>
    </w:lvl>
    <w:lvl w:ilvl="1">
      <w:start w:val="1"/>
      <w:numFmt w:val="decimal"/>
      <w:lvlText w:val="%1.%2."/>
      <w:lvlJc w:val="left"/>
      <w:pPr>
        <w:ind w:left="3284" w:hanging="360"/>
      </w:pPr>
      <w:rPr>
        <w:rFonts w:hint="default"/>
      </w:rPr>
    </w:lvl>
    <w:lvl w:ilvl="2">
      <w:start w:val="1"/>
      <w:numFmt w:val="decimal"/>
      <w:lvlText w:val="%1.%2.%3."/>
      <w:lvlJc w:val="left"/>
      <w:pPr>
        <w:ind w:left="6568" w:hanging="720"/>
      </w:pPr>
      <w:rPr>
        <w:rFonts w:hint="default"/>
      </w:rPr>
    </w:lvl>
    <w:lvl w:ilvl="3">
      <w:start w:val="1"/>
      <w:numFmt w:val="decimal"/>
      <w:lvlText w:val="%1.%2.%3.%4."/>
      <w:lvlJc w:val="left"/>
      <w:pPr>
        <w:ind w:left="9492" w:hanging="720"/>
      </w:pPr>
      <w:rPr>
        <w:rFonts w:hint="default"/>
      </w:rPr>
    </w:lvl>
    <w:lvl w:ilvl="4">
      <w:start w:val="1"/>
      <w:numFmt w:val="decimal"/>
      <w:lvlText w:val="%1.%2.%3.%4.%5."/>
      <w:lvlJc w:val="left"/>
      <w:pPr>
        <w:ind w:left="12776" w:hanging="1080"/>
      </w:pPr>
      <w:rPr>
        <w:rFonts w:hint="default"/>
      </w:rPr>
    </w:lvl>
    <w:lvl w:ilvl="5">
      <w:start w:val="1"/>
      <w:numFmt w:val="decimal"/>
      <w:lvlText w:val="%1.%2.%3.%4.%5.%6."/>
      <w:lvlJc w:val="left"/>
      <w:pPr>
        <w:ind w:left="15700" w:hanging="1080"/>
      </w:pPr>
      <w:rPr>
        <w:rFonts w:hint="default"/>
      </w:rPr>
    </w:lvl>
    <w:lvl w:ilvl="6">
      <w:start w:val="1"/>
      <w:numFmt w:val="decimal"/>
      <w:lvlText w:val="%1.%2.%3.%4.%5.%6.%7."/>
      <w:lvlJc w:val="left"/>
      <w:pPr>
        <w:ind w:left="18984" w:hanging="1440"/>
      </w:pPr>
      <w:rPr>
        <w:rFonts w:hint="default"/>
      </w:rPr>
    </w:lvl>
    <w:lvl w:ilvl="7">
      <w:start w:val="1"/>
      <w:numFmt w:val="decimal"/>
      <w:lvlText w:val="%1.%2.%3.%4.%5.%6.%7.%8."/>
      <w:lvlJc w:val="left"/>
      <w:pPr>
        <w:ind w:left="21908" w:hanging="1440"/>
      </w:pPr>
      <w:rPr>
        <w:rFonts w:hint="default"/>
      </w:rPr>
    </w:lvl>
    <w:lvl w:ilvl="8">
      <w:start w:val="1"/>
      <w:numFmt w:val="decimal"/>
      <w:lvlText w:val="%1.%2.%3.%4.%5.%6.%7.%8.%9."/>
      <w:lvlJc w:val="left"/>
      <w:pPr>
        <w:ind w:left="25192" w:hanging="1800"/>
      </w:pPr>
      <w:rPr>
        <w:rFonts w:hint="default"/>
      </w:rPr>
    </w:lvl>
  </w:abstractNum>
  <w:abstractNum w:abstractNumId="1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6" w15:restartNumberingAfterBreak="0">
    <w:nsid w:val="11202C76"/>
    <w:multiLevelType w:val="hybridMultilevel"/>
    <w:tmpl w:val="A686CC80"/>
    <w:lvl w:ilvl="0" w:tplc="F4A4BC6A">
      <w:start w:val="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12D34DD0"/>
    <w:multiLevelType w:val="hybridMultilevel"/>
    <w:tmpl w:val="A644FB8C"/>
    <w:lvl w:ilvl="0" w:tplc="4C8028D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143903AB"/>
    <w:multiLevelType w:val="hybridMultilevel"/>
    <w:tmpl w:val="E20EEB6A"/>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15:restartNumberingAfterBreak="0">
    <w:nsid w:val="15F16B70"/>
    <w:multiLevelType w:val="hybridMultilevel"/>
    <w:tmpl w:val="05C23CAC"/>
    <w:lvl w:ilvl="0" w:tplc="0418000F">
      <w:start w:val="1"/>
      <w:numFmt w:val="decimal"/>
      <w:lvlText w:val="%1."/>
      <w:lvlJc w:val="left"/>
      <w:pPr>
        <w:tabs>
          <w:tab w:val="num" w:pos="360"/>
        </w:tabs>
        <w:ind w:left="36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4" w15:restartNumberingAfterBreak="0">
    <w:nsid w:val="16991458"/>
    <w:multiLevelType w:val="hybridMultilevel"/>
    <w:tmpl w:val="511C1620"/>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15:restartNumberingAfterBreak="0">
    <w:nsid w:val="1B38668D"/>
    <w:multiLevelType w:val="hybridMultilevel"/>
    <w:tmpl w:val="4412B188"/>
    <w:lvl w:ilvl="0" w:tplc="DE9A5744">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1B652209"/>
    <w:multiLevelType w:val="hybridMultilevel"/>
    <w:tmpl w:val="E5F4793E"/>
    <w:lvl w:ilvl="0" w:tplc="04190007">
      <w:start w:val="1"/>
      <w:numFmt w:val="bullet"/>
      <w:lvlText w:val=""/>
      <w:lvlPicBulletId w:val="0"/>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1CAC3050"/>
    <w:multiLevelType w:val="hybridMultilevel"/>
    <w:tmpl w:val="71D0B244"/>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0" w15:restartNumberingAfterBreak="0">
    <w:nsid w:val="1E2C2D4C"/>
    <w:multiLevelType w:val="hybridMultilevel"/>
    <w:tmpl w:val="CCAEA5B8"/>
    <w:lvl w:ilvl="0" w:tplc="0419000D">
      <w:start w:val="1"/>
      <w:numFmt w:val="bullet"/>
      <w:lvlText w:val=""/>
      <w:lvlJc w:val="left"/>
      <w:pPr>
        <w:ind w:left="1429" w:hanging="360"/>
      </w:pPr>
      <w:rPr>
        <w:rFonts w:ascii="Wingdings" w:hAnsi="Wingding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1EC51E02"/>
    <w:multiLevelType w:val="hybridMultilevel"/>
    <w:tmpl w:val="ED5A23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205F217B"/>
    <w:multiLevelType w:val="multilevel"/>
    <w:tmpl w:val="63481614"/>
    <w:lvl w:ilvl="0">
      <w:start w:val="6"/>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4"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37" w15:restartNumberingAfterBreak="0">
    <w:nsid w:val="2C283A85"/>
    <w:multiLevelType w:val="hybridMultilevel"/>
    <w:tmpl w:val="CC0809FA"/>
    <w:lvl w:ilvl="0" w:tplc="FC109E6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E6A570B"/>
    <w:multiLevelType w:val="hybridMultilevel"/>
    <w:tmpl w:val="1E867BEC"/>
    <w:lvl w:ilvl="0" w:tplc="A0E4C3FA">
      <w:start w:val="1"/>
      <w:numFmt w:val="decimal"/>
      <w:lvlText w:val="%1."/>
      <w:lvlJc w:val="left"/>
      <w:pPr>
        <w:tabs>
          <w:tab w:val="num" w:pos="786"/>
        </w:tabs>
        <w:ind w:left="786"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2E7D346E"/>
    <w:multiLevelType w:val="hybridMultilevel"/>
    <w:tmpl w:val="3CAAC01A"/>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2F2B2F4A"/>
    <w:multiLevelType w:val="hybridMultilevel"/>
    <w:tmpl w:val="E256BEC8"/>
    <w:lvl w:ilvl="0" w:tplc="0D9A2B6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316233B1"/>
    <w:multiLevelType w:val="hybridMultilevel"/>
    <w:tmpl w:val="81309738"/>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5F123A7"/>
    <w:multiLevelType w:val="hybridMultilevel"/>
    <w:tmpl w:val="F014E130"/>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6" w15:restartNumberingAfterBreak="0">
    <w:nsid w:val="36290F75"/>
    <w:multiLevelType w:val="multilevel"/>
    <w:tmpl w:val="D08AF646"/>
    <w:lvl w:ilvl="0">
      <w:start w:val="1"/>
      <w:numFmt w:val="decimal"/>
      <w:lvlText w:val="%1."/>
      <w:lvlJc w:val="left"/>
      <w:pPr>
        <w:ind w:left="720" w:hanging="360"/>
      </w:pPr>
      <w:rPr>
        <w:rFonts w:hint="default"/>
      </w:rPr>
    </w:lvl>
    <w:lvl w:ilvl="1">
      <w:start w:val="5"/>
      <w:numFmt w:val="decimal"/>
      <w:isLgl/>
      <w:lvlText w:val="%1.%2."/>
      <w:lvlJc w:val="left"/>
      <w:pPr>
        <w:ind w:left="1959" w:hanging="1425"/>
      </w:pPr>
      <w:rPr>
        <w:rFonts w:hint="default"/>
        <w:b w:val="0"/>
        <w:color w:val="auto"/>
      </w:rPr>
    </w:lvl>
    <w:lvl w:ilvl="2">
      <w:start w:val="5"/>
      <w:numFmt w:val="decimal"/>
      <w:isLgl/>
      <w:lvlText w:val="%1.%2.%3."/>
      <w:lvlJc w:val="left"/>
      <w:pPr>
        <w:ind w:left="2133" w:hanging="1425"/>
      </w:pPr>
      <w:rPr>
        <w:rFonts w:hint="default"/>
        <w:b w:val="0"/>
        <w:color w:val="auto"/>
      </w:rPr>
    </w:lvl>
    <w:lvl w:ilvl="3">
      <w:start w:val="1"/>
      <w:numFmt w:val="decimal"/>
      <w:isLgl/>
      <w:lvlText w:val="%1.%2.%3.%4."/>
      <w:lvlJc w:val="left"/>
      <w:pPr>
        <w:ind w:left="2307" w:hanging="1425"/>
      </w:pPr>
      <w:rPr>
        <w:rFonts w:hint="default"/>
        <w:b w:val="0"/>
        <w:color w:val="auto"/>
      </w:rPr>
    </w:lvl>
    <w:lvl w:ilvl="4">
      <w:start w:val="1"/>
      <w:numFmt w:val="decimal"/>
      <w:isLgl/>
      <w:lvlText w:val="%1.%2.%3.%4.%5."/>
      <w:lvlJc w:val="left"/>
      <w:pPr>
        <w:ind w:left="2481" w:hanging="1425"/>
      </w:pPr>
      <w:rPr>
        <w:rFonts w:hint="default"/>
        <w:b w:val="0"/>
        <w:color w:val="auto"/>
      </w:rPr>
    </w:lvl>
    <w:lvl w:ilvl="5">
      <w:start w:val="1"/>
      <w:numFmt w:val="decimal"/>
      <w:isLgl/>
      <w:lvlText w:val="%1.%2.%3.%4.%5.%6."/>
      <w:lvlJc w:val="left"/>
      <w:pPr>
        <w:ind w:left="2655" w:hanging="1425"/>
      </w:pPr>
      <w:rPr>
        <w:rFonts w:hint="default"/>
        <w:b w:val="0"/>
        <w:color w:val="auto"/>
      </w:rPr>
    </w:lvl>
    <w:lvl w:ilvl="6">
      <w:start w:val="1"/>
      <w:numFmt w:val="decimal"/>
      <w:isLgl/>
      <w:lvlText w:val="%1.%2.%3.%4.%5.%6.%7."/>
      <w:lvlJc w:val="left"/>
      <w:pPr>
        <w:ind w:left="2844" w:hanging="1440"/>
      </w:pPr>
      <w:rPr>
        <w:rFonts w:hint="default"/>
        <w:b w:val="0"/>
        <w:color w:val="auto"/>
      </w:rPr>
    </w:lvl>
    <w:lvl w:ilvl="7">
      <w:start w:val="1"/>
      <w:numFmt w:val="decimal"/>
      <w:isLgl/>
      <w:lvlText w:val="%1.%2.%3.%4.%5.%6.%7.%8."/>
      <w:lvlJc w:val="left"/>
      <w:pPr>
        <w:ind w:left="3018" w:hanging="1440"/>
      </w:pPr>
      <w:rPr>
        <w:rFonts w:hint="default"/>
        <w:b w:val="0"/>
        <w:color w:val="auto"/>
      </w:rPr>
    </w:lvl>
    <w:lvl w:ilvl="8">
      <w:start w:val="1"/>
      <w:numFmt w:val="decimal"/>
      <w:isLgl/>
      <w:lvlText w:val="%1.%2.%3.%4.%5.%6.%7.%8.%9."/>
      <w:lvlJc w:val="left"/>
      <w:pPr>
        <w:ind w:left="3552" w:hanging="1800"/>
      </w:pPr>
      <w:rPr>
        <w:rFonts w:hint="default"/>
        <w:b w:val="0"/>
        <w:color w:val="auto"/>
      </w:rPr>
    </w:lvl>
  </w:abstractNum>
  <w:abstractNum w:abstractNumId="47" w15:restartNumberingAfterBreak="0">
    <w:nsid w:val="36F523DC"/>
    <w:multiLevelType w:val="hybridMultilevel"/>
    <w:tmpl w:val="D5B04C1E"/>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9" w15:restartNumberingAfterBreak="0">
    <w:nsid w:val="3D483A03"/>
    <w:multiLevelType w:val="hybridMultilevel"/>
    <w:tmpl w:val="A9D858E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910D38"/>
    <w:multiLevelType w:val="hybridMultilevel"/>
    <w:tmpl w:val="C156AE6A"/>
    <w:lvl w:ilvl="0" w:tplc="04090007">
      <w:start w:val="1"/>
      <w:numFmt w:val="bullet"/>
      <w:lvlText w:val=""/>
      <w:lvlPicBulletId w:val="0"/>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3"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6DB0664"/>
    <w:multiLevelType w:val="hybridMultilevel"/>
    <w:tmpl w:val="D9D2D064"/>
    <w:lvl w:ilvl="0" w:tplc="04190007">
      <w:start w:val="1"/>
      <w:numFmt w:val="bullet"/>
      <w:lvlText w:val=""/>
      <w:lvlPicBulletId w:val="0"/>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6" w15:restartNumberingAfterBreak="0">
    <w:nsid w:val="493E1020"/>
    <w:multiLevelType w:val="hybridMultilevel"/>
    <w:tmpl w:val="88083C00"/>
    <w:lvl w:ilvl="0" w:tplc="04090007">
      <w:start w:val="1"/>
      <w:numFmt w:val="bullet"/>
      <w:lvlText w:val=""/>
      <w:lvlPicBulletId w:val="0"/>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5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5CB1152"/>
    <w:multiLevelType w:val="hybridMultilevel"/>
    <w:tmpl w:val="60D8C3B6"/>
    <w:lvl w:ilvl="0" w:tplc="04190007">
      <w:start w:val="1"/>
      <w:numFmt w:val="bullet"/>
      <w:lvlText w:val=""/>
      <w:lvlPicBulletId w:val="0"/>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61" w15:restartNumberingAfterBreak="0">
    <w:nsid w:val="56024855"/>
    <w:multiLevelType w:val="hybridMultilevel"/>
    <w:tmpl w:val="CE148D34"/>
    <w:lvl w:ilvl="0" w:tplc="04180011">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569D1F5F"/>
    <w:multiLevelType w:val="hybridMultilevel"/>
    <w:tmpl w:val="2C46C26E"/>
    <w:lvl w:ilvl="0" w:tplc="48B006AA">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3" w15:restartNumberingAfterBreak="0">
    <w:nsid w:val="57B44FE9"/>
    <w:multiLevelType w:val="multilevel"/>
    <w:tmpl w:val="B34E4FC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5" w15:restartNumberingAfterBreak="0">
    <w:nsid w:val="5A275394"/>
    <w:multiLevelType w:val="multilevel"/>
    <w:tmpl w:val="BE566AB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5A29245B"/>
    <w:multiLevelType w:val="hybridMultilevel"/>
    <w:tmpl w:val="0B565904"/>
    <w:lvl w:ilvl="0" w:tplc="B8D2F3A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7" w15:restartNumberingAfterBreak="0">
    <w:nsid w:val="5F895287"/>
    <w:multiLevelType w:val="hybridMultilevel"/>
    <w:tmpl w:val="AAFACA8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10F4AC8"/>
    <w:multiLevelType w:val="hybridMultilevel"/>
    <w:tmpl w:val="636C7B70"/>
    <w:lvl w:ilvl="0" w:tplc="42529666">
      <w:start w:val="2"/>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69"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8A30862"/>
    <w:multiLevelType w:val="hybridMultilevel"/>
    <w:tmpl w:val="9B3E0938"/>
    <w:lvl w:ilvl="0" w:tplc="3C584F3E">
      <w:start w:val="1"/>
      <w:numFmt w:val="decimal"/>
      <w:lvlText w:val="%1."/>
      <w:lvlJc w:val="left"/>
      <w:pPr>
        <w:ind w:left="2127" w:hanging="360"/>
      </w:pPr>
      <w:rPr>
        <w:rFonts w:hint="default"/>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15:restartNumberingAfterBreak="0">
    <w:nsid w:val="6A6F7AB0"/>
    <w:multiLevelType w:val="hybridMultilevel"/>
    <w:tmpl w:val="14460C32"/>
    <w:lvl w:ilvl="0" w:tplc="11D0BCAE">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7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6" w15:restartNumberingAfterBreak="0">
    <w:nsid w:val="71063C12"/>
    <w:multiLevelType w:val="hybridMultilevel"/>
    <w:tmpl w:val="8FBA7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15:restartNumberingAfterBreak="0">
    <w:nsid w:val="71447C2F"/>
    <w:multiLevelType w:val="hybridMultilevel"/>
    <w:tmpl w:val="D810724C"/>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8" w15:restartNumberingAfterBreak="0">
    <w:nsid w:val="714D77C8"/>
    <w:multiLevelType w:val="hybridMultilevel"/>
    <w:tmpl w:val="F36E574E"/>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9" w15:restartNumberingAfterBreak="0">
    <w:nsid w:val="71790CFC"/>
    <w:multiLevelType w:val="hybridMultilevel"/>
    <w:tmpl w:val="FC14424C"/>
    <w:lvl w:ilvl="0" w:tplc="A266B91C">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8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1" w15:restartNumberingAfterBreak="0">
    <w:nsid w:val="79A5091C"/>
    <w:multiLevelType w:val="hybridMultilevel"/>
    <w:tmpl w:val="5A68D574"/>
    <w:lvl w:ilvl="0" w:tplc="040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7B4D0168"/>
    <w:multiLevelType w:val="hybridMultilevel"/>
    <w:tmpl w:val="58C869DA"/>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16cid:durableId="1542132596">
    <w:abstractNumId w:val="39"/>
  </w:num>
  <w:num w:numId="2" w16cid:durableId="1032193522">
    <w:abstractNumId w:val="41"/>
  </w:num>
  <w:num w:numId="3" w16cid:durableId="1392970760">
    <w:abstractNumId w:val="29"/>
  </w:num>
  <w:num w:numId="4" w16cid:durableId="124086643">
    <w:abstractNumId w:val="61"/>
  </w:num>
  <w:num w:numId="5" w16cid:durableId="535041538">
    <w:abstractNumId w:val="55"/>
  </w:num>
  <w:num w:numId="6" w16cid:durableId="295069083">
    <w:abstractNumId w:val="26"/>
  </w:num>
  <w:num w:numId="7" w16cid:durableId="866259489">
    <w:abstractNumId w:val="60"/>
  </w:num>
  <w:num w:numId="8" w16cid:durableId="1924292502">
    <w:abstractNumId w:val="21"/>
  </w:num>
  <w:num w:numId="9" w16cid:durableId="1203639647">
    <w:abstractNumId w:val="67"/>
  </w:num>
  <w:num w:numId="10" w16cid:durableId="1406487637">
    <w:abstractNumId w:val="47"/>
  </w:num>
  <w:num w:numId="11" w16cid:durableId="958561535">
    <w:abstractNumId w:val="74"/>
  </w:num>
  <w:num w:numId="12" w16cid:durableId="1456176530">
    <w:abstractNumId w:val="32"/>
  </w:num>
  <w:num w:numId="13" w16cid:durableId="2132285725">
    <w:abstractNumId w:val="13"/>
  </w:num>
  <w:num w:numId="14" w16cid:durableId="2003661752">
    <w:abstractNumId w:val="66"/>
  </w:num>
  <w:num w:numId="15" w16cid:durableId="370151775">
    <w:abstractNumId w:val="20"/>
  </w:num>
  <w:num w:numId="16" w16cid:durableId="1945654162">
    <w:abstractNumId w:val="63"/>
  </w:num>
  <w:num w:numId="17" w16cid:durableId="136384954">
    <w:abstractNumId w:val="16"/>
  </w:num>
  <w:num w:numId="18" w16cid:durableId="586310441">
    <w:abstractNumId w:val="68"/>
  </w:num>
  <w:num w:numId="19" w16cid:durableId="1671758447">
    <w:abstractNumId w:val="46"/>
  </w:num>
  <w:num w:numId="20" w16cid:durableId="1585410710">
    <w:abstractNumId w:val="51"/>
  </w:num>
  <w:num w:numId="21" w16cid:durableId="74743742">
    <w:abstractNumId w:val="56"/>
  </w:num>
  <w:num w:numId="22" w16cid:durableId="1348559312">
    <w:abstractNumId w:val="8"/>
  </w:num>
  <w:num w:numId="23" w16cid:durableId="1228151479">
    <w:abstractNumId w:val="24"/>
  </w:num>
  <w:num w:numId="24" w16cid:durableId="852261997">
    <w:abstractNumId w:val="78"/>
  </w:num>
  <w:num w:numId="25" w16cid:durableId="2075008754">
    <w:abstractNumId w:val="23"/>
  </w:num>
  <w:num w:numId="26" w16cid:durableId="2075929440">
    <w:abstractNumId w:val="82"/>
  </w:num>
  <w:num w:numId="27" w16cid:durableId="2079745333">
    <w:abstractNumId w:val="77"/>
  </w:num>
  <w:num w:numId="28" w16cid:durableId="1649823363">
    <w:abstractNumId w:val="43"/>
  </w:num>
  <w:num w:numId="29" w16cid:durableId="1678656405">
    <w:abstractNumId w:val="40"/>
  </w:num>
  <w:num w:numId="30" w16cid:durableId="624697966">
    <w:abstractNumId w:val="30"/>
  </w:num>
  <w:num w:numId="31" w16cid:durableId="640886128">
    <w:abstractNumId w:val="31"/>
  </w:num>
  <w:num w:numId="32" w16cid:durableId="1734811234">
    <w:abstractNumId w:val="72"/>
  </w:num>
  <w:num w:numId="33" w16cid:durableId="33046673">
    <w:abstractNumId w:val="76"/>
  </w:num>
  <w:num w:numId="34" w16cid:durableId="1360279377">
    <w:abstractNumId w:val="45"/>
  </w:num>
  <w:num w:numId="35" w16cid:durableId="1423642547">
    <w:abstractNumId w:val="81"/>
  </w:num>
  <w:num w:numId="36" w16cid:durableId="224992107">
    <w:abstractNumId w:val="58"/>
  </w:num>
  <w:num w:numId="37" w16cid:durableId="1782411837">
    <w:abstractNumId w:val="57"/>
  </w:num>
  <w:num w:numId="38" w16cid:durableId="931086830">
    <w:abstractNumId w:val="22"/>
  </w:num>
  <w:num w:numId="39" w16cid:durableId="1584336491">
    <w:abstractNumId w:val="33"/>
  </w:num>
  <w:num w:numId="40" w16cid:durableId="1847673889">
    <w:abstractNumId w:val="27"/>
  </w:num>
  <w:num w:numId="41" w16cid:durableId="1703553325">
    <w:abstractNumId w:val="12"/>
  </w:num>
  <w:num w:numId="42" w16cid:durableId="284967323">
    <w:abstractNumId w:val="54"/>
  </w:num>
  <w:num w:numId="43" w16cid:durableId="1846818956">
    <w:abstractNumId w:val="18"/>
  </w:num>
  <w:num w:numId="44" w16cid:durableId="249892603">
    <w:abstractNumId w:val="42"/>
  </w:num>
  <w:num w:numId="45" w16cid:durableId="1033075808">
    <w:abstractNumId w:val="44"/>
  </w:num>
  <w:num w:numId="46" w16cid:durableId="636372605">
    <w:abstractNumId w:val="71"/>
  </w:num>
  <w:num w:numId="47" w16cid:durableId="186065557">
    <w:abstractNumId w:val="52"/>
  </w:num>
  <w:num w:numId="48" w16cid:durableId="785658868">
    <w:abstractNumId w:val="11"/>
  </w:num>
  <w:num w:numId="49" w16cid:durableId="1520046481">
    <w:abstractNumId w:val="48"/>
  </w:num>
  <w:num w:numId="50" w16cid:durableId="1063287184">
    <w:abstractNumId w:val="15"/>
  </w:num>
  <w:num w:numId="51" w16cid:durableId="2020496931">
    <w:abstractNumId w:val="75"/>
  </w:num>
  <w:num w:numId="52" w16cid:durableId="69810296">
    <w:abstractNumId w:val="64"/>
  </w:num>
  <w:num w:numId="53" w16cid:durableId="2012290483">
    <w:abstractNumId w:val="17"/>
  </w:num>
  <w:num w:numId="54" w16cid:durableId="995690626">
    <w:abstractNumId w:val="59"/>
  </w:num>
  <w:num w:numId="55" w16cid:durableId="2101171600">
    <w:abstractNumId w:val="35"/>
  </w:num>
  <w:num w:numId="56" w16cid:durableId="265815651">
    <w:abstractNumId w:val="50"/>
  </w:num>
  <w:num w:numId="57" w16cid:durableId="1749958870">
    <w:abstractNumId w:val="38"/>
  </w:num>
  <w:num w:numId="58" w16cid:durableId="917248399">
    <w:abstractNumId w:val="73"/>
  </w:num>
  <w:num w:numId="59" w16cid:durableId="1045717531">
    <w:abstractNumId w:val="19"/>
  </w:num>
  <w:num w:numId="60" w16cid:durableId="1163854815">
    <w:abstractNumId w:val="14"/>
  </w:num>
  <w:num w:numId="61" w16cid:durableId="2084910831">
    <w:abstractNumId w:val="36"/>
  </w:num>
  <w:num w:numId="62" w16cid:durableId="1523208118">
    <w:abstractNumId w:val="10"/>
  </w:num>
  <w:num w:numId="63" w16cid:durableId="1974289208">
    <w:abstractNumId w:val="3"/>
  </w:num>
  <w:num w:numId="64" w16cid:durableId="285090503">
    <w:abstractNumId w:val="0"/>
  </w:num>
  <w:num w:numId="65" w16cid:durableId="667027915">
    <w:abstractNumId w:val="2"/>
  </w:num>
  <w:num w:numId="66" w16cid:durableId="1659109823">
    <w:abstractNumId w:val="4"/>
  </w:num>
  <w:num w:numId="67" w16cid:durableId="184944158">
    <w:abstractNumId w:val="1"/>
  </w:num>
  <w:num w:numId="68" w16cid:durableId="800877550">
    <w:abstractNumId w:val="70"/>
  </w:num>
  <w:num w:numId="69" w16cid:durableId="1682510571">
    <w:abstractNumId w:val="28"/>
  </w:num>
  <w:num w:numId="70" w16cid:durableId="1413510447">
    <w:abstractNumId w:val="80"/>
  </w:num>
  <w:num w:numId="71" w16cid:durableId="750855530">
    <w:abstractNumId w:val="65"/>
  </w:num>
  <w:num w:numId="72" w16cid:durableId="566259597">
    <w:abstractNumId w:val="79"/>
  </w:num>
  <w:num w:numId="73" w16cid:durableId="951132389">
    <w:abstractNumId w:val="62"/>
  </w:num>
  <w:num w:numId="74" w16cid:durableId="1573656750">
    <w:abstractNumId w:val="25"/>
  </w:num>
  <w:num w:numId="75" w16cid:durableId="1049836468">
    <w:abstractNumId w:val="49"/>
  </w:num>
  <w:num w:numId="76" w16cid:durableId="1739135345">
    <w:abstractNumId w:val="5"/>
  </w:num>
  <w:num w:numId="77" w16cid:durableId="555818387">
    <w:abstractNumId w:val="53"/>
  </w:num>
  <w:num w:numId="78" w16cid:durableId="1027953252">
    <w:abstractNumId w:val="34"/>
  </w:num>
  <w:num w:numId="79" w16cid:durableId="2055233597">
    <w:abstractNumId w:val="69"/>
  </w:num>
  <w:num w:numId="80" w16cid:durableId="1070999332">
    <w:abstractNumId w:val="9"/>
  </w:num>
  <w:num w:numId="81" w16cid:durableId="1195265275">
    <w:abstractNumId w:val="37"/>
  </w:num>
  <w:num w:numId="82" w16cid:durableId="11080484">
    <w:abstractNumId w:val="7"/>
  </w:num>
  <w:num w:numId="83" w16cid:durableId="13110117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C18"/>
    <w:rsid w:val="000F2FF9"/>
    <w:rsid w:val="001370D3"/>
    <w:rsid w:val="001B06B3"/>
    <w:rsid w:val="00283656"/>
    <w:rsid w:val="00290536"/>
    <w:rsid w:val="002A5E44"/>
    <w:rsid w:val="0030601C"/>
    <w:rsid w:val="00394BFE"/>
    <w:rsid w:val="003A4F6C"/>
    <w:rsid w:val="003D775F"/>
    <w:rsid w:val="00404EF4"/>
    <w:rsid w:val="006B2041"/>
    <w:rsid w:val="00711CEA"/>
    <w:rsid w:val="00776BA6"/>
    <w:rsid w:val="00785267"/>
    <w:rsid w:val="00866C18"/>
    <w:rsid w:val="008B0C9A"/>
    <w:rsid w:val="008D56C3"/>
    <w:rsid w:val="009512B0"/>
    <w:rsid w:val="009659E8"/>
    <w:rsid w:val="009A3249"/>
    <w:rsid w:val="00A6539D"/>
    <w:rsid w:val="00A86281"/>
    <w:rsid w:val="00A874C8"/>
    <w:rsid w:val="00AC4FC2"/>
    <w:rsid w:val="00AE2778"/>
    <w:rsid w:val="00AE6A0D"/>
    <w:rsid w:val="00B41E03"/>
    <w:rsid w:val="00B430CC"/>
    <w:rsid w:val="00B6232E"/>
    <w:rsid w:val="00B634E5"/>
    <w:rsid w:val="00B95A5C"/>
    <w:rsid w:val="00C04023"/>
    <w:rsid w:val="00C214A2"/>
    <w:rsid w:val="00D226AD"/>
    <w:rsid w:val="00DF4B3E"/>
    <w:rsid w:val="00E153E4"/>
    <w:rsid w:val="00E518EE"/>
    <w:rsid w:val="00E6092D"/>
    <w:rsid w:val="00E65AC9"/>
    <w:rsid w:val="00E80A61"/>
    <w:rsid w:val="00E8697C"/>
    <w:rsid w:val="00EF4CA7"/>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D7C1C"/>
  <w15:chartTrackingRefBased/>
  <w15:docId w15:val="{A6FFD6FB-4B03-45DC-8792-0E542905A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5A5C"/>
    <w:pPr>
      <w:spacing w:after="0" w:line="276" w:lineRule="auto"/>
      <w:jc w:val="both"/>
    </w:pPr>
    <w:rPr>
      <w:rFonts w:ascii="Times New Roman" w:eastAsia="Times New Roman" w:hAnsi="Times New Roman" w:cs="Times New Roman"/>
      <w:sz w:val="24"/>
      <w:szCs w:val="24"/>
      <w:lang w:eastAsia="ru-RU"/>
      <w14:ligatures w14:val="none"/>
    </w:rPr>
  </w:style>
  <w:style w:type="paragraph" w:styleId="1">
    <w:name w:val="heading 1"/>
    <w:basedOn w:val="a"/>
    <w:next w:val="a"/>
    <w:link w:val="10"/>
    <w:uiPriority w:val="9"/>
    <w:qFormat/>
    <w:rsid w:val="00B95A5C"/>
    <w:pPr>
      <w:keepNext/>
      <w:spacing w:before="240" w:after="240" w:line="360" w:lineRule="auto"/>
      <w:jc w:val="center"/>
      <w:outlineLvl w:val="0"/>
    </w:pPr>
    <w:rPr>
      <w:rFonts w:cs="Arial"/>
      <w:b/>
      <w:bCs/>
      <w:kern w:val="32"/>
      <w:szCs w:val="32"/>
    </w:rPr>
  </w:style>
  <w:style w:type="paragraph" w:styleId="2">
    <w:name w:val="heading 2"/>
    <w:basedOn w:val="a"/>
    <w:next w:val="a"/>
    <w:link w:val="20"/>
    <w:uiPriority w:val="9"/>
    <w:qFormat/>
    <w:rsid w:val="00B95A5C"/>
    <w:pPr>
      <w:keepNext/>
      <w:spacing w:before="240" w:after="240"/>
      <w:ind w:firstLine="720"/>
      <w:outlineLvl w:val="1"/>
    </w:pPr>
    <w:rPr>
      <w:b/>
      <w:sz w:val="28"/>
      <w:szCs w:val="20"/>
      <w:lang w:val="en-US"/>
    </w:rPr>
  </w:style>
  <w:style w:type="paragraph" w:styleId="3">
    <w:name w:val="heading 3"/>
    <w:basedOn w:val="a"/>
    <w:next w:val="a"/>
    <w:link w:val="30"/>
    <w:uiPriority w:val="9"/>
    <w:qFormat/>
    <w:rsid w:val="00B95A5C"/>
    <w:pPr>
      <w:keepNext/>
      <w:outlineLvl w:val="2"/>
    </w:pPr>
    <w:rPr>
      <w:rFonts w:ascii="$Baltica" w:hAnsi="$Baltica"/>
      <w:szCs w:val="20"/>
      <w:lang w:val="en-US"/>
    </w:rPr>
  </w:style>
  <w:style w:type="paragraph" w:styleId="4">
    <w:name w:val="heading 4"/>
    <w:aliases w:val=" Sub-Clause Sub-paragraph"/>
    <w:basedOn w:val="a"/>
    <w:next w:val="a"/>
    <w:link w:val="40"/>
    <w:uiPriority w:val="9"/>
    <w:qFormat/>
    <w:rsid w:val="00B95A5C"/>
    <w:pPr>
      <w:keepNext/>
      <w:jc w:val="right"/>
      <w:outlineLvl w:val="3"/>
    </w:pPr>
    <w:rPr>
      <w:szCs w:val="20"/>
      <w:lang w:val="en-US"/>
    </w:rPr>
  </w:style>
  <w:style w:type="paragraph" w:styleId="5">
    <w:name w:val="heading 5"/>
    <w:basedOn w:val="a"/>
    <w:next w:val="a"/>
    <w:link w:val="50"/>
    <w:qFormat/>
    <w:rsid w:val="00B95A5C"/>
    <w:pPr>
      <w:spacing w:before="240" w:after="60"/>
      <w:outlineLvl w:val="4"/>
    </w:pPr>
    <w:rPr>
      <w:b/>
      <w:bCs/>
      <w:i/>
      <w:iCs/>
      <w:sz w:val="26"/>
      <w:szCs w:val="26"/>
    </w:rPr>
  </w:style>
  <w:style w:type="paragraph" w:styleId="6">
    <w:name w:val="heading 6"/>
    <w:basedOn w:val="a"/>
    <w:next w:val="a"/>
    <w:link w:val="60"/>
    <w:qFormat/>
    <w:rsid w:val="00B95A5C"/>
    <w:pPr>
      <w:keepNext/>
      <w:spacing w:line="360" w:lineRule="auto"/>
      <w:jc w:val="center"/>
      <w:outlineLvl w:val="5"/>
    </w:pPr>
    <w:rPr>
      <w:b/>
      <w:sz w:val="16"/>
      <w:szCs w:val="20"/>
      <w:lang w:val="en-US"/>
    </w:rPr>
  </w:style>
  <w:style w:type="paragraph" w:styleId="7">
    <w:name w:val="heading 7"/>
    <w:basedOn w:val="a0"/>
    <w:next w:val="a0"/>
    <w:link w:val="70"/>
    <w:qFormat/>
    <w:rsid w:val="00B95A5C"/>
    <w:pPr>
      <w:keepNext/>
      <w:jc w:val="center"/>
      <w:outlineLvl w:val="6"/>
    </w:pPr>
    <w:rPr>
      <w:b/>
      <w:sz w:val="24"/>
    </w:rPr>
  </w:style>
  <w:style w:type="paragraph" w:styleId="8">
    <w:name w:val="heading 8"/>
    <w:basedOn w:val="a"/>
    <w:next w:val="a"/>
    <w:link w:val="80"/>
    <w:qFormat/>
    <w:rsid w:val="00B95A5C"/>
    <w:pPr>
      <w:keepNext/>
      <w:ind w:firstLine="709"/>
      <w:outlineLvl w:val="7"/>
    </w:pPr>
    <w:rPr>
      <w:szCs w:val="20"/>
    </w:rPr>
  </w:style>
  <w:style w:type="paragraph" w:styleId="9">
    <w:name w:val="heading 9"/>
    <w:basedOn w:val="a"/>
    <w:next w:val="a"/>
    <w:link w:val="90"/>
    <w:qFormat/>
    <w:rsid w:val="00B95A5C"/>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95A5C"/>
    <w:rPr>
      <w:rFonts w:ascii="Times New Roman" w:eastAsia="Times New Roman" w:hAnsi="Times New Roman" w:cs="Arial"/>
      <w:b/>
      <w:bCs/>
      <w:kern w:val="32"/>
      <w:sz w:val="24"/>
      <w:szCs w:val="32"/>
      <w:lang w:eastAsia="ru-RU"/>
      <w14:ligatures w14:val="none"/>
    </w:rPr>
  </w:style>
  <w:style w:type="character" w:customStyle="1" w:styleId="20">
    <w:name w:val="Заголовок 2 Знак"/>
    <w:basedOn w:val="a1"/>
    <w:link w:val="2"/>
    <w:uiPriority w:val="9"/>
    <w:rsid w:val="00B95A5C"/>
    <w:rPr>
      <w:rFonts w:ascii="Times New Roman" w:eastAsia="Times New Roman" w:hAnsi="Times New Roman" w:cs="Times New Roman"/>
      <w:b/>
      <w:sz w:val="28"/>
      <w:szCs w:val="20"/>
      <w:lang w:val="en-US" w:eastAsia="ru-RU"/>
      <w14:ligatures w14:val="none"/>
    </w:rPr>
  </w:style>
  <w:style w:type="character" w:customStyle="1" w:styleId="30">
    <w:name w:val="Заголовок 3 Знак"/>
    <w:basedOn w:val="a1"/>
    <w:link w:val="3"/>
    <w:uiPriority w:val="9"/>
    <w:rsid w:val="00B95A5C"/>
    <w:rPr>
      <w:rFonts w:ascii="$Baltica" w:eastAsia="Times New Roman" w:hAnsi="$Baltica" w:cs="Times New Roman"/>
      <w:sz w:val="24"/>
      <w:szCs w:val="20"/>
      <w:lang w:val="en-US" w:eastAsia="ru-RU"/>
      <w14:ligatures w14:val="none"/>
    </w:rPr>
  </w:style>
  <w:style w:type="character" w:customStyle="1" w:styleId="40">
    <w:name w:val="Заголовок 4 Знак"/>
    <w:aliases w:val=" Sub-Clause Sub-paragraph Знак"/>
    <w:basedOn w:val="a1"/>
    <w:link w:val="4"/>
    <w:uiPriority w:val="9"/>
    <w:rsid w:val="00B95A5C"/>
    <w:rPr>
      <w:rFonts w:ascii="Times New Roman" w:eastAsia="Times New Roman" w:hAnsi="Times New Roman" w:cs="Times New Roman"/>
      <w:sz w:val="24"/>
      <w:szCs w:val="20"/>
      <w:lang w:val="en-US" w:eastAsia="ru-RU"/>
      <w14:ligatures w14:val="none"/>
    </w:rPr>
  </w:style>
  <w:style w:type="character" w:customStyle="1" w:styleId="50">
    <w:name w:val="Заголовок 5 Знак"/>
    <w:basedOn w:val="a1"/>
    <w:link w:val="5"/>
    <w:rsid w:val="00B95A5C"/>
    <w:rPr>
      <w:rFonts w:ascii="Times New Roman" w:eastAsia="Times New Roman" w:hAnsi="Times New Roman" w:cs="Times New Roman"/>
      <w:b/>
      <w:bCs/>
      <w:i/>
      <w:iCs/>
      <w:sz w:val="26"/>
      <w:szCs w:val="26"/>
      <w:lang w:eastAsia="ru-RU"/>
      <w14:ligatures w14:val="none"/>
    </w:rPr>
  </w:style>
  <w:style w:type="character" w:customStyle="1" w:styleId="60">
    <w:name w:val="Заголовок 6 Знак"/>
    <w:basedOn w:val="a1"/>
    <w:link w:val="6"/>
    <w:rsid w:val="00B95A5C"/>
    <w:rPr>
      <w:rFonts w:ascii="Times New Roman" w:eastAsia="Times New Roman" w:hAnsi="Times New Roman" w:cs="Times New Roman"/>
      <w:b/>
      <w:sz w:val="16"/>
      <w:szCs w:val="20"/>
      <w:lang w:val="en-US" w:eastAsia="ru-RU"/>
      <w14:ligatures w14:val="none"/>
    </w:rPr>
  </w:style>
  <w:style w:type="character" w:customStyle="1" w:styleId="70">
    <w:name w:val="Заголовок 7 Знак"/>
    <w:basedOn w:val="a1"/>
    <w:link w:val="7"/>
    <w:rsid w:val="00B95A5C"/>
    <w:rPr>
      <w:rFonts w:ascii="Times New Roman" w:eastAsia="Times New Roman" w:hAnsi="Times New Roman" w:cs="Times New Roman"/>
      <w:b/>
      <w:sz w:val="24"/>
      <w:szCs w:val="20"/>
      <w:lang w:eastAsia="ru-RU"/>
      <w14:ligatures w14:val="none"/>
    </w:rPr>
  </w:style>
  <w:style w:type="character" w:customStyle="1" w:styleId="80">
    <w:name w:val="Заголовок 8 Знак"/>
    <w:basedOn w:val="a1"/>
    <w:link w:val="8"/>
    <w:rsid w:val="00B95A5C"/>
    <w:rPr>
      <w:rFonts w:ascii="Times New Roman" w:eastAsia="Times New Roman" w:hAnsi="Times New Roman" w:cs="Times New Roman"/>
      <w:sz w:val="24"/>
      <w:szCs w:val="20"/>
      <w:lang w:eastAsia="ru-RU"/>
      <w14:ligatures w14:val="none"/>
    </w:rPr>
  </w:style>
  <w:style w:type="character" w:customStyle="1" w:styleId="90">
    <w:name w:val="Заголовок 9 Знак"/>
    <w:basedOn w:val="a1"/>
    <w:link w:val="9"/>
    <w:rsid w:val="00B95A5C"/>
    <w:rPr>
      <w:rFonts w:ascii="Arial" w:eastAsia="Times New Roman" w:hAnsi="Arial" w:cs="Arial"/>
      <w:lang w:eastAsia="ru-RU"/>
      <w14:ligatures w14:val="none"/>
    </w:rPr>
  </w:style>
  <w:style w:type="paragraph" w:customStyle="1" w:styleId="a0">
    <w:name w:val="Стиль"/>
    <w:rsid w:val="00B95A5C"/>
    <w:pPr>
      <w:spacing w:after="0" w:line="240" w:lineRule="auto"/>
    </w:pPr>
    <w:rPr>
      <w:rFonts w:ascii="Times New Roman" w:eastAsia="Times New Roman" w:hAnsi="Times New Roman" w:cs="Times New Roman"/>
      <w:sz w:val="20"/>
      <w:szCs w:val="20"/>
      <w:lang w:eastAsia="ru-RU"/>
      <w14:ligatures w14:val="none"/>
    </w:rPr>
  </w:style>
  <w:style w:type="character" w:customStyle="1" w:styleId="docheader1">
    <w:name w:val="doc_header1"/>
    <w:rsid w:val="00B95A5C"/>
    <w:rPr>
      <w:rFonts w:ascii="Times New Roman" w:hAnsi="Times New Roman"/>
      <w:b/>
      <w:color w:val="000000"/>
      <w:sz w:val="24"/>
    </w:rPr>
  </w:style>
  <w:style w:type="paragraph" w:styleId="a4">
    <w:name w:val="Plain Text"/>
    <w:basedOn w:val="a"/>
    <w:link w:val="a5"/>
    <w:rsid w:val="00B95A5C"/>
    <w:rPr>
      <w:rFonts w:ascii="Courier New" w:hAnsi="Courier New" w:cs="Courier New"/>
      <w:sz w:val="20"/>
      <w:szCs w:val="20"/>
    </w:rPr>
  </w:style>
  <w:style w:type="character" w:customStyle="1" w:styleId="a5">
    <w:name w:val="Текст Знак"/>
    <w:basedOn w:val="a1"/>
    <w:link w:val="a4"/>
    <w:rsid w:val="00B95A5C"/>
    <w:rPr>
      <w:rFonts w:ascii="Courier New" w:eastAsia="Times New Roman" w:hAnsi="Courier New" w:cs="Courier New"/>
      <w:sz w:val="20"/>
      <w:szCs w:val="20"/>
      <w:lang w:eastAsia="ru-RU"/>
      <w14:ligatures w14:val="none"/>
    </w:rPr>
  </w:style>
  <w:style w:type="character" w:customStyle="1" w:styleId="docbody1">
    <w:name w:val="doc_body1"/>
    <w:rsid w:val="00B95A5C"/>
    <w:rPr>
      <w:rFonts w:ascii="Times New Roman" w:hAnsi="Times New Roman"/>
      <w:color w:val="000000"/>
      <w:sz w:val="24"/>
    </w:rPr>
  </w:style>
  <w:style w:type="character" w:customStyle="1" w:styleId="docblue1">
    <w:name w:val="doc_blue1"/>
    <w:rsid w:val="00B95A5C"/>
    <w:rPr>
      <w:color w:val="0000FF"/>
    </w:rPr>
  </w:style>
  <w:style w:type="table" w:styleId="a6">
    <w:name w:val="Table Grid"/>
    <w:basedOn w:val="a2"/>
    <w:uiPriority w:val="59"/>
    <w:rsid w:val="00B95A5C"/>
    <w:pPr>
      <w:spacing w:after="0" w:line="240" w:lineRule="auto"/>
    </w:pPr>
    <w:rPr>
      <w:rFonts w:ascii="Times New Roman" w:eastAsia="Times New Roman" w:hAnsi="Times New Roman" w:cs="Times New Roman"/>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uiPriority w:val="22"/>
    <w:qFormat/>
    <w:rsid w:val="00B95A5C"/>
    <w:rPr>
      <w:rFonts w:cs="Times New Roman"/>
      <w:b/>
    </w:rPr>
  </w:style>
  <w:style w:type="paragraph" w:customStyle="1" w:styleId="11">
    <w:name w:val="Стиль1"/>
    <w:basedOn w:val="a"/>
    <w:autoRedefine/>
    <w:rsid w:val="00B95A5C"/>
    <w:pPr>
      <w:jc w:val="center"/>
    </w:pPr>
    <w:rPr>
      <w:sz w:val="20"/>
      <w:szCs w:val="20"/>
    </w:rPr>
  </w:style>
  <w:style w:type="paragraph" w:customStyle="1" w:styleId="21">
    <w:name w:val="Стиль2"/>
    <w:basedOn w:val="a"/>
    <w:autoRedefine/>
    <w:rsid w:val="00B95A5C"/>
    <w:rPr>
      <w:sz w:val="32"/>
      <w:szCs w:val="32"/>
    </w:rPr>
  </w:style>
  <w:style w:type="paragraph" w:styleId="31">
    <w:name w:val="Body Text Indent 3"/>
    <w:basedOn w:val="a0"/>
    <w:link w:val="32"/>
    <w:rsid w:val="00B95A5C"/>
    <w:pPr>
      <w:ind w:firstLine="720"/>
      <w:jc w:val="both"/>
    </w:pPr>
    <w:rPr>
      <w:sz w:val="24"/>
    </w:rPr>
  </w:style>
  <w:style w:type="character" w:customStyle="1" w:styleId="32">
    <w:name w:val="Основной текст с отступом 3 Знак"/>
    <w:basedOn w:val="a1"/>
    <w:link w:val="31"/>
    <w:rsid w:val="00B95A5C"/>
    <w:rPr>
      <w:rFonts w:ascii="Times New Roman" w:eastAsia="Times New Roman" w:hAnsi="Times New Roman" w:cs="Times New Roman"/>
      <w:sz w:val="24"/>
      <w:szCs w:val="20"/>
      <w:lang w:eastAsia="ru-RU"/>
      <w14:ligatures w14:val="none"/>
    </w:rPr>
  </w:style>
  <w:style w:type="paragraph" w:styleId="22">
    <w:name w:val="Body Text 2"/>
    <w:basedOn w:val="a"/>
    <w:link w:val="23"/>
    <w:rsid w:val="00B95A5C"/>
    <w:pPr>
      <w:spacing w:after="120" w:line="480" w:lineRule="auto"/>
    </w:pPr>
  </w:style>
  <w:style w:type="character" w:customStyle="1" w:styleId="23">
    <w:name w:val="Основной текст 2 Знак"/>
    <w:basedOn w:val="a1"/>
    <w:link w:val="22"/>
    <w:rsid w:val="00B95A5C"/>
    <w:rPr>
      <w:rFonts w:ascii="Times New Roman" w:eastAsia="Times New Roman" w:hAnsi="Times New Roman" w:cs="Times New Roman"/>
      <w:sz w:val="24"/>
      <w:szCs w:val="24"/>
      <w:lang w:eastAsia="ru-RU"/>
      <w14:ligatures w14:val="none"/>
    </w:rPr>
  </w:style>
  <w:style w:type="paragraph" w:styleId="33">
    <w:name w:val="Body Text 3"/>
    <w:basedOn w:val="a"/>
    <w:link w:val="34"/>
    <w:rsid w:val="00B95A5C"/>
    <w:pPr>
      <w:spacing w:after="120"/>
    </w:pPr>
    <w:rPr>
      <w:sz w:val="16"/>
      <w:szCs w:val="16"/>
    </w:rPr>
  </w:style>
  <w:style w:type="character" w:customStyle="1" w:styleId="34">
    <w:name w:val="Основной текст 3 Знак"/>
    <w:basedOn w:val="a1"/>
    <w:link w:val="33"/>
    <w:rsid w:val="00B95A5C"/>
    <w:rPr>
      <w:rFonts w:ascii="Times New Roman" w:eastAsia="Times New Roman" w:hAnsi="Times New Roman" w:cs="Times New Roman"/>
      <w:sz w:val="16"/>
      <w:szCs w:val="16"/>
      <w:lang w:eastAsia="ru-RU"/>
      <w14:ligatures w14:val="none"/>
    </w:rPr>
  </w:style>
  <w:style w:type="paragraph" w:styleId="a8">
    <w:name w:val="Body Text"/>
    <w:basedOn w:val="a"/>
    <w:link w:val="a9"/>
    <w:rsid w:val="00B95A5C"/>
    <w:pPr>
      <w:spacing w:after="120"/>
    </w:pPr>
  </w:style>
  <w:style w:type="character" w:customStyle="1" w:styleId="a9">
    <w:name w:val="Основной текст Знак"/>
    <w:basedOn w:val="a1"/>
    <w:link w:val="a8"/>
    <w:rsid w:val="00B95A5C"/>
    <w:rPr>
      <w:rFonts w:ascii="Times New Roman" w:eastAsia="Times New Roman" w:hAnsi="Times New Roman" w:cs="Times New Roman"/>
      <w:sz w:val="24"/>
      <w:szCs w:val="24"/>
      <w:lang w:eastAsia="ru-RU"/>
      <w14:ligatures w14:val="none"/>
    </w:rPr>
  </w:style>
  <w:style w:type="paragraph" w:customStyle="1" w:styleId="cuprins1">
    <w:name w:val="cuprins1"/>
    <w:basedOn w:val="24"/>
    <w:rsid w:val="00B95A5C"/>
    <w:rPr>
      <w:sz w:val="24"/>
    </w:rPr>
  </w:style>
  <w:style w:type="paragraph" w:styleId="24">
    <w:name w:val="List 2"/>
    <w:basedOn w:val="a"/>
    <w:rsid w:val="00B95A5C"/>
    <w:pPr>
      <w:ind w:left="720" w:hanging="360"/>
    </w:pPr>
    <w:rPr>
      <w:rFonts w:ascii="$Baltica" w:hAnsi="$Baltica"/>
      <w:sz w:val="20"/>
      <w:szCs w:val="20"/>
      <w:lang w:val="en-US"/>
    </w:rPr>
  </w:style>
  <w:style w:type="paragraph" w:styleId="25">
    <w:name w:val="Body Text Indent 2"/>
    <w:basedOn w:val="a"/>
    <w:link w:val="26"/>
    <w:uiPriority w:val="99"/>
    <w:rsid w:val="00B95A5C"/>
    <w:pPr>
      <w:ind w:left="720"/>
    </w:pPr>
    <w:rPr>
      <w:rFonts w:ascii="$Baltica" w:hAnsi="$Baltica"/>
      <w:b/>
      <w:szCs w:val="20"/>
      <w:lang w:val="en-US"/>
    </w:rPr>
  </w:style>
  <w:style w:type="character" w:customStyle="1" w:styleId="26">
    <w:name w:val="Основной текст с отступом 2 Знак"/>
    <w:basedOn w:val="a1"/>
    <w:link w:val="25"/>
    <w:uiPriority w:val="99"/>
    <w:rsid w:val="00B95A5C"/>
    <w:rPr>
      <w:rFonts w:ascii="$Baltica" w:eastAsia="Times New Roman" w:hAnsi="$Baltica" w:cs="Times New Roman"/>
      <w:b/>
      <w:sz w:val="24"/>
      <w:szCs w:val="20"/>
      <w:lang w:val="en-US" w:eastAsia="ru-RU"/>
      <w14:ligatures w14:val="none"/>
    </w:rPr>
  </w:style>
  <w:style w:type="paragraph" w:styleId="aa">
    <w:name w:val="header"/>
    <w:basedOn w:val="a"/>
    <w:link w:val="ab"/>
    <w:rsid w:val="00B95A5C"/>
    <w:pPr>
      <w:tabs>
        <w:tab w:val="center" w:pos="4153"/>
        <w:tab w:val="right" w:pos="8306"/>
      </w:tabs>
    </w:pPr>
    <w:rPr>
      <w:sz w:val="20"/>
      <w:szCs w:val="20"/>
    </w:rPr>
  </w:style>
  <w:style w:type="character" w:customStyle="1" w:styleId="ab">
    <w:name w:val="Верхний колонтитул Знак"/>
    <w:basedOn w:val="a1"/>
    <w:link w:val="aa"/>
    <w:rsid w:val="00B95A5C"/>
    <w:rPr>
      <w:rFonts w:ascii="Times New Roman" w:eastAsia="Times New Roman" w:hAnsi="Times New Roman" w:cs="Times New Roman"/>
      <w:sz w:val="20"/>
      <w:szCs w:val="20"/>
      <w:lang w:eastAsia="ru-RU"/>
      <w14:ligatures w14:val="none"/>
    </w:rPr>
  </w:style>
  <w:style w:type="paragraph" w:customStyle="1" w:styleId="abzat">
    <w:name w:val="abzat"/>
    <w:basedOn w:val="a8"/>
    <w:rsid w:val="00B95A5C"/>
    <w:pPr>
      <w:ind w:firstLine="360"/>
    </w:pPr>
    <w:rPr>
      <w:rFonts w:ascii="$Baltica" w:hAnsi="$Baltica"/>
      <w:szCs w:val="20"/>
      <w:lang w:val="en-US"/>
    </w:rPr>
  </w:style>
  <w:style w:type="paragraph" w:styleId="27">
    <w:name w:val="List Bullet 2"/>
    <w:basedOn w:val="a"/>
    <w:autoRedefine/>
    <w:rsid w:val="00B95A5C"/>
    <w:pPr>
      <w:jc w:val="center"/>
    </w:pPr>
    <w:rPr>
      <w:szCs w:val="20"/>
    </w:rPr>
  </w:style>
  <w:style w:type="paragraph" w:styleId="ac">
    <w:name w:val="Body Text Indent"/>
    <w:basedOn w:val="a"/>
    <w:link w:val="ad"/>
    <w:uiPriority w:val="99"/>
    <w:rsid w:val="00B95A5C"/>
    <w:pPr>
      <w:spacing w:after="120"/>
      <w:ind w:left="360"/>
    </w:pPr>
    <w:rPr>
      <w:rFonts w:ascii="$Baltica" w:hAnsi="$Baltica"/>
      <w:sz w:val="20"/>
      <w:szCs w:val="20"/>
      <w:lang w:val="en-US"/>
    </w:rPr>
  </w:style>
  <w:style w:type="character" w:customStyle="1" w:styleId="ad">
    <w:name w:val="Основной текст с отступом Знак"/>
    <w:basedOn w:val="a1"/>
    <w:link w:val="ac"/>
    <w:uiPriority w:val="99"/>
    <w:rsid w:val="00B95A5C"/>
    <w:rPr>
      <w:rFonts w:ascii="$Baltica" w:eastAsia="Times New Roman" w:hAnsi="$Baltica" w:cs="Times New Roman"/>
      <w:sz w:val="20"/>
      <w:szCs w:val="20"/>
      <w:lang w:val="en-US" w:eastAsia="ru-RU"/>
      <w14:ligatures w14:val="none"/>
    </w:rPr>
  </w:style>
  <w:style w:type="paragraph" w:styleId="ae">
    <w:name w:val="footer"/>
    <w:basedOn w:val="a"/>
    <w:link w:val="af"/>
    <w:uiPriority w:val="99"/>
    <w:rsid w:val="00B95A5C"/>
    <w:pPr>
      <w:tabs>
        <w:tab w:val="center" w:pos="4153"/>
        <w:tab w:val="right" w:pos="8306"/>
      </w:tabs>
    </w:pPr>
    <w:rPr>
      <w:rFonts w:ascii="$Baltica" w:hAnsi="$Baltica"/>
      <w:sz w:val="20"/>
      <w:szCs w:val="20"/>
      <w:lang w:val="en-US"/>
    </w:rPr>
  </w:style>
  <w:style w:type="character" w:customStyle="1" w:styleId="af">
    <w:name w:val="Нижний колонтитул Знак"/>
    <w:basedOn w:val="a1"/>
    <w:link w:val="ae"/>
    <w:uiPriority w:val="99"/>
    <w:rsid w:val="00B95A5C"/>
    <w:rPr>
      <w:rFonts w:ascii="$Baltica" w:eastAsia="Times New Roman" w:hAnsi="$Baltica" w:cs="Times New Roman"/>
      <w:sz w:val="20"/>
      <w:szCs w:val="20"/>
      <w:lang w:val="en-US" w:eastAsia="ru-RU"/>
      <w14:ligatures w14:val="none"/>
    </w:rPr>
  </w:style>
  <w:style w:type="character" w:styleId="af0">
    <w:name w:val="page number"/>
    <w:rsid w:val="00B95A5C"/>
    <w:rPr>
      <w:rFonts w:cs="Times New Roman"/>
    </w:rPr>
  </w:style>
  <w:style w:type="paragraph" w:styleId="af1">
    <w:name w:val="Block Text"/>
    <w:basedOn w:val="a"/>
    <w:rsid w:val="00B95A5C"/>
    <w:pPr>
      <w:spacing w:line="216" w:lineRule="auto"/>
      <w:ind w:left="113" w:right="113"/>
      <w:jc w:val="center"/>
    </w:pPr>
    <w:rPr>
      <w:sz w:val="20"/>
      <w:szCs w:val="20"/>
    </w:rPr>
  </w:style>
  <w:style w:type="character" w:styleId="af2">
    <w:name w:val="Hyperlink"/>
    <w:uiPriority w:val="99"/>
    <w:rsid w:val="00B95A5C"/>
    <w:rPr>
      <w:rFonts w:cs="Times New Roman"/>
      <w:color w:val="0000FF"/>
      <w:u w:val="single"/>
    </w:rPr>
  </w:style>
  <w:style w:type="paragraph" w:styleId="af3">
    <w:name w:val="Title"/>
    <w:basedOn w:val="a"/>
    <w:link w:val="af4"/>
    <w:qFormat/>
    <w:rsid w:val="00B95A5C"/>
    <w:pPr>
      <w:widowControl w:val="0"/>
      <w:shd w:val="clear" w:color="auto" w:fill="FFFFFF"/>
      <w:ind w:firstLine="720"/>
      <w:jc w:val="center"/>
    </w:pPr>
    <w:rPr>
      <w:noProof/>
      <w:szCs w:val="20"/>
    </w:rPr>
  </w:style>
  <w:style w:type="character" w:customStyle="1" w:styleId="af4">
    <w:name w:val="Заголовок Знак"/>
    <w:basedOn w:val="a1"/>
    <w:link w:val="af3"/>
    <w:rsid w:val="00B95A5C"/>
    <w:rPr>
      <w:rFonts w:ascii="Times New Roman" w:eastAsia="Times New Roman" w:hAnsi="Times New Roman" w:cs="Times New Roman"/>
      <w:noProof/>
      <w:sz w:val="24"/>
      <w:szCs w:val="20"/>
      <w:shd w:val="clear" w:color="auto" w:fill="FFFFFF"/>
      <w:lang w:eastAsia="ru-RU"/>
      <w14:ligatures w14:val="none"/>
    </w:rPr>
  </w:style>
  <w:style w:type="paragraph" w:customStyle="1" w:styleId="Normal1">
    <w:name w:val="Normal1"/>
    <w:rsid w:val="00B95A5C"/>
    <w:pPr>
      <w:widowControl w:val="0"/>
      <w:snapToGrid w:val="0"/>
      <w:spacing w:after="0" w:line="240" w:lineRule="auto"/>
    </w:pPr>
    <w:rPr>
      <w:rFonts w:ascii="Times New Roman" w:eastAsia="Times New Roman" w:hAnsi="Times New Roman" w:cs="Times New Roman"/>
      <w:sz w:val="20"/>
      <w:szCs w:val="20"/>
      <w:lang w:val="ru-RU" w:eastAsia="ru-RU"/>
      <w14:ligatures w14:val="none"/>
    </w:rPr>
  </w:style>
  <w:style w:type="paragraph" w:styleId="af5">
    <w:name w:val="Normal (Web)"/>
    <w:basedOn w:val="a"/>
    <w:uiPriority w:val="99"/>
    <w:rsid w:val="00B95A5C"/>
    <w:pPr>
      <w:ind w:firstLine="567"/>
    </w:pPr>
    <w:rPr>
      <w:noProof/>
    </w:rPr>
  </w:style>
  <w:style w:type="paragraph" w:customStyle="1" w:styleId="tt">
    <w:name w:val="tt"/>
    <w:basedOn w:val="a"/>
    <w:rsid w:val="00B95A5C"/>
    <w:pPr>
      <w:jc w:val="center"/>
    </w:pPr>
    <w:rPr>
      <w:b/>
      <w:bCs/>
      <w:noProof/>
    </w:rPr>
  </w:style>
  <w:style w:type="paragraph" w:customStyle="1" w:styleId="cp">
    <w:name w:val="cp"/>
    <w:basedOn w:val="a"/>
    <w:rsid w:val="00B95A5C"/>
    <w:pPr>
      <w:jc w:val="center"/>
    </w:pPr>
    <w:rPr>
      <w:b/>
      <w:bCs/>
      <w:noProof/>
    </w:rPr>
  </w:style>
  <w:style w:type="paragraph" w:customStyle="1" w:styleId="cb">
    <w:name w:val="cb"/>
    <w:basedOn w:val="a"/>
    <w:rsid w:val="00B95A5C"/>
    <w:pPr>
      <w:jc w:val="center"/>
    </w:pPr>
    <w:rPr>
      <w:b/>
      <w:bCs/>
      <w:noProof/>
    </w:rPr>
  </w:style>
  <w:style w:type="paragraph" w:customStyle="1" w:styleId="rg">
    <w:name w:val="rg"/>
    <w:basedOn w:val="a"/>
    <w:rsid w:val="00B95A5C"/>
    <w:pPr>
      <w:jc w:val="right"/>
    </w:pPr>
    <w:rPr>
      <w:noProof/>
    </w:rPr>
  </w:style>
  <w:style w:type="paragraph" w:styleId="28">
    <w:name w:val="toc 2"/>
    <w:basedOn w:val="a"/>
    <w:next w:val="a"/>
    <w:autoRedefine/>
    <w:uiPriority w:val="39"/>
    <w:rsid w:val="00B95A5C"/>
    <w:pPr>
      <w:tabs>
        <w:tab w:val="right" w:leader="dot" w:pos="9214"/>
      </w:tabs>
      <w:spacing w:line="360" w:lineRule="auto"/>
      <w:ind w:right="-1"/>
    </w:pPr>
    <w:rPr>
      <w:rFonts w:cs="Arial"/>
      <w:b/>
      <w:bCs/>
      <w:noProof/>
    </w:rPr>
  </w:style>
  <w:style w:type="paragraph" w:styleId="81">
    <w:name w:val="toc 8"/>
    <w:basedOn w:val="a"/>
    <w:next w:val="a"/>
    <w:autoRedefine/>
    <w:rsid w:val="00B95A5C"/>
    <w:pPr>
      <w:ind w:left="1440"/>
    </w:pPr>
    <w:rPr>
      <w:sz w:val="20"/>
      <w:szCs w:val="20"/>
    </w:rPr>
  </w:style>
  <w:style w:type="paragraph" w:styleId="12">
    <w:name w:val="toc 1"/>
    <w:basedOn w:val="a"/>
    <w:next w:val="a"/>
    <w:autoRedefine/>
    <w:uiPriority w:val="39"/>
    <w:rsid w:val="00B95A5C"/>
    <w:pPr>
      <w:tabs>
        <w:tab w:val="right" w:leader="dot" w:pos="9214"/>
      </w:tabs>
      <w:ind w:right="566"/>
    </w:pPr>
    <w:rPr>
      <w:b/>
      <w:bCs/>
      <w:caps/>
    </w:rPr>
  </w:style>
  <w:style w:type="paragraph" w:styleId="35">
    <w:name w:val="toc 3"/>
    <w:basedOn w:val="a"/>
    <w:next w:val="a"/>
    <w:autoRedefine/>
    <w:uiPriority w:val="39"/>
    <w:rsid w:val="00B95A5C"/>
    <w:pPr>
      <w:ind w:left="240"/>
    </w:pPr>
    <w:rPr>
      <w:sz w:val="20"/>
      <w:szCs w:val="20"/>
    </w:rPr>
  </w:style>
  <w:style w:type="paragraph" w:styleId="41">
    <w:name w:val="toc 4"/>
    <w:basedOn w:val="a"/>
    <w:next w:val="a"/>
    <w:autoRedefine/>
    <w:rsid w:val="00B95A5C"/>
    <w:pPr>
      <w:ind w:left="480"/>
    </w:pPr>
    <w:rPr>
      <w:sz w:val="20"/>
      <w:szCs w:val="20"/>
    </w:rPr>
  </w:style>
  <w:style w:type="paragraph" w:styleId="51">
    <w:name w:val="toc 5"/>
    <w:basedOn w:val="a"/>
    <w:next w:val="a"/>
    <w:autoRedefine/>
    <w:rsid w:val="00B95A5C"/>
    <w:pPr>
      <w:ind w:left="720"/>
    </w:pPr>
    <w:rPr>
      <w:sz w:val="20"/>
      <w:szCs w:val="20"/>
    </w:rPr>
  </w:style>
  <w:style w:type="paragraph" w:styleId="61">
    <w:name w:val="toc 6"/>
    <w:basedOn w:val="a"/>
    <w:next w:val="a"/>
    <w:autoRedefine/>
    <w:rsid w:val="00B95A5C"/>
    <w:pPr>
      <w:ind w:left="960"/>
    </w:pPr>
    <w:rPr>
      <w:sz w:val="20"/>
      <w:szCs w:val="20"/>
    </w:rPr>
  </w:style>
  <w:style w:type="paragraph" w:styleId="71">
    <w:name w:val="toc 7"/>
    <w:basedOn w:val="a"/>
    <w:next w:val="a"/>
    <w:autoRedefine/>
    <w:rsid w:val="00B95A5C"/>
    <w:pPr>
      <w:ind w:left="1200"/>
    </w:pPr>
    <w:rPr>
      <w:sz w:val="20"/>
      <w:szCs w:val="20"/>
    </w:rPr>
  </w:style>
  <w:style w:type="paragraph" w:styleId="91">
    <w:name w:val="toc 9"/>
    <w:basedOn w:val="a"/>
    <w:next w:val="a"/>
    <w:autoRedefine/>
    <w:rsid w:val="00B95A5C"/>
    <w:pPr>
      <w:ind w:left="1680"/>
    </w:pPr>
    <w:rPr>
      <w:sz w:val="20"/>
      <w:szCs w:val="20"/>
    </w:rPr>
  </w:style>
  <w:style w:type="paragraph" w:styleId="af6">
    <w:name w:val="Balloon Text"/>
    <w:basedOn w:val="a"/>
    <w:link w:val="af7"/>
    <w:uiPriority w:val="99"/>
    <w:semiHidden/>
    <w:rsid w:val="00B95A5C"/>
    <w:rPr>
      <w:rFonts w:ascii="Tahoma" w:hAnsi="Tahoma" w:cs="Tahoma"/>
      <w:sz w:val="16"/>
      <w:szCs w:val="16"/>
    </w:rPr>
  </w:style>
  <w:style w:type="character" w:customStyle="1" w:styleId="af7">
    <w:name w:val="Текст выноски Знак"/>
    <w:basedOn w:val="a1"/>
    <w:link w:val="af6"/>
    <w:uiPriority w:val="99"/>
    <w:semiHidden/>
    <w:rsid w:val="00B95A5C"/>
    <w:rPr>
      <w:rFonts w:ascii="Tahoma" w:eastAsia="Times New Roman" w:hAnsi="Tahoma" w:cs="Tahoma"/>
      <w:sz w:val="16"/>
      <w:szCs w:val="16"/>
      <w:lang w:eastAsia="ru-RU"/>
      <w14:ligatures w14:val="none"/>
    </w:rPr>
  </w:style>
  <w:style w:type="paragraph" w:styleId="af8">
    <w:name w:val="footnote text"/>
    <w:basedOn w:val="a"/>
    <w:link w:val="af9"/>
    <w:rsid w:val="00B95A5C"/>
    <w:rPr>
      <w:sz w:val="20"/>
      <w:szCs w:val="20"/>
    </w:rPr>
  </w:style>
  <w:style w:type="character" w:customStyle="1" w:styleId="af9">
    <w:name w:val="Текст сноски Знак"/>
    <w:basedOn w:val="a1"/>
    <w:link w:val="af8"/>
    <w:rsid w:val="00B95A5C"/>
    <w:rPr>
      <w:rFonts w:ascii="Times New Roman" w:eastAsia="Times New Roman" w:hAnsi="Times New Roman" w:cs="Times New Roman"/>
      <w:sz w:val="20"/>
      <w:szCs w:val="20"/>
      <w:lang w:eastAsia="ru-RU"/>
      <w14:ligatures w14:val="none"/>
    </w:rPr>
  </w:style>
  <w:style w:type="character" w:styleId="afa">
    <w:name w:val="footnote reference"/>
    <w:rsid w:val="00B95A5C"/>
    <w:rPr>
      <w:rFonts w:cs="Times New Roman"/>
      <w:vertAlign w:val="superscript"/>
    </w:rPr>
  </w:style>
  <w:style w:type="character" w:customStyle="1" w:styleId="c1">
    <w:name w:val="c1"/>
    <w:rsid w:val="00B95A5C"/>
    <w:rPr>
      <w:color w:val="0000FF"/>
    </w:rPr>
  </w:style>
  <w:style w:type="character" w:customStyle="1" w:styleId="text">
    <w:name w:val="text"/>
    <w:rsid w:val="00B95A5C"/>
    <w:rPr>
      <w:rFonts w:ascii="Verdana" w:hAnsi="Verdana"/>
      <w:color w:val="111111"/>
      <w:sz w:val="10"/>
    </w:rPr>
  </w:style>
  <w:style w:type="paragraph" w:styleId="afb">
    <w:name w:val="List Paragraph"/>
    <w:aliases w:val="HotarirePunct1,Figure_name,Equipment,Numbered Indented Text,lp1,Heading x1,body 2,Lettre d'introduction,1st level - Bullet List Paragraph,Paragrafo elenco,Allevo List Paragraph,AC List 01,Bullet Points,Liste Paragraf,Normal bullet 2,Ha"/>
    <w:basedOn w:val="a"/>
    <w:link w:val="afc"/>
    <w:uiPriority w:val="34"/>
    <w:qFormat/>
    <w:rsid w:val="00B95A5C"/>
    <w:pPr>
      <w:ind w:left="708"/>
    </w:pPr>
  </w:style>
  <w:style w:type="paragraph" w:styleId="afd">
    <w:name w:val="No Spacing"/>
    <w:uiPriority w:val="1"/>
    <w:qFormat/>
    <w:rsid w:val="00B95A5C"/>
    <w:pPr>
      <w:spacing w:after="0" w:line="240" w:lineRule="auto"/>
    </w:pPr>
    <w:rPr>
      <w:rFonts w:ascii="Calibri" w:eastAsia="Calibri" w:hAnsi="Calibri" w:cs="Times New Roman"/>
      <w:lang w:val="ru-RU"/>
      <w14:ligatures w14:val="none"/>
    </w:rPr>
  </w:style>
  <w:style w:type="paragraph" w:customStyle="1" w:styleId="CharCharChar">
    <w:name w:val="Char Char Char"/>
    <w:basedOn w:val="a"/>
    <w:rsid w:val="00B95A5C"/>
    <w:pPr>
      <w:spacing w:after="160" w:line="240" w:lineRule="exact"/>
    </w:pPr>
    <w:rPr>
      <w:rFonts w:ascii="Arial" w:hAnsi="Arial" w:cs="Arial"/>
      <w:sz w:val="20"/>
      <w:szCs w:val="20"/>
      <w:lang w:val="en-US" w:eastAsia="en-US"/>
    </w:rPr>
  </w:style>
  <w:style w:type="character" w:customStyle="1" w:styleId="notranslate">
    <w:name w:val="notranslate"/>
    <w:rsid w:val="00B95A5C"/>
    <w:rPr>
      <w:rFonts w:cs="Times New Roman"/>
    </w:rPr>
  </w:style>
  <w:style w:type="character" w:customStyle="1" w:styleId="apple-converted-space">
    <w:name w:val="apple-converted-space"/>
    <w:rsid w:val="00B95A5C"/>
    <w:rPr>
      <w:rFonts w:cs="Times New Roman"/>
    </w:rPr>
  </w:style>
  <w:style w:type="character" w:customStyle="1" w:styleId="tofull">
    <w:name w:val="to_full"/>
    <w:uiPriority w:val="99"/>
    <w:rsid w:val="00B95A5C"/>
    <w:rPr>
      <w:rFonts w:cs="Times New Roman"/>
    </w:rPr>
  </w:style>
  <w:style w:type="character" w:customStyle="1" w:styleId="bold">
    <w:name w:val="bold"/>
    <w:uiPriority w:val="99"/>
    <w:rsid w:val="00B95A5C"/>
    <w:rPr>
      <w:rFonts w:cs="Times New Roman"/>
    </w:rPr>
  </w:style>
  <w:style w:type="character" w:styleId="afe">
    <w:name w:val="Subtle Emphasis"/>
    <w:uiPriority w:val="99"/>
    <w:qFormat/>
    <w:rsid w:val="00B95A5C"/>
    <w:rPr>
      <w:rFonts w:cs="Times New Roman"/>
      <w:i/>
      <w:iCs/>
      <w:color w:val="808080"/>
    </w:rPr>
  </w:style>
  <w:style w:type="paragraph" w:styleId="aff">
    <w:name w:val="TOC Heading"/>
    <w:basedOn w:val="1"/>
    <w:next w:val="a"/>
    <w:uiPriority w:val="39"/>
    <w:qFormat/>
    <w:rsid w:val="00B95A5C"/>
    <w:pPr>
      <w:keepLines/>
      <w:spacing w:after="0" w:line="276" w:lineRule="auto"/>
      <w:outlineLvl w:val="9"/>
    </w:pPr>
    <w:rPr>
      <w:rFonts w:ascii="Cambria" w:hAnsi="Cambria" w:cs="Times New Roman"/>
      <w:color w:val="365F91"/>
      <w:kern w:val="0"/>
      <w:sz w:val="28"/>
      <w:szCs w:val="28"/>
      <w:lang w:val="en-US" w:eastAsia="ja-JP"/>
    </w:rPr>
  </w:style>
  <w:style w:type="character" w:customStyle="1" w:styleId="style1">
    <w:name w:val="style1"/>
    <w:uiPriority w:val="99"/>
    <w:rsid w:val="00B95A5C"/>
    <w:rPr>
      <w:rFonts w:cs="Times New Roman"/>
    </w:rPr>
  </w:style>
  <w:style w:type="character" w:styleId="aff0">
    <w:name w:val="Emphasis"/>
    <w:uiPriority w:val="99"/>
    <w:qFormat/>
    <w:rsid w:val="00B95A5C"/>
    <w:rPr>
      <w:rFonts w:cs="Times New Roman"/>
      <w:i/>
      <w:iCs/>
    </w:rPr>
  </w:style>
  <w:style w:type="character" w:styleId="aff1">
    <w:name w:val="line number"/>
    <w:basedOn w:val="a1"/>
    <w:uiPriority w:val="99"/>
    <w:semiHidden/>
    <w:unhideWhenUsed/>
    <w:rsid w:val="00B95A5C"/>
  </w:style>
  <w:style w:type="character" w:styleId="aff2">
    <w:name w:val="Intense Emphasis"/>
    <w:uiPriority w:val="21"/>
    <w:qFormat/>
    <w:rsid w:val="00B95A5C"/>
    <w:rPr>
      <w:b/>
      <w:bCs/>
      <w:i/>
      <w:iCs/>
      <w:color w:val="4F81BD"/>
    </w:rPr>
  </w:style>
  <w:style w:type="table" w:customStyle="1" w:styleId="13">
    <w:name w:val="Сетка таблицы1"/>
    <w:basedOn w:val="a2"/>
    <w:next w:val="a6"/>
    <w:uiPriority w:val="59"/>
    <w:rsid w:val="00B95A5C"/>
    <w:pPr>
      <w:spacing w:after="0" w:line="240" w:lineRule="auto"/>
    </w:pPr>
    <w:rPr>
      <w:rFonts w:ascii="Calibri" w:eastAsia="Calibri" w:hAnsi="Calibri" w:cs="Times New Roman"/>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
    <w:basedOn w:val="a2"/>
    <w:next w:val="a6"/>
    <w:uiPriority w:val="59"/>
    <w:rsid w:val="00B95A5C"/>
    <w:pPr>
      <w:spacing w:after="0" w:line="240" w:lineRule="auto"/>
    </w:pPr>
    <w:rPr>
      <w:rFonts w:ascii="Calibri" w:eastAsia="Calibri" w:hAnsi="Calibri" w:cs="Times New Roman"/>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6"/>
    <w:uiPriority w:val="59"/>
    <w:rsid w:val="00B95A5C"/>
    <w:pPr>
      <w:spacing w:after="0" w:line="240" w:lineRule="auto"/>
    </w:pPr>
    <w:rPr>
      <w:rFonts w:ascii="Calibri" w:eastAsia="Calibri" w:hAnsi="Calibri" w:cs="Times New Roman"/>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
    <w:next w:val="a3"/>
    <w:uiPriority w:val="99"/>
    <w:semiHidden/>
    <w:unhideWhenUsed/>
    <w:rsid w:val="00B95A5C"/>
  </w:style>
  <w:style w:type="numbering" w:customStyle="1" w:styleId="110">
    <w:name w:val="Нет списка11"/>
    <w:next w:val="a3"/>
    <w:semiHidden/>
    <w:rsid w:val="00B95A5C"/>
  </w:style>
  <w:style w:type="character" w:customStyle="1" w:styleId="aff3">
    <w:name w:val="a"/>
    <w:rsid w:val="00B95A5C"/>
  </w:style>
  <w:style w:type="character" w:customStyle="1" w:styleId="l7">
    <w:name w:val="l7"/>
    <w:rsid w:val="00B95A5C"/>
  </w:style>
  <w:style w:type="character" w:customStyle="1" w:styleId="l6">
    <w:name w:val="l6"/>
    <w:rsid w:val="00B95A5C"/>
  </w:style>
  <w:style w:type="character" w:customStyle="1" w:styleId="l8">
    <w:name w:val="l8"/>
    <w:rsid w:val="00B95A5C"/>
  </w:style>
  <w:style w:type="character" w:customStyle="1" w:styleId="l11">
    <w:name w:val="l11"/>
    <w:rsid w:val="00B95A5C"/>
  </w:style>
  <w:style w:type="character" w:customStyle="1" w:styleId="l">
    <w:name w:val="l"/>
    <w:rsid w:val="00B95A5C"/>
  </w:style>
  <w:style w:type="character" w:customStyle="1" w:styleId="l10">
    <w:name w:val="l10"/>
    <w:rsid w:val="00B95A5C"/>
  </w:style>
  <w:style w:type="character" w:customStyle="1" w:styleId="l9">
    <w:name w:val="l9"/>
    <w:rsid w:val="00B95A5C"/>
  </w:style>
  <w:style w:type="character" w:customStyle="1" w:styleId="l12">
    <w:name w:val="l12"/>
    <w:rsid w:val="00B95A5C"/>
  </w:style>
  <w:style w:type="character" w:customStyle="1" w:styleId="a10">
    <w:name w:val="a1"/>
    <w:rsid w:val="00B95A5C"/>
    <w:rPr>
      <w:bdr w:val="none" w:sz="0" w:space="0" w:color="auto" w:frame="1"/>
    </w:rPr>
  </w:style>
  <w:style w:type="character" w:customStyle="1" w:styleId="l62">
    <w:name w:val="l62"/>
    <w:rsid w:val="00B95A5C"/>
    <w:rPr>
      <w:vanish w:val="0"/>
      <w:webHidden w:val="0"/>
      <w:bdr w:val="none" w:sz="0" w:space="0" w:color="auto" w:frame="1"/>
      <w:specVanish w:val="0"/>
    </w:rPr>
  </w:style>
  <w:style w:type="character" w:customStyle="1" w:styleId="l72">
    <w:name w:val="l72"/>
    <w:rsid w:val="00B95A5C"/>
    <w:rPr>
      <w:vanish w:val="0"/>
      <w:webHidden w:val="0"/>
      <w:bdr w:val="none" w:sz="0" w:space="0" w:color="auto" w:frame="1"/>
      <w:specVanish w:val="0"/>
    </w:rPr>
  </w:style>
  <w:style w:type="character" w:customStyle="1" w:styleId="l82">
    <w:name w:val="l82"/>
    <w:rsid w:val="00B95A5C"/>
    <w:rPr>
      <w:vanish w:val="0"/>
      <w:webHidden w:val="0"/>
      <w:bdr w:val="none" w:sz="0" w:space="0" w:color="auto" w:frame="1"/>
      <w:specVanish w:val="0"/>
    </w:rPr>
  </w:style>
  <w:style w:type="paragraph" w:customStyle="1" w:styleId="Style">
    <w:name w:val="Style"/>
    <w:rsid w:val="00B95A5C"/>
    <w:pPr>
      <w:widowControl w:val="0"/>
      <w:autoSpaceDE w:val="0"/>
      <w:autoSpaceDN w:val="0"/>
      <w:adjustRightInd w:val="0"/>
      <w:spacing w:after="0" w:line="240" w:lineRule="auto"/>
    </w:pPr>
    <w:rPr>
      <w:rFonts w:ascii="Arial" w:eastAsia="Times New Roman" w:hAnsi="Arial" w:cs="Arial"/>
      <w:sz w:val="24"/>
      <w:szCs w:val="24"/>
      <w:lang w:val="en-US"/>
      <w14:ligatures w14:val="none"/>
    </w:rPr>
  </w:style>
  <w:style w:type="character" w:styleId="aff4">
    <w:name w:val="annotation reference"/>
    <w:uiPriority w:val="99"/>
    <w:unhideWhenUsed/>
    <w:rsid w:val="00B95A5C"/>
    <w:rPr>
      <w:sz w:val="16"/>
      <w:szCs w:val="16"/>
    </w:rPr>
  </w:style>
  <w:style w:type="paragraph" w:styleId="aff5">
    <w:name w:val="annotation text"/>
    <w:basedOn w:val="a"/>
    <w:link w:val="aff6"/>
    <w:uiPriority w:val="99"/>
    <w:unhideWhenUsed/>
    <w:rsid w:val="00B95A5C"/>
    <w:pPr>
      <w:spacing w:after="200"/>
    </w:pPr>
    <w:rPr>
      <w:rFonts w:ascii="Calibri" w:hAnsi="Calibri"/>
      <w:sz w:val="20"/>
      <w:szCs w:val="20"/>
      <w:lang w:val="ru-RU"/>
    </w:rPr>
  </w:style>
  <w:style w:type="character" w:customStyle="1" w:styleId="aff6">
    <w:name w:val="Текст примечания Знак"/>
    <w:basedOn w:val="a1"/>
    <w:link w:val="aff5"/>
    <w:uiPriority w:val="99"/>
    <w:rsid w:val="00B95A5C"/>
    <w:rPr>
      <w:rFonts w:ascii="Calibri" w:eastAsia="Times New Roman" w:hAnsi="Calibri" w:cs="Times New Roman"/>
      <w:sz w:val="20"/>
      <w:szCs w:val="20"/>
      <w:lang w:val="ru-RU" w:eastAsia="ru-RU"/>
      <w14:ligatures w14:val="none"/>
    </w:rPr>
  </w:style>
  <w:style w:type="paragraph" w:styleId="aff7">
    <w:name w:val="annotation subject"/>
    <w:basedOn w:val="aff5"/>
    <w:next w:val="aff5"/>
    <w:link w:val="aff8"/>
    <w:uiPriority w:val="99"/>
    <w:unhideWhenUsed/>
    <w:rsid w:val="00B95A5C"/>
    <w:rPr>
      <w:b/>
      <w:bCs/>
    </w:rPr>
  </w:style>
  <w:style w:type="character" w:customStyle="1" w:styleId="aff8">
    <w:name w:val="Тема примечания Знак"/>
    <w:basedOn w:val="aff6"/>
    <w:link w:val="aff7"/>
    <w:uiPriority w:val="99"/>
    <w:rsid w:val="00B95A5C"/>
    <w:rPr>
      <w:rFonts w:ascii="Calibri" w:eastAsia="Times New Roman" w:hAnsi="Calibri" w:cs="Times New Roman"/>
      <w:b/>
      <w:bCs/>
      <w:sz w:val="20"/>
      <w:szCs w:val="20"/>
      <w:lang w:val="ru-RU" w:eastAsia="ru-RU"/>
      <w14:ligatures w14:val="none"/>
    </w:rPr>
  </w:style>
  <w:style w:type="character" w:styleId="aff9">
    <w:name w:val="FollowedHyperlink"/>
    <w:uiPriority w:val="99"/>
    <w:semiHidden/>
    <w:unhideWhenUsed/>
    <w:rsid w:val="00B95A5C"/>
    <w:rPr>
      <w:color w:val="800080"/>
      <w:u w:val="single"/>
    </w:rPr>
  </w:style>
  <w:style w:type="paragraph" w:customStyle="1" w:styleId="xl67">
    <w:name w:val="xl67"/>
    <w:basedOn w:val="a"/>
    <w:rsid w:val="00B95A5C"/>
    <w:pPr>
      <w:pBdr>
        <w:top w:val="single" w:sz="4"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68">
    <w:name w:val="xl68"/>
    <w:basedOn w:val="a"/>
    <w:rsid w:val="00B95A5C"/>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69">
    <w:name w:val="xl69"/>
    <w:basedOn w:val="a"/>
    <w:rsid w:val="00B95A5C"/>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70">
    <w:name w:val="xl70"/>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71">
    <w:name w:val="xl71"/>
    <w:basedOn w:val="a"/>
    <w:rsid w:val="00B95A5C"/>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72">
    <w:name w:val="xl72"/>
    <w:basedOn w:val="a"/>
    <w:rsid w:val="00B95A5C"/>
    <w:pPr>
      <w:pBdr>
        <w:top w:val="single" w:sz="4" w:space="0" w:color="auto"/>
        <w:bottom w:val="single" w:sz="4" w:space="0" w:color="auto"/>
      </w:pBdr>
      <w:spacing w:before="100" w:beforeAutospacing="1" w:after="100" w:afterAutospacing="1"/>
      <w:jc w:val="right"/>
    </w:pPr>
    <w:rPr>
      <w:lang w:val="ru-RU"/>
    </w:rPr>
  </w:style>
  <w:style w:type="paragraph" w:customStyle="1" w:styleId="xl73">
    <w:name w:val="xl73"/>
    <w:basedOn w:val="a"/>
    <w:rsid w:val="00B95A5C"/>
    <w:pPr>
      <w:pBdr>
        <w:top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74">
    <w:name w:val="xl74"/>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ru-RU"/>
    </w:rPr>
  </w:style>
  <w:style w:type="paragraph" w:customStyle="1" w:styleId="xl75">
    <w:name w:val="xl7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76">
    <w:name w:val="xl76"/>
    <w:basedOn w:val="a"/>
    <w:rsid w:val="00B95A5C"/>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77">
    <w:name w:val="xl77"/>
    <w:basedOn w:val="a"/>
    <w:rsid w:val="00B95A5C"/>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78">
    <w:name w:val="xl78"/>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79">
    <w:name w:val="xl79"/>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80">
    <w:name w:val="xl80"/>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1">
    <w:name w:val="xl81"/>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82">
    <w:name w:val="xl82"/>
    <w:basedOn w:val="a"/>
    <w:rsid w:val="00B95A5C"/>
    <w:pPr>
      <w:pBdr>
        <w:top w:val="single" w:sz="4" w:space="0" w:color="auto"/>
        <w:left w:val="single" w:sz="4" w:space="0" w:color="auto"/>
        <w:bottom w:val="single" w:sz="4" w:space="0" w:color="auto"/>
      </w:pBdr>
      <w:spacing w:before="100" w:beforeAutospacing="1" w:after="100" w:afterAutospacing="1"/>
      <w:jc w:val="right"/>
    </w:pPr>
    <w:rPr>
      <w:lang w:val="ru-RU"/>
    </w:rPr>
  </w:style>
  <w:style w:type="paragraph" w:customStyle="1" w:styleId="xl83">
    <w:name w:val="xl83"/>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84">
    <w:name w:val="xl84"/>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85">
    <w:name w:val="xl85"/>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86">
    <w:name w:val="xl86"/>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87">
    <w:name w:val="xl87"/>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88">
    <w:name w:val="xl88"/>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89">
    <w:name w:val="xl89"/>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90">
    <w:name w:val="xl90"/>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91">
    <w:name w:val="xl91"/>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92">
    <w:name w:val="xl92"/>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3">
    <w:name w:val="xl93"/>
    <w:basedOn w:val="a"/>
    <w:rsid w:val="00B95A5C"/>
    <w:pPr>
      <w:pBdr>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94">
    <w:name w:val="xl94"/>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95">
    <w:name w:val="xl9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96">
    <w:name w:val="xl96"/>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97">
    <w:name w:val="xl97"/>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98">
    <w:name w:val="xl98"/>
    <w:basedOn w:val="a"/>
    <w:rsid w:val="00B95A5C"/>
    <w:pPr>
      <w:pBdr>
        <w:top w:val="single" w:sz="4" w:space="0" w:color="auto"/>
        <w:left w:val="single" w:sz="4" w:space="0" w:color="auto"/>
      </w:pBdr>
      <w:shd w:val="clear" w:color="000000" w:fill="FFFFFF"/>
      <w:spacing w:before="100" w:beforeAutospacing="1" w:after="100" w:afterAutospacing="1"/>
      <w:jc w:val="center"/>
      <w:textAlignment w:val="center"/>
    </w:pPr>
    <w:rPr>
      <w:lang w:val="ru-RU"/>
    </w:rPr>
  </w:style>
  <w:style w:type="paragraph" w:customStyle="1" w:styleId="xl99">
    <w:name w:val="xl99"/>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00">
    <w:name w:val="xl100"/>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01">
    <w:name w:val="xl101"/>
    <w:basedOn w:val="a"/>
    <w:rsid w:val="00B95A5C"/>
    <w:pPr>
      <w:pBdr>
        <w:left w:val="single" w:sz="4" w:space="0" w:color="auto"/>
        <w:bottom w:val="single" w:sz="4" w:space="0" w:color="auto"/>
      </w:pBdr>
      <w:shd w:val="clear" w:color="000000" w:fill="FFFFFF"/>
      <w:spacing w:before="100" w:beforeAutospacing="1" w:after="100" w:afterAutospacing="1"/>
      <w:jc w:val="center"/>
      <w:textAlignment w:val="center"/>
    </w:pPr>
    <w:rPr>
      <w:lang w:val="ru-RU"/>
    </w:rPr>
  </w:style>
  <w:style w:type="paragraph" w:customStyle="1" w:styleId="xl102">
    <w:name w:val="xl102"/>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03">
    <w:name w:val="xl103"/>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04">
    <w:name w:val="xl104"/>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05">
    <w:name w:val="xl105"/>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06">
    <w:name w:val="xl106"/>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07">
    <w:name w:val="xl107"/>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08">
    <w:name w:val="xl108"/>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pPr>
    <w:rPr>
      <w:lang w:val="ru-RU"/>
    </w:rPr>
  </w:style>
  <w:style w:type="paragraph" w:customStyle="1" w:styleId="xl109">
    <w:name w:val="xl109"/>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10">
    <w:name w:val="xl110"/>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11">
    <w:name w:val="xl111"/>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12">
    <w:name w:val="xl112"/>
    <w:basedOn w:val="a"/>
    <w:rsid w:val="00B95A5C"/>
    <w:pPr>
      <w:pBdr>
        <w:top w:val="single" w:sz="4" w:space="0" w:color="auto"/>
        <w:left w:val="single" w:sz="4" w:space="0" w:color="auto"/>
        <w:right w:val="single" w:sz="4" w:space="0" w:color="auto"/>
      </w:pBdr>
      <w:spacing w:before="100" w:beforeAutospacing="1" w:after="100" w:afterAutospacing="1"/>
      <w:jc w:val="right"/>
    </w:pPr>
    <w:rPr>
      <w:lang w:val="ru-RU"/>
    </w:rPr>
  </w:style>
  <w:style w:type="paragraph" w:customStyle="1" w:styleId="xl113">
    <w:name w:val="xl113"/>
    <w:basedOn w:val="a"/>
    <w:rsid w:val="00B95A5C"/>
    <w:pPr>
      <w:pBdr>
        <w:top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14">
    <w:name w:val="xl114"/>
    <w:basedOn w:val="a"/>
    <w:rsid w:val="00B95A5C"/>
    <w:pPr>
      <w:pBdr>
        <w:top w:val="single" w:sz="4" w:space="0" w:color="auto"/>
        <w:left w:val="single" w:sz="4" w:space="0" w:color="auto"/>
        <w:right w:val="single" w:sz="4" w:space="0" w:color="auto"/>
      </w:pBdr>
      <w:spacing w:before="100" w:beforeAutospacing="1" w:after="100" w:afterAutospacing="1"/>
      <w:jc w:val="right"/>
    </w:pPr>
    <w:rPr>
      <w:lang w:val="ru-RU"/>
    </w:rPr>
  </w:style>
  <w:style w:type="paragraph" w:customStyle="1" w:styleId="xl115">
    <w:name w:val="xl115"/>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16">
    <w:name w:val="xl116"/>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lang w:val="ru-RU"/>
    </w:rPr>
  </w:style>
  <w:style w:type="paragraph" w:customStyle="1" w:styleId="xl117">
    <w:name w:val="xl117"/>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18">
    <w:name w:val="xl118"/>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19">
    <w:name w:val="xl119"/>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20">
    <w:name w:val="xl120"/>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21">
    <w:name w:val="xl121"/>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22">
    <w:name w:val="xl122"/>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23">
    <w:name w:val="xl123"/>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lang w:val="ru-RU"/>
    </w:rPr>
  </w:style>
  <w:style w:type="paragraph" w:customStyle="1" w:styleId="xl124">
    <w:name w:val="xl124"/>
    <w:basedOn w:val="a"/>
    <w:rsid w:val="00B95A5C"/>
    <w:pPr>
      <w:pBdr>
        <w:top w:val="single" w:sz="4" w:space="0" w:color="auto"/>
        <w:bottom w:val="single" w:sz="4" w:space="0" w:color="auto"/>
      </w:pBdr>
      <w:shd w:val="clear" w:color="000000" w:fill="FFFFFF"/>
      <w:spacing w:before="100" w:beforeAutospacing="1" w:after="100" w:afterAutospacing="1"/>
      <w:textAlignment w:val="center"/>
    </w:pPr>
    <w:rPr>
      <w:lang w:val="ru-RU"/>
    </w:rPr>
  </w:style>
  <w:style w:type="paragraph" w:customStyle="1" w:styleId="xl125">
    <w:name w:val="xl125"/>
    <w:basedOn w:val="a"/>
    <w:rsid w:val="00B95A5C"/>
    <w:pPr>
      <w:pBdr>
        <w:top w:val="single" w:sz="4" w:space="0" w:color="auto"/>
        <w:bottom w:val="single" w:sz="4" w:space="0" w:color="auto"/>
      </w:pBdr>
      <w:shd w:val="clear" w:color="000000" w:fill="FFFFFF"/>
      <w:spacing w:before="100" w:beforeAutospacing="1" w:after="100" w:afterAutospacing="1"/>
      <w:jc w:val="center"/>
      <w:textAlignment w:val="center"/>
    </w:pPr>
    <w:rPr>
      <w:lang w:val="ru-RU"/>
    </w:rPr>
  </w:style>
  <w:style w:type="paragraph" w:customStyle="1" w:styleId="xl126">
    <w:name w:val="xl126"/>
    <w:basedOn w:val="a"/>
    <w:rsid w:val="00B95A5C"/>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127">
    <w:name w:val="xl127"/>
    <w:basedOn w:val="a"/>
    <w:rsid w:val="00B95A5C"/>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128">
    <w:name w:val="xl128"/>
    <w:basedOn w:val="a"/>
    <w:rsid w:val="00B95A5C"/>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129">
    <w:name w:val="xl129"/>
    <w:basedOn w:val="a"/>
    <w:rsid w:val="00B95A5C"/>
    <w:pPr>
      <w:pBdr>
        <w:top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30">
    <w:name w:val="xl130"/>
    <w:basedOn w:val="a"/>
    <w:rsid w:val="00B95A5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31">
    <w:name w:val="xl131"/>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32">
    <w:name w:val="xl132"/>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33">
    <w:name w:val="xl133"/>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34">
    <w:name w:val="xl134"/>
    <w:basedOn w:val="a"/>
    <w:rsid w:val="00B95A5C"/>
    <w:pPr>
      <w:pBdr>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35">
    <w:name w:val="xl135"/>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36">
    <w:name w:val="xl136"/>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sz w:val="22"/>
      <w:szCs w:val="22"/>
      <w:lang w:val="ru-RU"/>
    </w:rPr>
  </w:style>
  <w:style w:type="paragraph" w:customStyle="1" w:styleId="xl137">
    <w:name w:val="xl137"/>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38">
    <w:name w:val="xl138"/>
    <w:basedOn w:val="a"/>
    <w:rsid w:val="00B95A5C"/>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u-RU"/>
    </w:rPr>
  </w:style>
  <w:style w:type="paragraph" w:customStyle="1" w:styleId="xl139">
    <w:name w:val="xl139"/>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40">
    <w:name w:val="xl140"/>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41">
    <w:name w:val="xl141"/>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42">
    <w:name w:val="xl142"/>
    <w:basedOn w:val="a"/>
    <w:rsid w:val="00B95A5C"/>
    <w:pPr>
      <w:pBdr>
        <w:top w:val="single" w:sz="4" w:space="0" w:color="auto"/>
        <w:bottom w:val="single" w:sz="4" w:space="0" w:color="auto"/>
      </w:pBdr>
      <w:shd w:val="clear" w:color="000000" w:fill="FFFFFF"/>
      <w:spacing w:before="100" w:beforeAutospacing="1" w:after="100" w:afterAutospacing="1"/>
      <w:textAlignment w:val="center"/>
    </w:pPr>
    <w:rPr>
      <w:lang w:val="ru-RU"/>
    </w:rPr>
  </w:style>
  <w:style w:type="paragraph" w:customStyle="1" w:styleId="xl143">
    <w:name w:val="xl143"/>
    <w:basedOn w:val="a"/>
    <w:rsid w:val="00B95A5C"/>
    <w:pPr>
      <w:pBdr>
        <w:top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44">
    <w:name w:val="xl144"/>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u-RU"/>
    </w:rPr>
  </w:style>
  <w:style w:type="paragraph" w:customStyle="1" w:styleId="xl145">
    <w:name w:val="xl145"/>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2"/>
      <w:szCs w:val="22"/>
      <w:lang w:val="ru-RU"/>
    </w:rPr>
  </w:style>
  <w:style w:type="paragraph" w:customStyle="1" w:styleId="xl146">
    <w:name w:val="xl146"/>
    <w:basedOn w:val="a"/>
    <w:rsid w:val="00B95A5C"/>
    <w:pPr>
      <w:pBdr>
        <w:top w:val="single" w:sz="4" w:space="0" w:color="auto"/>
        <w:bottom w:val="single" w:sz="4" w:space="0" w:color="auto"/>
      </w:pBdr>
      <w:shd w:val="clear" w:color="000000" w:fill="FFFFFF"/>
      <w:spacing w:before="100" w:beforeAutospacing="1" w:after="100" w:afterAutospacing="1"/>
      <w:jc w:val="right"/>
    </w:pPr>
    <w:rPr>
      <w:sz w:val="22"/>
      <w:szCs w:val="22"/>
      <w:lang w:val="ru-RU"/>
    </w:rPr>
  </w:style>
  <w:style w:type="paragraph" w:customStyle="1" w:styleId="xl147">
    <w:name w:val="xl147"/>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2"/>
      <w:szCs w:val="22"/>
      <w:lang w:val="ru-RU"/>
    </w:rPr>
  </w:style>
  <w:style w:type="paragraph" w:customStyle="1" w:styleId="xl148">
    <w:name w:val="xl148"/>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49">
    <w:name w:val="xl149"/>
    <w:basedOn w:val="a"/>
    <w:rsid w:val="00B95A5C"/>
    <w:pPr>
      <w:shd w:val="clear" w:color="000000" w:fill="FFFFFF"/>
      <w:spacing w:before="100" w:beforeAutospacing="1" w:after="100" w:afterAutospacing="1"/>
    </w:pPr>
    <w:rPr>
      <w:lang w:val="ru-RU"/>
    </w:rPr>
  </w:style>
  <w:style w:type="paragraph" w:customStyle="1" w:styleId="xl150">
    <w:name w:val="xl150"/>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51">
    <w:name w:val="xl151"/>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52">
    <w:name w:val="xl152"/>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lang w:val="ru-RU"/>
    </w:rPr>
  </w:style>
  <w:style w:type="paragraph" w:customStyle="1" w:styleId="xl153">
    <w:name w:val="xl153"/>
    <w:basedOn w:val="a"/>
    <w:rsid w:val="00B95A5C"/>
    <w:pPr>
      <w:pBdr>
        <w:top w:val="single" w:sz="4" w:space="0" w:color="auto"/>
        <w:left w:val="single" w:sz="4" w:space="0" w:color="auto"/>
        <w:right w:val="single" w:sz="4" w:space="0" w:color="auto"/>
      </w:pBdr>
      <w:shd w:val="clear" w:color="000000" w:fill="FFCC99"/>
      <w:spacing w:before="100" w:beforeAutospacing="1" w:after="100" w:afterAutospacing="1"/>
      <w:textAlignment w:val="center"/>
    </w:pPr>
    <w:rPr>
      <w:lang w:val="ru-RU"/>
    </w:rPr>
  </w:style>
  <w:style w:type="paragraph" w:customStyle="1" w:styleId="xl154">
    <w:name w:val="xl154"/>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55">
    <w:name w:val="xl155"/>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56">
    <w:name w:val="xl156"/>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lang w:val="ru-RU"/>
    </w:rPr>
  </w:style>
  <w:style w:type="paragraph" w:customStyle="1" w:styleId="xl157">
    <w:name w:val="xl157"/>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58">
    <w:name w:val="xl158"/>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lang w:val="ru-RU"/>
    </w:rPr>
  </w:style>
  <w:style w:type="paragraph" w:customStyle="1" w:styleId="xl159">
    <w:name w:val="xl159"/>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lang w:val="ru-RU"/>
    </w:rPr>
  </w:style>
  <w:style w:type="paragraph" w:customStyle="1" w:styleId="xl160">
    <w:name w:val="xl160"/>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61">
    <w:name w:val="xl161"/>
    <w:basedOn w:val="a"/>
    <w:rsid w:val="00B95A5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lang w:val="ru-RU"/>
    </w:rPr>
  </w:style>
  <w:style w:type="paragraph" w:customStyle="1" w:styleId="xl162">
    <w:name w:val="xl162"/>
    <w:basedOn w:val="a"/>
    <w:rsid w:val="00B95A5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textAlignment w:val="center"/>
    </w:pPr>
    <w:rPr>
      <w:lang w:val="ru-RU"/>
    </w:rPr>
  </w:style>
  <w:style w:type="paragraph" w:customStyle="1" w:styleId="xl163">
    <w:name w:val="xl163"/>
    <w:basedOn w:val="a"/>
    <w:rsid w:val="00B95A5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lang w:val="ru-RU"/>
    </w:rPr>
  </w:style>
  <w:style w:type="paragraph" w:customStyle="1" w:styleId="xl164">
    <w:name w:val="xl164"/>
    <w:basedOn w:val="a"/>
    <w:rsid w:val="00B95A5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lang w:val="ru-RU"/>
    </w:rPr>
  </w:style>
  <w:style w:type="paragraph" w:customStyle="1" w:styleId="xl165">
    <w:name w:val="xl165"/>
    <w:basedOn w:val="a"/>
    <w:rsid w:val="00B95A5C"/>
    <w:pPr>
      <w:spacing w:before="100" w:beforeAutospacing="1" w:after="100" w:afterAutospacing="1"/>
      <w:jc w:val="right"/>
    </w:pPr>
    <w:rPr>
      <w:lang w:val="ru-RU"/>
    </w:rPr>
  </w:style>
  <w:style w:type="paragraph" w:customStyle="1" w:styleId="xl167">
    <w:name w:val="xl167"/>
    <w:basedOn w:val="a"/>
    <w:rsid w:val="00B95A5C"/>
    <w:pPr>
      <w:pBdr>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68">
    <w:name w:val="xl168"/>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69">
    <w:name w:val="xl169"/>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70">
    <w:name w:val="xl170"/>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71">
    <w:name w:val="xl171"/>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72">
    <w:name w:val="xl172"/>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FFFF"/>
      <w:lang w:val="ru-RU"/>
    </w:rPr>
  </w:style>
  <w:style w:type="paragraph" w:customStyle="1" w:styleId="xl173">
    <w:name w:val="xl173"/>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FFFF"/>
      <w:lang w:val="ru-RU"/>
    </w:rPr>
  </w:style>
  <w:style w:type="paragraph" w:customStyle="1" w:styleId="xl174">
    <w:name w:val="xl174"/>
    <w:basedOn w:val="a"/>
    <w:rsid w:val="00B95A5C"/>
    <w:pPr>
      <w:spacing w:before="100" w:beforeAutospacing="1" w:after="100" w:afterAutospacing="1"/>
    </w:pPr>
    <w:rPr>
      <w:lang w:val="ru-RU"/>
    </w:rPr>
  </w:style>
  <w:style w:type="paragraph" w:customStyle="1" w:styleId="xl175">
    <w:name w:val="xl175"/>
    <w:basedOn w:val="a"/>
    <w:rsid w:val="00B95A5C"/>
    <w:pPr>
      <w:pBdr>
        <w:bottom w:val="single" w:sz="4" w:space="0" w:color="auto"/>
        <w:right w:val="single" w:sz="4" w:space="0" w:color="auto"/>
      </w:pBdr>
      <w:spacing w:before="100" w:beforeAutospacing="1" w:after="100" w:afterAutospacing="1"/>
      <w:jc w:val="right"/>
    </w:pPr>
    <w:rPr>
      <w:lang w:val="ru-RU"/>
    </w:rPr>
  </w:style>
  <w:style w:type="paragraph" w:customStyle="1" w:styleId="xl176">
    <w:name w:val="xl176"/>
    <w:basedOn w:val="a"/>
    <w:rsid w:val="00B95A5C"/>
    <w:pPr>
      <w:pBdr>
        <w:top w:val="single" w:sz="4" w:space="0" w:color="auto"/>
        <w:left w:val="single" w:sz="4" w:space="0" w:color="auto"/>
        <w:bottom w:val="single" w:sz="4" w:space="0" w:color="auto"/>
      </w:pBdr>
      <w:spacing w:before="100" w:beforeAutospacing="1" w:after="100" w:afterAutospacing="1"/>
    </w:pPr>
    <w:rPr>
      <w:lang w:val="ru-RU"/>
    </w:rPr>
  </w:style>
  <w:style w:type="paragraph" w:customStyle="1" w:styleId="xl177">
    <w:name w:val="xl177"/>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178">
    <w:name w:val="xl178"/>
    <w:basedOn w:val="a"/>
    <w:rsid w:val="00B95A5C"/>
    <w:pPr>
      <w:pBdr>
        <w:top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179">
    <w:name w:val="xl179"/>
    <w:basedOn w:val="a"/>
    <w:rsid w:val="00B95A5C"/>
    <w:pPr>
      <w:pBdr>
        <w:top w:val="single" w:sz="4" w:space="0" w:color="auto"/>
        <w:bottom w:val="single" w:sz="4" w:space="0" w:color="auto"/>
      </w:pBdr>
      <w:shd w:val="clear" w:color="000000" w:fill="FFFFFF"/>
      <w:spacing w:before="100" w:beforeAutospacing="1" w:after="100" w:afterAutospacing="1"/>
      <w:jc w:val="center"/>
      <w:textAlignment w:val="center"/>
    </w:pPr>
    <w:rPr>
      <w:i/>
      <w:iCs/>
      <w:lang w:val="ru-RU"/>
    </w:rPr>
  </w:style>
  <w:style w:type="paragraph" w:customStyle="1" w:styleId="xl180">
    <w:name w:val="xl180"/>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lang w:val="ru-RU"/>
    </w:rPr>
  </w:style>
  <w:style w:type="paragraph" w:customStyle="1" w:styleId="xl181">
    <w:name w:val="xl181"/>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182">
    <w:name w:val="xl182"/>
    <w:basedOn w:val="a"/>
    <w:rsid w:val="00B95A5C"/>
    <w:pPr>
      <w:pBdr>
        <w:top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183">
    <w:name w:val="xl183"/>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lang w:val="ru-RU"/>
    </w:rPr>
  </w:style>
  <w:style w:type="paragraph" w:customStyle="1" w:styleId="xl184">
    <w:name w:val="xl184"/>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85">
    <w:name w:val="xl18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186">
    <w:name w:val="xl186"/>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87">
    <w:name w:val="xl187"/>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66">
    <w:name w:val="xl166"/>
    <w:basedOn w:val="a"/>
    <w:rsid w:val="00B95A5C"/>
    <w:pPr>
      <w:pBdr>
        <w:top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NoSpacing1">
    <w:name w:val="No Spacing1"/>
    <w:uiPriority w:val="1"/>
    <w:qFormat/>
    <w:rsid w:val="00B95A5C"/>
    <w:pPr>
      <w:spacing w:after="0" w:line="240" w:lineRule="auto"/>
    </w:pPr>
    <w:rPr>
      <w:rFonts w:ascii="Times New Roman" w:eastAsia="Times New Roman" w:hAnsi="Times New Roman" w:cs="Times New Roman"/>
      <w:sz w:val="20"/>
      <w:szCs w:val="20"/>
      <w:lang w:eastAsia="ru-RU"/>
      <w14:ligatures w14:val="none"/>
    </w:rPr>
  </w:style>
  <w:style w:type="paragraph" w:customStyle="1" w:styleId="310">
    <w:name w:val="Заголовок 31"/>
    <w:basedOn w:val="a"/>
    <w:next w:val="a"/>
    <w:uiPriority w:val="9"/>
    <w:unhideWhenUsed/>
    <w:qFormat/>
    <w:rsid w:val="00B95A5C"/>
    <w:pPr>
      <w:keepNext/>
      <w:keepLines/>
      <w:spacing w:before="40"/>
      <w:outlineLvl w:val="2"/>
    </w:pPr>
    <w:rPr>
      <w:rFonts w:ascii="Calibri Light" w:hAnsi="Calibri Light"/>
      <w:color w:val="1F4D78"/>
      <w:lang w:val="ru-RU"/>
    </w:rPr>
  </w:style>
  <w:style w:type="paragraph" w:customStyle="1" w:styleId="xl188">
    <w:name w:val="xl188"/>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89">
    <w:name w:val="xl189"/>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character" w:styleId="affa">
    <w:name w:val="Book Title"/>
    <w:uiPriority w:val="33"/>
    <w:qFormat/>
    <w:rsid w:val="00B95A5C"/>
    <w:rPr>
      <w:b/>
      <w:bCs/>
      <w:i/>
      <w:iCs/>
      <w:spacing w:val="5"/>
    </w:rPr>
  </w:style>
  <w:style w:type="paragraph" w:customStyle="1" w:styleId="xl65">
    <w:name w:val="xl65"/>
    <w:basedOn w:val="a"/>
    <w:rsid w:val="00B95A5C"/>
    <w:pPr>
      <w:pBdr>
        <w:top w:val="single" w:sz="4"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66">
    <w:name w:val="xl66"/>
    <w:basedOn w:val="a"/>
    <w:rsid w:val="00B95A5C"/>
    <w:pPr>
      <w:pBdr>
        <w:top w:val="single" w:sz="4" w:space="0" w:color="auto"/>
        <w:bottom w:val="single" w:sz="4" w:space="0" w:color="auto"/>
      </w:pBdr>
      <w:shd w:val="clear" w:color="000000" w:fill="FFFFFF"/>
      <w:spacing w:before="100" w:beforeAutospacing="1" w:after="100" w:afterAutospacing="1"/>
    </w:pPr>
    <w:rPr>
      <w:lang w:val="ru-RU"/>
    </w:rPr>
  </w:style>
  <w:style w:type="character" w:styleId="affb">
    <w:name w:val="Placeholder Text"/>
    <w:uiPriority w:val="99"/>
    <w:semiHidden/>
    <w:rsid w:val="00B95A5C"/>
    <w:rPr>
      <w:color w:val="808080"/>
    </w:rPr>
  </w:style>
  <w:style w:type="paragraph" w:customStyle="1" w:styleId="Default">
    <w:name w:val="Default"/>
    <w:rsid w:val="00B95A5C"/>
    <w:pPr>
      <w:autoSpaceDE w:val="0"/>
      <w:autoSpaceDN w:val="0"/>
      <w:adjustRightInd w:val="0"/>
      <w:spacing w:after="0" w:line="240" w:lineRule="auto"/>
    </w:pPr>
    <w:rPr>
      <w:rFonts w:ascii="Times New Roman" w:eastAsia="Calibri" w:hAnsi="Times New Roman" w:cs="Times New Roman"/>
      <w:color w:val="000000"/>
      <w:sz w:val="24"/>
      <w:szCs w:val="24"/>
      <w:lang w:val="ru-RU"/>
      <w14:ligatures w14:val="none"/>
    </w:rPr>
  </w:style>
  <w:style w:type="character" w:customStyle="1" w:styleId="FontStyle73">
    <w:name w:val="Font Style73"/>
    <w:uiPriority w:val="99"/>
    <w:rsid w:val="00B95A5C"/>
    <w:rPr>
      <w:rFonts w:ascii="Times New Roman" w:hAnsi="Times New Roman" w:cs="Times New Roman"/>
      <w:color w:val="000000"/>
      <w:sz w:val="16"/>
      <w:szCs w:val="16"/>
    </w:rPr>
  </w:style>
  <w:style w:type="paragraph" w:customStyle="1" w:styleId="xl190">
    <w:name w:val="xl190"/>
    <w:basedOn w:val="a"/>
    <w:rsid w:val="00B95A5C"/>
    <w:pPr>
      <w:pBdr>
        <w:top w:val="single" w:sz="4" w:space="0" w:color="auto"/>
        <w:bottom w:val="single" w:sz="4" w:space="0" w:color="auto"/>
        <w:right w:val="single" w:sz="4" w:space="0" w:color="auto"/>
      </w:pBdr>
      <w:spacing w:before="100" w:beforeAutospacing="1" w:after="100" w:afterAutospacing="1"/>
      <w:jc w:val="center"/>
    </w:pPr>
    <w:rPr>
      <w:lang w:val="ru-RU"/>
    </w:rPr>
  </w:style>
  <w:style w:type="character" w:customStyle="1" w:styleId="311">
    <w:name w:val="Заголовок 3 Знак1"/>
    <w:uiPriority w:val="9"/>
    <w:semiHidden/>
    <w:rsid w:val="00B95A5C"/>
    <w:rPr>
      <w:rFonts w:ascii="Cambria" w:eastAsia="Times New Roman" w:hAnsi="Cambria" w:cs="Times New Roman"/>
      <w:color w:val="243F60"/>
      <w:sz w:val="24"/>
      <w:szCs w:val="24"/>
      <w:lang w:val="ru-RU" w:eastAsia="ru-RU"/>
    </w:rPr>
  </w:style>
  <w:style w:type="paragraph" w:customStyle="1" w:styleId="xl191">
    <w:name w:val="xl191"/>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92">
    <w:name w:val="xl192"/>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93">
    <w:name w:val="xl193"/>
    <w:basedOn w:val="a"/>
    <w:rsid w:val="00B95A5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94">
    <w:name w:val="xl194"/>
    <w:basedOn w:val="a"/>
    <w:rsid w:val="00B95A5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95">
    <w:name w:val="xl195"/>
    <w:basedOn w:val="a"/>
    <w:rsid w:val="00B95A5C"/>
    <w:pPr>
      <w:pBdr>
        <w:top w:val="single" w:sz="4" w:space="0" w:color="auto"/>
        <w:left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6">
    <w:name w:val="xl196"/>
    <w:basedOn w:val="a"/>
    <w:rsid w:val="00B95A5C"/>
    <w:pPr>
      <w:pBdr>
        <w:top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7">
    <w:name w:val="xl197"/>
    <w:basedOn w:val="a"/>
    <w:rsid w:val="00B95A5C"/>
    <w:pPr>
      <w:pBdr>
        <w:top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8">
    <w:name w:val="xl198"/>
    <w:basedOn w:val="a"/>
    <w:rsid w:val="00B95A5C"/>
    <w:pPr>
      <w:pBdr>
        <w:top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9">
    <w:name w:val="xl199"/>
    <w:basedOn w:val="a"/>
    <w:rsid w:val="00B95A5C"/>
    <w:pPr>
      <w:pBdr>
        <w:top w:val="single" w:sz="4" w:space="0" w:color="auto"/>
        <w:bottom w:val="single" w:sz="4" w:space="0" w:color="auto"/>
        <w:right w:val="single" w:sz="4" w:space="0" w:color="auto"/>
      </w:pBdr>
      <w:shd w:val="clear" w:color="000000" w:fill="92D050"/>
      <w:spacing w:before="100" w:beforeAutospacing="1" w:after="100" w:afterAutospacing="1"/>
    </w:pPr>
    <w:rPr>
      <w:b/>
      <w:bCs/>
      <w:lang w:val="ru-RU"/>
    </w:rPr>
  </w:style>
  <w:style w:type="paragraph" w:customStyle="1" w:styleId="xl200">
    <w:name w:val="xl200"/>
    <w:basedOn w:val="a"/>
    <w:rsid w:val="00B95A5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lang w:val="ru-RU"/>
    </w:rPr>
  </w:style>
  <w:style w:type="paragraph" w:customStyle="1" w:styleId="xl201">
    <w:name w:val="xl201"/>
    <w:basedOn w:val="a"/>
    <w:rsid w:val="00B95A5C"/>
    <w:pPr>
      <w:shd w:val="clear" w:color="000000" w:fill="92D050"/>
      <w:spacing w:before="100" w:beforeAutospacing="1" w:after="100" w:afterAutospacing="1"/>
    </w:pPr>
    <w:rPr>
      <w:b/>
      <w:bCs/>
      <w:lang w:val="ru-RU"/>
    </w:rPr>
  </w:style>
  <w:style w:type="paragraph" w:customStyle="1" w:styleId="font5">
    <w:name w:val="font5"/>
    <w:basedOn w:val="a"/>
    <w:rsid w:val="00B95A5C"/>
    <w:pPr>
      <w:spacing w:before="100" w:beforeAutospacing="1" w:after="100" w:afterAutospacing="1"/>
    </w:pPr>
    <w:rPr>
      <w:u w:val="single"/>
      <w:lang w:val="ru-RU"/>
    </w:rPr>
  </w:style>
  <w:style w:type="paragraph" w:customStyle="1" w:styleId="xl64">
    <w:name w:val="xl64"/>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202">
    <w:name w:val="xl202"/>
    <w:basedOn w:val="a"/>
    <w:rsid w:val="00B95A5C"/>
    <w:pPr>
      <w:pBdr>
        <w:top w:val="single" w:sz="4" w:space="0" w:color="auto"/>
        <w:left w:val="single" w:sz="4" w:space="0" w:color="auto"/>
        <w:right w:val="single" w:sz="4" w:space="0" w:color="auto"/>
      </w:pBdr>
      <w:shd w:val="clear" w:color="000000" w:fill="00B0F0"/>
      <w:spacing w:before="100" w:beforeAutospacing="1" w:after="100" w:afterAutospacing="1"/>
      <w:jc w:val="right"/>
    </w:pPr>
    <w:rPr>
      <w:lang w:val="ru-RU"/>
    </w:rPr>
  </w:style>
  <w:style w:type="paragraph" w:customStyle="1" w:styleId="xl203">
    <w:name w:val="xl203"/>
    <w:basedOn w:val="a"/>
    <w:rsid w:val="00B95A5C"/>
    <w:pPr>
      <w:pBdr>
        <w:top w:val="single" w:sz="4" w:space="0" w:color="auto"/>
        <w:left w:val="single" w:sz="4" w:space="0" w:color="auto"/>
        <w:right w:val="single" w:sz="4" w:space="0" w:color="auto"/>
      </w:pBdr>
      <w:shd w:val="clear" w:color="000000" w:fill="00B0F0"/>
      <w:spacing w:before="100" w:beforeAutospacing="1" w:after="100" w:afterAutospacing="1"/>
      <w:jc w:val="right"/>
    </w:pPr>
    <w:rPr>
      <w:lang w:val="ru-RU"/>
    </w:rPr>
  </w:style>
  <w:style w:type="paragraph" w:customStyle="1" w:styleId="xl204">
    <w:name w:val="xl204"/>
    <w:basedOn w:val="a"/>
    <w:rsid w:val="00B95A5C"/>
    <w:pPr>
      <w:shd w:val="clear" w:color="000000" w:fill="00B0F0"/>
      <w:spacing w:before="100" w:beforeAutospacing="1" w:after="100" w:afterAutospacing="1"/>
    </w:pPr>
    <w:rPr>
      <w:lang w:val="ru-RU"/>
    </w:rPr>
  </w:style>
  <w:style w:type="paragraph" w:customStyle="1" w:styleId="xl205">
    <w:name w:val="xl205"/>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lang w:val="ru-RU"/>
    </w:rPr>
  </w:style>
  <w:style w:type="paragraph" w:customStyle="1" w:styleId="xl206">
    <w:name w:val="xl206"/>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lang w:val="ru-RU"/>
    </w:rPr>
  </w:style>
  <w:style w:type="paragraph" w:customStyle="1" w:styleId="xl207">
    <w:name w:val="xl207"/>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lang w:val="ru-RU"/>
    </w:rPr>
  </w:style>
  <w:style w:type="paragraph" w:customStyle="1" w:styleId="xl208">
    <w:name w:val="xl208"/>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pPr>
    <w:rPr>
      <w:lang w:val="ru-RU"/>
    </w:rPr>
  </w:style>
  <w:style w:type="paragraph" w:customStyle="1" w:styleId="xl209">
    <w:name w:val="xl209"/>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pPr>
    <w:rPr>
      <w:lang w:val="ru-RU"/>
    </w:rPr>
  </w:style>
  <w:style w:type="paragraph" w:customStyle="1" w:styleId="xl210">
    <w:name w:val="xl210"/>
    <w:basedOn w:val="a"/>
    <w:rsid w:val="00B95A5C"/>
    <w:pPr>
      <w:shd w:val="clear" w:color="000000" w:fill="FCE4D6"/>
      <w:spacing w:before="100" w:beforeAutospacing="1" w:after="100" w:afterAutospacing="1"/>
    </w:pPr>
    <w:rPr>
      <w:lang w:val="ru-RU"/>
    </w:rPr>
  </w:style>
  <w:style w:type="paragraph" w:customStyle="1" w:styleId="xl211">
    <w:name w:val="xl211"/>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pPr>
    <w:rPr>
      <w:i/>
      <w:iCs/>
      <w:color w:val="990000"/>
      <w:lang w:val="ru-RU"/>
    </w:rPr>
  </w:style>
  <w:style w:type="paragraph" w:customStyle="1" w:styleId="xl212">
    <w:name w:val="xl212"/>
    <w:basedOn w:val="a"/>
    <w:rsid w:val="00B95A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textAlignment w:val="center"/>
    </w:pPr>
    <w:rPr>
      <w:lang w:val="ru-RU"/>
    </w:rPr>
  </w:style>
  <w:style w:type="paragraph" w:customStyle="1" w:styleId="xl213">
    <w:name w:val="xl213"/>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214">
    <w:name w:val="xl214"/>
    <w:basedOn w:val="a"/>
    <w:rsid w:val="00B95A5C"/>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215">
    <w:name w:val="xl21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216">
    <w:name w:val="xl216"/>
    <w:basedOn w:val="a"/>
    <w:rsid w:val="00B95A5C"/>
    <w:pPr>
      <w:pBdr>
        <w:top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217">
    <w:name w:val="xl217"/>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pPr>
    <w:rPr>
      <w:b/>
      <w:bCs/>
      <w:lang w:val="ru-RU"/>
    </w:rPr>
  </w:style>
  <w:style w:type="paragraph" w:customStyle="1" w:styleId="xl218">
    <w:name w:val="xl218"/>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i/>
      <w:iCs/>
      <w:lang w:val="ru-RU"/>
    </w:rPr>
  </w:style>
  <w:style w:type="paragraph" w:customStyle="1" w:styleId="xl219">
    <w:name w:val="xl219"/>
    <w:basedOn w:val="a"/>
    <w:rsid w:val="00B95A5C"/>
    <w:pPr>
      <w:pBdr>
        <w:top w:val="single" w:sz="4" w:space="0" w:color="auto"/>
        <w:bottom w:val="single" w:sz="4" w:space="0" w:color="auto"/>
      </w:pBdr>
      <w:shd w:val="clear" w:color="000000" w:fill="FFFFFF"/>
      <w:spacing w:before="100" w:beforeAutospacing="1" w:after="100" w:afterAutospacing="1"/>
      <w:jc w:val="right"/>
      <w:textAlignment w:val="center"/>
    </w:pPr>
    <w:rPr>
      <w:i/>
      <w:iCs/>
      <w:lang w:val="ru-RU"/>
    </w:rPr>
  </w:style>
  <w:style w:type="paragraph" w:customStyle="1" w:styleId="xl220">
    <w:name w:val="xl220"/>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i/>
      <w:iCs/>
      <w:lang w:val="ru-RU"/>
    </w:rPr>
  </w:style>
  <w:style w:type="paragraph" w:customStyle="1" w:styleId="xl221">
    <w:name w:val="xl221"/>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22">
    <w:name w:val="xl222"/>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23">
    <w:name w:val="xl223"/>
    <w:basedOn w:val="a"/>
    <w:rsid w:val="00B95A5C"/>
    <w:pPr>
      <w:pBdr>
        <w:top w:val="single" w:sz="4" w:space="0" w:color="auto"/>
        <w:left w:val="single" w:sz="4" w:space="0" w:color="auto"/>
        <w:bottom w:val="single" w:sz="4" w:space="0" w:color="auto"/>
      </w:pBdr>
      <w:spacing w:before="100" w:beforeAutospacing="1" w:after="100" w:afterAutospacing="1"/>
      <w:textAlignment w:val="center"/>
    </w:pPr>
    <w:rPr>
      <w:lang w:val="ru-RU"/>
    </w:rPr>
  </w:style>
  <w:style w:type="paragraph" w:customStyle="1" w:styleId="xl224">
    <w:name w:val="xl224"/>
    <w:basedOn w:val="a"/>
    <w:rsid w:val="00B95A5C"/>
    <w:pPr>
      <w:pBdr>
        <w:top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225">
    <w:name w:val="xl22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226">
    <w:name w:val="xl226"/>
    <w:basedOn w:val="a"/>
    <w:rsid w:val="00B95A5C"/>
    <w:pPr>
      <w:pBdr>
        <w:top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227">
    <w:name w:val="xl227"/>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lang w:val="ru-RU"/>
    </w:rPr>
  </w:style>
  <w:style w:type="paragraph" w:customStyle="1" w:styleId="xl228">
    <w:name w:val="xl228"/>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29">
    <w:name w:val="xl229"/>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30">
    <w:name w:val="xl230"/>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31">
    <w:name w:val="xl231"/>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990000"/>
      <w:lang w:val="ru-RU"/>
    </w:rPr>
  </w:style>
  <w:style w:type="paragraph" w:customStyle="1" w:styleId="xl232">
    <w:name w:val="xl232"/>
    <w:basedOn w:val="a"/>
    <w:rsid w:val="00B95A5C"/>
    <w:pPr>
      <w:pBdr>
        <w:top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33">
    <w:name w:val="xl233"/>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234">
    <w:name w:val="xl234"/>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i/>
      <w:iCs/>
      <w:lang w:val="ru-RU"/>
    </w:rPr>
  </w:style>
  <w:style w:type="paragraph" w:customStyle="1" w:styleId="xl235">
    <w:name w:val="xl23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36">
    <w:name w:val="xl236"/>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37">
    <w:name w:val="xl237"/>
    <w:basedOn w:val="a"/>
    <w:rsid w:val="00B95A5C"/>
    <w:pPr>
      <w:pBdr>
        <w:top w:val="single" w:sz="4" w:space="0" w:color="auto"/>
        <w:left w:val="single" w:sz="4" w:space="0" w:color="auto"/>
        <w:bottom w:val="single" w:sz="4" w:space="0" w:color="auto"/>
      </w:pBdr>
      <w:spacing w:before="100" w:beforeAutospacing="1" w:after="100" w:afterAutospacing="1"/>
      <w:textAlignment w:val="center"/>
    </w:pPr>
    <w:rPr>
      <w:lang w:val="ru-RU"/>
    </w:rPr>
  </w:style>
  <w:style w:type="paragraph" w:customStyle="1" w:styleId="xl238">
    <w:name w:val="xl238"/>
    <w:basedOn w:val="a"/>
    <w:rsid w:val="00B95A5C"/>
    <w:pPr>
      <w:pBdr>
        <w:top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239">
    <w:name w:val="xl239"/>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240">
    <w:name w:val="xl240"/>
    <w:basedOn w:val="a"/>
    <w:rsid w:val="00B95A5C"/>
    <w:pPr>
      <w:pBdr>
        <w:top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241">
    <w:name w:val="xl241"/>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lang w:val="ru-RU"/>
    </w:rPr>
  </w:style>
  <w:style w:type="paragraph" w:customStyle="1" w:styleId="xl242">
    <w:name w:val="xl242"/>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43">
    <w:name w:val="xl243"/>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44">
    <w:name w:val="xl244"/>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45">
    <w:name w:val="xl245"/>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990000"/>
      <w:lang w:val="ru-RU"/>
    </w:rPr>
  </w:style>
  <w:style w:type="paragraph" w:customStyle="1" w:styleId="xl246">
    <w:name w:val="xl246"/>
    <w:basedOn w:val="a"/>
    <w:rsid w:val="00B95A5C"/>
    <w:pPr>
      <w:pBdr>
        <w:top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47">
    <w:name w:val="xl247"/>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character" w:customStyle="1" w:styleId="mw-headline">
    <w:name w:val="mw-headline"/>
    <w:basedOn w:val="a1"/>
    <w:rsid w:val="00B95A5C"/>
  </w:style>
  <w:style w:type="character" w:customStyle="1" w:styleId="mw-editsection">
    <w:name w:val="mw-editsection"/>
    <w:basedOn w:val="a1"/>
    <w:rsid w:val="00B95A5C"/>
  </w:style>
  <w:style w:type="character" w:customStyle="1" w:styleId="mw-editsection-bracket">
    <w:name w:val="mw-editsection-bracket"/>
    <w:basedOn w:val="a1"/>
    <w:rsid w:val="00B95A5C"/>
  </w:style>
  <w:style w:type="character" w:customStyle="1" w:styleId="mw-editsection-divider">
    <w:name w:val="mw-editsection-divider"/>
    <w:basedOn w:val="a1"/>
    <w:rsid w:val="00B95A5C"/>
  </w:style>
  <w:style w:type="paragraph" w:customStyle="1" w:styleId="msonormal0">
    <w:name w:val="msonormal"/>
    <w:basedOn w:val="a"/>
    <w:rsid w:val="00B95A5C"/>
    <w:pPr>
      <w:spacing w:before="100" w:beforeAutospacing="1" w:after="100" w:afterAutospacing="1" w:line="240" w:lineRule="auto"/>
      <w:jc w:val="left"/>
    </w:pPr>
    <w:rPr>
      <w:lang w:val="ro-MD" w:eastAsia="ro-MD"/>
    </w:rPr>
  </w:style>
  <w:style w:type="paragraph" w:styleId="affc">
    <w:name w:val="Subtitle"/>
    <w:basedOn w:val="a"/>
    <w:link w:val="affd"/>
    <w:qFormat/>
    <w:rsid w:val="00B430CC"/>
    <w:pPr>
      <w:spacing w:line="240" w:lineRule="auto"/>
      <w:jc w:val="center"/>
    </w:pPr>
    <w:rPr>
      <w:b/>
      <w:sz w:val="32"/>
      <w:szCs w:val="20"/>
      <w:lang w:val="en-US"/>
    </w:rPr>
  </w:style>
  <w:style w:type="character" w:customStyle="1" w:styleId="affd">
    <w:name w:val="Подзаголовок Знак"/>
    <w:basedOn w:val="a1"/>
    <w:link w:val="affc"/>
    <w:rsid w:val="00B430CC"/>
    <w:rPr>
      <w:rFonts w:ascii="Times New Roman" w:eastAsia="Times New Roman" w:hAnsi="Times New Roman" w:cs="Times New Roman"/>
      <w:b/>
      <w:sz w:val="32"/>
      <w:szCs w:val="20"/>
      <w:lang w:val="en-US" w:eastAsia="ru-RU"/>
      <w14:ligatures w14:val="none"/>
    </w:rPr>
  </w:style>
  <w:style w:type="paragraph" w:customStyle="1" w:styleId="cn">
    <w:name w:val="cn"/>
    <w:basedOn w:val="a"/>
    <w:rsid w:val="00B430CC"/>
    <w:pPr>
      <w:spacing w:line="240" w:lineRule="auto"/>
      <w:jc w:val="center"/>
    </w:pPr>
    <w:rPr>
      <w:lang w:val="ru-RU"/>
    </w:rPr>
  </w:style>
  <w:style w:type="paragraph" w:customStyle="1" w:styleId="Listparagraf1">
    <w:name w:val="Listă paragraf1"/>
    <w:basedOn w:val="a"/>
    <w:qFormat/>
    <w:rsid w:val="00B430CC"/>
    <w:pPr>
      <w:spacing w:line="240" w:lineRule="auto"/>
      <w:ind w:left="708"/>
      <w:jc w:val="left"/>
    </w:pPr>
  </w:style>
  <w:style w:type="paragraph" w:customStyle="1" w:styleId="Sub-ClauseText">
    <w:name w:val="Sub-Clause Text"/>
    <w:basedOn w:val="a"/>
    <w:rsid w:val="00B430CC"/>
    <w:pPr>
      <w:spacing w:before="120" w:after="120" w:line="240" w:lineRule="auto"/>
    </w:pPr>
    <w:rPr>
      <w:spacing w:val="-4"/>
      <w:szCs w:val="20"/>
      <w:lang w:val="en-US" w:eastAsia="en-US"/>
    </w:rPr>
  </w:style>
  <w:style w:type="paragraph" w:customStyle="1" w:styleId="i">
    <w:name w:val="(i)"/>
    <w:basedOn w:val="a"/>
    <w:rsid w:val="00B430CC"/>
    <w:pPr>
      <w:suppressAutoHyphens/>
      <w:spacing w:line="240" w:lineRule="auto"/>
    </w:pPr>
    <w:rPr>
      <w:rFonts w:ascii="Tms Rmn" w:hAnsi="Tms Rmn"/>
      <w:szCs w:val="20"/>
      <w:lang w:val="en-US" w:eastAsia="en-US"/>
    </w:rPr>
  </w:style>
  <w:style w:type="paragraph" w:customStyle="1" w:styleId="ListParagraph1">
    <w:name w:val="List Paragraph1"/>
    <w:basedOn w:val="a"/>
    <w:qFormat/>
    <w:rsid w:val="00B430CC"/>
    <w:pPr>
      <w:spacing w:after="200"/>
      <w:ind w:left="720"/>
      <w:contextualSpacing/>
      <w:jc w:val="left"/>
    </w:pPr>
    <w:rPr>
      <w:rFonts w:ascii="Calibri" w:eastAsia="PMingLiU" w:hAnsi="Calibri"/>
      <w:sz w:val="22"/>
      <w:szCs w:val="22"/>
      <w:lang w:val="en-US" w:eastAsia="zh-CN"/>
    </w:rPr>
  </w:style>
  <w:style w:type="paragraph" w:customStyle="1" w:styleId="BankNormal">
    <w:name w:val="BankNormal"/>
    <w:basedOn w:val="a"/>
    <w:rsid w:val="00B430CC"/>
    <w:pPr>
      <w:spacing w:after="240" w:line="240" w:lineRule="auto"/>
      <w:jc w:val="left"/>
    </w:pPr>
    <w:rPr>
      <w:szCs w:val="20"/>
      <w:lang w:val="en-US" w:eastAsia="en-US"/>
    </w:rPr>
  </w:style>
  <w:style w:type="paragraph" w:customStyle="1" w:styleId="Standard">
    <w:name w:val="Standard"/>
    <w:rsid w:val="00B430CC"/>
    <w:pPr>
      <w:suppressAutoHyphens/>
      <w:autoSpaceDN w:val="0"/>
      <w:spacing w:after="200" w:line="276" w:lineRule="auto"/>
    </w:pPr>
    <w:rPr>
      <w:rFonts w:ascii="Calibri" w:eastAsia="Calibri" w:hAnsi="Calibri" w:cs="Calibri"/>
      <w:kern w:val="3"/>
      <w:lang w:val="en-US"/>
      <w14:ligatures w14:val="none"/>
    </w:rPr>
  </w:style>
  <w:style w:type="paragraph" w:customStyle="1" w:styleId="Style3">
    <w:name w:val="Style3"/>
    <w:basedOn w:val="3"/>
    <w:link w:val="Style3Char"/>
    <w:qFormat/>
    <w:rsid w:val="00B430CC"/>
    <w:pPr>
      <w:keepNext w:val="0"/>
      <w:tabs>
        <w:tab w:val="left" w:pos="360"/>
      </w:tabs>
      <w:spacing w:before="100" w:beforeAutospacing="1" w:after="120" w:line="240" w:lineRule="auto"/>
      <w:ind w:left="1338" w:hanging="870"/>
      <w:jc w:val="left"/>
    </w:pPr>
    <w:rPr>
      <w:rFonts w:ascii="Times New Roman" w:hAnsi="Times New Roman"/>
      <w:b/>
      <w:szCs w:val="24"/>
    </w:rPr>
  </w:style>
  <w:style w:type="character" w:customStyle="1" w:styleId="Style3Char">
    <w:name w:val="Style3 Char"/>
    <w:link w:val="Style3"/>
    <w:rsid w:val="00B430CC"/>
    <w:rPr>
      <w:rFonts w:ascii="Times New Roman" w:eastAsia="Times New Roman" w:hAnsi="Times New Roman" w:cs="Times New Roman"/>
      <w:b/>
      <w:sz w:val="24"/>
      <w:szCs w:val="24"/>
      <w:lang w:val="en-US" w:eastAsia="ru-RU"/>
      <w14:ligatures w14:val="none"/>
    </w:rPr>
  </w:style>
  <w:style w:type="paragraph" w:customStyle="1" w:styleId="Style153">
    <w:name w:val="Style153"/>
    <w:basedOn w:val="a"/>
    <w:uiPriority w:val="99"/>
    <w:rsid w:val="00B430CC"/>
    <w:pPr>
      <w:widowControl w:val="0"/>
      <w:autoSpaceDE w:val="0"/>
      <w:autoSpaceDN w:val="0"/>
      <w:adjustRightInd w:val="0"/>
      <w:spacing w:line="317" w:lineRule="exact"/>
    </w:pPr>
    <w:rPr>
      <w:lang w:eastAsia="ro-RO"/>
    </w:rPr>
  </w:style>
  <w:style w:type="character" w:customStyle="1" w:styleId="FontStyle195">
    <w:name w:val="Font Style195"/>
    <w:uiPriority w:val="99"/>
    <w:rsid w:val="00B430CC"/>
    <w:rPr>
      <w:rFonts w:ascii="Times New Roman" w:hAnsi="Times New Roman" w:cs="Times New Roman"/>
      <w:b/>
      <w:bCs/>
      <w:i/>
      <w:iCs/>
      <w:sz w:val="22"/>
      <w:szCs w:val="22"/>
    </w:rPr>
  </w:style>
  <w:style w:type="paragraph" w:customStyle="1" w:styleId="Style73">
    <w:name w:val="Style73"/>
    <w:basedOn w:val="a"/>
    <w:uiPriority w:val="99"/>
    <w:rsid w:val="00B430CC"/>
    <w:pPr>
      <w:widowControl w:val="0"/>
      <w:autoSpaceDE w:val="0"/>
      <w:autoSpaceDN w:val="0"/>
      <w:adjustRightInd w:val="0"/>
      <w:spacing w:line="314" w:lineRule="exact"/>
    </w:pPr>
    <w:rPr>
      <w:lang w:eastAsia="ro-RO"/>
    </w:rPr>
  </w:style>
  <w:style w:type="character" w:customStyle="1" w:styleId="FontStyle197">
    <w:name w:val="Font Style197"/>
    <w:uiPriority w:val="99"/>
    <w:rsid w:val="00B430CC"/>
    <w:rPr>
      <w:rFonts w:ascii="Times New Roman" w:hAnsi="Times New Roman" w:cs="Times New Roman"/>
      <w:sz w:val="22"/>
      <w:szCs w:val="22"/>
    </w:rPr>
  </w:style>
  <w:style w:type="paragraph" w:styleId="HTML">
    <w:name w:val="HTML Preformatted"/>
    <w:basedOn w:val="a"/>
    <w:link w:val="HTML0"/>
    <w:uiPriority w:val="99"/>
    <w:semiHidden/>
    <w:unhideWhenUsed/>
    <w:rsid w:val="00B430CC"/>
    <w:pPr>
      <w:spacing w:line="240" w:lineRule="auto"/>
      <w:jc w:val="left"/>
    </w:pPr>
    <w:rPr>
      <w:rFonts w:ascii="Consolas" w:hAnsi="Consolas"/>
      <w:noProof/>
      <w:sz w:val="20"/>
      <w:szCs w:val="20"/>
      <w:lang w:eastAsia="en-US"/>
    </w:rPr>
  </w:style>
  <w:style w:type="character" w:customStyle="1" w:styleId="HTML0">
    <w:name w:val="Стандартный HTML Знак"/>
    <w:basedOn w:val="a1"/>
    <w:link w:val="HTML"/>
    <w:uiPriority w:val="99"/>
    <w:semiHidden/>
    <w:rsid w:val="00B430CC"/>
    <w:rPr>
      <w:rFonts w:ascii="Consolas" w:eastAsia="Times New Roman" w:hAnsi="Consolas" w:cs="Times New Roman"/>
      <w:noProof/>
      <w:sz w:val="20"/>
      <w:szCs w:val="20"/>
      <w14:ligatures w14:val="none"/>
    </w:rPr>
  </w:style>
  <w:style w:type="character" w:customStyle="1" w:styleId="Style4Char">
    <w:name w:val="Style4 Char"/>
    <w:basedOn w:val="Style3Char"/>
    <w:locked/>
    <w:rsid w:val="00B430CC"/>
    <w:rPr>
      <w:rFonts w:ascii="Times New Roman" w:eastAsia="Calibri" w:hAnsi="Times New Roman" w:cs="Times New Roman"/>
      <w:b/>
      <w:sz w:val="24"/>
      <w:szCs w:val="24"/>
      <w:lang w:val="ru-RU" w:eastAsia="ru-RU" w:bidi="ar-SA"/>
      <w14:ligatures w14:val="none"/>
    </w:rPr>
  </w:style>
  <w:style w:type="character" w:customStyle="1" w:styleId="shorttext">
    <w:name w:val="short_text"/>
    <w:rsid w:val="00B430CC"/>
  </w:style>
  <w:style w:type="paragraph" w:styleId="affe">
    <w:name w:val="caption"/>
    <w:basedOn w:val="a"/>
    <w:qFormat/>
    <w:rsid w:val="00B430CC"/>
    <w:pPr>
      <w:spacing w:before="240" w:after="60" w:line="240" w:lineRule="auto"/>
      <w:jc w:val="center"/>
    </w:pPr>
    <w:rPr>
      <w:rFonts w:ascii="Arial" w:hAnsi="Arial"/>
      <w:b/>
      <w:kern w:val="28"/>
      <w:sz w:val="32"/>
      <w:szCs w:val="20"/>
      <w:lang w:val="ru-RU"/>
    </w:rPr>
  </w:style>
  <w:style w:type="character" w:customStyle="1" w:styleId="afff">
    <w:name w:val="Основной текст + Курсив"/>
    <w:rsid w:val="00B430CC"/>
    <w:rPr>
      <w:rFonts w:ascii="Times New Roman" w:hAnsi="Times New Roman"/>
      <w:i/>
      <w:color w:val="000000"/>
      <w:spacing w:val="0"/>
      <w:w w:val="100"/>
      <w:position w:val="0"/>
      <w:sz w:val="22"/>
      <w:u w:val="none"/>
      <w:lang w:val="ro-RO" w:eastAsia="ro-RO"/>
    </w:rPr>
  </w:style>
  <w:style w:type="paragraph" w:styleId="afff0">
    <w:name w:val="Revision"/>
    <w:hidden/>
    <w:uiPriority w:val="99"/>
    <w:semiHidden/>
    <w:rsid w:val="00B430CC"/>
    <w:pPr>
      <w:spacing w:after="0" w:line="240" w:lineRule="auto"/>
    </w:pPr>
    <w:rPr>
      <w:rFonts w:ascii="Times New Roman" w:eastAsia="Times New Roman" w:hAnsi="Times New Roman" w:cs="Times New Roman"/>
      <w:noProof/>
      <w:sz w:val="24"/>
      <w:szCs w:val="24"/>
      <w14:ligatures w14:val="none"/>
    </w:rPr>
  </w:style>
  <w:style w:type="table" w:customStyle="1" w:styleId="Grigliatabella1">
    <w:name w:val="Griglia tabella1"/>
    <w:basedOn w:val="a2"/>
    <w:next w:val="a6"/>
    <w:uiPriority w:val="39"/>
    <w:rsid w:val="00B430CC"/>
    <w:pPr>
      <w:spacing w:after="0" w:line="240" w:lineRule="auto"/>
    </w:pPr>
    <w:rPr>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6"/>
    <w:uiPriority w:val="39"/>
    <w:rsid w:val="00B430CC"/>
    <w:pPr>
      <w:spacing w:after="0" w:line="240" w:lineRule="auto"/>
    </w:pPr>
    <w:rPr>
      <w:rFonts w:eastAsia="SimSun"/>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6"/>
    <w:uiPriority w:val="39"/>
    <w:rsid w:val="00B430CC"/>
    <w:pPr>
      <w:spacing w:after="0" w:line="240" w:lineRule="auto"/>
    </w:pPr>
    <w:rPr>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6"/>
    <w:uiPriority w:val="39"/>
    <w:rsid w:val="00B430CC"/>
    <w:pPr>
      <w:spacing w:after="0" w:line="240" w:lineRule="auto"/>
    </w:pPr>
    <w:rPr>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6"/>
    <w:uiPriority w:val="39"/>
    <w:rsid w:val="00B430CC"/>
    <w:pPr>
      <w:spacing w:after="0" w:line="240" w:lineRule="auto"/>
    </w:pPr>
    <w:rPr>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B430CC"/>
    <w:rPr>
      <w:b/>
      <w:bCs/>
    </w:rPr>
  </w:style>
  <w:style w:type="character" w:customStyle="1" w:styleId="ln2tparagraf">
    <w:name w:val="ln2tparagraf"/>
    <w:rsid w:val="00B430CC"/>
  </w:style>
  <w:style w:type="character" w:customStyle="1" w:styleId="ln2tpunct">
    <w:name w:val="ln2tpunct"/>
    <w:rsid w:val="00B430CC"/>
  </w:style>
  <w:style w:type="paragraph" w:customStyle="1" w:styleId="nt">
    <w:name w:val="nt"/>
    <w:basedOn w:val="a"/>
    <w:rsid w:val="00B430CC"/>
    <w:pPr>
      <w:spacing w:line="240" w:lineRule="auto"/>
      <w:ind w:left="567" w:right="567" w:hanging="567"/>
    </w:pPr>
    <w:rPr>
      <w:rFonts w:eastAsiaTheme="minorEastAsia"/>
      <w:i/>
      <w:iCs/>
      <w:color w:val="663300"/>
      <w:sz w:val="20"/>
      <w:szCs w:val="20"/>
      <w:lang w:val="ru-RU"/>
    </w:rPr>
  </w:style>
  <w:style w:type="character" w:customStyle="1" w:styleId="tax1">
    <w:name w:val="tax1"/>
    <w:rsid w:val="00B430CC"/>
    <w:rPr>
      <w:b/>
      <w:bCs/>
      <w:sz w:val="26"/>
      <w:szCs w:val="26"/>
    </w:rPr>
  </w:style>
  <w:style w:type="paragraph" w:customStyle="1" w:styleId="DefaultText">
    <w:name w:val="Default Text"/>
    <w:basedOn w:val="a"/>
    <w:link w:val="DefaultTextChar"/>
    <w:uiPriority w:val="99"/>
    <w:rsid w:val="00B430CC"/>
    <w:pPr>
      <w:spacing w:line="240" w:lineRule="auto"/>
      <w:jc w:val="left"/>
    </w:pPr>
    <w:rPr>
      <w:noProof/>
      <w:szCs w:val="20"/>
      <w:lang w:val="en-US" w:eastAsia="en-US"/>
    </w:rPr>
  </w:style>
  <w:style w:type="character" w:customStyle="1" w:styleId="DefaultTextChar">
    <w:name w:val="Default Text Char"/>
    <w:link w:val="DefaultText"/>
    <w:uiPriority w:val="99"/>
    <w:locked/>
    <w:rsid w:val="00B430CC"/>
    <w:rPr>
      <w:rFonts w:ascii="Times New Roman" w:eastAsia="Times New Roman" w:hAnsi="Times New Roman" w:cs="Times New Roman"/>
      <w:noProof/>
      <w:sz w:val="24"/>
      <w:szCs w:val="20"/>
      <w:lang w:val="en-US"/>
      <w14:ligatures w14:val="none"/>
    </w:rPr>
  </w:style>
  <w:style w:type="character" w:customStyle="1" w:styleId="afc">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fb"/>
    <w:uiPriority w:val="34"/>
    <w:qFormat/>
    <w:locked/>
    <w:rsid w:val="00B430CC"/>
    <w:rPr>
      <w:rFonts w:ascii="Times New Roman" w:eastAsia="Times New Roman" w:hAnsi="Times New Roman" w:cs="Times New Roman"/>
      <w:sz w:val="24"/>
      <w:szCs w:val="24"/>
      <w:lang w:eastAsia="ru-RU"/>
      <w14:ligatures w14:val="none"/>
    </w:rPr>
  </w:style>
  <w:style w:type="paragraph" w:customStyle="1" w:styleId="font6">
    <w:name w:val="font6"/>
    <w:basedOn w:val="a"/>
    <w:rsid w:val="00B430CC"/>
    <w:pPr>
      <w:spacing w:before="100" w:beforeAutospacing="1" w:after="100" w:afterAutospacing="1" w:line="240" w:lineRule="auto"/>
      <w:jc w:val="left"/>
    </w:pPr>
    <w:rPr>
      <w:b/>
      <w:bCs/>
      <w:color w:val="FF0000"/>
      <w:sz w:val="22"/>
      <w:szCs w:val="22"/>
      <w:lang w:eastAsia="ro-RO"/>
    </w:rPr>
  </w:style>
  <w:style w:type="paragraph" w:customStyle="1" w:styleId="font7">
    <w:name w:val="font7"/>
    <w:basedOn w:val="a"/>
    <w:rsid w:val="00B430CC"/>
    <w:pPr>
      <w:spacing w:before="100" w:beforeAutospacing="1" w:after="100" w:afterAutospacing="1" w:line="240" w:lineRule="auto"/>
      <w:jc w:val="left"/>
    </w:pPr>
    <w:rPr>
      <w:i/>
      <w:iCs/>
      <w:color w:val="000000"/>
      <w:sz w:val="22"/>
      <w:szCs w:val="22"/>
      <w:lang w:eastAsia="ro-RO"/>
    </w:rPr>
  </w:style>
  <w:style w:type="paragraph" w:customStyle="1" w:styleId="font8">
    <w:name w:val="font8"/>
    <w:basedOn w:val="a"/>
    <w:rsid w:val="00B430CC"/>
    <w:pPr>
      <w:spacing w:before="100" w:beforeAutospacing="1" w:after="100" w:afterAutospacing="1" w:line="240" w:lineRule="auto"/>
      <w:jc w:val="left"/>
    </w:pPr>
    <w:rPr>
      <w:b/>
      <w:bCs/>
      <w:i/>
      <w:iCs/>
      <w:color w:val="000000"/>
      <w:sz w:val="22"/>
      <w:szCs w:val="22"/>
      <w:u w:val="single"/>
      <w:lang w:eastAsia="ro-RO"/>
    </w:rPr>
  </w:style>
  <w:style w:type="paragraph" w:customStyle="1" w:styleId="xl63">
    <w:name w:val="xl63"/>
    <w:basedOn w:val="a"/>
    <w:rsid w:val="00B430CC"/>
    <w:pPr>
      <w:spacing w:before="100" w:beforeAutospacing="1" w:after="100" w:afterAutospacing="1" w:line="240" w:lineRule="auto"/>
      <w:jc w:val="center"/>
      <w:textAlignment w:val="center"/>
    </w:pPr>
    <w:rPr>
      <w:lang w:eastAsia="ro-RO"/>
    </w:rPr>
  </w:style>
  <w:style w:type="character" w:customStyle="1" w:styleId="fontstyle01">
    <w:name w:val="fontstyle01"/>
    <w:basedOn w:val="a1"/>
    <w:rsid w:val="00B430CC"/>
    <w:rPr>
      <w:rFonts w:ascii="TimesNewRomanPS-BoldMT" w:hAnsi="TimesNewRomanPS-BoldMT" w:hint="default"/>
      <w:b/>
      <w:bCs/>
      <w:i w:val="0"/>
      <w:iCs w:val="0"/>
      <w:color w:val="000000"/>
      <w:sz w:val="24"/>
      <w:szCs w:val="24"/>
    </w:rPr>
  </w:style>
  <w:style w:type="character" w:customStyle="1" w:styleId="fontstyle21">
    <w:name w:val="fontstyle21"/>
    <w:basedOn w:val="a1"/>
    <w:rsid w:val="00B430CC"/>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hyperlink" Target="https://www.legis.md/cautare/getResults?doc_id=144972&amp;lang=ro" TargetMode="External"/><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26</Pages>
  <Words>8506</Words>
  <Characters>49338</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Plamadeala</dc:creator>
  <cp:keywords/>
  <dc:description/>
  <cp:lastModifiedBy>Veaceslav Plamadeala</cp:lastModifiedBy>
  <cp:revision>26</cp:revision>
  <cp:lastPrinted>2024-10-02T00:08:00Z</cp:lastPrinted>
  <dcterms:created xsi:type="dcterms:W3CDTF">2024-10-01T20:00:00Z</dcterms:created>
  <dcterms:modified xsi:type="dcterms:W3CDTF">2024-10-02T00:08:00Z</dcterms:modified>
</cp:coreProperties>
</file>